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F26BB" w14:textId="5E24FE0D" w:rsidR="00CB4946" w:rsidRDefault="00CB4946" w:rsidP="00CB4946">
      <w:pPr>
        <w:ind w:left="609" w:right="739"/>
        <w:jc w:val="center"/>
        <w:rPr>
          <w:rFonts w:ascii="Arial Narrow" w:eastAsia="Times New Roman" w:hAnsi="Arial Narrow" w:cs="Calibri"/>
          <w:b/>
          <w:bCs/>
          <w:color w:val="000000"/>
          <w:kern w:val="0"/>
          <w:sz w:val="22"/>
          <w:szCs w:val="22"/>
        </w:rPr>
      </w:pPr>
    </w:p>
    <w:p w14:paraId="6D07D8EC" w14:textId="77777777" w:rsidR="003E043E" w:rsidRDefault="003E043E" w:rsidP="00F33AAB">
      <w:pPr>
        <w:ind w:left="-851" w:right="-567"/>
        <w:jc w:val="center"/>
        <w:rPr>
          <w:rFonts w:ascii="Arial Narrow" w:eastAsia="Times New Roman" w:hAnsi="Arial Narrow" w:cs="Calibri"/>
          <w:b/>
          <w:bCs/>
          <w:color w:val="000000"/>
          <w:kern w:val="0"/>
          <w:sz w:val="22"/>
          <w:szCs w:val="22"/>
        </w:rPr>
      </w:pPr>
      <w:r w:rsidRPr="00C302F6">
        <w:rPr>
          <w:rFonts w:ascii="Arial Narrow" w:eastAsia="Times New Roman" w:hAnsi="Arial Narrow" w:cs="Calibri"/>
          <w:b/>
          <w:bCs/>
          <w:color w:val="000000"/>
          <w:kern w:val="0"/>
          <w:sz w:val="22"/>
          <w:szCs w:val="22"/>
        </w:rPr>
        <w:t>FORMULARIO</w:t>
      </w:r>
      <w:r>
        <w:rPr>
          <w:rFonts w:ascii="Arial Narrow" w:eastAsia="Times New Roman" w:hAnsi="Arial Narrow" w:cs="Calibri"/>
          <w:b/>
          <w:bCs/>
          <w:color w:val="000000"/>
          <w:kern w:val="0"/>
          <w:sz w:val="22"/>
          <w:szCs w:val="22"/>
        </w:rPr>
        <w:t xml:space="preserve"> </w:t>
      </w:r>
    </w:p>
    <w:p w14:paraId="045FDB7B" w14:textId="32C34C95" w:rsidR="00A41271" w:rsidRDefault="00A41271" w:rsidP="00A41271">
      <w:pPr>
        <w:tabs>
          <w:tab w:val="left" w:pos="284"/>
        </w:tabs>
        <w:ind w:right="333"/>
        <w:contextualSpacing/>
        <w:jc w:val="center"/>
        <w:rPr>
          <w:rFonts w:ascii="Arial Narrow" w:hAnsi="Arial Narrow" w:cs="Arial"/>
          <w:b/>
          <w:bCs/>
        </w:rPr>
      </w:pPr>
      <w:r w:rsidRPr="00D5255B">
        <w:rPr>
          <w:rFonts w:ascii="Arial Narrow" w:hAnsi="Arial Narrow" w:cs="Arial"/>
          <w:b/>
          <w:bCs/>
        </w:rPr>
        <w:t>ESPECIFICACIONES TÉCNICAS DE OBLIGATORIO CUMPLIMIENTO Y ADICIONALES DE OBLIGATORIO CUMPLIMIENTO.</w:t>
      </w:r>
    </w:p>
    <w:p w14:paraId="095DCE2B" w14:textId="77777777" w:rsidR="000F2A86" w:rsidRDefault="000F2A86" w:rsidP="00A41271">
      <w:pPr>
        <w:tabs>
          <w:tab w:val="left" w:pos="284"/>
        </w:tabs>
        <w:ind w:right="333"/>
        <w:contextualSpacing/>
        <w:jc w:val="center"/>
        <w:rPr>
          <w:rFonts w:ascii="Arial Narrow" w:hAnsi="Arial Narrow" w:cs="Arial"/>
          <w:b/>
          <w:bCs/>
        </w:rPr>
      </w:pPr>
    </w:p>
    <w:p w14:paraId="703B6CA1" w14:textId="77777777" w:rsidR="000F2A86" w:rsidRPr="00D5255B" w:rsidRDefault="000F2A86" w:rsidP="00A41271">
      <w:pPr>
        <w:tabs>
          <w:tab w:val="left" w:pos="284"/>
        </w:tabs>
        <w:ind w:right="333"/>
        <w:contextualSpacing/>
        <w:jc w:val="center"/>
        <w:rPr>
          <w:rFonts w:ascii="Arial Narrow" w:hAnsi="Arial Narrow" w:cs="Arial"/>
          <w:b/>
          <w:bCs/>
        </w:rPr>
      </w:pPr>
    </w:p>
    <w:p w14:paraId="412C1780" w14:textId="77777777" w:rsidR="003E043E" w:rsidRPr="00C302F6" w:rsidRDefault="003E043E" w:rsidP="00CB4946">
      <w:pPr>
        <w:ind w:left="609" w:right="739"/>
        <w:jc w:val="center"/>
        <w:rPr>
          <w:rFonts w:ascii="Arial Narrow" w:eastAsia="Times New Roman" w:hAnsi="Arial Narrow" w:cs="Calibri"/>
          <w:b/>
          <w:bCs/>
          <w:color w:val="000000"/>
          <w:kern w:val="0"/>
          <w:sz w:val="22"/>
          <w:szCs w:val="22"/>
        </w:rPr>
      </w:pPr>
    </w:p>
    <w:p w14:paraId="2A41A83A" w14:textId="77777777" w:rsidR="00972778" w:rsidRPr="00DA7E2B" w:rsidRDefault="00972778" w:rsidP="00F33AAB">
      <w:pPr>
        <w:pStyle w:val="Textoindependiente"/>
        <w:spacing w:after="0"/>
        <w:ind w:left="-709" w:right="-567"/>
        <w:rPr>
          <w:rFonts w:ascii="Arial Narrow" w:eastAsia="Times New Roman" w:hAnsi="Arial Narrow" w:cs="Calibri"/>
          <w:color w:val="000000"/>
          <w:kern w:val="0"/>
          <w:sz w:val="22"/>
          <w:szCs w:val="22"/>
        </w:rPr>
      </w:pPr>
      <w:r w:rsidRPr="00DA7E2B">
        <w:rPr>
          <w:rFonts w:ascii="Arial Narrow" w:eastAsia="Times New Roman" w:hAnsi="Arial Narrow" w:cs="Calibri"/>
          <w:color w:val="000000"/>
          <w:kern w:val="0"/>
          <w:sz w:val="22"/>
          <w:szCs w:val="22"/>
        </w:rPr>
        <w:t xml:space="preserve">Bogotá D.C., </w:t>
      </w:r>
    </w:p>
    <w:p w14:paraId="33DF9380" w14:textId="45D1EB87" w:rsidR="00E94680" w:rsidRDefault="00E94680" w:rsidP="00F33AAB">
      <w:pPr>
        <w:pStyle w:val="Textoindependiente"/>
        <w:spacing w:after="0"/>
        <w:ind w:left="-709" w:right="-567"/>
        <w:rPr>
          <w:rFonts w:ascii="Arial Narrow" w:eastAsia="Times New Roman" w:hAnsi="Arial Narrow" w:cs="Calibri"/>
          <w:color w:val="000000"/>
          <w:kern w:val="0"/>
          <w:sz w:val="22"/>
          <w:szCs w:val="22"/>
        </w:rPr>
      </w:pPr>
    </w:p>
    <w:p w14:paraId="214572FC" w14:textId="77777777" w:rsidR="000F2A86" w:rsidRPr="00DA7E2B" w:rsidRDefault="000F2A86" w:rsidP="00F33AAB">
      <w:pPr>
        <w:pStyle w:val="Textoindependiente"/>
        <w:spacing w:after="0"/>
        <w:ind w:left="-709" w:right="-567"/>
        <w:rPr>
          <w:rFonts w:ascii="Arial Narrow" w:eastAsia="Times New Roman" w:hAnsi="Arial Narrow" w:cs="Calibri"/>
          <w:color w:val="000000"/>
          <w:kern w:val="0"/>
          <w:sz w:val="22"/>
          <w:szCs w:val="22"/>
        </w:rPr>
      </w:pPr>
    </w:p>
    <w:p w14:paraId="232A694F" w14:textId="77777777" w:rsidR="00972778" w:rsidRPr="00DA7E2B" w:rsidRDefault="00972778" w:rsidP="00F33AAB">
      <w:pPr>
        <w:pStyle w:val="Textoindependiente"/>
        <w:spacing w:after="0"/>
        <w:ind w:left="-709" w:right="-567"/>
        <w:rPr>
          <w:rFonts w:ascii="Arial Narrow" w:eastAsia="Times New Roman" w:hAnsi="Arial Narrow" w:cs="Calibri"/>
          <w:color w:val="000000"/>
          <w:kern w:val="0"/>
          <w:sz w:val="22"/>
          <w:szCs w:val="22"/>
        </w:rPr>
      </w:pPr>
      <w:r w:rsidRPr="00DA7E2B">
        <w:rPr>
          <w:rFonts w:ascii="Arial Narrow" w:eastAsia="Times New Roman" w:hAnsi="Arial Narrow" w:cs="Calibri"/>
          <w:color w:val="000000"/>
          <w:kern w:val="0"/>
          <w:sz w:val="22"/>
          <w:szCs w:val="22"/>
        </w:rPr>
        <w:t xml:space="preserve">Señores </w:t>
      </w:r>
    </w:p>
    <w:p w14:paraId="2D16C8B1" w14:textId="77777777" w:rsidR="00972778" w:rsidRPr="00DA7E2B" w:rsidRDefault="00972778" w:rsidP="00F33AAB">
      <w:pPr>
        <w:pStyle w:val="Textoindependiente"/>
        <w:spacing w:after="0"/>
        <w:ind w:left="-709" w:right="-567"/>
        <w:rPr>
          <w:rFonts w:ascii="Arial Narrow" w:eastAsia="Times New Roman" w:hAnsi="Arial Narrow" w:cs="Calibri"/>
          <w:b/>
          <w:bCs/>
          <w:color w:val="000000"/>
          <w:kern w:val="0"/>
          <w:sz w:val="22"/>
          <w:szCs w:val="22"/>
        </w:rPr>
      </w:pPr>
      <w:r w:rsidRPr="00DA7E2B">
        <w:rPr>
          <w:rFonts w:ascii="Arial Narrow" w:eastAsia="Times New Roman" w:hAnsi="Arial Narrow" w:cs="Calibri"/>
          <w:b/>
          <w:bCs/>
          <w:color w:val="000000"/>
          <w:kern w:val="0"/>
          <w:sz w:val="22"/>
          <w:szCs w:val="22"/>
        </w:rPr>
        <w:t>CENAC ESPECIALI</w:t>
      </w:r>
      <w:r w:rsidR="00B8635C" w:rsidRPr="00DA7E2B">
        <w:rPr>
          <w:rFonts w:ascii="Arial Narrow" w:eastAsia="Times New Roman" w:hAnsi="Arial Narrow" w:cs="Calibri"/>
          <w:b/>
          <w:bCs/>
          <w:color w:val="000000"/>
          <w:kern w:val="0"/>
          <w:sz w:val="22"/>
          <w:szCs w:val="22"/>
        </w:rPr>
        <w:t xml:space="preserve">ZADA DE </w:t>
      </w:r>
      <w:r w:rsidRPr="00DA7E2B">
        <w:rPr>
          <w:rFonts w:ascii="Arial Narrow" w:eastAsia="Times New Roman" w:hAnsi="Arial Narrow" w:cs="Calibri"/>
          <w:b/>
          <w:bCs/>
          <w:color w:val="000000"/>
          <w:kern w:val="0"/>
          <w:sz w:val="22"/>
          <w:szCs w:val="22"/>
        </w:rPr>
        <w:t xml:space="preserve">PERSONAL </w:t>
      </w:r>
    </w:p>
    <w:p w14:paraId="43233CF2" w14:textId="77777777" w:rsidR="002B29A0" w:rsidRPr="00DA7E2B" w:rsidRDefault="002B29A0" w:rsidP="00F33AAB">
      <w:pPr>
        <w:ind w:left="-709" w:right="-567"/>
        <w:jc w:val="center"/>
        <w:rPr>
          <w:rFonts w:ascii="Arial Narrow" w:eastAsia="Times New Roman" w:hAnsi="Arial Narrow" w:cs="Calibri"/>
          <w:b/>
          <w:bCs/>
          <w:color w:val="000000"/>
          <w:kern w:val="0"/>
          <w:sz w:val="22"/>
          <w:szCs w:val="22"/>
        </w:rPr>
      </w:pPr>
    </w:p>
    <w:p w14:paraId="28D6BFDE" w14:textId="6B42A6CC" w:rsidR="00E02839" w:rsidRPr="00DA7E2B" w:rsidRDefault="00E02839" w:rsidP="004C52E5">
      <w:pPr>
        <w:ind w:left="-709" w:right="-567"/>
        <w:jc w:val="both"/>
        <w:rPr>
          <w:rFonts w:ascii="Arial Narrow" w:hAnsi="Arial Narrow" w:cs="Calibri"/>
          <w:color w:val="000000"/>
          <w:sz w:val="22"/>
          <w:szCs w:val="22"/>
        </w:rPr>
      </w:pPr>
      <w:bookmarkStart w:id="0" w:name="_Hlk97222143"/>
      <w:r w:rsidRPr="00DA7E2B">
        <w:rPr>
          <w:rFonts w:ascii="Arial Narrow" w:hAnsi="Arial Narrow" w:cs="Calibri"/>
          <w:color w:val="000000"/>
          <w:sz w:val="22"/>
          <w:szCs w:val="22"/>
        </w:rPr>
        <w:t>Debe certificarse en documento independiente el cumplimiento a la totalidad de las especificaciones técnicas requeridas a continuación. Estos aspectos técnicos mínimos requeridos son de estricto cumplimiento</w:t>
      </w:r>
      <w:r w:rsidR="00837CFE">
        <w:rPr>
          <w:rFonts w:ascii="Arial Narrow" w:hAnsi="Arial Narrow" w:cs="Calibri"/>
          <w:color w:val="000000"/>
          <w:sz w:val="22"/>
          <w:szCs w:val="22"/>
        </w:rPr>
        <w:t>, para lo cual deberá</w:t>
      </w:r>
      <w:r w:rsidR="00BF42CC" w:rsidRPr="00DA7E2B">
        <w:rPr>
          <w:rFonts w:ascii="Arial Narrow" w:hAnsi="Arial Narrow" w:cs="Arial"/>
          <w:bCs/>
          <w:color w:val="000000" w:themeColor="text1"/>
          <w:sz w:val="22"/>
          <w:szCs w:val="22"/>
        </w:rPr>
        <w:t xml:space="preserve"> manifestar</w:t>
      </w:r>
      <w:r w:rsidR="00837CFE">
        <w:rPr>
          <w:rFonts w:ascii="Arial Narrow" w:hAnsi="Arial Narrow" w:cs="Arial"/>
          <w:bCs/>
          <w:color w:val="000000" w:themeColor="text1"/>
          <w:sz w:val="22"/>
          <w:szCs w:val="22"/>
        </w:rPr>
        <w:t xml:space="preserve"> e indica</w:t>
      </w:r>
      <w:r w:rsidR="00BF42CC" w:rsidRPr="00DA7E2B">
        <w:rPr>
          <w:rFonts w:ascii="Arial Narrow" w:hAnsi="Arial Narrow" w:cs="Arial"/>
          <w:bCs/>
          <w:color w:val="000000" w:themeColor="text1"/>
          <w:sz w:val="22"/>
          <w:szCs w:val="22"/>
        </w:rPr>
        <w:t xml:space="preserve"> que CUMPLE y se compromete al cabal cumplimiento de las especificaciones técnicas requeridas a continuación:</w:t>
      </w:r>
    </w:p>
    <w:bookmarkEnd w:id="0"/>
    <w:p w14:paraId="15956A96" w14:textId="031117EC" w:rsidR="00C044C5" w:rsidRPr="00DA7E2B" w:rsidRDefault="00C044C5" w:rsidP="00F33AAB">
      <w:pPr>
        <w:ind w:left="-709" w:right="-567"/>
        <w:rPr>
          <w:rFonts w:ascii="Arial Narrow" w:eastAsia="Arial" w:hAnsi="Arial Narrow" w:cs="Arial"/>
          <w:sz w:val="22"/>
          <w:szCs w:val="22"/>
          <w:highlight w:val="yellow"/>
        </w:rPr>
      </w:pPr>
    </w:p>
    <w:p w14:paraId="1F6A48B2" w14:textId="6516F33F" w:rsidR="00935B7E" w:rsidRDefault="00C044C5" w:rsidP="00935B7E">
      <w:pPr>
        <w:pStyle w:val="Prrafodelista"/>
        <w:numPr>
          <w:ilvl w:val="0"/>
          <w:numId w:val="2"/>
        </w:numPr>
        <w:ind w:left="-709" w:right="-567" w:firstLine="0"/>
        <w:jc w:val="both"/>
        <w:rPr>
          <w:rFonts w:ascii="Arial Narrow" w:hAnsi="Arial Narrow" w:cs="Arial"/>
          <w:b/>
          <w:sz w:val="22"/>
          <w:szCs w:val="22"/>
        </w:rPr>
      </w:pPr>
      <w:r w:rsidRPr="00DA7E2B">
        <w:rPr>
          <w:rFonts w:ascii="Arial Narrow" w:hAnsi="Arial Narrow" w:cs="Arial"/>
          <w:b/>
          <w:sz w:val="22"/>
          <w:szCs w:val="22"/>
        </w:rPr>
        <w:t>ESPECIFICACIONES TÉCNICAS DE OBLIGATORIO CUMPLIMIENTO</w:t>
      </w:r>
      <w:r w:rsidR="00C179E0" w:rsidRPr="00DA7E2B">
        <w:rPr>
          <w:rFonts w:ascii="Arial Narrow" w:hAnsi="Arial Narrow" w:cs="Arial"/>
          <w:b/>
          <w:sz w:val="22"/>
          <w:szCs w:val="22"/>
        </w:rPr>
        <w:t>.</w:t>
      </w:r>
    </w:p>
    <w:p w14:paraId="3C7E9BC5" w14:textId="0A32F4CC" w:rsidR="006700B5" w:rsidRDefault="006700B5" w:rsidP="006700B5">
      <w:pPr>
        <w:ind w:left="-709" w:right="-567"/>
        <w:jc w:val="both"/>
        <w:rPr>
          <w:rFonts w:ascii="Arial Narrow" w:hAnsi="Arial Narrow" w:cs="Arial"/>
          <w:b/>
          <w:sz w:val="22"/>
          <w:szCs w:val="22"/>
        </w:rPr>
      </w:pPr>
    </w:p>
    <w:p w14:paraId="5BB8A735" w14:textId="77777777" w:rsidR="00BD21BA" w:rsidRPr="001170D0" w:rsidRDefault="00BD21BA" w:rsidP="00F61E25">
      <w:pPr>
        <w:pStyle w:val="Prrafodelista"/>
        <w:ind w:left="-426"/>
        <w:jc w:val="center"/>
        <w:rPr>
          <w:rFonts w:ascii="Arial Narrow" w:hAnsi="Arial Narrow" w:cs="Arial"/>
          <w:b/>
          <w:szCs w:val="18"/>
        </w:rPr>
      </w:pPr>
      <w:bookmarkStart w:id="1" w:name="_Hlk227349840"/>
      <w:r w:rsidRPr="001170D0">
        <w:rPr>
          <w:rFonts w:ascii="Arial Narrow" w:hAnsi="Arial Narrow" w:cs="Arial"/>
          <w:b/>
          <w:szCs w:val="18"/>
        </w:rPr>
        <w:t>DESTINOS NACIONALES</w:t>
      </w:r>
    </w:p>
    <w:p w14:paraId="55F37545" w14:textId="77777777" w:rsidR="00BD21BA" w:rsidRPr="005309CD" w:rsidRDefault="00BD21BA" w:rsidP="00BD21BA">
      <w:pPr>
        <w:pStyle w:val="Prrafodelista"/>
        <w:ind w:left="567"/>
        <w:jc w:val="both"/>
        <w:rPr>
          <w:rFonts w:ascii="Arial" w:hAnsi="Arial" w:cs="Arial"/>
        </w:rPr>
      </w:pPr>
      <w:r w:rsidRPr="00EE41DB">
        <w:rPr>
          <w:rFonts w:ascii="Arial" w:hAnsi="Arial" w:cs="Arial"/>
        </w:rPr>
        <w:tab/>
      </w:r>
      <w:r w:rsidRPr="00EE41DB">
        <w:rPr>
          <w:rFonts w:ascii="Arial" w:hAnsi="Arial" w:cs="Arial"/>
        </w:rPr>
        <w:tab/>
      </w:r>
    </w:p>
    <w:tbl>
      <w:tblPr>
        <w:tblStyle w:val="Tablaconcuadrcula"/>
        <w:tblW w:w="0" w:type="auto"/>
        <w:tblInd w:w="-289" w:type="dxa"/>
        <w:tblLook w:val="04A0" w:firstRow="1" w:lastRow="0" w:firstColumn="1" w:lastColumn="0" w:noHBand="0" w:noVBand="1"/>
      </w:tblPr>
      <w:tblGrid>
        <w:gridCol w:w="530"/>
        <w:gridCol w:w="1033"/>
        <w:gridCol w:w="2548"/>
        <w:gridCol w:w="1244"/>
        <w:gridCol w:w="1343"/>
        <w:gridCol w:w="1244"/>
        <w:gridCol w:w="843"/>
        <w:gridCol w:w="992"/>
      </w:tblGrid>
      <w:tr w:rsidR="00BD21BA" w:rsidRPr="00F61E25" w14:paraId="670D70EB" w14:textId="2E804C31" w:rsidTr="00BD21BA">
        <w:tc>
          <w:tcPr>
            <w:tcW w:w="6805" w:type="dxa"/>
            <w:gridSpan w:val="7"/>
            <w:shd w:val="clear" w:color="auto" w:fill="D9D9D9" w:themeFill="background1" w:themeFillShade="D9"/>
          </w:tcPr>
          <w:p w14:paraId="77E6A9CF"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1.        DESTINOS NACIONALES - VÍA AÉREA</w:t>
            </w:r>
          </w:p>
        </w:tc>
        <w:tc>
          <w:tcPr>
            <w:tcW w:w="992" w:type="dxa"/>
            <w:vMerge w:val="restart"/>
            <w:shd w:val="clear" w:color="auto" w:fill="D9D9D9" w:themeFill="background1" w:themeFillShade="D9"/>
          </w:tcPr>
          <w:p w14:paraId="090F5A5A" w14:textId="77777777" w:rsidR="00BD21BA" w:rsidRPr="00F61E25" w:rsidRDefault="00BD21BA" w:rsidP="00BD21BA">
            <w:pPr>
              <w:pStyle w:val="Prrafodelista"/>
              <w:ind w:left="0"/>
              <w:jc w:val="center"/>
              <w:rPr>
                <w:rFonts w:ascii="Arial Narrow" w:hAnsi="Arial Narrow"/>
                <w:b/>
                <w:bCs/>
                <w:sz w:val="16"/>
                <w:szCs w:val="16"/>
              </w:rPr>
            </w:pPr>
          </w:p>
          <w:p w14:paraId="0AF7CE8B" w14:textId="79AD118B"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b/>
                <w:bCs/>
                <w:sz w:val="16"/>
                <w:szCs w:val="16"/>
              </w:rPr>
              <w:t>CUMPLE / NO CUMPLE</w:t>
            </w:r>
          </w:p>
        </w:tc>
      </w:tr>
      <w:tr w:rsidR="00BD21BA" w:rsidRPr="00F61E25" w14:paraId="3FEF85F5" w14:textId="5FBB5CB2" w:rsidTr="00BD21BA">
        <w:trPr>
          <w:trHeight w:val="143"/>
        </w:trPr>
        <w:tc>
          <w:tcPr>
            <w:tcW w:w="0" w:type="auto"/>
            <w:gridSpan w:val="6"/>
            <w:shd w:val="clear" w:color="auto" w:fill="D9D9D9" w:themeFill="background1" w:themeFillShade="D9"/>
          </w:tcPr>
          <w:p w14:paraId="09B1D7FE"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DESCRIPCION DEL BIEN O SERVICIO</w:t>
            </w:r>
          </w:p>
        </w:tc>
        <w:tc>
          <w:tcPr>
            <w:tcW w:w="754" w:type="dxa"/>
            <w:vMerge w:val="restart"/>
            <w:shd w:val="clear" w:color="auto" w:fill="D9D9D9" w:themeFill="background1" w:themeFillShade="D9"/>
          </w:tcPr>
          <w:p w14:paraId="06B7DEFA" w14:textId="77777777" w:rsidR="00BD21BA" w:rsidRPr="00F61E25" w:rsidRDefault="00BD21BA" w:rsidP="00BD21BA">
            <w:pPr>
              <w:pStyle w:val="Prrafodelista"/>
              <w:ind w:left="0"/>
              <w:jc w:val="both"/>
              <w:rPr>
                <w:rFonts w:ascii="Arial Narrow" w:hAnsi="Arial Narrow"/>
                <w:b/>
                <w:bCs/>
                <w:sz w:val="16"/>
                <w:szCs w:val="16"/>
              </w:rPr>
            </w:pPr>
          </w:p>
          <w:p w14:paraId="56F1DD08" w14:textId="77777777" w:rsidR="00BD21BA" w:rsidRPr="00F61E25" w:rsidRDefault="00BD21BA" w:rsidP="00BD21BA">
            <w:pPr>
              <w:pStyle w:val="Prrafodelista"/>
              <w:ind w:left="0" w:right="-115"/>
              <w:jc w:val="center"/>
              <w:rPr>
                <w:rFonts w:ascii="Arial Narrow" w:hAnsi="Arial Narrow"/>
                <w:b/>
                <w:bCs/>
                <w:sz w:val="16"/>
                <w:szCs w:val="16"/>
              </w:rPr>
            </w:pPr>
            <w:r w:rsidRPr="00F61E25">
              <w:rPr>
                <w:rFonts w:ascii="Arial Narrow" w:hAnsi="Arial Narrow"/>
                <w:b/>
                <w:bCs/>
                <w:sz w:val="16"/>
                <w:szCs w:val="16"/>
              </w:rPr>
              <w:t>UNIDAD</w:t>
            </w:r>
          </w:p>
          <w:p w14:paraId="17B96F4C" w14:textId="77777777" w:rsidR="00BD21BA" w:rsidRPr="00F61E25" w:rsidRDefault="00BD21BA" w:rsidP="00BD21BA">
            <w:pPr>
              <w:pStyle w:val="Prrafodelista"/>
              <w:ind w:left="0" w:right="-115"/>
              <w:jc w:val="center"/>
              <w:rPr>
                <w:rFonts w:ascii="Arial Narrow" w:hAnsi="Arial Narrow" w:cs="Arial"/>
                <w:sz w:val="16"/>
                <w:szCs w:val="16"/>
              </w:rPr>
            </w:pPr>
            <w:r w:rsidRPr="00F61E25">
              <w:rPr>
                <w:rFonts w:ascii="Arial Narrow" w:hAnsi="Arial Narrow"/>
                <w:b/>
                <w:bCs/>
                <w:sz w:val="16"/>
                <w:szCs w:val="16"/>
              </w:rPr>
              <w:t>MEDIDA</w:t>
            </w:r>
          </w:p>
        </w:tc>
        <w:tc>
          <w:tcPr>
            <w:tcW w:w="992" w:type="dxa"/>
            <w:vMerge/>
            <w:shd w:val="clear" w:color="auto" w:fill="D9D9D9" w:themeFill="background1" w:themeFillShade="D9"/>
          </w:tcPr>
          <w:p w14:paraId="31E00D54" w14:textId="77777777" w:rsidR="00BD21BA" w:rsidRPr="00F61E25" w:rsidRDefault="00BD21BA" w:rsidP="00BD21BA">
            <w:pPr>
              <w:pStyle w:val="Prrafodelista"/>
              <w:ind w:left="0"/>
              <w:jc w:val="both"/>
              <w:rPr>
                <w:rFonts w:ascii="Arial Narrow" w:hAnsi="Arial Narrow"/>
                <w:b/>
                <w:bCs/>
                <w:sz w:val="16"/>
                <w:szCs w:val="16"/>
              </w:rPr>
            </w:pPr>
          </w:p>
        </w:tc>
      </w:tr>
      <w:tr w:rsidR="00BD21BA" w:rsidRPr="00F61E25" w14:paraId="17C2F90E" w14:textId="7B6C223C" w:rsidTr="00BD21BA">
        <w:tc>
          <w:tcPr>
            <w:tcW w:w="0" w:type="auto"/>
            <w:shd w:val="clear" w:color="auto" w:fill="D9D9D9" w:themeFill="background1" w:themeFillShade="D9"/>
            <w:vAlign w:val="center"/>
          </w:tcPr>
          <w:p w14:paraId="62F2EF8E"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ITEM</w:t>
            </w:r>
          </w:p>
        </w:tc>
        <w:tc>
          <w:tcPr>
            <w:tcW w:w="0" w:type="auto"/>
            <w:shd w:val="clear" w:color="auto" w:fill="D9D9D9" w:themeFill="background1" w:themeFillShade="D9"/>
            <w:vAlign w:val="center"/>
          </w:tcPr>
          <w:p w14:paraId="1CDCF57A"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CODIGO DANE</w:t>
            </w:r>
          </w:p>
        </w:tc>
        <w:tc>
          <w:tcPr>
            <w:tcW w:w="0" w:type="auto"/>
            <w:shd w:val="clear" w:color="auto" w:fill="D9D9D9" w:themeFill="background1" w:themeFillShade="D9"/>
            <w:vAlign w:val="center"/>
          </w:tcPr>
          <w:p w14:paraId="63C20975"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PLAN TODO INCLUIDO</w:t>
            </w:r>
          </w:p>
        </w:tc>
        <w:tc>
          <w:tcPr>
            <w:tcW w:w="0" w:type="auto"/>
            <w:shd w:val="clear" w:color="auto" w:fill="D9D9D9" w:themeFill="background1" w:themeFillShade="D9"/>
            <w:vAlign w:val="center"/>
          </w:tcPr>
          <w:p w14:paraId="25F1B9ED"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SALIDA</w:t>
            </w:r>
          </w:p>
        </w:tc>
        <w:tc>
          <w:tcPr>
            <w:tcW w:w="0" w:type="auto"/>
            <w:shd w:val="clear" w:color="auto" w:fill="D9D9D9" w:themeFill="background1" w:themeFillShade="D9"/>
            <w:vAlign w:val="center"/>
          </w:tcPr>
          <w:p w14:paraId="45768C91"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DESTINO</w:t>
            </w:r>
          </w:p>
        </w:tc>
        <w:tc>
          <w:tcPr>
            <w:tcW w:w="0" w:type="auto"/>
            <w:shd w:val="clear" w:color="auto" w:fill="D9D9D9" w:themeFill="background1" w:themeFillShade="D9"/>
            <w:vAlign w:val="center"/>
          </w:tcPr>
          <w:p w14:paraId="6FFB7DD9"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LLEGADA</w:t>
            </w:r>
          </w:p>
        </w:tc>
        <w:tc>
          <w:tcPr>
            <w:tcW w:w="754" w:type="dxa"/>
            <w:vMerge/>
          </w:tcPr>
          <w:p w14:paraId="1E17F29B" w14:textId="77777777" w:rsidR="00BD21BA" w:rsidRPr="00F61E25" w:rsidRDefault="00BD21BA" w:rsidP="00BD21BA">
            <w:pPr>
              <w:pStyle w:val="Prrafodelista"/>
              <w:ind w:left="0"/>
              <w:jc w:val="both"/>
              <w:rPr>
                <w:rFonts w:ascii="Arial Narrow" w:hAnsi="Arial Narrow" w:cs="Arial"/>
                <w:sz w:val="16"/>
                <w:szCs w:val="16"/>
              </w:rPr>
            </w:pPr>
          </w:p>
        </w:tc>
        <w:tc>
          <w:tcPr>
            <w:tcW w:w="992" w:type="dxa"/>
            <w:vMerge/>
          </w:tcPr>
          <w:p w14:paraId="7E6A4603" w14:textId="77777777" w:rsidR="00BD21BA" w:rsidRPr="00F61E25" w:rsidRDefault="00BD21BA" w:rsidP="00BD21BA">
            <w:pPr>
              <w:pStyle w:val="Prrafodelista"/>
              <w:ind w:left="0"/>
              <w:jc w:val="both"/>
              <w:rPr>
                <w:rFonts w:ascii="Arial Narrow" w:hAnsi="Arial Narrow" w:cs="Arial"/>
                <w:sz w:val="16"/>
                <w:szCs w:val="16"/>
              </w:rPr>
            </w:pPr>
          </w:p>
        </w:tc>
      </w:tr>
      <w:tr w:rsidR="00BD21BA" w:rsidRPr="00F61E25" w14:paraId="62A5A012" w14:textId="4E0CE8C9" w:rsidTr="00BD21BA">
        <w:tc>
          <w:tcPr>
            <w:tcW w:w="0" w:type="auto"/>
            <w:vAlign w:val="center"/>
          </w:tcPr>
          <w:p w14:paraId="2DD9524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1</w:t>
            </w:r>
          </w:p>
        </w:tc>
        <w:tc>
          <w:tcPr>
            <w:tcW w:w="0" w:type="auto"/>
            <w:vAlign w:val="center"/>
          </w:tcPr>
          <w:p w14:paraId="0536062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0496948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1FCDE0A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0" w:type="auto"/>
            <w:vAlign w:val="center"/>
          </w:tcPr>
          <w:p w14:paraId="382F608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0C97AF7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754" w:type="dxa"/>
            <w:vAlign w:val="center"/>
          </w:tcPr>
          <w:p w14:paraId="3232D1C1"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604B3F0F"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0E9FFAD4" w14:textId="41BF0CB3" w:rsidTr="00BD21BA">
        <w:tc>
          <w:tcPr>
            <w:tcW w:w="0" w:type="auto"/>
            <w:vAlign w:val="center"/>
          </w:tcPr>
          <w:p w14:paraId="06FAACE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b/>
                <w:bCs/>
                <w:sz w:val="16"/>
                <w:szCs w:val="16"/>
              </w:rPr>
              <w:t>2</w:t>
            </w:r>
          </w:p>
        </w:tc>
        <w:tc>
          <w:tcPr>
            <w:tcW w:w="0" w:type="auto"/>
            <w:vAlign w:val="center"/>
          </w:tcPr>
          <w:p w14:paraId="59C7F60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735674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06C792E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0" w:type="auto"/>
            <w:vAlign w:val="center"/>
          </w:tcPr>
          <w:p w14:paraId="315BF47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2FBE9B2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754" w:type="dxa"/>
            <w:vAlign w:val="center"/>
          </w:tcPr>
          <w:p w14:paraId="3E52EECD"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5956F83B"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0BC78518" w14:textId="787DDB07" w:rsidTr="00BD21BA">
        <w:tc>
          <w:tcPr>
            <w:tcW w:w="0" w:type="auto"/>
            <w:vAlign w:val="center"/>
          </w:tcPr>
          <w:p w14:paraId="2A664E0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3</w:t>
            </w:r>
          </w:p>
        </w:tc>
        <w:tc>
          <w:tcPr>
            <w:tcW w:w="0" w:type="auto"/>
            <w:vAlign w:val="center"/>
          </w:tcPr>
          <w:p w14:paraId="31CBAF5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E1380A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7D3BD99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0" w:type="auto"/>
            <w:vAlign w:val="center"/>
          </w:tcPr>
          <w:p w14:paraId="7C175BF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27309C3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754" w:type="dxa"/>
            <w:vAlign w:val="center"/>
          </w:tcPr>
          <w:p w14:paraId="0EE53FA6"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0F489574"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A749C55" w14:textId="6E9A4AFF" w:rsidTr="00BD21BA">
        <w:tc>
          <w:tcPr>
            <w:tcW w:w="0" w:type="auto"/>
            <w:vAlign w:val="center"/>
          </w:tcPr>
          <w:p w14:paraId="0049AFA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4</w:t>
            </w:r>
          </w:p>
        </w:tc>
        <w:tc>
          <w:tcPr>
            <w:tcW w:w="0" w:type="auto"/>
            <w:vAlign w:val="center"/>
          </w:tcPr>
          <w:p w14:paraId="25E3790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22A6A43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6DF77DD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4AA39E7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0202EA5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754" w:type="dxa"/>
            <w:vAlign w:val="center"/>
          </w:tcPr>
          <w:p w14:paraId="44E5AEED"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303BF9E5"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FA7D784" w14:textId="07EE9758" w:rsidTr="00BD21BA">
        <w:tc>
          <w:tcPr>
            <w:tcW w:w="0" w:type="auto"/>
            <w:vAlign w:val="center"/>
          </w:tcPr>
          <w:p w14:paraId="269E386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5</w:t>
            </w:r>
          </w:p>
        </w:tc>
        <w:tc>
          <w:tcPr>
            <w:tcW w:w="0" w:type="auto"/>
            <w:vAlign w:val="center"/>
          </w:tcPr>
          <w:p w14:paraId="1EE5B05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CABB26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11E90D3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BARANQUILLA</w:t>
            </w:r>
          </w:p>
        </w:tc>
        <w:tc>
          <w:tcPr>
            <w:tcW w:w="0" w:type="auto"/>
            <w:vAlign w:val="center"/>
          </w:tcPr>
          <w:p w14:paraId="34ACB62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60D4880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BARANQUILLA</w:t>
            </w:r>
          </w:p>
        </w:tc>
        <w:tc>
          <w:tcPr>
            <w:tcW w:w="754" w:type="dxa"/>
            <w:vAlign w:val="center"/>
          </w:tcPr>
          <w:p w14:paraId="54724AAE"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6730B394"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5CCD62D4" w14:textId="52661FD6" w:rsidTr="00BD21BA">
        <w:tc>
          <w:tcPr>
            <w:tcW w:w="0" w:type="auto"/>
            <w:vAlign w:val="center"/>
          </w:tcPr>
          <w:p w14:paraId="2503C8C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6</w:t>
            </w:r>
          </w:p>
        </w:tc>
        <w:tc>
          <w:tcPr>
            <w:tcW w:w="0" w:type="auto"/>
            <w:vAlign w:val="center"/>
          </w:tcPr>
          <w:p w14:paraId="1D3A74B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69CD5C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29C1A40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0" w:type="auto"/>
            <w:vAlign w:val="center"/>
          </w:tcPr>
          <w:p w14:paraId="04BDB87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7D5AA1F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754" w:type="dxa"/>
            <w:vAlign w:val="center"/>
          </w:tcPr>
          <w:p w14:paraId="190480C9"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32E0443D"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57097E5F" w14:textId="60A6966D" w:rsidTr="00BD21BA">
        <w:tc>
          <w:tcPr>
            <w:tcW w:w="0" w:type="auto"/>
            <w:vAlign w:val="center"/>
          </w:tcPr>
          <w:p w14:paraId="4E55479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7</w:t>
            </w:r>
          </w:p>
        </w:tc>
        <w:tc>
          <w:tcPr>
            <w:tcW w:w="0" w:type="auto"/>
            <w:vAlign w:val="center"/>
          </w:tcPr>
          <w:p w14:paraId="38A941C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504C5C4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1C7D27D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0" w:type="auto"/>
            <w:vAlign w:val="center"/>
          </w:tcPr>
          <w:p w14:paraId="086D923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6E8DE85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754" w:type="dxa"/>
            <w:vAlign w:val="center"/>
          </w:tcPr>
          <w:p w14:paraId="5516640F"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71E5AB43"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46A599DE" w14:textId="12E8171D" w:rsidTr="00BD21BA">
        <w:tc>
          <w:tcPr>
            <w:tcW w:w="0" w:type="auto"/>
            <w:vAlign w:val="center"/>
          </w:tcPr>
          <w:p w14:paraId="2241E41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8</w:t>
            </w:r>
          </w:p>
        </w:tc>
        <w:tc>
          <w:tcPr>
            <w:tcW w:w="0" w:type="auto"/>
            <w:vAlign w:val="center"/>
          </w:tcPr>
          <w:p w14:paraId="54D74D0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2B39C4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1F7F1E3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0" w:type="auto"/>
            <w:vAlign w:val="center"/>
          </w:tcPr>
          <w:p w14:paraId="6AB8112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3277F7B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754" w:type="dxa"/>
            <w:vAlign w:val="center"/>
          </w:tcPr>
          <w:p w14:paraId="3F65FCF2"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6CCB6B0E"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59A011AA" w14:textId="52D6E8C7" w:rsidTr="00BD21BA">
        <w:tc>
          <w:tcPr>
            <w:tcW w:w="0" w:type="auto"/>
            <w:vAlign w:val="center"/>
          </w:tcPr>
          <w:p w14:paraId="5A0CBE3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9</w:t>
            </w:r>
          </w:p>
        </w:tc>
        <w:tc>
          <w:tcPr>
            <w:tcW w:w="0" w:type="auto"/>
            <w:vAlign w:val="center"/>
          </w:tcPr>
          <w:p w14:paraId="35E9A19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5EE8E96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TRES (3) PERSONAS</w:t>
            </w:r>
          </w:p>
        </w:tc>
        <w:tc>
          <w:tcPr>
            <w:tcW w:w="0" w:type="auto"/>
            <w:vAlign w:val="center"/>
          </w:tcPr>
          <w:p w14:paraId="284E320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0" w:type="auto"/>
            <w:vAlign w:val="center"/>
          </w:tcPr>
          <w:p w14:paraId="5AE2708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3C034B5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754" w:type="dxa"/>
            <w:vAlign w:val="center"/>
          </w:tcPr>
          <w:p w14:paraId="656E758A"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19ACFB54"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6B57A437" w14:textId="1C32819C" w:rsidTr="00BD21BA">
        <w:tc>
          <w:tcPr>
            <w:tcW w:w="0" w:type="auto"/>
            <w:vAlign w:val="center"/>
          </w:tcPr>
          <w:p w14:paraId="6CD27B2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10</w:t>
            </w:r>
          </w:p>
        </w:tc>
        <w:tc>
          <w:tcPr>
            <w:tcW w:w="0" w:type="auto"/>
            <w:vAlign w:val="center"/>
          </w:tcPr>
          <w:p w14:paraId="61CA68B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2D1F481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TRES (3) PERSONAS</w:t>
            </w:r>
          </w:p>
        </w:tc>
        <w:tc>
          <w:tcPr>
            <w:tcW w:w="0" w:type="auto"/>
            <w:vAlign w:val="center"/>
          </w:tcPr>
          <w:p w14:paraId="241C47A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0" w:type="auto"/>
            <w:vAlign w:val="center"/>
          </w:tcPr>
          <w:p w14:paraId="6BF5DA8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51CE9AA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754" w:type="dxa"/>
            <w:vAlign w:val="center"/>
          </w:tcPr>
          <w:p w14:paraId="7E10F36D"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58A30B12"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D190013" w14:textId="01ECA3BC" w:rsidTr="00BD21BA">
        <w:tc>
          <w:tcPr>
            <w:tcW w:w="0" w:type="auto"/>
            <w:vAlign w:val="center"/>
          </w:tcPr>
          <w:p w14:paraId="1C43C97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11</w:t>
            </w:r>
          </w:p>
        </w:tc>
        <w:tc>
          <w:tcPr>
            <w:tcW w:w="0" w:type="auto"/>
            <w:vAlign w:val="center"/>
          </w:tcPr>
          <w:p w14:paraId="6F95B5D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5D6D2B5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0" w:type="auto"/>
            <w:vAlign w:val="center"/>
          </w:tcPr>
          <w:p w14:paraId="4024210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0" w:type="auto"/>
            <w:vAlign w:val="center"/>
          </w:tcPr>
          <w:p w14:paraId="4514493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3649688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754" w:type="dxa"/>
            <w:vAlign w:val="center"/>
          </w:tcPr>
          <w:p w14:paraId="393B903B"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6E520FE0"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4FB6E335" w14:textId="5D380780" w:rsidTr="00BD21BA">
        <w:tc>
          <w:tcPr>
            <w:tcW w:w="0" w:type="auto"/>
            <w:vAlign w:val="center"/>
          </w:tcPr>
          <w:p w14:paraId="0324AE2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12</w:t>
            </w:r>
          </w:p>
        </w:tc>
        <w:tc>
          <w:tcPr>
            <w:tcW w:w="0" w:type="auto"/>
            <w:vAlign w:val="center"/>
          </w:tcPr>
          <w:p w14:paraId="313A9C9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3095EEB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0" w:type="auto"/>
            <w:vAlign w:val="center"/>
          </w:tcPr>
          <w:p w14:paraId="02F423F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6B13D49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72D0020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754" w:type="dxa"/>
            <w:vAlign w:val="center"/>
          </w:tcPr>
          <w:p w14:paraId="30EB58B5"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4984A579"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465EB2FF" w14:textId="00CCE2FC" w:rsidTr="00BD21BA">
        <w:tc>
          <w:tcPr>
            <w:tcW w:w="0" w:type="auto"/>
            <w:vAlign w:val="center"/>
          </w:tcPr>
          <w:p w14:paraId="36373EB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13</w:t>
            </w:r>
          </w:p>
        </w:tc>
        <w:tc>
          <w:tcPr>
            <w:tcW w:w="0" w:type="auto"/>
            <w:vAlign w:val="center"/>
          </w:tcPr>
          <w:p w14:paraId="006E0A3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188A8CA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0" w:type="auto"/>
            <w:vAlign w:val="center"/>
          </w:tcPr>
          <w:p w14:paraId="16422CF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BARANQUILLA</w:t>
            </w:r>
          </w:p>
        </w:tc>
        <w:tc>
          <w:tcPr>
            <w:tcW w:w="0" w:type="auto"/>
            <w:vAlign w:val="center"/>
          </w:tcPr>
          <w:p w14:paraId="03C31C3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6F1D3E9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BARANQUILLA</w:t>
            </w:r>
          </w:p>
        </w:tc>
        <w:tc>
          <w:tcPr>
            <w:tcW w:w="754" w:type="dxa"/>
            <w:vAlign w:val="center"/>
          </w:tcPr>
          <w:p w14:paraId="4FF6B3DB"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4F2C90B9"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150BE89C" w14:textId="7BB8E55E" w:rsidTr="00BD21BA">
        <w:tc>
          <w:tcPr>
            <w:tcW w:w="0" w:type="auto"/>
            <w:vAlign w:val="center"/>
          </w:tcPr>
          <w:p w14:paraId="3A05C3B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14</w:t>
            </w:r>
          </w:p>
        </w:tc>
        <w:tc>
          <w:tcPr>
            <w:tcW w:w="0" w:type="auto"/>
            <w:vAlign w:val="center"/>
          </w:tcPr>
          <w:p w14:paraId="0A313C1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1DDAE93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0" w:type="auto"/>
            <w:vAlign w:val="center"/>
          </w:tcPr>
          <w:p w14:paraId="7231B8E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0" w:type="auto"/>
            <w:vAlign w:val="center"/>
          </w:tcPr>
          <w:p w14:paraId="78901CA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4BA9559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754" w:type="dxa"/>
            <w:vAlign w:val="center"/>
          </w:tcPr>
          <w:p w14:paraId="3A4570FA"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7F443C7C"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77034202" w14:textId="77D14C44" w:rsidTr="00BD21BA">
        <w:tc>
          <w:tcPr>
            <w:tcW w:w="0" w:type="auto"/>
            <w:vAlign w:val="center"/>
          </w:tcPr>
          <w:p w14:paraId="04E76E9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15</w:t>
            </w:r>
          </w:p>
        </w:tc>
        <w:tc>
          <w:tcPr>
            <w:tcW w:w="0" w:type="auto"/>
            <w:vAlign w:val="center"/>
          </w:tcPr>
          <w:p w14:paraId="3D8A0FA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7487B5C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0" w:type="auto"/>
            <w:vAlign w:val="center"/>
          </w:tcPr>
          <w:p w14:paraId="1556CA3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0" w:type="auto"/>
            <w:vAlign w:val="center"/>
          </w:tcPr>
          <w:p w14:paraId="3D98C8A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295636E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754" w:type="dxa"/>
            <w:vAlign w:val="center"/>
          </w:tcPr>
          <w:p w14:paraId="6B8561BB"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3367CA36"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A19CD91" w14:textId="2FC536AF" w:rsidTr="00BD21BA">
        <w:tc>
          <w:tcPr>
            <w:tcW w:w="0" w:type="auto"/>
            <w:vAlign w:val="center"/>
          </w:tcPr>
          <w:p w14:paraId="5308495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16</w:t>
            </w:r>
          </w:p>
        </w:tc>
        <w:tc>
          <w:tcPr>
            <w:tcW w:w="0" w:type="auto"/>
            <w:vAlign w:val="center"/>
          </w:tcPr>
          <w:p w14:paraId="7FF1E61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7E14101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0" w:type="auto"/>
            <w:vAlign w:val="center"/>
          </w:tcPr>
          <w:p w14:paraId="62BAFEC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0" w:type="auto"/>
            <w:vAlign w:val="center"/>
          </w:tcPr>
          <w:p w14:paraId="3ACCF4D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63D94F5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754" w:type="dxa"/>
            <w:vAlign w:val="center"/>
          </w:tcPr>
          <w:p w14:paraId="22C6A7A3"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3BCFB2D6"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4B031194" w14:textId="2A0C9EB9" w:rsidTr="00BD21BA">
        <w:tc>
          <w:tcPr>
            <w:tcW w:w="0" w:type="auto"/>
            <w:vAlign w:val="center"/>
          </w:tcPr>
          <w:p w14:paraId="0AEFF3B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17</w:t>
            </w:r>
          </w:p>
        </w:tc>
        <w:tc>
          <w:tcPr>
            <w:tcW w:w="0" w:type="auto"/>
            <w:vAlign w:val="center"/>
          </w:tcPr>
          <w:p w14:paraId="32667F1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2127532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CUATRO (4) PERSONAS</w:t>
            </w:r>
          </w:p>
        </w:tc>
        <w:tc>
          <w:tcPr>
            <w:tcW w:w="0" w:type="auto"/>
            <w:vAlign w:val="center"/>
          </w:tcPr>
          <w:p w14:paraId="7CACD96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0" w:type="auto"/>
            <w:vAlign w:val="center"/>
          </w:tcPr>
          <w:p w14:paraId="0E1E0C8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31D3807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754" w:type="dxa"/>
            <w:vAlign w:val="center"/>
          </w:tcPr>
          <w:p w14:paraId="19F444E0"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4131F706"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67A795BD" w14:textId="34DE7686" w:rsidTr="00BD21BA">
        <w:tc>
          <w:tcPr>
            <w:tcW w:w="0" w:type="auto"/>
            <w:vAlign w:val="center"/>
          </w:tcPr>
          <w:p w14:paraId="4FC62A3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18</w:t>
            </w:r>
          </w:p>
        </w:tc>
        <w:tc>
          <w:tcPr>
            <w:tcW w:w="0" w:type="auto"/>
            <w:vAlign w:val="center"/>
          </w:tcPr>
          <w:p w14:paraId="004D61F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33B3CAC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CUATRO (4) PERSONAS</w:t>
            </w:r>
          </w:p>
        </w:tc>
        <w:tc>
          <w:tcPr>
            <w:tcW w:w="0" w:type="auto"/>
            <w:vAlign w:val="center"/>
          </w:tcPr>
          <w:p w14:paraId="1376CE7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0" w:type="auto"/>
            <w:vAlign w:val="center"/>
          </w:tcPr>
          <w:p w14:paraId="4FDABC5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15780FA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754" w:type="dxa"/>
            <w:vAlign w:val="center"/>
          </w:tcPr>
          <w:p w14:paraId="39FE30EC"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5575C83F"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7C9C8BFD" w14:textId="2290035D" w:rsidTr="00BD21BA">
        <w:tc>
          <w:tcPr>
            <w:tcW w:w="0" w:type="auto"/>
            <w:vAlign w:val="center"/>
          </w:tcPr>
          <w:p w14:paraId="232862D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19</w:t>
            </w:r>
          </w:p>
        </w:tc>
        <w:tc>
          <w:tcPr>
            <w:tcW w:w="0" w:type="auto"/>
            <w:vAlign w:val="center"/>
          </w:tcPr>
          <w:p w14:paraId="5F65345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4894C93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0" w:type="auto"/>
            <w:vAlign w:val="center"/>
          </w:tcPr>
          <w:p w14:paraId="0EF808E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0" w:type="auto"/>
            <w:vAlign w:val="center"/>
          </w:tcPr>
          <w:p w14:paraId="5C79D85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496E30D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754" w:type="dxa"/>
            <w:vAlign w:val="center"/>
          </w:tcPr>
          <w:p w14:paraId="235485C5"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09DDBE89"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2D393417" w14:textId="1AE346A5" w:rsidTr="00BD21BA">
        <w:tc>
          <w:tcPr>
            <w:tcW w:w="0" w:type="auto"/>
            <w:vAlign w:val="center"/>
          </w:tcPr>
          <w:p w14:paraId="1CB3564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lastRenderedPageBreak/>
              <w:t>20</w:t>
            </w:r>
          </w:p>
        </w:tc>
        <w:tc>
          <w:tcPr>
            <w:tcW w:w="0" w:type="auto"/>
            <w:vAlign w:val="center"/>
          </w:tcPr>
          <w:p w14:paraId="2702CFA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31E5AB1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0" w:type="auto"/>
            <w:vAlign w:val="center"/>
          </w:tcPr>
          <w:p w14:paraId="52E14E4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2884A0C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0317F75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754" w:type="dxa"/>
            <w:vAlign w:val="center"/>
          </w:tcPr>
          <w:p w14:paraId="4978754F"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1C19D640"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4FEC57BC" w14:textId="263D1278" w:rsidTr="00BD21BA">
        <w:tc>
          <w:tcPr>
            <w:tcW w:w="0" w:type="auto"/>
            <w:vAlign w:val="center"/>
          </w:tcPr>
          <w:p w14:paraId="06901F6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21</w:t>
            </w:r>
          </w:p>
        </w:tc>
        <w:tc>
          <w:tcPr>
            <w:tcW w:w="0" w:type="auto"/>
            <w:vAlign w:val="center"/>
          </w:tcPr>
          <w:p w14:paraId="6211DCC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250A69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0" w:type="auto"/>
            <w:vAlign w:val="center"/>
          </w:tcPr>
          <w:p w14:paraId="4B150F2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BARANQUILLA</w:t>
            </w:r>
          </w:p>
        </w:tc>
        <w:tc>
          <w:tcPr>
            <w:tcW w:w="0" w:type="auto"/>
            <w:vAlign w:val="center"/>
          </w:tcPr>
          <w:p w14:paraId="01F352D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6EBEC04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BARANQUILLA</w:t>
            </w:r>
          </w:p>
        </w:tc>
        <w:tc>
          <w:tcPr>
            <w:tcW w:w="754" w:type="dxa"/>
            <w:vAlign w:val="center"/>
          </w:tcPr>
          <w:p w14:paraId="26E23A89"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0FFA486F"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64DB3CAF" w14:textId="0FB97EB4" w:rsidTr="00BD21BA">
        <w:tc>
          <w:tcPr>
            <w:tcW w:w="0" w:type="auto"/>
            <w:vAlign w:val="center"/>
          </w:tcPr>
          <w:p w14:paraId="38EEA97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22</w:t>
            </w:r>
          </w:p>
        </w:tc>
        <w:tc>
          <w:tcPr>
            <w:tcW w:w="0" w:type="auto"/>
            <w:vAlign w:val="center"/>
          </w:tcPr>
          <w:p w14:paraId="36E79F0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ECCD23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0" w:type="auto"/>
            <w:vAlign w:val="center"/>
          </w:tcPr>
          <w:p w14:paraId="42A97FC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0" w:type="auto"/>
            <w:vAlign w:val="center"/>
          </w:tcPr>
          <w:p w14:paraId="7B98534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1DC0B8E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754" w:type="dxa"/>
            <w:vAlign w:val="center"/>
          </w:tcPr>
          <w:p w14:paraId="0581EFDA"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5A3E7197"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6A8AB648" w14:textId="2898A285" w:rsidTr="00BD21BA">
        <w:tc>
          <w:tcPr>
            <w:tcW w:w="0" w:type="auto"/>
            <w:vAlign w:val="center"/>
          </w:tcPr>
          <w:p w14:paraId="49B3F22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23</w:t>
            </w:r>
          </w:p>
        </w:tc>
        <w:tc>
          <w:tcPr>
            <w:tcW w:w="0" w:type="auto"/>
            <w:vAlign w:val="center"/>
          </w:tcPr>
          <w:p w14:paraId="175D56D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72D9A1C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0" w:type="auto"/>
            <w:vAlign w:val="center"/>
          </w:tcPr>
          <w:p w14:paraId="221FBB5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0" w:type="auto"/>
            <w:vAlign w:val="center"/>
          </w:tcPr>
          <w:p w14:paraId="3663ACA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28E2B87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754" w:type="dxa"/>
            <w:vAlign w:val="center"/>
          </w:tcPr>
          <w:p w14:paraId="1CCC73FF"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029F9B0B"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1BD38FB7" w14:textId="400B967D" w:rsidTr="00BD21BA">
        <w:tc>
          <w:tcPr>
            <w:tcW w:w="0" w:type="auto"/>
            <w:vAlign w:val="center"/>
          </w:tcPr>
          <w:p w14:paraId="667FCE4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24</w:t>
            </w:r>
          </w:p>
        </w:tc>
        <w:tc>
          <w:tcPr>
            <w:tcW w:w="0" w:type="auto"/>
            <w:vAlign w:val="center"/>
          </w:tcPr>
          <w:p w14:paraId="5019901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7FB9F72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0" w:type="auto"/>
            <w:vAlign w:val="center"/>
          </w:tcPr>
          <w:p w14:paraId="1C4B9ED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0" w:type="auto"/>
            <w:vAlign w:val="center"/>
          </w:tcPr>
          <w:p w14:paraId="1C19416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SAN ANDRÉS ISLAS</w:t>
            </w:r>
          </w:p>
        </w:tc>
        <w:tc>
          <w:tcPr>
            <w:tcW w:w="0" w:type="auto"/>
            <w:vAlign w:val="center"/>
          </w:tcPr>
          <w:p w14:paraId="0FEEAEB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754" w:type="dxa"/>
            <w:vAlign w:val="center"/>
          </w:tcPr>
          <w:p w14:paraId="52B2437A"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17991AAC"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17BFC05C" w14:textId="67A0FA1F" w:rsidTr="00BD21BA">
        <w:tc>
          <w:tcPr>
            <w:tcW w:w="0" w:type="auto"/>
            <w:vAlign w:val="center"/>
          </w:tcPr>
          <w:p w14:paraId="1E3D24A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25</w:t>
            </w:r>
          </w:p>
        </w:tc>
        <w:tc>
          <w:tcPr>
            <w:tcW w:w="0" w:type="auto"/>
            <w:vAlign w:val="center"/>
          </w:tcPr>
          <w:p w14:paraId="2AB3742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417BEE6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4A76F23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0" w:type="auto"/>
            <w:vAlign w:val="center"/>
          </w:tcPr>
          <w:p w14:paraId="5037E6C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0B9E1BB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754" w:type="dxa"/>
            <w:vAlign w:val="center"/>
          </w:tcPr>
          <w:p w14:paraId="4B9B169F"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25A85599"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2FB4B02B" w14:textId="45E89C5C" w:rsidTr="00BD21BA">
        <w:tc>
          <w:tcPr>
            <w:tcW w:w="0" w:type="auto"/>
            <w:vAlign w:val="center"/>
          </w:tcPr>
          <w:p w14:paraId="324340C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26</w:t>
            </w:r>
          </w:p>
        </w:tc>
        <w:tc>
          <w:tcPr>
            <w:tcW w:w="0" w:type="auto"/>
            <w:vAlign w:val="center"/>
          </w:tcPr>
          <w:p w14:paraId="59198E8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447CADC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7E2366A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0" w:type="auto"/>
            <w:vAlign w:val="center"/>
          </w:tcPr>
          <w:p w14:paraId="2F254FA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456DD52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754" w:type="dxa"/>
            <w:vAlign w:val="center"/>
          </w:tcPr>
          <w:p w14:paraId="2196C29C"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07C33DBB"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0DBF7147" w14:textId="6823ED46" w:rsidTr="00BD21BA">
        <w:tc>
          <w:tcPr>
            <w:tcW w:w="0" w:type="auto"/>
            <w:vAlign w:val="center"/>
          </w:tcPr>
          <w:p w14:paraId="41D71EC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27</w:t>
            </w:r>
          </w:p>
        </w:tc>
        <w:tc>
          <w:tcPr>
            <w:tcW w:w="0" w:type="auto"/>
            <w:vAlign w:val="center"/>
          </w:tcPr>
          <w:p w14:paraId="74C4011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1E69EE6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60EB976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0" w:type="auto"/>
            <w:vAlign w:val="center"/>
          </w:tcPr>
          <w:p w14:paraId="491BDD7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4D0B63D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754" w:type="dxa"/>
            <w:vAlign w:val="center"/>
          </w:tcPr>
          <w:p w14:paraId="4902DC04"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45527510"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18F76A13" w14:textId="0761D077" w:rsidTr="00BD21BA">
        <w:tc>
          <w:tcPr>
            <w:tcW w:w="0" w:type="auto"/>
            <w:vAlign w:val="center"/>
          </w:tcPr>
          <w:p w14:paraId="046972E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28</w:t>
            </w:r>
          </w:p>
        </w:tc>
        <w:tc>
          <w:tcPr>
            <w:tcW w:w="0" w:type="auto"/>
            <w:vAlign w:val="center"/>
          </w:tcPr>
          <w:p w14:paraId="5C69038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43B8E0B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2692307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ARMENIA</w:t>
            </w:r>
          </w:p>
        </w:tc>
        <w:tc>
          <w:tcPr>
            <w:tcW w:w="0" w:type="auto"/>
            <w:vAlign w:val="center"/>
          </w:tcPr>
          <w:p w14:paraId="515AFAF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2A5B6BA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ARMENIA</w:t>
            </w:r>
          </w:p>
        </w:tc>
        <w:tc>
          <w:tcPr>
            <w:tcW w:w="754" w:type="dxa"/>
            <w:vAlign w:val="center"/>
          </w:tcPr>
          <w:p w14:paraId="103D411B"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4E871D0D"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49F1A114" w14:textId="307261ED" w:rsidTr="00BD21BA">
        <w:tc>
          <w:tcPr>
            <w:tcW w:w="0" w:type="auto"/>
            <w:vAlign w:val="center"/>
          </w:tcPr>
          <w:p w14:paraId="66AD166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29</w:t>
            </w:r>
          </w:p>
        </w:tc>
        <w:tc>
          <w:tcPr>
            <w:tcW w:w="0" w:type="auto"/>
            <w:vAlign w:val="center"/>
          </w:tcPr>
          <w:p w14:paraId="1941031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E1FB65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51A2D13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0" w:type="auto"/>
            <w:vAlign w:val="center"/>
          </w:tcPr>
          <w:p w14:paraId="6E40177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2BD057A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754" w:type="dxa"/>
            <w:vAlign w:val="center"/>
          </w:tcPr>
          <w:p w14:paraId="72BFFA48"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2F2391A6"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5FE3A164" w14:textId="02974AE6" w:rsidTr="00BD21BA">
        <w:tc>
          <w:tcPr>
            <w:tcW w:w="0" w:type="auto"/>
            <w:vAlign w:val="center"/>
          </w:tcPr>
          <w:p w14:paraId="55BD5F1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30</w:t>
            </w:r>
          </w:p>
        </w:tc>
        <w:tc>
          <w:tcPr>
            <w:tcW w:w="0" w:type="auto"/>
            <w:vAlign w:val="center"/>
          </w:tcPr>
          <w:p w14:paraId="5CF60BF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635B9F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362B9A7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0" w:type="auto"/>
            <w:vAlign w:val="center"/>
          </w:tcPr>
          <w:p w14:paraId="41D16C0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1A29DCC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754" w:type="dxa"/>
            <w:vAlign w:val="center"/>
          </w:tcPr>
          <w:p w14:paraId="5307736B"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012118E0"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4D6E2C11" w14:textId="6DC3E925" w:rsidTr="00BD21BA">
        <w:tc>
          <w:tcPr>
            <w:tcW w:w="0" w:type="auto"/>
            <w:vAlign w:val="center"/>
          </w:tcPr>
          <w:p w14:paraId="3AB36B2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31</w:t>
            </w:r>
          </w:p>
        </w:tc>
        <w:tc>
          <w:tcPr>
            <w:tcW w:w="0" w:type="auto"/>
            <w:vAlign w:val="center"/>
          </w:tcPr>
          <w:p w14:paraId="102240E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0D20F5A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0" w:type="auto"/>
            <w:vAlign w:val="center"/>
          </w:tcPr>
          <w:p w14:paraId="447CB45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0" w:type="auto"/>
            <w:vAlign w:val="center"/>
          </w:tcPr>
          <w:p w14:paraId="7F1EB7E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588129E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754" w:type="dxa"/>
            <w:vAlign w:val="center"/>
          </w:tcPr>
          <w:p w14:paraId="6E304905"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0FD421E1"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29A5D3BD" w14:textId="58247BB2" w:rsidTr="00BD21BA">
        <w:tc>
          <w:tcPr>
            <w:tcW w:w="0" w:type="auto"/>
            <w:vAlign w:val="center"/>
          </w:tcPr>
          <w:p w14:paraId="169D6DB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32</w:t>
            </w:r>
          </w:p>
        </w:tc>
        <w:tc>
          <w:tcPr>
            <w:tcW w:w="0" w:type="auto"/>
            <w:vAlign w:val="center"/>
          </w:tcPr>
          <w:p w14:paraId="308670F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30A7FCF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TRES (3) PERSONAS</w:t>
            </w:r>
          </w:p>
        </w:tc>
        <w:tc>
          <w:tcPr>
            <w:tcW w:w="0" w:type="auto"/>
            <w:vAlign w:val="center"/>
          </w:tcPr>
          <w:p w14:paraId="37A0255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0" w:type="auto"/>
            <w:vAlign w:val="center"/>
          </w:tcPr>
          <w:p w14:paraId="15C42D8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2213681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754" w:type="dxa"/>
            <w:vAlign w:val="center"/>
          </w:tcPr>
          <w:p w14:paraId="5D8DF2BB"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0AAA3608"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7ED871A" w14:textId="3EE786A1" w:rsidTr="00BD21BA">
        <w:tc>
          <w:tcPr>
            <w:tcW w:w="0" w:type="auto"/>
            <w:vAlign w:val="center"/>
          </w:tcPr>
          <w:p w14:paraId="59B8D16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33</w:t>
            </w:r>
          </w:p>
        </w:tc>
        <w:tc>
          <w:tcPr>
            <w:tcW w:w="0" w:type="auto"/>
            <w:vAlign w:val="center"/>
          </w:tcPr>
          <w:p w14:paraId="22462AC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78E4876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TRES (3) PERSONAS</w:t>
            </w:r>
          </w:p>
        </w:tc>
        <w:tc>
          <w:tcPr>
            <w:tcW w:w="0" w:type="auto"/>
            <w:vAlign w:val="center"/>
          </w:tcPr>
          <w:p w14:paraId="722C976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0" w:type="auto"/>
            <w:vAlign w:val="center"/>
          </w:tcPr>
          <w:p w14:paraId="33B9EBD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7E9A713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754" w:type="dxa"/>
            <w:vAlign w:val="center"/>
          </w:tcPr>
          <w:p w14:paraId="05F58B4C"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5324B165"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602B30B1" w14:textId="41B6408A" w:rsidTr="00BD21BA">
        <w:tc>
          <w:tcPr>
            <w:tcW w:w="0" w:type="auto"/>
            <w:vAlign w:val="center"/>
          </w:tcPr>
          <w:p w14:paraId="2E64B58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34</w:t>
            </w:r>
          </w:p>
        </w:tc>
        <w:tc>
          <w:tcPr>
            <w:tcW w:w="0" w:type="auto"/>
            <w:vAlign w:val="center"/>
          </w:tcPr>
          <w:p w14:paraId="6894E80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3395B17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0" w:type="auto"/>
            <w:vAlign w:val="center"/>
          </w:tcPr>
          <w:p w14:paraId="10C66ED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0" w:type="auto"/>
            <w:vAlign w:val="center"/>
          </w:tcPr>
          <w:p w14:paraId="2797CA1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0530718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754" w:type="dxa"/>
            <w:vAlign w:val="center"/>
          </w:tcPr>
          <w:p w14:paraId="2E7F2E97"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07D6C79A"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1E92D747" w14:textId="55B40DC6" w:rsidTr="00BD21BA">
        <w:tc>
          <w:tcPr>
            <w:tcW w:w="0" w:type="auto"/>
            <w:vAlign w:val="center"/>
          </w:tcPr>
          <w:p w14:paraId="73F7EE5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35</w:t>
            </w:r>
          </w:p>
        </w:tc>
        <w:tc>
          <w:tcPr>
            <w:tcW w:w="0" w:type="auto"/>
            <w:vAlign w:val="center"/>
          </w:tcPr>
          <w:p w14:paraId="097F32A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FC63F2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0" w:type="auto"/>
            <w:vAlign w:val="center"/>
          </w:tcPr>
          <w:p w14:paraId="23718DE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ARMENIA</w:t>
            </w:r>
          </w:p>
        </w:tc>
        <w:tc>
          <w:tcPr>
            <w:tcW w:w="0" w:type="auto"/>
            <w:vAlign w:val="center"/>
          </w:tcPr>
          <w:p w14:paraId="565D2BA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4F61B9D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ARMENIA</w:t>
            </w:r>
          </w:p>
        </w:tc>
        <w:tc>
          <w:tcPr>
            <w:tcW w:w="754" w:type="dxa"/>
            <w:vAlign w:val="center"/>
          </w:tcPr>
          <w:p w14:paraId="7322F160"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778152EC"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78BDC833" w14:textId="37571A73" w:rsidTr="00BD21BA">
        <w:tc>
          <w:tcPr>
            <w:tcW w:w="0" w:type="auto"/>
            <w:vAlign w:val="center"/>
          </w:tcPr>
          <w:p w14:paraId="02598BC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36</w:t>
            </w:r>
          </w:p>
        </w:tc>
        <w:tc>
          <w:tcPr>
            <w:tcW w:w="0" w:type="auto"/>
            <w:vAlign w:val="center"/>
          </w:tcPr>
          <w:p w14:paraId="4052E6C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476BD8E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0" w:type="auto"/>
            <w:vAlign w:val="center"/>
          </w:tcPr>
          <w:p w14:paraId="0F6BFAE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0" w:type="auto"/>
            <w:vAlign w:val="center"/>
          </w:tcPr>
          <w:p w14:paraId="3C84DDC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503D438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754" w:type="dxa"/>
            <w:vAlign w:val="center"/>
          </w:tcPr>
          <w:p w14:paraId="5953A3BF"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239E8B37"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21C698B8" w14:textId="144F83DE" w:rsidTr="00BD21BA">
        <w:tc>
          <w:tcPr>
            <w:tcW w:w="0" w:type="auto"/>
            <w:vAlign w:val="center"/>
          </w:tcPr>
          <w:p w14:paraId="23B6495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37</w:t>
            </w:r>
          </w:p>
        </w:tc>
        <w:tc>
          <w:tcPr>
            <w:tcW w:w="0" w:type="auto"/>
            <w:vAlign w:val="center"/>
          </w:tcPr>
          <w:p w14:paraId="2329199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7AC6FD5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0" w:type="auto"/>
            <w:vAlign w:val="center"/>
          </w:tcPr>
          <w:p w14:paraId="3EF28DE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0" w:type="auto"/>
            <w:vAlign w:val="center"/>
          </w:tcPr>
          <w:p w14:paraId="7A3AF53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42DF1DF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754" w:type="dxa"/>
            <w:vAlign w:val="center"/>
          </w:tcPr>
          <w:p w14:paraId="048C9F44"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498288AE"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1081A7A0" w14:textId="2FC25B6C" w:rsidTr="00BD21BA">
        <w:tc>
          <w:tcPr>
            <w:tcW w:w="0" w:type="auto"/>
            <w:vAlign w:val="center"/>
          </w:tcPr>
          <w:p w14:paraId="5ADD9A5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38</w:t>
            </w:r>
          </w:p>
        </w:tc>
        <w:tc>
          <w:tcPr>
            <w:tcW w:w="0" w:type="auto"/>
            <w:vAlign w:val="center"/>
          </w:tcPr>
          <w:p w14:paraId="0276F11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280BF85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0" w:type="auto"/>
            <w:vAlign w:val="center"/>
          </w:tcPr>
          <w:p w14:paraId="6E43EF0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0" w:type="auto"/>
            <w:vAlign w:val="center"/>
          </w:tcPr>
          <w:p w14:paraId="3F3628A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1BC2563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754" w:type="dxa"/>
            <w:vAlign w:val="center"/>
          </w:tcPr>
          <w:p w14:paraId="0972B475"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4E39FA67"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66D2B8A8" w14:textId="214815CA" w:rsidTr="00BD21BA">
        <w:tc>
          <w:tcPr>
            <w:tcW w:w="0" w:type="auto"/>
            <w:vAlign w:val="center"/>
          </w:tcPr>
          <w:p w14:paraId="590864A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39</w:t>
            </w:r>
          </w:p>
        </w:tc>
        <w:tc>
          <w:tcPr>
            <w:tcW w:w="0" w:type="auto"/>
            <w:vAlign w:val="center"/>
          </w:tcPr>
          <w:p w14:paraId="320AA8C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5DFA682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CUATRO (4) PERSONAS</w:t>
            </w:r>
          </w:p>
        </w:tc>
        <w:tc>
          <w:tcPr>
            <w:tcW w:w="0" w:type="auto"/>
            <w:vAlign w:val="center"/>
          </w:tcPr>
          <w:p w14:paraId="6A7BB74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0" w:type="auto"/>
            <w:vAlign w:val="center"/>
          </w:tcPr>
          <w:p w14:paraId="27320CD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4623278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754" w:type="dxa"/>
            <w:vAlign w:val="center"/>
          </w:tcPr>
          <w:p w14:paraId="4DAFA827"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6578AE16"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17AD4753" w14:textId="61BB7BAD" w:rsidTr="00BD21BA">
        <w:tc>
          <w:tcPr>
            <w:tcW w:w="0" w:type="auto"/>
            <w:vAlign w:val="center"/>
          </w:tcPr>
          <w:p w14:paraId="3D02F2B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40</w:t>
            </w:r>
          </w:p>
        </w:tc>
        <w:tc>
          <w:tcPr>
            <w:tcW w:w="0" w:type="auto"/>
            <w:vAlign w:val="center"/>
          </w:tcPr>
          <w:p w14:paraId="3526A06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25E4C9F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CUATRO (4) PERSONAS</w:t>
            </w:r>
          </w:p>
        </w:tc>
        <w:tc>
          <w:tcPr>
            <w:tcW w:w="0" w:type="auto"/>
            <w:vAlign w:val="center"/>
          </w:tcPr>
          <w:p w14:paraId="5525D3B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0" w:type="auto"/>
            <w:vAlign w:val="center"/>
          </w:tcPr>
          <w:p w14:paraId="2736EC8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011D4FA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754" w:type="dxa"/>
            <w:vAlign w:val="center"/>
          </w:tcPr>
          <w:p w14:paraId="5C85E4F4"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70847516"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3AA1D29" w14:textId="248CB3A5" w:rsidTr="00BD21BA">
        <w:tc>
          <w:tcPr>
            <w:tcW w:w="0" w:type="auto"/>
            <w:vAlign w:val="center"/>
          </w:tcPr>
          <w:p w14:paraId="6D96028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41</w:t>
            </w:r>
          </w:p>
        </w:tc>
        <w:tc>
          <w:tcPr>
            <w:tcW w:w="0" w:type="auto"/>
            <w:vAlign w:val="center"/>
          </w:tcPr>
          <w:p w14:paraId="2EED05C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5602CD3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0" w:type="auto"/>
            <w:vAlign w:val="center"/>
          </w:tcPr>
          <w:p w14:paraId="448702A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0" w:type="auto"/>
            <w:vAlign w:val="center"/>
          </w:tcPr>
          <w:p w14:paraId="0A7EAF4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3917A12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754" w:type="dxa"/>
            <w:vAlign w:val="center"/>
          </w:tcPr>
          <w:p w14:paraId="5A8ECF0D"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44D49516"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BFCA722" w14:textId="2A684629" w:rsidTr="00BD21BA">
        <w:tc>
          <w:tcPr>
            <w:tcW w:w="0" w:type="auto"/>
            <w:vAlign w:val="center"/>
          </w:tcPr>
          <w:p w14:paraId="202D75E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42</w:t>
            </w:r>
          </w:p>
        </w:tc>
        <w:tc>
          <w:tcPr>
            <w:tcW w:w="0" w:type="auto"/>
            <w:vAlign w:val="center"/>
          </w:tcPr>
          <w:p w14:paraId="0B10E7C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2297798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0" w:type="auto"/>
            <w:vAlign w:val="center"/>
          </w:tcPr>
          <w:p w14:paraId="281D320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ARMENIA</w:t>
            </w:r>
          </w:p>
        </w:tc>
        <w:tc>
          <w:tcPr>
            <w:tcW w:w="0" w:type="auto"/>
            <w:vAlign w:val="center"/>
          </w:tcPr>
          <w:p w14:paraId="0314895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45E67A5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ARMENIA</w:t>
            </w:r>
          </w:p>
        </w:tc>
        <w:tc>
          <w:tcPr>
            <w:tcW w:w="754" w:type="dxa"/>
            <w:vAlign w:val="center"/>
          </w:tcPr>
          <w:p w14:paraId="35EF64D9"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7D584C36"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28A205BB" w14:textId="3F70B219" w:rsidTr="00BD21BA">
        <w:tc>
          <w:tcPr>
            <w:tcW w:w="0" w:type="auto"/>
            <w:vAlign w:val="center"/>
          </w:tcPr>
          <w:p w14:paraId="66A4961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43</w:t>
            </w:r>
          </w:p>
        </w:tc>
        <w:tc>
          <w:tcPr>
            <w:tcW w:w="0" w:type="auto"/>
            <w:vAlign w:val="center"/>
          </w:tcPr>
          <w:p w14:paraId="531E1EC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458ED9B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0" w:type="auto"/>
            <w:vAlign w:val="center"/>
          </w:tcPr>
          <w:p w14:paraId="1443D24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0" w:type="auto"/>
            <w:vAlign w:val="center"/>
          </w:tcPr>
          <w:p w14:paraId="08E76EA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318CA34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BUCARAMANGA</w:t>
            </w:r>
          </w:p>
        </w:tc>
        <w:tc>
          <w:tcPr>
            <w:tcW w:w="754" w:type="dxa"/>
            <w:vAlign w:val="center"/>
          </w:tcPr>
          <w:p w14:paraId="7B5FE35B"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616D33EF"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EB0E91A" w14:textId="356E4346" w:rsidTr="00BD21BA">
        <w:tc>
          <w:tcPr>
            <w:tcW w:w="0" w:type="auto"/>
            <w:vAlign w:val="center"/>
          </w:tcPr>
          <w:p w14:paraId="6AC2B18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44</w:t>
            </w:r>
          </w:p>
        </w:tc>
        <w:tc>
          <w:tcPr>
            <w:tcW w:w="0" w:type="auto"/>
            <w:vAlign w:val="center"/>
          </w:tcPr>
          <w:p w14:paraId="4A212C4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75ADA93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0" w:type="auto"/>
            <w:vAlign w:val="center"/>
          </w:tcPr>
          <w:p w14:paraId="2242817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0" w:type="auto"/>
            <w:vAlign w:val="center"/>
          </w:tcPr>
          <w:p w14:paraId="6C6EB42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6E03611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MONTERIA</w:t>
            </w:r>
          </w:p>
        </w:tc>
        <w:tc>
          <w:tcPr>
            <w:tcW w:w="754" w:type="dxa"/>
            <w:vAlign w:val="center"/>
          </w:tcPr>
          <w:p w14:paraId="12B1810F"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62179A09"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F7118FB" w14:textId="3E7D41A8" w:rsidTr="00BD21BA">
        <w:tc>
          <w:tcPr>
            <w:tcW w:w="0" w:type="auto"/>
            <w:vAlign w:val="center"/>
          </w:tcPr>
          <w:p w14:paraId="23EB5D5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45</w:t>
            </w:r>
          </w:p>
        </w:tc>
        <w:tc>
          <w:tcPr>
            <w:tcW w:w="0" w:type="auto"/>
            <w:vAlign w:val="center"/>
          </w:tcPr>
          <w:p w14:paraId="1767C23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0292B75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0" w:type="auto"/>
            <w:vAlign w:val="center"/>
          </w:tcPr>
          <w:p w14:paraId="5191162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0" w:type="auto"/>
            <w:vAlign w:val="center"/>
          </w:tcPr>
          <w:p w14:paraId="460C4FF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0" w:type="auto"/>
            <w:vAlign w:val="center"/>
          </w:tcPr>
          <w:p w14:paraId="6165314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754" w:type="dxa"/>
            <w:vAlign w:val="center"/>
          </w:tcPr>
          <w:p w14:paraId="0220CD50"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2" w:type="dxa"/>
          </w:tcPr>
          <w:p w14:paraId="664CA392" w14:textId="77777777" w:rsidR="00BD21BA" w:rsidRPr="00F61E25" w:rsidRDefault="00BD21BA" w:rsidP="00BD21BA">
            <w:pPr>
              <w:pStyle w:val="Prrafodelista"/>
              <w:ind w:left="0"/>
              <w:jc w:val="center"/>
              <w:rPr>
                <w:rFonts w:ascii="Arial Narrow" w:hAnsi="Arial Narrow"/>
                <w:sz w:val="16"/>
                <w:szCs w:val="16"/>
              </w:rPr>
            </w:pPr>
          </w:p>
        </w:tc>
      </w:tr>
    </w:tbl>
    <w:p w14:paraId="70D82163" w14:textId="77777777" w:rsidR="00BD21BA" w:rsidRDefault="00BD21BA" w:rsidP="00BD21BA">
      <w:pPr>
        <w:pStyle w:val="Prrafodelista"/>
        <w:ind w:left="567"/>
        <w:jc w:val="both"/>
        <w:rPr>
          <w:rFonts w:ascii="Arial" w:hAnsi="Arial" w:cs="Arial"/>
        </w:rPr>
      </w:pPr>
    </w:p>
    <w:tbl>
      <w:tblPr>
        <w:tblStyle w:val="Tablaconcuadrcula"/>
        <w:tblW w:w="9782" w:type="dxa"/>
        <w:tblInd w:w="-289" w:type="dxa"/>
        <w:tblLayout w:type="fixed"/>
        <w:tblLook w:val="04A0" w:firstRow="1" w:lastRow="0" w:firstColumn="1" w:lastColumn="0" w:noHBand="0" w:noVBand="1"/>
      </w:tblPr>
      <w:tblGrid>
        <w:gridCol w:w="412"/>
        <w:gridCol w:w="865"/>
        <w:gridCol w:w="2835"/>
        <w:gridCol w:w="1275"/>
        <w:gridCol w:w="1276"/>
        <w:gridCol w:w="1276"/>
        <w:gridCol w:w="850"/>
        <w:gridCol w:w="993"/>
      </w:tblGrid>
      <w:tr w:rsidR="00BD21BA" w:rsidRPr="00F61E25" w14:paraId="5B2616DB" w14:textId="0E631441" w:rsidTr="00F61E25">
        <w:tc>
          <w:tcPr>
            <w:tcW w:w="8789" w:type="dxa"/>
            <w:gridSpan w:val="7"/>
            <w:shd w:val="clear" w:color="auto" w:fill="D9D9D9" w:themeFill="background1" w:themeFillShade="D9"/>
          </w:tcPr>
          <w:p w14:paraId="2E85B965"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2. DESTINOS NACIONALES - VÍA TERRESTRE</w:t>
            </w:r>
          </w:p>
        </w:tc>
        <w:tc>
          <w:tcPr>
            <w:tcW w:w="993" w:type="dxa"/>
            <w:vMerge w:val="restart"/>
            <w:shd w:val="clear" w:color="auto" w:fill="D9D9D9" w:themeFill="background1" w:themeFillShade="D9"/>
          </w:tcPr>
          <w:p w14:paraId="242B25BB" w14:textId="77777777" w:rsidR="00BD21BA" w:rsidRPr="00F61E25" w:rsidRDefault="00BD21BA" w:rsidP="00BD21BA">
            <w:pPr>
              <w:pStyle w:val="Prrafodelista"/>
              <w:ind w:left="0"/>
              <w:jc w:val="center"/>
              <w:rPr>
                <w:rFonts w:ascii="Arial Narrow" w:hAnsi="Arial Narrow"/>
                <w:b/>
                <w:bCs/>
                <w:sz w:val="16"/>
                <w:szCs w:val="16"/>
              </w:rPr>
            </w:pPr>
          </w:p>
          <w:p w14:paraId="0A0CC1AE" w14:textId="6966B498"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b/>
                <w:bCs/>
                <w:sz w:val="16"/>
                <w:szCs w:val="16"/>
              </w:rPr>
              <w:t>CUMPLE / NO CUMPLE</w:t>
            </w:r>
          </w:p>
        </w:tc>
      </w:tr>
      <w:tr w:rsidR="00BD21BA" w:rsidRPr="00F61E25" w14:paraId="5052A538" w14:textId="266EEF4D" w:rsidTr="00F61E25">
        <w:trPr>
          <w:trHeight w:val="143"/>
        </w:trPr>
        <w:tc>
          <w:tcPr>
            <w:tcW w:w="7939" w:type="dxa"/>
            <w:gridSpan w:val="6"/>
            <w:shd w:val="clear" w:color="auto" w:fill="D9D9D9" w:themeFill="background1" w:themeFillShade="D9"/>
          </w:tcPr>
          <w:p w14:paraId="5F47AE1E"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DESCRIPCION DEL BIEN O SERVICIO</w:t>
            </w:r>
          </w:p>
        </w:tc>
        <w:tc>
          <w:tcPr>
            <w:tcW w:w="850" w:type="dxa"/>
            <w:vMerge w:val="restart"/>
            <w:shd w:val="clear" w:color="auto" w:fill="D9D9D9" w:themeFill="background1" w:themeFillShade="D9"/>
          </w:tcPr>
          <w:p w14:paraId="5BEF9794" w14:textId="77777777" w:rsidR="00BD21BA" w:rsidRPr="00F61E25" w:rsidRDefault="00BD21BA" w:rsidP="00BD21BA">
            <w:pPr>
              <w:pStyle w:val="Prrafodelista"/>
              <w:ind w:left="0"/>
              <w:jc w:val="both"/>
              <w:rPr>
                <w:rFonts w:ascii="Arial Narrow" w:hAnsi="Arial Narrow"/>
                <w:b/>
                <w:bCs/>
                <w:sz w:val="16"/>
                <w:szCs w:val="16"/>
              </w:rPr>
            </w:pPr>
          </w:p>
          <w:p w14:paraId="1196EB13" w14:textId="77777777" w:rsidR="00BD21BA" w:rsidRPr="00F61E25" w:rsidRDefault="00BD21BA" w:rsidP="00BD21BA">
            <w:pPr>
              <w:pStyle w:val="Prrafodelista"/>
              <w:ind w:left="0" w:right="-115"/>
              <w:jc w:val="center"/>
              <w:rPr>
                <w:rFonts w:ascii="Arial Narrow" w:hAnsi="Arial Narrow"/>
                <w:b/>
                <w:bCs/>
                <w:sz w:val="16"/>
                <w:szCs w:val="16"/>
              </w:rPr>
            </w:pPr>
            <w:r w:rsidRPr="00F61E25">
              <w:rPr>
                <w:rFonts w:ascii="Arial Narrow" w:hAnsi="Arial Narrow"/>
                <w:b/>
                <w:bCs/>
                <w:sz w:val="16"/>
                <w:szCs w:val="16"/>
              </w:rPr>
              <w:t>UNIDAD</w:t>
            </w:r>
          </w:p>
          <w:p w14:paraId="65C4F75D" w14:textId="77777777" w:rsidR="00BD21BA" w:rsidRPr="00F61E25" w:rsidRDefault="00BD21BA" w:rsidP="00BD21BA">
            <w:pPr>
              <w:pStyle w:val="Prrafodelista"/>
              <w:ind w:left="0" w:right="-115"/>
              <w:jc w:val="center"/>
              <w:rPr>
                <w:rFonts w:ascii="Arial Narrow" w:hAnsi="Arial Narrow" w:cs="Arial"/>
                <w:sz w:val="16"/>
                <w:szCs w:val="16"/>
              </w:rPr>
            </w:pPr>
            <w:r w:rsidRPr="00F61E25">
              <w:rPr>
                <w:rFonts w:ascii="Arial Narrow" w:hAnsi="Arial Narrow"/>
                <w:b/>
                <w:bCs/>
                <w:sz w:val="16"/>
                <w:szCs w:val="16"/>
              </w:rPr>
              <w:t>MEDIDA</w:t>
            </w:r>
          </w:p>
        </w:tc>
        <w:tc>
          <w:tcPr>
            <w:tcW w:w="993" w:type="dxa"/>
            <w:vMerge/>
            <w:shd w:val="clear" w:color="auto" w:fill="D9D9D9" w:themeFill="background1" w:themeFillShade="D9"/>
          </w:tcPr>
          <w:p w14:paraId="08DF3491" w14:textId="77777777" w:rsidR="00BD21BA" w:rsidRPr="00F61E25" w:rsidRDefault="00BD21BA" w:rsidP="00BD21BA">
            <w:pPr>
              <w:pStyle w:val="Prrafodelista"/>
              <w:ind w:left="0"/>
              <w:jc w:val="both"/>
              <w:rPr>
                <w:rFonts w:ascii="Arial Narrow" w:hAnsi="Arial Narrow"/>
                <w:b/>
                <w:bCs/>
                <w:sz w:val="16"/>
                <w:szCs w:val="16"/>
              </w:rPr>
            </w:pPr>
          </w:p>
        </w:tc>
      </w:tr>
      <w:tr w:rsidR="00BD21BA" w:rsidRPr="00F61E25" w14:paraId="7351A71A" w14:textId="75F05F1C" w:rsidTr="00F61E25">
        <w:tc>
          <w:tcPr>
            <w:tcW w:w="412" w:type="dxa"/>
            <w:shd w:val="clear" w:color="auto" w:fill="D9D9D9" w:themeFill="background1" w:themeFillShade="D9"/>
            <w:vAlign w:val="center"/>
          </w:tcPr>
          <w:p w14:paraId="0D99278B"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ITEM</w:t>
            </w:r>
          </w:p>
        </w:tc>
        <w:tc>
          <w:tcPr>
            <w:tcW w:w="865" w:type="dxa"/>
            <w:shd w:val="clear" w:color="auto" w:fill="D9D9D9" w:themeFill="background1" w:themeFillShade="D9"/>
            <w:vAlign w:val="center"/>
          </w:tcPr>
          <w:p w14:paraId="478EBCF0"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CODIGO DANE</w:t>
            </w:r>
          </w:p>
        </w:tc>
        <w:tc>
          <w:tcPr>
            <w:tcW w:w="2835" w:type="dxa"/>
            <w:shd w:val="clear" w:color="auto" w:fill="D9D9D9" w:themeFill="background1" w:themeFillShade="D9"/>
            <w:vAlign w:val="center"/>
          </w:tcPr>
          <w:p w14:paraId="49F31AEE"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PLAN TODO INCLUIDO</w:t>
            </w:r>
          </w:p>
        </w:tc>
        <w:tc>
          <w:tcPr>
            <w:tcW w:w="1275" w:type="dxa"/>
            <w:shd w:val="clear" w:color="auto" w:fill="D9D9D9" w:themeFill="background1" w:themeFillShade="D9"/>
            <w:vAlign w:val="center"/>
          </w:tcPr>
          <w:p w14:paraId="0E5CEAD7"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SALIDA</w:t>
            </w:r>
          </w:p>
        </w:tc>
        <w:tc>
          <w:tcPr>
            <w:tcW w:w="1276" w:type="dxa"/>
            <w:shd w:val="clear" w:color="auto" w:fill="D9D9D9" w:themeFill="background1" w:themeFillShade="D9"/>
            <w:vAlign w:val="center"/>
          </w:tcPr>
          <w:p w14:paraId="1DA9ED6F"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DESTINO</w:t>
            </w:r>
          </w:p>
        </w:tc>
        <w:tc>
          <w:tcPr>
            <w:tcW w:w="1276" w:type="dxa"/>
            <w:shd w:val="clear" w:color="auto" w:fill="D9D9D9" w:themeFill="background1" w:themeFillShade="D9"/>
            <w:vAlign w:val="center"/>
          </w:tcPr>
          <w:p w14:paraId="1B067F10"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LLEGADA</w:t>
            </w:r>
          </w:p>
        </w:tc>
        <w:tc>
          <w:tcPr>
            <w:tcW w:w="850" w:type="dxa"/>
            <w:vMerge/>
          </w:tcPr>
          <w:p w14:paraId="63454414" w14:textId="77777777" w:rsidR="00BD21BA" w:rsidRPr="00F61E25" w:rsidRDefault="00BD21BA" w:rsidP="00BD21BA">
            <w:pPr>
              <w:pStyle w:val="Prrafodelista"/>
              <w:ind w:left="0"/>
              <w:jc w:val="both"/>
              <w:rPr>
                <w:rFonts w:ascii="Arial Narrow" w:hAnsi="Arial Narrow" w:cs="Arial"/>
                <w:sz w:val="16"/>
                <w:szCs w:val="16"/>
              </w:rPr>
            </w:pPr>
          </w:p>
        </w:tc>
        <w:tc>
          <w:tcPr>
            <w:tcW w:w="993" w:type="dxa"/>
            <w:vMerge/>
          </w:tcPr>
          <w:p w14:paraId="217DBD78" w14:textId="77777777" w:rsidR="00BD21BA" w:rsidRPr="00F61E25" w:rsidRDefault="00BD21BA" w:rsidP="00BD21BA">
            <w:pPr>
              <w:pStyle w:val="Prrafodelista"/>
              <w:ind w:left="0"/>
              <w:jc w:val="both"/>
              <w:rPr>
                <w:rFonts w:ascii="Arial Narrow" w:hAnsi="Arial Narrow" w:cs="Arial"/>
                <w:sz w:val="16"/>
                <w:szCs w:val="16"/>
              </w:rPr>
            </w:pPr>
          </w:p>
        </w:tc>
      </w:tr>
      <w:tr w:rsidR="00BD21BA" w:rsidRPr="00F61E25" w14:paraId="17C96647" w14:textId="6FDA67A7" w:rsidTr="00F61E25">
        <w:tc>
          <w:tcPr>
            <w:tcW w:w="412" w:type="dxa"/>
            <w:vAlign w:val="center"/>
          </w:tcPr>
          <w:p w14:paraId="1E84899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46</w:t>
            </w:r>
          </w:p>
        </w:tc>
        <w:tc>
          <w:tcPr>
            <w:tcW w:w="865" w:type="dxa"/>
            <w:vAlign w:val="center"/>
          </w:tcPr>
          <w:p w14:paraId="5D9FCE3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2835" w:type="dxa"/>
            <w:vAlign w:val="center"/>
          </w:tcPr>
          <w:p w14:paraId="56B6AB5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1275" w:type="dxa"/>
            <w:vAlign w:val="center"/>
          </w:tcPr>
          <w:p w14:paraId="38D8B5A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RIOHACHA</w:t>
            </w:r>
          </w:p>
        </w:tc>
        <w:tc>
          <w:tcPr>
            <w:tcW w:w="1276" w:type="dxa"/>
            <w:vAlign w:val="center"/>
          </w:tcPr>
          <w:p w14:paraId="6CBE6BB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1276" w:type="dxa"/>
            <w:vAlign w:val="center"/>
          </w:tcPr>
          <w:p w14:paraId="60380CD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RIOHACHA</w:t>
            </w:r>
          </w:p>
        </w:tc>
        <w:tc>
          <w:tcPr>
            <w:tcW w:w="850" w:type="dxa"/>
            <w:vAlign w:val="center"/>
          </w:tcPr>
          <w:p w14:paraId="6151BCEB"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3" w:type="dxa"/>
          </w:tcPr>
          <w:p w14:paraId="28C76150"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400290EC" w14:textId="03ED066B" w:rsidTr="00F61E25">
        <w:tc>
          <w:tcPr>
            <w:tcW w:w="412" w:type="dxa"/>
            <w:vAlign w:val="center"/>
          </w:tcPr>
          <w:p w14:paraId="246582A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47</w:t>
            </w:r>
          </w:p>
        </w:tc>
        <w:tc>
          <w:tcPr>
            <w:tcW w:w="865" w:type="dxa"/>
            <w:vAlign w:val="center"/>
          </w:tcPr>
          <w:p w14:paraId="6551A70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2835" w:type="dxa"/>
            <w:vAlign w:val="center"/>
          </w:tcPr>
          <w:p w14:paraId="0882263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1275" w:type="dxa"/>
            <w:vAlign w:val="center"/>
          </w:tcPr>
          <w:p w14:paraId="03FFED7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1276" w:type="dxa"/>
            <w:vAlign w:val="center"/>
          </w:tcPr>
          <w:p w14:paraId="0C4487A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1276" w:type="dxa"/>
            <w:vAlign w:val="center"/>
          </w:tcPr>
          <w:p w14:paraId="3C15D53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850" w:type="dxa"/>
            <w:vAlign w:val="center"/>
          </w:tcPr>
          <w:p w14:paraId="2CA13888"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3" w:type="dxa"/>
          </w:tcPr>
          <w:p w14:paraId="371BEDDF"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A8DB350" w14:textId="458143ED" w:rsidTr="00F61E25">
        <w:tc>
          <w:tcPr>
            <w:tcW w:w="412" w:type="dxa"/>
            <w:vAlign w:val="center"/>
          </w:tcPr>
          <w:p w14:paraId="3D7E8D9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48</w:t>
            </w:r>
          </w:p>
        </w:tc>
        <w:tc>
          <w:tcPr>
            <w:tcW w:w="865" w:type="dxa"/>
            <w:vAlign w:val="center"/>
          </w:tcPr>
          <w:p w14:paraId="3B09D9B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2835" w:type="dxa"/>
            <w:vAlign w:val="center"/>
          </w:tcPr>
          <w:p w14:paraId="03F29D8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1275" w:type="dxa"/>
            <w:vAlign w:val="center"/>
          </w:tcPr>
          <w:p w14:paraId="0D92C9B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MONTERÍA</w:t>
            </w:r>
          </w:p>
        </w:tc>
        <w:tc>
          <w:tcPr>
            <w:tcW w:w="1276" w:type="dxa"/>
            <w:vAlign w:val="center"/>
          </w:tcPr>
          <w:p w14:paraId="5350703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1276" w:type="dxa"/>
            <w:vAlign w:val="center"/>
          </w:tcPr>
          <w:p w14:paraId="4FEE549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MONTERÍA</w:t>
            </w:r>
          </w:p>
        </w:tc>
        <w:tc>
          <w:tcPr>
            <w:tcW w:w="850" w:type="dxa"/>
            <w:vAlign w:val="center"/>
          </w:tcPr>
          <w:p w14:paraId="0530C1F6"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3" w:type="dxa"/>
          </w:tcPr>
          <w:p w14:paraId="0B17B29E"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5668E082" w14:textId="272C10DF" w:rsidTr="00F61E25">
        <w:tc>
          <w:tcPr>
            <w:tcW w:w="412" w:type="dxa"/>
            <w:vAlign w:val="center"/>
          </w:tcPr>
          <w:p w14:paraId="6924DFB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49</w:t>
            </w:r>
          </w:p>
        </w:tc>
        <w:tc>
          <w:tcPr>
            <w:tcW w:w="865" w:type="dxa"/>
            <w:vAlign w:val="center"/>
          </w:tcPr>
          <w:p w14:paraId="46A6B57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2835" w:type="dxa"/>
            <w:vAlign w:val="center"/>
          </w:tcPr>
          <w:p w14:paraId="048D3FA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TRES (3) PERSONAS</w:t>
            </w:r>
          </w:p>
        </w:tc>
        <w:tc>
          <w:tcPr>
            <w:tcW w:w="1275" w:type="dxa"/>
            <w:vAlign w:val="center"/>
          </w:tcPr>
          <w:p w14:paraId="39CE8DF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RIOHACHA</w:t>
            </w:r>
          </w:p>
        </w:tc>
        <w:tc>
          <w:tcPr>
            <w:tcW w:w="1276" w:type="dxa"/>
            <w:vAlign w:val="center"/>
          </w:tcPr>
          <w:p w14:paraId="44299A2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1276" w:type="dxa"/>
            <w:vAlign w:val="center"/>
          </w:tcPr>
          <w:p w14:paraId="0B0B4D9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RIOHACHA</w:t>
            </w:r>
          </w:p>
        </w:tc>
        <w:tc>
          <w:tcPr>
            <w:tcW w:w="850" w:type="dxa"/>
            <w:vAlign w:val="center"/>
          </w:tcPr>
          <w:p w14:paraId="4BAD6783"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3" w:type="dxa"/>
          </w:tcPr>
          <w:p w14:paraId="608FFAB3"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2039594" w14:textId="0E918E01" w:rsidTr="00F61E25">
        <w:tc>
          <w:tcPr>
            <w:tcW w:w="412" w:type="dxa"/>
            <w:vAlign w:val="center"/>
          </w:tcPr>
          <w:p w14:paraId="1079C5D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50</w:t>
            </w:r>
          </w:p>
        </w:tc>
        <w:tc>
          <w:tcPr>
            <w:tcW w:w="865" w:type="dxa"/>
            <w:vAlign w:val="center"/>
          </w:tcPr>
          <w:p w14:paraId="2AA801E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2835" w:type="dxa"/>
            <w:vAlign w:val="center"/>
          </w:tcPr>
          <w:p w14:paraId="0A5CEBB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TRES (3) PERSONAS</w:t>
            </w:r>
          </w:p>
        </w:tc>
        <w:tc>
          <w:tcPr>
            <w:tcW w:w="1275" w:type="dxa"/>
            <w:vAlign w:val="center"/>
          </w:tcPr>
          <w:p w14:paraId="29CC3A5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1276" w:type="dxa"/>
            <w:vAlign w:val="center"/>
          </w:tcPr>
          <w:p w14:paraId="1AE76B3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1276" w:type="dxa"/>
            <w:vAlign w:val="center"/>
          </w:tcPr>
          <w:p w14:paraId="3B099CC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850" w:type="dxa"/>
            <w:vAlign w:val="center"/>
          </w:tcPr>
          <w:p w14:paraId="7AD0A980"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3" w:type="dxa"/>
          </w:tcPr>
          <w:p w14:paraId="01018233"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6D96B950" w14:textId="31EC9D18" w:rsidTr="00F61E25">
        <w:tc>
          <w:tcPr>
            <w:tcW w:w="412" w:type="dxa"/>
            <w:vAlign w:val="center"/>
          </w:tcPr>
          <w:p w14:paraId="4E8E0ED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51</w:t>
            </w:r>
          </w:p>
        </w:tc>
        <w:tc>
          <w:tcPr>
            <w:tcW w:w="865" w:type="dxa"/>
            <w:vAlign w:val="center"/>
          </w:tcPr>
          <w:p w14:paraId="3ADBC07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2835" w:type="dxa"/>
            <w:vAlign w:val="center"/>
          </w:tcPr>
          <w:p w14:paraId="1B73933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1275" w:type="dxa"/>
            <w:vAlign w:val="center"/>
          </w:tcPr>
          <w:p w14:paraId="3BE258E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MONTERÍA</w:t>
            </w:r>
          </w:p>
        </w:tc>
        <w:tc>
          <w:tcPr>
            <w:tcW w:w="1276" w:type="dxa"/>
            <w:vAlign w:val="center"/>
          </w:tcPr>
          <w:p w14:paraId="75786B4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1276" w:type="dxa"/>
            <w:vAlign w:val="center"/>
          </w:tcPr>
          <w:p w14:paraId="27B978B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MONTERÍA</w:t>
            </w:r>
          </w:p>
        </w:tc>
        <w:tc>
          <w:tcPr>
            <w:tcW w:w="850" w:type="dxa"/>
            <w:vAlign w:val="center"/>
          </w:tcPr>
          <w:p w14:paraId="1157BA67"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3" w:type="dxa"/>
          </w:tcPr>
          <w:p w14:paraId="5D536EE5"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398E76AC" w14:textId="64D22FFA" w:rsidTr="00F61E25">
        <w:tc>
          <w:tcPr>
            <w:tcW w:w="412" w:type="dxa"/>
            <w:vAlign w:val="center"/>
          </w:tcPr>
          <w:p w14:paraId="4A501F3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lastRenderedPageBreak/>
              <w:t>52</w:t>
            </w:r>
          </w:p>
        </w:tc>
        <w:tc>
          <w:tcPr>
            <w:tcW w:w="865" w:type="dxa"/>
            <w:vAlign w:val="center"/>
          </w:tcPr>
          <w:p w14:paraId="7ECB0D4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2835" w:type="dxa"/>
            <w:vAlign w:val="center"/>
          </w:tcPr>
          <w:p w14:paraId="4ECA07E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CUATRO (4) PERSONAS</w:t>
            </w:r>
          </w:p>
        </w:tc>
        <w:tc>
          <w:tcPr>
            <w:tcW w:w="1275" w:type="dxa"/>
            <w:vAlign w:val="center"/>
          </w:tcPr>
          <w:p w14:paraId="379E2D5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RIOHACHA</w:t>
            </w:r>
          </w:p>
        </w:tc>
        <w:tc>
          <w:tcPr>
            <w:tcW w:w="1276" w:type="dxa"/>
            <w:vAlign w:val="center"/>
          </w:tcPr>
          <w:p w14:paraId="4A3D54B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1276" w:type="dxa"/>
            <w:vAlign w:val="center"/>
          </w:tcPr>
          <w:p w14:paraId="2DE6E31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RIOHACHA</w:t>
            </w:r>
          </w:p>
        </w:tc>
        <w:tc>
          <w:tcPr>
            <w:tcW w:w="850" w:type="dxa"/>
            <w:vAlign w:val="center"/>
          </w:tcPr>
          <w:p w14:paraId="0DA2CC90"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3" w:type="dxa"/>
          </w:tcPr>
          <w:p w14:paraId="6E8777D0"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67762B84" w14:textId="5E0C5947" w:rsidTr="00F61E25">
        <w:tc>
          <w:tcPr>
            <w:tcW w:w="412" w:type="dxa"/>
            <w:vAlign w:val="center"/>
          </w:tcPr>
          <w:p w14:paraId="296B6D7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53</w:t>
            </w:r>
          </w:p>
        </w:tc>
        <w:tc>
          <w:tcPr>
            <w:tcW w:w="865" w:type="dxa"/>
            <w:vAlign w:val="center"/>
          </w:tcPr>
          <w:p w14:paraId="195344E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2835" w:type="dxa"/>
            <w:vAlign w:val="center"/>
          </w:tcPr>
          <w:p w14:paraId="2A87F1A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CUATRO (4) PERSONAS</w:t>
            </w:r>
          </w:p>
        </w:tc>
        <w:tc>
          <w:tcPr>
            <w:tcW w:w="1275" w:type="dxa"/>
            <w:vAlign w:val="center"/>
          </w:tcPr>
          <w:p w14:paraId="3C4E0D9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1276" w:type="dxa"/>
            <w:vAlign w:val="center"/>
          </w:tcPr>
          <w:p w14:paraId="196C8B7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1276" w:type="dxa"/>
            <w:vAlign w:val="center"/>
          </w:tcPr>
          <w:p w14:paraId="742E0DE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VALLEDUPAR</w:t>
            </w:r>
          </w:p>
        </w:tc>
        <w:tc>
          <w:tcPr>
            <w:tcW w:w="850" w:type="dxa"/>
            <w:vAlign w:val="center"/>
          </w:tcPr>
          <w:p w14:paraId="25D7EB9A"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3" w:type="dxa"/>
          </w:tcPr>
          <w:p w14:paraId="1AC9D63B" w14:textId="77777777" w:rsidR="00BD21BA" w:rsidRPr="00F61E25" w:rsidRDefault="00BD21BA" w:rsidP="00BD21BA">
            <w:pPr>
              <w:pStyle w:val="Prrafodelista"/>
              <w:ind w:left="0"/>
              <w:jc w:val="center"/>
              <w:rPr>
                <w:rFonts w:ascii="Arial Narrow" w:hAnsi="Arial Narrow"/>
                <w:sz w:val="16"/>
                <w:szCs w:val="16"/>
              </w:rPr>
            </w:pPr>
          </w:p>
        </w:tc>
      </w:tr>
      <w:tr w:rsidR="00BD21BA" w:rsidRPr="00F61E25" w14:paraId="17FD189A" w14:textId="4C2C5C51" w:rsidTr="00F61E25">
        <w:tc>
          <w:tcPr>
            <w:tcW w:w="412" w:type="dxa"/>
            <w:vAlign w:val="center"/>
          </w:tcPr>
          <w:p w14:paraId="3B70461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54</w:t>
            </w:r>
          </w:p>
        </w:tc>
        <w:tc>
          <w:tcPr>
            <w:tcW w:w="865" w:type="dxa"/>
            <w:vAlign w:val="center"/>
          </w:tcPr>
          <w:p w14:paraId="5D3E943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2835" w:type="dxa"/>
            <w:vAlign w:val="center"/>
          </w:tcPr>
          <w:p w14:paraId="44C9A97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1275" w:type="dxa"/>
            <w:vAlign w:val="center"/>
          </w:tcPr>
          <w:p w14:paraId="077855F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MONTERÍA</w:t>
            </w:r>
          </w:p>
        </w:tc>
        <w:tc>
          <w:tcPr>
            <w:tcW w:w="1276" w:type="dxa"/>
            <w:vAlign w:val="center"/>
          </w:tcPr>
          <w:p w14:paraId="2E869CA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CARTAGENA</w:t>
            </w:r>
          </w:p>
        </w:tc>
        <w:tc>
          <w:tcPr>
            <w:tcW w:w="1276" w:type="dxa"/>
            <w:vAlign w:val="center"/>
          </w:tcPr>
          <w:p w14:paraId="7D33934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MONTERÍA</w:t>
            </w:r>
          </w:p>
        </w:tc>
        <w:tc>
          <w:tcPr>
            <w:tcW w:w="850" w:type="dxa"/>
            <w:vAlign w:val="center"/>
          </w:tcPr>
          <w:p w14:paraId="3EA69709"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sz w:val="16"/>
                <w:szCs w:val="16"/>
              </w:rPr>
              <w:t>SERVICIO</w:t>
            </w:r>
          </w:p>
        </w:tc>
        <w:tc>
          <w:tcPr>
            <w:tcW w:w="993" w:type="dxa"/>
          </w:tcPr>
          <w:p w14:paraId="5CDE62D2" w14:textId="77777777" w:rsidR="00BD21BA" w:rsidRPr="00F61E25" w:rsidRDefault="00BD21BA" w:rsidP="00BD21BA">
            <w:pPr>
              <w:pStyle w:val="Prrafodelista"/>
              <w:ind w:left="0"/>
              <w:jc w:val="center"/>
              <w:rPr>
                <w:rFonts w:ascii="Arial Narrow" w:hAnsi="Arial Narrow"/>
                <w:sz w:val="16"/>
                <w:szCs w:val="16"/>
              </w:rPr>
            </w:pPr>
          </w:p>
        </w:tc>
      </w:tr>
    </w:tbl>
    <w:p w14:paraId="63A587BC" w14:textId="77777777" w:rsidR="00BD21BA" w:rsidRDefault="00BD21BA" w:rsidP="00BD21BA">
      <w:pPr>
        <w:pStyle w:val="Prrafodelista"/>
        <w:ind w:left="567"/>
        <w:jc w:val="both"/>
        <w:rPr>
          <w:rFonts w:ascii="Arial" w:hAnsi="Arial" w:cs="Arial"/>
        </w:rPr>
      </w:pPr>
    </w:p>
    <w:tbl>
      <w:tblPr>
        <w:tblStyle w:val="Tablaconcuadrcula"/>
        <w:tblW w:w="9782" w:type="dxa"/>
        <w:tblInd w:w="-289" w:type="dxa"/>
        <w:tblLook w:val="04A0" w:firstRow="1" w:lastRow="0" w:firstColumn="1" w:lastColumn="0" w:noHBand="0" w:noVBand="1"/>
      </w:tblPr>
      <w:tblGrid>
        <w:gridCol w:w="530"/>
        <w:gridCol w:w="1157"/>
        <w:gridCol w:w="3249"/>
        <w:gridCol w:w="925"/>
        <w:gridCol w:w="993"/>
        <w:gridCol w:w="1084"/>
        <w:gridCol w:w="851"/>
        <w:gridCol w:w="993"/>
      </w:tblGrid>
      <w:tr w:rsidR="00BD21BA" w:rsidRPr="00F61E25" w14:paraId="3FF43E89" w14:textId="04D97723" w:rsidTr="00F61E25">
        <w:tc>
          <w:tcPr>
            <w:tcW w:w="8789" w:type="dxa"/>
            <w:gridSpan w:val="7"/>
            <w:shd w:val="clear" w:color="auto" w:fill="D9D9D9" w:themeFill="background1" w:themeFillShade="D9"/>
          </w:tcPr>
          <w:p w14:paraId="6055358D" w14:textId="77777777" w:rsidR="00BD21BA" w:rsidRPr="00F61E25" w:rsidRDefault="00BD21BA" w:rsidP="00BD21BA">
            <w:pPr>
              <w:pStyle w:val="Prrafodelista"/>
              <w:ind w:left="0"/>
              <w:jc w:val="center"/>
              <w:rPr>
                <w:rFonts w:ascii="Arial" w:hAnsi="Arial" w:cs="Arial"/>
                <w:sz w:val="16"/>
                <w:szCs w:val="16"/>
              </w:rPr>
            </w:pPr>
            <w:r w:rsidRPr="00F61E25">
              <w:rPr>
                <w:rFonts w:ascii="Arial Narrow" w:hAnsi="Arial Narrow"/>
                <w:b/>
                <w:bCs/>
                <w:sz w:val="16"/>
                <w:szCs w:val="16"/>
              </w:rPr>
              <w:t xml:space="preserve">3. </w:t>
            </w:r>
            <w:r w:rsidRPr="00F61E25">
              <w:rPr>
                <w:rFonts w:ascii="Arial Narrow" w:hAnsi="Arial Narrow"/>
                <w:b/>
                <w:bCs/>
                <w:sz w:val="16"/>
                <w:szCs w:val="16"/>
                <w:lang w:val="en-US"/>
              </w:rPr>
              <w:t>SABANA DE BOGOTÁ – TREN</w:t>
            </w:r>
          </w:p>
        </w:tc>
        <w:tc>
          <w:tcPr>
            <w:tcW w:w="993" w:type="dxa"/>
            <w:vMerge w:val="restart"/>
            <w:shd w:val="clear" w:color="auto" w:fill="D9D9D9" w:themeFill="background1" w:themeFillShade="D9"/>
          </w:tcPr>
          <w:p w14:paraId="41FD3FD6" w14:textId="77777777" w:rsidR="00BD21BA" w:rsidRPr="00F61E25" w:rsidRDefault="00BD21BA" w:rsidP="00BD21BA">
            <w:pPr>
              <w:pStyle w:val="Prrafodelista"/>
              <w:ind w:left="0"/>
              <w:jc w:val="center"/>
              <w:rPr>
                <w:rFonts w:ascii="Arial Narrow" w:hAnsi="Arial Narrow"/>
                <w:b/>
                <w:bCs/>
                <w:sz w:val="16"/>
                <w:szCs w:val="16"/>
              </w:rPr>
            </w:pPr>
          </w:p>
          <w:p w14:paraId="25BC3C7A" w14:textId="2B86D28E"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b/>
                <w:bCs/>
                <w:sz w:val="16"/>
                <w:szCs w:val="16"/>
              </w:rPr>
              <w:t>CUMPLE / NO CUMPLE</w:t>
            </w:r>
          </w:p>
        </w:tc>
      </w:tr>
      <w:tr w:rsidR="00BD21BA" w:rsidRPr="00F61E25" w14:paraId="26A1EFBB" w14:textId="4168E817" w:rsidTr="00F61E25">
        <w:trPr>
          <w:trHeight w:val="143"/>
        </w:trPr>
        <w:tc>
          <w:tcPr>
            <w:tcW w:w="7938" w:type="dxa"/>
            <w:gridSpan w:val="6"/>
            <w:shd w:val="clear" w:color="auto" w:fill="D9D9D9" w:themeFill="background1" w:themeFillShade="D9"/>
          </w:tcPr>
          <w:p w14:paraId="180FDF38" w14:textId="77777777" w:rsidR="00BD21BA" w:rsidRPr="00F61E25" w:rsidRDefault="00BD21BA" w:rsidP="00BD21BA">
            <w:pPr>
              <w:pStyle w:val="Prrafodelista"/>
              <w:ind w:left="0"/>
              <w:jc w:val="center"/>
              <w:rPr>
                <w:rFonts w:ascii="Arial" w:hAnsi="Arial" w:cs="Arial"/>
                <w:sz w:val="16"/>
                <w:szCs w:val="16"/>
              </w:rPr>
            </w:pPr>
            <w:r w:rsidRPr="00F61E25">
              <w:rPr>
                <w:rFonts w:ascii="Arial Narrow" w:hAnsi="Arial Narrow"/>
                <w:b/>
                <w:bCs/>
                <w:sz w:val="16"/>
                <w:szCs w:val="16"/>
              </w:rPr>
              <w:t>DESCRIPCION DEL BIEN O SERVICIO</w:t>
            </w:r>
          </w:p>
        </w:tc>
        <w:tc>
          <w:tcPr>
            <w:tcW w:w="851" w:type="dxa"/>
            <w:vMerge w:val="restart"/>
            <w:shd w:val="clear" w:color="auto" w:fill="D9D9D9" w:themeFill="background1" w:themeFillShade="D9"/>
          </w:tcPr>
          <w:p w14:paraId="33F32BD4" w14:textId="77777777" w:rsidR="00BD21BA" w:rsidRPr="00F61E25" w:rsidRDefault="00BD21BA" w:rsidP="00BD21BA">
            <w:pPr>
              <w:pStyle w:val="Prrafodelista"/>
              <w:ind w:left="0"/>
              <w:jc w:val="both"/>
              <w:rPr>
                <w:rFonts w:ascii="Arial Narrow" w:hAnsi="Arial Narrow"/>
                <w:b/>
                <w:bCs/>
                <w:sz w:val="16"/>
                <w:szCs w:val="16"/>
              </w:rPr>
            </w:pPr>
          </w:p>
          <w:p w14:paraId="12E53E9B" w14:textId="77777777" w:rsidR="00BD21BA" w:rsidRPr="00F61E25" w:rsidRDefault="00BD21BA" w:rsidP="00BD21BA">
            <w:pPr>
              <w:pStyle w:val="Prrafodelista"/>
              <w:ind w:left="0" w:right="-115"/>
              <w:jc w:val="center"/>
              <w:rPr>
                <w:rFonts w:ascii="Arial Narrow" w:hAnsi="Arial Narrow"/>
                <w:b/>
                <w:bCs/>
                <w:sz w:val="16"/>
                <w:szCs w:val="16"/>
              </w:rPr>
            </w:pPr>
            <w:r w:rsidRPr="00F61E25">
              <w:rPr>
                <w:rFonts w:ascii="Arial Narrow" w:hAnsi="Arial Narrow"/>
                <w:b/>
                <w:bCs/>
                <w:sz w:val="16"/>
                <w:szCs w:val="16"/>
              </w:rPr>
              <w:t>UNIDAD</w:t>
            </w:r>
          </w:p>
          <w:p w14:paraId="7F9F8AEF" w14:textId="77777777" w:rsidR="00BD21BA" w:rsidRPr="00F61E25" w:rsidRDefault="00BD21BA" w:rsidP="00BD21BA">
            <w:pPr>
              <w:pStyle w:val="Prrafodelista"/>
              <w:ind w:left="0" w:right="-115"/>
              <w:jc w:val="center"/>
              <w:rPr>
                <w:rFonts w:ascii="Arial" w:hAnsi="Arial" w:cs="Arial"/>
                <w:sz w:val="16"/>
                <w:szCs w:val="16"/>
              </w:rPr>
            </w:pPr>
            <w:r w:rsidRPr="00F61E25">
              <w:rPr>
                <w:rFonts w:ascii="Arial Narrow" w:hAnsi="Arial Narrow"/>
                <w:b/>
                <w:bCs/>
                <w:sz w:val="16"/>
                <w:szCs w:val="16"/>
              </w:rPr>
              <w:t>MEDIDA</w:t>
            </w:r>
          </w:p>
        </w:tc>
        <w:tc>
          <w:tcPr>
            <w:tcW w:w="993" w:type="dxa"/>
            <w:vMerge/>
            <w:shd w:val="clear" w:color="auto" w:fill="D9D9D9" w:themeFill="background1" w:themeFillShade="D9"/>
          </w:tcPr>
          <w:p w14:paraId="709C970A" w14:textId="77777777" w:rsidR="00BD21BA" w:rsidRPr="00F61E25" w:rsidRDefault="00BD21BA" w:rsidP="00BD21BA">
            <w:pPr>
              <w:pStyle w:val="Prrafodelista"/>
              <w:ind w:left="0"/>
              <w:jc w:val="both"/>
              <w:rPr>
                <w:rFonts w:ascii="Arial Narrow" w:hAnsi="Arial Narrow"/>
                <w:b/>
                <w:bCs/>
                <w:sz w:val="16"/>
                <w:szCs w:val="16"/>
              </w:rPr>
            </w:pPr>
          </w:p>
        </w:tc>
      </w:tr>
      <w:tr w:rsidR="00BD21BA" w:rsidRPr="00F61E25" w14:paraId="5079B1B8" w14:textId="425B4EEC" w:rsidTr="00F61E25">
        <w:tc>
          <w:tcPr>
            <w:tcW w:w="0" w:type="auto"/>
            <w:shd w:val="clear" w:color="auto" w:fill="D9D9D9" w:themeFill="background1" w:themeFillShade="D9"/>
            <w:vAlign w:val="center"/>
          </w:tcPr>
          <w:p w14:paraId="2D76AAFB" w14:textId="77777777" w:rsidR="00BD21BA" w:rsidRPr="00F61E25" w:rsidRDefault="00BD21BA" w:rsidP="00BD21BA">
            <w:pPr>
              <w:pStyle w:val="Prrafodelista"/>
              <w:ind w:left="0"/>
              <w:jc w:val="center"/>
              <w:rPr>
                <w:rFonts w:ascii="Arial" w:hAnsi="Arial" w:cs="Arial"/>
                <w:sz w:val="16"/>
                <w:szCs w:val="16"/>
              </w:rPr>
            </w:pPr>
            <w:r w:rsidRPr="00F61E25">
              <w:rPr>
                <w:rFonts w:ascii="Arial Narrow" w:hAnsi="Arial Narrow"/>
                <w:b/>
                <w:bCs/>
                <w:sz w:val="16"/>
                <w:szCs w:val="16"/>
              </w:rPr>
              <w:t>ITEM</w:t>
            </w:r>
          </w:p>
        </w:tc>
        <w:tc>
          <w:tcPr>
            <w:tcW w:w="0" w:type="auto"/>
            <w:shd w:val="clear" w:color="auto" w:fill="D9D9D9" w:themeFill="background1" w:themeFillShade="D9"/>
            <w:vAlign w:val="center"/>
          </w:tcPr>
          <w:p w14:paraId="3C8A350D" w14:textId="77777777" w:rsidR="00BD21BA" w:rsidRPr="00F61E25" w:rsidRDefault="00BD21BA" w:rsidP="00BD21BA">
            <w:pPr>
              <w:pStyle w:val="Prrafodelista"/>
              <w:ind w:left="0"/>
              <w:jc w:val="center"/>
              <w:rPr>
                <w:rFonts w:ascii="Arial" w:hAnsi="Arial" w:cs="Arial"/>
                <w:sz w:val="16"/>
                <w:szCs w:val="16"/>
              </w:rPr>
            </w:pPr>
            <w:r w:rsidRPr="00F61E25">
              <w:rPr>
                <w:rFonts w:ascii="Arial Narrow" w:hAnsi="Arial Narrow"/>
                <w:b/>
                <w:bCs/>
                <w:sz w:val="16"/>
                <w:szCs w:val="16"/>
              </w:rPr>
              <w:t>CODIGO DANE</w:t>
            </w:r>
          </w:p>
        </w:tc>
        <w:tc>
          <w:tcPr>
            <w:tcW w:w="0" w:type="auto"/>
            <w:shd w:val="clear" w:color="auto" w:fill="D9D9D9" w:themeFill="background1" w:themeFillShade="D9"/>
            <w:vAlign w:val="center"/>
          </w:tcPr>
          <w:p w14:paraId="1D2213B5" w14:textId="77777777" w:rsidR="00BD21BA" w:rsidRPr="00F61E25" w:rsidRDefault="00BD21BA" w:rsidP="00BD21BA">
            <w:pPr>
              <w:pStyle w:val="Prrafodelista"/>
              <w:ind w:left="0"/>
              <w:jc w:val="center"/>
              <w:rPr>
                <w:rFonts w:ascii="Arial" w:hAnsi="Arial" w:cs="Arial"/>
                <w:sz w:val="16"/>
                <w:szCs w:val="16"/>
              </w:rPr>
            </w:pPr>
            <w:r w:rsidRPr="00F61E25">
              <w:rPr>
                <w:rFonts w:ascii="Arial Narrow" w:hAnsi="Arial Narrow"/>
                <w:b/>
                <w:bCs/>
                <w:sz w:val="16"/>
                <w:szCs w:val="16"/>
              </w:rPr>
              <w:t>PLAN TODO INCLUIDO</w:t>
            </w:r>
          </w:p>
        </w:tc>
        <w:tc>
          <w:tcPr>
            <w:tcW w:w="925" w:type="dxa"/>
            <w:shd w:val="clear" w:color="auto" w:fill="D9D9D9" w:themeFill="background1" w:themeFillShade="D9"/>
            <w:vAlign w:val="center"/>
          </w:tcPr>
          <w:p w14:paraId="3F5AD461" w14:textId="77777777" w:rsidR="00BD21BA" w:rsidRPr="00F61E25" w:rsidRDefault="00BD21BA" w:rsidP="00BD21BA">
            <w:pPr>
              <w:pStyle w:val="Prrafodelista"/>
              <w:ind w:left="0"/>
              <w:jc w:val="center"/>
              <w:rPr>
                <w:rFonts w:ascii="Arial" w:hAnsi="Arial" w:cs="Arial"/>
                <w:sz w:val="16"/>
                <w:szCs w:val="16"/>
              </w:rPr>
            </w:pPr>
            <w:r w:rsidRPr="00F61E25">
              <w:rPr>
                <w:rFonts w:ascii="Arial Narrow" w:hAnsi="Arial Narrow"/>
                <w:b/>
                <w:bCs/>
                <w:sz w:val="16"/>
                <w:szCs w:val="16"/>
              </w:rPr>
              <w:t>SALIDA</w:t>
            </w:r>
          </w:p>
        </w:tc>
        <w:tc>
          <w:tcPr>
            <w:tcW w:w="993" w:type="dxa"/>
            <w:shd w:val="clear" w:color="auto" w:fill="D9D9D9" w:themeFill="background1" w:themeFillShade="D9"/>
            <w:vAlign w:val="center"/>
          </w:tcPr>
          <w:p w14:paraId="1A926DF9" w14:textId="77777777" w:rsidR="00BD21BA" w:rsidRPr="00F61E25" w:rsidRDefault="00BD21BA" w:rsidP="00BD21BA">
            <w:pPr>
              <w:pStyle w:val="Prrafodelista"/>
              <w:ind w:left="0"/>
              <w:jc w:val="center"/>
              <w:rPr>
                <w:rFonts w:ascii="Arial" w:hAnsi="Arial" w:cs="Arial"/>
                <w:sz w:val="16"/>
                <w:szCs w:val="16"/>
              </w:rPr>
            </w:pPr>
            <w:r w:rsidRPr="00F61E25">
              <w:rPr>
                <w:rFonts w:ascii="Arial Narrow" w:hAnsi="Arial Narrow"/>
                <w:b/>
                <w:bCs/>
                <w:sz w:val="16"/>
                <w:szCs w:val="16"/>
              </w:rPr>
              <w:t>DESTINO</w:t>
            </w:r>
          </w:p>
        </w:tc>
        <w:tc>
          <w:tcPr>
            <w:tcW w:w="1084" w:type="dxa"/>
            <w:shd w:val="clear" w:color="auto" w:fill="D9D9D9" w:themeFill="background1" w:themeFillShade="D9"/>
            <w:vAlign w:val="center"/>
          </w:tcPr>
          <w:p w14:paraId="7E91B009" w14:textId="77777777" w:rsidR="00BD21BA" w:rsidRPr="00F61E25" w:rsidRDefault="00BD21BA" w:rsidP="00BD21BA">
            <w:pPr>
              <w:pStyle w:val="Prrafodelista"/>
              <w:ind w:left="0"/>
              <w:jc w:val="center"/>
              <w:rPr>
                <w:rFonts w:ascii="Arial" w:hAnsi="Arial" w:cs="Arial"/>
                <w:sz w:val="16"/>
                <w:szCs w:val="16"/>
              </w:rPr>
            </w:pPr>
            <w:r w:rsidRPr="00F61E25">
              <w:rPr>
                <w:rFonts w:ascii="Arial Narrow" w:hAnsi="Arial Narrow"/>
                <w:b/>
                <w:bCs/>
                <w:sz w:val="16"/>
                <w:szCs w:val="16"/>
              </w:rPr>
              <w:t>LLEGADA</w:t>
            </w:r>
          </w:p>
        </w:tc>
        <w:tc>
          <w:tcPr>
            <w:tcW w:w="851" w:type="dxa"/>
            <w:vMerge/>
          </w:tcPr>
          <w:p w14:paraId="361B4D85" w14:textId="77777777" w:rsidR="00BD21BA" w:rsidRPr="00F61E25" w:rsidRDefault="00BD21BA" w:rsidP="00BD21BA">
            <w:pPr>
              <w:pStyle w:val="Prrafodelista"/>
              <w:ind w:left="0"/>
              <w:jc w:val="both"/>
              <w:rPr>
                <w:rFonts w:ascii="Arial" w:hAnsi="Arial" w:cs="Arial"/>
                <w:sz w:val="16"/>
                <w:szCs w:val="16"/>
              </w:rPr>
            </w:pPr>
          </w:p>
        </w:tc>
        <w:tc>
          <w:tcPr>
            <w:tcW w:w="993" w:type="dxa"/>
            <w:vMerge/>
          </w:tcPr>
          <w:p w14:paraId="43EF89FA" w14:textId="77777777" w:rsidR="00BD21BA" w:rsidRPr="00F61E25" w:rsidRDefault="00BD21BA" w:rsidP="00BD21BA">
            <w:pPr>
              <w:pStyle w:val="Prrafodelista"/>
              <w:ind w:left="0"/>
              <w:jc w:val="both"/>
              <w:rPr>
                <w:rFonts w:ascii="Arial" w:hAnsi="Arial" w:cs="Arial"/>
                <w:sz w:val="16"/>
                <w:szCs w:val="16"/>
              </w:rPr>
            </w:pPr>
          </w:p>
        </w:tc>
      </w:tr>
      <w:tr w:rsidR="00BD21BA" w:rsidRPr="00F61E25" w14:paraId="1B53AE32" w14:textId="578D1848" w:rsidTr="00F61E25">
        <w:tc>
          <w:tcPr>
            <w:tcW w:w="0" w:type="auto"/>
            <w:vAlign w:val="center"/>
          </w:tcPr>
          <w:p w14:paraId="67A3C7D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55</w:t>
            </w:r>
          </w:p>
        </w:tc>
        <w:tc>
          <w:tcPr>
            <w:tcW w:w="0" w:type="auto"/>
            <w:vAlign w:val="center"/>
          </w:tcPr>
          <w:p w14:paraId="113687C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7404B79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925" w:type="dxa"/>
            <w:vAlign w:val="center"/>
          </w:tcPr>
          <w:p w14:paraId="7404CA5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993" w:type="dxa"/>
            <w:vAlign w:val="center"/>
          </w:tcPr>
          <w:p w14:paraId="76D3506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ZIPAQUIRÁ</w:t>
            </w:r>
          </w:p>
        </w:tc>
        <w:tc>
          <w:tcPr>
            <w:tcW w:w="1084" w:type="dxa"/>
            <w:vAlign w:val="center"/>
          </w:tcPr>
          <w:p w14:paraId="23BFA54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851" w:type="dxa"/>
            <w:vAlign w:val="center"/>
          </w:tcPr>
          <w:p w14:paraId="0A34815E" w14:textId="77777777" w:rsidR="00BD21BA" w:rsidRPr="00F61E25" w:rsidRDefault="00BD21BA" w:rsidP="00BD21BA">
            <w:pPr>
              <w:pStyle w:val="Prrafodelista"/>
              <w:ind w:left="0"/>
              <w:jc w:val="both"/>
              <w:rPr>
                <w:rFonts w:ascii="Arial" w:hAnsi="Arial" w:cs="Arial"/>
                <w:sz w:val="16"/>
                <w:szCs w:val="16"/>
              </w:rPr>
            </w:pPr>
            <w:r w:rsidRPr="00F61E25">
              <w:rPr>
                <w:rFonts w:ascii="Arial Narrow" w:hAnsi="Arial Narrow"/>
                <w:sz w:val="16"/>
                <w:szCs w:val="16"/>
              </w:rPr>
              <w:t>SERVICIO</w:t>
            </w:r>
          </w:p>
        </w:tc>
        <w:tc>
          <w:tcPr>
            <w:tcW w:w="993" w:type="dxa"/>
          </w:tcPr>
          <w:p w14:paraId="5AE9618A"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33F195D0" w14:textId="464FCDBD" w:rsidTr="00F61E25">
        <w:tc>
          <w:tcPr>
            <w:tcW w:w="0" w:type="auto"/>
            <w:vAlign w:val="center"/>
          </w:tcPr>
          <w:p w14:paraId="744E6CB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56</w:t>
            </w:r>
          </w:p>
        </w:tc>
        <w:tc>
          <w:tcPr>
            <w:tcW w:w="0" w:type="auto"/>
            <w:vAlign w:val="center"/>
          </w:tcPr>
          <w:p w14:paraId="7FAE477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5BF8215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TRES (3) PERSONAS</w:t>
            </w:r>
          </w:p>
        </w:tc>
        <w:tc>
          <w:tcPr>
            <w:tcW w:w="925" w:type="dxa"/>
            <w:vAlign w:val="center"/>
          </w:tcPr>
          <w:p w14:paraId="59246F6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993" w:type="dxa"/>
            <w:vAlign w:val="center"/>
          </w:tcPr>
          <w:p w14:paraId="65D2D05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ZIPAQUIRÁ</w:t>
            </w:r>
          </w:p>
        </w:tc>
        <w:tc>
          <w:tcPr>
            <w:tcW w:w="1084" w:type="dxa"/>
            <w:vAlign w:val="center"/>
          </w:tcPr>
          <w:p w14:paraId="638F27C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851" w:type="dxa"/>
            <w:vAlign w:val="center"/>
          </w:tcPr>
          <w:p w14:paraId="05F570B5" w14:textId="77777777" w:rsidR="00BD21BA" w:rsidRPr="00F61E25" w:rsidRDefault="00BD21BA" w:rsidP="00BD21BA">
            <w:pPr>
              <w:pStyle w:val="Prrafodelista"/>
              <w:ind w:left="0"/>
              <w:jc w:val="both"/>
              <w:rPr>
                <w:rFonts w:ascii="Arial" w:hAnsi="Arial" w:cs="Arial"/>
                <w:sz w:val="16"/>
                <w:szCs w:val="16"/>
              </w:rPr>
            </w:pPr>
            <w:r w:rsidRPr="00F61E25">
              <w:rPr>
                <w:rFonts w:ascii="Arial Narrow" w:hAnsi="Arial Narrow"/>
                <w:sz w:val="16"/>
                <w:szCs w:val="16"/>
              </w:rPr>
              <w:t>SERVICIO</w:t>
            </w:r>
          </w:p>
        </w:tc>
        <w:tc>
          <w:tcPr>
            <w:tcW w:w="993" w:type="dxa"/>
          </w:tcPr>
          <w:p w14:paraId="7E94A6FF"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3E29B264" w14:textId="27D76E96" w:rsidTr="00F61E25">
        <w:tc>
          <w:tcPr>
            <w:tcW w:w="0" w:type="auto"/>
            <w:vAlign w:val="center"/>
          </w:tcPr>
          <w:p w14:paraId="560D200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57</w:t>
            </w:r>
          </w:p>
        </w:tc>
        <w:tc>
          <w:tcPr>
            <w:tcW w:w="0" w:type="auto"/>
            <w:vAlign w:val="center"/>
          </w:tcPr>
          <w:p w14:paraId="5092BA1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27F9960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CUATRO (4) PERSONAS</w:t>
            </w:r>
          </w:p>
        </w:tc>
        <w:tc>
          <w:tcPr>
            <w:tcW w:w="925" w:type="dxa"/>
            <w:vAlign w:val="center"/>
          </w:tcPr>
          <w:p w14:paraId="2CFDD26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993" w:type="dxa"/>
            <w:vAlign w:val="center"/>
          </w:tcPr>
          <w:p w14:paraId="207C976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ZIPAQUIRÁ</w:t>
            </w:r>
          </w:p>
        </w:tc>
        <w:tc>
          <w:tcPr>
            <w:tcW w:w="1084" w:type="dxa"/>
            <w:vAlign w:val="center"/>
          </w:tcPr>
          <w:p w14:paraId="66C9EF5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851" w:type="dxa"/>
            <w:vAlign w:val="center"/>
          </w:tcPr>
          <w:p w14:paraId="6BEEAB2C" w14:textId="77777777" w:rsidR="00BD21BA" w:rsidRPr="00F61E25" w:rsidRDefault="00BD21BA" w:rsidP="00BD21BA">
            <w:pPr>
              <w:pStyle w:val="Prrafodelista"/>
              <w:ind w:left="0"/>
              <w:jc w:val="both"/>
              <w:rPr>
                <w:rFonts w:ascii="Arial" w:hAnsi="Arial" w:cs="Arial"/>
                <w:sz w:val="16"/>
                <w:szCs w:val="16"/>
              </w:rPr>
            </w:pPr>
            <w:r w:rsidRPr="00F61E25">
              <w:rPr>
                <w:rFonts w:ascii="Arial Narrow" w:hAnsi="Arial Narrow"/>
                <w:sz w:val="16"/>
                <w:szCs w:val="16"/>
              </w:rPr>
              <w:t>SERVICIO</w:t>
            </w:r>
          </w:p>
        </w:tc>
        <w:tc>
          <w:tcPr>
            <w:tcW w:w="993" w:type="dxa"/>
          </w:tcPr>
          <w:p w14:paraId="0EBA4457" w14:textId="77777777" w:rsidR="00BD21BA" w:rsidRPr="00F61E25" w:rsidRDefault="00BD21BA" w:rsidP="00BD21BA">
            <w:pPr>
              <w:pStyle w:val="Prrafodelista"/>
              <w:ind w:left="0"/>
              <w:jc w:val="both"/>
              <w:rPr>
                <w:rFonts w:ascii="Arial Narrow" w:hAnsi="Arial Narrow"/>
                <w:sz w:val="16"/>
                <w:szCs w:val="16"/>
              </w:rPr>
            </w:pPr>
          </w:p>
        </w:tc>
      </w:tr>
    </w:tbl>
    <w:p w14:paraId="60AD8676" w14:textId="77777777" w:rsidR="00BD21BA" w:rsidRDefault="00BD21BA" w:rsidP="00BD21BA">
      <w:pPr>
        <w:jc w:val="center"/>
        <w:rPr>
          <w:rFonts w:ascii="Arial Narrow" w:hAnsi="Arial Narrow" w:cs="Arial"/>
          <w:b/>
          <w:bCs/>
          <w:lang w:bidi="es-ES"/>
        </w:rPr>
      </w:pPr>
    </w:p>
    <w:p w14:paraId="7C0C386D" w14:textId="77777777" w:rsidR="00BD21BA" w:rsidRDefault="00BD21BA" w:rsidP="00BD21BA">
      <w:pPr>
        <w:jc w:val="center"/>
        <w:rPr>
          <w:rFonts w:ascii="Arial Narrow" w:hAnsi="Arial Narrow" w:cs="Arial"/>
          <w:b/>
          <w:bCs/>
          <w:lang w:bidi="es-ES"/>
        </w:rPr>
      </w:pPr>
    </w:p>
    <w:p w14:paraId="7BDDAC73" w14:textId="77777777" w:rsidR="00BD21BA" w:rsidRPr="001170D0" w:rsidRDefault="00BD21BA" w:rsidP="00BD21BA">
      <w:pPr>
        <w:jc w:val="center"/>
        <w:rPr>
          <w:rFonts w:ascii="Arial Narrow" w:hAnsi="Arial Narrow" w:cs="Arial"/>
          <w:b/>
          <w:bCs/>
          <w:lang w:bidi="es-ES"/>
        </w:rPr>
      </w:pPr>
      <w:r w:rsidRPr="001170D0">
        <w:rPr>
          <w:rFonts w:ascii="Arial Narrow" w:hAnsi="Arial Narrow" w:cs="Arial"/>
          <w:b/>
          <w:bCs/>
          <w:lang w:bidi="es-ES"/>
        </w:rPr>
        <w:t>DESTINOS INTERNACIONALES</w:t>
      </w:r>
    </w:p>
    <w:p w14:paraId="022DA58D" w14:textId="77777777" w:rsidR="00BD21BA" w:rsidRDefault="00BD21BA" w:rsidP="00BD21BA">
      <w:pPr>
        <w:jc w:val="center"/>
        <w:rPr>
          <w:rFonts w:ascii="Arial" w:hAnsi="Arial" w:cs="Arial"/>
          <w:b/>
          <w:bCs/>
          <w:lang w:bidi="es-ES"/>
        </w:rPr>
      </w:pPr>
    </w:p>
    <w:tbl>
      <w:tblPr>
        <w:tblStyle w:val="Tablaconcuadrcula"/>
        <w:tblW w:w="9782" w:type="dxa"/>
        <w:tblInd w:w="-289" w:type="dxa"/>
        <w:tblLook w:val="04A0" w:firstRow="1" w:lastRow="0" w:firstColumn="1" w:lastColumn="0" w:noHBand="0" w:noVBand="1"/>
      </w:tblPr>
      <w:tblGrid>
        <w:gridCol w:w="530"/>
        <w:gridCol w:w="1157"/>
        <w:gridCol w:w="3249"/>
        <w:gridCol w:w="925"/>
        <w:gridCol w:w="1086"/>
        <w:gridCol w:w="992"/>
        <w:gridCol w:w="850"/>
        <w:gridCol w:w="993"/>
      </w:tblGrid>
      <w:tr w:rsidR="00BD21BA" w:rsidRPr="00F61E25" w14:paraId="002C6EB9" w14:textId="51433AE5" w:rsidTr="00F61E25">
        <w:tc>
          <w:tcPr>
            <w:tcW w:w="8789" w:type="dxa"/>
            <w:gridSpan w:val="7"/>
            <w:shd w:val="clear" w:color="auto" w:fill="D9D9D9" w:themeFill="background1" w:themeFillShade="D9"/>
          </w:tcPr>
          <w:p w14:paraId="2C34C9BF"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4. DESTINOS INTERNACIONALES - VÍA AÉREA</w:t>
            </w:r>
          </w:p>
        </w:tc>
        <w:tc>
          <w:tcPr>
            <w:tcW w:w="993" w:type="dxa"/>
            <w:vMerge w:val="restart"/>
            <w:shd w:val="clear" w:color="auto" w:fill="D9D9D9" w:themeFill="background1" w:themeFillShade="D9"/>
          </w:tcPr>
          <w:p w14:paraId="50ED4269" w14:textId="77777777" w:rsidR="00BD21BA" w:rsidRPr="00F61E25" w:rsidRDefault="00BD21BA" w:rsidP="00BD21BA">
            <w:pPr>
              <w:pStyle w:val="Prrafodelista"/>
              <w:ind w:left="0"/>
              <w:jc w:val="center"/>
              <w:rPr>
                <w:rFonts w:ascii="Arial Narrow" w:hAnsi="Arial Narrow"/>
                <w:b/>
                <w:bCs/>
                <w:sz w:val="16"/>
                <w:szCs w:val="16"/>
              </w:rPr>
            </w:pPr>
          </w:p>
          <w:p w14:paraId="1B3736BD" w14:textId="391983C5"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b/>
                <w:bCs/>
                <w:sz w:val="16"/>
                <w:szCs w:val="16"/>
              </w:rPr>
              <w:t>CUMPLE / NO CUMPLE</w:t>
            </w:r>
          </w:p>
        </w:tc>
      </w:tr>
      <w:tr w:rsidR="00BD21BA" w:rsidRPr="00F61E25" w14:paraId="55AD006E" w14:textId="303BB871" w:rsidTr="00F61E25">
        <w:trPr>
          <w:trHeight w:val="143"/>
        </w:trPr>
        <w:tc>
          <w:tcPr>
            <w:tcW w:w="7939" w:type="dxa"/>
            <w:gridSpan w:val="6"/>
            <w:shd w:val="clear" w:color="auto" w:fill="D9D9D9" w:themeFill="background1" w:themeFillShade="D9"/>
          </w:tcPr>
          <w:p w14:paraId="43A05A84"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DESCRIPCION DEL BIEN O SERVICIO</w:t>
            </w:r>
          </w:p>
        </w:tc>
        <w:tc>
          <w:tcPr>
            <w:tcW w:w="850" w:type="dxa"/>
            <w:vMerge w:val="restart"/>
            <w:shd w:val="clear" w:color="auto" w:fill="D9D9D9" w:themeFill="background1" w:themeFillShade="D9"/>
          </w:tcPr>
          <w:p w14:paraId="79BD5357" w14:textId="77777777" w:rsidR="00BD21BA" w:rsidRPr="00F61E25" w:rsidRDefault="00BD21BA" w:rsidP="00BD21BA">
            <w:pPr>
              <w:pStyle w:val="Prrafodelista"/>
              <w:ind w:left="0"/>
              <w:jc w:val="both"/>
              <w:rPr>
                <w:rFonts w:ascii="Arial Narrow" w:hAnsi="Arial Narrow"/>
                <w:b/>
                <w:bCs/>
                <w:sz w:val="16"/>
                <w:szCs w:val="16"/>
              </w:rPr>
            </w:pPr>
          </w:p>
          <w:p w14:paraId="6F333394" w14:textId="77777777" w:rsidR="00BD21BA" w:rsidRPr="00F61E25" w:rsidRDefault="00BD21BA" w:rsidP="00BD21BA">
            <w:pPr>
              <w:pStyle w:val="Prrafodelista"/>
              <w:ind w:left="0" w:right="-115"/>
              <w:jc w:val="center"/>
              <w:rPr>
                <w:rFonts w:ascii="Arial Narrow" w:hAnsi="Arial Narrow"/>
                <w:b/>
                <w:bCs/>
                <w:sz w:val="16"/>
                <w:szCs w:val="16"/>
              </w:rPr>
            </w:pPr>
            <w:r w:rsidRPr="00F61E25">
              <w:rPr>
                <w:rFonts w:ascii="Arial Narrow" w:hAnsi="Arial Narrow"/>
                <w:b/>
                <w:bCs/>
                <w:sz w:val="16"/>
                <w:szCs w:val="16"/>
              </w:rPr>
              <w:t>UNIDAD</w:t>
            </w:r>
          </w:p>
          <w:p w14:paraId="1A4EA217" w14:textId="77777777" w:rsidR="00BD21BA" w:rsidRPr="00F61E25" w:rsidRDefault="00BD21BA" w:rsidP="00BD21BA">
            <w:pPr>
              <w:pStyle w:val="Prrafodelista"/>
              <w:ind w:left="0" w:right="-115"/>
              <w:jc w:val="center"/>
              <w:rPr>
                <w:rFonts w:ascii="Arial Narrow" w:hAnsi="Arial Narrow" w:cs="Arial"/>
                <w:sz w:val="16"/>
                <w:szCs w:val="16"/>
              </w:rPr>
            </w:pPr>
            <w:r w:rsidRPr="00F61E25">
              <w:rPr>
                <w:rFonts w:ascii="Arial Narrow" w:hAnsi="Arial Narrow"/>
                <w:b/>
                <w:bCs/>
                <w:sz w:val="16"/>
                <w:szCs w:val="16"/>
              </w:rPr>
              <w:t>MEDIDA</w:t>
            </w:r>
          </w:p>
        </w:tc>
        <w:tc>
          <w:tcPr>
            <w:tcW w:w="993" w:type="dxa"/>
            <w:vMerge/>
            <w:shd w:val="clear" w:color="auto" w:fill="D9D9D9" w:themeFill="background1" w:themeFillShade="D9"/>
          </w:tcPr>
          <w:p w14:paraId="7E1FA156" w14:textId="77777777" w:rsidR="00BD21BA" w:rsidRPr="00F61E25" w:rsidRDefault="00BD21BA" w:rsidP="00BD21BA">
            <w:pPr>
              <w:pStyle w:val="Prrafodelista"/>
              <w:ind w:left="0"/>
              <w:jc w:val="both"/>
              <w:rPr>
                <w:rFonts w:ascii="Arial Narrow" w:hAnsi="Arial Narrow"/>
                <w:b/>
                <w:bCs/>
                <w:sz w:val="16"/>
                <w:szCs w:val="16"/>
              </w:rPr>
            </w:pPr>
          </w:p>
        </w:tc>
      </w:tr>
      <w:tr w:rsidR="00BD21BA" w:rsidRPr="00F61E25" w14:paraId="46AA6FA2" w14:textId="1E7D5BBA" w:rsidTr="00F61E25">
        <w:tc>
          <w:tcPr>
            <w:tcW w:w="0" w:type="auto"/>
            <w:shd w:val="clear" w:color="auto" w:fill="D9D9D9" w:themeFill="background1" w:themeFillShade="D9"/>
            <w:vAlign w:val="center"/>
          </w:tcPr>
          <w:p w14:paraId="68F65F04"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ITEM</w:t>
            </w:r>
          </w:p>
        </w:tc>
        <w:tc>
          <w:tcPr>
            <w:tcW w:w="0" w:type="auto"/>
            <w:shd w:val="clear" w:color="auto" w:fill="D9D9D9" w:themeFill="background1" w:themeFillShade="D9"/>
            <w:vAlign w:val="center"/>
          </w:tcPr>
          <w:p w14:paraId="4EA7FB3D"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CODIGO DANE</w:t>
            </w:r>
          </w:p>
        </w:tc>
        <w:tc>
          <w:tcPr>
            <w:tcW w:w="0" w:type="auto"/>
            <w:shd w:val="clear" w:color="auto" w:fill="D9D9D9" w:themeFill="background1" w:themeFillShade="D9"/>
            <w:vAlign w:val="center"/>
          </w:tcPr>
          <w:p w14:paraId="1D5E2463"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PLAN TODO INCLUIDO</w:t>
            </w:r>
          </w:p>
        </w:tc>
        <w:tc>
          <w:tcPr>
            <w:tcW w:w="925" w:type="dxa"/>
            <w:shd w:val="clear" w:color="auto" w:fill="D9D9D9" w:themeFill="background1" w:themeFillShade="D9"/>
            <w:vAlign w:val="center"/>
          </w:tcPr>
          <w:p w14:paraId="3FA6998B"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SALIDA</w:t>
            </w:r>
          </w:p>
        </w:tc>
        <w:tc>
          <w:tcPr>
            <w:tcW w:w="1086" w:type="dxa"/>
            <w:shd w:val="clear" w:color="auto" w:fill="D9D9D9" w:themeFill="background1" w:themeFillShade="D9"/>
            <w:vAlign w:val="center"/>
          </w:tcPr>
          <w:p w14:paraId="755D5072"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DESTINO</w:t>
            </w:r>
          </w:p>
        </w:tc>
        <w:tc>
          <w:tcPr>
            <w:tcW w:w="992" w:type="dxa"/>
            <w:shd w:val="clear" w:color="auto" w:fill="D9D9D9" w:themeFill="background1" w:themeFillShade="D9"/>
            <w:vAlign w:val="center"/>
          </w:tcPr>
          <w:p w14:paraId="17E41549" w14:textId="77777777" w:rsidR="00BD21BA" w:rsidRPr="00F61E25" w:rsidRDefault="00BD21BA" w:rsidP="00BD21BA">
            <w:pPr>
              <w:pStyle w:val="Prrafodelista"/>
              <w:ind w:left="0"/>
              <w:jc w:val="center"/>
              <w:rPr>
                <w:rFonts w:ascii="Arial Narrow" w:hAnsi="Arial Narrow" w:cs="Arial"/>
                <w:sz w:val="16"/>
                <w:szCs w:val="16"/>
              </w:rPr>
            </w:pPr>
            <w:r w:rsidRPr="00F61E25">
              <w:rPr>
                <w:rFonts w:ascii="Arial Narrow" w:hAnsi="Arial Narrow"/>
                <w:b/>
                <w:bCs/>
                <w:sz w:val="16"/>
                <w:szCs w:val="16"/>
              </w:rPr>
              <w:t>LLEGADA</w:t>
            </w:r>
          </w:p>
        </w:tc>
        <w:tc>
          <w:tcPr>
            <w:tcW w:w="850" w:type="dxa"/>
            <w:vMerge/>
          </w:tcPr>
          <w:p w14:paraId="24114C57" w14:textId="77777777" w:rsidR="00BD21BA" w:rsidRPr="00F61E25" w:rsidRDefault="00BD21BA" w:rsidP="00BD21BA">
            <w:pPr>
              <w:pStyle w:val="Prrafodelista"/>
              <w:ind w:left="0"/>
              <w:jc w:val="both"/>
              <w:rPr>
                <w:rFonts w:ascii="Arial Narrow" w:hAnsi="Arial Narrow" w:cs="Arial"/>
                <w:sz w:val="16"/>
                <w:szCs w:val="16"/>
              </w:rPr>
            </w:pPr>
          </w:p>
        </w:tc>
        <w:tc>
          <w:tcPr>
            <w:tcW w:w="993" w:type="dxa"/>
            <w:vMerge/>
          </w:tcPr>
          <w:p w14:paraId="4A34AF3C" w14:textId="77777777" w:rsidR="00BD21BA" w:rsidRPr="00F61E25" w:rsidRDefault="00BD21BA" w:rsidP="00BD21BA">
            <w:pPr>
              <w:pStyle w:val="Prrafodelista"/>
              <w:ind w:left="0"/>
              <w:jc w:val="both"/>
              <w:rPr>
                <w:rFonts w:ascii="Arial Narrow" w:hAnsi="Arial Narrow" w:cs="Arial"/>
                <w:sz w:val="16"/>
                <w:szCs w:val="16"/>
              </w:rPr>
            </w:pPr>
          </w:p>
        </w:tc>
      </w:tr>
      <w:tr w:rsidR="00BD21BA" w:rsidRPr="00F61E25" w14:paraId="42DDB3C7" w14:textId="62336145" w:rsidTr="00F61E25">
        <w:tc>
          <w:tcPr>
            <w:tcW w:w="0" w:type="auto"/>
            <w:vAlign w:val="center"/>
          </w:tcPr>
          <w:p w14:paraId="1389856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58</w:t>
            </w:r>
          </w:p>
        </w:tc>
        <w:tc>
          <w:tcPr>
            <w:tcW w:w="0" w:type="auto"/>
            <w:vAlign w:val="center"/>
          </w:tcPr>
          <w:p w14:paraId="1DCE807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1622AE0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925" w:type="dxa"/>
            <w:vAlign w:val="center"/>
          </w:tcPr>
          <w:p w14:paraId="4B7BB5E9"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1086" w:type="dxa"/>
            <w:vAlign w:val="center"/>
          </w:tcPr>
          <w:p w14:paraId="63FE844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CANCUN</w:t>
            </w:r>
          </w:p>
        </w:tc>
        <w:tc>
          <w:tcPr>
            <w:tcW w:w="992" w:type="dxa"/>
            <w:vAlign w:val="center"/>
          </w:tcPr>
          <w:p w14:paraId="3625B9C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850" w:type="dxa"/>
            <w:vAlign w:val="center"/>
          </w:tcPr>
          <w:p w14:paraId="605548FB" w14:textId="77777777" w:rsidR="00BD21BA" w:rsidRPr="00F61E25" w:rsidRDefault="00BD21BA" w:rsidP="00BD21BA">
            <w:pPr>
              <w:pStyle w:val="Prrafodelista"/>
              <w:ind w:left="0"/>
              <w:jc w:val="both"/>
              <w:rPr>
                <w:rFonts w:ascii="Arial Narrow" w:hAnsi="Arial Narrow" w:cs="Arial"/>
                <w:sz w:val="16"/>
                <w:szCs w:val="16"/>
              </w:rPr>
            </w:pPr>
            <w:r w:rsidRPr="00F61E25">
              <w:rPr>
                <w:rFonts w:ascii="Arial Narrow" w:hAnsi="Arial Narrow"/>
                <w:sz w:val="16"/>
                <w:szCs w:val="16"/>
              </w:rPr>
              <w:t>SERVICIO</w:t>
            </w:r>
          </w:p>
        </w:tc>
        <w:tc>
          <w:tcPr>
            <w:tcW w:w="993" w:type="dxa"/>
          </w:tcPr>
          <w:p w14:paraId="6827710D"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5CA8D55D" w14:textId="4C28E985" w:rsidTr="00F61E25">
        <w:tc>
          <w:tcPr>
            <w:tcW w:w="0" w:type="auto"/>
            <w:vAlign w:val="center"/>
          </w:tcPr>
          <w:p w14:paraId="4E46B707"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59</w:t>
            </w:r>
          </w:p>
        </w:tc>
        <w:tc>
          <w:tcPr>
            <w:tcW w:w="0" w:type="auto"/>
            <w:vAlign w:val="center"/>
          </w:tcPr>
          <w:p w14:paraId="09E86A4D"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3442CEE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925" w:type="dxa"/>
            <w:vAlign w:val="center"/>
          </w:tcPr>
          <w:p w14:paraId="020795D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1086" w:type="dxa"/>
            <w:vAlign w:val="center"/>
          </w:tcPr>
          <w:p w14:paraId="780AFAA4"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CANCUN</w:t>
            </w:r>
          </w:p>
        </w:tc>
        <w:tc>
          <w:tcPr>
            <w:tcW w:w="992" w:type="dxa"/>
            <w:vAlign w:val="center"/>
          </w:tcPr>
          <w:p w14:paraId="583E5A9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850" w:type="dxa"/>
            <w:vAlign w:val="center"/>
          </w:tcPr>
          <w:p w14:paraId="6B2745AC" w14:textId="77777777" w:rsidR="00BD21BA" w:rsidRPr="00F61E25" w:rsidRDefault="00BD21BA" w:rsidP="00BD21BA">
            <w:pPr>
              <w:pStyle w:val="Prrafodelista"/>
              <w:ind w:left="0"/>
              <w:jc w:val="both"/>
              <w:rPr>
                <w:rFonts w:ascii="Arial Narrow" w:hAnsi="Arial Narrow" w:cs="Arial"/>
                <w:sz w:val="16"/>
                <w:szCs w:val="16"/>
              </w:rPr>
            </w:pPr>
            <w:r w:rsidRPr="00F61E25">
              <w:rPr>
                <w:rFonts w:ascii="Arial Narrow" w:hAnsi="Arial Narrow"/>
                <w:sz w:val="16"/>
                <w:szCs w:val="16"/>
              </w:rPr>
              <w:t>SERVICIO</w:t>
            </w:r>
          </w:p>
        </w:tc>
        <w:tc>
          <w:tcPr>
            <w:tcW w:w="993" w:type="dxa"/>
          </w:tcPr>
          <w:p w14:paraId="58937F70"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03271662" w14:textId="2D8CC9A6" w:rsidTr="00F61E25">
        <w:tc>
          <w:tcPr>
            <w:tcW w:w="0" w:type="auto"/>
            <w:vAlign w:val="center"/>
          </w:tcPr>
          <w:p w14:paraId="540E309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60</w:t>
            </w:r>
          </w:p>
        </w:tc>
        <w:tc>
          <w:tcPr>
            <w:tcW w:w="0" w:type="auto"/>
            <w:vAlign w:val="center"/>
          </w:tcPr>
          <w:p w14:paraId="3F6C037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2DCD3BC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DOS (2) PERSONAS</w:t>
            </w:r>
          </w:p>
        </w:tc>
        <w:tc>
          <w:tcPr>
            <w:tcW w:w="925" w:type="dxa"/>
            <w:vAlign w:val="center"/>
          </w:tcPr>
          <w:p w14:paraId="357A20F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1086" w:type="dxa"/>
            <w:vAlign w:val="center"/>
          </w:tcPr>
          <w:p w14:paraId="294EC8D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CANCUN</w:t>
            </w:r>
          </w:p>
        </w:tc>
        <w:tc>
          <w:tcPr>
            <w:tcW w:w="992" w:type="dxa"/>
            <w:vAlign w:val="center"/>
          </w:tcPr>
          <w:p w14:paraId="4E7BD3A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850" w:type="dxa"/>
            <w:vAlign w:val="center"/>
          </w:tcPr>
          <w:p w14:paraId="7F733E39" w14:textId="77777777" w:rsidR="00BD21BA" w:rsidRPr="00F61E25" w:rsidRDefault="00BD21BA" w:rsidP="00BD21BA">
            <w:pPr>
              <w:pStyle w:val="Prrafodelista"/>
              <w:ind w:left="0"/>
              <w:jc w:val="both"/>
              <w:rPr>
                <w:rFonts w:ascii="Arial Narrow" w:hAnsi="Arial Narrow" w:cs="Arial"/>
                <w:sz w:val="16"/>
                <w:szCs w:val="16"/>
              </w:rPr>
            </w:pPr>
            <w:r w:rsidRPr="00F61E25">
              <w:rPr>
                <w:rFonts w:ascii="Arial Narrow" w:hAnsi="Arial Narrow"/>
                <w:sz w:val="16"/>
                <w:szCs w:val="16"/>
              </w:rPr>
              <w:t>SERVICIO</w:t>
            </w:r>
          </w:p>
        </w:tc>
        <w:tc>
          <w:tcPr>
            <w:tcW w:w="993" w:type="dxa"/>
          </w:tcPr>
          <w:p w14:paraId="0D20B69B"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3D01C27B" w14:textId="3B0A0EDB" w:rsidTr="00F61E25">
        <w:tc>
          <w:tcPr>
            <w:tcW w:w="0" w:type="auto"/>
            <w:vAlign w:val="center"/>
          </w:tcPr>
          <w:p w14:paraId="0D9262E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61</w:t>
            </w:r>
          </w:p>
        </w:tc>
        <w:tc>
          <w:tcPr>
            <w:tcW w:w="0" w:type="auto"/>
            <w:vAlign w:val="center"/>
          </w:tcPr>
          <w:p w14:paraId="43E80AD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37F48DF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TRES (3) PERSONAS</w:t>
            </w:r>
          </w:p>
        </w:tc>
        <w:tc>
          <w:tcPr>
            <w:tcW w:w="925" w:type="dxa"/>
            <w:vAlign w:val="center"/>
          </w:tcPr>
          <w:p w14:paraId="3BF6BE2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1086" w:type="dxa"/>
            <w:vAlign w:val="center"/>
          </w:tcPr>
          <w:p w14:paraId="03E9C95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CANCUN</w:t>
            </w:r>
          </w:p>
        </w:tc>
        <w:tc>
          <w:tcPr>
            <w:tcW w:w="992" w:type="dxa"/>
            <w:vAlign w:val="center"/>
          </w:tcPr>
          <w:p w14:paraId="3ADCF886"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850" w:type="dxa"/>
            <w:vAlign w:val="center"/>
          </w:tcPr>
          <w:p w14:paraId="4A370D30" w14:textId="77777777" w:rsidR="00BD21BA" w:rsidRPr="00F61E25" w:rsidRDefault="00BD21BA" w:rsidP="00BD21BA">
            <w:pPr>
              <w:pStyle w:val="Prrafodelista"/>
              <w:ind w:left="0"/>
              <w:jc w:val="both"/>
              <w:rPr>
                <w:rFonts w:ascii="Arial Narrow" w:hAnsi="Arial Narrow" w:cs="Arial"/>
                <w:sz w:val="16"/>
                <w:szCs w:val="16"/>
              </w:rPr>
            </w:pPr>
            <w:r w:rsidRPr="00F61E25">
              <w:rPr>
                <w:rFonts w:ascii="Arial Narrow" w:hAnsi="Arial Narrow"/>
                <w:sz w:val="16"/>
                <w:szCs w:val="16"/>
              </w:rPr>
              <w:t>SERVICIO</w:t>
            </w:r>
          </w:p>
        </w:tc>
        <w:tc>
          <w:tcPr>
            <w:tcW w:w="993" w:type="dxa"/>
          </w:tcPr>
          <w:p w14:paraId="0BE8CA64"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56BC91ED" w14:textId="7CA92834" w:rsidTr="00F61E25">
        <w:tc>
          <w:tcPr>
            <w:tcW w:w="0" w:type="auto"/>
            <w:vAlign w:val="center"/>
          </w:tcPr>
          <w:p w14:paraId="078EAC9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62</w:t>
            </w:r>
          </w:p>
        </w:tc>
        <w:tc>
          <w:tcPr>
            <w:tcW w:w="0" w:type="auto"/>
            <w:vAlign w:val="center"/>
          </w:tcPr>
          <w:p w14:paraId="077F263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33EB041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925" w:type="dxa"/>
            <w:vAlign w:val="center"/>
          </w:tcPr>
          <w:p w14:paraId="5A09ECC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1086" w:type="dxa"/>
            <w:vAlign w:val="center"/>
          </w:tcPr>
          <w:p w14:paraId="49CE88F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CANCUN</w:t>
            </w:r>
          </w:p>
        </w:tc>
        <w:tc>
          <w:tcPr>
            <w:tcW w:w="992" w:type="dxa"/>
            <w:vAlign w:val="center"/>
          </w:tcPr>
          <w:p w14:paraId="1369DF7A"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850" w:type="dxa"/>
            <w:vAlign w:val="center"/>
          </w:tcPr>
          <w:p w14:paraId="5FAEFA13" w14:textId="77777777" w:rsidR="00BD21BA" w:rsidRPr="00F61E25" w:rsidRDefault="00BD21BA" w:rsidP="00BD21BA">
            <w:pPr>
              <w:pStyle w:val="Prrafodelista"/>
              <w:ind w:left="0"/>
              <w:jc w:val="both"/>
              <w:rPr>
                <w:rFonts w:ascii="Arial Narrow" w:hAnsi="Arial Narrow" w:cs="Arial"/>
                <w:sz w:val="16"/>
                <w:szCs w:val="16"/>
              </w:rPr>
            </w:pPr>
            <w:r w:rsidRPr="00F61E25">
              <w:rPr>
                <w:rFonts w:ascii="Arial Narrow" w:hAnsi="Arial Narrow"/>
                <w:sz w:val="16"/>
                <w:szCs w:val="16"/>
              </w:rPr>
              <w:t>SERVICIO</w:t>
            </w:r>
          </w:p>
        </w:tc>
        <w:tc>
          <w:tcPr>
            <w:tcW w:w="993" w:type="dxa"/>
          </w:tcPr>
          <w:p w14:paraId="007856D8"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72868C55" w14:textId="23A84B00" w:rsidTr="00F61E25">
        <w:tc>
          <w:tcPr>
            <w:tcW w:w="0" w:type="auto"/>
            <w:vAlign w:val="center"/>
          </w:tcPr>
          <w:p w14:paraId="1B3727F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63</w:t>
            </w:r>
          </w:p>
        </w:tc>
        <w:tc>
          <w:tcPr>
            <w:tcW w:w="0" w:type="auto"/>
            <w:vAlign w:val="center"/>
          </w:tcPr>
          <w:p w14:paraId="2E03D8D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4A166F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TRES (3) PERSONAS</w:t>
            </w:r>
          </w:p>
        </w:tc>
        <w:tc>
          <w:tcPr>
            <w:tcW w:w="925" w:type="dxa"/>
            <w:vAlign w:val="center"/>
          </w:tcPr>
          <w:p w14:paraId="1EF930C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1086" w:type="dxa"/>
            <w:vAlign w:val="center"/>
          </w:tcPr>
          <w:p w14:paraId="58D0606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CANCUN</w:t>
            </w:r>
          </w:p>
        </w:tc>
        <w:tc>
          <w:tcPr>
            <w:tcW w:w="992" w:type="dxa"/>
            <w:vAlign w:val="center"/>
          </w:tcPr>
          <w:p w14:paraId="4D1079F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850" w:type="dxa"/>
            <w:vAlign w:val="center"/>
          </w:tcPr>
          <w:p w14:paraId="0C249576" w14:textId="77777777" w:rsidR="00BD21BA" w:rsidRPr="00F61E25" w:rsidRDefault="00BD21BA" w:rsidP="00BD21BA">
            <w:pPr>
              <w:pStyle w:val="Prrafodelista"/>
              <w:ind w:left="0"/>
              <w:jc w:val="both"/>
              <w:rPr>
                <w:rFonts w:ascii="Arial Narrow" w:hAnsi="Arial Narrow" w:cs="Arial"/>
                <w:sz w:val="16"/>
                <w:szCs w:val="16"/>
              </w:rPr>
            </w:pPr>
            <w:r w:rsidRPr="00F61E25">
              <w:rPr>
                <w:rFonts w:ascii="Arial Narrow" w:hAnsi="Arial Narrow"/>
                <w:sz w:val="16"/>
                <w:szCs w:val="16"/>
              </w:rPr>
              <w:t>SERVICIO</w:t>
            </w:r>
          </w:p>
        </w:tc>
        <w:tc>
          <w:tcPr>
            <w:tcW w:w="993" w:type="dxa"/>
          </w:tcPr>
          <w:p w14:paraId="0A521120"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3404858E" w14:textId="0967BA9A" w:rsidTr="00F61E25">
        <w:tc>
          <w:tcPr>
            <w:tcW w:w="0" w:type="auto"/>
            <w:vAlign w:val="center"/>
          </w:tcPr>
          <w:p w14:paraId="2EC2891F"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64</w:t>
            </w:r>
          </w:p>
        </w:tc>
        <w:tc>
          <w:tcPr>
            <w:tcW w:w="0" w:type="auto"/>
            <w:vAlign w:val="center"/>
          </w:tcPr>
          <w:p w14:paraId="781347F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16BDE46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CUATRO (4) PERSONAS</w:t>
            </w:r>
          </w:p>
        </w:tc>
        <w:tc>
          <w:tcPr>
            <w:tcW w:w="925" w:type="dxa"/>
            <w:vAlign w:val="center"/>
          </w:tcPr>
          <w:p w14:paraId="0DEFB9C1"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1086" w:type="dxa"/>
            <w:vAlign w:val="center"/>
          </w:tcPr>
          <w:p w14:paraId="40B5EA6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CANCUN</w:t>
            </w:r>
          </w:p>
        </w:tc>
        <w:tc>
          <w:tcPr>
            <w:tcW w:w="992" w:type="dxa"/>
            <w:vAlign w:val="center"/>
          </w:tcPr>
          <w:p w14:paraId="1DEDF0E5"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BOGOTÁ</w:t>
            </w:r>
          </w:p>
        </w:tc>
        <w:tc>
          <w:tcPr>
            <w:tcW w:w="850" w:type="dxa"/>
            <w:vAlign w:val="center"/>
          </w:tcPr>
          <w:p w14:paraId="4C3F509D" w14:textId="77777777" w:rsidR="00BD21BA" w:rsidRPr="00F61E25" w:rsidRDefault="00BD21BA" w:rsidP="00BD21BA">
            <w:pPr>
              <w:pStyle w:val="Prrafodelista"/>
              <w:ind w:left="0"/>
              <w:jc w:val="both"/>
              <w:rPr>
                <w:rFonts w:ascii="Arial Narrow" w:hAnsi="Arial Narrow" w:cs="Arial"/>
                <w:sz w:val="16"/>
                <w:szCs w:val="16"/>
              </w:rPr>
            </w:pPr>
            <w:r w:rsidRPr="00F61E25">
              <w:rPr>
                <w:rFonts w:ascii="Arial Narrow" w:hAnsi="Arial Narrow"/>
                <w:sz w:val="16"/>
                <w:szCs w:val="16"/>
              </w:rPr>
              <w:t>SERVICIO</w:t>
            </w:r>
          </w:p>
        </w:tc>
        <w:tc>
          <w:tcPr>
            <w:tcW w:w="993" w:type="dxa"/>
          </w:tcPr>
          <w:p w14:paraId="6B6E6A17"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061D6160" w14:textId="05E8E923" w:rsidTr="00F61E25">
        <w:tc>
          <w:tcPr>
            <w:tcW w:w="0" w:type="auto"/>
            <w:vAlign w:val="center"/>
          </w:tcPr>
          <w:p w14:paraId="2C846F5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65</w:t>
            </w:r>
          </w:p>
        </w:tc>
        <w:tc>
          <w:tcPr>
            <w:tcW w:w="0" w:type="auto"/>
            <w:vAlign w:val="center"/>
          </w:tcPr>
          <w:p w14:paraId="6FB0B692"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6958E7F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PLAN TURISTICO PARA CUATRO (4) PERSONAS</w:t>
            </w:r>
          </w:p>
        </w:tc>
        <w:tc>
          <w:tcPr>
            <w:tcW w:w="925" w:type="dxa"/>
            <w:vAlign w:val="center"/>
          </w:tcPr>
          <w:p w14:paraId="12C6C76B"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1086" w:type="dxa"/>
            <w:vAlign w:val="center"/>
          </w:tcPr>
          <w:p w14:paraId="6EDD168E"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CANCUN</w:t>
            </w:r>
          </w:p>
        </w:tc>
        <w:tc>
          <w:tcPr>
            <w:tcW w:w="992" w:type="dxa"/>
            <w:vAlign w:val="center"/>
          </w:tcPr>
          <w:p w14:paraId="32B738C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MEDELLÍN</w:t>
            </w:r>
          </w:p>
        </w:tc>
        <w:tc>
          <w:tcPr>
            <w:tcW w:w="850" w:type="dxa"/>
            <w:vAlign w:val="center"/>
          </w:tcPr>
          <w:p w14:paraId="3A08FEA2" w14:textId="77777777" w:rsidR="00BD21BA" w:rsidRPr="00F61E25" w:rsidRDefault="00BD21BA" w:rsidP="00BD21BA">
            <w:pPr>
              <w:pStyle w:val="Prrafodelista"/>
              <w:ind w:left="0"/>
              <w:jc w:val="both"/>
              <w:rPr>
                <w:rFonts w:ascii="Arial Narrow" w:hAnsi="Arial Narrow" w:cs="Arial"/>
                <w:sz w:val="16"/>
                <w:szCs w:val="16"/>
              </w:rPr>
            </w:pPr>
            <w:r w:rsidRPr="00F61E25">
              <w:rPr>
                <w:rFonts w:ascii="Arial Narrow" w:hAnsi="Arial Narrow"/>
                <w:sz w:val="16"/>
                <w:szCs w:val="16"/>
              </w:rPr>
              <w:t>SERVICIO</w:t>
            </w:r>
          </w:p>
        </w:tc>
        <w:tc>
          <w:tcPr>
            <w:tcW w:w="993" w:type="dxa"/>
          </w:tcPr>
          <w:p w14:paraId="53448774"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75F2F62B" w14:textId="070D5FA3" w:rsidTr="00F61E25">
        <w:tc>
          <w:tcPr>
            <w:tcW w:w="0" w:type="auto"/>
            <w:vAlign w:val="center"/>
          </w:tcPr>
          <w:p w14:paraId="302D4F2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color w:val="000000"/>
                <w:sz w:val="16"/>
                <w:szCs w:val="16"/>
              </w:rPr>
              <w:t>66</w:t>
            </w:r>
          </w:p>
        </w:tc>
        <w:tc>
          <w:tcPr>
            <w:tcW w:w="0" w:type="auto"/>
            <w:vAlign w:val="center"/>
          </w:tcPr>
          <w:p w14:paraId="55427C9C"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85540</w:t>
            </w:r>
          </w:p>
        </w:tc>
        <w:tc>
          <w:tcPr>
            <w:tcW w:w="0" w:type="auto"/>
            <w:vAlign w:val="center"/>
          </w:tcPr>
          <w:p w14:paraId="72B346A8"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lang w:val="es-MX"/>
              </w:rPr>
              <w:t>PLAN TURISTICO PARA CUATRO (4) PERSONAS</w:t>
            </w:r>
          </w:p>
        </w:tc>
        <w:tc>
          <w:tcPr>
            <w:tcW w:w="925" w:type="dxa"/>
            <w:vAlign w:val="center"/>
          </w:tcPr>
          <w:p w14:paraId="62AAA10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1086" w:type="dxa"/>
            <w:vAlign w:val="center"/>
          </w:tcPr>
          <w:p w14:paraId="46EF7483"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CANCUN</w:t>
            </w:r>
          </w:p>
        </w:tc>
        <w:tc>
          <w:tcPr>
            <w:tcW w:w="992" w:type="dxa"/>
            <w:vAlign w:val="center"/>
          </w:tcPr>
          <w:p w14:paraId="6B559490" w14:textId="77777777" w:rsidR="00BD21BA" w:rsidRPr="00F61E25" w:rsidRDefault="00BD21BA" w:rsidP="00BD21BA">
            <w:pPr>
              <w:pStyle w:val="Prrafodelista"/>
              <w:ind w:left="0"/>
              <w:jc w:val="center"/>
              <w:rPr>
                <w:rFonts w:ascii="Arial Narrow" w:hAnsi="Arial Narrow"/>
                <w:b/>
                <w:bCs/>
                <w:sz w:val="16"/>
                <w:szCs w:val="16"/>
              </w:rPr>
            </w:pPr>
            <w:r w:rsidRPr="00F61E25">
              <w:rPr>
                <w:rFonts w:ascii="Arial Narrow" w:hAnsi="Arial Narrow"/>
                <w:sz w:val="16"/>
                <w:szCs w:val="16"/>
              </w:rPr>
              <w:t>CALI</w:t>
            </w:r>
          </w:p>
        </w:tc>
        <w:tc>
          <w:tcPr>
            <w:tcW w:w="850" w:type="dxa"/>
            <w:vAlign w:val="center"/>
          </w:tcPr>
          <w:p w14:paraId="4D314362" w14:textId="77777777" w:rsidR="00BD21BA" w:rsidRPr="00F61E25" w:rsidRDefault="00BD21BA" w:rsidP="00BD21BA">
            <w:pPr>
              <w:pStyle w:val="Prrafodelista"/>
              <w:ind w:left="0"/>
              <w:jc w:val="both"/>
              <w:rPr>
                <w:rFonts w:ascii="Arial Narrow" w:hAnsi="Arial Narrow" w:cs="Arial"/>
                <w:sz w:val="16"/>
                <w:szCs w:val="16"/>
              </w:rPr>
            </w:pPr>
            <w:r w:rsidRPr="00F61E25">
              <w:rPr>
                <w:rFonts w:ascii="Arial Narrow" w:hAnsi="Arial Narrow"/>
                <w:sz w:val="16"/>
                <w:szCs w:val="16"/>
              </w:rPr>
              <w:t>SERVICIO</w:t>
            </w:r>
          </w:p>
        </w:tc>
        <w:tc>
          <w:tcPr>
            <w:tcW w:w="993" w:type="dxa"/>
          </w:tcPr>
          <w:p w14:paraId="271A924F"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58AE94DC" w14:textId="416BACFA" w:rsidTr="00F61E25">
        <w:tc>
          <w:tcPr>
            <w:tcW w:w="0" w:type="auto"/>
            <w:vAlign w:val="center"/>
          </w:tcPr>
          <w:p w14:paraId="04DABB39"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color w:val="000000"/>
                <w:sz w:val="16"/>
                <w:szCs w:val="16"/>
              </w:rPr>
              <w:t>67</w:t>
            </w:r>
          </w:p>
        </w:tc>
        <w:tc>
          <w:tcPr>
            <w:tcW w:w="0" w:type="auto"/>
            <w:vAlign w:val="center"/>
          </w:tcPr>
          <w:p w14:paraId="564D26E3"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68D9C09B"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DOS (2) PERSONAS</w:t>
            </w:r>
          </w:p>
        </w:tc>
        <w:tc>
          <w:tcPr>
            <w:tcW w:w="925" w:type="dxa"/>
            <w:vAlign w:val="center"/>
          </w:tcPr>
          <w:p w14:paraId="04BEFAF7"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1086" w:type="dxa"/>
            <w:vAlign w:val="center"/>
          </w:tcPr>
          <w:p w14:paraId="2DAE847D"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PUNTA CANA</w:t>
            </w:r>
          </w:p>
        </w:tc>
        <w:tc>
          <w:tcPr>
            <w:tcW w:w="992" w:type="dxa"/>
            <w:vAlign w:val="center"/>
          </w:tcPr>
          <w:p w14:paraId="1B1D7013"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850" w:type="dxa"/>
            <w:vAlign w:val="center"/>
          </w:tcPr>
          <w:p w14:paraId="53615960"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5AD7C936"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4FA38406" w14:textId="234F0704" w:rsidTr="00F61E25">
        <w:tc>
          <w:tcPr>
            <w:tcW w:w="0" w:type="auto"/>
            <w:vAlign w:val="center"/>
          </w:tcPr>
          <w:p w14:paraId="3C91A5B9"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color w:val="000000"/>
                <w:sz w:val="16"/>
                <w:szCs w:val="16"/>
              </w:rPr>
              <w:t>68</w:t>
            </w:r>
          </w:p>
        </w:tc>
        <w:tc>
          <w:tcPr>
            <w:tcW w:w="0" w:type="auto"/>
            <w:vAlign w:val="center"/>
          </w:tcPr>
          <w:p w14:paraId="3A8F6FF7"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2BC734B1"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DOS (2) PERSONAS</w:t>
            </w:r>
          </w:p>
        </w:tc>
        <w:tc>
          <w:tcPr>
            <w:tcW w:w="925" w:type="dxa"/>
            <w:vAlign w:val="center"/>
          </w:tcPr>
          <w:p w14:paraId="143D3B9A"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1086" w:type="dxa"/>
            <w:vAlign w:val="center"/>
          </w:tcPr>
          <w:p w14:paraId="0C24397F"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PUNTA CANA</w:t>
            </w:r>
          </w:p>
        </w:tc>
        <w:tc>
          <w:tcPr>
            <w:tcW w:w="992" w:type="dxa"/>
            <w:vAlign w:val="center"/>
          </w:tcPr>
          <w:p w14:paraId="64BE799A"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850" w:type="dxa"/>
            <w:vAlign w:val="center"/>
          </w:tcPr>
          <w:p w14:paraId="7A4BF92F"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29CCFB99"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36FDE7E4" w14:textId="37DCD993" w:rsidTr="00F61E25">
        <w:tc>
          <w:tcPr>
            <w:tcW w:w="0" w:type="auto"/>
            <w:vAlign w:val="center"/>
          </w:tcPr>
          <w:p w14:paraId="4F0CAF13"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color w:val="000000"/>
                <w:sz w:val="16"/>
                <w:szCs w:val="16"/>
              </w:rPr>
              <w:t>69</w:t>
            </w:r>
          </w:p>
        </w:tc>
        <w:tc>
          <w:tcPr>
            <w:tcW w:w="0" w:type="auto"/>
            <w:vAlign w:val="center"/>
          </w:tcPr>
          <w:p w14:paraId="34A53E06"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42494904"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DOS (2) PERSONAS</w:t>
            </w:r>
          </w:p>
        </w:tc>
        <w:tc>
          <w:tcPr>
            <w:tcW w:w="925" w:type="dxa"/>
            <w:vAlign w:val="center"/>
          </w:tcPr>
          <w:p w14:paraId="1082FA52"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1086" w:type="dxa"/>
            <w:vAlign w:val="center"/>
          </w:tcPr>
          <w:p w14:paraId="0BC9C36E"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PUNTA CANA</w:t>
            </w:r>
          </w:p>
        </w:tc>
        <w:tc>
          <w:tcPr>
            <w:tcW w:w="992" w:type="dxa"/>
            <w:vAlign w:val="center"/>
          </w:tcPr>
          <w:p w14:paraId="565B09CF"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850" w:type="dxa"/>
            <w:vAlign w:val="center"/>
          </w:tcPr>
          <w:p w14:paraId="7D942289"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2E93B0B3"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125EF524" w14:textId="72EE83C3" w:rsidTr="00F61E25">
        <w:tc>
          <w:tcPr>
            <w:tcW w:w="0" w:type="auto"/>
            <w:vAlign w:val="center"/>
          </w:tcPr>
          <w:p w14:paraId="45B5F510"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color w:val="000000"/>
                <w:sz w:val="16"/>
                <w:szCs w:val="16"/>
              </w:rPr>
              <w:t>70</w:t>
            </w:r>
          </w:p>
        </w:tc>
        <w:tc>
          <w:tcPr>
            <w:tcW w:w="0" w:type="auto"/>
            <w:vAlign w:val="center"/>
          </w:tcPr>
          <w:p w14:paraId="70873B7B"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0F01C144"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TRES (3) PERSONAS</w:t>
            </w:r>
          </w:p>
        </w:tc>
        <w:tc>
          <w:tcPr>
            <w:tcW w:w="925" w:type="dxa"/>
            <w:vAlign w:val="center"/>
          </w:tcPr>
          <w:p w14:paraId="5160109D"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1086" w:type="dxa"/>
            <w:vAlign w:val="center"/>
          </w:tcPr>
          <w:p w14:paraId="6D6A38BD"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PUNTA CANA</w:t>
            </w:r>
          </w:p>
        </w:tc>
        <w:tc>
          <w:tcPr>
            <w:tcW w:w="992" w:type="dxa"/>
            <w:vAlign w:val="center"/>
          </w:tcPr>
          <w:p w14:paraId="1F0FA578"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850" w:type="dxa"/>
            <w:vAlign w:val="center"/>
          </w:tcPr>
          <w:p w14:paraId="364BBB58"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4341CDA5"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68137588" w14:textId="4E7B0BE1" w:rsidTr="00F61E25">
        <w:tc>
          <w:tcPr>
            <w:tcW w:w="0" w:type="auto"/>
            <w:vAlign w:val="center"/>
          </w:tcPr>
          <w:p w14:paraId="5FEF1535"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color w:val="000000"/>
                <w:sz w:val="16"/>
                <w:szCs w:val="16"/>
              </w:rPr>
              <w:t>71</w:t>
            </w:r>
          </w:p>
        </w:tc>
        <w:tc>
          <w:tcPr>
            <w:tcW w:w="0" w:type="auto"/>
            <w:vAlign w:val="center"/>
          </w:tcPr>
          <w:p w14:paraId="720D75C2"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096B75B6"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lang w:val="es-MX"/>
              </w:rPr>
              <w:t>PLAN TURISTICO PARA TRES (3) PERSONAS</w:t>
            </w:r>
          </w:p>
        </w:tc>
        <w:tc>
          <w:tcPr>
            <w:tcW w:w="925" w:type="dxa"/>
            <w:vAlign w:val="center"/>
          </w:tcPr>
          <w:p w14:paraId="7A8F7FAF"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1086" w:type="dxa"/>
            <w:vAlign w:val="center"/>
          </w:tcPr>
          <w:p w14:paraId="6E226218"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PUNTA CANA</w:t>
            </w:r>
          </w:p>
        </w:tc>
        <w:tc>
          <w:tcPr>
            <w:tcW w:w="992" w:type="dxa"/>
            <w:vAlign w:val="center"/>
          </w:tcPr>
          <w:p w14:paraId="381A26EF"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850" w:type="dxa"/>
            <w:vAlign w:val="center"/>
          </w:tcPr>
          <w:p w14:paraId="5E546E2C"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6183A7E1"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519C5D20" w14:textId="12CC4738" w:rsidTr="00F61E25">
        <w:tc>
          <w:tcPr>
            <w:tcW w:w="0" w:type="auto"/>
            <w:vAlign w:val="center"/>
          </w:tcPr>
          <w:p w14:paraId="4D90E3A8"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72</w:t>
            </w:r>
          </w:p>
        </w:tc>
        <w:tc>
          <w:tcPr>
            <w:tcW w:w="0" w:type="auto"/>
            <w:vAlign w:val="center"/>
          </w:tcPr>
          <w:p w14:paraId="4A7A8A88"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5A216FD4"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lang w:val="es-MX"/>
              </w:rPr>
              <w:t>PLAN TURISTICO PARA TRES (3) PERSONAS</w:t>
            </w:r>
          </w:p>
        </w:tc>
        <w:tc>
          <w:tcPr>
            <w:tcW w:w="925" w:type="dxa"/>
            <w:vAlign w:val="center"/>
          </w:tcPr>
          <w:p w14:paraId="4FCBEB7C"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1086" w:type="dxa"/>
            <w:vAlign w:val="center"/>
          </w:tcPr>
          <w:p w14:paraId="5D15DB39"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PUNTA CANA</w:t>
            </w:r>
          </w:p>
        </w:tc>
        <w:tc>
          <w:tcPr>
            <w:tcW w:w="992" w:type="dxa"/>
            <w:vAlign w:val="center"/>
          </w:tcPr>
          <w:p w14:paraId="2A87F81E"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850" w:type="dxa"/>
            <w:vAlign w:val="center"/>
          </w:tcPr>
          <w:p w14:paraId="3D466BA5"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41D4F913"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67912000" w14:textId="22641D8E" w:rsidTr="00F61E25">
        <w:tc>
          <w:tcPr>
            <w:tcW w:w="0" w:type="auto"/>
            <w:vAlign w:val="center"/>
          </w:tcPr>
          <w:p w14:paraId="76AD79B3"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color w:val="000000"/>
                <w:sz w:val="16"/>
                <w:szCs w:val="16"/>
              </w:rPr>
              <w:t>73</w:t>
            </w:r>
          </w:p>
        </w:tc>
        <w:tc>
          <w:tcPr>
            <w:tcW w:w="0" w:type="auto"/>
            <w:vAlign w:val="center"/>
          </w:tcPr>
          <w:p w14:paraId="7822C980"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69992EE8"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CUATRO (4) PERSONAS</w:t>
            </w:r>
          </w:p>
        </w:tc>
        <w:tc>
          <w:tcPr>
            <w:tcW w:w="925" w:type="dxa"/>
            <w:vAlign w:val="center"/>
          </w:tcPr>
          <w:p w14:paraId="34A95A6A"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1086" w:type="dxa"/>
            <w:vAlign w:val="center"/>
          </w:tcPr>
          <w:p w14:paraId="5FFE7012"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PUNTA CANA</w:t>
            </w:r>
          </w:p>
        </w:tc>
        <w:tc>
          <w:tcPr>
            <w:tcW w:w="992" w:type="dxa"/>
            <w:vAlign w:val="center"/>
          </w:tcPr>
          <w:p w14:paraId="3F1E3B08"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850" w:type="dxa"/>
            <w:vAlign w:val="center"/>
          </w:tcPr>
          <w:p w14:paraId="05CB693E"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75CE8748"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6255DF82" w14:textId="0F28C5ED" w:rsidTr="00F61E25">
        <w:tc>
          <w:tcPr>
            <w:tcW w:w="0" w:type="auto"/>
            <w:vAlign w:val="center"/>
          </w:tcPr>
          <w:p w14:paraId="45858DD8"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74</w:t>
            </w:r>
          </w:p>
        </w:tc>
        <w:tc>
          <w:tcPr>
            <w:tcW w:w="0" w:type="auto"/>
            <w:vAlign w:val="center"/>
          </w:tcPr>
          <w:p w14:paraId="2F9F7C40"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146E627E"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CUATRO (4) PERSONAS</w:t>
            </w:r>
          </w:p>
        </w:tc>
        <w:tc>
          <w:tcPr>
            <w:tcW w:w="925" w:type="dxa"/>
            <w:vAlign w:val="center"/>
          </w:tcPr>
          <w:p w14:paraId="69C53AF0"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1086" w:type="dxa"/>
            <w:vAlign w:val="center"/>
          </w:tcPr>
          <w:p w14:paraId="4E72E7BF"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PUNTA CANA</w:t>
            </w:r>
          </w:p>
        </w:tc>
        <w:tc>
          <w:tcPr>
            <w:tcW w:w="992" w:type="dxa"/>
            <w:vAlign w:val="center"/>
          </w:tcPr>
          <w:p w14:paraId="29316D12"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850" w:type="dxa"/>
            <w:vAlign w:val="center"/>
          </w:tcPr>
          <w:p w14:paraId="6832077B"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2A3DD6D0"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31758B4C" w14:textId="2166A881" w:rsidTr="00F61E25">
        <w:tc>
          <w:tcPr>
            <w:tcW w:w="0" w:type="auto"/>
            <w:vAlign w:val="center"/>
          </w:tcPr>
          <w:p w14:paraId="136C78AA"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75</w:t>
            </w:r>
          </w:p>
        </w:tc>
        <w:tc>
          <w:tcPr>
            <w:tcW w:w="0" w:type="auto"/>
            <w:vAlign w:val="center"/>
          </w:tcPr>
          <w:p w14:paraId="435DBD97"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7E3F2DA8"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lang w:val="es-MX"/>
              </w:rPr>
              <w:t>PLAN TURISTICO PARA CUATRO (4) PERSONAS</w:t>
            </w:r>
          </w:p>
        </w:tc>
        <w:tc>
          <w:tcPr>
            <w:tcW w:w="925" w:type="dxa"/>
            <w:vAlign w:val="center"/>
          </w:tcPr>
          <w:p w14:paraId="58C78422"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1086" w:type="dxa"/>
            <w:vAlign w:val="center"/>
          </w:tcPr>
          <w:p w14:paraId="79250129"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PUNTA CANA</w:t>
            </w:r>
          </w:p>
        </w:tc>
        <w:tc>
          <w:tcPr>
            <w:tcW w:w="992" w:type="dxa"/>
            <w:vAlign w:val="center"/>
          </w:tcPr>
          <w:p w14:paraId="1BAA88EB"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850" w:type="dxa"/>
            <w:vAlign w:val="center"/>
          </w:tcPr>
          <w:p w14:paraId="78535F22"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7A5B2684"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7A05B82F" w14:textId="15E18500" w:rsidTr="00F61E25">
        <w:tc>
          <w:tcPr>
            <w:tcW w:w="0" w:type="auto"/>
            <w:vAlign w:val="center"/>
          </w:tcPr>
          <w:p w14:paraId="056DA47A"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76</w:t>
            </w:r>
          </w:p>
        </w:tc>
        <w:tc>
          <w:tcPr>
            <w:tcW w:w="0" w:type="auto"/>
            <w:vAlign w:val="center"/>
          </w:tcPr>
          <w:p w14:paraId="5A4B82D5"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1DE70D28"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DOS (2) PERSONAS</w:t>
            </w:r>
          </w:p>
        </w:tc>
        <w:tc>
          <w:tcPr>
            <w:tcW w:w="925" w:type="dxa"/>
            <w:vAlign w:val="center"/>
          </w:tcPr>
          <w:p w14:paraId="43F080F6"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1086" w:type="dxa"/>
            <w:vAlign w:val="center"/>
          </w:tcPr>
          <w:p w14:paraId="7C903781"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CIUDAD DE PANAMÁ</w:t>
            </w:r>
          </w:p>
        </w:tc>
        <w:tc>
          <w:tcPr>
            <w:tcW w:w="992" w:type="dxa"/>
            <w:vAlign w:val="center"/>
          </w:tcPr>
          <w:p w14:paraId="43AE3D69"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850" w:type="dxa"/>
            <w:vAlign w:val="center"/>
          </w:tcPr>
          <w:p w14:paraId="0E76AE34"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07B80BF9"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68150B62" w14:textId="3AB0010F" w:rsidTr="00F61E25">
        <w:tc>
          <w:tcPr>
            <w:tcW w:w="0" w:type="auto"/>
            <w:vAlign w:val="center"/>
          </w:tcPr>
          <w:p w14:paraId="4877E539"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77</w:t>
            </w:r>
          </w:p>
        </w:tc>
        <w:tc>
          <w:tcPr>
            <w:tcW w:w="0" w:type="auto"/>
            <w:vAlign w:val="center"/>
          </w:tcPr>
          <w:p w14:paraId="3AA1A92E"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66E40BA5"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DOS (2) PERSONAS</w:t>
            </w:r>
          </w:p>
        </w:tc>
        <w:tc>
          <w:tcPr>
            <w:tcW w:w="925" w:type="dxa"/>
            <w:vAlign w:val="center"/>
          </w:tcPr>
          <w:p w14:paraId="559FB326"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1086" w:type="dxa"/>
            <w:vAlign w:val="center"/>
          </w:tcPr>
          <w:p w14:paraId="6AA89C75"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CIUDAD DE PANAMÁ</w:t>
            </w:r>
          </w:p>
        </w:tc>
        <w:tc>
          <w:tcPr>
            <w:tcW w:w="992" w:type="dxa"/>
            <w:vAlign w:val="center"/>
          </w:tcPr>
          <w:p w14:paraId="618724AB"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850" w:type="dxa"/>
            <w:vAlign w:val="center"/>
          </w:tcPr>
          <w:p w14:paraId="1896B11B"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0D257FBC"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1DAB50C3" w14:textId="72A1F642" w:rsidTr="00F61E25">
        <w:tc>
          <w:tcPr>
            <w:tcW w:w="0" w:type="auto"/>
            <w:vAlign w:val="center"/>
          </w:tcPr>
          <w:p w14:paraId="0A629FBF"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78</w:t>
            </w:r>
          </w:p>
        </w:tc>
        <w:tc>
          <w:tcPr>
            <w:tcW w:w="0" w:type="auto"/>
            <w:vAlign w:val="center"/>
          </w:tcPr>
          <w:p w14:paraId="04972082"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34C6BE98"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DOS (2) PERSONAS</w:t>
            </w:r>
          </w:p>
        </w:tc>
        <w:tc>
          <w:tcPr>
            <w:tcW w:w="925" w:type="dxa"/>
            <w:vAlign w:val="center"/>
          </w:tcPr>
          <w:p w14:paraId="478A9CDE"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1086" w:type="dxa"/>
            <w:vAlign w:val="center"/>
          </w:tcPr>
          <w:p w14:paraId="2BB0CDB6"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CIUDAD DE PANAMÁ</w:t>
            </w:r>
          </w:p>
        </w:tc>
        <w:tc>
          <w:tcPr>
            <w:tcW w:w="992" w:type="dxa"/>
            <w:vAlign w:val="center"/>
          </w:tcPr>
          <w:p w14:paraId="38D08986"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850" w:type="dxa"/>
            <w:vAlign w:val="center"/>
          </w:tcPr>
          <w:p w14:paraId="33389B51"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4A712D33"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1488F710" w14:textId="72DFD4AB" w:rsidTr="00F61E25">
        <w:tc>
          <w:tcPr>
            <w:tcW w:w="0" w:type="auto"/>
            <w:vAlign w:val="center"/>
          </w:tcPr>
          <w:p w14:paraId="5046169D"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79</w:t>
            </w:r>
          </w:p>
        </w:tc>
        <w:tc>
          <w:tcPr>
            <w:tcW w:w="0" w:type="auto"/>
            <w:vAlign w:val="center"/>
          </w:tcPr>
          <w:p w14:paraId="2BDE73B5"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1009A519"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TRES (3) PERSONAS</w:t>
            </w:r>
          </w:p>
        </w:tc>
        <w:tc>
          <w:tcPr>
            <w:tcW w:w="925" w:type="dxa"/>
            <w:vAlign w:val="center"/>
          </w:tcPr>
          <w:p w14:paraId="5D0F685A"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1086" w:type="dxa"/>
            <w:vAlign w:val="center"/>
          </w:tcPr>
          <w:p w14:paraId="33232E58"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CIUDAD DE PANAMÁ</w:t>
            </w:r>
          </w:p>
        </w:tc>
        <w:tc>
          <w:tcPr>
            <w:tcW w:w="992" w:type="dxa"/>
            <w:vAlign w:val="center"/>
          </w:tcPr>
          <w:p w14:paraId="67B5C427"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850" w:type="dxa"/>
            <w:vAlign w:val="center"/>
          </w:tcPr>
          <w:p w14:paraId="4332F25F"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0FEE877B"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055788E2" w14:textId="4CD027C4" w:rsidTr="00F61E25">
        <w:tc>
          <w:tcPr>
            <w:tcW w:w="0" w:type="auto"/>
            <w:vAlign w:val="center"/>
          </w:tcPr>
          <w:p w14:paraId="657ADE67"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80</w:t>
            </w:r>
          </w:p>
        </w:tc>
        <w:tc>
          <w:tcPr>
            <w:tcW w:w="0" w:type="auto"/>
            <w:vAlign w:val="center"/>
          </w:tcPr>
          <w:p w14:paraId="35B2FB19"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2E57B437"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lang w:val="es-MX"/>
              </w:rPr>
              <w:t>PLAN TURISTICO PARA TRES (3) PERSONAS</w:t>
            </w:r>
          </w:p>
        </w:tc>
        <w:tc>
          <w:tcPr>
            <w:tcW w:w="925" w:type="dxa"/>
            <w:vAlign w:val="center"/>
          </w:tcPr>
          <w:p w14:paraId="75A97C6A"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1086" w:type="dxa"/>
            <w:vAlign w:val="center"/>
          </w:tcPr>
          <w:p w14:paraId="0216F7EE"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CIUDAD DE PANAMÁ</w:t>
            </w:r>
          </w:p>
        </w:tc>
        <w:tc>
          <w:tcPr>
            <w:tcW w:w="992" w:type="dxa"/>
            <w:vAlign w:val="center"/>
          </w:tcPr>
          <w:p w14:paraId="46321E08"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850" w:type="dxa"/>
            <w:vAlign w:val="center"/>
          </w:tcPr>
          <w:p w14:paraId="0BB6F812"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689258E0"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34668DA0" w14:textId="51687EF0" w:rsidTr="00F61E25">
        <w:tc>
          <w:tcPr>
            <w:tcW w:w="0" w:type="auto"/>
            <w:vAlign w:val="center"/>
          </w:tcPr>
          <w:p w14:paraId="0A2AFE60"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81</w:t>
            </w:r>
          </w:p>
        </w:tc>
        <w:tc>
          <w:tcPr>
            <w:tcW w:w="0" w:type="auto"/>
            <w:vAlign w:val="center"/>
          </w:tcPr>
          <w:p w14:paraId="2E6D6C29"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36DB3F15"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lang w:val="es-MX"/>
              </w:rPr>
              <w:t>PLAN TURISTICO PARA TRES (3) PERSONAS</w:t>
            </w:r>
          </w:p>
        </w:tc>
        <w:tc>
          <w:tcPr>
            <w:tcW w:w="925" w:type="dxa"/>
            <w:vAlign w:val="center"/>
          </w:tcPr>
          <w:p w14:paraId="140FC879"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1086" w:type="dxa"/>
            <w:vAlign w:val="center"/>
          </w:tcPr>
          <w:p w14:paraId="3C8A7424"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CIUDAD DE PANAMÁ</w:t>
            </w:r>
          </w:p>
        </w:tc>
        <w:tc>
          <w:tcPr>
            <w:tcW w:w="992" w:type="dxa"/>
            <w:vAlign w:val="center"/>
          </w:tcPr>
          <w:p w14:paraId="26966D09"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850" w:type="dxa"/>
            <w:vAlign w:val="center"/>
          </w:tcPr>
          <w:p w14:paraId="73E1B195"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30DA96CE"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5B73B56C" w14:textId="4CD8199A" w:rsidTr="00F61E25">
        <w:tc>
          <w:tcPr>
            <w:tcW w:w="0" w:type="auto"/>
            <w:vAlign w:val="center"/>
          </w:tcPr>
          <w:p w14:paraId="5D540D90"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82</w:t>
            </w:r>
          </w:p>
        </w:tc>
        <w:tc>
          <w:tcPr>
            <w:tcW w:w="0" w:type="auto"/>
            <w:vAlign w:val="center"/>
          </w:tcPr>
          <w:p w14:paraId="7C99305D"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1BE164EF"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CUATRO (4) PERSONAS</w:t>
            </w:r>
          </w:p>
        </w:tc>
        <w:tc>
          <w:tcPr>
            <w:tcW w:w="925" w:type="dxa"/>
            <w:vAlign w:val="center"/>
          </w:tcPr>
          <w:p w14:paraId="30E9F61F"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1086" w:type="dxa"/>
            <w:vAlign w:val="center"/>
          </w:tcPr>
          <w:p w14:paraId="1A93E02D"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CIUDAD DE PANAMÁ</w:t>
            </w:r>
          </w:p>
        </w:tc>
        <w:tc>
          <w:tcPr>
            <w:tcW w:w="992" w:type="dxa"/>
            <w:vAlign w:val="center"/>
          </w:tcPr>
          <w:p w14:paraId="360BDAD1"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BOGOTÁ</w:t>
            </w:r>
          </w:p>
        </w:tc>
        <w:tc>
          <w:tcPr>
            <w:tcW w:w="850" w:type="dxa"/>
            <w:vAlign w:val="center"/>
          </w:tcPr>
          <w:p w14:paraId="7FD64DCD"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195B0EB3"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05A56121" w14:textId="554FB621" w:rsidTr="00F61E25">
        <w:tc>
          <w:tcPr>
            <w:tcW w:w="0" w:type="auto"/>
            <w:vAlign w:val="center"/>
          </w:tcPr>
          <w:p w14:paraId="0103C522"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83</w:t>
            </w:r>
          </w:p>
        </w:tc>
        <w:tc>
          <w:tcPr>
            <w:tcW w:w="0" w:type="auto"/>
            <w:vAlign w:val="center"/>
          </w:tcPr>
          <w:p w14:paraId="08AE551D"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2303F003"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rPr>
              <w:t>PLAN TURISTICO PARA CUATRO (4) PERSONAS</w:t>
            </w:r>
          </w:p>
        </w:tc>
        <w:tc>
          <w:tcPr>
            <w:tcW w:w="925" w:type="dxa"/>
            <w:vAlign w:val="center"/>
          </w:tcPr>
          <w:p w14:paraId="691B6417"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1086" w:type="dxa"/>
            <w:vAlign w:val="center"/>
          </w:tcPr>
          <w:p w14:paraId="5ADBA301"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CIUDAD DE PANAMÁ</w:t>
            </w:r>
          </w:p>
        </w:tc>
        <w:tc>
          <w:tcPr>
            <w:tcW w:w="992" w:type="dxa"/>
            <w:vAlign w:val="center"/>
          </w:tcPr>
          <w:p w14:paraId="37093B06"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MEDELLÍN</w:t>
            </w:r>
          </w:p>
        </w:tc>
        <w:tc>
          <w:tcPr>
            <w:tcW w:w="850" w:type="dxa"/>
            <w:vAlign w:val="center"/>
          </w:tcPr>
          <w:p w14:paraId="782A30F7"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6E0AE64E" w14:textId="77777777" w:rsidR="00BD21BA" w:rsidRPr="00F61E25" w:rsidRDefault="00BD21BA" w:rsidP="00BD21BA">
            <w:pPr>
              <w:pStyle w:val="Prrafodelista"/>
              <w:ind w:left="0"/>
              <w:jc w:val="both"/>
              <w:rPr>
                <w:rFonts w:ascii="Arial Narrow" w:hAnsi="Arial Narrow"/>
                <w:sz w:val="16"/>
                <w:szCs w:val="16"/>
              </w:rPr>
            </w:pPr>
          </w:p>
        </w:tc>
      </w:tr>
      <w:tr w:rsidR="00BD21BA" w:rsidRPr="00F61E25" w14:paraId="778CDDD8" w14:textId="333221C4" w:rsidTr="00F61E25">
        <w:tc>
          <w:tcPr>
            <w:tcW w:w="0" w:type="auto"/>
            <w:vAlign w:val="center"/>
          </w:tcPr>
          <w:p w14:paraId="348BE9F5"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84</w:t>
            </w:r>
          </w:p>
        </w:tc>
        <w:tc>
          <w:tcPr>
            <w:tcW w:w="0" w:type="auto"/>
            <w:vAlign w:val="center"/>
          </w:tcPr>
          <w:p w14:paraId="769B33F7"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85540</w:t>
            </w:r>
          </w:p>
        </w:tc>
        <w:tc>
          <w:tcPr>
            <w:tcW w:w="0" w:type="auto"/>
            <w:vAlign w:val="center"/>
          </w:tcPr>
          <w:p w14:paraId="3B259460" w14:textId="77777777" w:rsidR="00BD21BA" w:rsidRPr="00F61E25" w:rsidRDefault="00BD21BA" w:rsidP="00BD21BA">
            <w:pPr>
              <w:pStyle w:val="Prrafodelista"/>
              <w:ind w:left="0"/>
              <w:jc w:val="center"/>
              <w:rPr>
                <w:rFonts w:ascii="Arial Narrow" w:hAnsi="Arial Narrow"/>
                <w:sz w:val="16"/>
                <w:szCs w:val="16"/>
                <w:lang w:val="es-MX"/>
              </w:rPr>
            </w:pPr>
            <w:r w:rsidRPr="00F61E25">
              <w:rPr>
                <w:rFonts w:ascii="Arial Narrow" w:hAnsi="Arial Narrow"/>
                <w:sz w:val="16"/>
                <w:szCs w:val="16"/>
                <w:lang w:val="es-MX"/>
              </w:rPr>
              <w:t>PLAN TURISTICO PARA CUATRO (4) PERSONAS</w:t>
            </w:r>
          </w:p>
        </w:tc>
        <w:tc>
          <w:tcPr>
            <w:tcW w:w="925" w:type="dxa"/>
            <w:vAlign w:val="center"/>
          </w:tcPr>
          <w:p w14:paraId="2BB9F447"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1086" w:type="dxa"/>
            <w:vAlign w:val="center"/>
          </w:tcPr>
          <w:p w14:paraId="17DD13A0"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CIUDAD DE PANAMÁ</w:t>
            </w:r>
          </w:p>
        </w:tc>
        <w:tc>
          <w:tcPr>
            <w:tcW w:w="992" w:type="dxa"/>
            <w:vAlign w:val="center"/>
          </w:tcPr>
          <w:p w14:paraId="17468DB6" w14:textId="77777777" w:rsidR="00BD21BA" w:rsidRPr="00F61E25" w:rsidRDefault="00BD21BA" w:rsidP="00BD21BA">
            <w:pPr>
              <w:pStyle w:val="Prrafodelista"/>
              <w:ind w:left="0"/>
              <w:jc w:val="center"/>
              <w:rPr>
                <w:rFonts w:ascii="Arial Narrow" w:hAnsi="Arial Narrow"/>
                <w:sz w:val="16"/>
                <w:szCs w:val="16"/>
              </w:rPr>
            </w:pPr>
            <w:r w:rsidRPr="00F61E25">
              <w:rPr>
                <w:rFonts w:ascii="Arial Narrow" w:hAnsi="Arial Narrow"/>
                <w:sz w:val="16"/>
                <w:szCs w:val="16"/>
              </w:rPr>
              <w:t>CALI</w:t>
            </w:r>
          </w:p>
        </w:tc>
        <w:tc>
          <w:tcPr>
            <w:tcW w:w="850" w:type="dxa"/>
            <w:vAlign w:val="center"/>
          </w:tcPr>
          <w:p w14:paraId="08B73585" w14:textId="77777777" w:rsidR="00BD21BA" w:rsidRPr="00F61E25" w:rsidRDefault="00BD21BA" w:rsidP="00BD21BA">
            <w:pPr>
              <w:pStyle w:val="Prrafodelista"/>
              <w:ind w:left="0"/>
              <w:jc w:val="both"/>
              <w:rPr>
                <w:rFonts w:ascii="Arial Narrow" w:hAnsi="Arial Narrow"/>
                <w:sz w:val="16"/>
                <w:szCs w:val="16"/>
              </w:rPr>
            </w:pPr>
            <w:r w:rsidRPr="00F61E25">
              <w:rPr>
                <w:rFonts w:ascii="Arial Narrow" w:hAnsi="Arial Narrow"/>
                <w:sz w:val="16"/>
                <w:szCs w:val="16"/>
              </w:rPr>
              <w:t>SERVICIO</w:t>
            </w:r>
          </w:p>
        </w:tc>
        <w:tc>
          <w:tcPr>
            <w:tcW w:w="993" w:type="dxa"/>
          </w:tcPr>
          <w:p w14:paraId="2546378B" w14:textId="77777777" w:rsidR="00BD21BA" w:rsidRPr="00F61E25" w:rsidRDefault="00BD21BA" w:rsidP="00BD21BA">
            <w:pPr>
              <w:pStyle w:val="Prrafodelista"/>
              <w:ind w:left="0"/>
              <w:jc w:val="both"/>
              <w:rPr>
                <w:rFonts w:ascii="Arial Narrow" w:hAnsi="Arial Narrow"/>
                <w:sz w:val="16"/>
                <w:szCs w:val="16"/>
              </w:rPr>
            </w:pPr>
          </w:p>
        </w:tc>
      </w:tr>
    </w:tbl>
    <w:p w14:paraId="72279FF3" w14:textId="77777777" w:rsidR="00BD21BA" w:rsidRDefault="00BD21BA" w:rsidP="00BD21BA">
      <w:pPr>
        <w:jc w:val="center"/>
        <w:rPr>
          <w:rFonts w:ascii="Arial" w:hAnsi="Arial" w:cs="Arial"/>
          <w:b/>
          <w:bCs/>
          <w:lang w:bidi="es-ES"/>
        </w:rPr>
      </w:pPr>
    </w:p>
    <w:p w14:paraId="75303079" w14:textId="6A57504D" w:rsidR="00BD21BA" w:rsidRDefault="00BD21BA" w:rsidP="00BD21BA">
      <w:pPr>
        <w:jc w:val="center"/>
        <w:rPr>
          <w:rFonts w:ascii="Arial" w:hAnsi="Arial" w:cs="Arial"/>
          <w:b/>
          <w:bCs/>
          <w:lang w:bidi="es-ES"/>
        </w:rPr>
      </w:pPr>
    </w:p>
    <w:p w14:paraId="32B07AA2" w14:textId="0EAA811E" w:rsidR="00F61E25" w:rsidRDefault="00F61E25" w:rsidP="00BD21BA">
      <w:pPr>
        <w:jc w:val="center"/>
        <w:rPr>
          <w:rFonts w:ascii="Arial" w:hAnsi="Arial" w:cs="Arial"/>
          <w:b/>
          <w:bCs/>
          <w:lang w:bidi="es-ES"/>
        </w:rPr>
      </w:pPr>
    </w:p>
    <w:p w14:paraId="3E281A17" w14:textId="5CB95578" w:rsidR="00F61E25" w:rsidRDefault="00F61E25" w:rsidP="00BD21BA">
      <w:pPr>
        <w:jc w:val="center"/>
        <w:rPr>
          <w:rFonts w:ascii="Arial" w:hAnsi="Arial" w:cs="Arial"/>
          <w:b/>
          <w:bCs/>
          <w:lang w:bidi="es-ES"/>
        </w:rPr>
      </w:pPr>
    </w:p>
    <w:p w14:paraId="4D10C9D7" w14:textId="4DB9A849" w:rsidR="00F61E25" w:rsidRDefault="00F61E25" w:rsidP="00BD21BA">
      <w:pPr>
        <w:jc w:val="center"/>
        <w:rPr>
          <w:rFonts w:ascii="Arial" w:hAnsi="Arial" w:cs="Arial"/>
          <w:b/>
          <w:bCs/>
          <w:lang w:bidi="es-ES"/>
        </w:rPr>
      </w:pPr>
    </w:p>
    <w:p w14:paraId="6679CCE3" w14:textId="77777777" w:rsidR="00F61E25" w:rsidRDefault="00F61E25" w:rsidP="00BD21BA">
      <w:pPr>
        <w:jc w:val="center"/>
        <w:rPr>
          <w:rFonts w:ascii="Arial" w:hAnsi="Arial" w:cs="Arial"/>
          <w:b/>
          <w:bCs/>
          <w:lang w:bidi="es-ES"/>
        </w:rPr>
      </w:pPr>
    </w:p>
    <w:bookmarkEnd w:id="1"/>
    <w:p w14:paraId="54C09442" w14:textId="77777777" w:rsidR="00BD21BA" w:rsidRPr="005309CD" w:rsidRDefault="00BD21BA" w:rsidP="00BD21BA">
      <w:pPr>
        <w:pStyle w:val="Prrafodelista"/>
        <w:ind w:left="567"/>
        <w:jc w:val="center"/>
        <w:rPr>
          <w:rFonts w:ascii="Arial Narrow" w:hAnsi="Arial Narrow" w:cs="Arial"/>
          <w:b/>
        </w:rPr>
      </w:pPr>
      <w:r w:rsidRPr="005309CD">
        <w:rPr>
          <w:rFonts w:ascii="Arial Narrow" w:hAnsi="Arial Narrow" w:cs="Arial"/>
          <w:b/>
        </w:rPr>
        <w:lastRenderedPageBreak/>
        <w:t>DESCRIPCION TECNICA DE LOS PLANES TURISTICOS POR DESTINO</w:t>
      </w:r>
    </w:p>
    <w:p w14:paraId="7B047D04" w14:textId="77777777" w:rsidR="00BD21BA" w:rsidRDefault="00BD21BA" w:rsidP="00BD21BA">
      <w:pPr>
        <w:ind w:left="720"/>
        <w:jc w:val="center"/>
        <w:rPr>
          <w:rFonts w:ascii="Arial Narrow" w:hAnsi="Arial Narrow" w:cs="Arial"/>
          <w:b/>
          <w:bCs/>
          <w:u w:val="single"/>
          <w:lang w:bidi="es-ES"/>
        </w:rPr>
      </w:pPr>
      <w:r w:rsidRPr="005309CD">
        <w:rPr>
          <w:rFonts w:ascii="Arial Narrow" w:hAnsi="Arial Narrow" w:cs="Arial"/>
          <w:b/>
          <w:bCs/>
          <w:u w:val="single"/>
          <w:lang w:bidi="es-ES"/>
        </w:rPr>
        <w:t>DESTINOS NACIONALES - VÍA AÉREA</w:t>
      </w:r>
    </w:p>
    <w:p w14:paraId="763D08DF" w14:textId="77777777" w:rsidR="00BD21BA" w:rsidRPr="005309CD" w:rsidRDefault="00BD21BA" w:rsidP="00BD21BA">
      <w:pPr>
        <w:ind w:left="720"/>
        <w:jc w:val="center"/>
        <w:rPr>
          <w:rFonts w:ascii="Arial Narrow" w:hAnsi="Arial Narrow" w:cs="Arial"/>
          <w:b/>
          <w:bCs/>
          <w:u w:val="single"/>
          <w:lang w:bidi="es-ES"/>
        </w:rPr>
      </w:pPr>
    </w:p>
    <w:p w14:paraId="1E8A4E1F" w14:textId="77777777" w:rsidR="00BD21BA" w:rsidRPr="00AF6E4C" w:rsidRDefault="00BD21BA" w:rsidP="00BD21BA">
      <w:pPr>
        <w:ind w:left="720"/>
        <w:jc w:val="center"/>
        <w:rPr>
          <w:rFonts w:ascii="Arial Narrow" w:hAnsi="Arial Narrow" w:cs="Arial"/>
          <w:b/>
          <w:u w:val="single"/>
          <w:lang w:bidi="es-ES"/>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5"/>
        <w:gridCol w:w="7119"/>
        <w:gridCol w:w="1130"/>
      </w:tblGrid>
      <w:tr w:rsidR="00BD21BA" w:rsidRPr="00AF524B" w14:paraId="4E373D5D" w14:textId="7AA1346B" w:rsidTr="00BD21BA">
        <w:trPr>
          <w:trHeight w:val="20"/>
        </w:trPr>
        <w:tc>
          <w:tcPr>
            <w:tcW w:w="440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AE3BF86" w14:textId="77777777" w:rsidR="00BD21BA" w:rsidRPr="00AF524B" w:rsidRDefault="00BD21BA" w:rsidP="00BD21BA">
            <w:pPr>
              <w:jc w:val="center"/>
              <w:rPr>
                <w:rFonts w:ascii="Arial" w:hAnsi="Arial" w:cs="Arial"/>
                <w:b/>
                <w:bCs/>
                <w:sz w:val="14"/>
                <w:szCs w:val="14"/>
                <w:lang w:bidi="es-ES"/>
              </w:rPr>
            </w:pPr>
            <w:r w:rsidRPr="00AF524B">
              <w:rPr>
                <w:rFonts w:ascii="Arial" w:hAnsi="Arial" w:cs="Arial"/>
                <w:b/>
                <w:bCs/>
                <w:sz w:val="14"/>
                <w:szCs w:val="14"/>
                <w:lang w:bidi="es-ES"/>
              </w:rPr>
              <w:t>SAN ANDRÉS ISLAS</w:t>
            </w:r>
          </w:p>
        </w:tc>
        <w:tc>
          <w:tcPr>
            <w:tcW w:w="595" w:type="pct"/>
            <w:vMerge w:val="restart"/>
            <w:tcBorders>
              <w:top w:val="single" w:sz="4" w:space="0" w:color="auto"/>
              <w:left w:val="single" w:sz="4" w:space="0" w:color="auto"/>
              <w:right w:val="single" w:sz="4" w:space="0" w:color="auto"/>
            </w:tcBorders>
            <w:shd w:val="clear" w:color="auto" w:fill="D9D9D9"/>
          </w:tcPr>
          <w:p w14:paraId="1564F4F2" w14:textId="0819253C" w:rsidR="00BD21BA" w:rsidRPr="00BD21BA" w:rsidRDefault="00BD21BA" w:rsidP="00BD21BA">
            <w:pPr>
              <w:jc w:val="center"/>
              <w:rPr>
                <w:rFonts w:ascii="Arial Narrow" w:hAnsi="Arial Narrow" w:cs="Arial"/>
                <w:b/>
                <w:bCs/>
                <w:sz w:val="16"/>
                <w:szCs w:val="16"/>
                <w:lang w:bidi="es-ES"/>
              </w:rPr>
            </w:pPr>
            <w:r w:rsidRPr="00BD21BA">
              <w:rPr>
                <w:rFonts w:ascii="Arial Narrow" w:hAnsi="Arial Narrow" w:cs="Arial"/>
                <w:b/>
                <w:bCs/>
                <w:sz w:val="16"/>
                <w:szCs w:val="16"/>
                <w:lang w:bidi="es-ES"/>
              </w:rPr>
              <w:t>CUMPLE / NO CUMPLE</w:t>
            </w:r>
          </w:p>
        </w:tc>
      </w:tr>
      <w:tr w:rsidR="00BD21BA" w:rsidRPr="00AF524B" w14:paraId="0A6074A8" w14:textId="5D1595FE" w:rsidTr="00BD21BA">
        <w:trPr>
          <w:trHeight w:val="20"/>
        </w:trPr>
        <w:tc>
          <w:tcPr>
            <w:tcW w:w="65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839EFC7"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ÍTEM</w:t>
            </w:r>
          </w:p>
        </w:tc>
        <w:tc>
          <w:tcPr>
            <w:tcW w:w="374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1B07AB7"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DESCRIPCIÓN TÉCNICA</w:t>
            </w:r>
          </w:p>
        </w:tc>
        <w:tc>
          <w:tcPr>
            <w:tcW w:w="595" w:type="pct"/>
            <w:vMerge/>
            <w:tcBorders>
              <w:left w:val="single" w:sz="4" w:space="0" w:color="auto"/>
              <w:bottom w:val="single" w:sz="4" w:space="0" w:color="auto"/>
              <w:right w:val="single" w:sz="4" w:space="0" w:color="auto"/>
            </w:tcBorders>
            <w:shd w:val="clear" w:color="auto" w:fill="D9D9D9"/>
          </w:tcPr>
          <w:p w14:paraId="20282650" w14:textId="77777777" w:rsidR="00BD21BA" w:rsidRPr="00AF524B" w:rsidRDefault="00BD21BA" w:rsidP="00BD21BA">
            <w:pPr>
              <w:jc w:val="both"/>
              <w:rPr>
                <w:rFonts w:ascii="Arial" w:hAnsi="Arial" w:cs="Arial"/>
                <w:bCs/>
                <w:sz w:val="14"/>
                <w:szCs w:val="14"/>
                <w:lang w:bidi="es-ES"/>
              </w:rPr>
            </w:pPr>
          </w:p>
        </w:tc>
      </w:tr>
      <w:tr w:rsidR="00BD21BA" w:rsidRPr="00AF524B" w14:paraId="42C124AF" w14:textId="3F529A43"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31681105"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Tipo de Plan</w:t>
            </w:r>
          </w:p>
        </w:tc>
        <w:tc>
          <w:tcPr>
            <w:tcW w:w="3749" w:type="pct"/>
            <w:tcBorders>
              <w:top w:val="single" w:sz="4" w:space="0" w:color="auto"/>
              <w:left w:val="single" w:sz="4" w:space="0" w:color="auto"/>
              <w:bottom w:val="single" w:sz="4" w:space="0" w:color="auto"/>
              <w:right w:val="single" w:sz="4" w:space="0" w:color="auto"/>
            </w:tcBorders>
            <w:vAlign w:val="center"/>
            <w:hideMark/>
          </w:tcPr>
          <w:p w14:paraId="0061CB4E"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04 días 03 noches.</w:t>
            </w:r>
          </w:p>
        </w:tc>
        <w:tc>
          <w:tcPr>
            <w:tcW w:w="595" w:type="pct"/>
            <w:vMerge w:val="restart"/>
            <w:tcBorders>
              <w:top w:val="single" w:sz="4" w:space="0" w:color="auto"/>
              <w:left w:val="single" w:sz="4" w:space="0" w:color="auto"/>
              <w:right w:val="single" w:sz="4" w:space="0" w:color="auto"/>
            </w:tcBorders>
          </w:tcPr>
          <w:p w14:paraId="5EF4D5F4" w14:textId="77777777" w:rsidR="00BD21BA" w:rsidRPr="00AF524B" w:rsidRDefault="00BD21BA" w:rsidP="00BD21BA">
            <w:pPr>
              <w:jc w:val="both"/>
              <w:rPr>
                <w:rFonts w:ascii="Arial" w:hAnsi="Arial" w:cs="Arial"/>
                <w:sz w:val="14"/>
                <w:szCs w:val="14"/>
                <w:lang w:bidi="es-ES"/>
              </w:rPr>
            </w:pPr>
          </w:p>
        </w:tc>
      </w:tr>
      <w:tr w:rsidR="00BD21BA" w:rsidRPr="00AF524B" w14:paraId="4D3125E7" w14:textId="71C0D4C5"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tcPr>
          <w:p w14:paraId="06A9340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Cantidad</w:t>
            </w:r>
          </w:p>
        </w:tc>
        <w:tc>
          <w:tcPr>
            <w:tcW w:w="3749" w:type="pct"/>
            <w:tcBorders>
              <w:top w:val="single" w:sz="4" w:space="0" w:color="auto"/>
              <w:left w:val="single" w:sz="4" w:space="0" w:color="auto"/>
              <w:bottom w:val="single" w:sz="4" w:space="0" w:color="auto"/>
              <w:right w:val="single" w:sz="4" w:space="0" w:color="auto"/>
            </w:tcBorders>
            <w:vAlign w:val="center"/>
          </w:tcPr>
          <w:p w14:paraId="243CD7D7"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Dos (2) tres (3) o cuatro (4) personas </w:t>
            </w:r>
          </w:p>
        </w:tc>
        <w:tc>
          <w:tcPr>
            <w:tcW w:w="595" w:type="pct"/>
            <w:vMerge/>
            <w:tcBorders>
              <w:left w:val="single" w:sz="4" w:space="0" w:color="auto"/>
              <w:right w:val="single" w:sz="4" w:space="0" w:color="auto"/>
            </w:tcBorders>
          </w:tcPr>
          <w:p w14:paraId="0DAF6F53" w14:textId="77777777" w:rsidR="00BD21BA" w:rsidRPr="00AF524B" w:rsidRDefault="00BD21BA" w:rsidP="00BD21BA">
            <w:pPr>
              <w:jc w:val="both"/>
              <w:rPr>
                <w:rFonts w:ascii="Arial" w:hAnsi="Arial" w:cs="Arial"/>
                <w:sz w:val="14"/>
                <w:szCs w:val="14"/>
                <w:lang w:bidi="es-ES"/>
              </w:rPr>
            </w:pPr>
          </w:p>
        </w:tc>
      </w:tr>
      <w:tr w:rsidR="00BD21BA" w:rsidRPr="00AF524B" w14:paraId="70B0B957" w14:textId="1E4E6A0B"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7187DDB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Grupos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04529F2A"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Mínimo grupo de 20 personas</w:t>
            </w:r>
          </w:p>
        </w:tc>
        <w:tc>
          <w:tcPr>
            <w:tcW w:w="595" w:type="pct"/>
            <w:vMerge/>
            <w:tcBorders>
              <w:left w:val="single" w:sz="4" w:space="0" w:color="auto"/>
              <w:right w:val="single" w:sz="4" w:space="0" w:color="auto"/>
            </w:tcBorders>
          </w:tcPr>
          <w:p w14:paraId="4146E5E3" w14:textId="77777777" w:rsidR="00BD21BA" w:rsidRPr="00AF524B" w:rsidRDefault="00BD21BA" w:rsidP="00BD21BA">
            <w:pPr>
              <w:jc w:val="both"/>
              <w:rPr>
                <w:rFonts w:ascii="Arial" w:hAnsi="Arial" w:cs="Arial"/>
                <w:sz w:val="14"/>
                <w:szCs w:val="14"/>
                <w:lang w:bidi="es-ES"/>
              </w:rPr>
            </w:pPr>
          </w:p>
        </w:tc>
      </w:tr>
      <w:tr w:rsidR="00BD21BA" w:rsidRPr="00AF524B" w14:paraId="2564AD59" w14:textId="57EE10A7"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46C3297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Tiquete Aéreo</w:t>
            </w:r>
          </w:p>
        </w:tc>
        <w:tc>
          <w:tcPr>
            <w:tcW w:w="3749" w:type="pct"/>
            <w:tcBorders>
              <w:top w:val="single" w:sz="4" w:space="0" w:color="auto"/>
              <w:left w:val="single" w:sz="4" w:space="0" w:color="auto"/>
              <w:bottom w:val="single" w:sz="4" w:space="0" w:color="auto"/>
              <w:right w:val="single" w:sz="4" w:space="0" w:color="auto"/>
            </w:tcBorders>
            <w:vAlign w:val="center"/>
            <w:hideMark/>
          </w:tcPr>
          <w:p w14:paraId="481A21E1" w14:textId="77777777" w:rsidR="00BD21BA" w:rsidRPr="0060079F" w:rsidRDefault="00BD21BA" w:rsidP="00BD21BA">
            <w:pPr>
              <w:jc w:val="both"/>
              <w:rPr>
                <w:rFonts w:ascii="Arial" w:hAnsi="Arial" w:cs="Arial"/>
                <w:sz w:val="14"/>
                <w:szCs w:val="14"/>
                <w:lang w:bidi="es-ES"/>
              </w:rPr>
            </w:pPr>
            <w:r>
              <w:rPr>
                <w:rFonts w:ascii="Arial" w:hAnsi="Arial" w:cs="Arial"/>
                <w:sz w:val="14"/>
                <w:szCs w:val="14"/>
                <w:lang w:bidi="es-ES"/>
              </w:rPr>
              <w:t>I</w:t>
            </w:r>
            <w:r w:rsidRPr="0060079F">
              <w:rPr>
                <w:rFonts w:ascii="Arial" w:hAnsi="Arial" w:cs="Arial"/>
                <w:sz w:val="14"/>
                <w:szCs w:val="14"/>
                <w:lang w:bidi="es-ES"/>
              </w:rPr>
              <w:t>da y Regreso clase econ</w:t>
            </w:r>
            <w:r w:rsidRPr="0060079F">
              <w:rPr>
                <w:rFonts w:ascii="Arial" w:hAnsi="Arial" w:cs="Arial" w:hint="eastAsia"/>
                <w:sz w:val="14"/>
                <w:szCs w:val="14"/>
                <w:lang w:bidi="es-ES"/>
              </w:rPr>
              <w:t>ó</w:t>
            </w:r>
            <w:r w:rsidRPr="0060079F">
              <w:rPr>
                <w:rFonts w:ascii="Arial" w:hAnsi="Arial" w:cs="Arial"/>
                <w:sz w:val="14"/>
                <w:szCs w:val="14"/>
                <w:lang w:bidi="es-ES"/>
              </w:rPr>
              <w:t>mica</w:t>
            </w:r>
          </w:p>
          <w:p w14:paraId="2D928D4E"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BOGOT</w:t>
            </w:r>
            <w:r w:rsidRPr="0060079F">
              <w:rPr>
                <w:rFonts w:ascii="Arial" w:hAnsi="Arial" w:cs="Arial" w:hint="eastAsia"/>
                <w:sz w:val="14"/>
                <w:szCs w:val="14"/>
                <w:lang w:bidi="es-ES"/>
              </w:rPr>
              <w:t>Á</w:t>
            </w:r>
            <w:r w:rsidRPr="0060079F">
              <w:rPr>
                <w:rFonts w:ascii="Arial" w:hAnsi="Arial" w:cs="Arial"/>
                <w:sz w:val="14"/>
                <w:szCs w:val="14"/>
                <w:lang w:bidi="es-ES"/>
              </w:rPr>
              <w:t xml:space="preserve"> - SAN ANDR</w:t>
            </w:r>
            <w:r w:rsidRPr="0060079F">
              <w:rPr>
                <w:rFonts w:ascii="Arial" w:hAnsi="Arial" w:cs="Arial" w:hint="eastAsia"/>
                <w:sz w:val="14"/>
                <w:szCs w:val="14"/>
                <w:lang w:bidi="es-ES"/>
              </w:rPr>
              <w:t>É</w:t>
            </w:r>
            <w:r w:rsidRPr="0060079F">
              <w:rPr>
                <w:rFonts w:ascii="Arial" w:hAnsi="Arial" w:cs="Arial"/>
                <w:sz w:val="14"/>
                <w:szCs w:val="14"/>
                <w:lang w:bidi="es-ES"/>
              </w:rPr>
              <w:t>S ISLAS - BOGOT</w:t>
            </w:r>
            <w:r w:rsidRPr="0060079F">
              <w:rPr>
                <w:rFonts w:ascii="Arial" w:hAnsi="Arial" w:cs="Arial" w:hint="eastAsia"/>
                <w:sz w:val="14"/>
                <w:szCs w:val="14"/>
                <w:lang w:bidi="es-ES"/>
              </w:rPr>
              <w:t>Á</w:t>
            </w:r>
          </w:p>
          <w:p w14:paraId="6A43B7A2"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MDELLIN - SAN ANDR</w:t>
            </w:r>
            <w:r w:rsidRPr="0060079F">
              <w:rPr>
                <w:rFonts w:ascii="Arial" w:hAnsi="Arial" w:cs="Arial" w:hint="eastAsia"/>
                <w:sz w:val="14"/>
                <w:szCs w:val="14"/>
                <w:lang w:bidi="es-ES"/>
              </w:rPr>
              <w:t>É</w:t>
            </w:r>
            <w:r w:rsidRPr="0060079F">
              <w:rPr>
                <w:rFonts w:ascii="Arial" w:hAnsi="Arial" w:cs="Arial"/>
                <w:sz w:val="14"/>
                <w:szCs w:val="14"/>
                <w:lang w:bidi="es-ES"/>
              </w:rPr>
              <w:t>S ISLAS - MEDELLIN</w:t>
            </w:r>
          </w:p>
          <w:p w14:paraId="42E8BAF0"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CALI - SAN ANDR</w:t>
            </w:r>
            <w:r w:rsidRPr="0060079F">
              <w:rPr>
                <w:rFonts w:ascii="Arial" w:hAnsi="Arial" w:cs="Arial" w:hint="eastAsia"/>
                <w:sz w:val="14"/>
                <w:szCs w:val="14"/>
                <w:lang w:bidi="es-ES"/>
              </w:rPr>
              <w:t>É</w:t>
            </w:r>
            <w:r w:rsidRPr="0060079F">
              <w:rPr>
                <w:rFonts w:ascii="Arial" w:hAnsi="Arial" w:cs="Arial"/>
                <w:sz w:val="14"/>
                <w:szCs w:val="14"/>
                <w:lang w:bidi="es-ES"/>
              </w:rPr>
              <w:t>S ISLAS - CALI</w:t>
            </w:r>
          </w:p>
          <w:p w14:paraId="7558510A"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CARTAGENA - SAN ANDR</w:t>
            </w:r>
            <w:r w:rsidRPr="0060079F">
              <w:rPr>
                <w:rFonts w:ascii="Arial" w:hAnsi="Arial" w:cs="Arial" w:hint="eastAsia"/>
                <w:sz w:val="14"/>
                <w:szCs w:val="14"/>
                <w:lang w:bidi="es-ES"/>
              </w:rPr>
              <w:t>É</w:t>
            </w:r>
            <w:r w:rsidRPr="0060079F">
              <w:rPr>
                <w:rFonts w:ascii="Arial" w:hAnsi="Arial" w:cs="Arial"/>
                <w:sz w:val="14"/>
                <w:szCs w:val="14"/>
                <w:lang w:bidi="es-ES"/>
              </w:rPr>
              <w:t>S ISLAS - CARTAGENA</w:t>
            </w:r>
          </w:p>
          <w:p w14:paraId="5829F440"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BARANQUILLA - SAN ANDR</w:t>
            </w:r>
            <w:r w:rsidRPr="0060079F">
              <w:rPr>
                <w:rFonts w:ascii="Arial" w:hAnsi="Arial" w:cs="Arial" w:hint="eastAsia"/>
                <w:sz w:val="14"/>
                <w:szCs w:val="14"/>
                <w:lang w:bidi="es-ES"/>
              </w:rPr>
              <w:t>É</w:t>
            </w:r>
            <w:r w:rsidRPr="0060079F">
              <w:rPr>
                <w:rFonts w:ascii="Arial" w:hAnsi="Arial" w:cs="Arial"/>
                <w:sz w:val="14"/>
                <w:szCs w:val="14"/>
                <w:lang w:bidi="es-ES"/>
              </w:rPr>
              <w:t>S ISLAS - BARANQUILLA</w:t>
            </w:r>
          </w:p>
          <w:p w14:paraId="5C8C32C2"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MONTERIA - SAN ANDR</w:t>
            </w:r>
            <w:r w:rsidRPr="0060079F">
              <w:rPr>
                <w:rFonts w:ascii="Arial" w:hAnsi="Arial" w:cs="Arial" w:hint="eastAsia"/>
                <w:sz w:val="14"/>
                <w:szCs w:val="14"/>
                <w:lang w:bidi="es-ES"/>
              </w:rPr>
              <w:t>É</w:t>
            </w:r>
            <w:r w:rsidRPr="0060079F">
              <w:rPr>
                <w:rFonts w:ascii="Arial" w:hAnsi="Arial" w:cs="Arial"/>
                <w:sz w:val="14"/>
                <w:szCs w:val="14"/>
                <w:lang w:bidi="es-ES"/>
              </w:rPr>
              <w:t>S ISLAS - MONTERIA</w:t>
            </w:r>
          </w:p>
          <w:p w14:paraId="098431D1"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BUCARAMANGA - SAN ANDR</w:t>
            </w:r>
            <w:r w:rsidRPr="0060079F">
              <w:rPr>
                <w:rFonts w:ascii="Arial" w:hAnsi="Arial" w:cs="Arial" w:hint="eastAsia"/>
                <w:sz w:val="14"/>
                <w:szCs w:val="14"/>
                <w:lang w:bidi="es-ES"/>
              </w:rPr>
              <w:t>É</w:t>
            </w:r>
            <w:r w:rsidRPr="0060079F">
              <w:rPr>
                <w:rFonts w:ascii="Arial" w:hAnsi="Arial" w:cs="Arial"/>
                <w:sz w:val="14"/>
                <w:szCs w:val="14"/>
                <w:lang w:bidi="es-ES"/>
              </w:rPr>
              <w:t xml:space="preserve">S ISLAS </w:t>
            </w:r>
            <w:r w:rsidRPr="0060079F">
              <w:rPr>
                <w:rFonts w:ascii="Arial" w:hAnsi="Arial" w:cs="Arial" w:hint="eastAsia"/>
                <w:sz w:val="14"/>
                <w:szCs w:val="14"/>
                <w:lang w:bidi="es-ES"/>
              </w:rPr>
              <w:t>–</w:t>
            </w:r>
            <w:r w:rsidRPr="0060079F">
              <w:rPr>
                <w:rFonts w:ascii="Arial" w:hAnsi="Arial" w:cs="Arial"/>
                <w:sz w:val="14"/>
                <w:szCs w:val="14"/>
                <w:lang w:bidi="es-ES"/>
              </w:rPr>
              <w:t xml:space="preserve"> BUCARAMANGA</w:t>
            </w:r>
          </w:p>
          <w:p w14:paraId="2F77E3A3" w14:textId="77777777" w:rsidR="00BD21BA" w:rsidRPr="00AF524B" w:rsidRDefault="00BD21BA" w:rsidP="00BD21BA">
            <w:pPr>
              <w:jc w:val="both"/>
              <w:rPr>
                <w:rFonts w:ascii="Arial" w:hAnsi="Arial" w:cs="Arial"/>
                <w:sz w:val="14"/>
                <w:szCs w:val="14"/>
                <w:lang w:bidi="es-ES"/>
              </w:rPr>
            </w:pPr>
            <w:r w:rsidRPr="0060079F">
              <w:rPr>
                <w:rFonts w:ascii="Arial" w:hAnsi="Arial" w:cs="Arial"/>
                <w:sz w:val="14"/>
                <w:szCs w:val="14"/>
                <w:lang w:bidi="es-ES"/>
              </w:rPr>
              <w:t xml:space="preserve">VALLEDUPAR </w:t>
            </w:r>
            <w:r w:rsidRPr="0060079F">
              <w:rPr>
                <w:rFonts w:ascii="Arial" w:hAnsi="Arial" w:cs="Arial" w:hint="eastAsia"/>
                <w:sz w:val="14"/>
                <w:szCs w:val="14"/>
                <w:lang w:bidi="es-ES"/>
              </w:rPr>
              <w:t>–</w:t>
            </w:r>
            <w:r w:rsidRPr="0060079F">
              <w:rPr>
                <w:rFonts w:ascii="Arial" w:hAnsi="Arial" w:cs="Arial"/>
                <w:sz w:val="14"/>
                <w:szCs w:val="14"/>
                <w:lang w:bidi="es-ES"/>
              </w:rPr>
              <w:t xml:space="preserve"> SAN ANDR</w:t>
            </w:r>
            <w:r w:rsidRPr="0060079F">
              <w:rPr>
                <w:rFonts w:ascii="Arial" w:hAnsi="Arial" w:cs="Arial" w:hint="eastAsia"/>
                <w:sz w:val="14"/>
                <w:szCs w:val="14"/>
                <w:lang w:bidi="es-ES"/>
              </w:rPr>
              <w:t>É</w:t>
            </w:r>
            <w:r w:rsidRPr="0060079F">
              <w:rPr>
                <w:rFonts w:ascii="Arial" w:hAnsi="Arial" w:cs="Arial"/>
                <w:sz w:val="14"/>
                <w:szCs w:val="14"/>
                <w:lang w:bidi="es-ES"/>
              </w:rPr>
              <w:t xml:space="preserve">S ISLAS </w:t>
            </w:r>
            <w:r w:rsidRPr="0060079F">
              <w:rPr>
                <w:rFonts w:ascii="Arial" w:hAnsi="Arial" w:cs="Arial" w:hint="eastAsia"/>
                <w:sz w:val="14"/>
                <w:szCs w:val="14"/>
                <w:lang w:bidi="es-ES"/>
              </w:rPr>
              <w:t>–</w:t>
            </w:r>
            <w:r w:rsidRPr="0060079F">
              <w:rPr>
                <w:rFonts w:ascii="Arial" w:hAnsi="Arial" w:cs="Arial"/>
                <w:sz w:val="14"/>
                <w:szCs w:val="14"/>
                <w:lang w:bidi="es-ES"/>
              </w:rPr>
              <w:t xml:space="preserve"> VALLEDUPAR</w:t>
            </w:r>
          </w:p>
        </w:tc>
        <w:tc>
          <w:tcPr>
            <w:tcW w:w="595" w:type="pct"/>
            <w:vMerge/>
            <w:tcBorders>
              <w:left w:val="single" w:sz="4" w:space="0" w:color="auto"/>
              <w:right w:val="single" w:sz="4" w:space="0" w:color="auto"/>
            </w:tcBorders>
          </w:tcPr>
          <w:p w14:paraId="6301B2AE" w14:textId="77777777" w:rsidR="00BD21BA" w:rsidRDefault="00BD21BA" w:rsidP="00BD21BA">
            <w:pPr>
              <w:jc w:val="both"/>
              <w:rPr>
                <w:rFonts w:ascii="Arial" w:hAnsi="Arial" w:cs="Arial"/>
                <w:sz w:val="14"/>
                <w:szCs w:val="14"/>
                <w:lang w:bidi="es-ES"/>
              </w:rPr>
            </w:pPr>
          </w:p>
        </w:tc>
      </w:tr>
      <w:tr w:rsidR="00BD21BA" w:rsidRPr="00AF524B" w14:paraId="33B004A8" w14:textId="53309926"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25AED99"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Equipaje</w:t>
            </w:r>
          </w:p>
        </w:tc>
        <w:tc>
          <w:tcPr>
            <w:tcW w:w="3749" w:type="pct"/>
            <w:tcBorders>
              <w:top w:val="single" w:sz="4" w:space="0" w:color="auto"/>
              <w:left w:val="single" w:sz="4" w:space="0" w:color="auto"/>
              <w:bottom w:val="single" w:sz="4" w:space="0" w:color="auto"/>
              <w:right w:val="single" w:sz="4" w:space="0" w:color="auto"/>
            </w:tcBorders>
            <w:vAlign w:val="center"/>
            <w:hideMark/>
          </w:tcPr>
          <w:p w14:paraId="1559DE40"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Equipaje de mano entre 8kg y 10 kg y equipaje de bodega de 23 kg por persona. </w:t>
            </w:r>
          </w:p>
        </w:tc>
        <w:tc>
          <w:tcPr>
            <w:tcW w:w="595" w:type="pct"/>
            <w:vMerge/>
            <w:tcBorders>
              <w:left w:val="single" w:sz="4" w:space="0" w:color="auto"/>
              <w:right w:val="single" w:sz="4" w:space="0" w:color="auto"/>
            </w:tcBorders>
          </w:tcPr>
          <w:p w14:paraId="0A701BC7" w14:textId="77777777" w:rsidR="00BD21BA" w:rsidRPr="00AF524B" w:rsidRDefault="00BD21BA" w:rsidP="00BD21BA">
            <w:pPr>
              <w:jc w:val="both"/>
              <w:rPr>
                <w:rFonts w:ascii="Arial" w:hAnsi="Arial" w:cs="Arial"/>
                <w:sz w:val="14"/>
                <w:szCs w:val="14"/>
                <w:lang w:bidi="es-ES"/>
              </w:rPr>
            </w:pPr>
          </w:p>
        </w:tc>
      </w:tr>
      <w:tr w:rsidR="00BD21BA" w:rsidRPr="00AF524B" w14:paraId="5B47952B" w14:textId="09E65406"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02AF7ED8"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Impuestos complementarios.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21A1E7D5"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Impuesto de tiquete - Sobrecosto tarifario por combustible - Tarjeta de turismo (entrada a la Isla de San Andrés - Impuestos ecológicos - Seguro hotelero - Tarjeta de asistencia médica).</w:t>
            </w:r>
          </w:p>
        </w:tc>
        <w:tc>
          <w:tcPr>
            <w:tcW w:w="595" w:type="pct"/>
            <w:vMerge/>
            <w:tcBorders>
              <w:left w:val="single" w:sz="4" w:space="0" w:color="auto"/>
              <w:right w:val="single" w:sz="4" w:space="0" w:color="auto"/>
            </w:tcBorders>
          </w:tcPr>
          <w:p w14:paraId="64321C88" w14:textId="77777777" w:rsidR="00BD21BA" w:rsidRPr="00AF524B" w:rsidRDefault="00BD21BA" w:rsidP="00BD21BA">
            <w:pPr>
              <w:jc w:val="both"/>
              <w:rPr>
                <w:rFonts w:ascii="Arial" w:hAnsi="Arial" w:cs="Arial"/>
                <w:sz w:val="14"/>
                <w:szCs w:val="14"/>
                <w:lang w:bidi="es-ES"/>
              </w:rPr>
            </w:pPr>
          </w:p>
        </w:tc>
      </w:tr>
      <w:tr w:rsidR="00BD21BA" w:rsidRPr="00AF524B" w14:paraId="3A0CBBE7" w14:textId="717D69A4"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64328BB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Hotel</w:t>
            </w:r>
          </w:p>
        </w:tc>
        <w:tc>
          <w:tcPr>
            <w:tcW w:w="3749" w:type="pct"/>
            <w:tcBorders>
              <w:top w:val="single" w:sz="4" w:space="0" w:color="auto"/>
              <w:left w:val="single" w:sz="4" w:space="0" w:color="auto"/>
              <w:bottom w:val="single" w:sz="4" w:space="0" w:color="auto"/>
              <w:right w:val="single" w:sz="4" w:space="0" w:color="auto"/>
            </w:tcBorders>
            <w:vAlign w:val="center"/>
            <w:hideMark/>
          </w:tcPr>
          <w:p w14:paraId="0226669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Acreditar mínimo 3 hoteles que cumplan con los siguientes requisitos:</w:t>
            </w:r>
          </w:p>
          <w:p w14:paraId="163B4FEF"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(incluye baño y closet)</w:t>
            </w:r>
          </w:p>
          <w:p w14:paraId="7C762E75"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estándar</w:t>
            </w:r>
          </w:p>
          <w:p w14:paraId="5CE13CE8"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junior suite</w:t>
            </w:r>
          </w:p>
          <w:p w14:paraId="47EA7A9B"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suite</w:t>
            </w:r>
          </w:p>
          <w:p w14:paraId="096E5C7C"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Acomodación Doble</w:t>
            </w:r>
          </w:p>
          <w:p w14:paraId="69DEC228"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Televisión cable y/o satelital</w:t>
            </w:r>
          </w:p>
          <w:p w14:paraId="21CB72D1"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 xml:space="preserve">Piscina. </w:t>
            </w:r>
          </w:p>
          <w:p w14:paraId="15008030"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Presta servicio de sala de ejercicios o gimnasio.</w:t>
            </w:r>
          </w:p>
          <w:p w14:paraId="4F42771F" w14:textId="77777777" w:rsidR="00BD21BA"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Aire acondicionado</w:t>
            </w:r>
          </w:p>
          <w:p w14:paraId="43E0B741" w14:textId="77777777" w:rsidR="00BD21BA" w:rsidRPr="00AF524B" w:rsidRDefault="00BD21BA" w:rsidP="005F0116">
            <w:pPr>
              <w:numPr>
                <w:ilvl w:val="0"/>
                <w:numId w:val="79"/>
              </w:numPr>
              <w:jc w:val="both"/>
              <w:rPr>
                <w:rFonts w:ascii="Arial" w:hAnsi="Arial" w:cs="Arial"/>
                <w:sz w:val="14"/>
                <w:szCs w:val="14"/>
                <w:lang w:bidi="es-ES"/>
              </w:rPr>
            </w:pPr>
            <w:r>
              <w:rPr>
                <w:rFonts w:ascii="Arial" w:hAnsi="Arial" w:cs="Arial"/>
                <w:sz w:val="14"/>
                <w:szCs w:val="14"/>
                <w:lang w:bidi="es-ES"/>
              </w:rPr>
              <w:t>Nevera</w:t>
            </w:r>
          </w:p>
          <w:p w14:paraId="1EE30E09"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Restaurante</w:t>
            </w:r>
          </w:p>
          <w:p w14:paraId="079E2572"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 xml:space="preserve">Servicio de Desayuno, almuerzo y cena </w:t>
            </w:r>
          </w:p>
          <w:p w14:paraId="590F4667"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Registro Nacional del turismo vigente.</w:t>
            </w:r>
          </w:p>
        </w:tc>
        <w:tc>
          <w:tcPr>
            <w:tcW w:w="595" w:type="pct"/>
            <w:vMerge/>
            <w:tcBorders>
              <w:left w:val="single" w:sz="4" w:space="0" w:color="auto"/>
              <w:right w:val="single" w:sz="4" w:space="0" w:color="auto"/>
            </w:tcBorders>
          </w:tcPr>
          <w:p w14:paraId="734AA96B" w14:textId="77777777" w:rsidR="00BD21BA" w:rsidRPr="00AF524B" w:rsidRDefault="00BD21BA" w:rsidP="00BD21BA">
            <w:pPr>
              <w:jc w:val="both"/>
              <w:rPr>
                <w:rFonts w:ascii="Arial" w:hAnsi="Arial" w:cs="Arial"/>
                <w:sz w:val="14"/>
                <w:szCs w:val="14"/>
                <w:lang w:bidi="es-ES"/>
              </w:rPr>
            </w:pPr>
          </w:p>
        </w:tc>
      </w:tr>
      <w:tr w:rsidR="00BD21BA" w:rsidRPr="00AF524B" w14:paraId="5779CC76" w14:textId="12525CFE"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159168A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Traslados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0667CEEB"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Aeropuerto - Hotel - Aeropuerto</w:t>
            </w:r>
          </w:p>
        </w:tc>
        <w:tc>
          <w:tcPr>
            <w:tcW w:w="595" w:type="pct"/>
            <w:vMerge/>
            <w:tcBorders>
              <w:left w:val="single" w:sz="4" w:space="0" w:color="auto"/>
              <w:right w:val="single" w:sz="4" w:space="0" w:color="auto"/>
            </w:tcBorders>
          </w:tcPr>
          <w:p w14:paraId="7CC63E22" w14:textId="77777777" w:rsidR="00BD21BA" w:rsidRPr="00AF524B" w:rsidRDefault="00BD21BA" w:rsidP="00BD21BA">
            <w:pPr>
              <w:jc w:val="both"/>
              <w:rPr>
                <w:rFonts w:ascii="Arial" w:hAnsi="Arial" w:cs="Arial"/>
                <w:sz w:val="14"/>
                <w:szCs w:val="14"/>
                <w:lang w:bidi="es-ES"/>
              </w:rPr>
            </w:pPr>
          </w:p>
        </w:tc>
      </w:tr>
      <w:tr w:rsidR="00BD21BA" w:rsidRPr="00AF524B" w14:paraId="48471744" w14:textId="5C4A9197"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76A5A275"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Alimentación</w:t>
            </w:r>
          </w:p>
        </w:tc>
        <w:tc>
          <w:tcPr>
            <w:tcW w:w="3749" w:type="pct"/>
            <w:tcBorders>
              <w:top w:val="single" w:sz="4" w:space="0" w:color="auto"/>
              <w:left w:val="single" w:sz="4" w:space="0" w:color="auto"/>
              <w:bottom w:val="single" w:sz="4" w:space="0" w:color="auto"/>
              <w:right w:val="single" w:sz="4" w:space="0" w:color="auto"/>
            </w:tcBorders>
            <w:vAlign w:val="center"/>
            <w:hideMark/>
          </w:tcPr>
          <w:p w14:paraId="4B56494E"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Alimentación todo incluido (Tipo buffet incluye desayunos, almuerzos y cenas) durante la estadía. </w:t>
            </w:r>
          </w:p>
        </w:tc>
        <w:tc>
          <w:tcPr>
            <w:tcW w:w="595" w:type="pct"/>
            <w:vMerge/>
            <w:tcBorders>
              <w:left w:val="single" w:sz="4" w:space="0" w:color="auto"/>
              <w:right w:val="single" w:sz="4" w:space="0" w:color="auto"/>
            </w:tcBorders>
          </w:tcPr>
          <w:p w14:paraId="33C035C8" w14:textId="77777777" w:rsidR="00BD21BA" w:rsidRPr="00AF524B" w:rsidRDefault="00BD21BA" w:rsidP="00BD21BA">
            <w:pPr>
              <w:jc w:val="both"/>
              <w:rPr>
                <w:rFonts w:ascii="Arial" w:hAnsi="Arial" w:cs="Arial"/>
                <w:sz w:val="14"/>
                <w:szCs w:val="14"/>
                <w:lang w:bidi="es-ES"/>
              </w:rPr>
            </w:pPr>
          </w:p>
        </w:tc>
      </w:tr>
      <w:tr w:rsidR="00BD21BA" w:rsidRPr="00AF524B" w14:paraId="45B48561" w14:textId="6FDC1105"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6A54750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Refrigerios am y pm</w:t>
            </w:r>
          </w:p>
        </w:tc>
        <w:tc>
          <w:tcPr>
            <w:tcW w:w="3749" w:type="pct"/>
            <w:tcBorders>
              <w:top w:val="single" w:sz="4" w:space="0" w:color="auto"/>
              <w:left w:val="single" w:sz="4" w:space="0" w:color="auto"/>
              <w:bottom w:val="single" w:sz="4" w:space="0" w:color="auto"/>
              <w:right w:val="single" w:sz="4" w:space="0" w:color="auto"/>
            </w:tcBorders>
            <w:vAlign w:val="center"/>
            <w:hideMark/>
          </w:tcPr>
          <w:p w14:paraId="451B5C66"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Refrigerios que consten de una bebida fría y alguna de las siguientes opciones de sal (sándwich, hojaldrados o empanadas)</w:t>
            </w:r>
          </w:p>
        </w:tc>
        <w:tc>
          <w:tcPr>
            <w:tcW w:w="595" w:type="pct"/>
            <w:vMerge/>
            <w:tcBorders>
              <w:left w:val="single" w:sz="4" w:space="0" w:color="auto"/>
              <w:right w:val="single" w:sz="4" w:space="0" w:color="auto"/>
            </w:tcBorders>
          </w:tcPr>
          <w:p w14:paraId="6885E513" w14:textId="77777777" w:rsidR="00BD21BA" w:rsidRPr="00AF524B" w:rsidRDefault="00BD21BA" w:rsidP="00BD21BA">
            <w:pPr>
              <w:jc w:val="both"/>
              <w:rPr>
                <w:rFonts w:ascii="Arial" w:hAnsi="Arial" w:cs="Arial"/>
                <w:sz w:val="14"/>
                <w:szCs w:val="14"/>
                <w:lang w:bidi="es-ES"/>
              </w:rPr>
            </w:pPr>
          </w:p>
        </w:tc>
      </w:tr>
      <w:tr w:rsidR="00BD21BA" w:rsidRPr="00AF524B" w14:paraId="02ADDE9B" w14:textId="73B1F845"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396DA94A"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Tours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3F044790"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Tour por la isla</w:t>
            </w:r>
          </w:p>
          <w:p w14:paraId="223A2453"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 xml:space="preserve">Vuelta a la isla, recorrido por la cueva de Morgan, hoyo soplador y la piscina natural. </w:t>
            </w:r>
          </w:p>
          <w:p w14:paraId="2B9042CB"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Visita al acuario y Johnny cay (incluye almuerzo en la playa).</w:t>
            </w:r>
          </w:p>
          <w:p w14:paraId="585F39E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Todo tour incluye transporte ida y regreso terrestre y/o marítimo, valor entrada a los sitios turísticos si es requerido y alimentación.</w:t>
            </w:r>
          </w:p>
          <w:p w14:paraId="583CB8FE" w14:textId="77777777" w:rsidR="00BD21BA" w:rsidRPr="00AF524B" w:rsidRDefault="00BD21BA" w:rsidP="00BD21BA">
            <w:pPr>
              <w:jc w:val="both"/>
              <w:rPr>
                <w:rFonts w:ascii="Arial" w:hAnsi="Arial" w:cs="Arial"/>
                <w:sz w:val="14"/>
                <w:szCs w:val="14"/>
                <w:lang w:bidi="es-ES"/>
              </w:rPr>
            </w:pPr>
          </w:p>
          <w:p w14:paraId="2C91C7F5"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Nota: la lancha o bote en el que se transporten los pasajeros debe contar con mínimo la siguiente documentación: </w:t>
            </w:r>
          </w:p>
          <w:p w14:paraId="6FB0DA1E" w14:textId="77777777" w:rsidR="00BD21BA" w:rsidRPr="00615092" w:rsidRDefault="00BD21BA" w:rsidP="005F0116">
            <w:pPr>
              <w:numPr>
                <w:ilvl w:val="0"/>
                <w:numId w:val="80"/>
              </w:numPr>
              <w:jc w:val="both"/>
              <w:rPr>
                <w:rFonts w:ascii="Arial" w:hAnsi="Arial" w:cs="Arial"/>
                <w:sz w:val="14"/>
                <w:szCs w:val="14"/>
                <w:lang w:val="pt-PT" w:bidi="es-ES"/>
              </w:rPr>
            </w:pPr>
            <w:r w:rsidRPr="00615092">
              <w:rPr>
                <w:rFonts w:ascii="Arial" w:hAnsi="Arial" w:cs="Arial"/>
                <w:sz w:val="14"/>
                <w:szCs w:val="14"/>
                <w:lang w:val="pt-PT" w:bidi="es-ES"/>
              </w:rPr>
              <w:t>Certificado de matrícula (Register certificate)</w:t>
            </w:r>
          </w:p>
          <w:p w14:paraId="6EACA21D"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Certificado de registro de motor (</w:t>
            </w:r>
            <w:proofErr w:type="spellStart"/>
            <w:r w:rsidRPr="00AF524B">
              <w:rPr>
                <w:rFonts w:ascii="Arial" w:hAnsi="Arial" w:cs="Arial"/>
                <w:sz w:val="14"/>
                <w:szCs w:val="14"/>
                <w:lang w:bidi="es-ES"/>
              </w:rPr>
              <w:t>Certificate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of</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engine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register</w:t>
            </w:r>
            <w:proofErr w:type="spellEnd"/>
            <w:r w:rsidRPr="00AF524B">
              <w:rPr>
                <w:rFonts w:ascii="Arial" w:hAnsi="Arial" w:cs="Arial"/>
                <w:sz w:val="14"/>
                <w:szCs w:val="14"/>
                <w:lang w:bidi="es-ES"/>
              </w:rPr>
              <w:t>)</w:t>
            </w:r>
          </w:p>
          <w:p w14:paraId="6FD41E0E" w14:textId="77777777" w:rsidR="00BD21BA" w:rsidRPr="00DD4DFD"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 xml:space="preserve">Certificado de </w:t>
            </w:r>
            <w:r w:rsidRPr="00DD4DFD">
              <w:rPr>
                <w:rFonts w:ascii="Arial" w:hAnsi="Arial" w:cs="Arial"/>
                <w:sz w:val="14"/>
                <w:szCs w:val="14"/>
                <w:lang w:bidi="es-ES"/>
              </w:rPr>
              <w:t>Seguridad e Inventario oficial</w:t>
            </w:r>
          </w:p>
          <w:p w14:paraId="3791F21A" w14:textId="77777777" w:rsidR="00BD21BA" w:rsidRPr="00DD4DFD" w:rsidRDefault="00BD21BA" w:rsidP="005F0116">
            <w:pPr>
              <w:numPr>
                <w:ilvl w:val="0"/>
                <w:numId w:val="80"/>
              </w:numPr>
              <w:jc w:val="both"/>
              <w:rPr>
                <w:rFonts w:ascii="Arial" w:hAnsi="Arial" w:cs="Arial"/>
                <w:sz w:val="14"/>
                <w:szCs w:val="14"/>
                <w:lang w:bidi="es-ES"/>
              </w:rPr>
            </w:pPr>
            <w:r w:rsidRPr="00DD4DFD">
              <w:rPr>
                <w:rFonts w:ascii="Arial" w:hAnsi="Arial" w:cs="Arial"/>
                <w:sz w:val="14"/>
                <w:szCs w:val="14"/>
                <w:lang w:bidi="es-ES"/>
              </w:rPr>
              <w:t>Documento informativo del traslado al archipiélago, radicado en DIMAR, indicando el motivo del traslado y tiempo de estadía. Si se trata de un traslado temporal.</w:t>
            </w:r>
          </w:p>
          <w:p w14:paraId="7501A263" w14:textId="77777777" w:rsidR="00BD21BA" w:rsidRPr="00DD4DFD" w:rsidRDefault="00BD21BA" w:rsidP="005F0116">
            <w:pPr>
              <w:numPr>
                <w:ilvl w:val="0"/>
                <w:numId w:val="80"/>
              </w:numPr>
              <w:jc w:val="both"/>
              <w:rPr>
                <w:rFonts w:ascii="Arial" w:hAnsi="Arial" w:cs="Arial"/>
                <w:sz w:val="14"/>
                <w:szCs w:val="14"/>
                <w:lang w:bidi="es-ES"/>
              </w:rPr>
            </w:pPr>
            <w:r w:rsidRPr="00DD4DFD">
              <w:rPr>
                <w:rFonts w:ascii="Arial" w:hAnsi="Arial" w:cs="Arial"/>
                <w:sz w:val="14"/>
                <w:szCs w:val="14"/>
                <w:lang w:bidi="es-ES"/>
              </w:rPr>
              <w:t>Inventario actualizado de todos los implementos y equipos que hacen parte de la lancha o bote.</w:t>
            </w:r>
          </w:p>
          <w:p w14:paraId="5ABFB317" w14:textId="77777777" w:rsidR="00BD21BA" w:rsidRPr="00DD4DFD" w:rsidRDefault="00BD21BA" w:rsidP="00BD21BA">
            <w:pPr>
              <w:rPr>
                <w:rFonts w:ascii="Arial" w:hAnsi="Arial" w:cs="Arial"/>
                <w:sz w:val="14"/>
                <w:szCs w:val="14"/>
                <w:lang w:bidi="es-ES"/>
              </w:rPr>
            </w:pPr>
            <w:r w:rsidRPr="00DD4DFD">
              <w:rPr>
                <w:rFonts w:ascii="Arial" w:hAnsi="Arial" w:cs="Arial"/>
                <w:b/>
                <w:bCs/>
                <w:sz w:val="14"/>
                <w:szCs w:val="14"/>
                <w:lang w:bidi="es-ES"/>
              </w:rPr>
              <w:t>Licencia de navegación del conductor</w:t>
            </w:r>
            <w:r w:rsidRPr="00DD4DFD">
              <w:rPr>
                <w:rFonts w:ascii="Arial" w:hAnsi="Arial" w:cs="Arial"/>
                <w:sz w:val="14"/>
                <w:szCs w:val="14"/>
                <w:lang w:bidi="es-ES"/>
              </w:rPr>
              <w:br/>
              <w:t>El operador o conductor de la embarcación deberá contar con licencia vigente para la categoría correspondiente, expedida por DIMAR.</w:t>
            </w:r>
          </w:p>
          <w:p w14:paraId="07464E67" w14:textId="77777777" w:rsidR="00BD21BA" w:rsidRPr="00DD4DFD" w:rsidRDefault="00BD21BA" w:rsidP="00BD21BA">
            <w:pPr>
              <w:jc w:val="both"/>
              <w:rPr>
                <w:rFonts w:ascii="Arial" w:hAnsi="Arial" w:cs="Arial"/>
                <w:sz w:val="14"/>
                <w:szCs w:val="14"/>
                <w:lang w:bidi="es-ES"/>
              </w:rPr>
            </w:pPr>
          </w:p>
          <w:p w14:paraId="2F3A7F1D" w14:textId="77777777" w:rsidR="00BD21BA" w:rsidRPr="00DD4DFD" w:rsidRDefault="00BD21BA" w:rsidP="00BD21BA">
            <w:pPr>
              <w:rPr>
                <w:rFonts w:ascii="Arial" w:hAnsi="Arial" w:cs="Arial"/>
                <w:sz w:val="14"/>
                <w:szCs w:val="14"/>
                <w:lang w:bidi="es-ES"/>
              </w:rPr>
            </w:pPr>
            <w:r w:rsidRPr="00DD4DFD">
              <w:rPr>
                <w:rFonts w:ascii="Arial" w:hAnsi="Arial" w:cs="Arial"/>
                <w:b/>
                <w:bCs/>
                <w:sz w:val="14"/>
                <w:szCs w:val="14"/>
                <w:lang w:bidi="es-ES"/>
              </w:rPr>
              <w:t>Póliza de seguro vigente</w:t>
            </w:r>
            <w:r w:rsidRPr="00DD4DFD">
              <w:rPr>
                <w:rFonts w:ascii="Arial" w:hAnsi="Arial" w:cs="Arial"/>
                <w:sz w:val="14"/>
                <w:szCs w:val="14"/>
                <w:lang w:bidi="es-ES"/>
              </w:rPr>
              <w:br/>
              <w:t>Que cubra responsabilidad civil por daños a pasajeros, bienes y terceros, así como accidentes personales.</w:t>
            </w:r>
          </w:p>
          <w:p w14:paraId="722B5020" w14:textId="77777777" w:rsidR="00BD21BA" w:rsidRPr="00AF524B" w:rsidRDefault="00BD21BA" w:rsidP="00BD21BA">
            <w:pPr>
              <w:jc w:val="both"/>
              <w:rPr>
                <w:rFonts w:ascii="Arial" w:hAnsi="Arial" w:cs="Arial"/>
                <w:sz w:val="14"/>
                <w:szCs w:val="14"/>
                <w:lang w:bidi="es-ES"/>
              </w:rPr>
            </w:pPr>
          </w:p>
        </w:tc>
        <w:tc>
          <w:tcPr>
            <w:tcW w:w="595" w:type="pct"/>
            <w:vMerge/>
            <w:tcBorders>
              <w:left w:val="single" w:sz="4" w:space="0" w:color="auto"/>
              <w:right w:val="single" w:sz="4" w:space="0" w:color="auto"/>
            </w:tcBorders>
          </w:tcPr>
          <w:p w14:paraId="0D8E5E43" w14:textId="77777777" w:rsidR="00BD21BA" w:rsidRPr="00AF524B" w:rsidRDefault="00BD21BA" w:rsidP="005F0116">
            <w:pPr>
              <w:numPr>
                <w:ilvl w:val="0"/>
                <w:numId w:val="80"/>
              </w:numPr>
              <w:jc w:val="both"/>
              <w:rPr>
                <w:rFonts w:ascii="Arial" w:hAnsi="Arial" w:cs="Arial"/>
                <w:sz w:val="14"/>
                <w:szCs w:val="14"/>
                <w:lang w:bidi="es-ES"/>
              </w:rPr>
            </w:pPr>
          </w:p>
        </w:tc>
      </w:tr>
      <w:tr w:rsidR="00BD21BA" w:rsidRPr="00AF524B" w14:paraId="5113D53F" w14:textId="29C2F919"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634180E7"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Show</w:t>
            </w:r>
          </w:p>
        </w:tc>
        <w:tc>
          <w:tcPr>
            <w:tcW w:w="3749" w:type="pct"/>
            <w:tcBorders>
              <w:top w:val="single" w:sz="4" w:space="0" w:color="auto"/>
              <w:left w:val="single" w:sz="4" w:space="0" w:color="auto"/>
              <w:bottom w:val="single" w:sz="4" w:space="0" w:color="auto"/>
              <w:right w:val="single" w:sz="4" w:space="0" w:color="auto"/>
            </w:tcBorders>
            <w:vAlign w:val="center"/>
            <w:hideMark/>
          </w:tcPr>
          <w:p w14:paraId="62FAF848"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Los ofrecidos por el Hotel</w:t>
            </w:r>
          </w:p>
        </w:tc>
        <w:tc>
          <w:tcPr>
            <w:tcW w:w="595" w:type="pct"/>
            <w:vMerge/>
            <w:tcBorders>
              <w:left w:val="single" w:sz="4" w:space="0" w:color="auto"/>
              <w:right w:val="single" w:sz="4" w:space="0" w:color="auto"/>
            </w:tcBorders>
          </w:tcPr>
          <w:p w14:paraId="37DAF5DF" w14:textId="77777777" w:rsidR="00BD21BA" w:rsidRPr="00AF524B" w:rsidRDefault="00BD21BA" w:rsidP="00BD21BA">
            <w:pPr>
              <w:jc w:val="both"/>
              <w:rPr>
                <w:rFonts w:ascii="Arial" w:hAnsi="Arial" w:cs="Arial"/>
                <w:sz w:val="14"/>
                <w:szCs w:val="14"/>
                <w:lang w:bidi="es-ES"/>
              </w:rPr>
            </w:pPr>
          </w:p>
        </w:tc>
      </w:tr>
      <w:tr w:rsidR="00BD21BA" w:rsidRPr="00AF524B" w14:paraId="1511B3EB" w14:textId="661731EB"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00E8ABBB"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Coordinador de grupo</w:t>
            </w:r>
          </w:p>
        </w:tc>
        <w:tc>
          <w:tcPr>
            <w:tcW w:w="3749" w:type="pct"/>
            <w:tcBorders>
              <w:top w:val="single" w:sz="4" w:space="0" w:color="auto"/>
              <w:left w:val="single" w:sz="4" w:space="0" w:color="auto"/>
              <w:bottom w:val="single" w:sz="4" w:space="0" w:color="auto"/>
              <w:right w:val="single" w:sz="4" w:space="0" w:color="auto"/>
            </w:tcBorders>
            <w:vAlign w:val="center"/>
            <w:hideMark/>
          </w:tcPr>
          <w:p w14:paraId="7910D03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El contratista delegará un representante como coordinador de grupo.</w:t>
            </w:r>
          </w:p>
        </w:tc>
        <w:tc>
          <w:tcPr>
            <w:tcW w:w="595" w:type="pct"/>
            <w:vMerge/>
            <w:tcBorders>
              <w:left w:val="single" w:sz="4" w:space="0" w:color="auto"/>
              <w:bottom w:val="single" w:sz="4" w:space="0" w:color="auto"/>
              <w:right w:val="single" w:sz="4" w:space="0" w:color="auto"/>
            </w:tcBorders>
          </w:tcPr>
          <w:p w14:paraId="22E2F045" w14:textId="77777777" w:rsidR="00BD21BA" w:rsidRPr="00AF524B" w:rsidRDefault="00BD21BA" w:rsidP="00BD21BA">
            <w:pPr>
              <w:jc w:val="both"/>
              <w:rPr>
                <w:rFonts w:ascii="Arial" w:hAnsi="Arial" w:cs="Arial"/>
                <w:sz w:val="14"/>
                <w:szCs w:val="14"/>
                <w:lang w:bidi="es-ES"/>
              </w:rPr>
            </w:pPr>
          </w:p>
        </w:tc>
      </w:tr>
    </w:tbl>
    <w:p w14:paraId="632FF1D8" w14:textId="77777777" w:rsidR="00BD21BA" w:rsidRDefault="00BD21BA" w:rsidP="00BD21BA">
      <w:pPr>
        <w:pStyle w:val="Textoindependiente"/>
        <w:tabs>
          <w:tab w:val="left" w:pos="-284"/>
        </w:tabs>
        <w:spacing w:before="11"/>
        <w:ind w:left="-284" w:right="-141"/>
        <w:rPr>
          <w:rFonts w:ascii="Arial Narrow" w:eastAsia="Cambria" w:hAnsi="Arial Narrow" w:cs="Arial"/>
          <w:b/>
          <w:color w:val="000000" w:themeColor="text1"/>
          <w:sz w:val="22"/>
          <w:szCs w:val="22"/>
          <w:highlight w:val="cyan"/>
          <w:lang w:eastAsia="en-US"/>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6"/>
        <w:gridCol w:w="7158"/>
        <w:gridCol w:w="1130"/>
      </w:tblGrid>
      <w:tr w:rsidR="00BD21BA" w:rsidRPr="00AF524B" w14:paraId="49EDA541" w14:textId="457C4868" w:rsidTr="00BD21BA">
        <w:trPr>
          <w:trHeight w:val="20"/>
        </w:trPr>
        <w:tc>
          <w:tcPr>
            <w:tcW w:w="440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15DE381" w14:textId="77777777" w:rsidR="00BD21BA" w:rsidRPr="00AF524B" w:rsidRDefault="00BD21BA" w:rsidP="00BD21BA">
            <w:pPr>
              <w:jc w:val="center"/>
              <w:rPr>
                <w:rFonts w:ascii="Arial" w:hAnsi="Arial" w:cs="Arial"/>
                <w:b/>
                <w:bCs/>
                <w:sz w:val="14"/>
                <w:szCs w:val="14"/>
                <w:lang w:bidi="es-ES"/>
              </w:rPr>
            </w:pPr>
            <w:r w:rsidRPr="00AF524B">
              <w:rPr>
                <w:rFonts w:ascii="Arial" w:hAnsi="Arial" w:cs="Arial"/>
                <w:b/>
                <w:bCs/>
                <w:sz w:val="14"/>
                <w:szCs w:val="14"/>
                <w:lang w:bidi="es-ES"/>
              </w:rPr>
              <w:t>CARTAGENA</w:t>
            </w:r>
          </w:p>
        </w:tc>
        <w:tc>
          <w:tcPr>
            <w:tcW w:w="595" w:type="pct"/>
            <w:vMerge w:val="restart"/>
            <w:tcBorders>
              <w:top w:val="single" w:sz="4" w:space="0" w:color="auto"/>
              <w:left w:val="single" w:sz="4" w:space="0" w:color="auto"/>
              <w:right w:val="single" w:sz="4" w:space="0" w:color="auto"/>
            </w:tcBorders>
            <w:shd w:val="clear" w:color="auto" w:fill="D9D9D9"/>
          </w:tcPr>
          <w:p w14:paraId="189242D2" w14:textId="77777777" w:rsidR="00BD21BA" w:rsidRPr="00BD21BA" w:rsidRDefault="00BD21BA" w:rsidP="00BD21BA">
            <w:pPr>
              <w:jc w:val="center"/>
              <w:rPr>
                <w:rFonts w:ascii="Arial Narrow" w:hAnsi="Arial Narrow"/>
                <w:b/>
                <w:bCs/>
                <w:sz w:val="16"/>
                <w:szCs w:val="16"/>
              </w:rPr>
            </w:pPr>
            <w:r w:rsidRPr="00BD21BA">
              <w:rPr>
                <w:rFonts w:ascii="Arial Narrow" w:hAnsi="Arial Narrow"/>
                <w:b/>
                <w:bCs/>
                <w:sz w:val="16"/>
                <w:szCs w:val="16"/>
              </w:rPr>
              <w:t xml:space="preserve">CUMPLE / </w:t>
            </w:r>
          </w:p>
          <w:p w14:paraId="4BF2A27C" w14:textId="44FC27DE" w:rsidR="00BD21BA" w:rsidRPr="00AF524B" w:rsidRDefault="00BD21BA" w:rsidP="00BD21BA">
            <w:pPr>
              <w:jc w:val="center"/>
              <w:rPr>
                <w:rFonts w:ascii="Arial" w:hAnsi="Arial" w:cs="Arial"/>
                <w:b/>
                <w:bCs/>
                <w:sz w:val="14"/>
                <w:szCs w:val="14"/>
                <w:lang w:bidi="es-ES"/>
              </w:rPr>
            </w:pPr>
            <w:r w:rsidRPr="00BD21BA">
              <w:rPr>
                <w:rFonts w:ascii="Arial Narrow" w:hAnsi="Arial Narrow"/>
                <w:b/>
                <w:bCs/>
                <w:sz w:val="16"/>
                <w:szCs w:val="16"/>
              </w:rPr>
              <w:t>NO CUMPLE</w:t>
            </w:r>
          </w:p>
        </w:tc>
      </w:tr>
      <w:tr w:rsidR="00BD21BA" w:rsidRPr="00AF524B" w14:paraId="60D836E6" w14:textId="36504DAF" w:rsidTr="00BD21BA">
        <w:trPr>
          <w:trHeight w:val="20"/>
        </w:trPr>
        <w:tc>
          <w:tcPr>
            <w:tcW w:w="6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CE97CD7"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ÍTEM</w:t>
            </w:r>
          </w:p>
        </w:tc>
        <w:tc>
          <w:tcPr>
            <w:tcW w:w="377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4670FDB"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DESCRIPCIÓN TÉCNICA</w:t>
            </w:r>
          </w:p>
        </w:tc>
        <w:tc>
          <w:tcPr>
            <w:tcW w:w="595" w:type="pct"/>
            <w:vMerge/>
            <w:tcBorders>
              <w:left w:val="single" w:sz="4" w:space="0" w:color="auto"/>
              <w:bottom w:val="single" w:sz="4" w:space="0" w:color="auto"/>
              <w:right w:val="single" w:sz="4" w:space="0" w:color="auto"/>
            </w:tcBorders>
            <w:shd w:val="clear" w:color="auto" w:fill="D9D9D9"/>
          </w:tcPr>
          <w:p w14:paraId="41C0F5DC" w14:textId="77777777" w:rsidR="00BD21BA" w:rsidRPr="00AF524B" w:rsidRDefault="00BD21BA" w:rsidP="00BD21BA">
            <w:pPr>
              <w:jc w:val="both"/>
              <w:rPr>
                <w:rFonts w:ascii="Arial" w:hAnsi="Arial" w:cs="Arial"/>
                <w:bCs/>
                <w:sz w:val="14"/>
                <w:szCs w:val="14"/>
                <w:lang w:bidi="es-ES"/>
              </w:rPr>
            </w:pPr>
          </w:p>
        </w:tc>
      </w:tr>
      <w:tr w:rsidR="00BD21BA" w:rsidRPr="00AF524B" w14:paraId="1EB1F5E6" w14:textId="22A4D71C"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61BEF66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Tipo de Plan</w:t>
            </w:r>
          </w:p>
        </w:tc>
        <w:tc>
          <w:tcPr>
            <w:tcW w:w="3770" w:type="pct"/>
            <w:tcBorders>
              <w:top w:val="single" w:sz="4" w:space="0" w:color="auto"/>
              <w:left w:val="single" w:sz="4" w:space="0" w:color="auto"/>
              <w:bottom w:val="single" w:sz="4" w:space="0" w:color="auto"/>
              <w:right w:val="single" w:sz="4" w:space="0" w:color="auto"/>
            </w:tcBorders>
            <w:vAlign w:val="center"/>
            <w:hideMark/>
          </w:tcPr>
          <w:p w14:paraId="7600FB3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04 días 03 noches.</w:t>
            </w:r>
          </w:p>
        </w:tc>
        <w:tc>
          <w:tcPr>
            <w:tcW w:w="595" w:type="pct"/>
            <w:vMerge w:val="restart"/>
            <w:tcBorders>
              <w:top w:val="single" w:sz="4" w:space="0" w:color="auto"/>
              <w:left w:val="single" w:sz="4" w:space="0" w:color="auto"/>
              <w:right w:val="single" w:sz="4" w:space="0" w:color="auto"/>
            </w:tcBorders>
          </w:tcPr>
          <w:p w14:paraId="28DD0D03" w14:textId="77777777" w:rsidR="00BD21BA" w:rsidRPr="00AF524B" w:rsidRDefault="00BD21BA" w:rsidP="00BD21BA">
            <w:pPr>
              <w:jc w:val="both"/>
              <w:rPr>
                <w:rFonts w:ascii="Arial" w:hAnsi="Arial" w:cs="Arial"/>
                <w:sz w:val="14"/>
                <w:szCs w:val="14"/>
                <w:lang w:bidi="es-ES"/>
              </w:rPr>
            </w:pPr>
          </w:p>
        </w:tc>
      </w:tr>
      <w:tr w:rsidR="00BD21BA" w:rsidRPr="00AF524B" w14:paraId="7266BC9A" w14:textId="4348FCA3"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tcPr>
          <w:p w14:paraId="2C3343B6"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Cantidad</w:t>
            </w:r>
          </w:p>
        </w:tc>
        <w:tc>
          <w:tcPr>
            <w:tcW w:w="3770" w:type="pct"/>
            <w:tcBorders>
              <w:top w:val="single" w:sz="4" w:space="0" w:color="auto"/>
              <w:left w:val="single" w:sz="4" w:space="0" w:color="auto"/>
              <w:bottom w:val="single" w:sz="4" w:space="0" w:color="auto"/>
              <w:right w:val="single" w:sz="4" w:space="0" w:color="auto"/>
            </w:tcBorders>
            <w:vAlign w:val="center"/>
          </w:tcPr>
          <w:p w14:paraId="45B957B6"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Dos (2) tres (3) o cuatro (4) personas </w:t>
            </w:r>
          </w:p>
        </w:tc>
        <w:tc>
          <w:tcPr>
            <w:tcW w:w="595" w:type="pct"/>
            <w:vMerge/>
            <w:tcBorders>
              <w:left w:val="single" w:sz="4" w:space="0" w:color="auto"/>
              <w:right w:val="single" w:sz="4" w:space="0" w:color="auto"/>
            </w:tcBorders>
          </w:tcPr>
          <w:p w14:paraId="6210DD2B" w14:textId="77777777" w:rsidR="00BD21BA" w:rsidRPr="00AF524B" w:rsidRDefault="00BD21BA" w:rsidP="00BD21BA">
            <w:pPr>
              <w:jc w:val="both"/>
              <w:rPr>
                <w:rFonts w:ascii="Arial" w:hAnsi="Arial" w:cs="Arial"/>
                <w:sz w:val="14"/>
                <w:szCs w:val="14"/>
                <w:lang w:bidi="es-ES"/>
              </w:rPr>
            </w:pPr>
          </w:p>
        </w:tc>
      </w:tr>
      <w:tr w:rsidR="00BD21BA" w:rsidRPr="00AF524B" w14:paraId="30BC2ED9" w14:textId="3C01A04D"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6A5E57D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Grupos</w:t>
            </w:r>
          </w:p>
        </w:tc>
        <w:tc>
          <w:tcPr>
            <w:tcW w:w="3770" w:type="pct"/>
            <w:tcBorders>
              <w:top w:val="single" w:sz="4" w:space="0" w:color="auto"/>
              <w:left w:val="single" w:sz="4" w:space="0" w:color="auto"/>
              <w:bottom w:val="single" w:sz="4" w:space="0" w:color="auto"/>
              <w:right w:val="single" w:sz="4" w:space="0" w:color="auto"/>
            </w:tcBorders>
            <w:vAlign w:val="center"/>
            <w:hideMark/>
          </w:tcPr>
          <w:p w14:paraId="405C51D5"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Mínimo 20 personas</w:t>
            </w:r>
          </w:p>
        </w:tc>
        <w:tc>
          <w:tcPr>
            <w:tcW w:w="595" w:type="pct"/>
            <w:vMerge/>
            <w:tcBorders>
              <w:left w:val="single" w:sz="4" w:space="0" w:color="auto"/>
              <w:right w:val="single" w:sz="4" w:space="0" w:color="auto"/>
            </w:tcBorders>
          </w:tcPr>
          <w:p w14:paraId="256F701C" w14:textId="77777777" w:rsidR="00BD21BA" w:rsidRPr="00AF524B" w:rsidRDefault="00BD21BA" w:rsidP="00BD21BA">
            <w:pPr>
              <w:jc w:val="both"/>
              <w:rPr>
                <w:rFonts w:ascii="Arial" w:hAnsi="Arial" w:cs="Arial"/>
                <w:sz w:val="14"/>
                <w:szCs w:val="14"/>
                <w:lang w:bidi="es-ES"/>
              </w:rPr>
            </w:pPr>
          </w:p>
        </w:tc>
      </w:tr>
      <w:tr w:rsidR="00BD21BA" w:rsidRPr="00AF524B" w14:paraId="60FED06B" w14:textId="3F2C963F"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3E5E05D6"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Tiquete Aéreo </w:t>
            </w:r>
          </w:p>
        </w:tc>
        <w:tc>
          <w:tcPr>
            <w:tcW w:w="3770" w:type="pct"/>
            <w:tcBorders>
              <w:top w:val="single" w:sz="4" w:space="0" w:color="auto"/>
              <w:left w:val="single" w:sz="4" w:space="0" w:color="auto"/>
              <w:bottom w:val="single" w:sz="4" w:space="0" w:color="auto"/>
              <w:right w:val="single" w:sz="4" w:space="0" w:color="auto"/>
            </w:tcBorders>
            <w:vAlign w:val="center"/>
            <w:hideMark/>
          </w:tcPr>
          <w:p w14:paraId="3812B5C3"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Ida y Regreso clase econ</w:t>
            </w:r>
            <w:r w:rsidRPr="0060079F">
              <w:rPr>
                <w:rFonts w:ascii="Arial" w:hAnsi="Arial" w:cs="Arial" w:hint="eastAsia"/>
                <w:sz w:val="14"/>
                <w:szCs w:val="14"/>
                <w:lang w:bidi="es-ES"/>
              </w:rPr>
              <w:t>ó</w:t>
            </w:r>
            <w:r w:rsidRPr="0060079F">
              <w:rPr>
                <w:rFonts w:ascii="Arial" w:hAnsi="Arial" w:cs="Arial"/>
                <w:sz w:val="14"/>
                <w:szCs w:val="14"/>
                <w:lang w:bidi="es-ES"/>
              </w:rPr>
              <w:t>mica</w:t>
            </w:r>
          </w:p>
          <w:p w14:paraId="40D3DD92"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BOGOT</w:t>
            </w:r>
            <w:r w:rsidRPr="0060079F">
              <w:rPr>
                <w:rFonts w:ascii="Arial" w:hAnsi="Arial" w:cs="Arial" w:hint="eastAsia"/>
                <w:sz w:val="14"/>
                <w:szCs w:val="14"/>
                <w:lang w:bidi="es-ES"/>
              </w:rPr>
              <w:t>Á</w:t>
            </w:r>
            <w:r w:rsidRPr="0060079F">
              <w:rPr>
                <w:rFonts w:ascii="Arial" w:hAnsi="Arial" w:cs="Arial"/>
                <w:sz w:val="14"/>
                <w:szCs w:val="14"/>
                <w:lang w:bidi="es-ES"/>
              </w:rPr>
              <w:t xml:space="preserve"> - CARTAGENA - BOGOT</w:t>
            </w:r>
            <w:r w:rsidRPr="0060079F">
              <w:rPr>
                <w:rFonts w:ascii="Arial" w:hAnsi="Arial" w:cs="Arial" w:hint="eastAsia"/>
                <w:sz w:val="14"/>
                <w:szCs w:val="14"/>
                <w:lang w:bidi="es-ES"/>
              </w:rPr>
              <w:t>Á</w:t>
            </w:r>
          </w:p>
          <w:p w14:paraId="1AE7FAD0" w14:textId="77777777" w:rsidR="00BD21BA" w:rsidRPr="0060079F" w:rsidRDefault="00BD21BA" w:rsidP="00BD21BA">
            <w:pPr>
              <w:jc w:val="both"/>
              <w:rPr>
                <w:rFonts w:ascii="Arial" w:hAnsi="Arial" w:cs="Arial"/>
                <w:sz w:val="14"/>
                <w:szCs w:val="14"/>
                <w:lang w:val="pt-PT" w:bidi="es-ES"/>
              </w:rPr>
            </w:pPr>
            <w:r w:rsidRPr="0060079F">
              <w:rPr>
                <w:rFonts w:ascii="Arial" w:hAnsi="Arial" w:cs="Arial"/>
                <w:sz w:val="14"/>
                <w:szCs w:val="14"/>
                <w:lang w:val="pt-PT" w:bidi="es-ES"/>
              </w:rPr>
              <w:t>MDELLIN - CARTAGENA - MEDELLIN</w:t>
            </w:r>
          </w:p>
          <w:p w14:paraId="508DD00F" w14:textId="77777777" w:rsidR="00BD21BA" w:rsidRPr="0060079F" w:rsidRDefault="00BD21BA" w:rsidP="00BD21BA">
            <w:pPr>
              <w:jc w:val="both"/>
              <w:rPr>
                <w:rFonts w:ascii="Arial" w:hAnsi="Arial" w:cs="Arial"/>
                <w:sz w:val="14"/>
                <w:szCs w:val="14"/>
                <w:lang w:val="pt-PT" w:bidi="es-ES"/>
              </w:rPr>
            </w:pPr>
            <w:r w:rsidRPr="0060079F">
              <w:rPr>
                <w:rFonts w:ascii="Arial" w:hAnsi="Arial" w:cs="Arial"/>
                <w:sz w:val="14"/>
                <w:szCs w:val="14"/>
                <w:lang w:val="pt-PT" w:bidi="es-ES"/>
              </w:rPr>
              <w:t>CALI - CARTAGENA - CALI</w:t>
            </w:r>
          </w:p>
          <w:p w14:paraId="6B73A8C3" w14:textId="77777777" w:rsidR="00BD21BA" w:rsidRPr="0060079F" w:rsidRDefault="00BD21BA" w:rsidP="00BD21BA">
            <w:pPr>
              <w:jc w:val="both"/>
              <w:rPr>
                <w:rFonts w:ascii="Arial" w:hAnsi="Arial" w:cs="Arial"/>
                <w:sz w:val="14"/>
                <w:szCs w:val="14"/>
                <w:lang w:val="pt-PT" w:bidi="es-ES"/>
              </w:rPr>
            </w:pPr>
            <w:r w:rsidRPr="0060079F">
              <w:rPr>
                <w:rFonts w:ascii="Arial" w:hAnsi="Arial" w:cs="Arial"/>
                <w:sz w:val="14"/>
                <w:szCs w:val="14"/>
                <w:lang w:val="pt-PT" w:bidi="es-ES"/>
              </w:rPr>
              <w:t xml:space="preserve">ARMENIA </w:t>
            </w:r>
            <w:r w:rsidRPr="0060079F">
              <w:rPr>
                <w:rFonts w:ascii="Arial" w:hAnsi="Arial" w:cs="Arial" w:hint="eastAsia"/>
                <w:sz w:val="14"/>
                <w:szCs w:val="14"/>
                <w:lang w:val="pt-PT" w:bidi="es-ES"/>
              </w:rPr>
              <w:t>–</w:t>
            </w:r>
            <w:r w:rsidRPr="0060079F">
              <w:rPr>
                <w:rFonts w:ascii="Arial" w:hAnsi="Arial" w:cs="Arial"/>
                <w:sz w:val="14"/>
                <w:szCs w:val="14"/>
                <w:lang w:val="pt-PT" w:bidi="es-ES"/>
              </w:rPr>
              <w:t xml:space="preserve"> CARTAGENA - ARMENIA</w:t>
            </w:r>
          </w:p>
          <w:p w14:paraId="4F1E2E76" w14:textId="77777777" w:rsidR="00BD21BA" w:rsidRPr="0060079F" w:rsidRDefault="00BD21BA" w:rsidP="00BD21BA">
            <w:pPr>
              <w:jc w:val="both"/>
              <w:rPr>
                <w:rFonts w:ascii="Arial" w:hAnsi="Arial" w:cs="Arial"/>
                <w:sz w:val="14"/>
                <w:szCs w:val="14"/>
                <w:lang w:val="pt-PT" w:bidi="es-ES"/>
              </w:rPr>
            </w:pPr>
            <w:r w:rsidRPr="0060079F">
              <w:rPr>
                <w:rFonts w:ascii="Arial" w:hAnsi="Arial" w:cs="Arial"/>
                <w:sz w:val="14"/>
                <w:szCs w:val="14"/>
                <w:lang w:val="pt-PT" w:bidi="es-ES"/>
              </w:rPr>
              <w:t xml:space="preserve">BUCARAMANGA </w:t>
            </w:r>
            <w:r w:rsidRPr="0060079F">
              <w:rPr>
                <w:rFonts w:ascii="Arial" w:hAnsi="Arial" w:cs="Arial" w:hint="eastAsia"/>
                <w:sz w:val="14"/>
                <w:szCs w:val="14"/>
                <w:lang w:val="pt-PT" w:bidi="es-ES"/>
              </w:rPr>
              <w:t>–</w:t>
            </w:r>
            <w:r w:rsidRPr="0060079F">
              <w:rPr>
                <w:rFonts w:ascii="Arial" w:hAnsi="Arial" w:cs="Arial"/>
                <w:sz w:val="14"/>
                <w:szCs w:val="14"/>
                <w:lang w:val="pt-PT" w:bidi="es-ES"/>
              </w:rPr>
              <w:t xml:space="preserve"> CARTAGENA - BUCARAMANGA</w:t>
            </w:r>
          </w:p>
          <w:p w14:paraId="53E934D1" w14:textId="77777777" w:rsidR="00BD21BA" w:rsidRPr="0060079F" w:rsidRDefault="00BD21BA" w:rsidP="00BD21BA">
            <w:pPr>
              <w:jc w:val="both"/>
              <w:rPr>
                <w:rFonts w:ascii="Arial" w:hAnsi="Arial" w:cs="Arial"/>
                <w:sz w:val="14"/>
                <w:szCs w:val="14"/>
                <w:lang w:val="pt-PT" w:bidi="es-ES"/>
              </w:rPr>
            </w:pPr>
            <w:r w:rsidRPr="0060079F">
              <w:rPr>
                <w:rFonts w:ascii="Arial" w:hAnsi="Arial" w:cs="Arial"/>
                <w:sz w:val="14"/>
                <w:szCs w:val="14"/>
                <w:lang w:val="pt-PT" w:bidi="es-ES"/>
              </w:rPr>
              <w:t xml:space="preserve">MONTERIA </w:t>
            </w:r>
            <w:r w:rsidRPr="0060079F">
              <w:rPr>
                <w:rFonts w:ascii="Arial" w:hAnsi="Arial" w:cs="Arial" w:hint="eastAsia"/>
                <w:sz w:val="14"/>
                <w:szCs w:val="14"/>
                <w:lang w:val="pt-PT" w:bidi="es-ES"/>
              </w:rPr>
              <w:t>–</w:t>
            </w:r>
            <w:r w:rsidRPr="0060079F">
              <w:rPr>
                <w:rFonts w:ascii="Arial" w:hAnsi="Arial" w:cs="Arial"/>
                <w:sz w:val="14"/>
                <w:szCs w:val="14"/>
                <w:lang w:val="pt-PT" w:bidi="es-ES"/>
              </w:rPr>
              <w:t xml:space="preserve"> CARTAGENA </w:t>
            </w:r>
            <w:r w:rsidRPr="0060079F">
              <w:rPr>
                <w:rFonts w:ascii="Arial" w:hAnsi="Arial" w:cs="Arial" w:hint="eastAsia"/>
                <w:sz w:val="14"/>
                <w:szCs w:val="14"/>
                <w:lang w:val="pt-PT" w:bidi="es-ES"/>
              </w:rPr>
              <w:t>–</w:t>
            </w:r>
            <w:r w:rsidRPr="0060079F">
              <w:rPr>
                <w:rFonts w:ascii="Arial" w:hAnsi="Arial" w:cs="Arial"/>
                <w:sz w:val="14"/>
                <w:szCs w:val="14"/>
                <w:lang w:val="pt-PT" w:bidi="es-ES"/>
              </w:rPr>
              <w:t xml:space="preserve"> MONTERIA</w:t>
            </w:r>
          </w:p>
          <w:p w14:paraId="349C087F" w14:textId="77777777" w:rsidR="00BD21BA" w:rsidRPr="00AF524B" w:rsidRDefault="00BD21BA" w:rsidP="00BD21BA">
            <w:pPr>
              <w:jc w:val="both"/>
              <w:rPr>
                <w:rFonts w:ascii="Arial" w:hAnsi="Arial" w:cs="Arial"/>
                <w:sz w:val="14"/>
                <w:szCs w:val="14"/>
                <w:lang w:bidi="es-ES"/>
              </w:rPr>
            </w:pPr>
            <w:r w:rsidRPr="0060079F">
              <w:rPr>
                <w:rFonts w:ascii="Arial" w:hAnsi="Arial" w:cs="Arial"/>
                <w:sz w:val="14"/>
                <w:szCs w:val="14"/>
                <w:lang w:bidi="es-ES"/>
              </w:rPr>
              <w:lastRenderedPageBreak/>
              <w:t xml:space="preserve">VALLEDUPAR </w:t>
            </w:r>
            <w:r w:rsidRPr="0060079F">
              <w:rPr>
                <w:rFonts w:ascii="Arial" w:hAnsi="Arial" w:cs="Arial" w:hint="eastAsia"/>
                <w:sz w:val="14"/>
                <w:szCs w:val="14"/>
                <w:lang w:bidi="es-ES"/>
              </w:rPr>
              <w:t>–</w:t>
            </w:r>
            <w:r w:rsidRPr="0060079F">
              <w:rPr>
                <w:rFonts w:ascii="Arial" w:hAnsi="Arial" w:cs="Arial"/>
                <w:sz w:val="14"/>
                <w:szCs w:val="14"/>
                <w:lang w:bidi="es-ES"/>
              </w:rPr>
              <w:t xml:space="preserve"> CARTAGENA </w:t>
            </w:r>
            <w:r w:rsidRPr="0060079F">
              <w:rPr>
                <w:rFonts w:ascii="Arial" w:hAnsi="Arial" w:cs="Arial" w:hint="eastAsia"/>
                <w:sz w:val="14"/>
                <w:szCs w:val="14"/>
                <w:lang w:bidi="es-ES"/>
              </w:rPr>
              <w:t>–</w:t>
            </w:r>
            <w:r w:rsidRPr="0060079F">
              <w:rPr>
                <w:rFonts w:ascii="Arial" w:hAnsi="Arial" w:cs="Arial"/>
                <w:sz w:val="14"/>
                <w:szCs w:val="14"/>
                <w:lang w:bidi="es-ES"/>
              </w:rPr>
              <w:t xml:space="preserve"> VALLEDUPAR</w:t>
            </w:r>
          </w:p>
        </w:tc>
        <w:tc>
          <w:tcPr>
            <w:tcW w:w="595" w:type="pct"/>
            <w:vMerge/>
            <w:tcBorders>
              <w:left w:val="single" w:sz="4" w:space="0" w:color="auto"/>
              <w:right w:val="single" w:sz="4" w:space="0" w:color="auto"/>
            </w:tcBorders>
          </w:tcPr>
          <w:p w14:paraId="2C8CD1F2" w14:textId="77777777" w:rsidR="00BD21BA" w:rsidRPr="0060079F" w:rsidRDefault="00BD21BA" w:rsidP="00BD21BA">
            <w:pPr>
              <w:jc w:val="both"/>
              <w:rPr>
                <w:rFonts w:ascii="Arial" w:hAnsi="Arial" w:cs="Arial"/>
                <w:sz w:val="14"/>
                <w:szCs w:val="14"/>
                <w:lang w:bidi="es-ES"/>
              </w:rPr>
            </w:pPr>
          </w:p>
        </w:tc>
      </w:tr>
      <w:tr w:rsidR="00BD21BA" w:rsidRPr="00AF524B" w14:paraId="15A36EEC" w14:textId="315EE956"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2A8E825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Equipaje</w:t>
            </w:r>
          </w:p>
        </w:tc>
        <w:tc>
          <w:tcPr>
            <w:tcW w:w="3770" w:type="pct"/>
            <w:tcBorders>
              <w:top w:val="single" w:sz="4" w:space="0" w:color="auto"/>
              <w:left w:val="single" w:sz="4" w:space="0" w:color="auto"/>
              <w:bottom w:val="single" w:sz="4" w:space="0" w:color="auto"/>
              <w:right w:val="single" w:sz="4" w:space="0" w:color="auto"/>
            </w:tcBorders>
            <w:vAlign w:val="center"/>
            <w:hideMark/>
          </w:tcPr>
          <w:p w14:paraId="382C46C3"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Equipaje de mano entre 8kg y 10 kg y equipaje de bodega de 23 kg por persona. </w:t>
            </w:r>
          </w:p>
        </w:tc>
        <w:tc>
          <w:tcPr>
            <w:tcW w:w="595" w:type="pct"/>
            <w:vMerge/>
            <w:tcBorders>
              <w:left w:val="single" w:sz="4" w:space="0" w:color="auto"/>
              <w:right w:val="single" w:sz="4" w:space="0" w:color="auto"/>
            </w:tcBorders>
          </w:tcPr>
          <w:p w14:paraId="212A5977" w14:textId="77777777" w:rsidR="00BD21BA" w:rsidRPr="00AF524B" w:rsidRDefault="00BD21BA" w:rsidP="00BD21BA">
            <w:pPr>
              <w:jc w:val="both"/>
              <w:rPr>
                <w:rFonts w:ascii="Arial" w:hAnsi="Arial" w:cs="Arial"/>
                <w:sz w:val="14"/>
                <w:szCs w:val="14"/>
                <w:lang w:bidi="es-ES"/>
              </w:rPr>
            </w:pPr>
          </w:p>
        </w:tc>
      </w:tr>
      <w:tr w:rsidR="00BD21BA" w:rsidRPr="00AF524B" w14:paraId="28AA6EF2" w14:textId="70B7002C"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39E32389"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Impuestos complementarios</w:t>
            </w:r>
          </w:p>
        </w:tc>
        <w:tc>
          <w:tcPr>
            <w:tcW w:w="3770" w:type="pct"/>
            <w:tcBorders>
              <w:top w:val="single" w:sz="4" w:space="0" w:color="auto"/>
              <w:left w:val="single" w:sz="4" w:space="0" w:color="auto"/>
              <w:bottom w:val="single" w:sz="4" w:space="0" w:color="auto"/>
              <w:right w:val="single" w:sz="4" w:space="0" w:color="auto"/>
            </w:tcBorders>
            <w:vAlign w:val="center"/>
            <w:hideMark/>
          </w:tcPr>
          <w:p w14:paraId="59D70367"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Impuesto de tiquete-Sobrecosto tarifario por combustible-Impuestos ecológicos-Seguro hotelero-Tarjeta de asistencia médica.</w:t>
            </w:r>
          </w:p>
        </w:tc>
        <w:tc>
          <w:tcPr>
            <w:tcW w:w="595" w:type="pct"/>
            <w:vMerge/>
            <w:tcBorders>
              <w:left w:val="single" w:sz="4" w:space="0" w:color="auto"/>
              <w:right w:val="single" w:sz="4" w:space="0" w:color="auto"/>
            </w:tcBorders>
          </w:tcPr>
          <w:p w14:paraId="378E7EF0" w14:textId="77777777" w:rsidR="00BD21BA" w:rsidRPr="00AF524B" w:rsidRDefault="00BD21BA" w:rsidP="00BD21BA">
            <w:pPr>
              <w:jc w:val="both"/>
              <w:rPr>
                <w:rFonts w:ascii="Arial" w:hAnsi="Arial" w:cs="Arial"/>
                <w:sz w:val="14"/>
                <w:szCs w:val="14"/>
                <w:lang w:bidi="es-ES"/>
              </w:rPr>
            </w:pPr>
          </w:p>
        </w:tc>
      </w:tr>
      <w:tr w:rsidR="00BD21BA" w:rsidRPr="00AF524B" w14:paraId="686F4614" w14:textId="70A886D7"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2D6EFC4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Hotel</w:t>
            </w:r>
          </w:p>
        </w:tc>
        <w:tc>
          <w:tcPr>
            <w:tcW w:w="3770" w:type="pct"/>
            <w:tcBorders>
              <w:top w:val="single" w:sz="4" w:space="0" w:color="auto"/>
              <w:left w:val="single" w:sz="4" w:space="0" w:color="auto"/>
              <w:bottom w:val="single" w:sz="4" w:space="0" w:color="auto"/>
              <w:right w:val="single" w:sz="4" w:space="0" w:color="auto"/>
            </w:tcBorders>
            <w:vAlign w:val="center"/>
            <w:hideMark/>
          </w:tcPr>
          <w:p w14:paraId="15D1ED4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Acreditar mínimo 3 hoteles que cumplan con los siguientes requisitos: </w:t>
            </w:r>
          </w:p>
          <w:p w14:paraId="318814A2"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Habitación (incluye baño y closet)</w:t>
            </w:r>
          </w:p>
          <w:p w14:paraId="4C8C56E7"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Habitación estándar</w:t>
            </w:r>
          </w:p>
          <w:p w14:paraId="3EEEC3C5"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Habitación junior suite</w:t>
            </w:r>
          </w:p>
          <w:p w14:paraId="68D92CF6"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Habitación suite</w:t>
            </w:r>
          </w:p>
          <w:p w14:paraId="6E9ED5BF"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Acomodación Doble</w:t>
            </w:r>
          </w:p>
          <w:p w14:paraId="5E7AEE4E"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televisión cable y/o satelital</w:t>
            </w:r>
          </w:p>
          <w:p w14:paraId="2D151229"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 xml:space="preserve">Piscina. </w:t>
            </w:r>
          </w:p>
          <w:p w14:paraId="1C6670FC"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Presta servicio de sala de ejercicios o gimnasio</w:t>
            </w:r>
          </w:p>
          <w:p w14:paraId="21092EF8"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Aire acondicionado</w:t>
            </w:r>
          </w:p>
          <w:p w14:paraId="785B9524" w14:textId="77777777" w:rsidR="00BD21BA"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Restaurante</w:t>
            </w:r>
          </w:p>
          <w:p w14:paraId="6C7576FE" w14:textId="77777777" w:rsidR="00BD21BA" w:rsidRPr="00AF524B" w:rsidRDefault="00BD21BA" w:rsidP="005F0116">
            <w:pPr>
              <w:numPr>
                <w:ilvl w:val="0"/>
                <w:numId w:val="81"/>
              </w:numPr>
              <w:jc w:val="both"/>
              <w:rPr>
                <w:rFonts w:ascii="Arial" w:hAnsi="Arial" w:cs="Arial"/>
                <w:sz w:val="14"/>
                <w:szCs w:val="14"/>
                <w:lang w:bidi="es-ES"/>
              </w:rPr>
            </w:pPr>
            <w:r>
              <w:rPr>
                <w:rFonts w:ascii="Arial" w:hAnsi="Arial" w:cs="Arial"/>
                <w:sz w:val="14"/>
                <w:szCs w:val="14"/>
                <w:lang w:bidi="es-ES"/>
              </w:rPr>
              <w:t>Nevera</w:t>
            </w:r>
          </w:p>
          <w:p w14:paraId="7162E448"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Servicio de Desayuno, almuerzo y cena.</w:t>
            </w:r>
          </w:p>
          <w:p w14:paraId="79DCA1A7" w14:textId="77777777" w:rsidR="00BD21BA"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Registro Nacional del turismo vigente.</w:t>
            </w:r>
          </w:p>
          <w:p w14:paraId="20327B7B" w14:textId="77777777" w:rsidR="00BD21BA" w:rsidRDefault="00BD21BA" w:rsidP="00BD21BA">
            <w:pPr>
              <w:ind w:left="720"/>
              <w:jc w:val="both"/>
              <w:rPr>
                <w:rFonts w:ascii="Arial" w:hAnsi="Arial" w:cs="Arial"/>
                <w:sz w:val="14"/>
                <w:szCs w:val="14"/>
                <w:lang w:bidi="es-ES"/>
              </w:rPr>
            </w:pPr>
          </w:p>
          <w:p w14:paraId="4BB7E23E" w14:textId="77777777" w:rsidR="00BD21BA" w:rsidRPr="00AF524B" w:rsidRDefault="00BD21BA" w:rsidP="00BD21BA">
            <w:pPr>
              <w:jc w:val="both"/>
              <w:rPr>
                <w:rFonts w:ascii="Arial" w:hAnsi="Arial" w:cs="Arial"/>
                <w:sz w:val="14"/>
                <w:szCs w:val="14"/>
                <w:lang w:bidi="es-ES"/>
              </w:rPr>
            </w:pPr>
          </w:p>
        </w:tc>
        <w:tc>
          <w:tcPr>
            <w:tcW w:w="595" w:type="pct"/>
            <w:vMerge/>
            <w:tcBorders>
              <w:left w:val="single" w:sz="4" w:space="0" w:color="auto"/>
              <w:right w:val="single" w:sz="4" w:space="0" w:color="auto"/>
            </w:tcBorders>
          </w:tcPr>
          <w:p w14:paraId="0C49D527" w14:textId="77777777" w:rsidR="00BD21BA" w:rsidRPr="00AF524B" w:rsidRDefault="00BD21BA" w:rsidP="00BD21BA">
            <w:pPr>
              <w:jc w:val="both"/>
              <w:rPr>
                <w:rFonts w:ascii="Arial" w:hAnsi="Arial" w:cs="Arial"/>
                <w:sz w:val="14"/>
                <w:szCs w:val="14"/>
                <w:lang w:bidi="es-ES"/>
              </w:rPr>
            </w:pPr>
          </w:p>
        </w:tc>
      </w:tr>
      <w:tr w:rsidR="00BD21BA" w:rsidRPr="00AF524B" w14:paraId="5F6D604D" w14:textId="0782F424"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0FE05A2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Traslados</w:t>
            </w:r>
          </w:p>
        </w:tc>
        <w:tc>
          <w:tcPr>
            <w:tcW w:w="3770" w:type="pct"/>
            <w:tcBorders>
              <w:top w:val="single" w:sz="4" w:space="0" w:color="auto"/>
              <w:left w:val="single" w:sz="4" w:space="0" w:color="auto"/>
              <w:bottom w:val="single" w:sz="4" w:space="0" w:color="auto"/>
              <w:right w:val="single" w:sz="4" w:space="0" w:color="auto"/>
            </w:tcBorders>
            <w:vAlign w:val="center"/>
            <w:hideMark/>
          </w:tcPr>
          <w:p w14:paraId="2CEEC7A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Aeropuerto – Hotel – Aeropuerto</w:t>
            </w:r>
          </w:p>
        </w:tc>
        <w:tc>
          <w:tcPr>
            <w:tcW w:w="595" w:type="pct"/>
            <w:vMerge/>
            <w:tcBorders>
              <w:left w:val="single" w:sz="4" w:space="0" w:color="auto"/>
              <w:right w:val="single" w:sz="4" w:space="0" w:color="auto"/>
            </w:tcBorders>
          </w:tcPr>
          <w:p w14:paraId="45DCBAAE" w14:textId="77777777" w:rsidR="00BD21BA" w:rsidRPr="00AF524B" w:rsidRDefault="00BD21BA" w:rsidP="00BD21BA">
            <w:pPr>
              <w:jc w:val="both"/>
              <w:rPr>
                <w:rFonts w:ascii="Arial" w:hAnsi="Arial" w:cs="Arial"/>
                <w:sz w:val="14"/>
                <w:szCs w:val="14"/>
                <w:lang w:bidi="es-ES"/>
              </w:rPr>
            </w:pPr>
          </w:p>
        </w:tc>
      </w:tr>
      <w:tr w:rsidR="00BD21BA" w:rsidRPr="00AF524B" w14:paraId="4905FF3D" w14:textId="3FF2887E"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02144AA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Alimentación</w:t>
            </w:r>
          </w:p>
        </w:tc>
        <w:tc>
          <w:tcPr>
            <w:tcW w:w="3770" w:type="pct"/>
            <w:tcBorders>
              <w:top w:val="single" w:sz="4" w:space="0" w:color="auto"/>
              <w:left w:val="single" w:sz="4" w:space="0" w:color="auto"/>
              <w:bottom w:val="single" w:sz="4" w:space="0" w:color="auto"/>
              <w:right w:val="single" w:sz="4" w:space="0" w:color="auto"/>
            </w:tcBorders>
            <w:vAlign w:val="center"/>
            <w:hideMark/>
          </w:tcPr>
          <w:p w14:paraId="5F7FE877"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Alimentación todo incluido (Tipo buffet incluye desayunos, almuerzos y cenas)</w:t>
            </w:r>
            <w:r>
              <w:rPr>
                <w:rFonts w:ascii="Arial" w:hAnsi="Arial" w:cs="Arial"/>
                <w:sz w:val="14"/>
                <w:szCs w:val="14"/>
                <w:lang w:bidi="es-ES"/>
              </w:rPr>
              <w:t xml:space="preserve"> </w:t>
            </w:r>
            <w:r w:rsidRPr="00AF524B">
              <w:rPr>
                <w:rFonts w:ascii="Arial" w:hAnsi="Arial" w:cs="Arial"/>
                <w:sz w:val="14"/>
                <w:szCs w:val="14"/>
                <w:lang w:bidi="es-ES"/>
              </w:rPr>
              <w:t>durante la estadía.</w:t>
            </w:r>
          </w:p>
        </w:tc>
        <w:tc>
          <w:tcPr>
            <w:tcW w:w="595" w:type="pct"/>
            <w:vMerge/>
            <w:tcBorders>
              <w:left w:val="single" w:sz="4" w:space="0" w:color="auto"/>
              <w:right w:val="single" w:sz="4" w:space="0" w:color="auto"/>
            </w:tcBorders>
          </w:tcPr>
          <w:p w14:paraId="566B1719" w14:textId="77777777" w:rsidR="00BD21BA" w:rsidRPr="00AF524B" w:rsidRDefault="00BD21BA" w:rsidP="00BD21BA">
            <w:pPr>
              <w:jc w:val="both"/>
              <w:rPr>
                <w:rFonts w:ascii="Arial" w:hAnsi="Arial" w:cs="Arial"/>
                <w:sz w:val="14"/>
                <w:szCs w:val="14"/>
                <w:lang w:bidi="es-ES"/>
              </w:rPr>
            </w:pPr>
          </w:p>
        </w:tc>
      </w:tr>
      <w:tr w:rsidR="00BD21BA" w:rsidRPr="00AF524B" w14:paraId="0E16417D" w14:textId="6562054D"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061DA81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Refrigerios am y pm </w:t>
            </w:r>
          </w:p>
        </w:tc>
        <w:tc>
          <w:tcPr>
            <w:tcW w:w="3770" w:type="pct"/>
            <w:tcBorders>
              <w:top w:val="single" w:sz="4" w:space="0" w:color="auto"/>
              <w:left w:val="single" w:sz="4" w:space="0" w:color="auto"/>
              <w:bottom w:val="single" w:sz="4" w:space="0" w:color="auto"/>
              <w:right w:val="single" w:sz="4" w:space="0" w:color="auto"/>
            </w:tcBorders>
            <w:vAlign w:val="center"/>
            <w:hideMark/>
          </w:tcPr>
          <w:p w14:paraId="3AC76263"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Refrigerios que consten de una bebida fría y alguna de las siguientes opciones de sal (sándwich, hojaldrados o empanadas)</w:t>
            </w:r>
          </w:p>
        </w:tc>
        <w:tc>
          <w:tcPr>
            <w:tcW w:w="595" w:type="pct"/>
            <w:vMerge/>
            <w:tcBorders>
              <w:left w:val="single" w:sz="4" w:space="0" w:color="auto"/>
              <w:right w:val="single" w:sz="4" w:space="0" w:color="auto"/>
            </w:tcBorders>
          </w:tcPr>
          <w:p w14:paraId="7C725866" w14:textId="77777777" w:rsidR="00BD21BA" w:rsidRPr="00AF524B" w:rsidRDefault="00BD21BA" w:rsidP="00BD21BA">
            <w:pPr>
              <w:jc w:val="both"/>
              <w:rPr>
                <w:rFonts w:ascii="Arial" w:hAnsi="Arial" w:cs="Arial"/>
                <w:sz w:val="14"/>
                <w:szCs w:val="14"/>
                <w:lang w:bidi="es-ES"/>
              </w:rPr>
            </w:pPr>
          </w:p>
        </w:tc>
      </w:tr>
      <w:tr w:rsidR="00BD21BA" w:rsidRPr="00AF524B" w14:paraId="4335F7B3" w14:textId="49B643CE"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06DB23DE"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 Tours</w:t>
            </w:r>
          </w:p>
        </w:tc>
        <w:tc>
          <w:tcPr>
            <w:tcW w:w="3770" w:type="pct"/>
            <w:tcBorders>
              <w:top w:val="single" w:sz="4" w:space="0" w:color="auto"/>
              <w:left w:val="single" w:sz="4" w:space="0" w:color="auto"/>
              <w:bottom w:val="single" w:sz="4" w:space="0" w:color="auto"/>
              <w:right w:val="single" w:sz="4" w:space="0" w:color="auto"/>
            </w:tcBorders>
            <w:vAlign w:val="center"/>
            <w:hideMark/>
          </w:tcPr>
          <w:p w14:paraId="1FFBABC1" w14:textId="77777777" w:rsidR="00BD21BA" w:rsidRPr="00AF524B" w:rsidRDefault="00BD21BA" w:rsidP="005F0116">
            <w:pPr>
              <w:numPr>
                <w:ilvl w:val="0"/>
                <w:numId w:val="82"/>
              </w:numPr>
              <w:jc w:val="both"/>
              <w:rPr>
                <w:rFonts w:ascii="Arial" w:hAnsi="Arial" w:cs="Arial"/>
                <w:sz w:val="14"/>
                <w:szCs w:val="14"/>
                <w:lang w:bidi="es-ES"/>
              </w:rPr>
            </w:pPr>
            <w:r w:rsidRPr="00AF524B">
              <w:rPr>
                <w:rFonts w:ascii="Arial" w:hAnsi="Arial" w:cs="Arial"/>
                <w:sz w:val="14"/>
                <w:szCs w:val="14"/>
                <w:lang w:bidi="es-ES"/>
              </w:rPr>
              <w:t xml:space="preserve">Tour a isla Barú o isla Playa Blanca que incluya almuerzo y recorrido a islas del Rosario con ingreso al acuario (Características del plan: recogida y regreso al hotel, transportes en lancha rápida por </w:t>
            </w:r>
            <w:r>
              <w:rPr>
                <w:rFonts w:ascii="Arial" w:hAnsi="Arial" w:cs="Arial"/>
                <w:sz w:val="14"/>
                <w:szCs w:val="14"/>
                <w:lang w:bidi="es-ES"/>
              </w:rPr>
              <w:t>las islas del rosario y</w:t>
            </w:r>
            <w:r w:rsidRPr="00AF524B">
              <w:rPr>
                <w:rFonts w:ascii="Arial" w:hAnsi="Arial" w:cs="Arial"/>
                <w:sz w:val="14"/>
                <w:szCs w:val="14"/>
                <w:lang w:bidi="es-ES"/>
              </w:rPr>
              <w:t xml:space="preserve"> </w:t>
            </w:r>
            <w:proofErr w:type="spellStart"/>
            <w:r w:rsidRPr="00AF524B">
              <w:rPr>
                <w:rFonts w:ascii="Arial" w:hAnsi="Arial" w:cs="Arial"/>
                <w:sz w:val="14"/>
                <w:szCs w:val="14"/>
                <w:lang w:bidi="es-ES"/>
              </w:rPr>
              <w:t>oceanario</w:t>
            </w:r>
            <w:proofErr w:type="spellEnd"/>
            <w:r w:rsidRPr="00AF524B">
              <w:rPr>
                <w:rFonts w:ascii="Arial" w:hAnsi="Arial" w:cs="Arial"/>
                <w:sz w:val="14"/>
                <w:szCs w:val="14"/>
                <w:lang w:bidi="es-ES"/>
              </w:rPr>
              <w:t xml:space="preserve"> incluido (a elección de los beneficiarios), ida a la isla cholón con degustación de coctel de camarones, ida a agua azul y llegada a playa tranquila con sillas y carpas incluidas, </w:t>
            </w:r>
            <w:proofErr w:type="spellStart"/>
            <w:r w:rsidRPr="00AF524B">
              <w:rPr>
                <w:rFonts w:ascii="Arial" w:hAnsi="Arial" w:cs="Arial"/>
                <w:sz w:val="14"/>
                <w:szCs w:val="14"/>
                <w:lang w:bidi="es-ES"/>
              </w:rPr>
              <w:t>snaks</w:t>
            </w:r>
            <w:proofErr w:type="spellEnd"/>
            <w:r w:rsidRPr="00AF524B">
              <w:rPr>
                <w:rFonts w:ascii="Arial" w:hAnsi="Arial" w:cs="Arial"/>
                <w:sz w:val="14"/>
                <w:szCs w:val="14"/>
                <w:lang w:bidi="es-ES"/>
              </w:rPr>
              <w:t xml:space="preserve"> del plan (frutas), y actividad plantón luminoso).</w:t>
            </w:r>
          </w:p>
          <w:p w14:paraId="14F8D61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Todo tour incluye transporte ida y regreso terrestre y/o marítimo, valor entrada a los sitios turísticos si es requerido y alimentación.</w:t>
            </w:r>
          </w:p>
          <w:p w14:paraId="293B0FEC" w14:textId="77777777" w:rsidR="00BD21BA" w:rsidRPr="00AF524B" w:rsidRDefault="00BD21BA" w:rsidP="00BD21BA">
            <w:pPr>
              <w:jc w:val="both"/>
              <w:rPr>
                <w:rFonts w:ascii="Arial" w:hAnsi="Arial" w:cs="Arial"/>
                <w:sz w:val="14"/>
                <w:szCs w:val="14"/>
                <w:lang w:bidi="es-ES"/>
              </w:rPr>
            </w:pPr>
          </w:p>
          <w:p w14:paraId="59DE8E19"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Nota: la lancha o bote en el que se transporten los pasajeros debe contar con mínimo la siguiente documentación: </w:t>
            </w:r>
          </w:p>
          <w:p w14:paraId="49FE4C38" w14:textId="77777777" w:rsidR="00BD21BA" w:rsidRPr="00615092" w:rsidRDefault="00BD21BA" w:rsidP="005F0116">
            <w:pPr>
              <w:numPr>
                <w:ilvl w:val="0"/>
                <w:numId w:val="80"/>
              </w:numPr>
              <w:jc w:val="both"/>
              <w:rPr>
                <w:rFonts w:ascii="Arial" w:hAnsi="Arial" w:cs="Arial"/>
                <w:sz w:val="14"/>
                <w:szCs w:val="14"/>
                <w:lang w:val="pt-PT" w:bidi="es-ES"/>
              </w:rPr>
            </w:pPr>
            <w:r w:rsidRPr="00615092">
              <w:rPr>
                <w:rFonts w:ascii="Arial" w:hAnsi="Arial" w:cs="Arial"/>
                <w:sz w:val="14"/>
                <w:szCs w:val="14"/>
                <w:lang w:val="pt-PT" w:bidi="es-ES"/>
              </w:rPr>
              <w:t>Certificado de matrícula (Register certificate)</w:t>
            </w:r>
          </w:p>
          <w:p w14:paraId="3BBED2D7"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Certificado de registro de motor (</w:t>
            </w:r>
            <w:proofErr w:type="spellStart"/>
            <w:r w:rsidRPr="00AF524B">
              <w:rPr>
                <w:rFonts w:ascii="Arial" w:hAnsi="Arial" w:cs="Arial"/>
                <w:sz w:val="14"/>
                <w:szCs w:val="14"/>
                <w:lang w:bidi="es-ES"/>
              </w:rPr>
              <w:t>Certificate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of</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engine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register</w:t>
            </w:r>
            <w:proofErr w:type="spellEnd"/>
            <w:r w:rsidRPr="00AF524B">
              <w:rPr>
                <w:rFonts w:ascii="Arial" w:hAnsi="Arial" w:cs="Arial"/>
                <w:sz w:val="14"/>
                <w:szCs w:val="14"/>
                <w:lang w:bidi="es-ES"/>
              </w:rPr>
              <w:t>)</w:t>
            </w:r>
          </w:p>
          <w:p w14:paraId="22AB5B6C"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Certificado de Seguridad e Inventario oficial</w:t>
            </w:r>
          </w:p>
          <w:p w14:paraId="22DF057E" w14:textId="77777777" w:rsidR="00BD21BA"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Inventario actualizado de todos los implementos y equipos que hacen parte de la lancha o bote.</w:t>
            </w:r>
          </w:p>
          <w:p w14:paraId="60E282A5" w14:textId="77777777" w:rsidR="00BD21BA" w:rsidRPr="00DD4DFD" w:rsidRDefault="00BD21BA" w:rsidP="00BD21BA">
            <w:pPr>
              <w:rPr>
                <w:rFonts w:ascii="Arial" w:hAnsi="Arial" w:cs="Arial"/>
                <w:sz w:val="14"/>
                <w:szCs w:val="14"/>
                <w:lang w:bidi="es-ES"/>
              </w:rPr>
            </w:pPr>
            <w:r w:rsidRPr="00DD4DFD">
              <w:rPr>
                <w:rFonts w:ascii="Arial" w:hAnsi="Arial" w:cs="Arial"/>
                <w:b/>
                <w:bCs/>
                <w:sz w:val="14"/>
                <w:szCs w:val="14"/>
                <w:lang w:bidi="es-ES"/>
              </w:rPr>
              <w:t>Licencia de navegación del conductor</w:t>
            </w:r>
            <w:r w:rsidRPr="00DD4DFD">
              <w:rPr>
                <w:rFonts w:ascii="Arial" w:hAnsi="Arial" w:cs="Arial"/>
                <w:sz w:val="14"/>
                <w:szCs w:val="14"/>
                <w:lang w:bidi="es-ES"/>
              </w:rPr>
              <w:br/>
              <w:t>El operador o conductor de la embarcación deberá contar con licencia vigente para la categoría correspondiente, expedida por DIMAR.</w:t>
            </w:r>
          </w:p>
          <w:p w14:paraId="6CBAE5E8" w14:textId="77777777" w:rsidR="00BD21BA" w:rsidRPr="00DD4DFD" w:rsidRDefault="00BD21BA" w:rsidP="00BD21BA">
            <w:pPr>
              <w:jc w:val="both"/>
              <w:rPr>
                <w:rFonts w:ascii="Arial" w:hAnsi="Arial" w:cs="Arial"/>
                <w:sz w:val="14"/>
                <w:szCs w:val="14"/>
                <w:lang w:bidi="es-ES"/>
              </w:rPr>
            </w:pPr>
          </w:p>
          <w:p w14:paraId="5912D9AF" w14:textId="77777777" w:rsidR="00BD21BA" w:rsidRPr="00AF524B" w:rsidRDefault="00BD21BA" w:rsidP="00BD21BA">
            <w:pPr>
              <w:rPr>
                <w:rFonts w:ascii="Arial" w:hAnsi="Arial" w:cs="Arial"/>
                <w:sz w:val="14"/>
                <w:szCs w:val="14"/>
                <w:lang w:bidi="es-ES"/>
              </w:rPr>
            </w:pPr>
            <w:r w:rsidRPr="00DD4DFD">
              <w:rPr>
                <w:rFonts w:ascii="Arial" w:hAnsi="Arial" w:cs="Arial"/>
                <w:b/>
                <w:bCs/>
                <w:sz w:val="14"/>
                <w:szCs w:val="14"/>
                <w:lang w:bidi="es-ES"/>
              </w:rPr>
              <w:t>Póliza de seguro vigente</w:t>
            </w:r>
            <w:r w:rsidRPr="00DD4DFD">
              <w:rPr>
                <w:rFonts w:ascii="Arial" w:hAnsi="Arial" w:cs="Arial"/>
                <w:sz w:val="14"/>
                <w:szCs w:val="14"/>
                <w:lang w:bidi="es-ES"/>
              </w:rPr>
              <w:br/>
              <w:t>Que cubra responsabilidad civil por daños a pasajeros, bienes y terceros, así como accidentes personales.</w:t>
            </w:r>
          </w:p>
        </w:tc>
        <w:tc>
          <w:tcPr>
            <w:tcW w:w="595" w:type="pct"/>
            <w:vMerge/>
            <w:tcBorders>
              <w:left w:val="single" w:sz="4" w:space="0" w:color="auto"/>
              <w:right w:val="single" w:sz="4" w:space="0" w:color="auto"/>
            </w:tcBorders>
          </w:tcPr>
          <w:p w14:paraId="70540E53" w14:textId="77777777" w:rsidR="00BD21BA" w:rsidRPr="00AF524B" w:rsidRDefault="00BD21BA" w:rsidP="005F0116">
            <w:pPr>
              <w:numPr>
                <w:ilvl w:val="0"/>
                <w:numId w:val="82"/>
              </w:numPr>
              <w:jc w:val="both"/>
              <w:rPr>
                <w:rFonts w:ascii="Arial" w:hAnsi="Arial" w:cs="Arial"/>
                <w:sz w:val="14"/>
                <w:szCs w:val="14"/>
                <w:lang w:bidi="es-ES"/>
              </w:rPr>
            </w:pPr>
          </w:p>
        </w:tc>
      </w:tr>
      <w:tr w:rsidR="00BD21BA" w:rsidRPr="00AF524B" w14:paraId="548AD9FA" w14:textId="63B673D8"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086C61C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Actividad turística </w:t>
            </w:r>
          </w:p>
        </w:tc>
        <w:tc>
          <w:tcPr>
            <w:tcW w:w="3770" w:type="pct"/>
            <w:tcBorders>
              <w:top w:val="single" w:sz="4" w:space="0" w:color="auto"/>
              <w:left w:val="single" w:sz="4" w:space="0" w:color="auto"/>
              <w:bottom w:val="single" w:sz="4" w:space="0" w:color="auto"/>
              <w:right w:val="single" w:sz="4" w:space="0" w:color="auto"/>
            </w:tcBorders>
            <w:vAlign w:val="center"/>
            <w:hideMark/>
          </w:tcPr>
          <w:p w14:paraId="40F0ABCC" w14:textId="77777777" w:rsidR="00BD21BA" w:rsidRPr="00AF524B" w:rsidRDefault="00BD21BA" w:rsidP="005F0116">
            <w:pPr>
              <w:numPr>
                <w:ilvl w:val="0"/>
                <w:numId w:val="83"/>
              </w:numPr>
              <w:jc w:val="both"/>
              <w:rPr>
                <w:rFonts w:ascii="Arial" w:hAnsi="Arial" w:cs="Arial"/>
                <w:sz w:val="14"/>
                <w:szCs w:val="14"/>
                <w:lang w:bidi="es-ES"/>
              </w:rPr>
            </w:pPr>
            <w:r w:rsidRPr="00AF524B">
              <w:rPr>
                <w:rFonts w:ascii="Arial" w:hAnsi="Arial" w:cs="Arial"/>
                <w:sz w:val="14"/>
                <w:szCs w:val="14"/>
                <w:lang w:bidi="es-ES"/>
              </w:rPr>
              <w:t xml:space="preserve">City Tour recorrido en autobús con aire acondicionado por los barrios residenciales de </w:t>
            </w:r>
            <w:proofErr w:type="spellStart"/>
            <w:r w:rsidRPr="00AF524B">
              <w:rPr>
                <w:rFonts w:ascii="Arial" w:hAnsi="Arial" w:cs="Arial"/>
                <w:sz w:val="14"/>
                <w:szCs w:val="14"/>
                <w:lang w:bidi="es-ES"/>
              </w:rPr>
              <w:t>Bocagrande</w:t>
            </w:r>
            <w:proofErr w:type="spellEnd"/>
            <w:r w:rsidRPr="00AF524B">
              <w:rPr>
                <w:rFonts w:ascii="Arial" w:hAnsi="Arial" w:cs="Arial"/>
                <w:sz w:val="14"/>
                <w:szCs w:val="14"/>
                <w:lang w:bidi="es-ES"/>
              </w:rPr>
              <w:t xml:space="preserve">, Castillo Grande y manga, llegada cima de la popa, convento, castillo de san Felipe, centro artesanal las bóvedas, ciudad amurallada, monumento los zapatos viejos, india catalina. </w:t>
            </w:r>
          </w:p>
          <w:p w14:paraId="6BFB7F08" w14:textId="77777777" w:rsidR="00BD21BA" w:rsidRPr="00AF524B" w:rsidRDefault="00BD21BA" w:rsidP="005F0116">
            <w:pPr>
              <w:numPr>
                <w:ilvl w:val="0"/>
                <w:numId w:val="83"/>
              </w:numPr>
              <w:jc w:val="both"/>
              <w:rPr>
                <w:rFonts w:ascii="Arial" w:hAnsi="Arial" w:cs="Arial"/>
                <w:sz w:val="14"/>
                <w:szCs w:val="14"/>
                <w:lang w:bidi="es-ES"/>
              </w:rPr>
            </w:pPr>
            <w:r w:rsidRPr="00AF524B">
              <w:rPr>
                <w:rFonts w:ascii="Arial" w:hAnsi="Arial" w:cs="Arial"/>
                <w:sz w:val="14"/>
                <w:szCs w:val="14"/>
                <w:lang w:bidi="es-ES"/>
              </w:rPr>
              <w:t>p</w:t>
            </w:r>
            <w:r>
              <w:rPr>
                <w:rFonts w:ascii="Arial" w:hAnsi="Arial" w:cs="Arial"/>
                <w:sz w:val="14"/>
                <w:szCs w:val="14"/>
                <w:lang w:bidi="es-ES"/>
              </w:rPr>
              <w:t xml:space="preserve">aseo en coche ciudad amurallada, el cual debe ser en horas de la noche </w:t>
            </w:r>
            <w:r w:rsidRPr="00AF524B">
              <w:rPr>
                <w:rFonts w:ascii="Arial" w:hAnsi="Arial" w:cs="Arial"/>
                <w:sz w:val="14"/>
                <w:szCs w:val="14"/>
                <w:lang w:bidi="es-ES"/>
              </w:rPr>
              <w:t>(el recorrido largo) incluye transporte hotel - ciudad amurallada – hotel.</w:t>
            </w:r>
          </w:p>
          <w:p w14:paraId="2A455283" w14:textId="77777777" w:rsidR="00BD21BA" w:rsidRPr="00AF524B" w:rsidRDefault="00BD21BA" w:rsidP="005F0116">
            <w:pPr>
              <w:numPr>
                <w:ilvl w:val="0"/>
                <w:numId w:val="83"/>
              </w:numPr>
              <w:jc w:val="both"/>
              <w:rPr>
                <w:rFonts w:ascii="Arial" w:hAnsi="Arial" w:cs="Arial"/>
                <w:sz w:val="14"/>
                <w:szCs w:val="14"/>
                <w:lang w:bidi="es-ES"/>
              </w:rPr>
            </w:pPr>
            <w:r w:rsidRPr="00AF524B">
              <w:rPr>
                <w:rFonts w:ascii="Arial" w:hAnsi="Arial" w:cs="Arial"/>
                <w:sz w:val="14"/>
                <w:szCs w:val="14"/>
                <w:lang w:bidi="es-ES"/>
              </w:rPr>
              <w:t xml:space="preserve">Recorrido nocturno en chiva rumbera </w:t>
            </w:r>
          </w:p>
          <w:p w14:paraId="407B4820"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Toda actividad turística incluye transporte ida y regreso terrestre y/o marítimo, valor entrada a los sitios turísticos si es requerido y alimentación.</w:t>
            </w:r>
          </w:p>
        </w:tc>
        <w:tc>
          <w:tcPr>
            <w:tcW w:w="595" w:type="pct"/>
            <w:vMerge/>
            <w:tcBorders>
              <w:left w:val="single" w:sz="4" w:space="0" w:color="auto"/>
              <w:right w:val="single" w:sz="4" w:space="0" w:color="auto"/>
            </w:tcBorders>
          </w:tcPr>
          <w:p w14:paraId="698722AC" w14:textId="77777777" w:rsidR="00BD21BA" w:rsidRPr="00AF524B" w:rsidRDefault="00BD21BA" w:rsidP="005F0116">
            <w:pPr>
              <w:numPr>
                <w:ilvl w:val="0"/>
                <w:numId w:val="83"/>
              </w:numPr>
              <w:jc w:val="both"/>
              <w:rPr>
                <w:rFonts w:ascii="Arial" w:hAnsi="Arial" w:cs="Arial"/>
                <w:sz w:val="14"/>
                <w:szCs w:val="14"/>
                <w:lang w:bidi="es-ES"/>
              </w:rPr>
            </w:pPr>
          </w:p>
        </w:tc>
      </w:tr>
      <w:tr w:rsidR="00BD21BA" w:rsidRPr="00AF524B" w14:paraId="014588CA" w14:textId="004A0E55"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6DD92A4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Show.</w:t>
            </w:r>
          </w:p>
        </w:tc>
        <w:tc>
          <w:tcPr>
            <w:tcW w:w="3770" w:type="pct"/>
            <w:tcBorders>
              <w:top w:val="single" w:sz="4" w:space="0" w:color="auto"/>
              <w:left w:val="single" w:sz="4" w:space="0" w:color="auto"/>
              <w:bottom w:val="single" w:sz="4" w:space="0" w:color="auto"/>
              <w:right w:val="single" w:sz="4" w:space="0" w:color="auto"/>
            </w:tcBorders>
            <w:vAlign w:val="center"/>
            <w:hideMark/>
          </w:tcPr>
          <w:p w14:paraId="3F38CE0C"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Los ofrecidos por el Hotel</w:t>
            </w:r>
          </w:p>
        </w:tc>
        <w:tc>
          <w:tcPr>
            <w:tcW w:w="595" w:type="pct"/>
            <w:vMerge/>
            <w:tcBorders>
              <w:left w:val="single" w:sz="4" w:space="0" w:color="auto"/>
              <w:right w:val="single" w:sz="4" w:space="0" w:color="auto"/>
            </w:tcBorders>
          </w:tcPr>
          <w:p w14:paraId="3414914C" w14:textId="77777777" w:rsidR="00BD21BA" w:rsidRPr="00AF524B" w:rsidRDefault="00BD21BA" w:rsidP="00BD21BA">
            <w:pPr>
              <w:jc w:val="both"/>
              <w:rPr>
                <w:rFonts w:ascii="Arial" w:hAnsi="Arial" w:cs="Arial"/>
                <w:sz w:val="14"/>
                <w:szCs w:val="14"/>
                <w:lang w:bidi="es-ES"/>
              </w:rPr>
            </w:pPr>
          </w:p>
        </w:tc>
      </w:tr>
      <w:tr w:rsidR="00BD21BA" w:rsidRPr="00AF524B" w14:paraId="11AE2E21" w14:textId="1416CFDA"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639D6C78"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Coordinador de grupo</w:t>
            </w:r>
          </w:p>
        </w:tc>
        <w:tc>
          <w:tcPr>
            <w:tcW w:w="3770" w:type="pct"/>
            <w:tcBorders>
              <w:top w:val="single" w:sz="4" w:space="0" w:color="auto"/>
              <w:left w:val="single" w:sz="4" w:space="0" w:color="auto"/>
              <w:bottom w:val="single" w:sz="4" w:space="0" w:color="auto"/>
              <w:right w:val="single" w:sz="4" w:space="0" w:color="auto"/>
            </w:tcBorders>
            <w:vAlign w:val="center"/>
            <w:hideMark/>
          </w:tcPr>
          <w:p w14:paraId="2957358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El contratista delegará un representante como coordinador de grupo.</w:t>
            </w:r>
          </w:p>
        </w:tc>
        <w:tc>
          <w:tcPr>
            <w:tcW w:w="595" w:type="pct"/>
            <w:vMerge/>
            <w:tcBorders>
              <w:left w:val="single" w:sz="4" w:space="0" w:color="auto"/>
              <w:bottom w:val="single" w:sz="4" w:space="0" w:color="auto"/>
              <w:right w:val="single" w:sz="4" w:space="0" w:color="auto"/>
            </w:tcBorders>
          </w:tcPr>
          <w:p w14:paraId="4A30ABBF" w14:textId="77777777" w:rsidR="00BD21BA" w:rsidRPr="00AF524B" w:rsidRDefault="00BD21BA" w:rsidP="00BD21BA">
            <w:pPr>
              <w:jc w:val="both"/>
              <w:rPr>
                <w:rFonts w:ascii="Arial" w:hAnsi="Arial" w:cs="Arial"/>
                <w:sz w:val="14"/>
                <w:szCs w:val="14"/>
                <w:lang w:bidi="es-ES"/>
              </w:rPr>
            </w:pPr>
          </w:p>
        </w:tc>
      </w:tr>
    </w:tbl>
    <w:p w14:paraId="622C5B8A" w14:textId="77777777" w:rsidR="00BD21BA" w:rsidRDefault="00BD21BA" w:rsidP="00BD21BA">
      <w:pPr>
        <w:pStyle w:val="Textoindependiente"/>
        <w:tabs>
          <w:tab w:val="left" w:pos="-284"/>
        </w:tabs>
        <w:spacing w:before="11"/>
        <w:ind w:left="-284" w:right="-141"/>
        <w:rPr>
          <w:rFonts w:ascii="Arial Narrow" w:eastAsia="Cambria" w:hAnsi="Arial Narrow" w:cs="Arial"/>
          <w:b/>
          <w:color w:val="000000" w:themeColor="text1"/>
          <w:sz w:val="22"/>
          <w:szCs w:val="22"/>
          <w:highlight w:val="cyan"/>
          <w:lang w:eastAsia="en-US"/>
        </w:rPr>
      </w:pPr>
    </w:p>
    <w:p w14:paraId="5AC095C6" w14:textId="77777777" w:rsidR="00BD21BA" w:rsidRPr="00AF6E4C" w:rsidRDefault="00BD21BA" w:rsidP="00BD21BA">
      <w:pPr>
        <w:ind w:left="720"/>
        <w:jc w:val="center"/>
        <w:rPr>
          <w:rFonts w:ascii="Arial Narrow" w:hAnsi="Arial Narrow" w:cs="Arial"/>
          <w:b/>
          <w:u w:val="single"/>
          <w:lang w:bidi="es-ES"/>
        </w:rPr>
      </w:pPr>
      <w:r w:rsidRPr="00AF6E4C">
        <w:rPr>
          <w:rFonts w:ascii="Arial Narrow" w:hAnsi="Arial Narrow" w:cs="Arial"/>
          <w:b/>
          <w:bCs/>
          <w:u w:val="single"/>
          <w:lang w:bidi="es-ES"/>
        </w:rPr>
        <w:t>DESTINOS NACIONALES - VÍA TERRESTRE</w:t>
      </w:r>
    </w:p>
    <w:p w14:paraId="293EA233" w14:textId="77777777" w:rsidR="00BD21BA" w:rsidRDefault="00BD21BA" w:rsidP="00BD21BA">
      <w:pPr>
        <w:pStyle w:val="Textoindependiente"/>
        <w:tabs>
          <w:tab w:val="left" w:pos="-284"/>
        </w:tabs>
        <w:spacing w:before="11"/>
        <w:ind w:right="-141"/>
        <w:rPr>
          <w:rFonts w:ascii="Arial Narrow" w:eastAsia="Cambria" w:hAnsi="Arial Narrow" w:cs="Arial"/>
          <w:b/>
          <w:color w:val="000000" w:themeColor="text1"/>
          <w:sz w:val="22"/>
          <w:szCs w:val="22"/>
          <w:highlight w:val="cyan"/>
          <w:lang w:eastAsia="en-US"/>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6"/>
        <w:gridCol w:w="7158"/>
        <w:gridCol w:w="1130"/>
      </w:tblGrid>
      <w:tr w:rsidR="00BD21BA" w:rsidRPr="00AF524B" w14:paraId="7858B337" w14:textId="7D80083F" w:rsidTr="00BD21BA">
        <w:trPr>
          <w:trHeight w:val="20"/>
        </w:trPr>
        <w:tc>
          <w:tcPr>
            <w:tcW w:w="440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2E14D20" w14:textId="77777777" w:rsidR="00BD21BA" w:rsidRPr="00AF524B" w:rsidRDefault="00BD21BA" w:rsidP="00BD21BA">
            <w:pPr>
              <w:jc w:val="center"/>
              <w:rPr>
                <w:rFonts w:ascii="Arial" w:hAnsi="Arial" w:cs="Arial"/>
                <w:b/>
                <w:bCs/>
                <w:sz w:val="14"/>
                <w:szCs w:val="14"/>
                <w:lang w:bidi="es-ES"/>
              </w:rPr>
            </w:pPr>
            <w:r w:rsidRPr="00AF524B">
              <w:rPr>
                <w:rFonts w:ascii="Arial" w:hAnsi="Arial" w:cs="Arial"/>
                <w:b/>
                <w:bCs/>
                <w:sz w:val="14"/>
                <w:szCs w:val="14"/>
                <w:lang w:bidi="es-ES"/>
              </w:rPr>
              <w:t>CARTAGENA</w:t>
            </w:r>
          </w:p>
        </w:tc>
        <w:tc>
          <w:tcPr>
            <w:tcW w:w="595" w:type="pct"/>
            <w:vMerge w:val="restart"/>
            <w:tcBorders>
              <w:top w:val="single" w:sz="4" w:space="0" w:color="auto"/>
              <w:left w:val="single" w:sz="4" w:space="0" w:color="auto"/>
              <w:right w:val="single" w:sz="4" w:space="0" w:color="auto"/>
            </w:tcBorders>
            <w:shd w:val="clear" w:color="auto" w:fill="D9D9D9"/>
          </w:tcPr>
          <w:p w14:paraId="33C9477B" w14:textId="45CD84BA" w:rsidR="00BD21BA" w:rsidRPr="00BD21BA" w:rsidRDefault="00BD21BA" w:rsidP="00BD21BA">
            <w:pPr>
              <w:jc w:val="center"/>
              <w:rPr>
                <w:rFonts w:ascii="Arial" w:hAnsi="Arial" w:cs="Arial"/>
                <w:b/>
                <w:bCs/>
                <w:sz w:val="16"/>
                <w:szCs w:val="16"/>
                <w:lang w:bidi="es-ES"/>
              </w:rPr>
            </w:pPr>
            <w:r w:rsidRPr="00BD21BA">
              <w:rPr>
                <w:rFonts w:ascii="Arial Narrow" w:hAnsi="Arial Narrow"/>
                <w:b/>
                <w:bCs/>
                <w:sz w:val="16"/>
                <w:szCs w:val="16"/>
              </w:rPr>
              <w:t>CUMPLE / NO CUMPLE</w:t>
            </w:r>
          </w:p>
        </w:tc>
      </w:tr>
      <w:tr w:rsidR="00BD21BA" w:rsidRPr="00AF524B" w14:paraId="2D5FF40A" w14:textId="4BC8176B" w:rsidTr="00BD21BA">
        <w:trPr>
          <w:trHeight w:val="20"/>
        </w:trPr>
        <w:tc>
          <w:tcPr>
            <w:tcW w:w="6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DE04913"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ÍTEM</w:t>
            </w:r>
          </w:p>
        </w:tc>
        <w:tc>
          <w:tcPr>
            <w:tcW w:w="377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0606719"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DESCRIPCIÓN TÉCNICA</w:t>
            </w:r>
          </w:p>
        </w:tc>
        <w:tc>
          <w:tcPr>
            <w:tcW w:w="595" w:type="pct"/>
            <w:vMerge/>
            <w:tcBorders>
              <w:left w:val="single" w:sz="4" w:space="0" w:color="auto"/>
              <w:bottom w:val="single" w:sz="4" w:space="0" w:color="auto"/>
              <w:right w:val="single" w:sz="4" w:space="0" w:color="auto"/>
            </w:tcBorders>
            <w:shd w:val="clear" w:color="auto" w:fill="D9D9D9"/>
          </w:tcPr>
          <w:p w14:paraId="563746A0" w14:textId="77777777" w:rsidR="00BD21BA" w:rsidRPr="00AF524B" w:rsidRDefault="00BD21BA" w:rsidP="00BD21BA">
            <w:pPr>
              <w:jc w:val="both"/>
              <w:rPr>
                <w:rFonts w:ascii="Arial" w:hAnsi="Arial" w:cs="Arial"/>
                <w:bCs/>
                <w:sz w:val="14"/>
                <w:szCs w:val="14"/>
                <w:lang w:bidi="es-ES"/>
              </w:rPr>
            </w:pPr>
          </w:p>
        </w:tc>
      </w:tr>
      <w:tr w:rsidR="00BD21BA" w:rsidRPr="00AF524B" w14:paraId="4C6F4439" w14:textId="219D5167"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5521E1D3"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Tipo de Plan</w:t>
            </w:r>
          </w:p>
        </w:tc>
        <w:tc>
          <w:tcPr>
            <w:tcW w:w="3770" w:type="pct"/>
            <w:tcBorders>
              <w:top w:val="single" w:sz="4" w:space="0" w:color="auto"/>
              <w:left w:val="single" w:sz="4" w:space="0" w:color="auto"/>
              <w:bottom w:val="single" w:sz="4" w:space="0" w:color="auto"/>
              <w:right w:val="single" w:sz="4" w:space="0" w:color="auto"/>
            </w:tcBorders>
            <w:vAlign w:val="center"/>
            <w:hideMark/>
          </w:tcPr>
          <w:p w14:paraId="0FE12C5A"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04 días 03 noches.</w:t>
            </w:r>
          </w:p>
        </w:tc>
        <w:tc>
          <w:tcPr>
            <w:tcW w:w="595" w:type="pct"/>
            <w:vMerge w:val="restart"/>
            <w:tcBorders>
              <w:top w:val="single" w:sz="4" w:space="0" w:color="auto"/>
              <w:left w:val="single" w:sz="4" w:space="0" w:color="auto"/>
              <w:right w:val="single" w:sz="4" w:space="0" w:color="auto"/>
            </w:tcBorders>
          </w:tcPr>
          <w:p w14:paraId="2B4897C3" w14:textId="77777777" w:rsidR="00BD21BA" w:rsidRPr="00AF524B" w:rsidRDefault="00BD21BA" w:rsidP="00BD21BA">
            <w:pPr>
              <w:jc w:val="both"/>
              <w:rPr>
                <w:rFonts w:ascii="Arial" w:hAnsi="Arial" w:cs="Arial"/>
                <w:sz w:val="14"/>
                <w:szCs w:val="14"/>
                <w:lang w:bidi="es-ES"/>
              </w:rPr>
            </w:pPr>
          </w:p>
        </w:tc>
      </w:tr>
      <w:tr w:rsidR="00BD21BA" w:rsidRPr="00AF524B" w14:paraId="49D0098C" w14:textId="1AF2E849"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tcPr>
          <w:p w14:paraId="63991C2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Cantidad</w:t>
            </w:r>
          </w:p>
        </w:tc>
        <w:tc>
          <w:tcPr>
            <w:tcW w:w="3770" w:type="pct"/>
            <w:tcBorders>
              <w:top w:val="single" w:sz="4" w:space="0" w:color="auto"/>
              <w:left w:val="single" w:sz="4" w:space="0" w:color="auto"/>
              <w:bottom w:val="single" w:sz="4" w:space="0" w:color="auto"/>
              <w:right w:val="single" w:sz="4" w:space="0" w:color="auto"/>
            </w:tcBorders>
            <w:vAlign w:val="center"/>
          </w:tcPr>
          <w:p w14:paraId="03D97E5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Dos (2) tres (3) o cuatro (4) personas </w:t>
            </w:r>
          </w:p>
        </w:tc>
        <w:tc>
          <w:tcPr>
            <w:tcW w:w="595" w:type="pct"/>
            <w:vMerge/>
            <w:tcBorders>
              <w:left w:val="single" w:sz="4" w:space="0" w:color="auto"/>
              <w:right w:val="single" w:sz="4" w:space="0" w:color="auto"/>
            </w:tcBorders>
          </w:tcPr>
          <w:p w14:paraId="73C60731" w14:textId="77777777" w:rsidR="00BD21BA" w:rsidRPr="00AF524B" w:rsidRDefault="00BD21BA" w:rsidP="00BD21BA">
            <w:pPr>
              <w:jc w:val="both"/>
              <w:rPr>
                <w:rFonts w:ascii="Arial" w:hAnsi="Arial" w:cs="Arial"/>
                <w:sz w:val="14"/>
                <w:szCs w:val="14"/>
                <w:lang w:bidi="es-ES"/>
              </w:rPr>
            </w:pPr>
          </w:p>
        </w:tc>
      </w:tr>
      <w:tr w:rsidR="00BD21BA" w:rsidRPr="00AF524B" w14:paraId="4E730A1F" w14:textId="0F0ED85E"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4D0B2011"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Grupos</w:t>
            </w:r>
          </w:p>
        </w:tc>
        <w:tc>
          <w:tcPr>
            <w:tcW w:w="3770" w:type="pct"/>
            <w:tcBorders>
              <w:top w:val="single" w:sz="4" w:space="0" w:color="auto"/>
              <w:left w:val="single" w:sz="4" w:space="0" w:color="auto"/>
              <w:bottom w:val="single" w:sz="4" w:space="0" w:color="auto"/>
              <w:right w:val="single" w:sz="4" w:space="0" w:color="auto"/>
            </w:tcBorders>
            <w:vAlign w:val="center"/>
            <w:hideMark/>
          </w:tcPr>
          <w:p w14:paraId="3EDA0EB5"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Mínimo 20 personas</w:t>
            </w:r>
          </w:p>
        </w:tc>
        <w:tc>
          <w:tcPr>
            <w:tcW w:w="595" w:type="pct"/>
            <w:vMerge/>
            <w:tcBorders>
              <w:left w:val="single" w:sz="4" w:space="0" w:color="auto"/>
              <w:right w:val="single" w:sz="4" w:space="0" w:color="auto"/>
            </w:tcBorders>
          </w:tcPr>
          <w:p w14:paraId="478F4179" w14:textId="77777777" w:rsidR="00BD21BA" w:rsidRPr="00AF524B" w:rsidRDefault="00BD21BA" w:rsidP="00BD21BA">
            <w:pPr>
              <w:jc w:val="both"/>
              <w:rPr>
                <w:rFonts w:ascii="Arial" w:hAnsi="Arial" w:cs="Arial"/>
                <w:sz w:val="14"/>
                <w:szCs w:val="14"/>
                <w:lang w:bidi="es-ES"/>
              </w:rPr>
            </w:pPr>
          </w:p>
        </w:tc>
      </w:tr>
      <w:tr w:rsidR="00BD21BA" w:rsidRPr="00AF524B" w14:paraId="72C842D0" w14:textId="5DCFA90E"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2E583555"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Tiquete terrestre</w:t>
            </w:r>
          </w:p>
        </w:tc>
        <w:tc>
          <w:tcPr>
            <w:tcW w:w="3770" w:type="pct"/>
            <w:tcBorders>
              <w:top w:val="single" w:sz="4" w:space="0" w:color="auto"/>
              <w:left w:val="single" w:sz="4" w:space="0" w:color="auto"/>
              <w:bottom w:val="single" w:sz="4" w:space="0" w:color="auto"/>
              <w:right w:val="single" w:sz="4" w:space="0" w:color="auto"/>
            </w:tcBorders>
            <w:vAlign w:val="center"/>
            <w:hideMark/>
          </w:tcPr>
          <w:p w14:paraId="0902D13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Ida y Regreso clase económica</w:t>
            </w:r>
          </w:p>
          <w:p w14:paraId="4C206AC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RIOHACHA – CARTAGENA - RIOHACHA</w:t>
            </w:r>
          </w:p>
          <w:p w14:paraId="12ACC7DC"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VALLEDUPAR – CARTAGENA - VALLEDUPAR</w:t>
            </w:r>
          </w:p>
          <w:p w14:paraId="097BF08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MONTERIA – CARTAGENA – MONTERIA</w:t>
            </w:r>
          </w:p>
        </w:tc>
        <w:tc>
          <w:tcPr>
            <w:tcW w:w="595" w:type="pct"/>
            <w:vMerge/>
            <w:tcBorders>
              <w:left w:val="single" w:sz="4" w:space="0" w:color="auto"/>
              <w:right w:val="single" w:sz="4" w:space="0" w:color="auto"/>
            </w:tcBorders>
          </w:tcPr>
          <w:p w14:paraId="02955FB9" w14:textId="77777777" w:rsidR="00BD21BA" w:rsidRPr="00AF524B" w:rsidRDefault="00BD21BA" w:rsidP="00BD21BA">
            <w:pPr>
              <w:jc w:val="both"/>
              <w:rPr>
                <w:rFonts w:ascii="Arial" w:hAnsi="Arial" w:cs="Arial"/>
                <w:sz w:val="14"/>
                <w:szCs w:val="14"/>
                <w:lang w:bidi="es-ES"/>
              </w:rPr>
            </w:pPr>
          </w:p>
        </w:tc>
      </w:tr>
      <w:tr w:rsidR="00BD21BA" w:rsidRPr="00AF524B" w14:paraId="496CC30F" w14:textId="3785E352"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07B80D7E"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Impuestos complementarios</w:t>
            </w:r>
          </w:p>
        </w:tc>
        <w:tc>
          <w:tcPr>
            <w:tcW w:w="3770" w:type="pct"/>
            <w:tcBorders>
              <w:top w:val="single" w:sz="4" w:space="0" w:color="auto"/>
              <w:left w:val="single" w:sz="4" w:space="0" w:color="auto"/>
              <w:bottom w:val="single" w:sz="4" w:space="0" w:color="auto"/>
              <w:right w:val="single" w:sz="4" w:space="0" w:color="auto"/>
            </w:tcBorders>
            <w:vAlign w:val="center"/>
            <w:hideMark/>
          </w:tcPr>
          <w:p w14:paraId="3AEA4BDA"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Impuesto de tiquete, sobrecosto tarifario por combustible, impuestos ecológicos-Seguro hotelero-Tarjeta de asistencia médica.</w:t>
            </w:r>
          </w:p>
        </w:tc>
        <w:tc>
          <w:tcPr>
            <w:tcW w:w="595" w:type="pct"/>
            <w:vMerge/>
            <w:tcBorders>
              <w:left w:val="single" w:sz="4" w:space="0" w:color="auto"/>
              <w:right w:val="single" w:sz="4" w:space="0" w:color="auto"/>
            </w:tcBorders>
          </w:tcPr>
          <w:p w14:paraId="266E9397" w14:textId="77777777" w:rsidR="00BD21BA" w:rsidRPr="00AF524B" w:rsidRDefault="00BD21BA" w:rsidP="00BD21BA">
            <w:pPr>
              <w:jc w:val="both"/>
              <w:rPr>
                <w:rFonts w:ascii="Arial" w:hAnsi="Arial" w:cs="Arial"/>
                <w:sz w:val="14"/>
                <w:szCs w:val="14"/>
                <w:lang w:bidi="es-ES"/>
              </w:rPr>
            </w:pPr>
          </w:p>
        </w:tc>
      </w:tr>
      <w:tr w:rsidR="00BD21BA" w:rsidRPr="00AF524B" w14:paraId="42DA2FEC" w14:textId="7B20C751"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6C84009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Hotel</w:t>
            </w:r>
          </w:p>
        </w:tc>
        <w:tc>
          <w:tcPr>
            <w:tcW w:w="3770" w:type="pct"/>
            <w:tcBorders>
              <w:top w:val="single" w:sz="4" w:space="0" w:color="auto"/>
              <w:left w:val="single" w:sz="4" w:space="0" w:color="auto"/>
              <w:bottom w:val="single" w:sz="4" w:space="0" w:color="auto"/>
              <w:right w:val="single" w:sz="4" w:space="0" w:color="auto"/>
            </w:tcBorders>
            <w:vAlign w:val="center"/>
            <w:hideMark/>
          </w:tcPr>
          <w:p w14:paraId="1F18BC5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Acreditar mínimo 3 hoteles que cumplan con los siguientes requisitos: </w:t>
            </w:r>
          </w:p>
          <w:p w14:paraId="12FF0525"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Habitación (incluye baño y closet)</w:t>
            </w:r>
          </w:p>
          <w:p w14:paraId="5C75093F"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Habitación estándar</w:t>
            </w:r>
          </w:p>
          <w:p w14:paraId="10F0A78E"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Habitación junior suite</w:t>
            </w:r>
          </w:p>
          <w:p w14:paraId="7B58BB1D"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Habitación suite</w:t>
            </w:r>
          </w:p>
          <w:p w14:paraId="160F4126"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Acomodación Doble</w:t>
            </w:r>
          </w:p>
          <w:p w14:paraId="6242FAC9"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televisión cable y/o satelital</w:t>
            </w:r>
          </w:p>
          <w:p w14:paraId="3E9BE2C3"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 xml:space="preserve">Piscina. </w:t>
            </w:r>
          </w:p>
          <w:p w14:paraId="7D572256"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Presta servicio de sala de ejercicios o gimnasio.</w:t>
            </w:r>
          </w:p>
          <w:p w14:paraId="12CD32BC" w14:textId="77777777" w:rsidR="00BD21BA"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Aire acondicionado</w:t>
            </w:r>
          </w:p>
          <w:p w14:paraId="65200294" w14:textId="77777777" w:rsidR="00BD21BA" w:rsidRPr="00AF524B" w:rsidRDefault="00BD21BA" w:rsidP="005F0116">
            <w:pPr>
              <w:numPr>
                <w:ilvl w:val="0"/>
                <w:numId w:val="81"/>
              </w:numPr>
              <w:jc w:val="both"/>
              <w:rPr>
                <w:rFonts w:ascii="Arial" w:hAnsi="Arial" w:cs="Arial"/>
                <w:sz w:val="14"/>
                <w:szCs w:val="14"/>
                <w:lang w:bidi="es-ES"/>
              </w:rPr>
            </w:pPr>
            <w:r>
              <w:rPr>
                <w:rFonts w:ascii="Arial" w:hAnsi="Arial" w:cs="Arial"/>
                <w:sz w:val="14"/>
                <w:szCs w:val="14"/>
                <w:lang w:bidi="es-ES"/>
              </w:rPr>
              <w:t>Nevera</w:t>
            </w:r>
          </w:p>
          <w:p w14:paraId="180FCF05"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lastRenderedPageBreak/>
              <w:t>Restaurante</w:t>
            </w:r>
          </w:p>
          <w:p w14:paraId="3185B1D5"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Servicio de Desayuno, almuerzo y cena.</w:t>
            </w:r>
          </w:p>
          <w:p w14:paraId="71040900" w14:textId="77777777" w:rsidR="00BD21BA" w:rsidRPr="00AF524B" w:rsidRDefault="00BD21BA" w:rsidP="005F0116">
            <w:pPr>
              <w:numPr>
                <w:ilvl w:val="0"/>
                <w:numId w:val="81"/>
              </w:numPr>
              <w:jc w:val="both"/>
              <w:rPr>
                <w:rFonts w:ascii="Arial" w:hAnsi="Arial" w:cs="Arial"/>
                <w:sz w:val="14"/>
                <w:szCs w:val="14"/>
                <w:lang w:bidi="es-ES"/>
              </w:rPr>
            </w:pPr>
            <w:r w:rsidRPr="00AF524B">
              <w:rPr>
                <w:rFonts w:ascii="Arial" w:hAnsi="Arial" w:cs="Arial"/>
                <w:sz w:val="14"/>
                <w:szCs w:val="14"/>
                <w:lang w:bidi="es-ES"/>
              </w:rPr>
              <w:t>Registro Nacional del turismo vigente.</w:t>
            </w:r>
          </w:p>
        </w:tc>
        <w:tc>
          <w:tcPr>
            <w:tcW w:w="595" w:type="pct"/>
            <w:vMerge/>
            <w:tcBorders>
              <w:left w:val="single" w:sz="4" w:space="0" w:color="auto"/>
              <w:right w:val="single" w:sz="4" w:space="0" w:color="auto"/>
            </w:tcBorders>
          </w:tcPr>
          <w:p w14:paraId="338B68DC" w14:textId="77777777" w:rsidR="00BD21BA" w:rsidRPr="00AF524B" w:rsidRDefault="00BD21BA" w:rsidP="00BD21BA">
            <w:pPr>
              <w:jc w:val="both"/>
              <w:rPr>
                <w:rFonts w:ascii="Arial" w:hAnsi="Arial" w:cs="Arial"/>
                <w:sz w:val="14"/>
                <w:szCs w:val="14"/>
                <w:lang w:bidi="es-ES"/>
              </w:rPr>
            </w:pPr>
          </w:p>
        </w:tc>
      </w:tr>
      <w:tr w:rsidR="00BD21BA" w:rsidRPr="00922BB8" w14:paraId="69FAA5EB" w14:textId="06429246"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476D525E"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Traslados</w:t>
            </w:r>
          </w:p>
        </w:tc>
        <w:tc>
          <w:tcPr>
            <w:tcW w:w="3770" w:type="pct"/>
            <w:tcBorders>
              <w:top w:val="single" w:sz="4" w:space="0" w:color="auto"/>
              <w:left w:val="single" w:sz="4" w:space="0" w:color="auto"/>
              <w:bottom w:val="single" w:sz="4" w:space="0" w:color="auto"/>
              <w:right w:val="single" w:sz="4" w:space="0" w:color="auto"/>
            </w:tcBorders>
            <w:vAlign w:val="center"/>
            <w:hideMark/>
          </w:tcPr>
          <w:p w14:paraId="47FDADA0" w14:textId="77777777" w:rsidR="00BD21BA" w:rsidRPr="00615092" w:rsidRDefault="00BD21BA" w:rsidP="00BD21BA">
            <w:pPr>
              <w:jc w:val="both"/>
              <w:rPr>
                <w:rFonts w:ascii="Arial" w:hAnsi="Arial" w:cs="Arial"/>
                <w:sz w:val="14"/>
                <w:szCs w:val="14"/>
                <w:lang w:val="pt-PT" w:bidi="es-ES"/>
              </w:rPr>
            </w:pPr>
            <w:r w:rsidRPr="00615092">
              <w:rPr>
                <w:rFonts w:ascii="Arial" w:hAnsi="Arial" w:cs="Arial"/>
                <w:sz w:val="14"/>
                <w:szCs w:val="14"/>
                <w:lang w:val="pt-PT" w:bidi="es-ES"/>
              </w:rPr>
              <w:t>Terminal de Transportes – Hotel -  Terminal de Transportes</w:t>
            </w:r>
          </w:p>
        </w:tc>
        <w:tc>
          <w:tcPr>
            <w:tcW w:w="595" w:type="pct"/>
            <w:vMerge/>
            <w:tcBorders>
              <w:left w:val="single" w:sz="4" w:space="0" w:color="auto"/>
              <w:right w:val="single" w:sz="4" w:space="0" w:color="auto"/>
            </w:tcBorders>
          </w:tcPr>
          <w:p w14:paraId="42F22C72" w14:textId="77777777" w:rsidR="00BD21BA" w:rsidRPr="00615092" w:rsidRDefault="00BD21BA" w:rsidP="00BD21BA">
            <w:pPr>
              <w:jc w:val="both"/>
              <w:rPr>
                <w:rFonts w:ascii="Arial" w:hAnsi="Arial" w:cs="Arial"/>
                <w:sz w:val="14"/>
                <w:szCs w:val="14"/>
                <w:lang w:val="pt-PT" w:bidi="es-ES"/>
              </w:rPr>
            </w:pPr>
          </w:p>
        </w:tc>
      </w:tr>
      <w:tr w:rsidR="00BD21BA" w:rsidRPr="00AF524B" w14:paraId="2CC3215E" w14:textId="5F9FE0E9"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4FBC1D8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Alimentación</w:t>
            </w:r>
          </w:p>
        </w:tc>
        <w:tc>
          <w:tcPr>
            <w:tcW w:w="3770" w:type="pct"/>
            <w:tcBorders>
              <w:top w:val="single" w:sz="4" w:space="0" w:color="auto"/>
              <w:left w:val="single" w:sz="4" w:space="0" w:color="auto"/>
              <w:bottom w:val="single" w:sz="4" w:space="0" w:color="auto"/>
              <w:right w:val="single" w:sz="4" w:space="0" w:color="auto"/>
            </w:tcBorders>
            <w:vAlign w:val="center"/>
            <w:hideMark/>
          </w:tcPr>
          <w:p w14:paraId="7EC6D415"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Alimentación todo incluido (Tipo buffet incluye desayunos, almuerzos y cenas). durante la estadía.</w:t>
            </w:r>
          </w:p>
        </w:tc>
        <w:tc>
          <w:tcPr>
            <w:tcW w:w="595" w:type="pct"/>
            <w:vMerge/>
            <w:tcBorders>
              <w:left w:val="single" w:sz="4" w:space="0" w:color="auto"/>
              <w:right w:val="single" w:sz="4" w:space="0" w:color="auto"/>
            </w:tcBorders>
          </w:tcPr>
          <w:p w14:paraId="13844023" w14:textId="77777777" w:rsidR="00BD21BA" w:rsidRPr="00AF524B" w:rsidRDefault="00BD21BA" w:rsidP="00BD21BA">
            <w:pPr>
              <w:jc w:val="both"/>
              <w:rPr>
                <w:rFonts w:ascii="Arial" w:hAnsi="Arial" w:cs="Arial"/>
                <w:sz w:val="14"/>
                <w:szCs w:val="14"/>
                <w:lang w:bidi="es-ES"/>
              </w:rPr>
            </w:pPr>
          </w:p>
        </w:tc>
      </w:tr>
      <w:tr w:rsidR="00BD21BA" w:rsidRPr="00AF524B" w14:paraId="0D17E1A2" w14:textId="539D2AFF"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54E3D0D0"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Refrigerios am y pm </w:t>
            </w:r>
          </w:p>
        </w:tc>
        <w:tc>
          <w:tcPr>
            <w:tcW w:w="3770" w:type="pct"/>
            <w:tcBorders>
              <w:top w:val="single" w:sz="4" w:space="0" w:color="auto"/>
              <w:left w:val="single" w:sz="4" w:space="0" w:color="auto"/>
              <w:bottom w:val="single" w:sz="4" w:space="0" w:color="auto"/>
              <w:right w:val="single" w:sz="4" w:space="0" w:color="auto"/>
            </w:tcBorders>
            <w:vAlign w:val="center"/>
            <w:hideMark/>
          </w:tcPr>
          <w:p w14:paraId="42CEA835"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Refrigerios que consten de una bebida caliente y alguna de las siguientes opciones de sal (sándwich, hojaldrados o empanadas)</w:t>
            </w:r>
          </w:p>
        </w:tc>
        <w:tc>
          <w:tcPr>
            <w:tcW w:w="595" w:type="pct"/>
            <w:vMerge/>
            <w:tcBorders>
              <w:left w:val="single" w:sz="4" w:space="0" w:color="auto"/>
              <w:right w:val="single" w:sz="4" w:space="0" w:color="auto"/>
            </w:tcBorders>
          </w:tcPr>
          <w:p w14:paraId="4F875FE3" w14:textId="77777777" w:rsidR="00BD21BA" w:rsidRPr="00AF524B" w:rsidRDefault="00BD21BA" w:rsidP="00BD21BA">
            <w:pPr>
              <w:jc w:val="both"/>
              <w:rPr>
                <w:rFonts w:ascii="Arial" w:hAnsi="Arial" w:cs="Arial"/>
                <w:sz w:val="14"/>
                <w:szCs w:val="14"/>
                <w:lang w:bidi="es-ES"/>
              </w:rPr>
            </w:pPr>
          </w:p>
        </w:tc>
      </w:tr>
      <w:tr w:rsidR="00BD21BA" w:rsidRPr="00AF524B" w14:paraId="39B0CCAE" w14:textId="17766CD8"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6837B84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 Tours</w:t>
            </w:r>
          </w:p>
        </w:tc>
        <w:tc>
          <w:tcPr>
            <w:tcW w:w="3770" w:type="pct"/>
            <w:tcBorders>
              <w:top w:val="single" w:sz="4" w:space="0" w:color="auto"/>
              <w:left w:val="single" w:sz="4" w:space="0" w:color="auto"/>
              <w:bottom w:val="single" w:sz="4" w:space="0" w:color="auto"/>
              <w:right w:val="single" w:sz="4" w:space="0" w:color="auto"/>
            </w:tcBorders>
            <w:vAlign w:val="center"/>
            <w:hideMark/>
          </w:tcPr>
          <w:p w14:paraId="3CA64182" w14:textId="77777777" w:rsidR="00BD21BA" w:rsidRPr="00AF524B" w:rsidRDefault="00BD21BA" w:rsidP="005F0116">
            <w:pPr>
              <w:numPr>
                <w:ilvl w:val="0"/>
                <w:numId w:val="82"/>
              </w:numPr>
              <w:jc w:val="both"/>
              <w:rPr>
                <w:rFonts w:ascii="Arial" w:hAnsi="Arial" w:cs="Arial"/>
                <w:sz w:val="14"/>
                <w:szCs w:val="14"/>
                <w:lang w:bidi="es-ES"/>
              </w:rPr>
            </w:pPr>
            <w:r w:rsidRPr="00AF524B">
              <w:rPr>
                <w:rFonts w:ascii="Arial" w:hAnsi="Arial" w:cs="Arial"/>
                <w:sz w:val="14"/>
                <w:szCs w:val="14"/>
                <w:lang w:bidi="es-ES"/>
              </w:rPr>
              <w:t xml:space="preserve">Tour a isla Barú o isla Playa Blanca que incluya almuerzo y recorrido a islas del Rosario con ingreso al acuario (Características del plan: recogida y regreso al hotel, transportes en lancha rápida por </w:t>
            </w:r>
            <w:r>
              <w:rPr>
                <w:rFonts w:ascii="Arial" w:hAnsi="Arial" w:cs="Arial"/>
                <w:sz w:val="14"/>
                <w:szCs w:val="14"/>
                <w:lang w:bidi="es-ES"/>
              </w:rPr>
              <w:t>las islas del rosario y</w:t>
            </w:r>
            <w:r w:rsidRPr="00AF524B">
              <w:rPr>
                <w:rFonts w:ascii="Arial" w:hAnsi="Arial" w:cs="Arial"/>
                <w:sz w:val="14"/>
                <w:szCs w:val="14"/>
                <w:lang w:bidi="es-ES"/>
              </w:rPr>
              <w:t xml:space="preserve"> </w:t>
            </w:r>
            <w:proofErr w:type="spellStart"/>
            <w:r w:rsidRPr="00AF524B">
              <w:rPr>
                <w:rFonts w:ascii="Arial" w:hAnsi="Arial" w:cs="Arial"/>
                <w:sz w:val="14"/>
                <w:szCs w:val="14"/>
                <w:lang w:bidi="es-ES"/>
              </w:rPr>
              <w:t>oceanario</w:t>
            </w:r>
            <w:proofErr w:type="spellEnd"/>
            <w:r w:rsidRPr="00AF524B">
              <w:rPr>
                <w:rFonts w:ascii="Arial" w:hAnsi="Arial" w:cs="Arial"/>
                <w:sz w:val="14"/>
                <w:szCs w:val="14"/>
                <w:lang w:bidi="es-ES"/>
              </w:rPr>
              <w:t xml:space="preserve"> incluido (a elección de los beneficiarios), ida a la isla cholón con degustación de coctel de camarones, ida a agua azul y llegada a playa tranquila con sillas y carpas incluidas, </w:t>
            </w:r>
            <w:proofErr w:type="spellStart"/>
            <w:r w:rsidRPr="00AF524B">
              <w:rPr>
                <w:rFonts w:ascii="Arial" w:hAnsi="Arial" w:cs="Arial"/>
                <w:sz w:val="14"/>
                <w:szCs w:val="14"/>
                <w:lang w:bidi="es-ES"/>
              </w:rPr>
              <w:t>snaks</w:t>
            </w:r>
            <w:proofErr w:type="spellEnd"/>
            <w:r w:rsidRPr="00AF524B">
              <w:rPr>
                <w:rFonts w:ascii="Arial" w:hAnsi="Arial" w:cs="Arial"/>
                <w:sz w:val="14"/>
                <w:szCs w:val="14"/>
                <w:lang w:bidi="es-ES"/>
              </w:rPr>
              <w:t xml:space="preserve"> del plan (frutas), y actividad plantón luminoso).</w:t>
            </w:r>
          </w:p>
          <w:p w14:paraId="512BE268"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Todo tour incluye transporte ida y regreso terrestre y/o marítimo, valor entrada a los sitios turísticos si es requerido y alimentación.</w:t>
            </w:r>
          </w:p>
          <w:p w14:paraId="1B9982E1" w14:textId="77777777" w:rsidR="00BD21BA" w:rsidRPr="00AF524B" w:rsidRDefault="00BD21BA" w:rsidP="00BD21BA">
            <w:pPr>
              <w:jc w:val="both"/>
              <w:rPr>
                <w:rFonts w:ascii="Arial" w:hAnsi="Arial" w:cs="Arial"/>
                <w:sz w:val="14"/>
                <w:szCs w:val="14"/>
                <w:lang w:bidi="es-ES"/>
              </w:rPr>
            </w:pPr>
          </w:p>
          <w:p w14:paraId="6B3EB61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Nota: la lancha o bote en el que se transporten los pasajeros debe contar con mínimo la siguiente documentación: </w:t>
            </w:r>
          </w:p>
          <w:p w14:paraId="5FDBC38D" w14:textId="77777777" w:rsidR="00BD21BA" w:rsidRPr="00615092" w:rsidRDefault="00BD21BA" w:rsidP="005F0116">
            <w:pPr>
              <w:numPr>
                <w:ilvl w:val="0"/>
                <w:numId w:val="80"/>
              </w:numPr>
              <w:jc w:val="both"/>
              <w:rPr>
                <w:rFonts w:ascii="Arial" w:hAnsi="Arial" w:cs="Arial"/>
                <w:sz w:val="14"/>
                <w:szCs w:val="14"/>
                <w:lang w:val="pt-PT" w:bidi="es-ES"/>
              </w:rPr>
            </w:pPr>
            <w:r w:rsidRPr="00615092">
              <w:rPr>
                <w:rFonts w:ascii="Arial" w:hAnsi="Arial" w:cs="Arial"/>
                <w:sz w:val="14"/>
                <w:szCs w:val="14"/>
                <w:lang w:val="pt-PT" w:bidi="es-ES"/>
              </w:rPr>
              <w:t>Certificado de matrícula (Register certificate)</w:t>
            </w:r>
          </w:p>
          <w:p w14:paraId="0CE9F189"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Certificado de registro de motor (</w:t>
            </w:r>
            <w:proofErr w:type="spellStart"/>
            <w:r w:rsidRPr="00AF524B">
              <w:rPr>
                <w:rFonts w:ascii="Arial" w:hAnsi="Arial" w:cs="Arial"/>
                <w:sz w:val="14"/>
                <w:szCs w:val="14"/>
                <w:lang w:bidi="es-ES"/>
              </w:rPr>
              <w:t>Certificate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of</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engine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register</w:t>
            </w:r>
            <w:proofErr w:type="spellEnd"/>
            <w:r w:rsidRPr="00AF524B">
              <w:rPr>
                <w:rFonts w:ascii="Arial" w:hAnsi="Arial" w:cs="Arial"/>
                <w:sz w:val="14"/>
                <w:szCs w:val="14"/>
                <w:lang w:bidi="es-ES"/>
              </w:rPr>
              <w:t>)</w:t>
            </w:r>
          </w:p>
          <w:p w14:paraId="05E3CB2C"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Certificado de Seguridad e Inventario oficial</w:t>
            </w:r>
          </w:p>
          <w:p w14:paraId="0EF60585" w14:textId="77777777" w:rsidR="00BD21BA"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Inventario actualizado de todos los implementos y equipos que hacen parte de la lancha o bote.</w:t>
            </w:r>
          </w:p>
          <w:p w14:paraId="0F3E6B14" w14:textId="77777777" w:rsidR="00BD21BA" w:rsidRPr="00DD4DFD" w:rsidRDefault="00BD21BA" w:rsidP="00BD21BA">
            <w:pPr>
              <w:rPr>
                <w:rFonts w:ascii="Arial" w:hAnsi="Arial" w:cs="Arial"/>
                <w:sz w:val="14"/>
                <w:szCs w:val="14"/>
                <w:lang w:bidi="es-ES"/>
              </w:rPr>
            </w:pPr>
            <w:r w:rsidRPr="00DD4DFD">
              <w:rPr>
                <w:rFonts w:ascii="Arial" w:hAnsi="Arial" w:cs="Arial"/>
                <w:b/>
                <w:bCs/>
                <w:sz w:val="14"/>
                <w:szCs w:val="14"/>
                <w:lang w:bidi="es-ES"/>
              </w:rPr>
              <w:t>Licencia de navegación del conductor</w:t>
            </w:r>
            <w:r w:rsidRPr="00DD4DFD">
              <w:rPr>
                <w:rFonts w:ascii="Arial" w:hAnsi="Arial" w:cs="Arial"/>
                <w:sz w:val="14"/>
                <w:szCs w:val="14"/>
                <w:lang w:bidi="es-ES"/>
              </w:rPr>
              <w:br/>
              <w:t>El operador o conductor de la embarcación deberá contar con licencia vigente para la categoría correspondiente, expedida por DIMAR.</w:t>
            </w:r>
          </w:p>
          <w:p w14:paraId="689E94BD" w14:textId="77777777" w:rsidR="00BD21BA" w:rsidRPr="00DD4DFD" w:rsidRDefault="00BD21BA" w:rsidP="00BD21BA">
            <w:pPr>
              <w:jc w:val="both"/>
              <w:rPr>
                <w:rFonts w:ascii="Arial" w:hAnsi="Arial" w:cs="Arial"/>
                <w:sz w:val="14"/>
                <w:szCs w:val="14"/>
                <w:lang w:bidi="es-ES"/>
              </w:rPr>
            </w:pPr>
          </w:p>
          <w:p w14:paraId="26BCF286" w14:textId="77777777" w:rsidR="00BD21BA" w:rsidRPr="00AF524B" w:rsidRDefault="00BD21BA" w:rsidP="00BD21BA">
            <w:pPr>
              <w:rPr>
                <w:rFonts w:ascii="Arial" w:hAnsi="Arial" w:cs="Arial"/>
                <w:sz w:val="14"/>
                <w:szCs w:val="14"/>
                <w:lang w:bidi="es-ES"/>
              </w:rPr>
            </w:pPr>
            <w:r w:rsidRPr="00DD4DFD">
              <w:rPr>
                <w:rFonts w:ascii="Arial" w:hAnsi="Arial" w:cs="Arial"/>
                <w:b/>
                <w:bCs/>
                <w:sz w:val="14"/>
                <w:szCs w:val="14"/>
                <w:lang w:bidi="es-ES"/>
              </w:rPr>
              <w:t>Póliza de seguro vigente</w:t>
            </w:r>
            <w:r w:rsidRPr="00DD4DFD">
              <w:rPr>
                <w:rFonts w:ascii="Arial" w:hAnsi="Arial" w:cs="Arial"/>
                <w:sz w:val="14"/>
                <w:szCs w:val="14"/>
                <w:lang w:bidi="es-ES"/>
              </w:rPr>
              <w:br/>
              <w:t>Que cubra responsabilidad civil por daños a pasajeros, bienes y terceros, así como accidentes personales.</w:t>
            </w:r>
          </w:p>
        </w:tc>
        <w:tc>
          <w:tcPr>
            <w:tcW w:w="595" w:type="pct"/>
            <w:vMerge/>
            <w:tcBorders>
              <w:left w:val="single" w:sz="4" w:space="0" w:color="auto"/>
              <w:right w:val="single" w:sz="4" w:space="0" w:color="auto"/>
            </w:tcBorders>
          </w:tcPr>
          <w:p w14:paraId="353A6B18" w14:textId="77777777" w:rsidR="00BD21BA" w:rsidRPr="00AF524B" w:rsidRDefault="00BD21BA" w:rsidP="005F0116">
            <w:pPr>
              <w:numPr>
                <w:ilvl w:val="0"/>
                <w:numId w:val="82"/>
              </w:numPr>
              <w:jc w:val="both"/>
              <w:rPr>
                <w:rFonts w:ascii="Arial" w:hAnsi="Arial" w:cs="Arial"/>
                <w:sz w:val="14"/>
                <w:szCs w:val="14"/>
                <w:lang w:bidi="es-ES"/>
              </w:rPr>
            </w:pPr>
          </w:p>
        </w:tc>
      </w:tr>
      <w:tr w:rsidR="00BD21BA" w:rsidRPr="00AF524B" w14:paraId="004EA4D5" w14:textId="1D2B3C48"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4EA90C6C"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Actividad turística </w:t>
            </w:r>
          </w:p>
        </w:tc>
        <w:tc>
          <w:tcPr>
            <w:tcW w:w="3770" w:type="pct"/>
            <w:tcBorders>
              <w:top w:val="single" w:sz="4" w:space="0" w:color="auto"/>
              <w:left w:val="single" w:sz="4" w:space="0" w:color="auto"/>
              <w:bottom w:val="single" w:sz="4" w:space="0" w:color="auto"/>
              <w:right w:val="single" w:sz="4" w:space="0" w:color="auto"/>
            </w:tcBorders>
            <w:vAlign w:val="center"/>
            <w:hideMark/>
          </w:tcPr>
          <w:p w14:paraId="464E6393" w14:textId="77777777" w:rsidR="00BD21BA" w:rsidRPr="00AF524B" w:rsidRDefault="00BD21BA" w:rsidP="005F0116">
            <w:pPr>
              <w:numPr>
                <w:ilvl w:val="0"/>
                <w:numId w:val="83"/>
              </w:numPr>
              <w:jc w:val="both"/>
              <w:rPr>
                <w:rFonts w:ascii="Arial" w:hAnsi="Arial" w:cs="Arial"/>
                <w:sz w:val="14"/>
                <w:szCs w:val="14"/>
                <w:lang w:bidi="es-ES"/>
              </w:rPr>
            </w:pPr>
            <w:r w:rsidRPr="00AF524B">
              <w:rPr>
                <w:rFonts w:ascii="Arial" w:hAnsi="Arial" w:cs="Arial"/>
                <w:sz w:val="14"/>
                <w:szCs w:val="14"/>
                <w:lang w:bidi="es-ES"/>
              </w:rPr>
              <w:t xml:space="preserve">City Tour recorrido en autobús con aire acondicionado por los barrios residenciales de </w:t>
            </w:r>
            <w:proofErr w:type="spellStart"/>
            <w:r w:rsidRPr="00AF524B">
              <w:rPr>
                <w:rFonts w:ascii="Arial" w:hAnsi="Arial" w:cs="Arial"/>
                <w:sz w:val="14"/>
                <w:szCs w:val="14"/>
                <w:lang w:bidi="es-ES"/>
              </w:rPr>
              <w:t>Bocagrande</w:t>
            </w:r>
            <w:proofErr w:type="spellEnd"/>
            <w:r w:rsidRPr="00AF524B">
              <w:rPr>
                <w:rFonts w:ascii="Arial" w:hAnsi="Arial" w:cs="Arial"/>
                <w:sz w:val="14"/>
                <w:szCs w:val="14"/>
                <w:lang w:bidi="es-ES"/>
              </w:rPr>
              <w:t xml:space="preserve">, Castillo Grande y manga, llegada cima de la popa, convento, castillo de san Felipe, centro artesanal las bóvedas, ciudad amurallada, monumento los zapatos viejos, india catalina. </w:t>
            </w:r>
          </w:p>
          <w:p w14:paraId="484EDE29" w14:textId="77777777" w:rsidR="00BD21BA" w:rsidRPr="00AF524B" w:rsidRDefault="00BD21BA" w:rsidP="005F0116">
            <w:pPr>
              <w:numPr>
                <w:ilvl w:val="0"/>
                <w:numId w:val="83"/>
              </w:numPr>
              <w:jc w:val="both"/>
              <w:rPr>
                <w:rFonts w:ascii="Arial" w:hAnsi="Arial" w:cs="Arial"/>
                <w:sz w:val="14"/>
                <w:szCs w:val="14"/>
                <w:lang w:bidi="es-ES"/>
              </w:rPr>
            </w:pPr>
            <w:r w:rsidRPr="00AF524B">
              <w:rPr>
                <w:rFonts w:ascii="Arial" w:hAnsi="Arial" w:cs="Arial"/>
                <w:sz w:val="14"/>
                <w:szCs w:val="14"/>
                <w:lang w:bidi="es-ES"/>
              </w:rPr>
              <w:t>p</w:t>
            </w:r>
            <w:r>
              <w:rPr>
                <w:rFonts w:ascii="Arial" w:hAnsi="Arial" w:cs="Arial"/>
                <w:sz w:val="14"/>
                <w:szCs w:val="14"/>
                <w:lang w:bidi="es-ES"/>
              </w:rPr>
              <w:t xml:space="preserve">aseo en coche ciudad amurallada, el cual debe ser en horas de la noche </w:t>
            </w:r>
            <w:r w:rsidRPr="00AF524B">
              <w:rPr>
                <w:rFonts w:ascii="Arial" w:hAnsi="Arial" w:cs="Arial"/>
                <w:sz w:val="14"/>
                <w:szCs w:val="14"/>
                <w:lang w:bidi="es-ES"/>
              </w:rPr>
              <w:t>(el recorrido largo) incluye transporte hotel - ciudad amurallada – hotel.</w:t>
            </w:r>
          </w:p>
          <w:p w14:paraId="14ADA9FB" w14:textId="77777777" w:rsidR="00BD21BA" w:rsidRPr="00AF524B" w:rsidRDefault="00BD21BA" w:rsidP="005F0116">
            <w:pPr>
              <w:numPr>
                <w:ilvl w:val="0"/>
                <w:numId w:val="83"/>
              </w:numPr>
              <w:jc w:val="both"/>
              <w:rPr>
                <w:rFonts w:ascii="Arial" w:hAnsi="Arial" w:cs="Arial"/>
                <w:sz w:val="14"/>
                <w:szCs w:val="14"/>
                <w:lang w:bidi="es-ES"/>
              </w:rPr>
            </w:pPr>
            <w:r w:rsidRPr="00AF524B">
              <w:rPr>
                <w:rFonts w:ascii="Arial" w:hAnsi="Arial" w:cs="Arial"/>
                <w:sz w:val="14"/>
                <w:szCs w:val="14"/>
                <w:lang w:bidi="es-ES"/>
              </w:rPr>
              <w:t xml:space="preserve">Recorrido nocturno en chiva rumbera </w:t>
            </w:r>
          </w:p>
          <w:p w14:paraId="655EC8EA"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Toda actividad turística incluye transporte ida y regreso terrestre y/o marítimo, valor entrada a los sitios turísticos si es requerido y alimentación.</w:t>
            </w:r>
          </w:p>
        </w:tc>
        <w:tc>
          <w:tcPr>
            <w:tcW w:w="595" w:type="pct"/>
            <w:vMerge/>
            <w:tcBorders>
              <w:left w:val="single" w:sz="4" w:space="0" w:color="auto"/>
              <w:right w:val="single" w:sz="4" w:space="0" w:color="auto"/>
            </w:tcBorders>
          </w:tcPr>
          <w:p w14:paraId="1EB4515A" w14:textId="77777777" w:rsidR="00BD21BA" w:rsidRPr="00AF524B" w:rsidRDefault="00BD21BA" w:rsidP="005F0116">
            <w:pPr>
              <w:numPr>
                <w:ilvl w:val="0"/>
                <w:numId w:val="83"/>
              </w:numPr>
              <w:jc w:val="both"/>
              <w:rPr>
                <w:rFonts w:ascii="Arial" w:hAnsi="Arial" w:cs="Arial"/>
                <w:sz w:val="14"/>
                <w:szCs w:val="14"/>
                <w:lang w:bidi="es-ES"/>
              </w:rPr>
            </w:pPr>
          </w:p>
        </w:tc>
      </w:tr>
      <w:tr w:rsidR="00BD21BA" w:rsidRPr="00AF524B" w14:paraId="06D5E0E4" w14:textId="06A1B035"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64164177"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Show.</w:t>
            </w:r>
          </w:p>
        </w:tc>
        <w:tc>
          <w:tcPr>
            <w:tcW w:w="3770" w:type="pct"/>
            <w:tcBorders>
              <w:top w:val="single" w:sz="4" w:space="0" w:color="auto"/>
              <w:left w:val="single" w:sz="4" w:space="0" w:color="auto"/>
              <w:bottom w:val="single" w:sz="4" w:space="0" w:color="auto"/>
              <w:right w:val="single" w:sz="4" w:space="0" w:color="auto"/>
            </w:tcBorders>
            <w:vAlign w:val="center"/>
            <w:hideMark/>
          </w:tcPr>
          <w:p w14:paraId="44DA5403"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Los ofrecidos por el Hotel</w:t>
            </w:r>
          </w:p>
        </w:tc>
        <w:tc>
          <w:tcPr>
            <w:tcW w:w="595" w:type="pct"/>
            <w:vMerge/>
            <w:tcBorders>
              <w:left w:val="single" w:sz="4" w:space="0" w:color="auto"/>
              <w:right w:val="single" w:sz="4" w:space="0" w:color="auto"/>
            </w:tcBorders>
          </w:tcPr>
          <w:p w14:paraId="03F191D0" w14:textId="77777777" w:rsidR="00BD21BA" w:rsidRPr="00AF524B" w:rsidRDefault="00BD21BA" w:rsidP="00BD21BA">
            <w:pPr>
              <w:jc w:val="both"/>
              <w:rPr>
                <w:rFonts w:ascii="Arial" w:hAnsi="Arial" w:cs="Arial"/>
                <w:sz w:val="14"/>
                <w:szCs w:val="14"/>
                <w:lang w:bidi="es-ES"/>
              </w:rPr>
            </w:pPr>
          </w:p>
        </w:tc>
      </w:tr>
      <w:tr w:rsidR="00BD21BA" w:rsidRPr="00AF524B" w14:paraId="1E3CFB71" w14:textId="657380A6" w:rsidTr="00BD21BA">
        <w:trPr>
          <w:trHeight w:val="20"/>
        </w:trPr>
        <w:tc>
          <w:tcPr>
            <w:tcW w:w="635" w:type="pct"/>
            <w:tcBorders>
              <w:top w:val="single" w:sz="4" w:space="0" w:color="auto"/>
              <w:left w:val="single" w:sz="4" w:space="0" w:color="auto"/>
              <w:bottom w:val="single" w:sz="4" w:space="0" w:color="auto"/>
              <w:right w:val="single" w:sz="4" w:space="0" w:color="auto"/>
            </w:tcBorders>
            <w:vAlign w:val="center"/>
            <w:hideMark/>
          </w:tcPr>
          <w:p w14:paraId="56215096"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Coordinador de grupo</w:t>
            </w:r>
          </w:p>
        </w:tc>
        <w:tc>
          <w:tcPr>
            <w:tcW w:w="3770" w:type="pct"/>
            <w:tcBorders>
              <w:top w:val="single" w:sz="4" w:space="0" w:color="auto"/>
              <w:left w:val="single" w:sz="4" w:space="0" w:color="auto"/>
              <w:bottom w:val="single" w:sz="4" w:space="0" w:color="auto"/>
              <w:right w:val="single" w:sz="4" w:space="0" w:color="auto"/>
            </w:tcBorders>
            <w:vAlign w:val="center"/>
            <w:hideMark/>
          </w:tcPr>
          <w:p w14:paraId="571D687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El contratista delegará un representante como coordinador de grupo.</w:t>
            </w:r>
          </w:p>
        </w:tc>
        <w:tc>
          <w:tcPr>
            <w:tcW w:w="595" w:type="pct"/>
            <w:vMerge/>
            <w:tcBorders>
              <w:left w:val="single" w:sz="4" w:space="0" w:color="auto"/>
              <w:bottom w:val="single" w:sz="4" w:space="0" w:color="auto"/>
              <w:right w:val="single" w:sz="4" w:space="0" w:color="auto"/>
            </w:tcBorders>
          </w:tcPr>
          <w:p w14:paraId="1B1B40F7" w14:textId="77777777" w:rsidR="00BD21BA" w:rsidRPr="00AF524B" w:rsidRDefault="00BD21BA" w:rsidP="00BD21BA">
            <w:pPr>
              <w:jc w:val="both"/>
              <w:rPr>
                <w:rFonts w:ascii="Arial" w:hAnsi="Arial" w:cs="Arial"/>
                <w:sz w:val="14"/>
                <w:szCs w:val="14"/>
                <w:lang w:bidi="es-ES"/>
              </w:rPr>
            </w:pPr>
          </w:p>
        </w:tc>
      </w:tr>
    </w:tbl>
    <w:p w14:paraId="2486D49A" w14:textId="77777777" w:rsidR="00BD21BA" w:rsidRDefault="00BD21BA" w:rsidP="00BD21BA">
      <w:pPr>
        <w:pStyle w:val="Textoindependiente"/>
        <w:tabs>
          <w:tab w:val="left" w:pos="-284"/>
        </w:tabs>
        <w:spacing w:before="11"/>
        <w:ind w:left="-284" w:right="-141"/>
        <w:rPr>
          <w:rFonts w:ascii="Arial Narrow" w:eastAsia="Cambria" w:hAnsi="Arial Narrow" w:cs="Arial"/>
          <w:b/>
          <w:color w:val="000000" w:themeColor="text1"/>
          <w:sz w:val="22"/>
          <w:szCs w:val="22"/>
          <w:highlight w:val="cyan"/>
          <w:lang w:eastAsia="en-US"/>
        </w:rPr>
      </w:pPr>
    </w:p>
    <w:p w14:paraId="6396D469" w14:textId="77777777" w:rsidR="00BD21BA" w:rsidRPr="00AF6E4C" w:rsidRDefault="00BD21BA" w:rsidP="00BD21BA">
      <w:pPr>
        <w:ind w:left="720"/>
        <w:jc w:val="center"/>
        <w:rPr>
          <w:rFonts w:ascii="Arial Narrow" w:hAnsi="Arial Narrow" w:cs="Arial"/>
          <w:b/>
          <w:lang w:bidi="es-ES"/>
        </w:rPr>
      </w:pPr>
      <w:r w:rsidRPr="00AF6E4C">
        <w:rPr>
          <w:rFonts w:ascii="Arial Narrow" w:hAnsi="Arial Narrow" w:cs="Arial"/>
          <w:b/>
          <w:u w:val="single"/>
          <w:lang w:bidi="es-ES"/>
        </w:rPr>
        <w:t>PASEO SABANA DE BOGOTÁ</w:t>
      </w:r>
    </w:p>
    <w:p w14:paraId="2C5FB063" w14:textId="77777777" w:rsidR="00BD21BA" w:rsidRDefault="00BD21BA" w:rsidP="00BD21BA">
      <w:pPr>
        <w:pStyle w:val="Textoindependiente"/>
        <w:tabs>
          <w:tab w:val="left" w:pos="-284"/>
        </w:tabs>
        <w:spacing w:before="11"/>
        <w:ind w:left="-284" w:right="-141"/>
        <w:rPr>
          <w:rFonts w:ascii="Arial Narrow" w:eastAsia="Cambria" w:hAnsi="Arial Narrow" w:cs="Arial"/>
          <w:b/>
          <w:color w:val="000000" w:themeColor="text1"/>
          <w:sz w:val="22"/>
          <w:szCs w:val="22"/>
          <w:highlight w:val="cyan"/>
          <w:lang w:eastAsia="en-US"/>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5"/>
        <w:gridCol w:w="7119"/>
        <w:gridCol w:w="1130"/>
      </w:tblGrid>
      <w:tr w:rsidR="00BD21BA" w:rsidRPr="00AF524B" w14:paraId="5CD52D0A" w14:textId="6DE4D58D" w:rsidTr="00BD21BA">
        <w:trPr>
          <w:trHeight w:val="20"/>
        </w:trPr>
        <w:tc>
          <w:tcPr>
            <w:tcW w:w="440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DFEA38C" w14:textId="77777777" w:rsidR="00BD21BA" w:rsidRPr="00AF524B" w:rsidRDefault="00BD21BA" w:rsidP="00BD21BA">
            <w:pPr>
              <w:jc w:val="center"/>
              <w:rPr>
                <w:rFonts w:ascii="Arial" w:hAnsi="Arial" w:cs="Arial"/>
                <w:b/>
                <w:bCs/>
                <w:sz w:val="14"/>
                <w:szCs w:val="14"/>
                <w:lang w:bidi="es-ES"/>
              </w:rPr>
            </w:pPr>
            <w:r w:rsidRPr="00AF524B">
              <w:rPr>
                <w:rFonts w:ascii="Arial" w:hAnsi="Arial" w:cs="Arial"/>
                <w:b/>
                <w:bCs/>
                <w:sz w:val="14"/>
                <w:szCs w:val="14"/>
                <w:lang w:bidi="es-ES"/>
              </w:rPr>
              <w:t>ZIPAQUIRÁ - CUNDINAMARCA</w:t>
            </w:r>
          </w:p>
        </w:tc>
        <w:tc>
          <w:tcPr>
            <w:tcW w:w="595" w:type="pct"/>
            <w:vMerge w:val="restart"/>
            <w:tcBorders>
              <w:top w:val="single" w:sz="4" w:space="0" w:color="auto"/>
              <w:left w:val="single" w:sz="4" w:space="0" w:color="auto"/>
              <w:right w:val="single" w:sz="4" w:space="0" w:color="auto"/>
            </w:tcBorders>
            <w:shd w:val="clear" w:color="auto" w:fill="D9D9D9"/>
          </w:tcPr>
          <w:p w14:paraId="7EE166EC" w14:textId="3017A287" w:rsidR="00BD21BA" w:rsidRPr="00AF524B" w:rsidRDefault="00BD21BA" w:rsidP="00BD21BA">
            <w:pPr>
              <w:jc w:val="center"/>
              <w:rPr>
                <w:rFonts w:ascii="Arial" w:hAnsi="Arial" w:cs="Arial"/>
                <w:b/>
                <w:bCs/>
                <w:sz w:val="14"/>
                <w:szCs w:val="14"/>
                <w:lang w:bidi="es-ES"/>
              </w:rPr>
            </w:pPr>
            <w:r w:rsidRPr="00BD21BA">
              <w:rPr>
                <w:rFonts w:ascii="Arial" w:hAnsi="Arial" w:cs="Arial"/>
                <w:b/>
                <w:bCs/>
                <w:sz w:val="14"/>
                <w:szCs w:val="14"/>
                <w:lang w:bidi="es-ES"/>
              </w:rPr>
              <w:t>CUMPLE / NO CUMPLE</w:t>
            </w:r>
          </w:p>
        </w:tc>
      </w:tr>
      <w:tr w:rsidR="00BD21BA" w:rsidRPr="00AF524B" w14:paraId="5BAAB87A" w14:textId="283670BC" w:rsidTr="00BD21BA">
        <w:trPr>
          <w:trHeight w:val="20"/>
        </w:trPr>
        <w:tc>
          <w:tcPr>
            <w:tcW w:w="65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2DCA25"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ÍTEM</w:t>
            </w:r>
          </w:p>
        </w:tc>
        <w:tc>
          <w:tcPr>
            <w:tcW w:w="374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CB0F4C2"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DESCRIPCIÓN TÉCNICA</w:t>
            </w:r>
          </w:p>
        </w:tc>
        <w:tc>
          <w:tcPr>
            <w:tcW w:w="595" w:type="pct"/>
            <w:vMerge/>
            <w:tcBorders>
              <w:left w:val="single" w:sz="4" w:space="0" w:color="auto"/>
              <w:bottom w:val="single" w:sz="4" w:space="0" w:color="auto"/>
              <w:right w:val="single" w:sz="4" w:space="0" w:color="auto"/>
            </w:tcBorders>
            <w:shd w:val="clear" w:color="auto" w:fill="D9D9D9"/>
          </w:tcPr>
          <w:p w14:paraId="4B8F9FA8" w14:textId="77777777" w:rsidR="00BD21BA" w:rsidRPr="00AF524B" w:rsidRDefault="00BD21BA" w:rsidP="00BD21BA">
            <w:pPr>
              <w:jc w:val="both"/>
              <w:rPr>
                <w:rFonts w:ascii="Arial" w:hAnsi="Arial" w:cs="Arial"/>
                <w:bCs/>
                <w:sz w:val="14"/>
                <w:szCs w:val="14"/>
                <w:lang w:bidi="es-ES"/>
              </w:rPr>
            </w:pPr>
          </w:p>
        </w:tc>
      </w:tr>
      <w:tr w:rsidR="00BD21BA" w:rsidRPr="00AF524B" w14:paraId="7612ABC1" w14:textId="5FECD52F"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3F73FFDB"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Tipo de Plan</w:t>
            </w:r>
          </w:p>
        </w:tc>
        <w:tc>
          <w:tcPr>
            <w:tcW w:w="3749" w:type="pct"/>
            <w:tcBorders>
              <w:top w:val="single" w:sz="4" w:space="0" w:color="auto"/>
              <w:left w:val="single" w:sz="4" w:space="0" w:color="auto"/>
              <w:bottom w:val="single" w:sz="4" w:space="0" w:color="auto"/>
              <w:right w:val="single" w:sz="4" w:space="0" w:color="auto"/>
            </w:tcBorders>
            <w:vAlign w:val="center"/>
            <w:hideMark/>
          </w:tcPr>
          <w:p w14:paraId="602B3EBC"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01 día </w:t>
            </w:r>
          </w:p>
        </w:tc>
        <w:tc>
          <w:tcPr>
            <w:tcW w:w="595" w:type="pct"/>
            <w:vMerge w:val="restart"/>
            <w:tcBorders>
              <w:top w:val="single" w:sz="4" w:space="0" w:color="auto"/>
              <w:left w:val="single" w:sz="4" w:space="0" w:color="auto"/>
              <w:right w:val="single" w:sz="4" w:space="0" w:color="auto"/>
            </w:tcBorders>
          </w:tcPr>
          <w:p w14:paraId="1BBB4E28" w14:textId="77777777" w:rsidR="00BD21BA" w:rsidRPr="00AF524B" w:rsidRDefault="00BD21BA" w:rsidP="00BD21BA">
            <w:pPr>
              <w:jc w:val="both"/>
              <w:rPr>
                <w:rFonts w:ascii="Arial" w:hAnsi="Arial" w:cs="Arial"/>
                <w:sz w:val="14"/>
                <w:szCs w:val="14"/>
                <w:lang w:bidi="es-ES"/>
              </w:rPr>
            </w:pPr>
          </w:p>
        </w:tc>
      </w:tr>
      <w:tr w:rsidR="00BD21BA" w:rsidRPr="00AF524B" w14:paraId="36AA85DA" w14:textId="7BB22573"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4553F5D0"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Cantidad</w:t>
            </w:r>
          </w:p>
        </w:tc>
        <w:tc>
          <w:tcPr>
            <w:tcW w:w="3749" w:type="pct"/>
            <w:tcBorders>
              <w:top w:val="single" w:sz="4" w:space="0" w:color="auto"/>
              <w:left w:val="single" w:sz="4" w:space="0" w:color="auto"/>
              <w:bottom w:val="single" w:sz="4" w:space="0" w:color="auto"/>
              <w:right w:val="single" w:sz="4" w:space="0" w:color="auto"/>
            </w:tcBorders>
            <w:vAlign w:val="center"/>
            <w:hideMark/>
          </w:tcPr>
          <w:p w14:paraId="4109F937"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Dos (2) tres (3) o cuatro (4) personas </w:t>
            </w:r>
          </w:p>
        </w:tc>
        <w:tc>
          <w:tcPr>
            <w:tcW w:w="595" w:type="pct"/>
            <w:vMerge/>
            <w:tcBorders>
              <w:left w:val="single" w:sz="4" w:space="0" w:color="auto"/>
              <w:right w:val="single" w:sz="4" w:space="0" w:color="auto"/>
            </w:tcBorders>
          </w:tcPr>
          <w:p w14:paraId="7C53B392" w14:textId="77777777" w:rsidR="00BD21BA" w:rsidRPr="00AF524B" w:rsidRDefault="00BD21BA" w:rsidP="00BD21BA">
            <w:pPr>
              <w:jc w:val="both"/>
              <w:rPr>
                <w:rFonts w:ascii="Arial" w:hAnsi="Arial" w:cs="Arial"/>
                <w:sz w:val="14"/>
                <w:szCs w:val="14"/>
                <w:lang w:bidi="es-ES"/>
              </w:rPr>
            </w:pPr>
          </w:p>
        </w:tc>
      </w:tr>
      <w:tr w:rsidR="00BD21BA" w:rsidRPr="00AF524B" w14:paraId="5BE2E8D8" w14:textId="321CDF8D"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46DDD1F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Grupos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46CDAFE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Mínimo grupo de 12 personas</w:t>
            </w:r>
          </w:p>
        </w:tc>
        <w:tc>
          <w:tcPr>
            <w:tcW w:w="595" w:type="pct"/>
            <w:vMerge/>
            <w:tcBorders>
              <w:left w:val="single" w:sz="4" w:space="0" w:color="auto"/>
              <w:right w:val="single" w:sz="4" w:space="0" w:color="auto"/>
            </w:tcBorders>
          </w:tcPr>
          <w:p w14:paraId="18B8F346" w14:textId="77777777" w:rsidR="00BD21BA" w:rsidRPr="00AF524B" w:rsidRDefault="00BD21BA" w:rsidP="00BD21BA">
            <w:pPr>
              <w:jc w:val="both"/>
              <w:rPr>
                <w:rFonts w:ascii="Arial" w:hAnsi="Arial" w:cs="Arial"/>
                <w:sz w:val="14"/>
                <w:szCs w:val="14"/>
                <w:lang w:bidi="es-ES"/>
              </w:rPr>
            </w:pPr>
          </w:p>
        </w:tc>
      </w:tr>
      <w:tr w:rsidR="00BD21BA" w:rsidRPr="00AF524B" w14:paraId="5F759A63" w14:textId="0A59901C"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B0B86D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Tiquete en tren</w:t>
            </w:r>
          </w:p>
        </w:tc>
        <w:tc>
          <w:tcPr>
            <w:tcW w:w="3749" w:type="pct"/>
            <w:tcBorders>
              <w:top w:val="single" w:sz="4" w:space="0" w:color="auto"/>
              <w:left w:val="single" w:sz="4" w:space="0" w:color="auto"/>
              <w:bottom w:val="single" w:sz="4" w:space="0" w:color="auto"/>
              <w:right w:val="single" w:sz="4" w:space="0" w:color="auto"/>
            </w:tcBorders>
            <w:vAlign w:val="center"/>
          </w:tcPr>
          <w:p w14:paraId="74403D1E"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Ida y Regreso en el tren turístico de La Sabana BOGOTÁ - ZIPAQUIRÁ - BOGOTÁ</w:t>
            </w:r>
          </w:p>
        </w:tc>
        <w:tc>
          <w:tcPr>
            <w:tcW w:w="595" w:type="pct"/>
            <w:vMerge/>
            <w:tcBorders>
              <w:left w:val="single" w:sz="4" w:space="0" w:color="auto"/>
              <w:right w:val="single" w:sz="4" w:space="0" w:color="auto"/>
            </w:tcBorders>
          </w:tcPr>
          <w:p w14:paraId="28FA472F" w14:textId="77777777" w:rsidR="00BD21BA" w:rsidRPr="00AF524B" w:rsidRDefault="00BD21BA" w:rsidP="00BD21BA">
            <w:pPr>
              <w:jc w:val="both"/>
              <w:rPr>
                <w:rFonts w:ascii="Arial" w:hAnsi="Arial" w:cs="Arial"/>
                <w:sz w:val="14"/>
                <w:szCs w:val="14"/>
                <w:lang w:bidi="es-ES"/>
              </w:rPr>
            </w:pPr>
          </w:p>
        </w:tc>
      </w:tr>
      <w:tr w:rsidR="00BD21BA" w:rsidRPr="00AF524B" w14:paraId="08AE7F01" w14:textId="248994B7"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3DB0B6C9"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Equipaje</w:t>
            </w:r>
          </w:p>
        </w:tc>
        <w:tc>
          <w:tcPr>
            <w:tcW w:w="3749" w:type="pct"/>
            <w:tcBorders>
              <w:top w:val="single" w:sz="4" w:space="0" w:color="auto"/>
              <w:left w:val="single" w:sz="4" w:space="0" w:color="auto"/>
              <w:bottom w:val="single" w:sz="4" w:space="0" w:color="auto"/>
              <w:right w:val="single" w:sz="4" w:space="0" w:color="auto"/>
            </w:tcBorders>
            <w:vAlign w:val="center"/>
            <w:hideMark/>
          </w:tcPr>
          <w:p w14:paraId="3F61094C"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Aplican las restricciones del Tren Turístico de La Sabana </w:t>
            </w:r>
          </w:p>
        </w:tc>
        <w:tc>
          <w:tcPr>
            <w:tcW w:w="595" w:type="pct"/>
            <w:vMerge/>
            <w:tcBorders>
              <w:left w:val="single" w:sz="4" w:space="0" w:color="auto"/>
              <w:right w:val="single" w:sz="4" w:space="0" w:color="auto"/>
            </w:tcBorders>
          </w:tcPr>
          <w:p w14:paraId="4D1B04A0" w14:textId="77777777" w:rsidR="00BD21BA" w:rsidRPr="00AF524B" w:rsidRDefault="00BD21BA" w:rsidP="00BD21BA">
            <w:pPr>
              <w:jc w:val="both"/>
              <w:rPr>
                <w:rFonts w:ascii="Arial" w:hAnsi="Arial" w:cs="Arial"/>
                <w:sz w:val="14"/>
                <w:szCs w:val="14"/>
                <w:lang w:bidi="es-ES"/>
              </w:rPr>
            </w:pPr>
          </w:p>
        </w:tc>
      </w:tr>
      <w:tr w:rsidR="00BD21BA" w:rsidRPr="00AF524B" w14:paraId="28923685" w14:textId="208D474B"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94B0D66"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Impuestos complementarios.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3F4DD93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Los que apliquen</w:t>
            </w:r>
          </w:p>
        </w:tc>
        <w:tc>
          <w:tcPr>
            <w:tcW w:w="595" w:type="pct"/>
            <w:vMerge/>
            <w:tcBorders>
              <w:left w:val="single" w:sz="4" w:space="0" w:color="auto"/>
              <w:right w:val="single" w:sz="4" w:space="0" w:color="auto"/>
            </w:tcBorders>
          </w:tcPr>
          <w:p w14:paraId="66F4C190" w14:textId="77777777" w:rsidR="00BD21BA" w:rsidRPr="00AF524B" w:rsidRDefault="00BD21BA" w:rsidP="00BD21BA">
            <w:pPr>
              <w:jc w:val="both"/>
              <w:rPr>
                <w:rFonts w:ascii="Arial" w:hAnsi="Arial" w:cs="Arial"/>
                <w:sz w:val="14"/>
                <w:szCs w:val="14"/>
                <w:lang w:bidi="es-ES"/>
              </w:rPr>
            </w:pPr>
          </w:p>
        </w:tc>
      </w:tr>
      <w:tr w:rsidR="00BD21BA" w:rsidRPr="00AF524B" w14:paraId="12314B61" w14:textId="56B2AFCA"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0C42609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Alimentación</w:t>
            </w:r>
          </w:p>
        </w:tc>
        <w:tc>
          <w:tcPr>
            <w:tcW w:w="3749" w:type="pct"/>
            <w:tcBorders>
              <w:top w:val="single" w:sz="4" w:space="0" w:color="auto"/>
              <w:left w:val="single" w:sz="4" w:space="0" w:color="auto"/>
              <w:bottom w:val="single" w:sz="4" w:space="0" w:color="auto"/>
              <w:right w:val="single" w:sz="4" w:space="0" w:color="auto"/>
            </w:tcBorders>
            <w:vAlign w:val="center"/>
            <w:hideMark/>
          </w:tcPr>
          <w:p w14:paraId="698127C5" w14:textId="77777777" w:rsidR="00BD21BA" w:rsidRPr="00AF524B" w:rsidRDefault="00BD21BA" w:rsidP="005F0116">
            <w:pPr>
              <w:numPr>
                <w:ilvl w:val="0"/>
                <w:numId w:val="84"/>
              </w:numPr>
              <w:jc w:val="both"/>
              <w:rPr>
                <w:rFonts w:ascii="Arial" w:hAnsi="Arial" w:cs="Arial"/>
                <w:sz w:val="14"/>
                <w:szCs w:val="14"/>
                <w:lang w:bidi="es-ES"/>
              </w:rPr>
            </w:pPr>
            <w:r w:rsidRPr="00AF524B">
              <w:rPr>
                <w:rFonts w:ascii="Arial" w:hAnsi="Arial" w:cs="Arial"/>
                <w:sz w:val="14"/>
                <w:szCs w:val="14"/>
                <w:lang w:bidi="es-ES"/>
              </w:rPr>
              <w:t xml:space="preserve">Desayuno ofrecido en el tren durante el recorrido Bogotá – Zipaquirá (a elección de los beneficiarios). </w:t>
            </w:r>
          </w:p>
          <w:p w14:paraId="1ADFAE60" w14:textId="77777777" w:rsidR="00BD21BA" w:rsidRPr="00AF524B" w:rsidRDefault="00BD21BA" w:rsidP="005F0116">
            <w:pPr>
              <w:numPr>
                <w:ilvl w:val="0"/>
                <w:numId w:val="84"/>
              </w:numPr>
              <w:jc w:val="both"/>
              <w:rPr>
                <w:rFonts w:ascii="Arial" w:hAnsi="Arial" w:cs="Arial"/>
                <w:sz w:val="14"/>
                <w:szCs w:val="14"/>
                <w:lang w:bidi="es-ES"/>
              </w:rPr>
            </w:pPr>
            <w:r w:rsidRPr="00AF524B">
              <w:rPr>
                <w:rFonts w:ascii="Arial" w:hAnsi="Arial" w:cs="Arial"/>
                <w:sz w:val="14"/>
                <w:szCs w:val="14"/>
                <w:lang w:bidi="es-ES"/>
              </w:rPr>
              <w:t>Almuerzo en un restaurante de Zipaquirá</w:t>
            </w:r>
          </w:p>
        </w:tc>
        <w:tc>
          <w:tcPr>
            <w:tcW w:w="595" w:type="pct"/>
            <w:vMerge/>
            <w:tcBorders>
              <w:left w:val="single" w:sz="4" w:space="0" w:color="auto"/>
              <w:right w:val="single" w:sz="4" w:space="0" w:color="auto"/>
            </w:tcBorders>
          </w:tcPr>
          <w:p w14:paraId="200EC99A" w14:textId="77777777" w:rsidR="00BD21BA" w:rsidRPr="00AF524B" w:rsidRDefault="00BD21BA" w:rsidP="005F0116">
            <w:pPr>
              <w:numPr>
                <w:ilvl w:val="0"/>
                <w:numId w:val="84"/>
              </w:numPr>
              <w:jc w:val="both"/>
              <w:rPr>
                <w:rFonts w:ascii="Arial" w:hAnsi="Arial" w:cs="Arial"/>
                <w:sz w:val="14"/>
                <w:szCs w:val="14"/>
                <w:lang w:bidi="es-ES"/>
              </w:rPr>
            </w:pPr>
          </w:p>
        </w:tc>
      </w:tr>
      <w:tr w:rsidR="00BD21BA" w:rsidRPr="00AF524B" w14:paraId="3017F6B9" w14:textId="7258DE07"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08258C0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Refrigerios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237A90F6"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Refrigerio ofrecido en el recorrido Zipaquirá – Bogotá, que conste de una bebida fría o caliente y alguna de las siguientes opciones: sándwich, hojaldrados o empanadas</w:t>
            </w:r>
          </w:p>
        </w:tc>
        <w:tc>
          <w:tcPr>
            <w:tcW w:w="595" w:type="pct"/>
            <w:vMerge/>
            <w:tcBorders>
              <w:left w:val="single" w:sz="4" w:space="0" w:color="auto"/>
              <w:right w:val="single" w:sz="4" w:space="0" w:color="auto"/>
            </w:tcBorders>
          </w:tcPr>
          <w:p w14:paraId="564A9E83" w14:textId="77777777" w:rsidR="00BD21BA" w:rsidRPr="00AF524B" w:rsidRDefault="00BD21BA" w:rsidP="00BD21BA">
            <w:pPr>
              <w:jc w:val="both"/>
              <w:rPr>
                <w:rFonts w:ascii="Arial" w:hAnsi="Arial" w:cs="Arial"/>
                <w:sz w:val="14"/>
                <w:szCs w:val="14"/>
                <w:lang w:bidi="es-ES"/>
              </w:rPr>
            </w:pPr>
          </w:p>
        </w:tc>
      </w:tr>
      <w:tr w:rsidR="00BD21BA" w:rsidRPr="00AF524B" w14:paraId="2360DB07" w14:textId="07AFFE0E"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260EA61"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Tours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7B0C568A" w14:textId="77777777" w:rsidR="00BD21BA" w:rsidRPr="00AF524B" w:rsidRDefault="00BD21BA" w:rsidP="005F0116">
            <w:pPr>
              <w:numPr>
                <w:ilvl w:val="0"/>
                <w:numId w:val="80"/>
              </w:numPr>
              <w:ind w:left="65" w:hanging="142"/>
              <w:jc w:val="both"/>
              <w:rPr>
                <w:rFonts w:ascii="Arial" w:hAnsi="Arial" w:cs="Arial"/>
                <w:sz w:val="14"/>
                <w:szCs w:val="14"/>
                <w:lang w:bidi="es-ES"/>
              </w:rPr>
            </w:pPr>
            <w:r w:rsidRPr="000B7A10">
              <w:rPr>
                <w:rFonts w:ascii="Arial" w:hAnsi="Arial" w:cs="Arial"/>
                <w:sz w:val="14"/>
                <w:szCs w:val="14"/>
                <w:lang w:bidi="es-ES"/>
              </w:rPr>
              <w:t>Ingreso a la Catedral de Sal de Zipaquirá-</w:t>
            </w:r>
            <w:r>
              <w:rPr>
                <w:rFonts w:ascii="Arial" w:hAnsi="Arial" w:cs="Arial"/>
                <w:sz w:val="14"/>
                <w:szCs w:val="14"/>
                <w:lang w:bidi="es-ES"/>
              </w:rPr>
              <w:t xml:space="preserve"> se debe contar con </w:t>
            </w:r>
            <w:proofErr w:type="spellStart"/>
            <w:r>
              <w:rPr>
                <w:rFonts w:ascii="Arial" w:hAnsi="Arial" w:cs="Arial"/>
                <w:sz w:val="14"/>
                <w:szCs w:val="14"/>
                <w:lang w:bidi="es-ES"/>
              </w:rPr>
              <w:t>le</w:t>
            </w:r>
            <w:proofErr w:type="spellEnd"/>
            <w:r>
              <w:rPr>
                <w:rFonts w:ascii="Arial" w:hAnsi="Arial" w:cs="Arial"/>
                <w:sz w:val="14"/>
                <w:szCs w:val="14"/>
                <w:lang w:bidi="es-ES"/>
              </w:rPr>
              <w:t xml:space="preserve"> transporte hasta la mima de sal, ida y vuelta.</w:t>
            </w:r>
          </w:p>
        </w:tc>
        <w:tc>
          <w:tcPr>
            <w:tcW w:w="595" w:type="pct"/>
            <w:vMerge/>
            <w:tcBorders>
              <w:left w:val="single" w:sz="4" w:space="0" w:color="auto"/>
              <w:right w:val="single" w:sz="4" w:space="0" w:color="auto"/>
            </w:tcBorders>
          </w:tcPr>
          <w:p w14:paraId="05B2193C" w14:textId="77777777" w:rsidR="00BD21BA" w:rsidRPr="000B7A10" w:rsidRDefault="00BD21BA" w:rsidP="005F0116">
            <w:pPr>
              <w:numPr>
                <w:ilvl w:val="0"/>
                <w:numId w:val="80"/>
              </w:numPr>
              <w:ind w:left="65" w:hanging="142"/>
              <w:jc w:val="both"/>
              <w:rPr>
                <w:rFonts w:ascii="Arial" w:hAnsi="Arial" w:cs="Arial"/>
                <w:sz w:val="14"/>
                <w:szCs w:val="14"/>
                <w:lang w:bidi="es-ES"/>
              </w:rPr>
            </w:pPr>
          </w:p>
        </w:tc>
      </w:tr>
      <w:tr w:rsidR="00BD21BA" w:rsidRPr="00AF524B" w14:paraId="18BAAA72" w14:textId="1C7EC47A"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55BF6ECA"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Coordinador de grupo</w:t>
            </w:r>
          </w:p>
        </w:tc>
        <w:tc>
          <w:tcPr>
            <w:tcW w:w="3749" w:type="pct"/>
            <w:tcBorders>
              <w:top w:val="single" w:sz="4" w:space="0" w:color="auto"/>
              <w:left w:val="single" w:sz="4" w:space="0" w:color="auto"/>
              <w:bottom w:val="single" w:sz="4" w:space="0" w:color="auto"/>
              <w:right w:val="single" w:sz="4" w:space="0" w:color="auto"/>
            </w:tcBorders>
            <w:vAlign w:val="center"/>
            <w:hideMark/>
          </w:tcPr>
          <w:p w14:paraId="2C0A0DA8"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El contratista delegará un representante como coordinador de grupo.</w:t>
            </w:r>
          </w:p>
        </w:tc>
        <w:tc>
          <w:tcPr>
            <w:tcW w:w="595" w:type="pct"/>
            <w:vMerge/>
            <w:tcBorders>
              <w:left w:val="single" w:sz="4" w:space="0" w:color="auto"/>
              <w:bottom w:val="single" w:sz="4" w:space="0" w:color="auto"/>
              <w:right w:val="single" w:sz="4" w:space="0" w:color="auto"/>
            </w:tcBorders>
          </w:tcPr>
          <w:p w14:paraId="46444035" w14:textId="77777777" w:rsidR="00BD21BA" w:rsidRPr="00AF524B" w:rsidRDefault="00BD21BA" w:rsidP="00BD21BA">
            <w:pPr>
              <w:jc w:val="both"/>
              <w:rPr>
                <w:rFonts w:ascii="Arial" w:hAnsi="Arial" w:cs="Arial"/>
                <w:sz w:val="14"/>
                <w:szCs w:val="14"/>
                <w:lang w:bidi="es-ES"/>
              </w:rPr>
            </w:pPr>
          </w:p>
        </w:tc>
      </w:tr>
    </w:tbl>
    <w:p w14:paraId="4C2984AC" w14:textId="77777777" w:rsidR="00BD21BA" w:rsidRDefault="00BD21BA" w:rsidP="00BD21BA">
      <w:pPr>
        <w:pStyle w:val="Textoindependiente"/>
        <w:tabs>
          <w:tab w:val="left" w:pos="-284"/>
        </w:tabs>
        <w:spacing w:before="11"/>
        <w:ind w:left="-284" w:right="-141"/>
        <w:rPr>
          <w:rFonts w:ascii="Arial Narrow" w:eastAsia="Cambria" w:hAnsi="Arial Narrow" w:cs="Arial"/>
          <w:b/>
          <w:color w:val="000000" w:themeColor="text1"/>
          <w:sz w:val="22"/>
          <w:szCs w:val="22"/>
          <w:highlight w:val="cyan"/>
          <w:lang w:eastAsia="en-US"/>
        </w:rPr>
      </w:pPr>
    </w:p>
    <w:p w14:paraId="6FD3893B" w14:textId="77777777" w:rsidR="00BD21BA" w:rsidRPr="00AF6E4C" w:rsidRDefault="00BD21BA" w:rsidP="00BD21BA">
      <w:pPr>
        <w:ind w:left="720"/>
        <w:jc w:val="center"/>
        <w:rPr>
          <w:rFonts w:ascii="Arial Narrow" w:hAnsi="Arial Narrow" w:cs="Arial"/>
          <w:b/>
          <w:u w:val="single"/>
          <w:lang w:bidi="es-ES"/>
        </w:rPr>
      </w:pPr>
      <w:r w:rsidRPr="00AF6E4C">
        <w:rPr>
          <w:rFonts w:ascii="Arial Narrow" w:hAnsi="Arial Narrow" w:cs="Arial"/>
          <w:b/>
          <w:u w:val="single"/>
          <w:lang w:bidi="es-ES"/>
        </w:rPr>
        <w:t>DESTINOS INTERNACIONALES – VÍA AEREA</w:t>
      </w:r>
    </w:p>
    <w:p w14:paraId="214498F7" w14:textId="77777777" w:rsidR="00BD21BA" w:rsidRDefault="00BD21BA" w:rsidP="00BD21BA">
      <w:pPr>
        <w:pStyle w:val="Textoindependiente"/>
        <w:tabs>
          <w:tab w:val="left" w:pos="-284"/>
        </w:tabs>
        <w:spacing w:before="11"/>
        <w:ind w:left="-284" w:right="-141"/>
        <w:rPr>
          <w:rFonts w:ascii="Arial Narrow" w:eastAsia="Cambria" w:hAnsi="Arial Narrow" w:cs="Arial"/>
          <w:b/>
          <w:color w:val="000000" w:themeColor="text1"/>
          <w:sz w:val="22"/>
          <w:szCs w:val="22"/>
          <w:highlight w:val="cyan"/>
          <w:lang w:eastAsia="en-US"/>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5"/>
        <w:gridCol w:w="7119"/>
        <w:gridCol w:w="1130"/>
      </w:tblGrid>
      <w:tr w:rsidR="00BD21BA" w:rsidRPr="00AF524B" w14:paraId="0D805AF5" w14:textId="65363636" w:rsidTr="00BD21BA">
        <w:trPr>
          <w:trHeight w:val="20"/>
        </w:trPr>
        <w:tc>
          <w:tcPr>
            <w:tcW w:w="440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FAD115F" w14:textId="77777777" w:rsidR="00BD21BA" w:rsidRPr="00AF524B" w:rsidRDefault="00BD21BA" w:rsidP="00BD21BA">
            <w:pPr>
              <w:jc w:val="center"/>
              <w:rPr>
                <w:rFonts w:ascii="Arial" w:hAnsi="Arial" w:cs="Arial"/>
                <w:b/>
                <w:bCs/>
                <w:sz w:val="14"/>
                <w:szCs w:val="14"/>
                <w:lang w:bidi="es-ES"/>
              </w:rPr>
            </w:pPr>
            <w:r>
              <w:rPr>
                <w:rFonts w:ascii="Arial" w:hAnsi="Arial" w:cs="Arial"/>
                <w:b/>
                <w:bCs/>
                <w:sz w:val="14"/>
                <w:szCs w:val="14"/>
                <w:lang w:bidi="es-ES"/>
              </w:rPr>
              <w:t>CANCUN- MEXICO</w:t>
            </w:r>
          </w:p>
        </w:tc>
        <w:tc>
          <w:tcPr>
            <w:tcW w:w="595" w:type="pct"/>
            <w:vMerge w:val="restart"/>
            <w:tcBorders>
              <w:top w:val="single" w:sz="4" w:space="0" w:color="auto"/>
              <w:left w:val="single" w:sz="4" w:space="0" w:color="auto"/>
              <w:right w:val="single" w:sz="4" w:space="0" w:color="auto"/>
            </w:tcBorders>
            <w:shd w:val="clear" w:color="auto" w:fill="D9D9D9"/>
          </w:tcPr>
          <w:p w14:paraId="6BCAA675" w14:textId="38EB3EB1" w:rsidR="00BD21BA" w:rsidRDefault="00BD21BA" w:rsidP="00BD21BA">
            <w:pPr>
              <w:jc w:val="center"/>
              <w:rPr>
                <w:rFonts w:ascii="Arial" w:hAnsi="Arial" w:cs="Arial"/>
                <w:b/>
                <w:bCs/>
                <w:sz w:val="14"/>
                <w:szCs w:val="14"/>
                <w:lang w:bidi="es-ES"/>
              </w:rPr>
            </w:pPr>
            <w:r w:rsidRPr="00BD21BA">
              <w:rPr>
                <w:rFonts w:ascii="Arial" w:hAnsi="Arial" w:cs="Arial"/>
                <w:b/>
                <w:bCs/>
                <w:sz w:val="14"/>
                <w:szCs w:val="14"/>
                <w:lang w:bidi="es-ES"/>
              </w:rPr>
              <w:t>CUMPLE / NO CUMPLE</w:t>
            </w:r>
          </w:p>
        </w:tc>
      </w:tr>
      <w:tr w:rsidR="00BD21BA" w:rsidRPr="00AF524B" w14:paraId="18618C3B" w14:textId="5860C579" w:rsidTr="00BD21BA">
        <w:trPr>
          <w:trHeight w:val="20"/>
        </w:trPr>
        <w:tc>
          <w:tcPr>
            <w:tcW w:w="65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02E1CA2"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ÍTEM</w:t>
            </w:r>
          </w:p>
        </w:tc>
        <w:tc>
          <w:tcPr>
            <w:tcW w:w="374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40D2C19"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DESCRIPCIÓN TÉCNICA</w:t>
            </w:r>
          </w:p>
        </w:tc>
        <w:tc>
          <w:tcPr>
            <w:tcW w:w="595" w:type="pct"/>
            <w:vMerge/>
            <w:tcBorders>
              <w:left w:val="single" w:sz="4" w:space="0" w:color="auto"/>
              <w:bottom w:val="single" w:sz="4" w:space="0" w:color="auto"/>
              <w:right w:val="single" w:sz="4" w:space="0" w:color="auto"/>
            </w:tcBorders>
            <w:shd w:val="clear" w:color="auto" w:fill="D9D9D9"/>
          </w:tcPr>
          <w:p w14:paraId="13848D40" w14:textId="77777777" w:rsidR="00BD21BA" w:rsidRPr="00AF524B" w:rsidRDefault="00BD21BA" w:rsidP="00BD21BA">
            <w:pPr>
              <w:jc w:val="both"/>
              <w:rPr>
                <w:rFonts w:ascii="Arial" w:hAnsi="Arial" w:cs="Arial"/>
                <w:bCs/>
                <w:sz w:val="14"/>
                <w:szCs w:val="14"/>
                <w:lang w:bidi="es-ES"/>
              </w:rPr>
            </w:pPr>
          </w:p>
        </w:tc>
      </w:tr>
      <w:tr w:rsidR="00BD21BA" w:rsidRPr="00AF524B" w14:paraId="5C5D2CC3" w14:textId="5F2B7F01"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714D8268"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Tipo de Plan</w:t>
            </w:r>
          </w:p>
        </w:tc>
        <w:tc>
          <w:tcPr>
            <w:tcW w:w="3749" w:type="pct"/>
            <w:tcBorders>
              <w:top w:val="single" w:sz="4" w:space="0" w:color="auto"/>
              <w:left w:val="single" w:sz="4" w:space="0" w:color="auto"/>
              <w:bottom w:val="single" w:sz="4" w:space="0" w:color="auto"/>
              <w:right w:val="single" w:sz="4" w:space="0" w:color="auto"/>
            </w:tcBorders>
            <w:vAlign w:val="center"/>
            <w:hideMark/>
          </w:tcPr>
          <w:p w14:paraId="4590BADB"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04 días 03 noches.</w:t>
            </w:r>
          </w:p>
        </w:tc>
        <w:tc>
          <w:tcPr>
            <w:tcW w:w="595" w:type="pct"/>
            <w:vMerge w:val="restart"/>
            <w:tcBorders>
              <w:top w:val="single" w:sz="4" w:space="0" w:color="auto"/>
              <w:left w:val="single" w:sz="4" w:space="0" w:color="auto"/>
              <w:right w:val="single" w:sz="4" w:space="0" w:color="auto"/>
            </w:tcBorders>
          </w:tcPr>
          <w:p w14:paraId="22B43064" w14:textId="77777777" w:rsidR="00BD21BA" w:rsidRPr="00AF524B" w:rsidRDefault="00BD21BA" w:rsidP="00BD21BA">
            <w:pPr>
              <w:jc w:val="both"/>
              <w:rPr>
                <w:rFonts w:ascii="Arial" w:hAnsi="Arial" w:cs="Arial"/>
                <w:sz w:val="14"/>
                <w:szCs w:val="14"/>
                <w:lang w:bidi="es-ES"/>
              </w:rPr>
            </w:pPr>
          </w:p>
        </w:tc>
      </w:tr>
      <w:tr w:rsidR="00BD21BA" w:rsidRPr="00AF524B" w14:paraId="02DB91A8" w14:textId="75B13CCC"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tcPr>
          <w:p w14:paraId="7D8B206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Cantidad</w:t>
            </w:r>
          </w:p>
        </w:tc>
        <w:tc>
          <w:tcPr>
            <w:tcW w:w="3749" w:type="pct"/>
            <w:tcBorders>
              <w:top w:val="single" w:sz="4" w:space="0" w:color="auto"/>
              <w:left w:val="single" w:sz="4" w:space="0" w:color="auto"/>
              <w:bottom w:val="single" w:sz="4" w:space="0" w:color="auto"/>
              <w:right w:val="single" w:sz="4" w:space="0" w:color="auto"/>
            </w:tcBorders>
            <w:vAlign w:val="center"/>
          </w:tcPr>
          <w:p w14:paraId="5D683C3B"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Dos (2) tres (3) o cuatro (4) personas </w:t>
            </w:r>
          </w:p>
        </w:tc>
        <w:tc>
          <w:tcPr>
            <w:tcW w:w="595" w:type="pct"/>
            <w:vMerge/>
            <w:tcBorders>
              <w:left w:val="single" w:sz="4" w:space="0" w:color="auto"/>
              <w:right w:val="single" w:sz="4" w:space="0" w:color="auto"/>
            </w:tcBorders>
          </w:tcPr>
          <w:p w14:paraId="2B766176" w14:textId="77777777" w:rsidR="00BD21BA" w:rsidRPr="00AF524B" w:rsidRDefault="00BD21BA" w:rsidP="00BD21BA">
            <w:pPr>
              <w:jc w:val="both"/>
              <w:rPr>
                <w:rFonts w:ascii="Arial" w:hAnsi="Arial" w:cs="Arial"/>
                <w:sz w:val="14"/>
                <w:szCs w:val="14"/>
                <w:lang w:bidi="es-ES"/>
              </w:rPr>
            </w:pPr>
          </w:p>
        </w:tc>
      </w:tr>
      <w:tr w:rsidR="00BD21BA" w:rsidRPr="00AF524B" w14:paraId="681CAC1F" w14:textId="7785AF60"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3C6F94E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Grupos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1FB1191A"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Mínimo grupo de 20 personas</w:t>
            </w:r>
          </w:p>
        </w:tc>
        <w:tc>
          <w:tcPr>
            <w:tcW w:w="595" w:type="pct"/>
            <w:vMerge/>
            <w:tcBorders>
              <w:left w:val="single" w:sz="4" w:space="0" w:color="auto"/>
              <w:right w:val="single" w:sz="4" w:space="0" w:color="auto"/>
            </w:tcBorders>
          </w:tcPr>
          <w:p w14:paraId="5EA5E8F7" w14:textId="77777777" w:rsidR="00BD21BA" w:rsidRPr="00AF524B" w:rsidRDefault="00BD21BA" w:rsidP="00BD21BA">
            <w:pPr>
              <w:jc w:val="both"/>
              <w:rPr>
                <w:rFonts w:ascii="Arial" w:hAnsi="Arial" w:cs="Arial"/>
                <w:sz w:val="14"/>
                <w:szCs w:val="14"/>
                <w:lang w:bidi="es-ES"/>
              </w:rPr>
            </w:pPr>
          </w:p>
        </w:tc>
      </w:tr>
      <w:tr w:rsidR="00BD21BA" w:rsidRPr="00AF524B" w14:paraId="0599C097" w14:textId="1DE72592"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F040B83"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Tiquete Aéreo</w:t>
            </w:r>
          </w:p>
        </w:tc>
        <w:tc>
          <w:tcPr>
            <w:tcW w:w="3749" w:type="pct"/>
            <w:tcBorders>
              <w:top w:val="single" w:sz="4" w:space="0" w:color="auto"/>
              <w:left w:val="single" w:sz="4" w:space="0" w:color="auto"/>
              <w:bottom w:val="single" w:sz="4" w:space="0" w:color="auto"/>
              <w:right w:val="single" w:sz="4" w:space="0" w:color="auto"/>
            </w:tcBorders>
            <w:vAlign w:val="center"/>
            <w:hideMark/>
          </w:tcPr>
          <w:p w14:paraId="493A69CB" w14:textId="77777777" w:rsidR="00BD21BA" w:rsidRPr="0060079F" w:rsidRDefault="00BD21BA" w:rsidP="00BD21BA">
            <w:pPr>
              <w:jc w:val="both"/>
              <w:rPr>
                <w:rFonts w:ascii="Arial" w:hAnsi="Arial" w:cs="Arial"/>
                <w:sz w:val="14"/>
                <w:szCs w:val="14"/>
                <w:lang w:bidi="es-ES"/>
              </w:rPr>
            </w:pPr>
            <w:r>
              <w:rPr>
                <w:rFonts w:ascii="Arial" w:hAnsi="Arial" w:cs="Arial"/>
                <w:sz w:val="14"/>
                <w:szCs w:val="14"/>
                <w:lang w:bidi="es-ES"/>
              </w:rPr>
              <w:t>I</w:t>
            </w:r>
            <w:r w:rsidRPr="0060079F">
              <w:rPr>
                <w:rFonts w:ascii="Arial" w:hAnsi="Arial" w:cs="Arial"/>
                <w:sz w:val="14"/>
                <w:szCs w:val="14"/>
                <w:lang w:bidi="es-ES"/>
              </w:rPr>
              <w:t>da y Regreso clase econ</w:t>
            </w:r>
            <w:r w:rsidRPr="0060079F">
              <w:rPr>
                <w:rFonts w:ascii="Arial" w:hAnsi="Arial" w:cs="Arial" w:hint="eastAsia"/>
                <w:sz w:val="14"/>
                <w:szCs w:val="14"/>
                <w:lang w:bidi="es-ES"/>
              </w:rPr>
              <w:t>ó</w:t>
            </w:r>
            <w:r w:rsidRPr="0060079F">
              <w:rPr>
                <w:rFonts w:ascii="Arial" w:hAnsi="Arial" w:cs="Arial"/>
                <w:sz w:val="14"/>
                <w:szCs w:val="14"/>
                <w:lang w:bidi="es-ES"/>
              </w:rPr>
              <w:t>mica</w:t>
            </w:r>
          </w:p>
          <w:p w14:paraId="60F97C57"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BOGOT</w:t>
            </w:r>
            <w:r w:rsidRPr="0060079F">
              <w:rPr>
                <w:rFonts w:ascii="Arial" w:hAnsi="Arial" w:cs="Arial" w:hint="eastAsia"/>
                <w:sz w:val="14"/>
                <w:szCs w:val="14"/>
                <w:lang w:bidi="es-ES"/>
              </w:rPr>
              <w:t>Á</w:t>
            </w:r>
            <w:r w:rsidRPr="0060079F">
              <w:rPr>
                <w:rFonts w:ascii="Arial" w:hAnsi="Arial" w:cs="Arial"/>
                <w:sz w:val="14"/>
                <w:szCs w:val="14"/>
                <w:lang w:bidi="es-ES"/>
              </w:rPr>
              <w:t xml:space="preserve"> - </w:t>
            </w:r>
            <w:r>
              <w:rPr>
                <w:rFonts w:ascii="Arial" w:hAnsi="Arial" w:cs="Arial"/>
                <w:sz w:val="14"/>
                <w:szCs w:val="14"/>
                <w:lang w:bidi="es-ES"/>
              </w:rPr>
              <w:t>CANCUN</w:t>
            </w:r>
            <w:r w:rsidRPr="0060079F">
              <w:rPr>
                <w:rFonts w:ascii="Arial" w:hAnsi="Arial" w:cs="Arial"/>
                <w:sz w:val="14"/>
                <w:szCs w:val="14"/>
                <w:lang w:bidi="es-ES"/>
              </w:rPr>
              <w:t xml:space="preserve"> - BOGOT</w:t>
            </w:r>
            <w:r w:rsidRPr="0060079F">
              <w:rPr>
                <w:rFonts w:ascii="Arial" w:hAnsi="Arial" w:cs="Arial" w:hint="eastAsia"/>
                <w:sz w:val="14"/>
                <w:szCs w:val="14"/>
                <w:lang w:bidi="es-ES"/>
              </w:rPr>
              <w:t>Á</w:t>
            </w:r>
          </w:p>
          <w:p w14:paraId="5E240F83"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 xml:space="preserve">MDELLIN - </w:t>
            </w:r>
            <w:r>
              <w:rPr>
                <w:rFonts w:ascii="Arial" w:hAnsi="Arial" w:cs="Arial"/>
                <w:sz w:val="14"/>
                <w:szCs w:val="14"/>
                <w:lang w:bidi="es-ES"/>
              </w:rPr>
              <w:t>CANCUN</w:t>
            </w:r>
            <w:r w:rsidRPr="0060079F">
              <w:rPr>
                <w:rFonts w:ascii="Arial" w:hAnsi="Arial" w:cs="Arial"/>
                <w:sz w:val="14"/>
                <w:szCs w:val="14"/>
                <w:lang w:bidi="es-ES"/>
              </w:rPr>
              <w:t xml:space="preserve"> - MEDELLIN</w:t>
            </w:r>
          </w:p>
          <w:p w14:paraId="287402BC" w14:textId="77777777" w:rsidR="00BD21BA" w:rsidRPr="00AF524B" w:rsidRDefault="00BD21BA" w:rsidP="00BD21BA">
            <w:pPr>
              <w:jc w:val="both"/>
              <w:rPr>
                <w:rFonts w:ascii="Arial" w:hAnsi="Arial" w:cs="Arial"/>
                <w:sz w:val="14"/>
                <w:szCs w:val="14"/>
                <w:lang w:bidi="es-ES"/>
              </w:rPr>
            </w:pPr>
            <w:r w:rsidRPr="0060079F">
              <w:rPr>
                <w:rFonts w:ascii="Arial" w:hAnsi="Arial" w:cs="Arial"/>
                <w:sz w:val="14"/>
                <w:szCs w:val="14"/>
                <w:lang w:bidi="es-ES"/>
              </w:rPr>
              <w:t xml:space="preserve">CALI </w:t>
            </w:r>
            <w:r>
              <w:rPr>
                <w:rFonts w:ascii="Arial" w:hAnsi="Arial" w:cs="Arial"/>
                <w:sz w:val="14"/>
                <w:szCs w:val="14"/>
                <w:lang w:bidi="es-ES"/>
              </w:rPr>
              <w:t>–</w:t>
            </w:r>
            <w:r w:rsidRPr="0060079F">
              <w:rPr>
                <w:rFonts w:ascii="Arial" w:hAnsi="Arial" w:cs="Arial"/>
                <w:sz w:val="14"/>
                <w:szCs w:val="14"/>
                <w:lang w:bidi="es-ES"/>
              </w:rPr>
              <w:t xml:space="preserve"> </w:t>
            </w:r>
            <w:r>
              <w:rPr>
                <w:rFonts w:ascii="Arial" w:hAnsi="Arial" w:cs="Arial"/>
                <w:sz w:val="14"/>
                <w:szCs w:val="14"/>
                <w:lang w:bidi="es-ES"/>
              </w:rPr>
              <w:t>CANCUN-</w:t>
            </w:r>
            <w:r w:rsidRPr="0060079F">
              <w:rPr>
                <w:rFonts w:ascii="Arial" w:hAnsi="Arial" w:cs="Arial"/>
                <w:sz w:val="14"/>
                <w:szCs w:val="14"/>
                <w:lang w:bidi="es-ES"/>
              </w:rPr>
              <w:t xml:space="preserve"> CALI</w:t>
            </w:r>
          </w:p>
        </w:tc>
        <w:tc>
          <w:tcPr>
            <w:tcW w:w="595" w:type="pct"/>
            <w:vMerge/>
            <w:tcBorders>
              <w:left w:val="single" w:sz="4" w:space="0" w:color="auto"/>
              <w:right w:val="single" w:sz="4" w:space="0" w:color="auto"/>
            </w:tcBorders>
          </w:tcPr>
          <w:p w14:paraId="479923B6" w14:textId="77777777" w:rsidR="00BD21BA" w:rsidRDefault="00BD21BA" w:rsidP="00BD21BA">
            <w:pPr>
              <w:jc w:val="both"/>
              <w:rPr>
                <w:rFonts w:ascii="Arial" w:hAnsi="Arial" w:cs="Arial"/>
                <w:sz w:val="14"/>
                <w:szCs w:val="14"/>
                <w:lang w:bidi="es-ES"/>
              </w:rPr>
            </w:pPr>
          </w:p>
        </w:tc>
      </w:tr>
      <w:tr w:rsidR="00BD21BA" w:rsidRPr="00AF524B" w14:paraId="24EC3594" w14:textId="58FBD681"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767E0F9C"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Equipaje</w:t>
            </w:r>
          </w:p>
        </w:tc>
        <w:tc>
          <w:tcPr>
            <w:tcW w:w="3749" w:type="pct"/>
            <w:tcBorders>
              <w:top w:val="single" w:sz="4" w:space="0" w:color="auto"/>
              <w:left w:val="single" w:sz="4" w:space="0" w:color="auto"/>
              <w:bottom w:val="single" w:sz="4" w:space="0" w:color="auto"/>
              <w:right w:val="single" w:sz="4" w:space="0" w:color="auto"/>
            </w:tcBorders>
            <w:vAlign w:val="center"/>
            <w:hideMark/>
          </w:tcPr>
          <w:p w14:paraId="5D29BAB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Equipaje de mano entre 8kg y 10 kg y equipaje de bodega de 23 kg por persona. </w:t>
            </w:r>
          </w:p>
        </w:tc>
        <w:tc>
          <w:tcPr>
            <w:tcW w:w="595" w:type="pct"/>
            <w:vMerge/>
            <w:tcBorders>
              <w:left w:val="single" w:sz="4" w:space="0" w:color="auto"/>
              <w:right w:val="single" w:sz="4" w:space="0" w:color="auto"/>
            </w:tcBorders>
          </w:tcPr>
          <w:p w14:paraId="50610773" w14:textId="77777777" w:rsidR="00BD21BA" w:rsidRPr="00AF524B" w:rsidRDefault="00BD21BA" w:rsidP="00BD21BA">
            <w:pPr>
              <w:jc w:val="both"/>
              <w:rPr>
                <w:rFonts w:ascii="Arial" w:hAnsi="Arial" w:cs="Arial"/>
                <w:sz w:val="14"/>
                <w:szCs w:val="14"/>
                <w:lang w:bidi="es-ES"/>
              </w:rPr>
            </w:pPr>
          </w:p>
        </w:tc>
      </w:tr>
      <w:tr w:rsidR="00BD21BA" w:rsidRPr="00AF524B" w14:paraId="3FEB0CCB" w14:textId="3567B8E5"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14D02C5C"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Impuestos complementarios.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114284B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Impuesto de tiquete-Sobrecosto tarifario por combustible-Impuestos ecológicos-Seguro hotelero-Tarjeta de asistencia médica.</w:t>
            </w:r>
          </w:p>
        </w:tc>
        <w:tc>
          <w:tcPr>
            <w:tcW w:w="595" w:type="pct"/>
            <w:vMerge/>
            <w:tcBorders>
              <w:left w:val="single" w:sz="4" w:space="0" w:color="auto"/>
              <w:right w:val="single" w:sz="4" w:space="0" w:color="auto"/>
            </w:tcBorders>
          </w:tcPr>
          <w:p w14:paraId="672CF52B" w14:textId="77777777" w:rsidR="00BD21BA" w:rsidRPr="00AF524B" w:rsidRDefault="00BD21BA" w:rsidP="00BD21BA">
            <w:pPr>
              <w:jc w:val="both"/>
              <w:rPr>
                <w:rFonts w:ascii="Arial" w:hAnsi="Arial" w:cs="Arial"/>
                <w:sz w:val="14"/>
                <w:szCs w:val="14"/>
                <w:lang w:bidi="es-ES"/>
              </w:rPr>
            </w:pPr>
          </w:p>
        </w:tc>
      </w:tr>
      <w:tr w:rsidR="00BD21BA" w:rsidRPr="00AF524B" w14:paraId="0CD1ED19" w14:textId="42C65381"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3756A22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Hotel</w:t>
            </w:r>
          </w:p>
        </w:tc>
        <w:tc>
          <w:tcPr>
            <w:tcW w:w="3749" w:type="pct"/>
            <w:tcBorders>
              <w:top w:val="single" w:sz="4" w:space="0" w:color="auto"/>
              <w:left w:val="single" w:sz="4" w:space="0" w:color="auto"/>
              <w:bottom w:val="single" w:sz="4" w:space="0" w:color="auto"/>
              <w:right w:val="single" w:sz="4" w:space="0" w:color="auto"/>
            </w:tcBorders>
            <w:vAlign w:val="center"/>
            <w:hideMark/>
          </w:tcPr>
          <w:p w14:paraId="1198C82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Acreditar mínimo 3 hoteles que cumplan con los siguientes requisitos:</w:t>
            </w:r>
          </w:p>
          <w:p w14:paraId="2D4278C6"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(incluye baño y closet)</w:t>
            </w:r>
          </w:p>
          <w:p w14:paraId="6A201526"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estándar</w:t>
            </w:r>
          </w:p>
          <w:p w14:paraId="6BD84F1C"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lastRenderedPageBreak/>
              <w:t>Habitación junior suite</w:t>
            </w:r>
          </w:p>
          <w:p w14:paraId="645FCC1F"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suite</w:t>
            </w:r>
          </w:p>
          <w:p w14:paraId="4A26B147"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Acomodación Doble</w:t>
            </w:r>
          </w:p>
          <w:p w14:paraId="496BDFD6"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Televisión cable y/o satelital</w:t>
            </w:r>
          </w:p>
          <w:p w14:paraId="4A76F5ED"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 xml:space="preserve">Piscina. </w:t>
            </w:r>
          </w:p>
          <w:p w14:paraId="50C54F20"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Presta servicio de sala de ejercicios o gimnasio.</w:t>
            </w:r>
          </w:p>
          <w:p w14:paraId="3C796A26" w14:textId="77777777" w:rsidR="00BD21BA"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Aire acondicionado</w:t>
            </w:r>
          </w:p>
          <w:p w14:paraId="18EA0062" w14:textId="77777777" w:rsidR="00BD21BA" w:rsidRPr="00AF524B" w:rsidRDefault="00BD21BA" w:rsidP="005F0116">
            <w:pPr>
              <w:numPr>
                <w:ilvl w:val="0"/>
                <w:numId w:val="79"/>
              </w:numPr>
              <w:jc w:val="both"/>
              <w:rPr>
                <w:rFonts w:ascii="Arial" w:hAnsi="Arial" w:cs="Arial"/>
                <w:sz w:val="14"/>
                <w:szCs w:val="14"/>
                <w:lang w:bidi="es-ES"/>
              </w:rPr>
            </w:pPr>
            <w:r>
              <w:rPr>
                <w:rFonts w:ascii="Arial" w:hAnsi="Arial" w:cs="Arial"/>
                <w:sz w:val="14"/>
                <w:szCs w:val="14"/>
                <w:lang w:bidi="es-ES"/>
              </w:rPr>
              <w:t>Nevera</w:t>
            </w:r>
          </w:p>
          <w:p w14:paraId="641D7B81"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Restaurante</w:t>
            </w:r>
          </w:p>
          <w:p w14:paraId="5A17DDC7"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 xml:space="preserve">Servicio de Desayuno, almuerzo y cena </w:t>
            </w:r>
          </w:p>
          <w:p w14:paraId="60A3F3EE"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Registro Nacional del turismo vigente.</w:t>
            </w:r>
          </w:p>
        </w:tc>
        <w:tc>
          <w:tcPr>
            <w:tcW w:w="595" w:type="pct"/>
            <w:vMerge/>
            <w:tcBorders>
              <w:left w:val="single" w:sz="4" w:space="0" w:color="auto"/>
              <w:right w:val="single" w:sz="4" w:space="0" w:color="auto"/>
            </w:tcBorders>
          </w:tcPr>
          <w:p w14:paraId="4D7E5062" w14:textId="77777777" w:rsidR="00BD21BA" w:rsidRPr="00AF524B" w:rsidRDefault="00BD21BA" w:rsidP="00BD21BA">
            <w:pPr>
              <w:jc w:val="both"/>
              <w:rPr>
                <w:rFonts w:ascii="Arial" w:hAnsi="Arial" w:cs="Arial"/>
                <w:sz w:val="14"/>
                <w:szCs w:val="14"/>
                <w:lang w:bidi="es-ES"/>
              </w:rPr>
            </w:pPr>
          </w:p>
        </w:tc>
      </w:tr>
      <w:tr w:rsidR="00BD21BA" w:rsidRPr="00AF524B" w14:paraId="7902A78C" w14:textId="01DE9540"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6C818051"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Traslados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3F249205"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Aeropuerto - Hotel - Aeropuerto</w:t>
            </w:r>
          </w:p>
        </w:tc>
        <w:tc>
          <w:tcPr>
            <w:tcW w:w="595" w:type="pct"/>
            <w:vMerge/>
            <w:tcBorders>
              <w:left w:val="single" w:sz="4" w:space="0" w:color="auto"/>
              <w:right w:val="single" w:sz="4" w:space="0" w:color="auto"/>
            </w:tcBorders>
          </w:tcPr>
          <w:p w14:paraId="53105CF7" w14:textId="77777777" w:rsidR="00BD21BA" w:rsidRPr="00AF524B" w:rsidRDefault="00BD21BA" w:rsidP="00BD21BA">
            <w:pPr>
              <w:jc w:val="both"/>
              <w:rPr>
                <w:rFonts w:ascii="Arial" w:hAnsi="Arial" w:cs="Arial"/>
                <w:sz w:val="14"/>
                <w:szCs w:val="14"/>
                <w:lang w:bidi="es-ES"/>
              </w:rPr>
            </w:pPr>
          </w:p>
        </w:tc>
      </w:tr>
      <w:tr w:rsidR="00BD21BA" w:rsidRPr="00AF524B" w14:paraId="3213B83E" w14:textId="35CB49B9"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75E2AEFA"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Alimentación</w:t>
            </w:r>
          </w:p>
        </w:tc>
        <w:tc>
          <w:tcPr>
            <w:tcW w:w="3749" w:type="pct"/>
            <w:tcBorders>
              <w:top w:val="single" w:sz="4" w:space="0" w:color="auto"/>
              <w:left w:val="single" w:sz="4" w:space="0" w:color="auto"/>
              <w:bottom w:val="single" w:sz="4" w:space="0" w:color="auto"/>
              <w:right w:val="single" w:sz="4" w:space="0" w:color="auto"/>
            </w:tcBorders>
            <w:vAlign w:val="center"/>
            <w:hideMark/>
          </w:tcPr>
          <w:p w14:paraId="145F963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Alimentación todo incluido (Tipo buffet incluye desayunos, almuerzos y cenas) durante la estadía</w:t>
            </w:r>
            <w:r>
              <w:rPr>
                <w:rFonts w:ascii="Arial" w:hAnsi="Arial" w:cs="Arial"/>
                <w:sz w:val="14"/>
                <w:szCs w:val="14"/>
                <w:lang w:bidi="es-ES"/>
              </w:rPr>
              <w:t>.</w:t>
            </w:r>
          </w:p>
        </w:tc>
        <w:tc>
          <w:tcPr>
            <w:tcW w:w="595" w:type="pct"/>
            <w:vMerge/>
            <w:tcBorders>
              <w:left w:val="single" w:sz="4" w:space="0" w:color="auto"/>
              <w:right w:val="single" w:sz="4" w:space="0" w:color="auto"/>
            </w:tcBorders>
          </w:tcPr>
          <w:p w14:paraId="52D80E74" w14:textId="77777777" w:rsidR="00BD21BA" w:rsidRPr="00AF524B" w:rsidRDefault="00BD21BA" w:rsidP="00BD21BA">
            <w:pPr>
              <w:jc w:val="both"/>
              <w:rPr>
                <w:rFonts w:ascii="Arial" w:hAnsi="Arial" w:cs="Arial"/>
                <w:sz w:val="14"/>
                <w:szCs w:val="14"/>
                <w:lang w:bidi="es-ES"/>
              </w:rPr>
            </w:pPr>
          </w:p>
        </w:tc>
      </w:tr>
      <w:tr w:rsidR="00BD21BA" w:rsidRPr="00AF524B" w14:paraId="191A8AA1" w14:textId="45AF6696"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398FF5B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Refrigerios am y pm</w:t>
            </w:r>
          </w:p>
        </w:tc>
        <w:tc>
          <w:tcPr>
            <w:tcW w:w="3749" w:type="pct"/>
            <w:tcBorders>
              <w:top w:val="single" w:sz="4" w:space="0" w:color="auto"/>
              <w:left w:val="single" w:sz="4" w:space="0" w:color="auto"/>
              <w:bottom w:val="single" w:sz="4" w:space="0" w:color="auto"/>
              <w:right w:val="single" w:sz="4" w:space="0" w:color="auto"/>
            </w:tcBorders>
            <w:vAlign w:val="center"/>
            <w:hideMark/>
          </w:tcPr>
          <w:p w14:paraId="62D178F7"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Refrigerios que consten de una bebida fría y alguna de las siguientes opciones de sal (sándwich, hojaldrados o empanadas)</w:t>
            </w:r>
            <w:r w:rsidRPr="000B7A10">
              <w:rPr>
                <w:rFonts w:ascii="Arial" w:hAnsi="Arial" w:cs="Arial"/>
                <w:sz w:val="14"/>
                <w:szCs w:val="14"/>
                <w:lang w:bidi="es-ES"/>
              </w:rPr>
              <w:t xml:space="preserve"> o su equivalente.</w:t>
            </w:r>
          </w:p>
        </w:tc>
        <w:tc>
          <w:tcPr>
            <w:tcW w:w="595" w:type="pct"/>
            <w:vMerge/>
            <w:tcBorders>
              <w:left w:val="single" w:sz="4" w:space="0" w:color="auto"/>
              <w:right w:val="single" w:sz="4" w:space="0" w:color="auto"/>
            </w:tcBorders>
          </w:tcPr>
          <w:p w14:paraId="74FF584A" w14:textId="77777777" w:rsidR="00BD21BA" w:rsidRPr="00AF524B" w:rsidRDefault="00BD21BA" w:rsidP="00BD21BA">
            <w:pPr>
              <w:jc w:val="both"/>
              <w:rPr>
                <w:rFonts w:ascii="Arial" w:hAnsi="Arial" w:cs="Arial"/>
                <w:sz w:val="14"/>
                <w:szCs w:val="14"/>
                <w:lang w:bidi="es-ES"/>
              </w:rPr>
            </w:pPr>
          </w:p>
        </w:tc>
      </w:tr>
      <w:tr w:rsidR="00BD21BA" w:rsidRPr="00AF524B" w14:paraId="168CD3BE" w14:textId="02EAF9E2"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A44EF5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Tours</w:t>
            </w:r>
          </w:p>
        </w:tc>
        <w:tc>
          <w:tcPr>
            <w:tcW w:w="3749" w:type="pct"/>
            <w:tcBorders>
              <w:top w:val="single" w:sz="4" w:space="0" w:color="auto"/>
              <w:left w:val="single" w:sz="4" w:space="0" w:color="auto"/>
              <w:bottom w:val="single" w:sz="4" w:space="0" w:color="auto"/>
              <w:right w:val="single" w:sz="4" w:space="0" w:color="auto"/>
            </w:tcBorders>
            <w:vAlign w:val="center"/>
          </w:tcPr>
          <w:p w14:paraId="319FE1C9" w14:textId="77777777" w:rsidR="00BD21BA" w:rsidRPr="00D57359" w:rsidRDefault="00BD21BA" w:rsidP="00BD21BA">
            <w:pPr>
              <w:jc w:val="both"/>
              <w:rPr>
                <w:rFonts w:ascii="Arial" w:hAnsi="Arial" w:cs="Arial"/>
                <w:sz w:val="14"/>
                <w:szCs w:val="14"/>
                <w:lang w:bidi="es-ES"/>
              </w:rPr>
            </w:pPr>
            <w:r w:rsidRPr="00D57359">
              <w:rPr>
                <w:rFonts w:ascii="Arial" w:hAnsi="Arial" w:cs="Arial"/>
                <w:sz w:val="14"/>
                <w:szCs w:val="14"/>
                <w:lang w:bidi="es-ES"/>
              </w:rPr>
              <w:t>- Excursión a Isla Mujeres con transporte marítimo ida y regreso, tiempo libre en playa y actividades acuáticas básicas.</w:t>
            </w:r>
          </w:p>
          <w:p w14:paraId="5DA5A06D" w14:textId="77777777" w:rsidR="00BD21BA" w:rsidRPr="00D57359" w:rsidRDefault="00BD21BA" w:rsidP="00BD21BA">
            <w:pPr>
              <w:jc w:val="both"/>
              <w:rPr>
                <w:rFonts w:ascii="Arial" w:hAnsi="Arial" w:cs="Arial"/>
                <w:sz w:val="14"/>
                <w:szCs w:val="14"/>
                <w:lang w:bidi="es-ES"/>
              </w:rPr>
            </w:pPr>
            <w:r w:rsidRPr="00D57359">
              <w:rPr>
                <w:rFonts w:ascii="Arial" w:hAnsi="Arial" w:cs="Arial"/>
                <w:sz w:val="14"/>
                <w:szCs w:val="14"/>
                <w:lang w:bidi="es-ES"/>
              </w:rPr>
              <w:t>- Tour cultural a Chichen Itzá con transporte terrestre, guía certificado, ingreso, visita a (2) cenotes y parada gastronómica.</w:t>
            </w:r>
          </w:p>
          <w:p w14:paraId="36086F95" w14:textId="77777777" w:rsidR="00BD21BA" w:rsidRPr="00D57359" w:rsidRDefault="00BD21BA" w:rsidP="00BD21BA">
            <w:pPr>
              <w:jc w:val="both"/>
              <w:rPr>
                <w:rFonts w:ascii="Arial" w:hAnsi="Arial" w:cs="Arial"/>
                <w:sz w:val="14"/>
                <w:szCs w:val="14"/>
                <w:lang w:bidi="es-ES"/>
              </w:rPr>
            </w:pPr>
            <w:r w:rsidRPr="00D57359">
              <w:rPr>
                <w:rFonts w:ascii="Arial" w:hAnsi="Arial" w:cs="Arial"/>
                <w:sz w:val="14"/>
                <w:szCs w:val="14"/>
                <w:lang w:bidi="es-ES"/>
              </w:rPr>
              <w:t>- Excursión Riviera Maya con visita a Tulum y tiempo libre en Playa del Carmen con paradas complementarias según operador.</w:t>
            </w:r>
          </w:p>
          <w:p w14:paraId="7CAD75E0" w14:textId="77777777" w:rsidR="00BD21BA" w:rsidRDefault="00BD21BA" w:rsidP="00BD21BA">
            <w:pPr>
              <w:jc w:val="both"/>
              <w:rPr>
                <w:rFonts w:ascii="Arial" w:hAnsi="Arial" w:cs="Arial"/>
                <w:sz w:val="14"/>
                <w:szCs w:val="14"/>
                <w:lang w:bidi="es-ES"/>
              </w:rPr>
            </w:pPr>
          </w:p>
          <w:p w14:paraId="25900EE8"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Nota: la lancha o bote en el que se transporten los pasajeros debe contar con mínimo la siguiente documentación: </w:t>
            </w:r>
          </w:p>
          <w:p w14:paraId="2298AFED" w14:textId="77777777" w:rsidR="00BD21BA" w:rsidRPr="00615092" w:rsidRDefault="00BD21BA" w:rsidP="005F0116">
            <w:pPr>
              <w:numPr>
                <w:ilvl w:val="0"/>
                <w:numId w:val="80"/>
              </w:numPr>
              <w:jc w:val="both"/>
              <w:rPr>
                <w:rFonts w:ascii="Arial" w:hAnsi="Arial" w:cs="Arial"/>
                <w:sz w:val="14"/>
                <w:szCs w:val="14"/>
                <w:lang w:val="pt-PT" w:bidi="es-ES"/>
              </w:rPr>
            </w:pPr>
            <w:r w:rsidRPr="00615092">
              <w:rPr>
                <w:rFonts w:ascii="Arial" w:hAnsi="Arial" w:cs="Arial"/>
                <w:sz w:val="14"/>
                <w:szCs w:val="14"/>
                <w:lang w:val="pt-PT" w:bidi="es-ES"/>
              </w:rPr>
              <w:t>Certificado de matrícula (Register certificate)</w:t>
            </w:r>
          </w:p>
          <w:p w14:paraId="56A1E22D"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Certificado de registro de motor (</w:t>
            </w:r>
            <w:proofErr w:type="spellStart"/>
            <w:r w:rsidRPr="00AF524B">
              <w:rPr>
                <w:rFonts w:ascii="Arial" w:hAnsi="Arial" w:cs="Arial"/>
                <w:sz w:val="14"/>
                <w:szCs w:val="14"/>
                <w:lang w:bidi="es-ES"/>
              </w:rPr>
              <w:t>Certificate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of</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engine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register</w:t>
            </w:r>
            <w:proofErr w:type="spellEnd"/>
            <w:r w:rsidRPr="00AF524B">
              <w:rPr>
                <w:rFonts w:ascii="Arial" w:hAnsi="Arial" w:cs="Arial"/>
                <w:sz w:val="14"/>
                <w:szCs w:val="14"/>
                <w:lang w:bidi="es-ES"/>
              </w:rPr>
              <w:t>)</w:t>
            </w:r>
          </w:p>
          <w:p w14:paraId="1B6EB257"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Certificado de Seguridad e Inventario oficial</w:t>
            </w:r>
          </w:p>
          <w:p w14:paraId="00BC6CDB" w14:textId="77777777" w:rsidR="00BD21BA"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Inventario actualizado de todos los implementos y equipos que hacen parte de la lancha o bote.</w:t>
            </w:r>
          </w:p>
          <w:p w14:paraId="57A8B857" w14:textId="77777777" w:rsidR="00BD21BA" w:rsidRPr="00DD4DFD" w:rsidRDefault="00BD21BA" w:rsidP="00BD21BA">
            <w:pPr>
              <w:rPr>
                <w:rFonts w:ascii="Arial" w:hAnsi="Arial" w:cs="Arial"/>
                <w:sz w:val="14"/>
                <w:szCs w:val="14"/>
                <w:lang w:bidi="es-ES"/>
              </w:rPr>
            </w:pPr>
            <w:r w:rsidRPr="00DD4DFD">
              <w:rPr>
                <w:rFonts w:ascii="Arial" w:hAnsi="Arial" w:cs="Arial"/>
                <w:b/>
                <w:bCs/>
                <w:sz w:val="14"/>
                <w:szCs w:val="14"/>
                <w:lang w:bidi="es-ES"/>
              </w:rPr>
              <w:t>Licencia de navegación del conductor</w:t>
            </w:r>
            <w:r w:rsidRPr="00DD4DFD">
              <w:rPr>
                <w:rFonts w:ascii="Arial" w:hAnsi="Arial" w:cs="Arial"/>
                <w:sz w:val="14"/>
                <w:szCs w:val="14"/>
                <w:lang w:bidi="es-ES"/>
              </w:rPr>
              <w:br/>
              <w:t xml:space="preserve">El operador o conductor de la embarcación deberá contar con licencia vigente para la categoría correspondiente, expedida por </w:t>
            </w:r>
            <w:r>
              <w:rPr>
                <w:rFonts w:ascii="Arial" w:hAnsi="Arial" w:cs="Arial"/>
                <w:sz w:val="14"/>
                <w:szCs w:val="14"/>
                <w:lang w:bidi="es-ES"/>
              </w:rPr>
              <w:t xml:space="preserve">la </w:t>
            </w:r>
            <w:r w:rsidRPr="000B7A10">
              <w:rPr>
                <w:rFonts w:ascii="Arial" w:hAnsi="Arial" w:cs="Arial"/>
                <w:sz w:val="14"/>
                <w:szCs w:val="14"/>
                <w:lang w:bidi="es-ES"/>
              </w:rPr>
              <w:t>autoridad competente.</w:t>
            </w:r>
          </w:p>
          <w:p w14:paraId="7EB4D6F1" w14:textId="77777777" w:rsidR="00BD21BA" w:rsidRPr="00DD4DFD" w:rsidRDefault="00BD21BA" w:rsidP="00BD21BA">
            <w:pPr>
              <w:jc w:val="both"/>
              <w:rPr>
                <w:rFonts w:ascii="Arial" w:hAnsi="Arial" w:cs="Arial"/>
                <w:sz w:val="14"/>
                <w:szCs w:val="14"/>
                <w:lang w:bidi="es-ES"/>
              </w:rPr>
            </w:pPr>
          </w:p>
          <w:p w14:paraId="7AA6D216" w14:textId="77777777" w:rsidR="00BD21BA" w:rsidRPr="0074367B" w:rsidRDefault="00BD21BA" w:rsidP="00BD21BA">
            <w:pPr>
              <w:jc w:val="both"/>
              <w:rPr>
                <w:rFonts w:ascii="Arial" w:hAnsi="Arial" w:cs="Arial"/>
                <w:b/>
                <w:bCs/>
                <w:sz w:val="14"/>
                <w:szCs w:val="14"/>
                <w:lang w:bidi="es-ES"/>
              </w:rPr>
            </w:pPr>
            <w:r w:rsidRPr="0074367B">
              <w:rPr>
                <w:rFonts w:ascii="Arial" w:hAnsi="Arial" w:cs="Arial"/>
                <w:b/>
                <w:bCs/>
                <w:sz w:val="14"/>
                <w:szCs w:val="14"/>
                <w:lang w:bidi="es-ES"/>
              </w:rPr>
              <w:t>Póliza de seguro y asistencia médica</w:t>
            </w:r>
          </w:p>
          <w:p w14:paraId="6CD67D9E" w14:textId="77777777" w:rsidR="00BD21BA" w:rsidRPr="0074367B" w:rsidRDefault="00BD21BA" w:rsidP="00BD21BA">
            <w:pPr>
              <w:jc w:val="both"/>
              <w:rPr>
                <w:rFonts w:ascii="Arial" w:hAnsi="Arial" w:cs="Arial"/>
                <w:sz w:val="14"/>
                <w:szCs w:val="14"/>
                <w:lang w:bidi="es-ES"/>
              </w:rPr>
            </w:pPr>
            <w:r w:rsidRPr="0074367B">
              <w:rPr>
                <w:rFonts w:ascii="Arial" w:hAnsi="Arial" w:cs="Arial"/>
                <w:sz w:val="14"/>
                <w:szCs w:val="14"/>
                <w:lang w:bidi="es-ES"/>
              </w:rPr>
              <w:t>El contratista deberá garantizar, durante toda la ejecución del plan turístico, la existencia de una póliza de seguro vigente que ampare como mínimo:</w:t>
            </w:r>
          </w:p>
          <w:p w14:paraId="7B9DF854" w14:textId="77777777" w:rsidR="00BD21BA" w:rsidRPr="0074367B" w:rsidRDefault="00BD21BA" w:rsidP="005F0116">
            <w:pPr>
              <w:numPr>
                <w:ilvl w:val="0"/>
                <w:numId w:val="87"/>
              </w:numPr>
              <w:jc w:val="both"/>
              <w:rPr>
                <w:rFonts w:ascii="Arial" w:hAnsi="Arial" w:cs="Arial"/>
                <w:sz w:val="14"/>
                <w:szCs w:val="14"/>
                <w:lang w:bidi="es-ES"/>
              </w:rPr>
            </w:pPr>
            <w:r w:rsidRPr="0074367B">
              <w:rPr>
                <w:rFonts w:ascii="Arial" w:hAnsi="Arial" w:cs="Arial"/>
                <w:sz w:val="14"/>
                <w:szCs w:val="14"/>
                <w:lang w:bidi="es-ES"/>
              </w:rPr>
              <w:t>Responsabilidad civil extracontractual, que cubra daños a pasajeros, bienes y terceros.</w:t>
            </w:r>
          </w:p>
          <w:p w14:paraId="764C97F0" w14:textId="77777777" w:rsidR="00BD21BA" w:rsidRPr="0074367B" w:rsidRDefault="00BD21BA" w:rsidP="005F0116">
            <w:pPr>
              <w:numPr>
                <w:ilvl w:val="0"/>
                <w:numId w:val="87"/>
              </w:numPr>
              <w:jc w:val="both"/>
              <w:rPr>
                <w:rFonts w:ascii="Arial" w:hAnsi="Arial" w:cs="Arial"/>
                <w:sz w:val="14"/>
                <w:szCs w:val="14"/>
                <w:lang w:bidi="es-ES"/>
              </w:rPr>
            </w:pPr>
            <w:r w:rsidRPr="0074367B">
              <w:rPr>
                <w:rFonts w:ascii="Arial" w:hAnsi="Arial" w:cs="Arial"/>
                <w:sz w:val="14"/>
                <w:szCs w:val="14"/>
                <w:lang w:bidi="es-ES"/>
              </w:rPr>
              <w:t>Accidentes personales, incluyendo muerte accidental, invalidez y gastos médicos derivados de accidentes.</w:t>
            </w:r>
          </w:p>
          <w:p w14:paraId="736DC1E7" w14:textId="77777777" w:rsidR="00BD21BA" w:rsidRPr="0074367B" w:rsidRDefault="00BD21BA" w:rsidP="00BD21BA">
            <w:pPr>
              <w:jc w:val="both"/>
              <w:rPr>
                <w:rFonts w:ascii="Arial" w:hAnsi="Arial" w:cs="Arial"/>
                <w:sz w:val="14"/>
                <w:szCs w:val="14"/>
                <w:lang w:bidi="es-ES"/>
              </w:rPr>
            </w:pPr>
            <w:r w:rsidRPr="0074367B">
              <w:rPr>
                <w:rFonts w:ascii="Arial" w:hAnsi="Arial" w:cs="Arial"/>
                <w:sz w:val="14"/>
                <w:szCs w:val="14"/>
                <w:lang w:bidi="es-ES"/>
              </w:rPr>
              <w:t>Adicionalmente, el contratista deberá garantizar la prestación de un servicio de asistencia médica al viajero, que incluya como mínimo:</w:t>
            </w:r>
          </w:p>
          <w:p w14:paraId="54B4B487" w14:textId="77777777" w:rsidR="00BD21BA" w:rsidRPr="0074367B" w:rsidRDefault="00BD21BA" w:rsidP="005F0116">
            <w:pPr>
              <w:numPr>
                <w:ilvl w:val="0"/>
                <w:numId w:val="88"/>
              </w:numPr>
              <w:jc w:val="both"/>
              <w:rPr>
                <w:rFonts w:ascii="Arial" w:hAnsi="Arial" w:cs="Arial"/>
                <w:sz w:val="14"/>
                <w:szCs w:val="14"/>
                <w:lang w:bidi="es-ES"/>
              </w:rPr>
            </w:pPr>
            <w:r w:rsidRPr="0074367B">
              <w:rPr>
                <w:rFonts w:ascii="Arial" w:hAnsi="Arial" w:cs="Arial"/>
                <w:sz w:val="14"/>
                <w:szCs w:val="14"/>
                <w:lang w:bidi="es-ES"/>
              </w:rPr>
              <w:t>Atención médica por enfermedad general o accidente durante el viaje. La asistencia médica no podrá limitarse exclusivamente a eventos accidentales, sino que deberá cubrir también enfermedades sobrevinientes durante el viaje</w:t>
            </w:r>
          </w:p>
          <w:p w14:paraId="337E7164" w14:textId="77777777" w:rsidR="00BD21BA" w:rsidRPr="0074367B" w:rsidRDefault="00BD21BA" w:rsidP="005F0116">
            <w:pPr>
              <w:numPr>
                <w:ilvl w:val="0"/>
                <w:numId w:val="88"/>
              </w:numPr>
              <w:jc w:val="both"/>
              <w:rPr>
                <w:rFonts w:ascii="Arial" w:hAnsi="Arial" w:cs="Arial"/>
                <w:sz w:val="14"/>
                <w:szCs w:val="14"/>
                <w:lang w:bidi="es-ES"/>
              </w:rPr>
            </w:pPr>
            <w:r w:rsidRPr="0074367B">
              <w:rPr>
                <w:rFonts w:ascii="Arial" w:hAnsi="Arial" w:cs="Arial"/>
                <w:sz w:val="14"/>
                <w:szCs w:val="14"/>
                <w:lang w:bidi="es-ES"/>
              </w:rPr>
              <w:t>Gastos de hospitalización, medicamentos y urgencias.</w:t>
            </w:r>
          </w:p>
          <w:p w14:paraId="14D0D4B5" w14:textId="77777777" w:rsidR="00BD21BA" w:rsidRDefault="00BD21BA" w:rsidP="005F0116">
            <w:pPr>
              <w:numPr>
                <w:ilvl w:val="0"/>
                <w:numId w:val="88"/>
              </w:numPr>
              <w:jc w:val="both"/>
              <w:rPr>
                <w:rFonts w:ascii="Arial" w:hAnsi="Arial" w:cs="Arial"/>
                <w:sz w:val="14"/>
                <w:szCs w:val="14"/>
                <w:lang w:val="pt-PT" w:bidi="es-ES"/>
              </w:rPr>
            </w:pPr>
            <w:r w:rsidRPr="0074367B">
              <w:rPr>
                <w:rFonts w:ascii="Arial" w:hAnsi="Arial" w:cs="Arial"/>
                <w:sz w:val="14"/>
                <w:szCs w:val="14"/>
                <w:lang w:val="pt-PT" w:bidi="es-ES"/>
              </w:rPr>
              <w:t>Traslado médico de emergencia, de ser requerido.</w:t>
            </w:r>
          </w:p>
          <w:p w14:paraId="2A7CF341" w14:textId="77777777" w:rsidR="00BD21BA" w:rsidRPr="000B7A10" w:rsidRDefault="00BD21BA" w:rsidP="005F0116">
            <w:pPr>
              <w:numPr>
                <w:ilvl w:val="0"/>
                <w:numId w:val="88"/>
              </w:numPr>
              <w:jc w:val="both"/>
              <w:rPr>
                <w:rFonts w:ascii="Arial" w:hAnsi="Arial" w:cs="Arial"/>
                <w:sz w:val="14"/>
                <w:szCs w:val="14"/>
                <w:lang w:val="pt-PT" w:bidi="es-ES"/>
              </w:rPr>
            </w:pPr>
            <w:r w:rsidRPr="000B7A10">
              <w:rPr>
                <w:rFonts w:ascii="Arial" w:hAnsi="Arial" w:cs="Arial"/>
                <w:sz w:val="14"/>
                <w:szCs w:val="14"/>
                <w:lang w:bidi="es-ES"/>
              </w:rPr>
              <w:t>Asistencia las 24 horas durante toda la permanencia del viaje</w:t>
            </w:r>
          </w:p>
        </w:tc>
        <w:tc>
          <w:tcPr>
            <w:tcW w:w="595" w:type="pct"/>
            <w:vMerge/>
            <w:tcBorders>
              <w:left w:val="single" w:sz="4" w:space="0" w:color="auto"/>
              <w:right w:val="single" w:sz="4" w:space="0" w:color="auto"/>
            </w:tcBorders>
          </w:tcPr>
          <w:p w14:paraId="0B811544" w14:textId="77777777" w:rsidR="00BD21BA" w:rsidRPr="00D57359" w:rsidRDefault="00BD21BA" w:rsidP="00BD21BA">
            <w:pPr>
              <w:jc w:val="both"/>
              <w:rPr>
                <w:rFonts w:ascii="Arial" w:hAnsi="Arial" w:cs="Arial"/>
                <w:sz w:val="14"/>
                <w:szCs w:val="14"/>
                <w:lang w:bidi="es-ES"/>
              </w:rPr>
            </w:pPr>
          </w:p>
        </w:tc>
      </w:tr>
      <w:tr w:rsidR="00BD21BA" w:rsidRPr="00AF524B" w14:paraId="46B366DF" w14:textId="72199417"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33A3CC4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Show</w:t>
            </w:r>
          </w:p>
        </w:tc>
        <w:tc>
          <w:tcPr>
            <w:tcW w:w="3749" w:type="pct"/>
            <w:tcBorders>
              <w:top w:val="single" w:sz="4" w:space="0" w:color="auto"/>
              <w:left w:val="single" w:sz="4" w:space="0" w:color="auto"/>
              <w:bottom w:val="single" w:sz="4" w:space="0" w:color="auto"/>
              <w:right w:val="single" w:sz="4" w:space="0" w:color="auto"/>
            </w:tcBorders>
            <w:vAlign w:val="center"/>
            <w:hideMark/>
          </w:tcPr>
          <w:p w14:paraId="2DE1B397"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Los ofrecidos por el Hotel</w:t>
            </w:r>
          </w:p>
        </w:tc>
        <w:tc>
          <w:tcPr>
            <w:tcW w:w="595" w:type="pct"/>
            <w:vMerge/>
            <w:tcBorders>
              <w:left w:val="single" w:sz="4" w:space="0" w:color="auto"/>
              <w:right w:val="single" w:sz="4" w:space="0" w:color="auto"/>
            </w:tcBorders>
          </w:tcPr>
          <w:p w14:paraId="5A5324A4" w14:textId="77777777" w:rsidR="00BD21BA" w:rsidRPr="00AF524B" w:rsidRDefault="00BD21BA" w:rsidP="00BD21BA">
            <w:pPr>
              <w:jc w:val="both"/>
              <w:rPr>
                <w:rFonts w:ascii="Arial" w:hAnsi="Arial" w:cs="Arial"/>
                <w:sz w:val="14"/>
                <w:szCs w:val="14"/>
                <w:lang w:bidi="es-ES"/>
              </w:rPr>
            </w:pPr>
          </w:p>
        </w:tc>
      </w:tr>
      <w:tr w:rsidR="00BD21BA" w:rsidRPr="00AF524B" w14:paraId="15FFAB90" w14:textId="42B180AB"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6B7E49A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Coordinador de grupo</w:t>
            </w:r>
          </w:p>
        </w:tc>
        <w:tc>
          <w:tcPr>
            <w:tcW w:w="3749" w:type="pct"/>
            <w:tcBorders>
              <w:top w:val="single" w:sz="4" w:space="0" w:color="auto"/>
              <w:left w:val="single" w:sz="4" w:space="0" w:color="auto"/>
              <w:bottom w:val="single" w:sz="4" w:space="0" w:color="auto"/>
              <w:right w:val="single" w:sz="4" w:space="0" w:color="auto"/>
            </w:tcBorders>
            <w:vAlign w:val="center"/>
            <w:hideMark/>
          </w:tcPr>
          <w:p w14:paraId="66DBB6C6"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El contratista delegará un representante como coordinador de grupo.</w:t>
            </w:r>
          </w:p>
        </w:tc>
        <w:tc>
          <w:tcPr>
            <w:tcW w:w="595" w:type="pct"/>
            <w:vMerge/>
            <w:tcBorders>
              <w:left w:val="single" w:sz="4" w:space="0" w:color="auto"/>
              <w:bottom w:val="single" w:sz="4" w:space="0" w:color="auto"/>
              <w:right w:val="single" w:sz="4" w:space="0" w:color="auto"/>
            </w:tcBorders>
          </w:tcPr>
          <w:p w14:paraId="2EA1F8D6" w14:textId="77777777" w:rsidR="00BD21BA" w:rsidRPr="00AF524B" w:rsidRDefault="00BD21BA" w:rsidP="00BD21BA">
            <w:pPr>
              <w:jc w:val="both"/>
              <w:rPr>
                <w:rFonts w:ascii="Arial" w:hAnsi="Arial" w:cs="Arial"/>
                <w:sz w:val="14"/>
                <w:szCs w:val="14"/>
                <w:lang w:bidi="es-ES"/>
              </w:rPr>
            </w:pPr>
          </w:p>
        </w:tc>
      </w:tr>
    </w:tbl>
    <w:p w14:paraId="0C6580CB" w14:textId="77777777" w:rsidR="00BD21BA" w:rsidRDefault="00BD21BA" w:rsidP="00BD21BA">
      <w:pPr>
        <w:pStyle w:val="Textoindependiente"/>
        <w:tabs>
          <w:tab w:val="left" w:pos="-284"/>
        </w:tabs>
        <w:spacing w:before="11"/>
        <w:ind w:left="-284" w:right="-141"/>
        <w:rPr>
          <w:rFonts w:ascii="Arial Narrow" w:eastAsia="Cambria" w:hAnsi="Arial Narrow" w:cs="Arial"/>
          <w:b/>
          <w:color w:val="000000" w:themeColor="text1"/>
          <w:sz w:val="22"/>
          <w:szCs w:val="22"/>
          <w:highlight w:val="cyan"/>
          <w:lang w:eastAsia="en-US"/>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5"/>
        <w:gridCol w:w="7119"/>
        <w:gridCol w:w="1130"/>
      </w:tblGrid>
      <w:tr w:rsidR="00BD21BA" w:rsidRPr="00AF524B" w14:paraId="0A7CEB8A" w14:textId="4B72B58A" w:rsidTr="00BD21BA">
        <w:trPr>
          <w:trHeight w:val="20"/>
        </w:trPr>
        <w:tc>
          <w:tcPr>
            <w:tcW w:w="440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D0A982E" w14:textId="77777777" w:rsidR="00BD21BA" w:rsidRPr="00AF524B" w:rsidRDefault="00BD21BA" w:rsidP="00BD21BA">
            <w:pPr>
              <w:jc w:val="center"/>
              <w:rPr>
                <w:rFonts w:ascii="Arial" w:hAnsi="Arial" w:cs="Arial"/>
                <w:b/>
                <w:bCs/>
                <w:sz w:val="14"/>
                <w:szCs w:val="14"/>
                <w:lang w:bidi="es-ES"/>
              </w:rPr>
            </w:pPr>
            <w:r>
              <w:rPr>
                <w:rFonts w:ascii="Arial" w:hAnsi="Arial" w:cs="Arial"/>
                <w:b/>
                <w:bCs/>
                <w:sz w:val="14"/>
                <w:szCs w:val="14"/>
                <w:lang w:bidi="es-ES"/>
              </w:rPr>
              <w:t>PUNTA CANA- REPUBLICA DOMINICANA</w:t>
            </w:r>
          </w:p>
        </w:tc>
        <w:tc>
          <w:tcPr>
            <w:tcW w:w="595" w:type="pct"/>
            <w:vMerge w:val="restart"/>
            <w:tcBorders>
              <w:top w:val="single" w:sz="4" w:space="0" w:color="auto"/>
              <w:left w:val="single" w:sz="4" w:space="0" w:color="auto"/>
              <w:right w:val="single" w:sz="4" w:space="0" w:color="auto"/>
            </w:tcBorders>
            <w:shd w:val="clear" w:color="auto" w:fill="D9D9D9"/>
          </w:tcPr>
          <w:p w14:paraId="0AAB4EAC" w14:textId="2985C00F" w:rsidR="00BD21BA" w:rsidRPr="00BD21BA" w:rsidRDefault="00BD21BA" w:rsidP="00BD21BA">
            <w:pPr>
              <w:jc w:val="center"/>
              <w:rPr>
                <w:rFonts w:ascii="Arial" w:hAnsi="Arial" w:cs="Arial"/>
                <w:b/>
                <w:bCs/>
                <w:sz w:val="16"/>
                <w:szCs w:val="16"/>
                <w:lang w:bidi="es-ES"/>
              </w:rPr>
            </w:pPr>
            <w:r w:rsidRPr="00BD21BA">
              <w:rPr>
                <w:rFonts w:ascii="Arial Narrow" w:hAnsi="Arial Narrow"/>
                <w:b/>
                <w:bCs/>
                <w:sz w:val="16"/>
                <w:szCs w:val="16"/>
              </w:rPr>
              <w:t>CUMPLE / NO CUMPLE</w:t>
            </w:r>
          </w:p>
        </w:tc>
      </w:tr>
      <w:tr w:rsidR="00BD21BA" w:rsidRPr="00AF524B" w14:paraId="18A126B3" w14:textId="68F5C04C" w:rsidTr="00BD21BA">
        <w:trPr>
          <w:trHeight w:val="20"/>
        </w:trPr>
        <w:tc>
          <w:tcPr>
            <w:tcW w:w="65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564C3E7"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ÍTEM</w:t>
            </w:r>
          </w:p>
        </w:tc>
        <w:tc>
          <w:tcPr>
            <w:tcW w:w="374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BC6CA8" w14:textId="77777777" w:rsidR="00BD21BA" w:rsidRPr="00AF524B" w:rsidRDefault="00BD21BA" w:rsidP="00BD21BA">
            <w:pPr>
              <w:jc w:val="both"/>
              <w:rPr>
                <w:rFonts w:ascii="Arial" w:hAnsi="Arial" w:cs="Arial"/>
                <w:bCs/>
                <w:sz w:val="14"/>
                <w:szCs w:val="14"/>
                <w:lang w:bidi="es-ES"/>
              </w:rPr>
            </w:pPr>
            <w:r w:rsidRPr="00AF524B">
              <w:rPr>
                <w:rFonts w:ascii="Arial" w:hAnsi="Arial" w:cs="Arial"/>
                <w:bCs/>
                <w:sz w:val="14"/>
                <w:szCs w:val="14"/>
                <w:lang w:bidi="es-ES"/>
              </w:rPr>
              <w:t>DESCRIPCIÓN TÉCNICA</w:t>
            </w:r>
          </w:p>
        </w:tc>
        <w:tc>
          <w:tcPr>
            <w:tcW w:w="595" w:type="pct"/>
            <w:vMerge/>
            <w:tcBorders>
              <w:left w:val="single" w:sz="4" w:space="0" w:color="auto"/>
              <w:bottom w:val="single" w:sz="4" w:space="0" w:color="auto"/>
              <w:right w:val="single" w:sz="4" w:space="0" w:color="auto"/>
            </w:tcBorders>
            <w:shd w:val="clear" w:color="auto" w:fill="D9D9D9"/>
          </w:tcPr>
          <w:p w14:paraId="36DF1D12" w14:textId="77777777" w:rsidR="00BD21BA" w:rsidRPr="00AF524B" w:rsidRDefault="00BD21BA" w:rsidP="00BD21BA">
            <w:pPr>
              <w:jc w:val="both"/>
              <w:rPr>
                <w:rFonts w:ascii="Arial" w:hAnsi="Arial" w:cs="Arial"/>
                <w:bCs/>
                <w:sz w:val="14"/>
                <w:szCs w:val="14"/>
                <w:lang w:bidi="es-ES"/>
              </w:rPr>
            </w:pPr>
          </w:p>
        </w:tc>
      </w:tr>
      <w:tr w:rsidR="00BD21BA" w:rsidRPr="00AF524B" w14:paraId="0748F5CB" w14:textId="286AFFE0"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7956674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Tipo de Plan</w:t>
            </w:r>
          </w:p>
        </w:tc>
        <w:tc>
          <w:tcPr>
            <w:tcW w:w="3749" w:type="pct"/>
            <w:tcBorders>
              <w:top w:val="single" w:sz="4" w:space="0" w:color="auto"/>
              <w:left w:val="single" w:sz="4" w:space="0" w:color="auto"/>
              <w:bottom w:val="single" w:sz="4" w:space="0" w:color="auto"/>
              <w:right w:val="single" w:sz="4" w:space="0" w:color="auto"/>
            </w:tcBorders>
            <w:vAlign w:val="center"/>
            <w:hideMark/>
          </w:tcPr>
          <w:p w14:paraId="02C62A1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04 días 03 noches.</w:t>
            </w:r>
          </w:p>
        </w:tc>
        <w:tc>
          <w:tcPr>
            <w:tcW w:w="595" w:type="pct"/>
            <w:vMerge w:val="restart"/>
            <w:tcBorders>
              <w:top w:val="single" w:sz="4" w:space="0" w:color="auto"/>
              <w:left w:val="single" w:sz="4" w:space="0" w:color="auto"/>
              <w:right w:val="single" w:sz="4" w:space="0" w:color="auto"/>
            </w:tcBorders>
          </w:tcPr>
          <w:p w14:paraId="2BE70107" w14:textId="77777777" w:rsidR="00BD21BA" w:rsidRPr="00AF524B" w:rsidRDefault="00BD21BA" w:rsidP="00BD21BA">
            <w:pPr>
              <w:jc w:val="both"/>
              <w:rPr>
                <w:rFonts w:ascii="Arial" w:hAnsi="Arial" w:cs="Arial"/>
                <w:sz w:val="14"/>
                <w:szCs w:val="14"/>
                <w:lang w:bidi="es-ES"/>
              </w:rPr>
            </w:pPr>
          </w:p>
        </w:tc>
      </w:tr>
      <w:tr w:rsidR="00BD21BA" w:rsidRPr="00AF524B" w14:paraId="4C06F279" w14:textId="581F3C6A"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tcPr>
          <w:p w14:paraId="150A2CE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Cantidad</w:t>
            </w:r>
          </w:p>
        </w:tc>
        <w:tc>
          <w:tcPr>
            <w:tcW w:w="3749" w:type="pct"/>
            <w:tcBorders>
              <w:top w:val="single" w:sz="4" w:space="0" w:color="auto"/>
              <w:left w:val="single" w:sz="4" w:space="0" w:color="auto"/>
              <w:bottom w:val="single" w:sz="4" w:space="0" w:color="auto"/>
              <w:right w:val="single" w:sz="4" w:space="0" w:color="auto"/>
            </w:tcBorders>
            <w:vAlign w:val="center"/>
          </w:tcPr>
          <w:p w14:paraId="4268DD8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Dos (2) tres (3) o cuatro (4) personas </w:t>
            </w:r>
          </w:p>
        </w:tc>
        <w:tc>
          <w:tcPr>
            <w:tcW w:w="595" w:type="pct"/>
            <w:vMerge/>
            <w:tcBorders>
              <w:left w:val="single" w:sz="4" w:space="0" w:color="auto"/>
              <w:right w:val="single" w:sz="4" w:space="0" w:color="auto"/>
            </w:tcBorders>
          </w:tcPr>
          <w:p w14:paraId="415D844D" w14:textId="77777777" w:rsidR="00BD21BA" w:rsidRPr="00AF524B" w:rsidRDefault="00BD21BA" w:rsidP="00BD21BA">
            <w:pPr>
              <w:jc w:val="both"/>
              <w:rPr>
                <w:rFonts w:ascii="Arial" w:hAnsi="Arial" w:cs="Arial"/>
                <w:sz w:val="14"/>
                <w:szCs w:val="14"/>
                <w:lang w:bidi="es-ES"/>
              </w:rPr>
            </w:pPr>
          </w:p>
        </w:tc>
      </w:tr>
      <w:tr w:rsidR="00BD21BA" w:rsidRPr="00AF524B" w14:paraId="1DFA5168" w14:textId="3BA956FD"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4190E220"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Grupos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6E3FBB1E"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Mínimo grupo de 20 personas</w:t>
            </w:r>
          </w:p>
        </w:tc>
        <w:tc>
          <w:tcPr>
            <w:tcW w:w="595" w:type="pct"/>
            <w:vMerge/>
            <w:tcBorders>
              <w:left w:val="single" w:sz="4" w:space="0" w:color="auto"/>
              <w:right w:val="single" w:sz="4" w:space="0" w:color="auto"/>
            </w:tcBorders>
          </w:tcPr>
          <w:p w14:paraId="6A7AF9A8" w14:textId="77777777" w:rsidR="00BD21BA" w:rsidRPr="00AF524B" w:rsidRDefault="00BD21BA" w:rsidP="00BD21BA">
            <w:pPr>
              <w:jc w:val="both"/>
              <w:rPr>
                <w:rFonts w:ascii="Arial" w:hAnsi="Arial" w:cs="Arial"/>
                <w:sz w:val="14"/>
                <w:szCs w:val="14"/>
                <w:lang w:bidi="es-ES"/>
              </w:rPr>
            </w:pPr>
          </w:p>
        </w:tc>
      </w:tr>
      <w:tr w:rsidR="00BD21BA" w:rsidRPr="00AF524B" w14:paraId="4879D785" w14:textId="0AC88265"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711BEA7"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Tiquete Aéreo</w:t>
            </w:r>
          </w:p>
        </w:tc>
        <w:tc>
          <w:tcPr>
            <w:tcW w:w="3749" w:type="pct"/>
            <w:tcBorders>
              <w:top w:val="single" w:sz="4" w:space="0" w:color="auto"/>
              <w:left w:val="single" w:sz="4" w:space="0" w:color="auto"/>
              <w:bottom w:val="single" w:sz="4" w:space="0" w:color="auto"/>
              <w:right w:val="single" w:sz="4" w:space="0" w:color="auto"/>
            </w:tcBorders>
            <w:vAlign w:val="center"/>
            <w:hideMark/>
          </w:tcPr>
          <w:p w14:paraId="6ECBC529" w14:textId="77777777" w:rsidR="00BD21BA" w:rsidRPr="0060079F" w:rsidRDefault="00BD21BA" w:rsidP="00BD21BA">
            <w:pPr>
              <w:jc w:val="both"/>
              <w:rPr>
                <w:rFonts w:ascii="Arial" w:hAnsi="Arial" w:cs="Arial"/>
                <w:sz w:val="14"/>
                <w:szCs w:val="14"/>
                <w:lang w:bidi="es-ES"/>
              </w:rPr>
            </w:pPr>
            <w:r>
              <w:rPr>
                <w:rFonts w:ascii="Arial" w:hAnsi="Arial" w:cs="Arial"/>
                <w:sz w:val="14"/>
                <w:szCs w:val="14"/>
                <w:lang w:bidi="es-ES"/>
              </w:rPr>
              <w:t>I</w:t>
            </w:r>
            <w:r w:rsidRPr="0060079F">
              <w:rPr>
                <w:rFonts w:ascii="Arial" w:hAnsi="Arial" w:cs="Arial"/>
                <w:sz w:val="14"/>
                <w:szCs w:val="14"/>
                <w:lang w:bidi="es-ES"/>
              </w:rPr>
              <w:t>da y Regreso clase econ</w:t>
            </w:r>
            <w:r w:rsidRPr="0060079F">
              <w:rPr>
                <w:rFonts w:ascii="Arial" w:hAnsi="Arial" w:cs="Arial" w:hint="eastAsia"/>
                <w:sz w:val="14"/>
                <w:szCs w:val="14"/>
                <w:lang w:bidi="es-ES"/>
              </w:rPr>
              <w:t>ó</w:t>
            </w:r>
            <w:r w:rsidRPr="0060079F">
              <w:rPr>
                <w:rFonts w:ascii="Arial" w:hAnsi="Arial" w:cs="Arial"/>
                <w:sz w:val="14"/>
                <w:szCs w:val="14"/>
                <w:lang w:bidi="es-ES"/>
              </w:rPr>
              <w:t>mica</w:t>
            </w:r>
          </w:p>
          <w:p w14:paraId="1A57B473"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BOGOT</w:t>
            </w:r>
            <w:r w:rsidRPr="0060079F">
              <w:rPr>
                <w:rFonts w:ascii="Arial" w:hAnsi="Arial" w:cs="Arial" w:hint="eastAsia"/>
                <w:sz w:val="14"/>
                <w:szCs w:val="14"/>
                <w:lang w:bidi="es-ES"/>
              </w:rPr>
              <w:t>Á</w:t>
            </w:r>
            <w:r w:rsidRPr="0060079F">
              <w:rPr>
                <w:rFonts w:ascii="Arial" w:hAnsi="Arial" w:cs="Arial"/>
                <w:sz w:val="14"/>
                <w:szCs w:val="14"/>
                <w:lang w:bidi="es-ES"/>
              </w:rPr>
              <w:t xml:space="preserve"> </w:t>
            </w:r>
            <w:r>
              <w:rPr>
                <w:rFonts w:ascii="Arial" w:hAnsi="Arial" w:cs="Arial"/>
                <w:sz w:val="14"/>
                <w:szCs w:val="14"/>
                <w:lang w:bidi="es-ES"/>
              </w:rPr>
              <w:t>–</w:t>
            </w:r>
            <w:r w:rsidRPr="0060079F">
              <w:rPr>
                <w:rFonts w:ascii="Arial" w:hAnsi="Arial" w:cs="Arial"/>
                <w:sz w:val="14"/>
                <w:szCs w:val="14"/>
                <w:lang w:bidi="es-ES"/>
              </w:rPr>
              <w:t xml:space="preserve"> </w:t>
            </w:r>
            <w:r>
              <w:rPr>
                <w:rFonts w:ascii="Arial" w:hAnsi="Arial" w:cs="Arial"/>
                <w:sz w:val="14"/>
                <w:szCs w:val="14"/>
                <w:lang w:bidi="es-ES"/>
              </w:rPr>
              <w:t>PUNTA CANA</w:t>
            </w:r>
            <w:r w:rsidRPr="0060079F">
              <w:rPr>
                <w:rFonts w:ascii="Arial" w:hAnsi="Arial" w:cs="Arial"/>
                <w:sz w:val="14"/>
                <w:szCs w:val="14"/>
                <w:lang w:bidi="es-ES"/>
              </w:rPr>
              <w:t xml:space="preserve"> - BOGOT</w:t>
            </w:r>
            <w:r w:rsidRPr="0060079F">
              <w:rPr>
                <w:rFonts w:ascii="Arial" w:hAnsi="Arial" w:cs="Arial" w:hint="eastAsia"/>
                <w:sz w:val="14"/>
                <w:szCs w:val="14"/>
                <w:lang w:bidi="es-ES"/>
              </w:rPr>
              <w:t>Á</w:t>
            </w:r>
          </w:p>
          <w:p w14:paraId="31B271AD" w14:textId="77777777" w:rsidR="00BD21BA" w:rsidRPr="0060079F" w:rsidRDefault="00BD21BA" w:rsidP="00BD21BA">
            <w:pPr>
              <w:jc w:val="both"/>
              <w:rPr>
                <w:rFonts w:ascii="Arial" w:hAnsi="Arial" w:cs="Arial"/>
                <w:sz w:val="14"/>
                <w:szCs w:val="14"/>
                <w:lang w:bidi="es-ES"/>
              </w:rPr>
            </w:pPr>
            <w:r w:rsidRPr="0060079F">
              <w:rPr>
                <w:rFonts w:ascii="Arial" w:hAnsi="Arial" w:cs="Arial"/>
                <w:sz w:val="14"/>
                <w:szCs w:val="14"/>
                <w:lang w:bidi="es-ES"/>
              </w:rPr>
              <w:t xml:space="preserve">MDELLIN </w:t>
            </w:r>
            <w:r>
              <w:rPr>
                <w:rFonts w:ascii="Arial" w:hAnsi="Arial" w:cs="Arial"/>
                <w:sz w:val="14"/>
                <w:szCs w:val="14"/>
                <w:lang w:bidi="es-ES"/>
              </w:rPr>
              <w:t>–</w:t>
            </w:r>
            <w:r w:rsidRPr="0060079F">
              <w:rPr>
                <w:rFonts w:ascii="Arial" w:hAnsi="Arial" w:cs="Arial"/>
                <w:sz w:val="14"/>
                <w:szCs w:val="14"/>
                <w:lang w:bidi="es-ES"/>
              </w:rPr>
              <w:t xml:space="preserve"> </w:t>
            </w:r>
            <w:r>
              <w:rPr>
                <w:rFonts w:ascii="Arial" w:hAnsi="Arial" w:cs="Arial"/>
                <w:sz w:val="14"/>
                <w:szCs w:val="14"/>
                <w:lang w:bidi="es-ES"/>
              </w:rPr>
              <w:t>PUNTA CANA</w:t>
            </w:r>
            <w:r w:rsidRPr="0060079F">
              <w:rPr>
                <w:rFonts w:ascii="Arial" w:hAnsi="Arial" w:cs="Arial"/>
                <w:sz w:val="14"/>
                <w:szCs w:val="14"/>
                <w:lang w:bidi="es-ES"/>
              </w:rPr>
              <w:t xml:space="preserve"> - MEDELLIN</w:t>
            </w:r>
          </w:p>
          <w:p w14:paraId="25BFC1C8" w14:textId="77777777" w:rsidR="00BD21BA" w:rsidRPr="00AF524B" w:rsidRDefault="00BD21BA" w:rsidP="00BD21BA">
            <w:pPr>
              <w:jc w:val="both"/>
              <w:rPr>
                <w:rFonts w:ascii="Arial" w:hAnsi="Arial" w:cs="Arial"/>
                <w:sz w:val="14"/>
                <w:szCs w:val="14"/>
                <w:lang w:bidi="es-ES"/>
              </w:rPr>
            </w:pPr>
            <w:r w:rsidRPr="0060079F">
              <w:rPr>
                <w:rFonts w:ascii="Arial" w:hAnsi="Arial" w:cs="Arial"/>
                <w:sz w:val="14"/>
                <w:szCs w:val="14"/>
                <w:lang w:bidi="es-ES"/>
              </w:rPr>
              <w:t xml:space="preserve">CALI </w:t>
            </w:r>
            <w:r>
              <w:rPr>
                <w:rFonts w:ascii="Arial" w:hAnsi="Arial" w:cs="Arial"/>
                <w:sz w:val="14"/>
                <w:szCs w:val="14"/>
                <w:lang w:bidi="es-ES"/>
              </w:rPr>
              <w:t>–</w:t>
            </w:r>
            <w:r w:rsidRPr="0060079F">
              <w:rPr>
                <w:rFonts w:ascii="Arial" w:hAnsi="Arial" w:cs="Arial"/>
                <w:sz w:val="14"/>
                <w:szCs w:val="14"/>
                <w:lang w:bidi="es-ES"/>
              </w:rPr>
              <w:t xml:space="preserve"> </w:t>
            </w:r>
            <w:r>
              <w:rPr>
                <w:rFonts w:ascii="Arial" w:hAnsi="Arial" w:cs="Arial"/>
                <w:sz w:val="14"/>
                <w:szCs w:val="14"/>
                <w:lang w:bidi="es-ES"/>
              </w:rPr>
              <w:t>PUNTA CANA</w:t>
            </w:r>
            <w:r w:rsidRPr="0060079F">
              <w:rPr>
                <w:rFonts w:ascii="Arial" w:hAnsi="Arial" w:cs="Arial"/>
                <w:sz w:val="14"/>
                <w:szCs w:val="14"/>
                <w:lang w:bidi="es-ES"/>
              </w:rPr>
              <w:t xml:space="preserve"> CALI</w:t>
            </w:r>
          </w:p>
        </w:tc>
        <w:tc>
          <w:tcPr>
            <w:tcW w:w="595" w:type="pct"/>
            <w:vMerge/>
            <w:tcBorders>
              <w:left w:val="single" w:sz="4" w:space="0" w:color="auto"/>
              <w:right w:val="single" w:sz="4" w:space="0" w:color="auto"/>
            </w:tcBorders>
          </w:tcPr>
          <w:p w14:paraId="493F006F" w14:textId="77777777" w:rsidR="00BD21BA" w:rsidRDefault="00BD21BA" w:rsidP="00BD21BA">
            <w:pPr>
              <w:jc w:val="both"/>
              <w:rPr>
                <w:rFonts w:ascii="Arial" w:hAnsi="Arial" w:cs="Arial"/>
                <w:sz w:val="14"/>
                <w:szCs w:val="14"/>
                <w:lang w:bidi="es-ES"/>
              </w:rPr>
            </w:pPr>
          </w:p>
        </w:tc>
      </w:tr>
      <w:tr w:rsidR="00BD21BA" w:rsidRPr="00AF524B" w14:paraId="3DF2E032" w14:textId="11006E74"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054DD63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Equipaje</w:t>
            </w:r>
          </w:p>
        </w:tc>
        <w:tc>
          <w:tcPr>
            <w:tcW w:w="3749" w:type="pct"/>
            <w:tcBorders>
              <w:top w:val="single" w:sz="4" w:space="0" w:color="auto"/>
              <w:left w:val="single" w:sz="4" w:space="0" w:color="auto"/>
              <w:bottom w:val="single" w:sz="4" w:space="0" w:color="auto"/>
              <w:right w:val="single" w:sz="4" w:space="0" w:color="auto"/>
            </w:tcBorders>
            <w:vAlign w:val="center"/>
            <w:hideMark/>
          </w:tcPr>
          <w:p w14:paraId="161EFD94"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Equipaje de mano entre 8kg y 10 kg y equipaje de bodega de 23 kg por persona. </w:t>
            </w:r>
          </w:p>
        </w:tc>
        <w:tc>
          <w:tcPr>
            <w:tcW w:w="595" w:type="pct"/>
            <w:vMerge/>
            <w:tcBorders>
              <w:left w:val="single" w:sz="4" w:space="0" w:color="auto"/>
              <w:right w:val="single" w:sz="4" w:space="0" w:color="auto"/>
            </w:tcBorders>
          </w:tcPr>
          <w:p w14:paraId="589A2098" w14:textId="77777777" w:rsidR="00BD21BA" w:rsidRPr="00AF524B" w:rsidRDefault="00BD21BA" w:rsidP="00BD21BA">
            <w:pPr>
              <w:jc w:val="both"/>
              <w:rPr>
                <w:rFonts w:ascii="Arial" w:hAnsi="Arial" w:cs="Arial"/>
                <w:sz w:val="14"/>
                <w:szCs w:val="14"/>
                <w:lang w:bidi="es-ES"/>
              </w:rPr>
            </w:pPr>
          </w:p>
        </w:tc>
      </w:tr>
      <w:tr w:rsidR="00BD21BA" w:rsidRPr="00AF524B" w14:paraId="195D6A39" w14:textId="2BE159DC"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98FB84E"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Impuestos complementarios.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099E4F85"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Impuesto de tiquete-Sobrecosto tarifario por combustible-Impuestos ecológicos-Seguro hotelero-Tarjeta de asistencia médica.</w:t>
            </w:r>
          </w:p>
        </w:tc>
        <w:tc>
          <w:tcPr>
            <w:tcW w:w="595" w:type="pct"/>
            <w:vMerge/>
            <w:tcBorders>
              <w:left w:val="single" w:sz="4" w:space="0" w:color="auto"/>
              <w:right w:val="single" w:sz="4" w:space="0" w:color="auto"/>
            </w:tcBorders>
          </w:tcPr>
          <w:p w14:paraId="7F412350" w14:textId="77777777" w:rsidR="00BD21BA" w:rsidRPr="00AF524B" w:rsidRDefault="00BD21BA" w:rsidP="00BD21BA">
            <w:pPr>
              <w:jc w:val="both"/>
              <w:rPr>
                <w:rFonts w:ascii="Arial" w:hAnsi="Arial" w:cs="Arial"/>
                <w:sz w:val="14"/>
                <w:szCs w:val="14"/>
                <w:lang w:bidi="es-ES"/>
              </w:rPr>
            </w:pPr>
          </w:p>
        </w:tc>
      </w:tr>
      <w:tr w:rsidR="00BD21BA" w:rsidRPr="00AF524B" w14:paraId="58D54475" w14:textId="00F49E77"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FC0DC6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Hotel</w:t>
            </w:r>
          </w:p>
        </w:tc>
        <w:tc>
          <w:tcPr>
            <w:tcW w:w="3749" w:type="pct"/>
            <w:tcBorders>
              <w:top w:val="single" w:sz="4" w:space="0" w:color="auto"/>
              <w:left w:val="single" w:sz="4" w:space="0" w:color="auto"/>
              <w:bottom w:val="single" w:sz="4" w:space="0" w:color="auto"/>
              <w:right w:val="single" w:sz="4" w:space="0" w:color="auto"/>
            </w:tcBorders>
            <w:vAlign w:val="center"/>
            <w:hideMark/>
          </w:tcPr>
          <w:p w14:paraId="14D54BFE"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Acreditar mínimo 3 hoteles que cumplan con los siguientes requisitos:</w:t>
            </w:r>
          </w:p>
          <w:p w14:paraId="55D1158E"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(incluye baño y closet)</w:t>
            </w:r>
          </w:p>
          <w:p w14:paraId="5134D0F6"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estándar</w:t>
            </w:r>
          </w:p>
          <w:p w14:paraId="7241482D"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junior suite</w:t>
            </w:r>
          </w:p>
          <w:p w14:paraId="4D7AEC3E" w14:textId="77777777" w:rsidR="00BD21BA" w:rsidRPr="00AF524B" w:rsidRDefault="00BD21BA"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suite</w:t>
            </w:r>
          </w:p>
          <w:p w14:paraId="7FC5F723"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Acomodación Doble</w:t>
            </w:r>
          </w:p>
          <w:p w14:paraId="68A6FA24"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Televisión cable y/o satelital</w:t>
            </w:r>
          </w:p>
          <w:p w14:paraId="68D71DCD"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 xml:space="preserve">Piscina. </w:t>
            </w:r>
          </w:p>
          <w:p w14:paraId="1F9F42CD"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Presta servicio de sala de ejercicios o gimnasio.</w:t>
            </w:r>
          </w:p>
          <w:p w14:paraId="3BD27995" w14:textId="77777777" w:rsidR="00BD21BA"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Aire acondicionado</w:t>
            </w:r>
          </w:p>
          <w:p w14:paraId="148F0B12" w14:textId="77777777" w:rsidR="00BD21BA" w:rsidRPr="00AF524B" w:rsidRDefault="00BD21BA" w:rsidP="005F0116">
            <w:pPr>
              <w:numPr>
                <w:ilvl w:val="0"/>
                <w:numId w:val="79"/>
              </w:numPr>
              <w:jc w:val="both"/>
              <w:rPr>
                <w:rFonts w:ascii="Arial" w:hAnsi="Arial" w:cs="Arial"/>
                <w:sz w:val="14"/>
                <w:szCs w:val="14"/>
                <w:lang w:bidi="es-ES"/>
              </w:rPr>
            </w:pPr>
            <w:r>
              <w:rPr>
                <w:rFonts w:ascii="Arial" w:hAnsi="Arial" w:cs="Arial"/>
                <w:sz w:val="14"/>
                <w:szCs w:val="14"/>
                <w:lang w:bidi="es-ES"/>
              </w:rPr>
              <w:t>Nevera</w:t>
            </w:r>
          </w:p>
          <w:p w14:paraId="4EA85F05"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Restaurante</w:t>
            </w:r>
          </w:p>
          <w:p w14:paraId="2C522679"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 xml:space="preserve">Servicio de Desayuno, almuerzo y cena </w:t>
            </w:r>
          </w:p>
          <w:p w14:paraId="669AB9C2" w14:textId="77777777" w:rsidR="00BD21BA" w:rsidRPr="00AF524B" w:rsidRDefault="00BD21BA"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Registro Nacional del turismo vigente.</w:t>
            </w:r>
          </w:p>
        </w:tc>
        <w:tc>
          <w:tcPr>
            <w:tcW w:w="595" w:type="pct"/>
            <w:vMerge/>
            <w:tcBorders>
              <w:left w:val="single" w:sz="4" w:space="0" w:color="auto"/>
              <w:right w:val="single" w:sz="4" w:space="0" w:color="auto"/>
            </w:tcBorders>
          </w:tcPr>
          <w:p w14:paraId="436FEC02" w14:textId="77777777" w:rsidR="00BD21BA" w:rsidRPr="00AF524B" w:rsidRDefault="00BD21BA" w:rsidP="00BD21BA">
            <w:pPr>
              <w:jc w:val="both"/>
              <w:rPr>
                <w:rFonts w:ascii="Arial" w:hAnsi="Arial" w:cs="Arial"/>
                <w:sz w:val="14"/>
                <w:szCs w:val="14"/>
                <w:lang w:bidi="es-ES"/>
              </w:rPr>
            </w:pPr>
          </w:p>
        </w:tc>
      </w:tr>
      <w:tr w:rsidR="00BD21BA" w:rsidRPr="00AF524B" w14:paraId="60F01947" w14:textId="37BDEC15"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08B01573"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Traslados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66338131"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Aeropuerto - Hotel - Aeropuerto</w:t>
            </w:r>
          </w:p>
        </w:tc>
        <w:tc>
          <w:tcPr>
            <w:tcW w:w="595" w:type="pct"/>
            <w:vMerge/>
            <w:tcBorders>
              <w:left w:val="single" w:sz="4" w:space="0" w:color="auto"/>
              <w:right w:val="single" w:sz="4" w:space="0" w:color="auto"/>
            </w:tcBorders>
          </w:tcPr>
          <w:p w14:paraId="0C16C164" w14:textId="77777777" w:rsidR="00BD21BA" w:rsidRPr="00AF524B" w:rsidRDefault="00BD21BA" w:rsidP="00BD21BA">
            <w:pPr>
              <w:jc w:val="both"/>
              <w:rPr>
                <w:rFonts w:ascii="Arial" w:hAnsi="Arial" w:cs="Arial"/>
                <w:sz w:val="14"/>
                <w:szCs w:val="14"/>
                <w:lang w:bidi="es-ES"/>
              </w:rPr>
            </w:pPr>
          </w:p>
        </w:tc>
      </w:tr>
      <w:tr w:rsidR="00BD21BA" w:rsidRPr="00AF524B" w14:paraId="5BCE21AB" w14:textId="6005D20C"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7606A8E2"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Alimentación</w:t>
            </w:r>
          </w:p>
        </w:tc>
        <w:tc>
          <w:tcPr>
            <w:tcW w:w="3749" w:type="pct"/>
            <w:tcBorders>
              <w:top w:val="single" w:sz="4" w:space="0" w:color="auto"/>
              <w:left w:val="single" w:sz="4" w:space="0" w:color="auto"/>
              <w:bottom w:val="single" w:sz="4" w:space="0" w:color="auto"/>
              <w:right w:val="single" w:sz="4" w:space="0" w:color="auto"/>
            </w:tcBorders>
            <w:vAlign w:val="center"/>
            <w:hideMark/>
          </w:tcPr>
          <w:p w14:paraId="7889DC1C"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Alimentación todo incluido (Tipo buffet incluye desayunos, almuerzos y cenas) durante la estadía. </w:t>
            </w:r>
          </w:p>
        </w:tc>
        <w:tc>
          <w:tcPr>
            <w:tcW w:w="595" w:type="pct"/>
            <w:vMerge/>
            <w:tcBorders>
              <w:left w:val="single" w:sz="4" w:space="0" w:color="auto"/>
              <w:right w:val="single" w:sz="4" w:space="0" w:color="auto"/>
            </w:tcBorders>
          </w:tcPr>
          <w:p w14:paraId="5A580374" w14:textId="77777777" w:rsidR="00BD21BA" w:rsidRPr="00AF524B" w:rsidRDefault="00BD21BA" w:rsidP="00BD21BA">
            <w:pPr>
              <w:jc w:val="both"/>
              <w:rPr>
                <w:rFonts w:ascii="Arial" w:hAnsi="Arial" w:cs="Arial"/>
                <w:sz w:val="14"/>
                <w:szCs w:val="14"/>
                <w:lang w:bidi="es-ES"/>
              </w:rPr>
            </w:pPr>
          </w:p>
        </w:tc>
      </w:tr>
      <w:tr w:rsidR="00BD21BA" w:rsidRPr="00AF524B" w14:paraId="3173064A" w14:textId="7D8964F6"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0DEE94E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Refrigerios am y </w:t>
            </w:r>
            <w:r w:rsidRPr="00AF524B">
              <w:rPr>
                <w:rFonts w:ascii="Arial" w:hAnsi="Arial" w:cs="Arial"/>
                <w:sz w:val="14"/>
                <w:szCs w:val="14"/>
                <w:lang w:bidi="es-ES"/>
              </w:rPr>
              <w:lastRenderedPageBreak/>
              <w:t>pm</w:t>
            </w:r>
          </w:p>
        </w:tc>
        <w:tc>
          <w:tcPr>
            <w:tcW w:w="3749" w:type="pct"/>
            <w:tcBorders>
              <w:top w:val="single" w:sz="4" w:space="0" w:color="auto"/>
              <w:left w:val="single" w:sz="4" w:space="0" w:color="auto"/>
              <w:bottom w:val="single" w:sz="4" w:space="0" w:color="auto"/>
              <w:right w:val="single" w:sz="4" w:space="0" w:color="auto"/>
            </w:tcBorders>
            <w:vAlign w:val="center"/>
            <w:hideMark/>
          </w:tcPr>
          <w:p w14:paraId="14D45950"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lastRenderedPageBreak/>
              <w:t xml:space="preserve">Refrigerios que consten de una bebida fría y alguna de las siguientes opciones de sal (sándwich, hojaldrados o </w:t>
            </w:r>
            <w:r w:rsidRPr="00AF524B">
              <w:rPr>
                <w:rFonts w:ascii="Arial" w:hAnsi="Arial" w:cs="Arial"/>
                <w:sz w:val="14"/>
                <w:szCs w:val="14"/>
                <w:lang w:bidi="es-ES"/>
              </w:rPr>
              <w:lastRenderedPageBreak/>
              <w:t>empanadas</w:t>
            </w:r>
            <w:r w:rsidRPr="000B7A10">
              <w:rPr>
                <w:rFonts w:ascii="Arial" w:hAnsi="Arial" w:cs="Arial"/>
                <w:sz w:val="14"/>
                <w:szCs w:val="14"/>
                <w:lang w:bidi="es-ES"/>
              </w:rPr>
              <w:t>) o su equivalente.</w:t>
            </w:r>
          </w:p>
        </w:tc>
        <w:tc>
          <w:tcPr>
            <w:tcW w:w="595" w:type="pct"/>
            <w:vMerge/>
            <w:tcBorders>
              <w:left w:val="single" w:sz="4" w:space="0" w:color="auto"/>
              <w:right w:val="single" w:sz="4" w:space="0" w:color="auto"/>
            </w:tcBorders>
          </w:tcPr>
          <w:p w14:paraId="1AF319D2" w14:textId="77777777" w:rsidR="00BD21BA" w:rsidRPr="00AF524B" w:rsidRDefault="00BD21BA" w:rsidP="00BD21BA">
            <w:pPr>
              <w:jc w:val="both"/>
              <w:rPr>
                <w:rFonts w:ascii="Arial" w:hAnsi="Arial" w:cs="Arial"/>
                <w:sz w:val="14"/>
                <w:szCs w:val="14"/>
                <w:lang w:bidi="es-ES"/>
              </w:rPr>
            </w:pPr>
          </w:p>
        </w:tc>
      </w:tr>
      <w:tr w:rsidR="00BD21BA" w:rsidRPr="00AF524B" w14:paraId="7633192D" w14:textId="7B3248DB"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4C50F83"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Tours</w:t>
            </w:r>
          </w:p>
        </w:tc>
        <w:tc>
          <w:tcPr>
            <w:tcW w:w="3749" w:type="pct"/>
            <w:tcBorders>
              <w:top w:val="single" w:sz="4" w:space="0" w:color="auto"/>
              <w:left w:val="single" w:sz="4" w:space="0" w:color="auto"/>
              <w:bottom w:val="single" w:sz="4" w:space="0" w:color="auto"/>
              <w:right w:val="single" w:sz="4" w:space="0" w:color="auto"/>
            </w:tcBorders>
            <w:vAlign w:val="center"/>
          </w:tcPr>
          <w:p w14:paraId="36F0EB22" w14:textId="77777777" w:rsidR="00BD21BA" w:rsidRPr="00D57359" w:rsidRDefault="00BD21BA" w:rsidP="00BD21BA">
            <w:pPr>
              <w:jc w:val="both"/>
              <w:rPr>
                <w:rFonts w:ascii="Arial" w:hAnsi="Arial" w:cs="Arial"/>
                <w:sz w:val="14"/>
                <w:szCs w:val="14"/>
                <w:lang w:bidi="es-ES"/>
              </w:rPr>
            </w:pPr>
            <w:r w:rsidRPr="00D57359">
              <w:rPr>
                <w:rFonts w:ascii="Arial" w:hAnsi="Arial" w:cs="Arial"/>
                <w:sz w:val="14"/>
                <w:szCs w:val="14"/>
                <w:lang w:bidi="es-ES"/>
              </w:rPr>
              <w:t>- Excursión a Isla Saona con transporte terrestre y marítimo, visita a piscina natural y tiempo libre en playa.</w:t>
            </w:r>
          </w:p>
          <w:p w14:paraId="53794952" w14:textId="77777777" w:rsidR="00BD21BA" w:rsidRPr="00D57359" w:rsidRDefault="00BD21BA" w:rsidP="00BD21BA">
            <w:pPr>
              <w:jc w:val="both"/>
              <w:rPr>
                <w:rFonts w:ascii="Arial" w:hAnsi="Arial" w:cs="Arial"/>
                <w:sz w:val="14"/>
                <w:szCs w:val="14"/>
                <w:lang w:bidi="es-ES"/>
              </w:rPr>
            </w:pPr>
            <w:r w:rsidRPr="00D57359">
              <w:rPr>
                <w:rFonts w:ascii="Arial" w:hAnsi="Arial" w:cs="Arial"/>
                <w:sz w:val="14"/>
                <w:szCs w:val="14"/>
                <w:lang w:bidi="es-ES"/>
              </w:rPr>
              <w:t>- Tour cultural a Santo Domingo con transporte ida y regreso y recorrido guiado.</w:t>
            </w:r>
          </w:p>
          <w:p w14:paraId="6EFEC40D"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 xml:space="preserve">Nota: la lancha o bote en el que se transporten los pasajeros debe contar con mínimo la siguiente documentación: </w:t>
            </w:r>
          </w:p>
          <w:p w14:paraId="3EB40AD4" w14:textId="77777777" w:rsidR="00BD21BA" w:rsidRPr="00615092" w:rsidRDefault="00BD21BA" w:rsidP="005F0116">
            <w:pPr>
              <w:numPr>
                <w:ilvl w:val="0"/>
                <w:numId w:val="80"/>
              </w:numPr>
              <w:jc w:val="both"/>
              <w:rPr>
                <w:rFonts w:ascii="Arial" w:hAnsi="Arial" w:cs="Arial"/>
                <w:sz w:val="14"/>
                <w:szCs w:val="14"/>
                <w:lang w:val="pt-PT" w:bidi="es-ES"/>
              </w:rPr>
            </w:pPr>
            <w:r w:rsidRPr="00615092">
              <w:rPr>
                <w:rFonts w:ascii="Arial" w:hAnsi="Arial" w:cs="Arial"/>
                <w:sz w:val="14"/>
                <w:szCs w:val="14"/>
                <w:lang w:val="pt-PT" w:bidi="es-ES"/>
              </w:rPr>
              <w:t>Certificado de matrícula (Register certificate)</w:t>
            </w:r>
          </w:p>
          <w:p w14:paraId="1C103445"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Certificado de registro de motor (</w:t>
            </w:r>
            <w:proofErr w:type="spellStart"/>
            <w:r w:rsidRPr="00AF524B">
              <w:rPr>
                <w:rFonts w:ascii="Arial" w:hAnsi="Arial" w:cs="Arial"/>
                <w:sz w:val="14"/>
                <w:szCs w:val="14"/>
                <w:lang w:bidi="es-ES"/>
              </w:rPr>
              <w:t>Certificate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of</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engine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register</w:t>
            </w:r>
            <w:proofErr w:type="spellEnd"/>
            <w:r w:rsidRPr="00AF524B">
              <w:rPr>
                <w:rFonts w:ascii="Arial" w:hAnsi="Arial" w:cs="Arial"/>
                <w:sz w:val="14"/>
                <w:szCs w:val="14"/>
                <w:lang w:bidi="es-ES"/>
              </w:rPr>
              <w:t>)</w:t>
            </w:r>
          </w:p>
          <w:p w14:paraId="34B1F8F5" w14:textId="77777777" w:rsidR="00BD21BA" w:rsidRPr="00AF524B"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Certificado de Seguridad e Inventario oficial</w:t>
            </w:r>
          </w:p>
          <w:p w14:paraId="2AA8AA31" w14:textId="77777777" w:rsidR="00BD21BA" w:rsidRDefault="00BD21BA"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Inventario actualizado de todos los implementos y equipos que hacen parte de la lancha o bote.</w:t>
            </w:r>
          </w:p>
          <w:p w14:paraId="2395F5D1" w14:textId="77777777" w:rsidR="00BD21BA" w:rsidRPr="00DD4DFD" w:rsidRDefault="00BD21BA" w:rsidP="00BD21BA">
            <w:pPr>
              <w:rPr>
                <w:rFonts w:ascii="Arial" w:hAnsi="Arial" w:cs="Arial"/>
                <w:sz w:val="14"/>
                <w:szCs w:val="14"/>
                <w:lang w:bidi="es-ES"/>
              </w:rPr>
            </w:pPr>
            <w:r w:rsidRPr="00DD4DFD">
              <w:rPr>
                <w:rFonts w:ascii="Arial" w:hAnsi="Arial" w:cs="Arial"/>
                <w:b/>
                <w:bCs/>
                <w:sz w:val="14"/>
                <w:szCs w:val="14"/>
                <w:lang w:bidi="es-ES"/>
              </w:rPr>
              <w:t>Licencia de navegación del conductor</w:t>
            </w:r>
            <w:r w:rsidRPr="00DD4DFD">
              <w:rPr>
                <w:rFonts w:ascii="Arial" w:hAnsi="Arial" w:cs="Arial"/>
                <w:sz w:val="14"/>
                <w:szCs w:val="14"/>
                <w:lang w:bidi="es-ES"/>
              </w:rPr>
              <w:br/>
              <w:t xml:space="preserve">El operador o conductor de la embarcación deberá contar con licencia vigente para la categoría correspondiente, expedida por </w:t>
            </w:r>
            <w:r w:rsidRPr="000B7A10">
              <w:rPr>
                <w:rFonts w:ascii="Arial" w:hAnsi="Arial" w:cs="Arial"/>
                <w:sz w:val="14"/>
                <w:szCs w:val="14"/>
                <w:lang w:bidi="es-ES"/>
              </w:rPr>
              <w:t>autoridad competente.</w:t>
            </w:r>
          </w:p>
          <w:p w14:paraId="4B040880" w14:textId="77777777" w:rsidR="00BD21BA" w:rsidRPr="00DD4DFD" w:rsidRDefault="00BD21BA" w:rsidP="00BD21BA">
            <w:pPr>
              <w:jc w:val="both"/>
              <w:rPr>
                <w:rFonts w:ascii="Arial" w:hAnsi="Arial" w:cs="Arial"/>
                <w:sz w:val="14"/>
                <w:szCs w:val="14"/>
                <w:lang w:bidi="es-ES"/>
              </w:rPr>
            </w:pPr>
          </w:p>
          <w:p w14:paraId="74C6EB77" w14:textId="77777777" w:rsidR="00BD21BA" w:rsidRPr="0074367B" w:rsidRDefault="00BD21BA" w:rsidP="00BD21BA">
            <w:pPr>
              <w:jc w:val="both"/>
              <w:rPr>
                <w:rFonts w:ascii="Arial" w:hAnsi="Arial" w:cs="Arial"/>
                <w:b/>
                <w:bCs/>
                <w:sz w:val="14"/>
                <w:szCs w:val="14"/>
                <w:lang w:bidi="es-ES"/>
              </w:rPr>
            </w:pPr>
            <w:r w:rsidRPr="0074367B">
              <w:rPr>
                <w:rFonts w:ascii="Arial" w:hAnsi="Arial" w:cs="Arial"/>
                <w:b/>
                <w:bCs/>
                <w:sz w:val="14"/>
                <w:szCs w:val="14"/>
                <w:lang w:bidi="es-ES"/>
              </w:rPr>
              <w:t>Póliza de seguro y asistencia médica</w:t>
            </w:r>
          </w:p>
          <w:p w14:paraId="0E4433B0" w14:textId="77777777" w:rsidR="00BD21BA" w:rsidRPr="0074367B" w:rsidRDefault="00BD21BA" w:rsidP="00BD21BA">
            <w:pPr>
              <w:jc w:val="both"/>
              <w:rPr>
                <w:rFonts w:ascii="Arial" w:hAnsi="Arial" w:cs="Arial"/>
                <w:sz w:val="14"/>
                <w:szCs w:val="14"/>
                <w:lang w:bidi="es-ES"/>
              </w:rPr>
            </w:pPr>
            <w:r w:rsidRPr="0074367B">
              <w:rPr>
                <w:rFonts w:ascii="Arial" w:hAnsi="Arial" w:cs="Arial"/>
                <w:sz w:val="14"/>
                <w:szCs w:val="14"/>
                <w:lang w:bidi="es-ES"/>
              </w:rPr>
              <w:t>El contratista deberá garantizar, durante toda la ejecución del plan turístico, la existencia de una póliza de seguro vigente que ampare como mínimo:</w:t>
            </w:r>
          </w:p>
          <w:p w14:paraId="697F995D" w14:textId="77777777" w:rsidR="00BD21BA" w:rsidRPr="0074367B" w:rsidRDefault="00BD21BA" w:rsidP="005F0116">
            <w:pPr>
              <w:numPr>
                <w:ilvl w:val="0"/>
                <w:numId w:val="87"/>
              </w:numPr>
              <w:jc w:val="both"/>
              <w:rPr>
                <w:rFonts w:ascii="Arial" w:hAnsi="Arial" w:cs="Arial"/>
                <w:sz w:val="14"/>
                <w:szCs w:val="14"/>
                <w:lang w:bidi="es-ES"/>
              </w:rPr>
            </w:pPr>
            <w:r w:rsidRPr="0074367B">
              <w:rPr>
                <w:rFonts w:ascii="Arial" w:hAnsi="Arial" w:cs="Arial"/>
                <w:sz w:val="14"/>
                <w:szCs w:val="14"/>
                <w:lang w:bidi="es-ES"/>
              </w:rPr>
              <w:t>Responsabilidad civil extracontractual, que cubra daños a pasajeros, bienes y terceros.</w:t>
            </w:r>
          </w:p>
          <w:p w14:paraId="5F2B67FD" w14:textId="77777777" w:rsidR="00BD21BA" w:rsidRPr="0074367B" w:rsidRDefault="00BD21BA" w:rsidP="005F0116">
            <w:pPr>
              <w:numPr>
                <w:ilvl w:val="0"/>
                <w:numId w:val="87"/>
              </w:numPr>
              <w:jc w:val="both"/>
              <w:rPr>
                <w:rFonts w:ascii="Arial" w:hAnsi="Arial" w:cs="Arial"/>
                <w:sz w:val="14"/>
                <w:szCs w:val="14"/>
                <w:lang w:bidi="es-ES"/>
              </w:rPr>
            </w:pPr>
            <w:r w:rsidRPr="0074367B">
              <w:rPr>
                <w:rFonts w:ascii="Arial" w:hAnsi="Arial" w:cs="Arial"/>
                <w:sz w:val="14"/>
                <w:szCs w:val="14"/>
                <w:lang w:bidi="es-ES"/>
              </w:rPr>
              <w:t>Accidentes personales, incluyendo muerte accidental, invalidez y gastos médicos derivados de accidentes.</w:t>
            </w:r>
          </w:p>
          <w:p w14:paraId="1F4141A2" w14:textId="77777777" w:rsidR="00BD21BA" w:rsidRPr="0074367B" w:rsidRDefault="00BD21BA" w:rsidP="00BD21BA">
            <w:pPr>
              <w:jc w:val="both"/>
              <w:rPr>
                <w:rFonts w:ascii="Arial" w:hAnsi="Arial" w:cs="Arial"/>
                <w:sz w:val="14"/>
                <w:szCs w:val="14"/>
                <w:lang w:bidi="es-ES"/>
              </w:rPr>
            </w:pPr>
            <w:r w:rsidRPr="0074367B">
              <w:rPr>
                <w:rFonts w:ascii="Arial" w:hAnsi="Arial" w:cs="Arial"/>
                <w:sz w:val="14"/>
                <w:szCs w:val="14"/>
                <w:lang w:bidi="es-ES"/>
              </w:rPr>
              <w:t>Adicionalmente, el contratista deberá garantizar la prestación de un servicio de asistencia médica al viajero, que incluya como mínimo:</w:t>
            </w:r>
          </w:p>
          <w:p w14:paraId="257FACD5" w14:textId="77777777" w:rsidR="00BD21BA" w:rsidRPr="0074367B" w:rsidRDefault="00BD21BA" w:rsidP="005F0116">
            <w:pPr>
              <w:numPr>
                <w:ilvl w:val="0"/>
                <w:numId w:val="88"/>
              </w:numPr>
              <w:jc w:val="both"/>
              <w:rPr>
                <w:rFonts w:ascii="Arial" w:hAnsi="Arial" w:cs="Arial"/>
                <w:sz w:val="14"/>
                <w:szCs w:val="14"/>
                <w:lang w:bidi="es-ES"/>
              </w:rPr>
            </w:pPr>
            <w:r w:rsidRPr="0074367B">
              <w:rPr>
                <w:rFonts w:ascii="Arial" w:hAnsi="Arial" w:cs="Arial"/>
                <w:sz w:val="14"/>
                <w:szCs w:val="14"/>
                <w:lang w:bidi="es-ES"/>
              </w:rPr>
              <w:t>Atención médica por enfermedad general o accidente durante el viaje. La asistencia médica no podrá limitarse exclusivamente a eventos accidentales, sino que deberá cubrir también enfermedades sobrevinientes durante el viaje</w:t>
            </w:r>
          </w:p>
          <w:p w14:paraId="2E163E13" w14:textId="77777777" w:rsidR="00BD21BA" w:rsidRPr="0074367B" w:rsidRDefault="00BD21BA" w:rsidP="005F0116">
            <w:pPr>
              <w:numPr>
                <w:ilvl w:val="0"/>
                <w:numId w:val="88"/>
              </w:numPr>
              <w:jc w:val="both"/>
              <w:rPr>
                <w:rFonts w:ascii="Arial" w:hAnsi="Arial" w:cs="Arial"/>
                <w:sz w:val="14"/>
                <w:szCs w:val="14"/>
                <w:lang w:bidi="es-ES"/>
              </w:rPr>
            </w:pPr>
            <w:r w:rsidRPr="0074367B">
              <w:rPr>
                <w:rFonts w:ascii="Arial" w:hAnsi="Arial" w:cs="Arial"/>
                <w:sz w:val="14"/>
                <w:szCs w:val="14"/>
                <w:lang w:bidi="es-ES"/>
              </w:rPr>
              <w:t>Gastos de hospitalización, medicamentos y urgencias.</w:t>
            </w:r>
          </w:p>
          <w:p w14:paraId="26581873" w14:textId="77777777" w:rsidR="00BD21BA" w:rsidRPr="0074367B" w:rsidRDefault="00BD21BA" w:rsidP="005F0116">
            <w:pPr>
              <w:numPr>
                <w:ilvl w:val="0"/>
                <w:numId w:val="88"/>
              </w:numPr>
              <w:jc w:val="both"/>
              <w:rPr>
                <w:rFonts w:ascii="Arial" w:hAnsi="Arial" w:cs="Arial"/>
                <w:sz w:val="14"/>
                <w:szCs w:val="14"/>
                <w:lang w:val="pt-PT" w:bidi="es-ES"/>
              </w:rPr>
            </w:pPr>
            <w:r w:rsidRPr="0074367B">
              <w:rPr>
                <w:rFonts w:ascii="Arial" w:hAnsi="Arial" w:cs="Arial"/>
                <w:sz w:val="14"/>
                <w:szCs w:val="14"/>
                <w:lang w:val="pt-PT" w:bidi="es-ES"/>
              </w:rPr>
              <w:t>Traslado médico de emergencia, de ser requerido.</w:t>
            </w:r>
          </w:p>
          <w:p w14:paraId="1CAEBA70" w14:textId="77777777" w:rsidR="00BD21BA" w:rsidRPr="000B7A10" w:rsidRDefault="00BD21BA" w:rsidP="005F0116">
            <w:pPr>
              <w:numPr>
                <w:ilvl w:val="0"/>
                <w:numId w:val="88"/>
              </w:numPr>
              <w:jc w:val="both"/>
              <w:rPr>
                <w:rFonts w:ascii="Arial" w:hAnsi="Arial" w:cs="Arial"/>
                <w:sz w:val="14"/>
                <w:szCs w:val="14"/>
                <w:lang w:bidi="es-ES"/>
              </w:rPr>
            </w:pPr>
            <w:r w:rsidRPr="0074367B">
              <w:rPr>
                <w:rFonts w:ascii="Arial" w:hAnsi="Arial" w:cs="Arial"/>
                <w:sz w:val="14"/>
                <w:szCs w:val="14"/>
                <w:lang w:bidi="es-ES"/>
              </w:rPr>
              <w:t>Asistencia las 24 horas durante toda la permanencia del viaje.</w:t>
            </w:r>
          </w:p>
        </w:tc>
        <w:tc>
          <w:tcPr>
            <w:tcW w:w="595" w:type="pct"/>
            <w:vMerge/>
            <w:tcBorders>
              <w:left w:val="single" w:sz="4" w:space="0" w:color="auto"/>
              <w:right w:val="single" w:sz="4" w:space="0" w:color="auto"/>
            </w:tcBorders>
          </w:tcPr>
          <w:p w14:paraId="5321E2E8" w14:textId="77777777" w:rsidR="00BD21BA" w:rsidRPr="00D57359" w:rsidRDefault="00BD21BA" w:rsidP="00BD21BA">
            <w:pPr>
              <w:jc w:val="both"/>
              <w:rPr>
                <w:rFonts w:ascii="Arial" w:hAnsi="Arial" w:cs="Arial"/>
                <w:sz w:val="14"/>
                <w:szCs w:val="14"/>
                <w:lang w:bidi="es-ES"/>
              </w:rPr>
            </w:pPr>
          </w:p>
        </w:tc>
      </w:tr>
      <w:tr w:rsidR="00BD21BA" w:rsidRPr="00AF524B" w14:paraId="11B0401A" w14:textId="560AC71B"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159BFEC"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Show</w:t>
            </w:r>
          </w:p>
        </w:tc>
        <w:tc>
          <w:tcPr>
            <w:tcW w:w="3749" w:type="pct"/>
            <w:tcBorders>
              <w:top w:val="single" w:sz="4" w:space="0" w:color="auto"/>
              <w:left w:val="single" w:sz="4" w:space="0" w:color="auto"/>
              <w:bottom w:val="single" w:sz="4" w:space="0" w:color="auto"/>
              <w:right w:val="single" w:sz="4" w:space="0" w:color="auto"/>
            </w:tcBorders>
            <w:vAlign w:val="center"/>
            <w:hideMark/>
          </w:tcPr>
          <w:p w14:paraId="0B247BDB"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Los ofrecidos por el Hotel</w:t>
            </w:r>
          </w:p>
        </w:tc>
        <w:tc>
          <w:tcPr>
            <w:tcW w:w="595" w:type="pct"/>
            <w:vMerge/>
            <w:tcBorders>
              <w:left w:val="single" w:sz="4" w:space="0" w:color="auto"/>
              <w:right w:val="single" w:sz="4" w:space="0" w:color="auto"/>
            </w:tcBorders>
          </w:tcPr>
          <w:p w14:paraId="76853511" w14:textId="77777777" w:rsidR="00BD21BA" w:rsidRPr="00AF524B" w:rsidRDefault="00BD21BA" w:rsidP="00BD21BA">
            <w:pPr>
              <w:jc w:val="both"/>
              <w:rPr>
                <w:rFonts w:ascii="Arial" w:hAnsi="Arial" w:cs="Arial"/>
                <w:sz w:val="14"/>
                <w:szCs w:val="14"/>
                <w:lang w:bidi="es-ES"/>
              </w:rPr>
            </w:pPr>
          </w:p>
        </w:tc>
      </w:tr>
      <w:tr w:rsidR="00BD21BA" w:rsidRPr="00AF524B" w14:paraId="39AEB86C" w14:textId="6F51BA58" w:rsidTr="00BD21BA">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3197DA1F"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Coordinador de grupo</w:t>
            </w:r>
          </w:p>
        </w:tc>
        <w:tc>
          <w:tcPr>
            <w:tcW w:w="3749" w:type="pct"/>
            <w:tcBorders>
              <w:top w:val="single" w:sz="4" w:space="0" w:color="auto"/>
              <w:left w:val="single" w:sz="4" w:space="0" w:color="auto"/>
              <w:bottom w:val="single" w:sz="4" w:space="0" w:color="auto"/>
              <w:right w:val="single" w:sz="4" w:space="0" w:color="auto"/>
            </w:tcBorders>
            <w:vAlign w:val="center"/>
            <w:hideMark/>
          </w:tcPr>
          <w:p w14:paraId="2997A557" w14:textId="77777777" w:rsidR="00BD21BA" w:rsidRPr="00AF524B" w:rsidRDefault="00BD21BA" w:rsidP="00BD21BA">
            <w:pPr>
              <w:jc w:val="both"/>
              <w:rPr>
                <w:rFonts w:ascii="Arial" w:hAnsi="Arial" w:cs="Arial"/>
                <w:sz w:val="14"/>
                <w:szCs w:val="14"/>
                <w:lang w:bidi="es-ES"/>
              </w:rPr>
            </w:pPr>
            <w:r w:rsidRPr="00AF524B">
              <w:rPr>
                <w:rFonts w:ascii="Arial" w:hAnsi="Arial" w:cs="Arial"/>
                <w:sz w:val="14"/>
                <w:szCs w:val="14"/>
                <w:lang w:bidi="es-ES"/>
              </w:rPr>
              <w:t>El contratista delegará un representante como coordinador de grupo.</w:t>
            </w:r>
          </w:p>
        </w:tc>
        <w:tc>
          <w:tcPr>
            <w:tcW w:w="595" w:type="pct"/>
            <w:vMerge/>
            <w:tcBorders>
              <w:left w:val="single" w:sz="4" w:space="0" w:color="auto"/>
              <w:bottom w:val="single" w:sz="4" w:space="0" w:color="auto"/>
              <w:right w:val="single" w:sz="4" w:space="0" w:color="auto"/>
            </w:tcBorders>
          </w:tcPr>
          <w:p w14:paraId="2D66B4D6" w14:textId="77777777" w:rsidR="00BD21BA" w:rsidRPr="00AF524B" w:rsidRDefault="00BD21BA" w:rsidP="00BD21BA">
            <w:pPr>
              <w:jc w:val="both"/>
              <w:rPr>
                <w:rFonts w:ascii="Arial" w:hAnsi="Arial" w:cs="Arial"/>
                <w:sz w:val="14"/>
                <w:szCs w:val="14"/>
                <w:lang w:bidi="es-ES"/>
              </w:rPr>
            </w:pPr>
          </w:p>
        </w:tc>
      </w:tr>
    </w:tbl>
    <w:p w14:paraId="7EE5DB73" w14:textId="77777777" w:rsidR="00BD21BA" w:rsidRDefault="00BD21BA" w:rsidP="00BD21BA">
      <w:pPr>
        <w:pStyle w:val="Textoindependiente"/>
        <w:tabs>
          <w:tab w:val="left" w:pos="-284"/>
        </w:tabs>
        <w:spacing w:before="11"/>
        <w:ind w:left="-284" w:right="-141"/>
        <w:rPr>
          <w:rFonts w:ascii="Arial Narrow" w:eastAsia="Cambria" w:hAnsi="Arial Narrow" w:cs="Arial"/>
          <w:b/>
          <w:color w:val="000000" w:themeColor="text1"/>
          <w:sz w:val="22"/>
          <w:szCs w:val="22"/>
          <w:highlight w:val="cyan"/>
          <w:lang w:eastAsia="en-US"/>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5"/>
        <w:gridCol w:w="7119"/>
        <w:gridCol w:w="1130"/>
      </w:tblGrid>
      <w:tr w:rsidR="00F61E25" w:rsidRPr="00AF524B" w14:paraId="2D094612" w14:textId="2800A80D" w:rsidTr="00CA184C">
        <w:trPr>
          <w:trHeight w:val="20"/>
        </w:trPr>
        <w:tc>
          <w:tcPr>
            <w:tcW w:w="440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320D146" w14:textId="77777777" w:rsidR="00F61E25" w:rsidRPr="00AF524B" w:rsidRDefault="00F61E25" w:rsidP="00BD21BA">
            <w:pPr>
              <w:jc w:val="center"/>
              <w:rPr>
                <w:rFonts w:ascii="Arial" w:hAnsi="Arial" w:cs="Arial"/>
                <w:b/>
                <w:bCs/>
                <w:sz w:val="14"/>
                <w:szCs w:val="14"/>
                <w:lang w:bidi="es-ES"/>
              </w:rPr>
            </w:pPr>
            <w:r>
              <w:rPr>
                <w:rFonts w:ascii="Arial" w:hAnsi="Arial" w:cs="Arial"/>
                <w:b/>
                <w:bCs/>
                <w:sz w:val="14"/>
                <w:szCs w:val="14"/>
                <w:lang w:bidi="es-ES"/>
              </w:rPr>
              <w:t>CIUDAD DE PANAMÁ</w:t>
            </w:r>
          </w:p>
        </w:tc>
        <w:tc>
          <w:tcPr>
            <w:tcW w:w="595" w:type="pct"/>
            <w:vMerge w:val="restart"/>
            <w:tcBorders>
              <w:top w:val="single" w:sz="4" w:space="0" w:color="auto"/>
              <w:left w:val="single" w:sz="4" w:space="0" w:color="auto"/>
              <w:right w:val="single" w:sz="4" w:space="0" w:color="auto"/>
            </w:tcBorders>
            <w:shd w:val="clear" w:color="auto" w:fill="D9D9D9"/>
          </w:tcPr>
          <w:p w14:paraId="3C3BC86D" w14:textId="40DAAA91" w:rsidR="00F61E25" w:rsidRPr="00F61E25" w:rsidRDefault="00F61E25" w:rsidP="00BD21BA">
            <w:pPr>
              <w:jc w:val="center"/>
              <w:rPr>
                <w:rFonts w:ascii="Arial" w:hAnsi="Arial" w:cs="Arial"/>
                <w:b/>
                <w:bCs/>
                <w:sz w:val="16"/>
                <w:szCs w:val="16"/>
                <w:lang w:bidi="es-ES"/>
              </w:rPr>
            </w:pPr>
            <w:r w:rsidRPr="00F61E25">
              <w:rPr>
                <w:rFonts w:ascii="Arial Narrow" w:hAnsi="Arial Narrow"/>
                <w:b/>
                <w:bCs/>
                <w:sz w:val="16"/>
                <w:szCs w:val="16"/>
              </w:rPr>
              <w:t>CUMPLE / NO CUMPLE</w:t>
            </w:r>
          </w:p>
        </w:tc>
      </w:tr>
      <w:tr w:rsidR="00F61E25" w:rsidRPr="00AF524B" w14:paraId="44B7FDD0" w14:textId="5C84BEEF" w:rsidTr="00CA184C">
        <w:trPr>
          <w:trHeight w:val="20"/>
        </w:trPr>
        <w:tc>
          <w:tcPr>
            <w:tcW w:w="65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7D1D9A2" w14:textId="77777777" w:rsidR="00F61E25" w:rsidRPr="00AF524B" w:rsidRDefault="00F61E25" w:rsidP="00BD21BA">
            <w:pPr>
              <w:jc w:val="both"/>
              <w:rPr>
                <w:rFonts w:ascii="Arial" w:hAnsi="Arial" w:cs="Arial"/>
                <w:bCs/>
                <w:sz w:val="14"/>
                <w:szCs w:val="14"/>
                <w:lang w:bidi="es-ES"/>
              </w:rPr>
            </w:pPr>
            <w:r w:rsidRPr="00AF524B">
              <w:rPr>
                <w:rFonts w:ascii="Arial" w:hAnsi="Arial" w:cs="Arial"/>
                <w:bCs/>
                <w:sz w:val="14"/>
                <w:szCs w:val="14"/>
                <w:lang w:bidi="es-ES"/>
              </w:rPr>
              <w:t>ÍTEM</w:t>
            </w:r>
          </w:p>
        </w:tc>
        <w:tc>
          <w:tcPr>
            <w:tcW w:w="374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897056D" w14:textId="77777777" w:rsidR="00F61E25" w:rsidRPr="00AF524B" w:rsidRDefault="00F61E25" w:rsidP="00BD21BA">
            <w:pPr>
              <w:jc w:val="both"/>
              <w:rPr>
                <w:rFonts w:ascii="Arial" w:hAnsi="Arial" w:cs="Arial"/>
                <w:bCs/>
                <w:sz w:val="14"/>
                <w:szCs w:val="14"/>
                <w:lang w:bidi="es-ES"/>
              </w:rPr>
            </w:pPr>
            <w:r w:rsidRPr="00AF524B">
              <w:rPr>
                <w:rFonts w:ascii="Arial" w:hAnsi="Arial" w:cs="Arial"/>
                <w:bCs/>
                <w:sz w:val="14"/>
                <w:szCs w:val="14"/>
                <w:lang w:bidi="es-ES"/>
              </w:rPr>
              <w:t>DESCRIPCIÓN TÉCNICA</w:t>
            </w:r>
          </w:p>
        </w:tc>
        <w:tc>
          <w:tcPr>
            <w:tcW w:w="595" w:type="pct"/>
            <w:vMerge/>
            <w:tcBorders>
              <w:left w:val="single" w:sz="4" w:space="0" w:color="auto"/>
              <w:bottom w:val="single" w:sz="4" w:space="0" w:color="auto"/>
              <w:right w:val="single" w:sz="4" w:space="0" w:color="auto"/>
            </w:tcBorders>
            <w:shd w:val="clear" w:color="auto" w:fill="D9D9D9"/>
          </w:tcPr>
          <w:p w14:paraId="6B9DBFA6" w14:textId="77777777" w:rsidR="00F61E25" w:rsidRPr="00AF524B" w:rsidRDefault="00F61E25" w:rsidP="00BD21BA">
            <w:pPr>
              <w:jc w:val="both"/>
              <w:rPr>
                <w:rFonts w:ascii="Arial" w:hAnsi="Arial" w:cs="Arial"/>
                <w:bCs/>
                <w:sz w:val="14"/>
                <w:szCs w:val="14"/>
                <w:lang w:bidi="es-ES"/>
              </w:rPr>
            </w:pPr>
          </w:p>
        </w:tc>
      </w:tr>
      <w:tr w:rsidR="00F61E25" w:rsidRPr="00AF524B" w14:paraId="16FDC6B2" w14:textId="1DCE2191" w:rsidTr="00F61E25">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6190FEE2"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Tipo de Plan</w:t>
            </w:r>
          </w:p>
        </w:tc>
        <w:tc>
          <w:tcPr>
            <w:tcW w:w="3749" w:type="pct"/>
            <w:tcBorders>
              <w:top w:val="single" w:sz="4" w:space="0" w:color="auto"/>
              <w:left w:val="single" w:sz="4" w:space="0" w:color="auto"/>
              <w:bottom w:val="single" w:sz="4" w:space="0" w:color="auto"/>
              <w:right w:val="single" w:sz="4" w:space="0" w:color="auto"/>
            </w:tcBorders>
            <w:vAlign w:val="center"/>
            <w:hideMark/>
          </w:tcPr>
          <w:p w14:paraId="128F1AA4"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04 días 03 noches.</w:t>
            </w:r>
          </w:p>
        </w:tc>
        <w:tc>
          <w:tcPr>
            <w:tcW w:w="595" w:type="pct"/>
            <w:tcBorders>
              <w:top w:val="single" w:sz="4" w:space="0" w:color="auto"/>
              <w:left w:val="single" w:sz="4" w:space="0" w:color="auto"/>
              <w:bottom w:val="single" w:sz="4" w:space="0" w:color="auto"/>
              <w:right w:val="single" w:sz="4" w:space="0" w:color="auto"/>
            </w:tcBorders>
          </w:tcPr>
          <w:p w14:paraId="07EA7EA3" w14:textId="77777777" w:rsidR="00F61E25" w:rsidRPr="00AF524B" w:rsidRDefault="00F61E25" w:rsidP="00BD21BA">
            <w:pPr>
              <w:jc w:val="both"/>
              <w:rPr>
                <w:rFonts w:ascii="Arial" w:hAnsi="Arial" w:cs="Arial"/>
                <w:sz w:val="14"/>
                <w:szCs w:val="14"/>
                <w:lang w:bidi="es-ES"/>
              </w:rPr>
            </w:pPr>
          </w:p>
        </w:tc>
      </w:tr>
      <w:tr w:rsidR="00F61E25" w:rsidRPr="00AF524B" w14:paraId="087FCDC8" w14:textId="4A08E737"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tcPr>
          <w:p w14:paraId="20BC4839"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Cantidad</w:t>
            </w:r>
          </w:p>
        </w:tc>
        <w:tc>
          <w:tcPr>
            <w:tcW w:w="3749" w:type="pct"/>
            <w:tcBorders>
              <w:top w:val="single" w:sz="4" w:space="0" w:color="auto"/>
              <w:left w:val="single" w:sz="4" w:space="0" w:color="auto"/>
              <w:bottom w:val="single" w:sz="4" w:space="0" w:color="auto"/>
              <w:right w:val="single" w:sz="4" w:space="0" w:color="auto"/>
            </w:tcBorders>
            <w:vAlign w:val="center"/>
          </w:tcPr>
          <w:p w14:paraId="722B76F7"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 xml:space="preserve">Dos (2) tres (3) o cuatro (4) personas </w:t>
            </w:r>
          </w:p>
        </w:tc>
        <w:tc>
          <w:tcPr>
            <w:tcW w:w="595" w:type="pct"/>
            <w:vMerge w:val="restart"/>
            <w:tcBorders>
              <w:top w:val="single" w:sz="4" w:space="0" w:color="auto"/>
              <w:left w:val="single" w:sz="4" w:space="0" w:color="auto"/>
              <w:right w:val="single" w:sz="4" w:space="0" w:color="auto"/>
            </w:tcBorders>
          </w:tcPr>
          <w:p w14:paraId="529B0511" w14:textId="77777777" w:rsidR="00F61E25" w:rsidRPr="00AF524B" w:rsidRDefault="00F61E25" w:rsidP="00BD21BA">
            <w:pPr>
              <w:jc w:val="both"/>
              <w:rPr>
                <w:rFonts w:ascii="Arial" w:hAnsi="Arial" w:cs="Arial"/>
                <w:sz w:val="14"/>
                <w:szCs w:val="14"/>
                <w:lang w:bidi="es-ES"/>
              </w:rPr>
            </w:pPr>
          </w:p>
        </w:tc>
      </w:tr>
      <w:tr w:rsidR="00F61E25" w:rsidRPr="00AF524B" w14:paraId="3A88EA82" w14:textId="201E4015"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A062270"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Grupos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4863DFAE"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Mínimo grupo de 20 personas</w:t>
            </w:r>
          </w:p>
        </w:tc>
        <w:tc>
          <w:tcPr>
            <w:tcW w:w="595" w:type="pct"/>
            <w:vMerge/>
            <w:tcBorders>
              <w:left w:val="single" w:sz="4" w:space="0" w:color="auto"/>
              <w:right w:val="single" w:sz="4" w:space="0" w:color="auto"/>
            </w:tcBorders>
          </w:tcPr>
          <w:p w14:paraId="438D367A" w14:textId="77777777" w:rsidR="00F61E25" w:rsidRPr="00AF524B" w:rsidRDefault="00F61E25" w:rsidP="00BD21BA">
            <w:pPr>
              <w:jc w:val="both"/>
              <w:rPr>
                <w:rFonts w:ascii="Arial" w:hAnsi="Arial" w:cs="Arial"/>
                <w:sz w:val="14"/>
                <w:szCs w:val="14"/>
                <w:lang w:bidi="es-ES"/>
              </w:rPr>
            </w:pPr>
          </w:p>
        </w:tc>
      </w:tr>
      <w:tr w:rsidR="00F61E25" w:rsidRPr="00AF524B" w14:paraId="25015DF5" w14:textId="1B6FBFCA"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31993DF7"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Tiquete Aéreo</w:t>
            </w:r>
          </w:p>
        </w:tc>
        <w:tc>
          <w:tcPr>
            <w:tcW w:w="3749" w:type="pct"/>
            <w:tcBorders>
              <w:top w:val="single" w:sz="4" w:space="0" w:color="auto"/>
              <w:left w:val="single" w:sz="4" w:space="0" w:color="auto"/>
              <w:bottom w:val="single" w:sz="4" w:space="0" w:color="auto"/>
              <w:right w:val="single" w:sz="4" w:space="0" w:color="auto"/>
            </w:tcBorders>
            <w:vAlign w:val="center"/>
            <w:hideMark/>
          </w:tcPr>
          <w:p w14:paraId="5EEB042C" w14:textId="77777777" w:rsidR="00F61E25" w:rsidRPr="0060079F" w:rsidRDefault="00F61E25" w:rsidP="00BD21BA">
            <w:pPr>
              <w:jc w:val="both"/>
              <w:rPr>
                <w:rFonts w:ascii="Arial" w:hAnsi="Arial" w:cs="Arial"/>
                <w:sz w:val="14"/>
                <w:szCs w:val="14"/>
                <w:lang w:bidi="es-ES"/>
              </w:rPr>
            </w:pPr>
            <w:r>
              <w:rPr>
                <w:rFonts w:ascii="Arial" w:hAnsi="Arial" w:cs="Arial"/>
                <w:sz w:val="14"/>
                <w:szCs w:val="14"/>
                <w:lang w:bidi="es-ES"/>
              </w:rPr>
              <w:t>I</w:t>
            </w:r>
            <w:r w:rsidRPr="0060079F">
              <w:rPr>
                <w:rFonts w:ascii="Arial" w:hAnsi="Arial" w:cs="Arial"/>
                <w:sz w:val="14"/>
                <w:szCs w:val="14"/>
                <w:lang w:bidi="es-ES"/>
              </w:rPr>
              <w:t>da y Regreso clase econ</w:t>
            </w:r>
            <w:r w:rsidRPr="0060079F">
              <w:rPr>
                <w:rFonts w:ascii="Arial" w:hAnsi="Arial" w:cs="Arial" w:hint="eastAsia"/>
                <w:sz w:val="14"/>
                <w:szCs w:val="14"/>
                <w:lang w:bidi="es-ES"/>
              </w:rPr>
              <w:t>ó</w:t>
            </w:r>
            <w:r w:rsidRPr="0060079F">
              <w:rPr>
                <w:rFonts w:ascii="Arial" w:hAnsi="Arial" w:cs="Arial"/>
                <w:sz w:val="14"/>
                <w:szCs w:val="14"/>
                <w:lang w:bidi="es-ES"/>
              </w:rPr>
              <w:t>mica</w:t>
            </w:r>
          </w:p>
          <w:p w14:paraId="790BE4D9" w14:textId="77777777" w:rsidR="00F61E25" w:rsidRPr="0060079F" w:rsidRDefault="00F61E25" w:rsidP="00BD21BA">
            <w:pPr>
              <w:jc w:val="both"/>
              <w:rPr>
                <w:rFonts w:ascii="Arial" w:hAnsi="Arial" w:cs="Arial"/>
                <w:sz w:val="14"/>
                <w:szCs w:val="14"/>
                <w:lang w:bidi="es-ES"/>
              </w:rPr>
            </w:pPr>
            <w:r w:rsidRPr="0060079F">
              <w:rPr>
                <w:rFonts w:ascii="Arial" w:hAnsi="Arial" w:cs="Arial"/>
                <w:sz w:val="14"/>
                <w:szCs w:val="14"/>
                <w:lang w:bidi="es-ES"/>
              </w:rPr>
              <w:t>BOGOT</w:t>
            </w:r>
            <w:r w:rsidRPr="0060079F">
              <w:rPr>
                <w:rFonts w:ascii="Arial" w:hAnsi="Arial" w:cs="Arial" w:hint="eastAsia"/>
                <w:sz w:val="14"/>
                <w:szCs w:val="14"/>
                <w:lang w:bidi="es-ES"/>
              </w:rPr>
              <w:t>Á</w:t>
            </w:r>
            <w:r w:rsidRPr="0060079F">
              <w:rPr>
                <w:rFonts w:ascii="Arial" w:hAnsi="Arial" w:cs="Arial"/>
                <w:sz w:val="14"/>
                <w:szCs w:val="14"/>
                <w:lang w:bidi="es-ES"/>
              </w:rPr>
              <w:t xml:space="preserve"> </w:t>
            </w:r>
            <w:r>
              <w:rPr>
                <w:rFonts w:ascii="Arial" w:hAnsi="Arial" w:cs="Arial"/>
                <w:sz w:val="14"/>
                <w:szCs w:val="14"/>
                <w:lang w:bidi="es-ES"/>
              </w:rPr>
              <w:t>–</w:t>
            </w:r>
            <w:r w:rsidRPr="0060079F">
              <w:rPr>
                <w:rFonts w:ascii="Arial" w:hAnsi="Arial" w:cs="Arial"/>
                <w:sz w:val="14"/>
                <w:szCs w:val="14"/>
                <w:lang w:bidi="es-ES"/>
              </w:rPr>
              <w:t xml:space="preserve"> </w:t>
            </w:r>
            <w:r>
              <w:rPr>
                <w:rFonts w:ascii="Arial" w:hAnsi="Arial" w:cs="Arial"/>
                <w:sz w:val="14"/>
                <w:szCs w:val="14"/>
                <w:lang w:bidi="es-ES"/>
              </w:rPr>
              <w:t>CIUDAD DE PANAMÁ</w:t>
            </w:r>
            <w:r w:rsidRPr="0060079F">
              <w:rPr>
                <w:rFonts w:ascii="Arial" w:hAnsi="Arial" w:cs="Arial"/>
                <w:sz w:val="14"/>
                <w:szCs w:val="14"/>
                <w:lang w:bidi="es-ES"/>
              </w:rPr>
              <w:t xml:space="preserve"> - BOGOT</w:t>
            </w:r>
            <w:r w:rsidRPr="0060079F">
              <w:rPr>
                <w:rFonts w:ascii="Arial" w:hAnsi="Arial" w:cs="Arial" w:hint="eastAsia"/>
                <w:sz w:val="14"/>
                <w:szCs w:val="14"/>
                <w:lang w:bidi="es-ES"/>
              </w:rPr>
              <w:t>Á</w:t>
            </w:r>
          </w:p>
          <w:p w14:paraId="58574301" w14:textId="77777777" w:rsidR="00F61E25" w:rsidRPr="0060079F" w:rsidRDefault="00F61E25" w:rsidP="00BD21BA">
            <w:pPr>
              <w:jc w:val="both"/>
              <w:rPr>
                <w:rFonts w:ascii="Arial" w:hAnsi="Arial" w:cs="Arial"/>
                <w:sz w:val="14"/>
                <w:szCs w:val="14"/>
                <w:lang w:bidi="es-ES"/>
              </w:rPr>
            </w:pPr>
            <w:r w:rsidRPr="0060079F">
              <w:rPr>
                <w:rFonts w:ascii="Arial" w:hAnsi="Arial" w:cs="Arial"/>
                <w:sz w:val="14"/>
                <w:szCs w:val="14"/>
                <w:lang w:bidi="es-ES"/>
              </w:rPr>
              <w:t xml:space="preserve">MDELLIN - </w:t>
            </w:r>
            <w:r>
              <w:rPr>
                <w:rFonts w:ascii="Arial" w:hAnsi="Arial" w:cs="Arial"/>
                <w:sz w:val="14"/>
                <w:szCs w:val="14"/>
                <w:lang w:bidi="es-ES"/>
              </w:rPr>
              <w:t>CIUDAD DE PANAMÁ</w:t>
            </w:r>
            <w:r w:rsidRPr="0060079F">
              <w:rPr>
                <w:rFonts w:ascii="Arial" w:hAnsi="Arial" w:cs="Arial"/>
                <w:sz w:val="14"/>
                <w:szCs w:val="14"/>
                <w:lang w:bidi="es-ES"/>
              </w:rPr>
              <w:t xml:space="preserve"> - MEDELLIN</w:t>
            </w:r>
          </w:p>
          <w:p w14:paraId="26B2660A" w14:textId="77777777" w:rsidR="00F61E25" w:rsidRPr="00AF524B" w:rsidRDefault="00F61E25" w:rsidP="00BD21BA">
            <w:pPr>
              <w:jc w:val="both"/>
              <w:rPr>
                <w:rFonts w:ascii="Arial" w:hAnsi="Arial" w:cs="Arial"/>
                <w:sz w:val="14"/>
                <w:szCs w:val="14"/>
                <w:lang w:bidi="es-ES"/>
              </w:rPr>
            </w:pPr>
            <w:r w:rsidRPr="0060079F">
              <w:rPr>
                <w:rFonts w:ascii="Arial" w:hAnsi="Arial" w:cs="Arial"/>
                <w:sz w:val="14"/>
                <w:szCs w:val="14"/>
                <w:lang w:bidi="es-ES"/>
              </w:rPr>
              <w:t xml:space="preserve">CALI - </w:t>
            </w:r>
            <w:r>
              <w:rPr>
                <w:rFonts w:ascii="Arial" w:hAnsi="Arial" w:cs="Arial"/>
                <w:sz w:val="14"/>
                <w:szCs w:val="14"/>
                <w:lang w:bidi="es-ES"/>
              </w:rPr>
              <w:t>CIUDAD DE PANAMÁ</w:t>
            </w:r>
            <w:r w:rsidRPr="0060079F">
              <w:rPr>
                <w:rFonts w:ascii="Arial" w:hAnsi="Arial" w:cs="Arial"/>
                <w:sz w:val="14"/>
                <w:szCs w:val="14"/>
                <w:lang w:bidi="es-ES"/>
              </w:rPr>
              <w:t xml:space="preserve"> - CALI</w:t>
            </w:r>
          </w:p>
        </w:tc>
        <w:tc>
          <w:tcPr>
            <w:tcW w:w="595" w:type="pct"/>
            <w:vMerge/>
            <w:tcBorders>
              <w:left w:val="single" w:sz="4" w:space="0" w:color="auto"/>
              <w:right w:val="single" w:sz="4" w:space="0" w:color="auto"/>
            </w:tcBorders>
          </w:tcPr>
          <w:p w14:paraId="291D5737" w14:textId="77777777" w:rsidR="00F61E25" w:rsidRDefault="00F61E25" w:rsidP="00BD21BA">
            <w:pPr>
              <w:jc w:val="both"/>
              <w:rPr>
                <w:rFonts w:ascii="Arial" w:hAnsi="Arial" w:cs="Arial"/>
                <w:sz w:val="14"/>
                <w:szCs w:val="14"/>
                <w:lang w:bidi="es-ES"/>
              </w:rPr>
            </w:pPr>
          </w:p>
        </w:tc>
      </w:tr>
      <w:tr w:rsidR="00F61E25" w:rsidRPr="00AF524B" w14:paraId="79E9FF35" w14:textId="65A7A09C"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407E4F0E"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Equipaje</w:t>
            </w:r>
          </w:p>
        </w:tc>
        <w:tc>
          <w:tcPr>
            <w:tcW w:w="3749" w:type="pct"/>
            <w:tcBorders>
              <w:top w:val="single" w:sz="4" w:space="0" w:color="auto"/>
              <w:left w:val="single" w:sz="4" w:space="0" w:color="auto"/>
              <w:bottom w:val="single" w:sz="4" w:space="0" w:color="auto"/>
              <w:right w:val="single" w:sz="4" w:space="0" w:color="auto"/>
            </w:tcBorders>
            <w:vAlign w:val="center"/>
            <w:hideMark/>
          </w:tcPr>
          <w:p w14:paraId="48AB97C3"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 xml:space="preserve">Equipaje de mano entre 8kg y 10 kg y equipaje de bodega de 23 kg por persona. </w:t>
            </w:r>
          </w:p>
        </w:tc>
        <w:tc>
          <w:tcPr>
            <w:tcW w:w="595" w:type="pct"/>
            <w:vMerge/>
            <w:tcBorders>
              <w:left w:val="single" w:sz="4" w:space="0" w:color="auto"/>
              <w:right w:val="single" w:sz="4" w:space="0" w:color="auto"/>
            </w:tcBorders>
          </w:tcPr>
          <w:p w14:paraId="6AC97363" w14:textId="77777777" w:rsidR="00F61E25" w:rsidRPr="00AF524B" w:rsidRDefault="00F61E25" w:rsidP="00BD21BA">
            <w:pPr>
              <w:jc w:val="both"/>
              <w:rPr>
                <w:rFonts w:ascii="Arial" w:hAnsi="Arial" w:cs="Arial"/>
                <w:sz w:val="14"/>
                <w:szCs w:val="14"/>
                <w:lang w:bidi="es-ES"/>
              </w:rPr>
            </w:pPr>
          </w:p>
        </w:tc>
      </w:tr>
      <w:tr w:rsidR="00F61E25" w:rsidRPr="00AF524B" w14:paraId="0B9A1F73" w14:textId="4D5C7A53"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0F09F9F"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Impuestos complementarios.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4A286AE8"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Impuesto de tiquete-Sobrecosto tarifario por combustible-Impuestos ecológicos-Seguro hotelero-Tarjeta de asistencia médica.</w:t>
            </w:r>
          </w:p>
        </w:tc>
        <w:tc>
          <w:tcPr>
            <w:tcW w:w="595" w:type="pct"/>
            <w:vMerge/>
            <w:tcBorders>
              <w:left w:val="single" w:sz="4" w:space="0" w:color="auto"/>
              <w:right w:val="single" w:sz="4" w:space="0" w:color="auto"/>
            </w:tcBorders>
          </w:tcPr>
          <w:p w14:paraId="6FCDA894" w14:textId="77777777" w:rsidR="00F61E25" w:rsidRPr="00AF524B" w:rsidRDefault="00F61E25" w:rsidP="00BD21BA">
            <w:pPr>
              <w:jc w:val="both"/>
              <w:rPr>
                <w:rFonts w:ascii="Arial" w:hAnsi="Arial" w:cs="Arial"/>
                <w:sz w:val="14"/>
                <w:szCs w:val="14"/>
                <w:lang w:bidi="es-ES"/>
              </w:rPr>
            </w:pPr>
          </w:p>
        </w:tc>
      </w:tr>
      <w:tr w:rsidR="00F61E25" w:rsidRPr="00AF524B" w14:paraId="39FDDBDC" w14:textId="3FC91B38"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32B53819"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Hotel</w:t>
            </w:r>
          </w:p>
        </w:tc>
        <w:tc>
          <w:tcPr>
            <w:tcW w:w="3749" w:type="pct"/>
            <w:tcBorders>
              <w:top w:val="single" w:sz="4" w:space="0" w:color="auto"/>
              <w:left w:val="single" w:sz="4" w:space="0" w:color="auto"/>
              <w:bottom w:val="single" w:sz="4" w:space="0" w:color="auto"/>
              <w:right w:val="single" w:sz="4" w:space="0" w:color="auto"/>
            </w:tcBorders>
            <w:vAlign w:val="center"/>
            <w:hideMark/>
          </w:tcPr>
          <w:p w14:paraId="6D35EF32"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 Acreditar mínimo 3 hoteles que cumplan con los siguientes requisitos:</w:t>
            </w:r>
          </w:p>
          <w:p w14:paraId="49264261" w14:textId="77777777" w:rsidR="00F61E25" w:rsidRPr="00AF524B" w:rsidRDefault="00F61E25"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(incluye baño y closet)</w:t>
            </w:r>
          </w:p>
          <w:p w14:paraId="5BCD6EC2" w14:textId="77777777" w:rsidR="00F61E25" w:rsidRPr="00AF524B" w:rsidRDefault="00F61E25"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estándar</w:t>
            </w:r>
          </w:p>
          <w:p w14:paraId="731EFB6A" w14:textId="77777777" w:rsidR="00F61E25" w:rsidRPr="00AF524B" w:rsidRDefault="00F61E25"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junior suite</w:t>
            </w:r>
          </w:p>
          <w:p w14:paraId="06A003C7" w14:textId="77777777" w:rsidR="00F61E25" w:rsidRPr="00AF524B" w:rsidRDefault="00F61E25" w:rsidP="005F0116">
            <w:pPr>
              <w:numPr>
                <w:ilvl w:val="0"/>
                <w:numId w:val="78"/>
              </w:numPr>
              <w:jc w:val="both"/>
              <w:rPr>
                <w:rFonts w:ascii="Arial" w:hAnsi="Arial" w:cs="Arial"/>
                <w:sz w:val="14"/>
                <w:szCs w:val="14"/>
                <w:lang w:bidi="es-ES"/>
              </w:rPr>
            </w:pPr>
            <w:r w:rsidRPr="00AF524B">
              <w:rPr>
                <w:rFonts w:ascii="Arial" w:hAnsi="Arial" w:cs="Arial"/>
                <w:sz w:val="14"/>
                <w:szCs w:val="14"/>
                <w:lang w:bidi="es-ES"/>
              </w:rPr>
              <w:t>Habitación suite</w:t>
            </w:r>
          </w:p>
          <w:p w14:paraId="43BD9CEB" w14:textId="77777777" w:rsidR="00F61E25" w:rsidRPr="00AF524B" w:rsidRDefault="00F61E25"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Acomodación Doble</w:t>
            </w:r>
          </w:p>
          <w:p w14:paraId="5C39C2FA" w14:textId="77777777" w:rsidR="00F61E25" w:rsidRPr="00AF524B" w:rsidRDefault="00F61E25"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Televisión cable y/o satelital</w:t>
            </w:r>
          </w:p>
          <w:p w14:paraId="2EF9E855" w14:textId="77777777" w:rsidR="00F61E25" w:rsidRPr="00AF524B" w:rsidRDefault="00F61E25"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 xml:space="preserve">Piscina. </w:t>
            </w:r>
          </w:p>
          <w:p w14:paraId="4452D3DA" w14:textId="77777777" w:rsidR="00F61E25" w:rsidRPr="00AF524B" w:rsidRDefault="00F61E25"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Presta servicio de sala de ejercicios o gimnasio.</w:t>
            </w:r>
          </w:p>
          <w:p w14:paraId="38963D45" w14:textId="77777777" w:rsidR="00F61E25" w:rsidRDefault="00F61E25"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Aire acondicionado</w:t>
            </w:r>
          </w:p>
          <w:p w14:paraId="76B94932" w14:textId="77777777" w:rsidR="00F61E25" w:rsidRPr="00AF524B" w:rsidRDefault="00F61E25" w:rsidP="005F0116">
            <w:pPr>
              <w:numPr>
                <w:ilvl w:val="0"/>
                <w:numId w:val="79"/>
              </w:numPr>
              <w:jc w:val="both"/>
              <w:rPr>
                <w:rFonts w:ascii="Arial" w:hAnsi="Arial" w:cs="Arial"/>
                <w:sz w:val="14"/>
                <w:szCs w:val="14"/>
                <w:lang w:bidi="es-ES"/>
              </w:rPr>
            </w:pPr>
            <w:r>
              <w:rPr>
                <w:rFonts w:ascii="Arial" w:hAnsi="Arial" w:cs="Arial"/>
                <w:sz w:val="14"/>
                <w:szCs w:val="14"/>
                <w:lang w:bidi="es-ES"/>
              </w:rPr>
              <w:t>Nevera</w:t>
            </w:r>
          </w:p>
          <w:p w14:paraId="3D39E7CB" w14:textId="77777777" w:rsidR="00F61E25" w:rsidRPr="00AF524B" w:rsidRDefault="00F61E25"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Restaurante</w:t>
            </w:r>
          </w:p>
          <w:p w14:paraId="717E2E7C" w14:textId="77777777" w:rsidR="00F61E25" w:rsidRPr="00AF524B" w:rsidRDefault="00F61E25"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 xml:space="preserve">Servicio de Desayuno, almuerzo y cena </w:t>
            </w:r>
          </w:p>
          <w:p w14:paraId="10CA3FCA" w14:textId="77777777" w:rsidR="00F61E25" w:rsidRPr="00AF524B" w:rsidRDefault="00F61E25" w:rsidP="005F0116">
            <w:pPr>
              <w:numPr>
                <w:ilvl w:val="0"/>
                <w:numId w:val="79"/>
              </w:numPr>
              <w:jc w:val="both"/>
              <w:rPr>
                <w:rFonts w:ascii="Arial" w:hAnsi="Arial" w:cs="Arial"/>
                <w:sz w:val="14"/>
                <w:szCs w:val="14"/>
                <w:lang w:bidi="es-ES"/>
              </w:rPr>
            </w:pPr>
            <w:r w:rsidRPr="00AF524B">
              <w:rPr>
                <w:rFonts w:ascii="Arial" w:hAnsi="Arial" w:cs="Arial"/>
                <w:sz w:val="14"/>
                <w:szCs w:val="14"/>
                <w:lang w:bidi="es-ES"/>
              </w:rPr>
              <w:t>Registro Nacional del turismo vigente.</w:t>
            </w:r>
          </w:p>
        </w:tc>
        <w:tc>
          <w:tcPr>
            <w:tcW w:w="595" w:type="pct"/>
            <w:vMerge/>
            <w:tcBorders>
              <w:left w:val="single" w:sz="4" w:space="0" w:color="auto"/>
              <w:right w:val="single" w:sz="4" w:space="0" w:color="auto"/>
            </w:tcBorders>
          </w:tcPr>
          <w:p w14:paraId="21260B16" w14:textId="77777777" w:rsidR="00F61E25" w:rsidRPr="00AF524B" w:rsidRDefault="00F61E25" w:rsidP="00BD21BA">
            <w:pPr>
              <w:jc w:val="both"/>
              <w:rPr>
                <w:rFonts w:ascii="Arial" w:hAnsi="Arial" w:cs="Arial"/>
                <w:sz w:val="14"/>
                <w:szCs w:val="14"/>
                <w:lang w:bidi="es-ES"/>
              </w:rPr>
            </w:pPr>
          </w:p>
        </w:tc>
      </w:tr>
      <w:tr w:rsidR="00F61E25" w:rsidRPr="00AF524B" w14:paraId="523A66E5" w14:textId="4B84195E"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5AE85898"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Traslados</w:t>
            </w:r>
          </w:p>
        </w:tc>
        <w:tc>
          <w:tcPr>
            <w:tcW w:w="3749" w:type="pct"/>
            <w:tcBorders>
              <w:top w:val="single" w:sz="4" w:space="0" w:color="auto"/>
              <w:left w:val="single" w:sz="4" w:space="0" w:color="auto"/>
              <w:bottom w:val="single" w:sz="4" w:space="0" w:color="auto"/>
              <w:right w:val="single" w:sz="4" w:space="0" w:color="auto"/>
            </w:tcBorders>
            <w:vAlign w:val="center"/>
            <w:hideMark/>
          </w:tcPr>
          <w:p w14:paraId="1E9B989C"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Aeropuerto - Hotel - Aeropuerto</w:t>
            </w:r>
          </w:p>
        </w:tc>
        <w:tc>
          <w:tcPr>
            <w:tcW w:w="595" w:type="pct"/>
            <w:vMerge/>
            <w:tcBorders>
              <w:left w:val="single" w:sz="4" w:space="0" w:color="auto"/>
              <w:right w:val="single" w:sz="4" w:space="0" w:color="auto"/>
            </w:tcBorders>
          </w:tcPr>
          <w:p w14:paraId="25CE04D7" w14:textId="77777777" w:rsidR="00F61E25" w:rsidRPr="00AF524B" w:rsidRDefault="00F61E25" w:rsidP="00BD21BA">
            <w:pPr>
              <w:jc w:val="both"/>
              <w:rPr>
                <w:rFonts w:ascii="Arial" w:hAnsi="Arial" w:cs="Arial"/>
                <w:sz w:val="14"/>
                <w:szCs w:val="14"/>
                <w:lang w:bidi="es-ES"/>
              </w:rPr>
            </w:pPr>
          </w:p>
        </w:tc>
      </w:tr>
      <w:tr w:rsidR="00F61E25" w:rsidRPr="00AF524B" w14:paraId="218C40BB" w14:textId="6B9C6FD7"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258A514F"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Alimentación</w:t>
            </w:r>
          </w:p>
        </w:tc>
        <w:tc>
          <w:tcPr>
            <w:tcW w:w="3749" w:type="pct"/>
            <w:tcBorders>
              <w:top w:val="single" w:sz="4" w:space="0" w:color="auto"/>
              <w:left w:val="single" w:sz="4" w:space="0" w:color="auto"/>
              <w:bottom w:val="single" w:sz="4" w:space="0" w:color="auto"/>
              <w:right w:val="single" w:sz="4" w:space="0" w:color="auto"/>
            </w:tcBorders>
            <w:vAlign w:val="center"/>
            <w:hideMark/>
          </w:tcPr>
          <w:p w14:paraId="465E0FAD"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 xml:space="preserve">Alimentación todo incluido (Tipo buffet incluye desayunos, almuerzos y cenas) durante la estadía. </w:t>
            </w:r>
          </w:p>
        </w:tc>
        <w:tc>
          <w:tcPr>
            <w:tcW w:w="595" w:type="pct"/>
            <w:vMerge/>
            <w:tcBorders>
              <w:left w:val="single" w:sz="4" w:space="0" w:color="auto"/>
              <w:right w:val="single" w:sz="4" w:space="0" w:color="auto"/>
            </w:tcBorders>
          </w:tcPr>
          <w:p w14:paraId="6B7B6CBC" w14:textId="77777777" w:rsidR="00F61E25" w:rsidRPr="00AF524B" w:rsidRDefault="00F61E25" w:rsidP="00BD21BA">
            <w:pPr>
              <w:jc w:val="both"/>
              <w:rPr>
                <w:rFonts w:ascii="Arial" w:hAnsi="Arial" w:cs="Arial"/>
                <w:sz w:val="14"/>
                <w:szCs w:val="14"/>
                <w:lang w:bidi="es-ES"/>
              </w:rPr>
            </w:pPr>
          </w:p>
        </w:tc>
      </w:tr>
      <w:tr w:rsidR="00F61E25" w:rsidRPr="00AF524B" w14:paraId="0D114F1A" w14:textId="79075C35"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1C9C1A75"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Refrigerios am y pm</w:t>
            </w:r>
          </w:p>
        </w:tc>
        <w:tc>
          <w:tcPr>
            <w:tcW w:w="3749" w:type="pct"/>
            <w:tcBorders>
              <w:top w:val="single" w:sz="4" w:space="0" w:color="auto"/>
              <w:left w:val="single" w:sz="4" w:space="0" w:color="auto"/>
              <w:bottom w:val="single" w:sz="4" w:space="0" w:color="auto"/>
              <w:right w:val="single" w:sz="4" w:space="0" w:color="auto"/>
            </w:tcBorders>
            <w:vAlign w:val="center"/>
            <w:hideMark/>
          </w:tcPr>
          <w:p w14:paraId="2BAFA9C9"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Refrigerios que consten de una bebida fría y alguna de las siguientes opciones de sal (sándwich, hojaldrados o empanadas)</w:t>
            </w:r>
            <w:r>
              <w:rPr>
                <w:rFonts w:ascii="Arial" w:hAnsi="Arial" w:cs="Arial"/>
                <w:sz w:val="14"/>
                <w:szCs w:val="14"/>
                <w:lang w:bidi="es-ES"/>
              </w:rPr>
              <w:t xml:space="preserve"> </w:t>
            </w:r>
            <w:r w:rsidRPr="000B7A10">
              <w:rPr>
                <w:rFonts w:ascii="Arial" w:hAnsi="Arial" w:cs="Arial"/>
                <w:sz w:val="14"/>
                <w:szCs w:val="14"/>
                <w:lang w:bidi="es-ES"/>
              </w:rPr>
              <w:t>o su equivalente.</w:t>
            </w:r>
          </w:p>
        </w:tc>
        <w:tc>
          <w:tcPr>
            <w:tcW w:w="595" w:type="pct"/>
            <w:vMerge/>
            <w:tcBorders>
              <w:left w:val="single" w:sz="4" w:space="0" w:color="auto"/>
              <w:right w:val="single" w:sz="4" w:space="0" w:color="auto"/>
            </w:tcBorders>
          </w:tcPr>
          <w:p w14:paraId="2A695D75" w14:textId="77777777" w:rsidR="00F61E25" w:rsidRPr="00AF524B" w:rsidRDefault="00F61E25" w:rsidP="00BD21BA">
            <w:pPr>
              <w:jc w:val="both"/>
              <w:rPr>
                <w:rFonts w:ascii="Arial" w:hAnsi="Arial" w:cs="Arial"/>
                <w:sz w:val="14"/>
                <w:szCs w:val="14"/>
                <w:lang w:bidi="es-ES"/>
              </w:rPr>
            </w:pPr>
          </w:p>
        </w:tc>
      </w:tr>
      <w:tr w:rsidR="00F61E25" w:rsidRPr="00AF524B" w14:paraId="6FC7F2AA" w14:textId="27332341"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6C144C12"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Tours</w:t>
            </w:r>
          </w:p>
        </w:tc>
        <w:tc>
          <w:tcPr>
            <w:tcW w:w="3749" w:type="pct"/>
            <w:tcBorders>
              <w:top w:val="single" w:sz="4" w:space="0" w:color="auto"/>
              <w:left w:val="single" w:sz="4" w:space="0" w:color="auto"/>
              <w:bottom w:val="single" w:sz="4" w:space="0" w:color="auto"/>
              <w:right w:val="single" w:sz="4" w:space="0" w:color="auto"/>
            </w:tcBorders>
            <w:vAlign w:val="center"/>
          </w:tcPr>
          <w:p w14:paraId="61B72E25" w14:textId="77777777" w:rsidR="00F61E25" w:rsidRPr="00D57359" w:rsidRDefault="00F61E25" w:rsidP="00BD21BA">
            <w:pPr>
              <w:jc w:val="both"/>
              <w:rPr>
                <w:rFonts w:ascii="Arial" w:hAnsi="Arial" w:cs="Arial"/>
                <w:sz w:val="14"/>
                <w:szCs w:val="14"/>
                <w:lang w:bidi="es-ES"/>
              </w:rPr>
            </w:pPr>
            <w:r w:rsidRPr="00D57359">
              <w:rPr>
                <w:rFonts w:ascii="Arial" w:hAnsi="Arial" w:cs="Arial"/>
                <w:sz w:val="14"/>
                <w:szCs w:val="14"/>
                <w:lang w:bidi="es-ES"/>
              </w:rPr>
              <w:t>Tours incluidos:</w:t>
            </w:r>
          </w:p>
          <w:p w14:paraId="4B7238F4" w14:textId="77777777" w:rsidR="00F61E25" w:rsidRPr="00D57359" w:rsidRDefault="00F61E25" w:rsidP="00BD21BA">
            <w:pPr>
              <w:jc w:val="both"/>
              <w:rPr>
                <w:rFonts w:ascii="Arial" w:hAnsi="Arial" w:cs="Arial"/>
                <w:sz w:val="14"/>
                <w:szCs w:val="14"/>
                <w:lang w:bidi="es-ES"/>
              </w:rPr>
            </w:pPr>
            <w:r w:rsidRPr="00D57359">
              <w:rPr>
                <w:rFonts w:ascii="Arial" w:hAnsi="Arial" w:cs="Arial"/>
                <w:sz w:val="14"/>
                <w:szCs w:val="14"/>
                <w:lang w:bidi="es-ES"/>
              </w:rPr>
              <w:t>- Tour panorámico urbano por zona moderna y miradores.</w:t>
            </w:r>
          </w:p>
          <w:p w14:paraId="77FFB79D" w14:textId="77777777" w:rsidR="00F61E25" w:rsidRPr="00D57359" w:rsidRDefault="00F61E25" w:rsidP="00BD21BA">
            <w:pPr>
              <w:jc w:val="both"/>
              <w:rPr>
                <w:rFonts w:ascii="Arial" w:hAnsi="Arial" w:cs="Arial"/>
                <w:sz w:val="14"/>
                <w:szCs w:val="14"/>
                <w:lang w:bidi="es-ES"/>
              </w:rPr>
            </w:pPr>
            <w:r w:rsidRPr="00D57359">
              <w:rPr>
                <w:rFonts w:ascii="Arial" w:hAnsi="Arial" w:cs="Arial"/>
                <w:sz w:val="14"/>
                <w:szCs w:val="14"/>
                <w:lang w:bidi="es-ES"/>
              </w:rPr>
              <w:t>- Visita al Canal de Panamá con ingreso y recorrido guiado.</w:t>
            </w:r>
          </w:p>
          <w:p w14:paraId="2833ED1C" w14:textId="77777777" w:rsidR="00F61E25" w:rsidRPr="00D57359" w:rsidRDefault="00F61E25" w:rsidP="00BD21BA">
            <w:pPr>
              <w:jc w:val="both"/>
              <w:rPr>
                <w:rFonts w:ascii="Arial" w:hAnsi="Arial" w:cs="Arial"/>
                <w:sz w:val="14"/>
                <w:szCs w:val="14"/>
                <w:lang w:bidi="es-ES"/>
              </w:rPr>
            </w:pPr>
            <w:r w:rsidRPr="00D57359">
              <w:rPr>
                <w:rFonts w:ascii="Arial" w:hAnsi="Arial" w:cs="Arial"/>
                <w:sz w:val="14"/>
                <w:szCs w:val="14"/>
                <w:lang w:bidi="es-ES"/>
              </w:rPr>
              <w:t>- Tour cultural por Casco Antiguo con caminata guiada.</w:t>
            </w:r>
          </w:p>
          <w:p w14:paraId="6B1C1460" w14:textId="77777777" w:rsidR="00F61E25" w:rsidRPr="00D57359" w:rsidRDefault="00F61E25" w:rsidP="00BD21BA">
            <w:pPr>
              <w:jc w:val="both"/>
              <w:rPr>
                <w:rFonts w:ascii="Arial" w:hAnsi="Arial" w:cs="Arial"/>
                <w:sz w:val="14"/>
                <w:szCs w:val="14"/>
                <w:lang w:bidi="es-ES"/>
              </w:rPr>
            </w:pPr>
            <w:r w:rsidRPr="00D57359">
              <w:rPr>
                <w:rFonts w:ascii="Arial" w:hAnsi="Arial" w:cs="Arial"/>
                <w:sz w:val="14"/>
                <w:szCs w:val="14"/>
                <w:lang w:bidi="es-ES"/>
              </w:rPr>
              <w:t>- Excursión a Isla Taboga con transporte marítimo y tiempo libre en playa.</w:t>
            </w:r>
          </w:p>
          <w:p w14:paraId="2F469279" w14:textId="77777777" w:rsidR="00F61E25" w:rsidRDefault="00F61E25" w:rsidP="00BD21BA">
            <w:pPr>
              <w:jc w:val="both"/>
              <w:rPr>
                <w:rFonts w:ascii="Arial" w:hAnsi="Arial" w:cs="Arial"/>
                <w:sz w:val="14"/>
                <w:szCs w:val="14"/>
                <w:lang w:bidi="es-ES"/>
              </w:rPr>
            </w:pPr>
          </w:p>
          <w:p w14:paraId="416DFF81"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 xml:space="preserve">Nota: la lancha o bote en el que se transporten los pasajeros debe contar con mínimo la siguiente documentación: </w:t>
            </w:r>
          </w:p>
          <w:p w14:paraId="33EFBFA5" w14:textId="77777777" w:rsidR="00F61E25" w:rsidRPr="00615092" w:rsidRDefault="00F61E25" w:rsidP="005F0116">
            <w:pPr>
              <w:numPr>
                <w:ilvl w:val="0"/>
                <w:numId w:val="80"/>
              </w:numPr>
              <w:jc w:val="both"/>
              <w:rPr>
                <w:rFonts w:ascii="Arial" w:hAnsi="Arial" w:cs="Arial"/>
                <w:sz w:val="14"/>
                <w:szCs w:val="14"/>
                <w:lang w:val="pt-PT" w:bidi="es-ES"/>
              </w:rPr>
            </w:pPr>
            <w:r w:rsidRPr="00615092">
              <w:rPr>
                <w:rFonts w:ascii="Arial" w:hAnsi="Arial" w:cs="Arial"/>
                <w:sz w:val="14"/>
                <w:szCs w:val="14"/>
                <w:lang w:val="pt-PT" w:bidi="es-ES"/>
              </w:rPr>
              <w:t>Certificado de matrícula (Register certificate)</w:t>
            </w:r>
          </w:p>
          <w:p w14:paraId="0F97F73C" w14:textId="77777777" w:rsidR="00F61E25" w:rsidRPr="00AF524B" w:rsidRDefault="00F61E25"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Certificado de registro de motor (</w:t>
            </w:r>
            <w:proofErr w:type="spellStart"/>
            <w:r w:rsidRPr="00AF524B">
              <w:rPr>
                <w:rFonts w:ascii="Arial" w:hAnsi="Arial" w:cs="Arial"/>
                <w:sz w:val="14"/>
                <w:szCs w:val="14"/>
                <w:lang w:bidi="es-ES"/>
              </w:rPr>
              <w:t>Certificate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of</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engine</w:t>
            </w:r>
            <w:proofErr w:type="spellEnd"/>
            <w:r w:rsidRPr="00AF524B">
              <w:rPr>
                <w:rFonts w:ascii="Arial" w:hAnsi="Arial" w:cs="Arial"/>
                <w:sz w:val="14"/>
                <w:szCs w:val="14"/>
                <w:lang w:bidi="es-ES"/>
              </w:rPr>
              <w:t xml:space="preserve"> </w:t>
            </w:r>
            <w:proofErr w:type="spellStart"/>
            <w:r w:rsidRPr="00AF524B">
              <w:rPr>
                <w:rFonts w:ascii="Arial" w:hAnsi="Arial" w:cs="Arial"/>
                <w:sz w:val="14"/>
                <w:szCs w:val="14"/>
                <w:lang w:bidi="es-ES"/>
              </w:rPr>
              <w:t>register</w:t>
            </w:r>
            <w:proofErr w:type="spellEnd"/>
            <w:r w:rsidRPr="00AF524B">
              <w:rPr>
                <w:rFonts w:ascii="Arial" w:hAnsi="Arial" w:cs="Arial"/>
                <w:sz w:val="14"/>
                <w:szCs w:val="14"/>
                <w:lang w:bidi="es-ES"/>
              </w:rPr>
              <w:t>)</w:t>
            </w:r>
          </w:p>
          <w:p w14:paraId="53F4678D" w14:textId="77777777" w:rsidR="00F61E25" w:rsidRPr="00AF524B" w:rsidRDefault="00F61E25"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Certificado de Seguridad e Inventario oficial</w:t>
            </w:r>
          </w:p>
          <w:p w14:paraId="6235733F" w14:textId="77777777" w:rsidR="00F61E25" w:rsidRDefault="00F61E25" w:rsidP="005F0116">
            <w:pPr>
              <w:numPr>
                <w:ilvl w:val="0"/>
                <w:numId w:val="80"/>
              </w:numPr>
              <w:jc w:val="both"/>
              <w:rPr>
                <w:rFonts w:ascii="Arial" w:hAnsi="Arial" w:cs="Arial"/>
                <w:sz w:val="14"/>
                <w:szCs w:val="14"/>
                <w:lang w:bidi="es-ES"/>
              </w:rPr>
            </w:pPr>
            <w:r w:rsidRPr="00AF524B">
              <w:rPr>
                <w:rFonts w:ascii="Arial" w:hAnsi="Arial" w:cs="Arial"/>
                <w:sz w:val="14"/>
                <w:szCs w:val="14"/>
                <w:lang w:bidi="es-ES"/>
              </w:rPr>
              <w:t>Inventario actualizado de todos los implementos y equipos que hacen parte de la lancha o bote.</w:t>
            </w:r>
          </w:p>
          <w:p w14:paraId="37932EB9" w14:textId="77777777" w:rsidR="00F61E25" w:rsidRPr="00DD4DFD" w:rsidRDefault="00F61E25" w:rsidP="00BD21BA">
            <w:pPr>
              <w:rPr>
                <w:rFonts w:ascii="Arial" w:hAnsi="Arial" w:cs="Arial"/>
                <w:sz w:val="14"/>
                <w:szCs w:val="14"/>
                <w:lang w:bidi="es-ES"/>
              </w:rPr>
            </w:pPr>
            <w:r w:rsidRPr="00DD4DFD">
              <w:rPr>
                <w:rFonts w:ascii="Arial" w:hAnsi="Arial" w:cs="Arial"/>
                <w:b/>
                <w:bCs/>
                <w:sz w:val="14"/>
                <w:szCs w:val="14"/>
                <w:lang w:bidi="es-ES"/>
              </w:rPr>
              <w:t>Licencia de navegación del conductor</w:t>
            </w:r>
            <w:r w:rsidRPr="00DD4DFD">
              <w:rPr>
                <w:rFonts w:ascii="Arial" w:hAnsi="Arial" w:cs="Arial"/>
                <w:sz w:val="14"/>
                <w:szCs w:val="14"/>
                <w:lang w:bidi="es-ES"/>
              </w:rPr>
              <w:br/>
              <w:t xml:space="preserve">El operador o conductor de la embarcación deberá contar con licencia vigente para la categoría correspondiente, expedida por </w:t>
            </w:r>
            <w:r w:rsidRPr="000B7A10">
              <w:rPr>
                <w:rFonts w:ascii="Arial" w:hAnsi="Arial" w:cs="Arial"/>
                <w:sz w:val="14"/>
                <w:szCs w:val="14"/>
                <w:lang w:bidi="es-ES"/>
              </w:rPr>
              <w:t>autoridad competente.</w:t>
            </w:r>
          </w:p>
          <w:p w14:paraId="24744C32" w14:textId="77777777" w:rsidR="00F61E25" w:rsidRPr="00DD4DFD" w:rsidRDefault="00F61E25" w:rsidP="00BD21BA">
            <w:pPr>
              <w:jc w:val="both"/>
              <w:rPr>
                <w:rFonts w:ascii="Arial" w:hAnsi="Arial" w:cs="Arial"/>
                <w:sz w:val="14"/>
                <w:szCs w:val="14"/>
                <w:lang w:bidi="es-ES"/>
              </w:rPr>
            </w:pPr>
          </w:p>
          <w:p w14:paraId="1C9BDD9A" w14:textId="77777777" w:rsidR="00F61E25" w:rsidRPr="0074367B" w:rsidRDefault="00F61E25" w:rsidP="00BD21BA">
            <w:pPr>
              <w:jc w:val="both"/>
              <w:rPr>
                <w:rFonts w:ascii="Arial" w:hAnsi="Arial" w:cs="Arial"/>
                <w:b/>
                <w:bCs/>
                <w:sz w:val="14"/>
                <w:szCs w:val="14"/>
                <w:lang w:bidi="es-ES"/>
              </w:rPr>
            </w:pPr>
            <w:r w:rsidRPr="0074367B">
              <w:rPr>
                <w:rFonts w:ascii="Arial" w:hAnsi="Arial" w:cs="Arial"/>
                <w:b/>
                <w:bCs/>
                <w:sz w:val="14"/>
                <w:szCs w:val="14"/>
                <w:lang w:bidi="es-ES"/>
              </w:rPr>
              <w:t>Póliza de seguro y asistencia médica</w:t>
            </w:r>
          </w:p>
          <w:p w14:paraId="229122B5" w14:textId="77777777" w:rsidR="00F61E25" w:rsidRPr="0074367B" w:rsidRDefault="00F61E25" w:rsidP="00BD21BA">
            <w:pPr>
              <w:jc w:val="both"/>
              <w:rPr>
                <w:rFonts w:ascii="Arial" w:hAnsi="Arial" w:cs="Arial"/>
                <w:sz w:val="14"/>
                <w:szCs w:val="14"/>
                <w:lang w:bidi="es-ES"/>
              </w:rPr>
            </w:pPr>
            <w:r w:rsidRPr="0074367B">
              <w:rPr>
                <w:rFonts w:ascii="Arial" w:hAnsi="Arial" w:cs="Arial"/>
                <w:sz w:val="14"/>
                <w:szCs w:val="14"/>
                <w:lang w:bidi="es-ES"/>
              </w:rPr>
              <w:t>El contratista deberá garantizar, durante toda la ejecución del plan turístico, la existencia de una póliza de seguro vigente que ampare como mínimo:</w:t>
            </w:r>
          </w:p>
          <w:p w14:paraId="34ED315A" w14:textId="77777777" w:rsidR="00F61E25" w:rsidRPr="0074367B" w:rsidRDefault="00F61E25" w:rsidP="005F0116">
            <w:pPr>
              <w:numPr>
                <w:ilvl w:val="0"/>
                <w:numId w:val="87"/>
              </w:numPr>
              <w:jc w:val="both"/>
              <w:rPr>
                <w:rFonts w:ascii="Arial" w:hAnsi="Arial" w:cs="Arial"/>
                <w:sz w:val="14"/>
                <w:szCs w:val="14"/>
                <w:lang w:bidi="es-ES"/>
              </w:rPr>
            </w:pPr>
            <w:r w:rsidRPr="0074367B">
              <w:rPr>
                <w:rFonts w:ascii="Arial" w:hAnsi="Arial" w:cs="Arial"/>
                <w:sz w:val="14"/>
                <w:szCs w:val="14"/>
                <w:lang w:bidi="es-ES"/>
              </w:rPr>
              <w:lastRenderedPageBreak/>
              <w:t>Responsabilidad civil extracontractual, que cubra daños a pasajeros, bienes y terceros.</w:t>
            </w:r>
          </w:p>
          <w:p w14:paraId="0A8B1AFF" w14:textId="77777777" w:rsidR="00F61E25" w:rsidRPr="0074367B" w:rsidRDefault="00F61E25" w:rsidP="005F0116">
            <w:pPr>
              <w:numPr>
                <w:ilvl w:val="0"/>
                <w:numId w:val="87"/>
              </w:numPr>
              <w:jc w:val="both"/>
              <w:rPr>
                <w:rFonts w:ascii="Arial" w:hAnsi="Arial" w:cs="Arial"/>
                <w:sz w:val="14"/>
                <w:szCs w:val="14"/>
                <w:lang w:bidi="es-ES"/>
              </w:rPr>
            </w:pPr>
            <w:r w:rsidRPr="0074367B">
              <w:rPr>
                <w:rFonts w:ascii="Arial" w:hAnsi="Arial" w:cs="Arial"/>
                <w:sz w:val="14"/>
                <w:szCs w:val="14"/>
                <w:lang w:bidi="es-ES"/>
              </w:rPr>
              <w:t>Accidentes personales, incluyendo muerte accidental, invalidez y gastos médicos derivados de accidentes.</w:t>
            </w:r>
          </w:p>
          <w:p w14:paraId="15975F30" w14:textId="77777777" w:rsidR="00F61E25" w:rsidRPr="0074367B" w:rsidRDefault="00F61E25" w:rsidP="00BD21BA">
            <w:pPr>
              <w:jc w:val="both"/>
              <w:rPr>
                <w:rFonts w:ascii="Arial" w:hAnsi="Arial" w:cs="Arial"/>
                <w:sz w:val="14"/>
                <w:szCs w:val="14"/>
                <w:lang w:bidi="es-ES"/>
              </w:rPr>
            </w:pPr>
            <w:r w:rsidRPr="0074367B">
              <w:rPr>
                <w:rFonts w:ascii="Arial" w:hAnsi="Arial" w:cs="Arial"/>
                <w:sz w:val="14"/>
                <w:szCs w:val="14"/>
                <w:lang w:bidi="es-ES"/>
              </w:rPr>
              <w:t>Adicionalmente, el contratista deberá garantizar la prestación de un servicio de asistencia médica al viajero, que incluya como mínimo:</w:t>
            </w:r>
          </w:p>
          <w:p w14:paraId="6B2B70E7" w14:textId="77777777" w:rsidR="00F61E25" w:rsidRPr="0074367B" w:rsidRDefault="00F61E25" w:rsidP="005F0116">
            <w:pPr>
              <w:numPr>
                <w:ilvl w:val="0"/>
                <w:numId w:val="88"/>
              </w:numPr>
              <w:jc w:val="both"/>
              <w:rPr>
                <w:rFonts w:ascii="Arial" w:hAnsi="Arial" w:cs="Arial"/>
                <w:sz w:val="14"/>
                <w:szCs w:val="14"/>
                <w:lang w:bidi="es-ES"/>
              </w:rPr>
            </w:pPr>
            <w:r w:rsidRPr="0074367B">
              <w:rPr>
                <w:rFonts w:ascii="Arial" w:hAnsi="Arial" w:cs="Arial"/>
                <w:sz w:val="14"/>
                <w:szCs w:val="14"/>
                <w:lang w:bidi="es-ES"/>
              </w:rPr>
              <w:t>Atención médica por enfermedad general o accidente durante el viaje. La asistencia médica no podrá limitarse exclusivamente a eventos accidentales, sino que deberá cubrir también enfermedades sobrevinientes durante el viaje</w:t>
            </w:r>
          </w:p>
          <w:p w14:paraId="7C973E28" w14:textId="77777777" w:rsidR="00F61E25" w:rsidRPr="0074367B" w:rsidRDefault="00F61E25" w:rsidP="005F0116">
            <w:pPr>
              <w:numPr>
                <w:ilvl w:val="0"/>
                <w:numId w:val="88"/>
              </w:numPr>
              <w:jc w:val="both"/>
              <w:rPr>
                <w:rFonts w:ascii="Arial" w:hAnsi="Arial" w:cs="Arial"/>
                <w:sz w:val="14"/>
                <w:szCs w:val="14"/>
                <w:lang w:bidi="es-ES"/>
              </w:rPr>
            </w:pPr>
            <w:r w:rsidRPr="0074367B">
              <w:rPr>
                <w:rFonts w:ascii="Arial" w:hAnsi="Arial" w:cs="Arial"/>
                <w:sz w:val="14"/>
                <w:szCs w:val="14"/>
                <w:lang w:bidi="es-ES"/>
              </w:rPr>
              <w:t>Gastos de hospitalización, medicamentos y urgencias.</w:t>
            </w:r>
          </w:p>
          <w:p w14:paraId="513888A1" w14:textId="77777777" w:rsidR="00F61E25" w:rsidRPr="0074367B" w:rsidRDefault="00F61E25" w:rsidP="005F0116">
            <w:pPr>
              <w:numPr>
                <w:ilvl w:val="0"/>
                <w:numId w:val="88"/>
              </w:numPr>
              <w:jc w:val="both"/>
              <w:rPr>
                <w:rFonts w:ascii="Arial" w:hAnsi="Arial" w:cs="Arial"/>
                <w:sz w:val="14"/>
                <w:szCs w:val="14"/>
                <w:lang w:val="pt-PT" w:bidi="es-ES"/>
              </w:rPr>
            </w:pPr>
            <w:r w:rsidRPr="0074367B">
              <w:rPr>
                <w:rFonts w:ascii="Arial" w:hAnsi="Arial" w:cs="Arial"/>
                <w:sz w:val="14"/>
                <w:szCs w:val="14"/>
                <w:lang w:val="pt-PT" w:bidi="es-ES"/>
              </w:rPr>
              <w:t>Traslado médico de emergencia, de ser requerido.</w:t>
            </w:r>
          </w:p>
          <w:p w14:paraId="00DE6B53" w14:textId="77777777" w:rsidR="00F61E25" w:rsidRPr="000B7A10" w:rsidRDefault="00F61E25" w:rsidP="005F0116">
            <w:pPr>
              <w:numPr>
                <w:ilvl w:val="0"/>
                <w:numId w:val="88"/>
              </w:numPr>
              <w:jc w:val="both"/>
              <w:rPr>
                <w:rFonts w:ascii="Arial" w:hAnsi="Arial" w:cs="Arial"/>
                <w:sz w:val="14"/>
                <w:szCs w:val="14"/>
                <w:lang w:bidi="es-ES"/>
              </w:rPr>
            </w:pPr>
            <w:r w:rsidRPr="0074367B">
              <w:rPr>
                <w:rFonts w:ascii="Arial" w:hAnsi="Arial" w:cs="Arial"/>
                <w:sz w:val="14"/>
                <w:szCs w:val="14"/>
                <w:lang w:bidi="es-ES"/>
              </w:rPr>
              <w:t>Asistencia las 24 horas durante toda la permanencia del viaje.</w:t>
            </w:r>
          </w:p>
        </w:tc>
        <w:tc>
          <w:tcPr>
            <w:tcW w:w="595" w:type="pct"/>
            <w:vMerge/>
            <w:tcBorders>
              <w:left w:val="single" w:sz="4" w:space="0" w:color="auto"/>
              <w:right w:val="single" w:sz="4" w:space="0" w:color="auto"/>
            </w:tcBorders>
          </w:tcPr>
          <w:p w14:paraId="6FDC2E9B" w14:textId="77777777" w:rsidR="00F61E25" w:rsidRPr="00D57359" w:rsidRDefault="00F61E25" w:rsidP="00BD21BA">
            <w:pPr>
              <w:jc w:val="both"/>
              <w:rPr>
                <w:rFonts w:ascii="Arial" w:hAnsi="Arial" w:cs="Arial"/>
                <w:sz w:val="14"/>
                <w:szCs w:val="14"/>
                <w:lang w:bidi="es-ES"/>
              </w:rPr>
            </w:pPr>
          </w:p>
        </w:tc>
      </w:tr>
      <w:tr w:rsidR="00F61E25" w:rsidRPr="00AF524B" w14:paraId="4114E183" w14:textId="6CF4E0C6"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64B567B5"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Show</w:t>
            </w:r>
          </w:p>
        </w:tc>
        <w:tc>
          <w:tcPr>
            <w:tcW w:w="3749" w:type="pct"/>
            <w:tcBorders>
              <w:top w:val="single" w:sz="4" w:space="0" w:color="auto"/>
              <w:left w:val="single" w:sz="4" w:space="0" w:color="auto"/>
              <w:bottom w:val="single" w:sz="4" w:space="0" w:color="auto"/>
              <w:right w:val="single" w:sz="4" w:space="0" w:color="auto"/>
            </w:tcBorders>
            <w:vAlign w:val="center"/>
            <w:hideMark/>
          </w:tcPr>
          <w:p w14:paraId="1E586B30"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Los ofrecidos por el Hotel</w:t>
            </w:r>
          </w:p>
        </w:tc>
        <w:tc>
          <w:tcPr>
            <w:tcW w:w="595" w:type="pct"/>
            <w:vMerge/>
            <w:tcBorders>
              <w:left w:val="single" w:sz="4" w:space="0" w:color="auto"/>
              <w:right w:val="single" w:sz="4" w:space="0" w:color="auto"/>
            </w:tcBorders>
          </w:tcPr>
          <w:p w14:paraId="095FFE80" w14:textId="77777777" w:rsidR="00F61E25" w:rsidRPr="00AF524B" w:rsidRDefault="00F61E25" w:rsidP="00BD21BA">
            <w:pPr>
              <w:jc w:val="both"/>
              <w:rPr>
                <w:rFonts w:ascii="Arial" w:hAnsi="Arial" w:cs="Arial"/>
                <w:sz w:val="14"/>
                <w:szCs w:val="14"/>
                <w:lang w:bidi="es-ES"/>
              </w:rPr>
            </w:pPr>
          </w:p>
        </w:tc>
      </w:tr>
      <w:tr w:rsidR="00F61E25" w:rsidRPr="00AF524B" w14:paraId="5D419F43" w14:textId="42B31DA3" w:rsidTr="002E00AD">
        <w:trPr>
          <w:trHeight w:val="20"/>
        </w:trPr>
        <w:tc>
          <w:tcPr>
            <w:tcW w:w="656" w:type="pct"/>
            <w:tcBorders>
              <w:top w:val="single" w:sz="4" w:space="0" w:color="auto"/>
              <w:left w:val="single" w:sz="4" w:space="0" w:color="auto"/>
              <w:bottom w:val="single" w:sz="4" w:space="0" w:color="auto"/>
              <w:right w:val="single" w:sz="4" w:space="0" w:color="auto"/>
            </w:tcBorders>
            <w:vAlign w:val="center"/>
            <w:hideMark/>
          </w:tcPr>
          <w:p w14:paraId="591C2698"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Coordinador de grupo</w:t>
            </w:r>
          </w:p>
        </w:tc>
        <w:tc>
          <w:tcPr>
            <w:tcW w:w="3749" w:type="pct"/>
            <w:tcBorders>
              <w:top w:val="single" w:sz="4" w:space="0" w:color="auto"/>
              <w:left w:val="single" w:sz="4" w:space="0" w:color="auto"/>
              <w:bottom w:val="single" w:sz="4" w:space="0" w:color="auto"/>
              <w:right w:val="single" w:sz="4" w:space="0" w:color="auto"/>
            </w:tcBorders>
            <w:vAlign w:val="center"/>
            <w:hideMark/>
          </w:tcPr>
          <w:p w14:paraId="2801846A" w14:textId="77777777" w:rsidR="00F61E25" w:rsidRPr="00AF524B" w:rsidRDefault="00F61E25" w:rsidP="00BD21BA">
            <w:pPr>
              <w:jc w:val="both"/>
              <w:rPr>
                <w:rFonts w:ascii="Arial" w:hAnsi="Arial" w:cs="Arial"/>
                <w:sz w:val="14"/>
                <w:szCs w:val="14"/>
                <w:lang w:bidi="es-ES"/>
              </w:rPr>
            </w:pPr>
            <w:r w:rsidRPr="00AF524B">
              <w:rPr>
                <w:rFonts w:ascii="Arial" w:hAnsi="Arial" w:cs="Arial"/>
                <w:sz w:val="14"/>
                <w:szCs w:val="14"/>
                <w:lang w:bidi="es-ES"/>
              </w:rPr>
              <w:t>El contratista delegará un representante como coordinador de grupo.</w:t>
            </w:r>
          </w:p>
        </w:tc>
        <w:tc>
          <w:tcPr>
            <w:tcW w:w="595" w:type="pct"/>
            <w:vMerge/>
            <w:tcBorders>
              <w:left w:val="single" w:sz="4" w:space="0" w:color="auto"/>
              <w:bottom w:val="single" w:sz="4" w:space="0" w:color="auto"/>
              <w:right w:val="single" w:sz="4" w:space="0" w:color="auto"/>
            </w:tcBorders>
          </w:tcPr>
          <w:p w14:paraId="6C84C556" w14:textId="77777777" w:rsidR="00F61E25" w:rsidRPr="00AF524B" w:rsidRDefault="00F61E25" w:rsidP="00BD21BA">
            <w:pPr>
              <w:jc w:val="both"/>
              <w:rPr>
                <w:rFonts w:ascii="Arial" w:hAnsi="Arial" w:cs="Arial"/>
                <w:sz w:val="14"/>
                <w:szCs w:val="14"/>
                <w:lang w:bidi="es-ES"/>
              </w:rPr>
            </w:pPr>
          </w:p>
        </w:tc>
      </w:tr>
    </w:tbl>
    <w:p w14:paraId="1B085D4C" w14:textId="77777777" w:rsidR="00935B7E" w:rsidRDefault="00935B7E" w:rsidP="00D01E13">
      <w:pPr>
        <w:jc w:val="both"/>
        <w:rPr>
          <w:rFonts w:ascii="Arial Narrow" w:eastAsia="Arial" w:hAnsi="Arial Narrow" w:cs="Arial"/>
          <w:b/>
          <w:bCs/>
          <w:color w:val="000000"/>
        </w:rPr>
      </w:pPr>
    </w:p>
    <w:p w14:paraId="3ACECB73" w14:textId="116D68E0" w:rsidR="00BD21BA" w:rsidRDefault="00D01E13" w:rsidP="00BD21BA">
      <w:pPr>
        <w:pStyle w:val="Default"/>
        <w:numPr>
          <w:ilvl w:val="0"/>
          <w:numId w:val="2"/>
        </w:numPr>
        <w:ind w:left="-709" w:firstLine="0"/>
        <w:jc w:val="both"/>
        <w:rPr>
          <w:rFonts w:ascii="Arial Narrow" w:hAnsi="Arial Narrow"/>
          <w:b/>
          <w:bCs/>
          <w:sz w:val="22"/>
          <w:szCs w:val="22"/>
        </w:rPr>
      </w:pPr>
      <w:r w:rsidRPr="00DA7E2B">
        <w:rPr>
          <w:rFonts w:ascii="Arial Narrow" w:hAnsi="Arial Narrow"/>
          <w:b/>
          <w:bCs/>
          <w:sz w:val="22"/>
          <w:szCs w:val="22"/>
        </w:rPr>
        <w:t>ESPECIFICACIONES TÉCNICAS ADICIONALES DE OBLIGATORIO CUMPLIMIENTO</w:t>
      </w:r>
      <w:bookmarkStart w:id="2" w:name="_Hlk199322899"/>
      <w:r w:rsidR="006700B5">
        <w:rPr>
          <w:rFonts w:ascii="Arial Narrow" w:hAnsi="Arial Narrow"/>
          <w:b/>
          <w:bCs/>
          <w:sz w:val="22"/>
          <w:szCs w:val="22"/>
        </w:rPr>
        <w:t>.</w:t>
      </w:r>
    </w:p>
    <w:p w14:paraId="2D5D2009" w14:textId="328EE123" w:rsidR="00BD21BA" w:rsidRDefault="00BD21BA" w:rsidP="00BD21BA">
      <w:pPr>
        <w:pStyle w:val="Default"/>
        <w:ind w:left="-709"/>
        <w:jc w:val="both"/>
        <w:rPr>
          <w:rFonts w:ascii="Arial Narrow" w:hAnsi="Arial Narrow"/>
          <w:b/>
          <w:bCs/>
          <w:sz w:val="22"/>
          <w:szCs w:val="22"/>
        </w:rPr>
      </w:pPr>
    </w:p>
    <w:tbl>
      <w:tblPr>
        <w:tblStyle w:val="Tablaconcuadrcula"/>
        <w:tblW w:w="0" w:type="auto"/>
        <w:tblInd w:w="-284" w:type="dxa"/>
        <w:tblLook w:val="04A0" w:firstRow="1" w:lastRow="0" w:firstColumn="1" w:lastColumn="0" w:noHBand="0" w:noVBand="1"/>
      </w:tblPr>
      <w:tblGrid>
        <w:gridCol w:w="550"/>
        <w:gridCol w:w="8093"/>
        <w:gridCol w:w="1129"/>
      </w:tblGrid>
      <w:tr w:rsidR="00F61E25" w:rsidRPr="00237CDC" w14:paraId="331795C5" w14:textId="3019DC8A" w:rsidTr="00F61E25">
        <w:tc>
          <w:tcPr>
            <w:tcW w:w="550" w:type="dxa"/>
            <w:shd w:val="clear" w:color="auto" w:fill="D9D9D9" w:themeFill="background1" w:themeFillShade="D9"/>
          </w:tcPr>
          <w:p w14:paraId="2E5C9114"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ITEM</w:t>
            </w:r>
          </w:p>
        </w:tc>
        <w:tc>
          <w:tcPr>
            <w:tcW w:w="8093" w:type="dxa"/>
            <w:shd w:val="clear" w:color="auto" w:fill="D9D9D9" w:themeFill="background1" w:themeFillShade="D9"/>
          </w:tcPr>
          <w:p w14:paraId="30366D9B" w14:textId="77777777" w:rsidR="00F61E25" w:rsidRPr="00237CDC" w:rsidRDefault="00F61E25" w:rsidP="00BD21BA">
            <w:pPr>
              <w:tabs>
                <w:tab w:val="left" w:pos="284"/>
              </w:tabs>
              <w:ind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ESPECIFICACIONES</w:t>
            </w:r>
          </w:p>
        </w:tc>
        <w:tc>
          <w:tcPr>
            <w:tcW w:w="1129" w:type="dxa"/>
            <w:shd w:val="clear" w:color="auto" w:fill="D9D9D9" w:themeFill="background1" w:themeFillShade="D9"/>
          </w:tcPr>
          <w:p w14:paraId="6B2E6D87" w14:textId="2E08A25D" w:rsidR="00F61E25" w:rsidRPr="00F61E25" w:rsidRDefault="00F61E25" w:rsidP="00F61E25">
            <w:pPr>
              <w:tabs>
                <w:tab w:val="left" w:pos="0"/>
              </w:tabs>
              <w:jc w:val="center"/>
              <w:rPr>
                <w:rFonts w:ascii="Arial Narrow" w:hAnsi="Arial Narrow" w:cs="Arial"/>
                <w:b/>
                <w:color w:val="000000" w:themeColor="text1"/>
                <w:sz w:val="16"/>
                <w:szCs w:val="16"/>
              </w:rPr>
            </w:pPr>
            <w:r w:rsidRPr="00F61E25">
              <w:rPr>
                <w:rFonts w:ascii="Arial Narrow" w:hAnsi="Arial Narrow"/>
                <w:b/>
                <w:bCs/>
                <w:sz w:val="16"/>
                <w:szCs w:val="16"/>
              </w:rPr>
              <w:t>CUMPLE / NO CUMPLE</w:t>
            </w:r>
          </w:p>
        </w:tc>
      </w:tr>
      <w:tr w:rsidR="00F61E25" w:rsidRPr="00237CDC" w14:paraId="110C7999" w14:textId="6F2CB440" w:rsidTr="00F61E25">
        <w:tc>
          <w:tcPr>
            <w:tcW w:w="550" w:type="dxa"/>
            <w:shd w:val="clear" w:color="auto" w:fill="D9D9D9" w:themeFill="background1" w:themeFillShade="D9"/>
          </w:tcPr>
          <w:p w14:paraId="2AD984D4"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p>
          <w:p w14:paraId="75C97FD2"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1</w:t>
            </w:r>
          </w:p>
        </w:tc>
        <w:tc>
          <w:tcPr>
            <w:tcW w:w="8093" w:type="dxa"/>
          </w:tcPr>
          <w:p w14:paraId="4E398E14" w14:textId="77777777" w:rsidR="00F61E25" w:rsidRPr="00237CDC" w:rsidRDefault="00F61E25" w:rsidP="00BD21BA">
            <w:pPr>
              <w:jc w:val="both"/>
              <w:rPr>
                <w:rFonts w:ascii="Arial" w:hAnsi="Arial" w:cs="Arial"/>
                <w:kern w:val="2"/>
                <w:sz w:val="18"/>
                <w:szCs w:val="18"/>
                <w:lang w:bidi="es-ES"/>
              </w:rPr>
            </w:pPr>
            <w:r w:rsidRPr="00237CDC">
              <w:rPr>
                <w:rFonts w:ascii="Arial" w:hAnsi="Arial" w:cs="Arial"/>
                <w:sz w:val="18"/>
                <w:szCs w:val="18"/>
                <w:lang w:bidi="es-ES"/>
              </w:rPr>
              <w:t>Los oferentes deberán adjuntar con la propuesta, la especificación de las fechas exactas en calendario que correspondan a temporada alta y temporada baja, las cuales serán inmodificables durante la ejecución del contrato.</w:t>
            </w:r>
          </w:p>
        </w:tc>
        <w:tc>
          <w:tcPr>
            <w:tcW w:w="1129" w:type="dxa"/>
          </w:tcPr>
          <w:p w14:paraId="210BDDC8" w14:textId="77777777" w:rsidR="00F61E25" w:rsidRPr="00237CDC" w:rsidRDefault="00F61E25" w:rsidP="00BD21BA">
            <w:pPr>
              <w:jc w:val="both"/>
              <w:rPr>
                <w:rFonts w:ascii="Arial" w:hAnsi="Arial" w:cs="Arial"/>
                <w:sz w:val="18"/>
                <w:szCs w:val="18"/>
                <w:lang w:bidi="es-ES"/>
              </w:rPr>
            </w:pPr>
          </w:p>
        </w:tc>
      </w:tr>
      <w:tr w:rsidR="00F61E25" w:rsidRPr="00237CDC" w14:paraId="07355B85" w14:textId="5F481619" w:rsidTr="00F61E25">
        <w:tc>
          <w:tcPr>
            <w:tcW w:w="550" w:type="dxa"/>
            <w:shd w:val="clear" w:color="auto" w:fill="D9D9D9" w:themeFill="background1" w:themeFillShade="D9"/>
          </w:tcPr>
          <w:p w14:paraId="26A19E60"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2</w:t>
            </w:r>
          </w:p>
        </w:tc>
        <w:tc>
          <w:tcPr>
            <w:tcW w:w="8093" w:type="dxa"/>
          </w:tcPr>
          <w:p w14:paraId="2145A0C5" w14:textId="77777777" w:rsidR="00F61E25" w:rsidRPr="00237CDC" w:rsidRDefault="00F61E25" w:rsidP="00BD21BA">
            <w:pPr>
              <w:tabs>
                <w:tab w:val="left" w:pos="284"/>
              </w:tabs>
              <w:ind w:right="-141"/>
              <w:rPr>
                <w:rFonts w:ascii="Arial Narrow" w:hAnsi="Arial Narrow" w:cs="Arial"/>
                <w:b/>
                <w:color w:val="000000" w:themeColor="text1"/>
                <w:sz w:val="18"/>
                <w:szCs w:val="18"/>
              </w:rPr>
            </w:pPr>
            <w:r w:rsidRPr="00237CDC">
              <w:rPr>
                <w:rFonts w:ascii="Arial" w:eastAsia="Arial" w:hAnsi="Arial" w:cs="Arial"/>
                <w:sz w:val="18"/>
                <w:szCs w:val="18"/>
                <w:lang w:val="es"/>
              </w:rPr>
              <w:t>El oferente debe certificar en un documento independiente debidamente firmado por el representante legal que se compromete a garantizar salidas en cualquier fecha del año sin importar la temporada</w:t>
            </w:r>
          </w:p>
        </w:tc>
        <w:tc>
          <w:tcPr>
            <w:tcW w:w="1129" w:type="dxa"/>
          </w:tcPr>
          <w:p w14:paraId="6B84B21E" w14:textId="77777777" w:rsidR="00F61E25" w:rsidRPr="00237CDC" w:rsidRDefault="00F61E25" w:rsidP="00BD21BA">
            <w:pPr>
              <w:tabs>
                <w:tab w:val="left" w:pos="284"/>
              </w:tabs>
              <w:ind w:right="-141"/>
              <w:rPr>
                <w:rFonts w:ascii="Arial" w:eastAsia="Arial" w:hAnsi="Arial" w:cs="Arial"/>
                <w:sz w:val="18"/>
                <w:szCs w:val="18"/>
                <w:lang w:val="es"/>
              </w:rPr>
            </w:pPr>
          </w:p>
        </w:tc>
      </w:tr>
      <w:tr w:rsidR="00F61E25" w:rsidRPr="00237CDC" w14:paraId="7CAFE781" w14:textId="5CB21E76" w:rsidTr="00F61E25">
        <w:tc>
          <w:tcPr>
            <w:tcW w:w="550" w:type="dxa"/>
            <w:shd w:val="clear" w:color="auto" w:fill="D9D9D9" w:themeFill="background1" w:themeFillShade="D9"/>
          </w:tcPr>
          <w:p w14:paraId="2504A867"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3</w:t>
            </w:r>
          </w:p>
        </w:tc>
        <w:tc>
          <w:tcPr>
            <w:tcW w:w="8093" w:type="dxa"/>
          </w:tcPr>
          <w:p w14:paraId="3EBD3BE7" w14:textId="77777777" w:rsidR="00F61E25" w:rsidRPr="00237CDC" w:rsidRDefault="00F61E25" w:rsidP="00BD21BA">
            <w:pPr>
              <w:autoSpaceDE w:val="0"/>
              <w:autoSpaceDN w:val="0"/>
              <w:jc w:val="both"/>
              <w:rPr>
                <w:rFonts w:ascii="Arial" w:eastAsia="Arial" w:hAnsi="Arial" w:cs="Arial"/>
                <w:sz w:val="18"/>
                <w:szCs w:val="18"/>
                <w:lang w:val="es"/>
              </w:rPr>
            </w:pPr>
            <w:r w:rsidRPr="00237CDC">
              <w:rPr>
                <w:rFonts w:ascii="Arial" w:eastAsia="Arial" w:hAnsi="Arial" w:cs="Arial"/>
                <w:sz w:val="18"/>
                <w:szCs w:val="18"/>
                <w:lang w:val="es"/>
              </w:rPr>
              <w:t xml:space="preserve">Para los planes de bienestar vía terrestre el oferente deberá tener contrato comercial con una empresa transportadora terrestre, adjuntando resolución emitida por el ministerio de transporte para operar. En el caso de que los vehículos sean propios, se requerirá solamente la resolución. </w:t>
            </w:r>
          </w:p>
        </w:tc>
        <w:tc>
          <w:tcPr>
            <w:tcW w:w="1129" w:type="dxa"/>
          </w:tcPr>
          <w:p w14:paraId="38476E8F" w14:textId="77777777" w:rsidR="00F61E25" w:rsidRPr="00237CDC" w:rsidRDefault="00F61E25" w:rsidP="00BD21BA">
            <w:pPr>
              <w:autoSpaceDE w:val="0"/>
              <w:autoSpaceDN w:val="0"/>
              <w:jc w:val="both"/>
              <w:rPr>
                <w:rFonts w:ascii="Arial" w:eastAsia="Arial" w:hAnsi="Arial" w:cs="Arial"/>
                <w:sz w:val="18"/>
                <w:szCs w:val="18"/>
                <w:lang w:val="es"/>
              </w:rPr>
            </w:pPr>
          </w:p>
        </w:tc>
      </w:tr>
      <w:tr w:rsidR="00F61E25" w:rsidRPr="00237CDC" w14:paraId="1CC56F6C" w14:textId="276927B0" w:rsidTr="00F61E25">
        <w:tc>
          <w:tcPr>
            <w:tcW w:w="550" w:type="dxa"/>
            <w:shd w:val="clear" w:color="auto" w:fill="D9D9D9" w:themeFill="background1" w:themeFillShade="D9"/>
          </w:tcPr>
          <w:p w14:paraId="035130DC" w14:textId="77777777" w:rsidR="00F61E25" w:rsidRPr="00FE2760" w:rsidRDefault="00F61E25" w:rsidP="00BD21BA">
            <w:pPr>
              <w:tabs>
                <w:tab w:val="left" w:pos="-119"/>
              </w:tabs>
              <w:ind w:left="-119" w:right="-141"/>
              <w:jc w:val="center"/>
              <w:rPr>
                <w:rFonts w:ascii="Arial Narrow" w:hAnsi="Arial Narrow" w:cs="Arial"/>
                <w:b/>
                <w:color w:val="000000" w:themeColor="text1"/>
                <w:sz w:val="18"/>
                <w:szCs w:val="18"/>
              </w:rPr>
            </w:pPr>
            <w:r w:rsidRPr="00FE2760">
              <w:rPr>
                <w:rFonts w:ascii="Arial Narrow" w:hAnsi="Arial Narrow" w:cs="Arial"/>
                <w:b/>
                <w:color w:val="000000" w:themeColor="text1"/>
                <w:sz w:val="18"/>
                <w:szCs w:val="18"/>
              </w:rPr>
              <w:t>4</w:t>
            </w:r>
          </w:p>
        </w:tc>
        <w:tc>
          <w:tcPr>
            <w:tcW w:w="8093" w:type="dxa"/>
          </w:tcPr>
          <w:p w14:paraId="7856EDC9" w14:textId="50AAECCE" w:rsidR="00F61E25" w:rsidRPr="00FE2760" w:rsidRDefault="00F61E25" w:rsidP="00BD21BA">
            <w:pPr>
              <w:jc w:val="both"/>
              <w:rPr>
                <w:rFonts w:ascii="Arial" w:hAnsi="Arial" w:cs="Arial"/>
                <w:sz w:val="18"/>
                <w:szCs w:val="18"/>
                <w:lang w:bidi="es-ES"/>
              </w:rPr>
            </w:pPr>
            <w:r w:rsidRPr="00FE2760">
              <w:rPr>
                <w:rFonts w:ascii="Arial" w:hAnsi="Arial" w:cs="Arial"/>
                <w:sz w:val="18"/>
                <w:szCs w:val="18"/>
                <w:lang w:bidi="es-ES"/>
              </w:rPr>
              <w:t xml:space="preserve">El oferente deberá adjuntar junto con la propuesta el listado de los hoteles con los que tiene </w:t>
            </w:r>
            <w:r w:rsidR="00B578E1" w:rsidRPr="00B578E1">
              <w:rPr>
                <w:rFonts w:ascii="Arial" w:hAnsi="Arial" w:cs="Arial"/>
                <w:sz w:val="18"/>
                <w:szCs w:val="18"/>
                <w:highlight w:val="yellow"/>
                <w:lang w:bidi="es-ES"/>
              </w:rPr>
              <w:t>acuerdo</w:t>
            </w:r>
            <w:r w:rsidRPr="00FE2760">
              <w:rPr>
                <w:rFonts w:ascii="Arial" w:hAnsi="Arial" w:cs="Arial"/>
                <w:sz w:val="18"/>
                <w:szCs w:val="18"/>
                <w:lang w:bidi="es-ES"/>
              </w:rPr>
              <w:t xml:space="preserve"> comercial en cada ciudad. Dichos hoteles no podrán ser modificados durante la ejecución del contrato.</w:t>
            </w:r>
          </w:p>
          <w:p w14:paraId="5CCC1819" w14:textId="484B7486" w:rsidR="00FE2760" w:rsidRPr="00FE2760" w:rsidRDefault="00FE2760" w:rsidP="00BD21BA">
            <w:pPr>
              <w:jc w:val="both"/>
              <w:rPr>
                <w:rFonts w:ascii="Arial" w:hAnsi="Arial" w:cs="Arial"/>
                <w:sz w:val="18"/>
                <w:szCs w:val="18"/>
                <w:lang w:bidi="es-ES"/>
              </w:rPr>
            </w:pPr>
            <w:r w:rsidRPr="00FE2760">
              <w:rPr>
                <w:rFonts w:ascii="Arial" w:hAnsi="Arial" w:cs="Arial"/>
                <w:sz w:val="18"/>
                <w:szCs w:val="18"/>
                <w:lang w:bidi="es-ES"/>
              </w:rPr>
              <w:t>T</w:t>
            </w:r>
            <w:r w:rsidRPr="00B578E1">
              <w:rPr>
                <w:rFonts w:ascii="Arial" w:hAnsi="Arial" w:cs="Arial"/>
                <w:sz w:val="18"/>
                <w:szCs w:val="18"/>
                <w:highlight w:val="yellow"/>
                <w:lang w:bidi="es-ES"/>
              </w:rPr>
              <w:t xml:space="preserve">al y como se establece en las especificaciones técnicas de obligatorio cumplimiento, los oferentes deberán acreditar mínimo tres (3) hoteles por cada destino nacional </w:t>
            </w:r>
            <w:r w:rsidR="00B578E1" w:rsidRPr="00B578E1">
              <w:rPr>
                <w:rFonts w:ascii="Arial" w:hAnsi="Arial" w:cs="Arial"/>
                <w:sz w:val="18"/>
                <w:szCs w:val="18"/>
                <w:highlight w:val="yellow"/>
                <w:lang w:bidi="es-ES"/>
              </w:rPr>
              <w:t>e</w:t>
            </w:r>
            <w:r w:rsidRPr="00B578E1">
              <w:rPr>
                <w:rFonts w:ascii="Arial" w:hAnsi="Arial" w:cs="Arial"/>
                <w:sz w:val="18"/>
                <w:szCs w:val="18"/>
                <w:highlight w:val="yellow"/>
                <w:lang w:bidi="es-ES"/>
              </w:rPr>
              <w:t xml:space="preserve"> internacional.</w:t>
            </w:r>
          </w:p>
        </w:tc>
        <w:tc>
          <w:tcPr>
            <w:tcW w:w="1129" w:type="dxa"/>
          </w:tcPr>
          <w:p w14:paraId="08244636" w14:textId="77777777" w:rsidR="00F61E25" w:rsidRPr="00237CDC" w:rsidRDefault="00F61E25" w:rsidP="00BD21BA">
            <w:pPr>
              <w:jc w:val="both"/>
              <w:rPr>
                <w:rFonts w:ascii="Arial" w:hAnsi="Arial" w:cs="Arial"/>
                <w:sz w:val="18"/>
                <w:szCs w:val="18"/>
                <w:lang w:bidi="es-ES"/>
              </w:rPr>
            </w:pPr>
          </w:p>
        </w:tc>
      </w:tr>
      <w:tr w:rsidR="00F61E25" w:rsidRPr="00237CDC" w14:paraId="4C88AF2B" w14:textId="72A62CBA" w:rsidTr="00F61E25">
        <w:tc>
          <w:tcPr>
            <w:tcW w:w="550" w:type="dxa"/>
            <w:shd w:val="clear" w:color="auto" w:fill="D9D9D9" w:themeFill="background1" w:themeFillShade="D9"/>
          </w:tcPr>
          <w:p w14:paraId="5D5041C6"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5</w:t>
            </w:r>
          </w:p>
        </w:tc>
        <w:tc>
          <w:tcPr>
            <w:tcW w:w="8093" w:type="dxa"/>
          </w:tcPr>
          <w:p w14:paraId="6AF823F7" w14:textId="77777777" w:rsidR="00F61E25" w:rsidRPr="00237CDC" w:rsidRDefault="00F61E25" w:rsidP="00BD21BA">
            <w:pPr>
              <w:jc w:val="both"/>
              <w:rPr>
                <w:rFonts w:ascii="Arial" w:eastAsia="Arial" w:hAnsi="Arial" w:cs="Arial"/>
                <w:b/>
                <w:bCs/>
                <w:color w:val="000000" w:themeColor="text1"/>
                <w:sz w:val="18"/>
                <w:szCs w:val="18"/>
              </w:rPr>
            </w:pPr>
            <w:r w:rsidRPr="00237CDC">
              <w:rPr>
                <w:rFonts w:ascii="Arial" w:hAnsi="Arial" w:cs="Arial"/>
                <w:sz w:val="18"/>
                <w:szCs w:val="18"/>
                <w:lang w:bidi="es-ES"/>
              </w:rPr>
              <w:t>El oferente deberá adjuntar junto con la propuesta el registro nacional de turismo del proponente.</w:t>
            </w:r>
          </w:p>
        </w:tc>
        <w:tc>
          <w:tcPr>
            <w:tcW w:w="1129" w:type="dxa"/>
          </w:tcPr>
          <w:p w14:paraId="6C0ED4BA" w14:textId="77777777" w:rsidR="00F61E25" w:rsidRPr="00237CDC" w:rsidRDefault="00F61E25" w:rsidP="00BD21BA">
            <w:pPr>
              <w:jc w:val="both"/>
              <w:rPr>
                <w:rFonts w:ascii="Arial" w:hAnsi="Arial" w:cs="Arial"/>
                <w:sz w:val="18"/>
                <w:szCs w:val="18"/>
                <w:lang w:bidi="es-ES"/>
              </w:rPr>
            </w:pPr>
          </w:p>
        </w:tc>
      </w:tr>
      <w:tr w:rsidR="00F61E25" w:rsidRPr="00237CDC" w14:paraId="44A03E37" w14:textId="1003D8D6" w:rsidTr="00F61E25">
        <w:tc>
          <w:tcPr>
            <w:tcW w:w="550" w:type="dxa"/>
            <w:shd w:val="clear" w:color="auto" w:fill="D9D9D9" w:themeFill="background1" w:themeFillShade="D9"/>
          </w:tcPr>
          <w:p w14:paraId="32B4E8F4"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6</w:t>
            </w:r>
          </w:p>
        </w:tc>
        <w:tc>
          <w:tcPr>
            <w:tcW w:w="8093" w:type="dxa"/>
          </w:tcPr>
          <w:p w14:paraId="6159946F" w14:textId="77777777" w:rsidR="00F61E25" w:rsidRPr="00237CDC" w:rsidRDefault="00F61E25" w:rsidP="00BD21BA">
            <w:pPr>
              <w:autoSpaceDE w:val="0"/>
              <w:autoSpaceDN w:val="0"/>
              <w:jc w:val="both"/>
              <w:rPr>
                <w:rFonts w:ascii="Arial" w:eastAsia="Arial" w:hAnsi="Arial" w:cs="Arial"/>
                <w:sz w:val="18"/>
                <w:szCs w:val="18"/>
                <w:lang w:val="es"/>
              </w:rPr>
            </w:pPr>
            <w:r w:rsidRPr="00237CDC">
              <w:rPr>
                <w:rFonts w:ascii="Arial" w:eastAsia="Arial" w:hAnsi="Arial" w:cs="Arial"/>
                <w:sz w:val="18"/>
                <w:szCs w:val="18"/>
                <w:lang w:val="es"/>
              </w:rPr>
              <w:t>El contratista deberá garantizar que los hoteles y servicios correspondan obligatoriamente a los hoteles y servicios ofertados.</w:t>
            </w:r>
          </w:p>
        </w:tc>
        <w:tc>
          <w:tcPr>
            <w:tcW w:w="1129" w:type="dxa"/>
          </w:tcPr>
          <w:p w14:paraId="7EA2478E" w14:textId="77777777" w:rsidR="00F61E25" w:rsidRPr="00237CDC" w:rsidRDefault="00F61E25" w:rsidP="00BD21BA">
            <w:pPr>
              <w:autoSpaceDE w:val="0"/>
              <w:autoSpaceDN w:val="0"/>
              <w:jc w:val="both"/>
              <w:rPr>
                <w:rFonts w:ascii="Arial" w:eastAsia="Arial" w:hAnsi="Arial" w:cs="Arial"/>
                <w:sz w:val="18"/>
                <w:szCs w:val="18"/>
                <w:lang w:val="es"/>
              </w:rPr>
            </w:pPr>
          </w:p>
        </w:tc>
      </w:tr>
      <w:tr w:rsidR="00F61E25" w:rsidRPr="00237CDC" w14:paraId="644D2726" w14:textId="32A00D2B" w:rsidTr="00F61E25">
        <w:tc>
          <w:tcPr>
            <w:tcW w:w="550" w:type="dxa"/>
            <w:shd w:val="clear" w:color="auto" w:fill="D9D9D9" w:themeFill="background1" w:themeFillShade="D9"/>
          </w:tcPr>
          <w:p w14:paraId="527FA04B"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7</w:t>
            </w:r>
          </w:p>
        </w:tc>
        <w:tc>
          <w:tcPr>
            <w:tcW w:w="8093" w:type="dxa"/>
          </w:tcPr>
          <w:p w14:paraId="05352EB2" w14:textId="77777777" w:rsidR="00F61E25" w:rsidRPr="00237CDC" w:rsidRDefault="00F61E25" w:rsidP="00BD21BA">
            <w:pPr>
              <w:autoSpaceDE w:val="0"/>
              <w:autoSpaceDN w:val="0"/>
              <w:jc w:val="both"/>
              <w:rPr>
                <w:rFonts w:ascii="Arial" w:eastAsia="Arial" w:hAnsi="Arial" w:cs="Arial"/>
                <w:sz w:val="18"/>
                <w:szCs w:val="18"/>
              </w:rPr>
            </w:pPr>
            <w:r w:rsidRPr="00237CDC">
              <w:rPr>
                <w:rFonts w:ascii="Arial" w:eastAsia="Arial" w:hAnsi="Arial" w:cs="Arial"/>
                <w:sz w:val="18"/>
                <w:szCs w:val="18"/>
              </w:rPr>
              <w:t>El contratista deberá garantizar la salida de vuelos directos desde ciudades principales de acuerdo a la ficha técnica.</w:t>
            </w:r>
          </w:p>
        </w:tc>
        <w:tc>
          <w:tcPr>
            <w:tcW w:w="1129" w:type="dxa"/>
          </w:tcPr>
          <w:p w14:paraId="41260AC1" w14:textId="77777777" w:rsidR="00F61E25" w:rsidRPr="00237CDC" w:rsidRDefault="00F61E25" w:rsidP="00BD21BA">
            <w:pPr>
              <w:autoSpaceDE w:val="0"/>
              <w:autoSpaceDN w:val="0"/>
              <w:jc w:val="both"/>
              <w:rPr>
                <w:rFonts w:ascii="Arial" w:eastAsia="Arial" w:hAnsi="Arial" w:cs="Arial"/>
                <w:sz w:val="18"/>
                <w:szCs w:val="18"/>
              </w:rPr>
            </w:pPr>
          </w:p>
        </w:tc>
      </w:tr>
      <w:tr w:rsidR="00F61E25" w:rsidRPr="00237CDC" w14:paraId="6151E854" w14:textId="6B7769AC" w:rsidTr="00F61E25">
        <w:tc>
          <w:tcPr>
            <w:tcW w:w="550" w:type="dxa"/>
            <w:shd w:val="clear" w:color="auto" w:fill="D9D9D9" w:themeFill="background1" w:themeFillShade="D9"/>
          </w:tcPr>
          <w:p w14:paraId="7EE3B764"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8</w:t>
            </w:r>
          </w:p>
        </w:tc>
        <w:tc>
          <w:tcPr>
            <w:tcW w:w="8093" w:type="dxa"/>
          </w:tcPr>
          <w:p w14:paraId="00FF6853" w14:textId="77777777" w:rsidR="00F61E25" w:rsidRPr="00237CDC" w:rsidRDefault="00F61E25" w:rsidP="00BD21BA">
            <w:pPr>
              <w:autoSpaceDE w:val="0"/>
              <w:autoSpaceDN w:val="0"/>
              <w:jc w:val="both"/>
              <w:rPr>
                <w:rFonts w:ascii="Arial" w:eastAsia="Arial" w:hAnsi="Arial" w:cs="Arial"/>
                <w:sz w:val="18"/>
                <w:szCs w:val="18"/>
              </w:rPr>
            </w:pPr>
            <w:r w:rsidRPr="00237CDC">
              <w:rPr>
                <w:rFonts w:ascii="Arial" w:eastAsia="Arial" w:hAnsi="Arial" w:cs="Arial"/>
                <w:sz w:val="18"/>
                <w:szCs w:val="18"/>
              </w:rPr>
              <w:t>El contratista deberá contar una línea de atención que opere 24/7 en aras de garantizar la cobertura, atención oportuna y capacidad operativa.</w:t>
            </w:r>
          </w:p>
        </w:tc>
        <w:tc>
          <w:tcPr>
            <w:tcW w:w="1129" w:type="dxa"/>
          </w:tcPr>
          <w:p w14:paraId="5F1DEA56" w14:textId="77777777" w:rsidR="00F61E25" w:rsidRPr="00237CDC" w:rsidRDefault="00F61E25" w:rsidP="00BD21BA">
            <w:pPr>
              <w:autoSpaceDE w:val="0"/>
              <w:autoSpaceDN w:val="0"/>
              <w:jc w:val="both"/>
              <w:rPr>
                <w:rFonts w:ascii="Arial" w:eastAsia="Arial" w:hAnsi="Arial" w:cs="Arial"/>
                <w:sz w:val="18"/>
                <w:szCs w:val="18"/>
              </w:rPr>
            </w:pPr>
          </w:p>
        </w:tc>
      </w:tr>
      <w:tr w:rsidR="00F61E25" w:rsidRPr="00237CDC" w14:paraId="6F29A109" w14:textId="19B3D304" w:rsidTr="00F61E25">
        <w:tc>
          <w:tcPr>
            <w:tcW w:w="550" w:type="dxa"/>
            <w:shd w:val="clear" w:color="auto" w:fill="D9D9D9" w:themeFill="background1" w:themeFillShade="D9"/>
          </w:tcPr>
          <w:p w14:paraId="1E4AD6DB"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9</w:t>
            </w:r>
          </w:p>
        </w:tc>
        <w:tc>
          <w:tcPr>
            <w:tcW w:w="8093" w:type="dxa"/>
          </w:tcPr>
          <w:p w14:paraId="3821438F" w14:textId="77777777" w:rsidR="00F61E25" w:rsidRPr="00237CDC" w:rsidRDefault="00F61E25" w:rsidP="00BD21BA">
            <w:pPr>
              <w:autoSpaceDE w:val="0"/>
              <w:autoSpaceDN w:val="0"/>
              <w:jc w:val="both"/>
              <w:rPr>
                <w:rFonts w:ascii="Arial" w:eastAsia="Arial" w:hAnsi="Arial" w:cs="Arial"/>
                <w:sz w:val="18"/>
                <w:szCs w:val="18"/>
                <w:lang w:val="es"/>
              </w:rPr>
            </w:pPr>
            <w:r w:rsidRPr="00237CDC">
              <w:rPr>
                <w:rFonts w:ascii="Arial" w:eastAsia="Arial" w:hAnsi="Arial" w:cs="Arial"/>
                <w:sz w:val="18"/>
                <w:szCs w:val="18"/>
                <w:lang w:val="es"/>
              </w:rPr>
              <w:t>El contratista se obliga a que el vuelo de salida será antes de mediodía y el vuelo de regreso posterior a las 3:00 de la tarde de tal manera que se garantice el disfrute de los días y noches de cada plan.</w:t>
            </w:r>
          </w:p>
        </w:tc>
        <w:tc>
          <w:tcPr>
            <w:tcW w:w="1129" w:type="dxa"/>
          </w:tcPr>
          <w:p w14:paraId="22B2F7E7" w14:textId="77777777" w:rsidR="00F61E25" w:rsidRPr="00237CDC" w:rsidRDefault="00F61E25" w:rsidP="00BD21BA">
            <w:pPr>
              <w:autoSpaceDE w:val="0"/>
              <w:autoSpaceDN w:val="0"/>
              <w:jc w:val="both"/>
              <w:rPr>
                <w:rFonts w:ascii="Arial" w:eastAsia="Arial" w:hAnsi="Arial" w:cs="Arial"/>
                <w:sz w:val="18"/>
                <w:szCs w:val="18"/>
                <w:lang w:val="es"/>
              </w:rPr>
            </w:pPr>
          </w:p>
        </w:tc>
      </w:tr>
      <w:tr w:rsidR="00F61E25" w:rsidRPr="00237CDC" w14:paraId="417A8BA1" w14:textId="46DD1C47" w:rsidTr="00F61E25">
        <w:tc>
          <w:tcPr>
            <w:tcW w:w="550" w:type="dxa"/>
            <w:shd w:val="clear" w:color="auto" w:fill="D9D9D9" w:themeFill="background1" w:themeFillShade="D9"/>
          </w:tcPr>
          <w:p w14:paraId="2B13B92D"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10</w:t>
            </w:r>
          </w:p>
        </w:tc>
        <w:tc>
          <w:tcPr>
            <w:tcW w:w="8093" w:type="dxa"/>
          </w:tcPr>
          <w:p w14:paraId="2EB3C432" w14:textId="77777777" w:rsidR="00F61E25" w:rsidRPr="00237CDC" w:rsidRDefault="00F61E25" w:rsidP="00BD21BA">
            <w:pPr>
              <w:autoSpaceDE w:val="0"/>
              <w:autoSpaceDN w:val="0"/>
              <w:jc w:val="both"/>
              <w:rPr>
                <w:rFonts w:ascii="Arial" w:eastAsia="Arial" w:hAnsi="Arial" w:cs="Arial"/>
                <w:sz w:val="18"/>
                <w:szCs w:val="18"/>
              </w:rPr>
            </w:pPr>
            <w:r w:rsidRPr="00237CDC">
              <w:rPr>
                <w:rFonts w:ascii="Arial" w:eastAsia="Arial" w:hAnsi="Arial" w:cs="Arial"/>
                <w:sz w:val="18"/>
                <w:szCs w:val="18"/>
              </w:rPr>
              <w:t xml:space="preserve">El contratista deberá garantizar que el horario de los vuelos sea coordinado con un tiempo de espera no mayor a cuatro (4) horas, con respecto al </w:t>
            </w:r>
            <w:proofErr w:type="spellStart"/>
            <w:r w:rsidRPr="00237CDC">
              <w:rPr>
                <w:rFonts w:ascii="Arial" w:eastAsia="Arial" w:hAnsi="Arial" w:cs="Arial"/>
                <w:sz w:val="18"/>
                <w:szCs w:val="18"/>
              </w:rPr>
              <w:t>check</w:t>
            </w:r>
            <w:proofErr w:type="spellEnd"/>
            <w:r w:rsidRPr="00237CDC">
              <w:rPr>
                <w:rFonts w:ascii="Arial" w:eastAsia="Arial" w:hAnsi="Arial" w:cs="Arial"/>
                <w:sz w:val="18"/>
                <w:szCs w:val="18"/>
              </w:rPr>
              <w:t xml:space="preserve"> in y </w:t>
            </w:r>
            <w:proofErr w:type="spellStart"/>
            <w:r w:rsidRPr="00237CDC">
              <w:rPr>
                <w:rFonts w:ascii="Arial" w:eastAsia="Arial" w:hAnsi="Arial" w:cs="Arial"/>
                <w:sz w:val="18"/>
                <w:szCs w:val="18"/>
              </w:rPr>
              <w:t>check</w:t>
            </w:r>
            <w:proofErr w:type="spellEnd"/>
            <w:r w:rsidRPr="00237CDC">
              <w:rPr>
                <w:rFonts w:ascii="Arial" w:eastAsia="Arial" w:hAnsi="Arial" w:cs="Arial"/>
                <w:sz w:val="18"/>
                <w:szCs w:val="18"/>
              </w:rPr>
              <w:t xml:space="preserve"> </w:t>
            </w:r>
            <w:proofErr w:type="spellStart"/>
            <w:r w:rsidRPr="00237CDC">
              <w:rPr>
                <w:rFonts w:ascii="Arial" w:eastAsia="Arial" w:hAnsi="Arial" w:cs="Arial"/>
                <w:sz w:val="18"/>
                <w:szCs w:val="18"/>
              </w:rPr>
              <w:t>out</w:t>
            </w:r>
            <w:proofErr w:type="spellEnd"/>
            <w:r w:rsidRPr="00237CDC">
              <w:rPr>
                <w:rFonts w:ascii="Arial" w:eastAsia="Arial" w:hAnsi="Arial" w:cs="Arial"/>
                <w:sz w:val="18"/>
                <w:szCs w:val="18"/>
              </w:rPr>
              <w:t xml:space="preserve"> de los hoteles, o en su defecto en el tiempo de espera se garantice el disfrute de zonas comunes en el hotel.</w:t>
            </w:r>
          </w:p>
        </w:tc>
        <w:tc>
          <w:tcPr>
            <w:tcW w:w="1129" w:type="dxa"/>
          </w:tcPr>
          <w:p w14:paraId="2B92B4F3" w14:textId="77777777" w:rsidR="00F61E25" w:rsidRPr="00237CDC" w:rsidRDefault="00F61E25" w:rsidP="00BD21BA">
            <w:pPr>
              <w:autoSpaceDE w:val="0"/>
              <w:autoSpaceDN w:val="0"/>
              <w:jc w:val="both"/>
              <w:rPr>
                <w:rFonts w:ascii="Arial" w:eastAsia="Arial" w:hAnsi="Arial" w:cs="Arial"/>
                <w:sz w:val="18"/>
                <w:szCs w:val="18"/>
              </w:rPr>
            </w:pPr>
          </w:p>
        </w:tc>
      </w:tr>
      <w:tr w:rsidR="00F61E25" w:rsidRPr="00237CDC" w14:paraId="3B482E9B" w14:textId="363489FF" w:rsidTr="00F61E25">
        <w:tc>
          <w:tcPr>
            <w:tcW w:w="550" w:type="dxa"/>
            <w:shd w:val="clear" w:color="auto" w:fill="D9D9D9" w:themeFill="background1" w:themeFillShade="D9"/>
          </w:tcPr>
          <w:p w14:paraId="154B74AF"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11</w:t>
            </w:r>
          </w:p>
        </w:tc>
        <w:tc>
          <w:tcPr>
            <w:tcW w:w="8093" w:type="dxa"/>
          </w:tcPr>
          <w:p w14:paraId="0AC82536" w14:textId="77777777" w:rsidR="00F61E25" w:rsidRPr="00237CDC" w:rsidRDefault="00F61E25" w:rsidP="00BD21BA">
            <w:pPr>
              <w:tabs>
                <w:tab w:val="left" w:pos="284"/>
              </w:tabs>
              <w:ind w:right="-141"/>
              <w:rPr>
                <w:rFonts w:ascii="Arial Narrow" w:hAnsi="Arial Narrow" w:cs="Arial"/>
                <w:b/>
                <w:color w:val="000000" w:themeColor="text1"/>
                <w:sz w:val="18"/>
                <w:szCs w:val="18"/>
              </w:rPr>
            </w:pPr>
            <w:r w:rsidRPr="00237CDC">
              <w:rPr>
                <w:rFonts w:ascii="Arial" w:eastAsia="Arial" w:hAnsi="Arial" w:cs="Arial"/>
                <w:sz w:val="18"/>
                <w:szCs w:val="18"/>
                <w:lang w:val="es"/>
              </w:rPr>
              <w:t>En caso de los vuelos con conexión, el contratista se obliga a garantizar que la espera entre un vuelo y otro no supere las dos (2) horas y que la llegada al destino será antes del mediodía y el vuelo de regreso de la ciudad de disfrute sea posterior a las 3:00 PM</w:t>
            </w:r>
          </w:p>
        </w:tc>
        <w:tc>
          <w:tcPr>
            <w:tcW w:w="1129" w:type="dxa"/>
          </w:tcPr>
          <w:p w14:paraId="189ECC90" w14:textId="77777777" w:rsidR="00F61E25" w:rsidRPr="00237CDC" w:rsidRDefault="00F61E25" w:rsidP="00BD21BA">
            <w:pPr>
              <w:tabs>
                <w:tab w:val="left" w:pos="284"/>
              </w:tabs>
              <w:ind w:right="-141"/>
              <w:rPr>
                <w:rFonts w:ascii="Arial" w:eastAsia="Arial" w:hAnsi="Arial" w:cs="Arial"/>
                <w:sz w:val="18"/>
                <w:szCs w:val="18"/>
                <w:lang w:val="es"/>
              </w:rPr>
            </w:pPr>
          </w:p>
        </w:tc>
      </w:tr>
      <w:tr w:rsidR="00F61E25" w:rsidRPr="00237CDC" w14:paraId="43A8C392" w14:textId="1F1A6A62" w:rsidTr="00F61E25">
        <w:tc>
          <w:tcPr>
            <w:tcW w:w="550" w:type="dxa"/>
            <w:shd w:val="clear" w:color="auto" w:fill="D9D9D9" w:themeFill="background1" w:themeFillShade="D9"/>
          </w:tcPr>
          <w:p w14:paraId="5B30CDAB"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12</w:t>
            </w:r>
          </w:p>
        </w:tc>
        <w:tc>
          <w:tcPr>
            <w:tcW w:w="8093" w:type="dxa"/>
          </w:tcPr>
          <w:p w14:paraId="7A4EFF65" w14:textId="77777777" w:rsidR="00F61E25" w:rsidRPr="00237CDC" w:rsidRDefault="00F61E25" w:rsidP="00BD21BA">
            <w:pPr>
              <w:tabs>
                <w:tab w:val="left" w:pos="284"/>
              </w:tabs>
              <w:ind w:right="-141"/>
              <w:rPr>
                <w:rFonts w:ascii="Arial Narrow" w:hAnsi="Arial Narrow" w:cs="Arial"/>
                <w:b/>
                <w:color w:val="000000" w:themeColor="text1"/>
                <w:sz w:val="18"/>
                <w:szCs w:val="18"/>
              </w:rPr>
            </w:pPr>
            <w:r w:rsidRPr="00237CDC">
              <w:rPr>
                <w:rFonts w:ascii="Arial" w:eastAsia="Arial" w:hAnsi="Arial" w:cs="Arial"/>
                <w:sz w:val="18"/>
                <w:szCs w:val="18"/>
                <w:lang w:val="es"/>
              </w:rPr>
              <w:t>El contratista se obliga a que los vehículos utilizados en los transportes internos en cada una de las ciudades de destino, incluidos los de traslado al hotel, tienen el espacio requerido, cuentan con las medidas de seguridad, los seguros y si es del caso, en destinos de clima caliente será obligatorio aire acondicionado</w:t>
            </w:r>
          </w:p>
        </w:tc>
        <w:tc>
          <w:tcPr>
            <w:tcW w:w="1129" w:type="dxa"/>
          </w:tcPr>
          <w:p w14:paraId="537002AC" w14:textId="77777777" w:rsidR="00F61E25" w:rsidRPr="00237CDC" w:rsidRDefault="00F61E25" w:rsidP="00BD21BA">
            <w:pPr>
              <w:tabs>
                <w:tab w:val="left" w:pos="284"/>
              </w:tabs>
              <w:ind w:right="-141"/>
              <w:rPr>
                <w:rFonts w:ascii="Arial" w:eastAsia="Arial" w:hAnsi="Arial" w:cs="Arial"/>
                <w:sz w:val="18"/>
                <w:szCs w:val="18"/>
                <w:lang w:val="es"/>
              </w:rPr>
            </w:pPr>
          </w:p>
        </w:tc>
      </w:tr>
      <w:tr w:rsidR="00F61E25" w:rsidRPr="00237CDC" w14:paraId="74954AC9" w14:textId="0B236EDB" w:rsidTr="00F61E25">
        <w:tc>
          <w:tcPr>
            <w:tcW w:w="550" w:type="dxa"/>
            <w:shd w:val="clear" w:color="auto" w:fill="D9D9D9" w:themeFill="background1" w:themeFillShade="D9"/>
          </w:tcPr>
          <w:p w14:paraId="3C6397DF"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13</w:t>
            </w:r>
          </w:p>
        </w:tc>
        <w:tc>
          <w:tcPr>
            <w:tcW w:w="8093" w:type="dxa"/>
          </w:tcPr>
          <w:p w14:paraId="53C62C10" w14:textId="77777777" w:rsidR="00F61E25" w:rsidRPr="00237CDC" w:rsidRDefault="00F61E25" w:rsidP="00BD21BA">
            <w:pPr>
              <w:autoSpaceDE w:val="0"/>
              <w:autoSpaceDN w:val="0"/>
              <w:jc w:val="both"/>
              <w:rPr>
                <w:rFonts w:ascii="Arial" w:eastAsia="Arial" w:hAnsi="Arial" w:cs="Arial"/>
                <w:sz w:val="18"/>
                <w:szCs w:val="18"/>
                <w:lang w:val="es"/>
              </w:rPr>
            </w:pPr>
            <w:r w:rsidRPr="00237CDC">
              <w:rPr>
                <w:rFonts w:ascii="Arial" w:eastAsia="Arial" w:hAnsi="Arial" w:cs="Arial"/>
                <w:sz w:val="18"/>
                <w:szCs w:val="18"/>
                <w:lang w:val="es"/>
              </w:rPr>
              <w:t>El contratista deberá contar con disponibilidad permanente (24/7) ante los requerimientos del supervisor del contrato, con el fin de dar respuesta inmediata a los mismos.</w:t>
            </w:r>
          </w:p>
        </w:tc>
        <w:tc>
          <w:tcPr>
            <w:tcW w:w="1129" w:type="dxa"/>
          </w:tcPr>
          <w:p w14:paraId="69609063" w14:textId="77777777" w:rsidR="00F61E25" w:rsidRPr="00237CDC" w:rsidRDefault="00F61E25" w:rsidP="00BD21BA">
            <w:pPr>
              <w:autoSpaceDE w:val="0"/>
              <w:autoSpaceDN w:val="0"/>
              <w:jc w:val="both"/>
              <w:rPr>
                <w:rFonts w:ascii="Arial" w:eastAsia="Arial" w:hAnsi="Arial" w:cs="Arial"/>
                <w:sz w:val="18"/>
                <w:szCs w:val="18"/>
                <w:lang w:val="es"/>
              </w:rPr>
            </w:pPr>
          </w:p>
        </w:tc>
      </w:tr>
      <w:tr w:rsidR="00F61E25" w:rsidRPr="00237CDC" w14:paraId="4C8E26D2" w14:textId="38901516" w:rsidTr="00F61E25">
        <w:tc>
          <w:tcPr>
            <w:tcW w:w="550" w:type="dxa"/>
            <w:shd w:val="clear" w:color="auto" w:fill="D9D9D9" w:themeFill="background1" w:themeFillShade="D9"/>
          </w:tcPr>
          <w:p w14:paraId="1E62ED38"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14</w:t>
            </w:r>
          </w:p>
        </w:tc>
        <w:tc>
          <w:tcPr>
            <w:tcW w:w="8093" w:type="dxa"/>
          </w:tcPr>
          <w:p w14:paraId="54333BE8" w14:textId="77777777" w:rsidR="00F61E25" w:rsidRPr="00237CDC" w:rsidRDefault="00F61E25" w:rsidP="00BD21BA">
            <w:pPr>
              <w:tabs>
                <w:tab w:val="left" w:pos="284"/>
              </w:tabs>
              <w:ind w:right="-141"/>
              <w:rPr>
                <w:rFonts w:ascii="Arial Narrow" w:hAnsi="Arial Narrow" w:cs="Arial"/>
                <w:b/>
                <w:color w:val="000000" w:themeColor="text1"/>
                <w:sz w:val="18"/>
                <w:szCs w:val="18"/>
              </w:rPr>
            </w:pPr>
            <w:r w:rsidRPr="00237CDC">
              <w:rPr>
                <w:rFonts w:ascii="Arial" w:eastAsia="Arial" w:hAnsi="Arial" w:cs="Arial"/>
                <w:sz w:val="18"/>
                <w:szCs w:val="18"/>
                <w:lang w:val="es"/>
              </w:rPr>
              <w:t>El contratista se compromete a mantener los precios ofertados durante la ejecución del contrato</w:t>
            </w:r>
          </w:p>
        </w:tc>
        <w:tc>
          <w:tcPr>
            <w:tcW w:w="1129" w:type="dxa"/>
          </w:tcPr>
          <w:p w14:paraId="0A85AEC8" w14:textId="77777777" w:rsidR="00F61E25" w:rsidRPr="00237CDC" w:rsidRDefault="00F61E25" w:rsidP="00BD21BA">
            <w:pPr>
              <w:tabs>
                <w:tab w:val="left" w:pos="284"/>
              </w:tabs>
              <w:ind w:right="-141"/>
              <w:rPr>
                <w:rFonts w:ascii="Arial" w:eastAsia="Arial" w:hAnsi="Arial" w:cs="Arial"/>
                <w:sz w:val="18"/>
                <w:szCs w:val="18"/>
                <w:lang w:val="es"/>
              </w:rPr>
            </w:pPr>
          </w:p>
        </w:tc>
      </w:tr>
      <w:tr w:rsidR="00F61E25" w:rsidRPr="00237CDC" w14:paraId="7F002AC0" w14:textId="458EF490" w:rsidTr="00F61E25">
        <w:tc>
          <w:tcPr>
            <w:tcW w:w="550" w:type="dxa"/>
            <w:shd w:val="clear" w:color="auto" w:fill="D9D9D9" w:themeFill="background1" w:themeFillShade="D9"/>
          </w:tcPr>
          <w:p w14:paraId="04742394"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15</w:t>
            </w:r>
          </w:p>
        </w:tc>
        <w:tc>
          <w:tcPr>
            <w:tcW w:w="8093" w:type="dxa"/>
          </w:tcPr>
          <w:p w14:paraId="76859DB5" w14:textId="77777777" w:rsidR="00F61E25" w:rsidRPr="00237CDC" w:rsidRDefault="00F61E25" w:rsidP="00BD21BA">
            <w:pPr>
              <w:tabs>
                <w:tab w:val="left" w:pos="284"/>
              </w:tabs>
              <w:ind w:right="-141"/>
              <w:rPr>
                <w:rFonts w:ascii="Arial Narrow" w:hAnsi="Arial Narrow" w:cs="Arial"/>
                <w:b/>
                <w:color w:val="000000" w:themeColor="text1"/>
                <w:sz w:val="18"/>
                <w:szCs w:val="18"/>
              </w:rPr>
            </w:pPr>
            <w:r w:rsidRPr="00237CDC">
              <w:rPr>
                <w:rFonts w:ascii="Arial" w:eastAsia="Arial" w:hAnsi="Arial" w:cs="Arial"/>
                <w:sz w:val="18"/>
                <w:szCs w:val="18"/>
              </w:rPr>
              <w:t>El contratista deberá brindar la información - (</w:t>
            </w:r>
            <w:proofErr w:type="spellStart"/>
            <w:r w:rsidRPr="00237CDC">
              <w:rPr>
                <w:rFonts w:ascii="Arial" w:eastAsia="Arial" w:hAnsi="Arial" w:cs="Arial"/>
                <w:sz w:val="18"/>
                <w:szCs w:val="18"/>
              </w:rPr>
              <w:t>brochure</w:t>
            </w:r>
            <w:proofErr w:type="spellEnd"/>
            <w:r w:rsidRPr="00237CDC">
              <w:rPr>
                <w:rFonts w:ascii="Arial" w:eastAsia="Arial" w:hAnsi="Arial" w:cs="Arial"/>
                <w:sz w:val="18"/>
                <w:szCs w:val="18"/>
              </w:rPr>
              <w:t xml:space="preserve"> del plan), en medio físico, magnético o vía telefónica, a cada uno de los interesados que forman parte de los grupos programados</w:t>
            </w:r>
          </w:p>
        </w:tc>
        <w:tc>
          <w:tcPr>
            <w:tcW w:w="1129" w:type="dxa"/>
          </w:tcPr>
          <w:p w14:paraId="18492436" w14:textId="77777777" w:rsidR="00F61E25" w:rsidRPr="00237CDC" w:rsidRDefault="00F61E25" w:rsidP="00BD21BA">
            <w:pPr>
              <w:tabs>
                <w:tab w:val="left" w:pos="284"/>
              </w:tabs>
              <w:ind w:right="-141"/>
              <w:rPr>
                <w:rFonts w:ascii="Arial" w:eastAsia="Arial" w:hAnsi="Arial" w:cs="Arial"/>
                <w:sz w:val="18"/>
                <w:szCs w:val="18"/>
              </w:rPr>
            </w:pPr>
          </w:p>
        </w:tc>
      </w:tr>
      <w:tr w:rsidR="00F61E25" w:rsidRPr="00237CDC" w14:paraId="6C8D3F03" w14:textId="48FEF4AC" w:rsidTr="00F61E25">
        <w:tc>
          <w:tcPr>
            <w:tcW w:w="550" w:type="dxa"/>
            <w:shd w:val="clear" w:color="auto" w:fill="D9D9D9" w:themeFill="background1" w:themeFillShade="D9"/>
          </w:tcPr>
          <w:p w14:paraId="44750DA6"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16</w:t>
            </w:r>
          </w:p>
        </w:tc>
        <w:tc>
          <w:tcPr>
            <w:tcW w:w="8093" w:type="dxa"/>
          </w:tcPr>
          <w:p w14:paraId="5999638F" w14:textId="77777777" w:rsidR="00F61E25" w:rsidRPr="00237CDC" w:rsidRDefault="00F61E25" w:rsidP="00BD21BA">
            <w:pPr>
              <w:autoSpaceDE w:val="0"/>
              <w:autoSpaceDN w:val="0"/>
              <w:jc w:val="both"/>
              <w:rPr>
                <w:rFonts w:ascii="Arial" w:eastAsia="Arial" w:hAnsi="Arial" w:cs="Arial"/>
                <w:sz w:val="18"/>
                <w:szCs w:val="18"/>
                <w:lang w:val="es"/>
              </w:rPr>
            </w:pPr>
            <w:r w:rsidRPr="00237CDC">
              <w:rPr>
                <w:rFonts w:ascii="Arial" w:eastAsia="Arial" w:hAnsi="Arial" w:cs="Arial"/>
                <w:sz w:val="18"/>
                <w:szCs w:val="18"/>
                <w:lang w:val="es"/>
              </w:rPr>
              <w:t>El contratista deberá garantizar y mantener las fechas programadas y autorizadas por el Supervisor. Cualquier cambio en las fechas programadas deberá contar con el aval del supervisor del contrato y el cambio debe ser solicitado con antelación de mínimo un (1) mes calendario, así mismo deberá asumir los gastos adicionales e informar a cada uno de los beneficiados (plan).</w:t>
            </w:r>
          </w:p>
        </w:tc>
        <w:tc>
          <w:tcPr>
            <w:tcW w:w="1129" w:type="dxa"/>
          </w:tcPr>
          <w:p w14:paraId="77FD4824" w14:textId="77777777" w:rsidR="00F61E25" w:rsidRPr="00237CDC" w:rsidRDefault="00F61E25" w:rsidP="00BD21BA">
            <w:pPr>
              <w:autoSpaceDE w:val="0"/>
              <w:autoSpaceDN w:val="0"/>
              <w:jc w:val="both"/>
              <w:rPr>
                <w:rFonts w:ascii="Arial" w:eastAsia="Arial" w:hAnsi="Arial" w:cs="Arial"/>
                <w:sz w:val="18"/>
                <w:szCs w:val="18"/>
                <w:lang w:val="es"/>
              </w:rPr>
            </w:pPr>
          </w:p>
        </w:tc>
      </w:tr>
      <w:tr w:rsidR="00F61E25" w:rsidRPr="00237CDC" w14:paraId="10631608" w14:textId="4AC58F3A" w:rsidTr="00F61E25">
        <w:tc>
          <w:tcPr>
            <w:tcW w:w="550" w:type="dxa"/>
            <w:shd w:val="clear" w:color="auto" w:fill="D9D9D9" w:themeFill="background1" w:themeFillShade="D9"/>
          </w:tcPr>
          <w:p w14:paraId="01B73CAC"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17</w:t>
            </w:r>
          </w:p>
        </w:tc>
        <w:tc>
          <w:tcPr>
            <w:tcW w:w="8093" w:type="dxa"/>
          </w:tcPr>
          <w:p w14:paraId="6D9F3938" w14:textId="77777777" w:rsidR="00F61E25" w:rsidRPr="00237CDC" w:rsidRDefault="00F61E25" w:rsidP="00BD21BA">
            <w:pPr>
              <w:autoSpaceDE w:val="0"/>
              <w:autoSpaceDN w:val="0"/>
              <w:jc w:val="both"/>
              <w:rPr>
                <w:rFonts w:ascii="Arial" w:eastAsia="Arial" w:hAnsi="Arial" w:cs="Arial"/>
                <w:sz w:val="18"/>
                <w:szCs w:val="18"/>
              </w:rPr>
            </w:pPr>
            <w:r w:rsidRPr="00237CDC">
              <w:rPr>
                <w:rFonts w:ascii="Arial" w:eastAsia="Arial" w:hAnsi="Arial" w:cs="Arial"/>
                <w:sz w:val="18"/>
                <w:szCs w:val="18"/>
              </w:rPr>
              <w:t xml:space="preserve">El contratista deberá asumir los costos que se generen durante la ejecución del contrato por concepto de suministro de los paquetes turísticos, entrega de los mismos, costos financieros, de </w:t>
            </w:r>
            <w:r w:rsidRPr="00237CDC">
              <w:rPr>
                <w:rFonts w:ascii="Arial" w:eastAsia="Arial" w:hAnsi="Arial" w:cs="Arial"/>
                <w:sz w:val="18"/>
                <w:szCs w:val="18"/>
              </w:rPr>
              <w:lastRenderedPageBreak/>
              <w:t>operación, de personal, pólizas, costos directos e indirectos, penalidades aeroportuarias, NOT SHOW (no presentación del beneficiario por actuación atribuida al contratista) y otros costos.</w:t>
            </w:r>
          </w:p>
        </w:tc>
        <w:tc>
          <w:tcPr>
            <w:tcW w:w="1129" w:type="dxa"/>
          </w:tcPr>
          <w:p w14:paraId="1814918B" w14:textId="77777777" w:rsidR="00F61E25" w:rsidRPr="00237CDC" w:rsidRDefault="00F61E25" w:rsidP="00BD21BA">
            <w:pPr>
              <w:autoSpaceDE w:val="0"/>
              <w:autoSpaceDN w:val="0"/>
              <w:jc w:val="both"/>
              <w:rPr>
                <w:rFonts w:ascii="Arial" w:eastAsia="Arial" w:hAnsi="Arial" w:cs="Arial"/>
                <w:sz w:val="18"/>
                <w:szCs w:val="18"/>
              </w:rPr>
            </w:pPr>
          </w:p>
        </w:tc>
      </w:tr>
      <w:tr w:rsidR="00F61E25" w:rsidRPr="00237CDC" w14:paraId="76B79AC5" w14:textId="6820436E" w:rsidTr="00F61E25">
        <w:tc>
          <w:tcPr>
            <w:tcW w:w="550" w:type="dxa"/>
            <w:shd w:val="clear" w:color="auto" w:fill="D9D9D9" w:themeFill="background1" w:themeFillShade="D9"/>
          </w:tcPr>
          <w:p w14:paraId="4450DEB0"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18</w:t>
            </w:r>
          </w:p>
        </w:tc>
        <w:tc>
          <w:tcPr>
            <w:tcW w:w="8093" w:type="dxa"/>
          </w:tcPr>
          <w:p w14:paraId="6D7BDF1A" w14:textId="77777777" w:rsidR="00F61E25" w:rsidRPr="00237CDC" w:rsidRDefault="00F61E25" w:rsidP="00BD21BA">
            <w:pPr>
              <w:autoSpaceDE w:val="0"/>
              <w:autoSpaceDN w:val="0"/>
              <w:jc w:val="both"/>
              <w:rPr>
                <w:rFonts w:ascii="Arial" w:eastAsia="Arial" w:hAnsi="Arial" w:cs="Arial"/>
                <w:sz w:val="18"/>
                <w:szCs w:val="18"/>
                <w:lang w:val="es"/>
              </w:rPr>
            </w:pPr>
            <w:r w:rsidRPr="00237CDC">
              <w:rPr>
                <w:rFonts w:ascii="Arial" w:eastAsia="Arial" w:hAnsi="Arial" w:cs="Arial"/>
                <w:sz w:val="18"/>
                <w:szCs w:val="18"/>
                <w:lang w:val="es"/>
              </w:rPr>
              <w:t>El contratista asumirá los costos y gastos de alojamiento, alimentación y, los demás servicios ofrecidos por cada plan, destinado al coordinador de grupo designado por la Dirección de Familia y Bienestar de Ejército, el cual servirá de apoyo al desarrollo de la supervisión por parte de la entidad cuando la salida lo requiera así.</w:t>
            </w:r>
          </w:p>
          <w:tbl>
            <w:tblPr>
              <w:tblW w:w="0" w:type="auto"/>
              <w:tblInd w:w="135" w:type="dxa"/>
              <w:tblLook w:val="04A0" w:firstRow="1" w:lastRow="0" w:firstColumn="1" w:lastColumn="0" w:noHBand="0" w:noVBand="1"/>
            </w:tblPr>
            <w:tblGrid>
              <w:gridCol w:w="3708"/>
              <w:gridCol w:w="4014"/>
            </w:tblGrid>
            <w:tr w:rsidR="00F61E25" w:rsidRPr="00237CDC" w14:paraId="67C52088" w14:textId="77777777" w:rsidTr="00BD21BA">
              <w:trPr>
                <w:trHeight w:val="300"/>
              </w:trPr>
              <w:tc>
                <w:tcPr>
                  <w:tcW w:w="494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42AC821" w14:textId="77777777" w:rsidR="00F61E25" w:rsidRPr="00237CDC" w:rsidRDefault="00F61E25" w:rsidP="00BD21BA">
                  <w:pPr>
                    <w:jc w:val="both"/>
                    <w:rPr>
                      <w:sz w:val="18"/>
                      <w:szCs w:val="18"/>
                    </w:rPr>
                  </w:pPr>
                  <w:r w:rsidRPr="00237CDC">
                    <w:rPr>
                      <w:rFonts w:ascii="Arial" w:eastAsia="Arial" w:hAnsi="Arial"/>
                      <w:sz w:val="18"/>
                      <w:szCs w:val="18"/>
                    </w:rPr>
                    <w:t>RANGO DE GRUPOS – PLANES</w:t>
                  </w:r>
                </w:p>
              </w:tc>
              <w:tc>
                <w:tcPr>
                  <w:tcW w:w="51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4C722E" w14:textId="77777777" w:rsidR="00F61E25" w:rsidRPr="00237CDC" w:rsidRDefault="00F61E25" w:rsidP="00BD21BA">
                  <w:pPr>
                    <w:jc w:val="both"/>
                    <w:rPr>
                      <w:sz w:val="18"/>
                      <w:szCs w:val="18"/>
                    </w:rPr>
                  </w:pPr>
                  <w:r w:rsidRPr="00237CDC">
                    <w:rPr>
                      <w:rFonts w:ascii="Arial" w:eastAsia="Arial" w:hAnsi="Arial"/>
                      <w:sz w:val="18"/>
                      <w:szCs w:val="18"/>
                    </w:rPr>
                    <w:t>CANTIDAD DE COORDINADORES DE LA DIFAB</w:t>
                  </w:r>
                </w:p>
              </w:tc>
            </w:tr>
            <w:tr w:rsidR="00F61E25" w:rsidRPr="00237CDC" w14:paraId="0C06A8A9" w14:textId="77777777" w:rsidTr="00BD21BA">
              <w:trPr>
                <w:trHeight w:val="225"/>
              </w:trPr>
              <w:tc>
                <w:tcPr>
                  <w:tcW w:w="494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7DE8BC" w14:textId="77777777" w:rsidR="00F61E25" w:rsidRPr="00237CDC" w:rsidRDefault="00F61E25" w:rsidP="00BD21BA">
                  <w:pPr>
                    <w:jc w:val="both"/>
                    <w:rPr>
                      <w:sz w:val="18"/>
                      <w:szCs w:val="18"/>
                    </w:rPr>
                  </w:pPr>
                  <w:r w:rsidRPr="00237CDC">
                    <w:rPr>
                      <w:rFonts w:ascii="Arial" w:eastAsia="Arial" w:hAnsi="Arial"/>
                      <w:sz w:val="18"/>
                      <w:szCs w:val="18"/>
                    </w:rPr>
                    <w:t xml:space="preserve">DE 20 A 60 PERSONAS POR CADA DESTINO </w:t>
                  </w:r>
                </w:p>
              </w:tc>
              <w:tc>
                <w:tcPr>
                  <w:tcW w:w="51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563A48" w14:textId="77777777" w:rsidR="00F61E25" w:rsidRPr="00237CDC" w:rsidRDefault="00F61E25" w:rsidP="00BD21BA">
                  <w:pPr>
                    <w:rPr>
                      <w:sz w:val="18"/>
                      <w:szCs w:val="18"/>
                    </w:rPr>
                  </w:pPr>
                  <w:r w:rsidRPr="00237CDC">
                    <w:rPr>
                      <w:rFonts w:ascii="Arial" w:eastAsia="Arial" w:hAnsi="Arial"/>
                      <w:sz w:val="18"/>
                      <w:szCs w:val="18"/>
                    </w:rPr>
                    <w:t>1 COORDINADOR</w:t>
                  </w:r>
                </w:p>
              </w:tc>
            </w:tr>
            <w:tr w:rsidR="00F61E25" w:rsidRPr="00237CDC" w14:paraId="7A9B3D8F" w14:textId="77777777" w:rsidTr="00BD21BA">
              <w:trPr>
                <w:trHeight w:val="270"/>
              </w:trPr>
              <w:tc>
                <w:tcPr>
                  <w:tcW w:w="494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812053" w14:textId="77777777" w:rsidR="00F61E25" w:rsidRPr="00237CDC" w:rsidRDefault="00F61E25" w:rsidP="00BD21BA">
                  <w:pPr>
                    <w:jc w:val="both"/>
                    <w:rPr>
                      <w:sz w:val="18"/>
                      <w:szCs w:val="18"/>
                    </w:rPr>
                  </w:pPr>
                  <w:r w:rsidRPr="00237CDC">
                    <w:rPr>
                      <w:rFonts w:ascii="Arial" w:eastAsia="Arial" w:hAnsi="Arial"/>
                      <w:sz w:val="18"/>
                      <w:szCs w:val="18"/>
                    </w:rPr>
                    <w:t xml:space="preserve">DE 61 A 160 PERSONAS POR CADA DESTINO </w:t>
                  </w:r>
                </w:p>
              </w:tc>
              <w:tc>
                <w:tcPr>
                  <w:tcW w:w="51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C2148D" w14:textId="77777777" w:rsidR="00F61E25" w:rsidRPr="00237CDC" w:rsidRDefault="00F61E25" w:rsidP="00BD21BA">
                  <w:pPr>
                    <w:autoSpaceDE w:val="0"/>
                    <w:autoSpaceDN w:val="0"/>
                    <w:jc w:val="both"/>
                    <w:rPr>
                      <w:rFonts w:ascii="Arial" w:eastAsia="Arial" w:hAnsi="Arial"/>
                      <w:sz w:val="18"/>
                      <w:szCs w:val="18"/>
                      <w:lang w:val="es"/>
                    </w:rPr>
                  </w:pPr>
                  <w:r w:rsidRPr="00237CDC">
                    <w:rPr>
                      <w:rFonts w:ascii="Arial" w:eastAsia="Arial" w:hAnsi="Arial"/>
                      <w:sz w:val="18"/>
                      <w:szCs w:val="18"/>
                      <w:lang w:val="es"/>
                    </w:rPr>
                    <w:t>2 COORDINADORES</w:t>
                  </w:r>
                </w:p>
              </w:tc>
            </w:tr>
          </w:tbl>
          <w:p w14:paraId="30959D12" w14:textId="77777777" w:rsidR="00F61E25" w:rsidRPr="00237CDC" w:rsidRDefault="00F61E25" w:rsidP="00BD21BA">
            <w:pPr>
              <w:autoSpaceDE w:val="0"/>
              <w:autoSpaceDN w:val="0"/>
              <w:ind w:left="360"/>
              <w:jc w:val="both"/>
              <w:rPr>
                <w:rFonts w:ascii="Arial" w:eastAsia="Arial" w:hAnsi="Arial" w:cs="Arial"/>
                <w:sz w:val="18"/>
                <w:szCs w:val="18"/>
                <w:lang w:val="es"/>
              </w:rPr>
            </w:pPr>
          </w:p>
        </w:tc>
        <w:tc>
          <w:tcPr>
            <w:tcW w:w="1129" w:type="dxa"/>
          </w:tcPr>
          <w:p w14:paraId="38C7CD2B" w14:textId="77777777" w:rsidR="00F61E25" w:rsidRPr="00237CDC" w:rsidRDefault="00F61E25" w:rsidP="00BD21BA">
            <w:pPr>
              <w:autoSpaceDE w:val="0"/>
              <w:autoSpaceDN w:val="0"/>
              <w:jc w:val="both"/>
              <w:rPr>
                <w:rFonts w:ascii="Arial" w:eastAsia="Arial" w:hAnsi="Arial" w:cs="Arial"/>
                <w:sz w:val="18"/>
                <w:szCs w:val="18"/>
                <w:lang w:val="es"/>
              </w:rPr>
            </w:pPr>
          </w:p>
        </w:tc>
      </w:tr>
      <w:tr w:rsidR="00F61E25" w:rsidRPr="00237CDC" w14:paraId="2CE63CE9" w14:textId="6416CE46" w:rsidTr="00F61E25">
        <w:tc>
          <w:tcPr>
            <w:tcW w:w="550" w:type="dxa"/>
            <w:shd w:val="clear" w:color="auto" w:fill="D9D9D9" w:themeFill="background1" w:themeFillShade="D9"/>
          </w:tcPr>
          <w:p w14:paraId="7CB97298"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19</w:t>
            </w:r>
          </w:p>
        </w:tc>
        <w:tc>
          <w:tcPr>
            <w:tcW w:w="8093" w:type="dxa"/>
          </w:tcPr>
          <w:p w14:paraId="716E3B4F" w14:textId="77777777" w:rsidR="00F61E25" w:rsidRPr="00237CDC" w:rsidRDefault="00F61E25" w:rsidP="00BD21BA">
            <w:pPr>
              <w:tabs>
                <w:tab w:val="left" w:pos="284"/>
              </w:tabs>
              <w:ind w:right="-141"/>
              <w:rPr>
                <w:rFonts w:ascii="Arial Narrow" w:hAnsi="Arial Narrow" w:cs="Arial"/>
                <w:b/>
                <w:color w:val="000000" w:themeColor="text1"/>
                <w:sz w:val="18"/>
                <w:szCs w:val="18"/>
              </w:rPr>
            </w:pPr>
            <w:r w:rsidRPr="00237CDC">
              <w:rPr>
                <w:rFonts w:ascii="Arial" w:eastAsia="Arial" w:hAnsi="Arial" w:cs="Arial"/>
                <w:sz w:val="18"/>
                <w:szCs w:val="18"/>
                <w:lang w:val="es"/>
              </w:rPr>
              <w:t>El contratista se compromete a delegar un coordinador de grupo perteneciente a la empresa que esté a disposición de cualquier inconveniente que se presente durante el trascurso del plan turístico.</w:t>
            </w:r>
          </w:p>
        </w:tc>
        <w:tc>
          <w:tcPr>
            <w:tcW w:w="1129" w:type="dxa"/>
          </w:tcPr>
          <w:p w14:paraId="59F44399" w14:textId="77777777" w:rsidR="00F61E25" w:rsidRPr="00237CDC" w:rsidRDefault="00F61E25" w:rsidP="00BD21BA">
            <w:pPr>
              <w:tabs>
                <w:tab w:val="left" w:pos="284"/>
              </w:tabs>
              <w:ind w:right="-141"/>
              <w:rPr>
                <w:rFonts w:ascii="Arial" w:eastAsia="Arial" w:hAnsi="Arial" w:cs="Arial"/>
                <w:sz w:val="18"/>
                <w:szCs w:val="18"/>
                <w:lang w:val="es"/>
              </w:rPr>
            </w:pPr>
          </w:p>
        </w:tc>
      </w:tr>
      <w:tr w:rsidR="00F61E25" w:rsidRPr="00237CDC" w14:paraId="712EE2AB" w14:textId="0AD21B34" w:rsidTr="00F61E25">
        <w:tc>
          <w:tcPr>
            <w:tcW w:w="550" w:type="dxa"/>
            <w:shd w:val="clear" w:color="auto" w:fill="D9D9D9" w:themeFill="background1" w:themeFillShade="D9"/>
          </w:tcPr>
          <w:p w14:paraId="17BB9030"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20</w:t>
            </w:r>
          </w:p>
        </w:tc>
        <w:tc>
          <w:tcPr>
            <w:tcW w:w="8093" w:type="dxa"/>
          </w:tcPr>
          <w:p w14:paraId="1197373D" w14:textId="77777777" w:rsidR="00F61E25" w:rsidRPr="00237CDC" w:rsidRDefault="00F61E25" w:rsidP="00BD21BA">
            <w:pPr>
              <w:autoSpaceDE w:val="0"/>
              <w:autoSpaceDN w:val="0"/>
              <w:jc w:val="both"/>
              <w:rPr>
                <w:rFonts w:ascii="Arial" w:eastAsia="Arial" w:hAnsi="Arial" w:cs="Arial"/>
                <w:sz w:val="18"/>
                <w:szCs w:val="18"/>
                <w:lang w:val="es"/>
              </w:rPr>
            </w:pPr>
            <w:r w:rsidRPr="00237CDC">
              <w:rPr>
                <w:rFonts w:ascii="Arial" w:eastAsia="Arial" w:hAnsi="Arial" w:cs="Arial"/>
                <w:sz w:val="18"/>
                <w:szCs w:val="18"/>
                <w:lang w:val="es"/>
              </w:rPr>
              <w:t>El contratista debe garantizar que la acomodación de las habitaciones sea conforme a los requerimientos al supervisor y características de cada plan.</w:t>
            </w:r>
          </w:p>
        </w:tc>
        <w:tc>
          <w:tcPr>
            <w:tcW w:w="1129" w:type="dxa"/>
          </w:tcPr>
          <w:p w14:paraId="396A4C78" w14:textId="77777777" w:rsidR="00F61E25" w:rsidRPr="00237CDC" w:rsidRDefault="00F61E25" w:rsidP="00BD21BA">
            <w:pPr>
              <w:autoSpaceDE w:val="0"/>
              <w:autoSpaceDN w:val="0"/>
              <w:jc w:val="both"/>
              <w:rPr>
                <w:rFonts w:ascii="Arial" w:eastAsia="Arial" w:hAnsi="Arial" w:cs="Arial"/>
                <w:sz w:val="18"/>
                <w:szCs w:val="18"/>
                <w:lang w:val="es"/>
              </w:rPr>
            </w:pPr>
          </w:p>
        </w:tc>
      </w:tr>
      <w:tr w:rsidR="00F61E25" w:rsidRPr="00237CDC" w14:paraId="22CABC2E" w14:textId="3E04625F" w:rsidTr="00F61E25">
        <w:tc>
          <w:tcPr>
            <w:tcW w:w="550" w:type="dxa"/>
            <w:shd w:val="clear" w:color="auto" w:fill="D9D9D9" w:themeFill="background1" w:themeFillShade="D9"/>
          </w:tcPr>
          <w:p w14:paraId="2EBAAD36"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21</w:t>
            </w:r>
          </w:p>
        </w:tc>
        <w:tc>
          <w:tcPr>
            <w:tcW w:w="8093" w:type="dxa"/>
          </w:tcPr>
          <w:p w14:paraId="4A93CA75" w14:textId="77777777" w:rsidR="00F61E25" w:rsidRPr="00237CDC" w:rsidRDefault="00F61E25" w:rsidP="00BD21BA">
            <w:pPr>
              <w:autoSpaceDE w:val="0"/>
              <w:autoSpaceDN w:val="0"/>
              <w:jc w:val="both"/>
              <w:rPr>
                <w:rFonts w:ascii="Arial" w:eastAsia="Arial" w:hAnsi="Arial" w:cs="Arial"/>
                <w:sz w:val="18"/>
                <w:szCs w:val="18"/>
                <w:lang w:val="es"/>
              </w:rPr>
            </w:pPr>
            <w:r w:rsidRPr="00237CDC">
              <w:rPr>
                <w:rFonts w:ascii="Arial" w:eastAsia="Arial" w:hAnsi="Arial" w:cs="Arial"/>
                <w:sz w:val="18"/>
                <w:szCs w:val="18"/>
                <w:lang w:val="es"/>
              </w:rPr>
              <w:t>El contratista debe garantizar que la ubicación del hotel se encuentre en un área con parámetros mínimos de seguridad.</w:t>
            </w:r>
          </w:p>
        </w:tc>
        <w:tc>
          <w:tcPr>
            <w:tcW w:w="1129" w:type="dxa"/>
          </w:tcPr>
          <w:p w14:paraId="493EBAFE" w14:textId="77777777" w:rsidR="00F61E25" w:rsidRPr="00237CDC" w:rsidRDefault="00F61E25" w:rsidP="00BD21BA">
            <w:pPr>
              <w:autoSpaceDE w:val="0"/>
              <w:autoSpaceDN w:val="0"/>
              <w:jc w:val="both"/>
              <w:rPr>
                <w:rFonts w:ascii="Arial" w:eastAsia="Arial" w:hAnsi="Arial" w:cs="Arial"/>
                <w:sz w:val="18"/>
                <w:szCs w:val="18"/>
                <w:lang w:val="es"/>
              </w:rPr>
            </w:pPr>
          </w:p>
        </w:tc>
      </w:tr>
      <w:tr w:rsidR="00F61E25" w:rsidRPr="00237CDC" w14:paraId="7A91AB37" w14:textId="06986C02" w:rsidTr="00F61E25">
        <w:tc>
          <w:tcPr>
            <w:tcW w:w="550" w:type="dxa"/>
            <w:shd w:val="clear" w:color="auto" w:fill="D9D9D9" w:themeFill="background1" w:themeFillShade="D9"/>
          </w:tcPr>
          <w:p w14:paraId="56A1E3BC"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22</w:t>
            </w:r>
          </w:p>
        </w:tc>
        <w:tc>
          <w:tcPr>
            <w:tcW w:w="8093" w:type="dxa"/>
          </w:tcPr>
          <w:p w14:paraId="1BAA97E3" w14:textId="77777777" w:rsidR="00F61E25" w:rsidRPr="00237CDC" w:rsidRDefault="00F61E25" w:rsidP="00BD21BA">
            <w:pPr>
              <w:autoSpaceDE w:val="0"/>
              <w:autoSpaceDN w:val="0"/>
              <w:jc w:val="both"/>
              <w:rPr>
                <w:rFonts w:ascii="Arial" w:eastAsia="Arial" w:hAnsi="Arial" w:cs="Arial"/>
                <w:sz w:val="18"/>
                <w:szCs w:val="18"/>
              </w:rPr>
            </w:pPr>
            <w:r w:rsidRPr="00237CDC">
              <w:rPr>
                <w:rFonts w:ascii="Arial" w:eastAsia="Arial" w:hAnsi="Arial" w:cs="Arial"/>
                <w:sz w:val="18"/>
                <w:szCs w:val="18"/>
              </w:rPr>
              <w:t>El contratista coordinara con el supervisor del contrato con un tiempo no superior a quince (15) días previo al disfrute del plan la verificación de los beneficiarios del mismo.</w:t>
            </w:r>
          </w:p>
        </w:tc>
        <w:tc>
          <w:tcPr>
            <w:tcW w:w="1129" w:type="dxa"/>
          </w:tcPr>
          <w:p w14:paraId="20743204" w14:textId="77777777" w:rsidR="00F61E25" w:rsidRPr="00237CDC" w:rsidRDefault="00F61E25" w:rsidP="00BD21BA">
            <w:pPr>
              <w:autoSpaceDE w:val="0"/>
              <w:autoSpaceDN w:val="0"/>
              <w:jc w:val="both"/>
              <w:rPr>
                <w:rFonts w:ascii="Arial" w:eastAsia="Arial" w:hAnsi="Arial" w:cs="Arial"/>
                <w:sz w:val="18"/>
                <w:szCs w:val="18"/>
              </w:rPr>
            </w:pPr>
          </w:p>
        </w:tc>
      </w:tr>
      <w:tr w:rsidR="00F61E25" w:rsidRPr="00237CDC" w14:paraId="0B0FA3C0" w14:textId="24AF7A27" w:rsidTr="00F61E25">
        <w:tc>
          <w:tcPr>
            <w:tcW w:w="550" w:type="dxa"/>
            <w:shd w:val="clear" w:color="auto" w:fill="D9D9D9" w:themeFill="background1" w:themeFillShade="D9"/>
          </w:tcPr>
          <w:p w14:paraId="41624F52"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23</w:t>
            </w:r>
          </w:p>
        </w:tc>
        <w:tc>
          <w:tcPr>
            <w:tcW w:w="8093" w:type="dxa"/>
          </w:tcPr>
          <w:p w14:paraId="7389DDD2" w14:textId="77777777" w:rsidR="00F61E25" w:rsidRPr="00237CDC" w:rsidRDefault="00F61E25" w:rsidP="00BD21BA">
            <w:pPr>
              <w:autoSpaceDE w:val="0"/>
              <w:autoSpaceDN w:val="0"/>
              <w:jc w:val="both"/>
              <w:rPr>
                <w:rFonts w:ascii="Arial" w:eastAsia="Arial" w:hAnsi="Arial" w:cs="Arial"/>
                <w:sz w:val="18"/>
                <w:szCs w:val="18"/>
                <w:lang w:val="es"/>
              </w:rPr>
            </w:pPr>
            <w:r w:rsidRPr="00237CDC">
              <w:rPr>
                <w:rFonts w:ascii="Arial" w:eastAsia="Arial" w:hAnsi="Arial" w:cs="Arial"/>
                <w:sz w:val="18"/>
                <w:szCs w:val="18"/>
                <w:lang w:val="es"/>
              </w:rPr>
              <w:t>El contratista debe garantizar que en el caso de Fuerza Mayor o Caso Fortuito se pueda reprogramar las fechas asignadas al plan (según aplique).</w:t>
            </w:r>
          </w:p>
        </w:tc>
        <w:tc>
          <w:tcPr>
            <w:tcW w:w="1129" w:type="dxa"/>
          </w:tcPr>
          <w:p w14:paraId="7AEDF492" w14:textId="77777777" w:rsidR="00F61E25" w:rsidRPr="00237CDC" w:rsidRDefault="00F61E25" w:rsidP="00BD21BA">
            <w:pPr>
              <w:autoSpaceDE w:val="0"/>
              <w:autoSpaceDN w:val="0"/>
              <w:jc w:val="both"/>
              <w:rPr>
                <w:rFonts w:ascii="Arial" w:eastAsia="Arial" w:hAnsi="Arial" w:cs="Arial"/>
                <w:sz w:val="18"/>
                <w:szCs w:val="18"/>
                <w:lang w:val="es"/>
              </w:rPr>
            </w:pPr>
          </w:p>
        </w:tc>
      </w:tr>
      <w:tr w:rsidR="00F61E25" w:rsidRPr="00237CDC" w14:paraId="51EA3F43" w14:textId="15CC6D0B" w:rsidTr="00F61E25">
        <w:tc>
          <w:tcPr>
            <w:tcW w:w="550" w:type="dxa"/>
            <w:shd w:val="clear" w:color="auto" w:fill="D9D9D9" w:themeFill="background1" w:themeFillShade="D9"/>
          </w:tcPr>
          <w:p w14:paraId="7209A3EF"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24</w:t>
            </w:r>
          </w:p>
        </w:tc>
        <w:tc>
          <w:tcPr>
            <w:tcW w:w="8093" w:type="dxa"/>
          </w:tcPr>
          <w:p w14:paraId="76E307F3" w14:textId="77777777" w:rsidR="00F61E25" w:rsidRPr="00237CDC" w:rsidRDefault="00F61E25" w:rsidP="00BD21BA">
            <w:pPr>
              <w:tabs>
                <w:tab w:val="left" w:pos="284"/>
              </w:tabs>
              <w:ind w:right="-141"/>
              <w:rPr>
                <w:rFonts w:ascii="Arial" w:eastAsia="Arial" w:hAnsi="Arial" w:cs="Arial"/>
                <w:sz w:val="18"/>
                <w:szCs w:val="18"/>
              </w:rPr>
            </w:pPr>
            <w:r w:rsidRPr="00237CDC">
              <w:rPr>
                <w:rFonts w:ascii="Arial" w:eastAsia="Arial" w:hAnsi="Arial" w:cs="Arial"/>
                <w:sz w:val="18"/>
                <w:szCs w:val="18"/>
              </w:rPr>
              <w:t>El contratista deberá garantizar que las habitaciones e instalaciones de los hoteles cumplan con los criterios de calidad apropiados, y de presentarse inconformidades por parte de los huéspedes pertenecientes a la familia militar, deberán de manera urgente brindar soluciones rápidas que aseguren la mejor estancia.</w:t>
            </w:r>
          </w:p>
          <w:p w14:paraId="7EB4E67E" w14:textId="77777777" w:rsidR="00F61E25" w:rsidRPr="00237CDC" w:rsidRDefault="00F61E25" w:rsidP="005F0116">
            <w:pPr>
              <w:pStyle w:val="Prrafodelista"/>
              <w:numPr>
                <w:ilvl w:val="0"/>
                <w:numId w:val="85"/>
              </w:numPr>
              <w:jc w:val="both"/>
              <w:rPr>
                <w:rFonts w:ascii="Arial" w:eastAsia="Arial" w:hAnsi="Arial" w:cs="Arial"/>
                <w:sz w:val="18"/>
                <w:szCs w:val="18"/>
              </w:rPr>
            </w:pPr>
            <w:r w:rsidRPr="00237CDC">
              <w:rPr>
                <w:rFonts w:ascii="Arial" w:eastAsia="Arial" w:hAnsi="Arial" w:cs="Arial"/>
                <w:sz w:val="18"/>
                <w:szCs w:val="18"/>
              </w:rPr>
              <w:t>Instalaciones limpias, higiénicas y ventiladas, y con un buen mantenimiento.</w:t>
            </w:r>
          </w:p>
          <w:p w14:paraId="7CFB5B4B" w14:textId="77777777" w:rsidR="00F61E25" w:rsidRPr="00237CDC" w:rsidRDefault="00F61E25" w:rsidP="005F0116">
            <w:pPr>
              <w:pStyle w:val="Prrafodelista"/>
              <w:numPr>
                <w:ilvl w:val="0"/>
                <w:numId w:val="85"/>
              </w:numPr>
              <w:jc w:val="both"/>
              <w:rPr>
                <w:rFonts w:ascii="Arial" w:eastAsia="Arial" w:hAnsi="Arial" w:cs="Arial"/>
                <w:sz w:val="18"/>
                <w:szCs w:val="18"/>
              </w:rPr>
            </w:pPr>
            <w:r w:rsidRPr="00237CDC">
              <w:rPr>
                <w:rFonts w:ascii="Arial" w:eastAsia="Arial" w:hAnsi="Arial" w:cs="Arial"/>
                <w:sz w:val="18"/>
                <w:szCs w:val="18"/>
              </w:rPr>
              <w:t>Ausencia de olores y ruidos por causa de aseo y mantenimiento</w:t>
            </w:r>
          </w:p>
        </w:tc>
        <w:tc>
          <w:tcPr>
            <w:tcW w:w="1129" w:type="dxa"/>
          </w:tcPr>
          <w:p w14:paraId="5E7FF6F7" w14:textId="77777777" w:rsidR="00F61E25" w:rsidRPr="00237CDC" w:rsidRDefault="00F61E25" w:rsidP="00BD21BA">
            <w:pPr>
              <w:tabs>
                <w:tab w:val="left" w:pos="284"/>
              </w:tabs>
              <w:ind w:right="-141"/>
              <w:rPr>
                <w:rFonts w:ascii="Arial" w:eastAsia="Arial" w:hAnsi="Arial" w:cs="Arial"/>
                <w:sz w:val="18"/>
                <w:szCs w:val="18"/>
              </w:rPr>
            </w:pPr>
          </w:p>
        </w:tc>
      </w:tr>
      <w:tr w:rsidR="00F61E25" w:rsidRPr="00237CDC" w14:paraId="26246A67" w14:textId="6E3255DE" w:rsidTr="00F61E25">
        <w:tc>
          <w:tcPr>
            <w:tcW w:w="550" w:type="dxa"/>
            <w:shd w:val="clear" w:color="auto" w:fill="D9D9D9" w:themeFill="background1" w:themeFillShade="D9"/>
          </w:tcPr>
          <w:p w14:paraId="2289C04A"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25</w:t>
            </w:r>
          </w:p>
        </w:tc>
        <w:tc>
          <w:tcPr>
            <w:tcW w:w="8093" w:type="dxa"/>
          </w:tcPr>
          <w:p w14:paraId="19A28D49" w14:textId="77777777" w:rsidR="00F61E25" w:rsidRPr="00237CDC" w:rsidRDefault="00F61E25" w:rsidP="00BD21BA">
            <w:pPr>
              <w:jc w:val="both"/>
              <w:rPr>
                <w:rFonts w:ascii="Arial" w:eastAsia="Arial" w:hAnsi="Arial" w:cs="Arial"/>
                <w:sz w:val="18"/>
                <w:szCs w:val="18"/>
              </w:rPr>
            </w:pPr>
            <w:r w:rsidRPr="00237CDC">
              <w:rPr>
                <w:rFonts w:ascii="Arial" w:eastAsia="Arial" w:hAnsi="Arial" w:cs="Arial"/>
                <w:sz w:val="18"/>
                <w:szCs w:val="18"/>
              </w:rPr>
              <w:t>El contratista deberá garantizar que los elementos que se encuentren dentro de las habitaciones e instalaciones, cumplen con la mejor calidad para el uso de todos los huéspedes. (Toallas, sabanas, almohadas, elementos de aseo, armarios, cajones, etc.)</w:t>
            </w:r>
          </w:p>
          <w:p w14:paraId="0C12D80E" w14:textId="77777777" w:rsidR="00F61E25" w:rsidRPr="00237CDC" w:rsidRDefault="00F61E25" w:rsidP="00BD21BA">
            <w:pPr>
              <w:pStyle w:val="Prrafodelista"/>
              <w:jc w:val="both"/>
              <w:rPr>
                <w:rFonts w:ascii="Arial" w:eastAsia="Arial" w:hAnsi="Arial" w:cs="Arial"/>
                <w:sz w:val="18"/>
                <w:szCs w:val="18"/>
              </w:rPr>
            </w:pPr>
          </w:p>
          <w:p w14:paraId="49F73CD8" w14:textId="77777777" w:rsidR="00F61E25" w:rsidRPr="00237CDC" w:rsidRDefault="00F61E25" w:rsidP="00BD21BA">
            <w:pPr>
              <w:pStyle w:val="Prrafodelista"/>
              <w:jc w:val="both"/>
              <w:rPr>
                <w:rFonts w:ascii="Arial" w:eastAsia="Arial" w:hAnsi="Arial" w:cs="Arial"/>
                <w:sz w:val="18"/>
                <w:szCs w:val="18"/>
              </w:rPr>
            </w:pPr>
            <w:r w:rsidRPr="00237CDC">
              <w:rPr>
                <w:rFonts w:ascii="Arial" w:eastAsia="Arial" w:hAnsi="Arial" w:cs="Arial"/>
                <w:sz w:val="18"/>
                <w:szCs w:val="18"/>
              </w:rPr>
              <w:t xml:space="preserve">Calidad de los elementos: </w:t>
            </w:r>
          </w:p>
          <w:p w14:paraId="2CE6074E" w14:textId="77777777" w:rsidR="00F61E25" w:rsidRPr="00237CDC" w:rsidRDefault="00F61E25" w:rsidP="00BD21BA">
            <w:pPr>
              <w:pStyle w:val="Prrafodelista"/>
              <w:jc w:val="both"/>
              <w:rPr>
                <w:rFonts w:ascii="Arial" w:eastAsia="Arial" w:hAnsi="Arial" w:cs="Arial"/>
                <w:sz w:val="18"/>
                <w:szCs w:val="18"/>
              </w:rPr>
            </w:pPr>
          </w:p>
          <w:p w14:paraId="0FB31734" w14:textId="77777777" w:rsidR="00F61E25" w:rsidRPr="00237CDC" w:rsidRDefault="00F61E25" w:rsidP="005F0116">
            <w:pPr>
              <w:pStyle w:val="Prrafodelista"/>
              <w:numPr>
                <w:ilvl w:val="0"/>
                <w:numId w:val="86"/>
              </w:numPr>
              <w:jc w:val="both"/>
              <w:rPr>
                <w:rFonts w:ascii="Arial" w:eastAsia="Arial" w:hAnsi="Arial" w:cs="Arial"/>
                <w:sz w:val="18"/>
                <w:szCs w:val="18"/>
              </w:rPr>
            </w:pPr>
            <w:r w:rsidRPr="00237CDC">
              <w:rPr>
                <w:rFonts w:ascii="Arial" w:eastAsia="Arial" w:hAnsi="Arial" w:cs="Arial"/>
                <w:sz w:val="18"/>
                <w:szCs w:val="18"/>
              </w:rPr>
              <w:t>No presentar manchas, descosidas, huecos o perforaciones ni decoloración de los tejidos.</w:t>
            </w:r>
          </w:p>
          <w:p w14:paraId="648DCD87" w14:textId="77777777" w:rsidR="00F61E25" w:rsidRPr="00237CDC" w:rsidRDefault="00F61E25" w:rsidP="005F0116">
            <w:pPr>
              <w:pStyle w:val="Prrafodelista"/>
              <w:numPr>
                <w:ilvl w:val="0"/>
                <w:numId w:val="86"/>
              </w:numPr>
              <w:jc w:val="both"/>
              <w:rPr>
                <w:rFonts w:ascii="Arial" w:eastAsia="Arial" w:hAnsi="Arial" w:cs="Arial"/>
                <w:sz w:val="18"/>
                <w:szCs w:val="18"/>
              </w:rPr>
            </w:pPr>
            <w:r w:rsidRPr="00237CDC">
              <w:rPr>
                <w:rFonts w:ascii="Arial" w:eastAsia="Arial" w:hAnsi="Arial" w:cs="Arial"/>
                <w:sz w:val="18"/>
                <w:szCs w:val="18"/>
              </w:rPr>
              <w:t>Colchón con su fecha de rotación vigente.</w:t>
            </w:r>
          </w:p>
          <w:p w14:paraId="2F129141" w14:textId="77777777" w:rsidR="00F61E25" w:rsidRPr="00237CDC" w:rsidRDefault="00F61E25" w:rsidP="005F0116">
            <w:pPr>
              <w:pStyle w:val="Prrafodelista"/>
              <w:numPr>
                <w:ilvl w:val="0"/>
                <w:numId w:val="86"/>
              </w:numPr>
              <w:jc w:val="both"/>
              <w:rPr>
                <w:rFonts w:ascii="Arial" w:eastAsia="Arial" w:hAnsi="Arial" w:cs="Arial"/>
                <w:sz w:val="18"/>
                <w:szCs w:val="18"/>
              </w:rPr>
            </w:pPr>
            <w:r w:rsidRPr="00237CDC">
              <w:rPr>
                <w:rFonts w:ascii="Arial" w:eastAsia="Arial" w:hAnsi="Arial" w:cs="Arial"/>
                <w:sz w:val="18"/>
                <w:szCs w:val="18"/>
              </w:rPr>
              <w:t>Los pisos y/o tapetes están en buen estado de conservación</w:t>
            </w:r>
          </w:p>
          <w:p w14:paraId="765B42F3" w14:textId="77777777" w:rsidR="00F61E25" w:rsidRPr="00237CDC" w:rsidRDefault="00F61E25" w:rsidP="005F0116">
            <w:pPr>
              <w:pStyle w:val="Prrafodelista"/>
              <w:numPr>
                <w:ilvl w:val="0"/>
                <w:numId w:val="86"/>
              </w:numPr>
              <w:jc w:val="both"/>
              <w:rPr>
                <w:rFonts w:ascii="Arial" w:eastAsia="Arial" w:hAnsi="Arial" w:cs="Arial"/>
                <w:sz w:val="18"/>
                <w:szCs w:val="18"/>
              </w:rPr>
            </w:pPr>
            <w:r w:rsidRPr="00237CDC">
              <w:rPr>
                <w:rFonts w:ascii="Arial" w:eastAsia="Arial" w:hAnsi="Arial" w:cs="Arial"/>
                <w:sz w:val="18"/>
                <w:szCs w:val="18"/>
              </w:rPr>
              <w:t xml:space="preserve">Las cortinas, persianas, Black </w:t>
            </w:r>
            <w:proofErr w:type="spellStart"/>
            <w:r w:rsidRPr="00237CDC">
              <w:rPr>
                <w:rFonts w:ascii="Arial" w:eastAsia="Arial" w:hAnsi="Arial" w:cs="Arial"/>
                <w:sz w:val="18"/>
                <w:szCs w:val="18"/>
              </w:rPr>
              <w:t>out</w:t>
            </w:r>
            <w:proofErr w:type="spellEnd"/>
            <w:r w:rsidRPr="00237CDC">
              <w:rPr>
                <w:rFonts w:ascii="Arial" w:eastAsia="Arial" w:hAnsi="Arial" w:cs="Arial"/>
                <w:sz w:val="18"/>
                <w:szCs w:val="18"/>
              </w:rPr>
              <w:t xml:space="preserve"> no presentan roturas ni manchas.</w:t>
            </w:r>
          </w:p>
        </w:tc>
        <w:tc>
          <w:tcPr>
            <w:tcW w:w="1129" w:type="dxa"/>
          </w:tcPr>
          <w:p w14:paraId="1C151452" w14:textId="77777777" w:rsidR="00F61E25" w:rsidRPr="00237CDC" w:rsidRDefault="00F61E25" w:rsidP="00BD21BA">
            <w:pPr>
              <w:jc w:val="both"/>
              <w:rPr>
                <w:rFonts w:ascii="Arial" w:eastAsia="Arial" w:hAnsi="Arial" w:cs="Arial"/>
                <w:sz w:val="18"/>
                <w:szCs w:val="18"/>
              </w:rPr>
            </w:pPr>
          </w:p>
        </w:tc>
      </w:tr>
      <w:tr w:rsidR="00F61E25" w:rsidRPr="00237CDC" w14:paraId="79DDDDCD" w14:textId="6FB94C34" w:rsidTr="00F61E25">
        <w:tc>
          <w:tcPr>
            <w:tcW w:w="550" w:type="dxa"/>
            <w:shd w:val="clear" w:color="auto" w:fill="D9D9D9" w:themeFill="background1" w:themeFillShade="D9"/>
          </w:tcPr>
          <w:p w14:paraId="5E12AA49"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26</w:t>
            </w:r>
          </w:p>
        </w:tc>
        <w:tc>
          <w:tcPr>
            <w:tcW w:w="8093" w:type="dxa"/>
          </w:tcPr>
          <w:p w14:paraId="6C0918EE" w14:textId="77777777" w:rsidR="00F61E25" w:rsidRPr="00E82B75" w:rsidRDefault="00F61E25" w:rsidP="00BD21BA">
            <w:pPr>
              <w:jc w:val="both"/>
              <w:rPr>
                <w:rFonts w:ascii="Arial" w:hAnsi="Arial" w:cs="Arial"/>
                <w:sz w:val="18"/>
                <w:szCs w:val="18"/>
                <w:lang w:bidi="es-ES"/>
              </w:rPr>
            </w:pPr>
            <w:r w:rsidRPr="00E82B75">
              <w:rPr>
                <w:rFonts w:ascii="Arial" w:hAnsi="Arial" w:cs="Arial"/>
                <w:sz w:val="18"/>
                <w:szCs w:val="18"/>
                <w:lang w:bidi="es-ES"/>
              </w:rPr>
              <w:t>El contratista deberá adjuntar el registro nacional de turismo de los distintos hoteles con los que se ejecutará el contrato.</w:t>
            </w:r>
          </w:p>
          <w:p w14:paraId="23C149FA" w14:textId="77777777" w:rsidR="00E7739B" w:rsidRPr="00E82B75" w:rsidRDefault="00E7739B" w:rsidP="00BD21BA">
            <w:pPr>
              <w:jc w:val="both"/>
              <w:rPr>
                <w:rFonts w:ascii="Arial" w:hAnsi="Arial" w:cs="Arial"/>
                <w:b/>
                <w:bCs/>
                <w:color w:val="000000" w:themeColor="text1"/>
                <w:sz w:val="18"/>
                <w:szCs w:val="18"/>
              </w:rPr>
            </w:pPr>
          </w:p>
          <w:p w14:paraId="0D1BAD8E" w14:textId="62CC05B9" w:rsidR="00E7739B" w:rsidRPr="00130305" w:rsidRDefault="00E7739B" w:rsidP="00BD21BA">
            <w:pPr>
              <w:jc w:val="both"/>
              <w:rPr>
                <w:rFonts w:ascii="Arial" w:eastAsia="Arial" w:hAnsi="Arial" w:cs="Arial"/>
                <w:color w:val="000000" w:themeColor="text1"/>
                <w:sz w:val="18"/>
                <w:szCs w:val="18"/>
                <w:highlight w:val="yellow"/>
              </w:rPr>
            </w:pPr>
            <w:r w:rsidRPr="00E82B75">
              <w:rPr>
                <w:rFonts w:ascii="Arial" w:eastAsia="Arial" w:hAnsi="Arial" w:cs="Arial"/>
                <w:color w:val="000000" w:themeColor="text1"/>
                <w:sz w:val="18"/>
                <w:szCs w:val="18"/>
              </w:rPr>
              <w:t>Para los hoteles internacionales con los cuales se ejecutará el contrato, el contratista deberá aportar el documento que acredite su operación legal en el país de destino, tales como registro turístico, licencia de operación, permiso de funcionamiento, habilitación turística o documento equivalente expedido por la autoridad competente. Para destinos como Cancún (México), Punta Cana (República Dominicana) y Ciudad de Panamá (Panamá), se aceptarán documentos como el Registro Nacional de Turismo – RNT de México, licencias expedidas por el Ministerio de Turismo de República Dominicana (MITUR), registros o permisos emitidos por la Autoridad de Turismo de Panamá (ATP)</w:t>
            </w:r>
            <w:r w:rsidR="00130305" w:rsidRPr="00E82B75">
              <w:rPr>
                <w:rFonts w:ascii="Arial" w:eastAsia="Arial" w:hAnsi="Arial" w:cs="Arial"/>
                <w:color w:val="000000" w:themeColor="text1"/>
                <w:sz w:val="18"/>
                <w:szCs w:val="18"/>
              </w:rPr>
              <w:t>.</w:t>
            </w:r>
          </w:p>
        </w:tc>
        <w:tc>
          <w:tcPr>
            <w:tcW w:w="1129" w:type="dxa"/>
          </w:tcPr>
          <w:p w14:paraId="32AD4C7F" w14:textId="77777777" w:rsidR="00F61E25" w:rsidRPr="00237CDC" w:rsidRDefault="00F61E25" w:rsidP="00BD21BA">
            <w:pPr>
              <w:jc w:val="both"/>
              <w:rPr>
                <w:rFonts w:ascii="Arial" w:hAnsi="Arial" w:cs="Arial"/>
                <w:sz w:val="18"/>
                <w:szCs w:val="18"/>
                <w:lang w:bidi="es-ES"/>
              </w:rPr>
            </w:pPr>
          </w:p>
        </w:tc>
      </w:tr>
      <w:tr w:rsidR="00F61E25" w14:paraId="3B1F9A46" w14:textId="3D5C634D" w:rsidTr="00F61E25">
        <w:tc>
          <w:tcPr>
            <w:tcW w:w="550" w:type="dxa"/>
            <w:shd w:val="clear" w:color="auto" w:fill="D9D9D9" w:themeFill="background1" w:themeFillShade="D9"/>
          </w:tcPr>
          <w:p w14:paraId="4F92EAAC" w14:textId="77777777" w:rsidR="00F61E25" w:rsidRPr="00237CDC" w:rsidRDefault="00F61E25" w:rsidP="00BD21BA">
            <w:pPr>
              <w:tabs>
                <w:tab w:val="left" w:pos="-119"/>
              </w:tabs>
              <w:ind w:left="-119" w:right="-141"/>
              <w:jc w:val="center"/>
              <w:rPr>
                <w:rFonts w:ascii="Arial Narrow" w:hAnsi="Arial Narrow" w:cs="Arial"/>
                <w:b/>
                <w:color w:val="000000" w:themeColor="text1"/>
                <w:sz w:val="18"/>
                <w:szCs w:val="18"/>
              </w:rPr>
            </w:pPr>
            <w:r w:rsidRPr="00237CDC">
              <w:rPr>
                <w:rFonts w:ascii="Arial Narrow" w:hAnsi="Arial Narrow" w:cs="Arial"/>
                <w:b/>
                <w:color w:val="000000" w:themeColor="text1"/>
                <w:sz w:val="18"/>
                <w:szCs w:val="18"/>
              </w:rPr>
              <w:t>27</w:t>
            </w:r>
          </w:p>
        </w:tc>
        <w:tc>
          <w:tcPr>
            <w:tcW w:w="8093" w:type="dxa"/>
          </w:tcPr>
          <w:p w14:paraId="5241A339" w14:textId="77777777" w:rsidR="00F61E25" w:rsidRPr="00557A3A" w:rsidRDefault="00F61E25" w:rsidP="00BD21BA">
            <w:pPr>
              <w:jc w:val="both"/>
              <w:rPr>
                <w:rFonts w:ascii="Arial" w:eastAsia="Arial" w:hAnsi="Arial" w:cs="Arial"/>
                <w:color w:val="000000" w:themeColor="text1"/>
                <w:sz w:val="18"/>
                <w:szCs w:val="18"/>
              </w:rPr>
            </w:pPr>
            <w:r w:rsidRPr="00237CDC">
              <w:rPr>
                <w:rFonts w:ascii="Arial" w:eastAsia="Arial" w:hAnsi="Arial" w:cs="Arial"/>
                <w:color w:val="000000" w:themeColor="text1"/>
                <w:sz w:val="18"/>
                <w:szCs w:val="18"/>
              </w:rPr>
              <w:t>Los beneficiarios de los planes turísticos deberán contar con pasaporte vigente al momento del viaje, con una vigencia mínima de seis (6) meses, el cual deberá ser presentado cuando sea requerido por el contratista.</w:t>
            </w:r>
          </w:p>
        </w:tc>
        <w:tc>
          <w:tcPr>
            <w:tcW w:w="1129" w:type="dxa"/>
          </w:tcPr>
          <w:p w14:paraId="1C5A5F89" w14:textId="77777777" w:rsidR="00F61E25" w:rsidRPr="00237CDC" w:rsidRDefault="00F61E25" w:rsidP="00BD21BA">
            <w:pPr>
              <w:jc w:val="both"/>
              <w:rPr>
                <w:rFonts w:ascii="Arial" w:eastAsia="Arial" w:hAnsi="Arial" w:cs="Arial"/>
                <w:color w:val="000000" w:themeColor="text1"/>
                <w:sz w:val="18"/>
                <w:szCs w:val="18"/>
              </w:rPr>
            </w:pPr>
          </w:p>
        </w:tc>
      </w:tr>
    </w:tbl>
    <w:p w14:paraId="2E5FDAE0" w14:textId="77777777" w:rsidR="00BD21BA" w:rsidRPr="00BD21BA" w:rsidRDefault="00BD21BA" w:rsidP="00BD21BA">
      <w:pPr>
        <w:pStyle w:val="Default"/>
        <w:ind w:left="-709"/>
        <w:jc w:val="both"/>
        <w:rPr>
          <w:rFonts w:ascii="Arial Narrow" w:hAnsi="Arial Narrow"/>
          <w:b/>
          <w:bCs/>
          <w:sz w:val="22"/>
          <w:szCs w:val="22"/>
        </w:rPr>
      </w:pPr>
    </w:p>
    <w:bookmarkEnd w:id="2"/>
    <w:p w14:paraId="3BE5522C" w14:textId="50CF9FD0" w:rsidR="00B85CAB" w:rsidRPr="006A0524" w:rsidRDefault="006A0524" w:rsidP="006A0524">
      <w:pPr>
        <w:suppressAutoHyphens w:val="0"/>
        <w:autoSpaceDE w:val="0"/>
        <w:autoSpaceDN w:val="0"/>
        <w:spacing w:before="9"/>
        <w:ind w:left="-567" w:right="-283"/>
        <w:jc w:val="both"/>
        <w:rPr>
          <w:rFonts w:ascii="Arial Narrow" w:eastAsia="Times New Roman" w:hAnsi="Arial Narrow" w:cs="Arial"/>
          <w:b/>
          <w:bCs/>
          <w:color w:val="000000"/>
          <w:kern w:val="0"/>
          <w:sz w:val="22"/>
          <w:szCs w:val="22"/>
          <w:u w:val="single"/>
          <w:lang w:val="x-none"/>
        </w:rPr>
      </w:pPr>
      <w:r w:rsidRPr="006A0524">
        <w:rPr>
          <w:rFonts w:ascii="Arial Narrow" w:hAnsi="Arial Narrow"/>
          <w:b/>
          <w:bCs/>
          <w:sz w:val="22"/>
          <w:szCs w:val="22"/>
          <w:u w:val="single"/>
        </w:rPr>
        <w:t>LAS ESPECIFICACIONES TÉCNICAS AQUÍ DESCRITAS SON DE OBLIGATORIO CUMPLIMIENTO PARA EL FUTURO CONTRATISTA. EN CONSECUENCIA, CON EL DILIGENCIAMIENTO Y PRESENTACIÓN DE ESTE FORMULARIO POR PARTE DEL OFERENTE, ESTE MANIFIESTA SU ACEPTACIÓN Y SE COMPROMETE, EN CASO DE RESULTAR ADJUDICATARIO Y SUSCRIBIR EL RESPECTIVO CONTRATO, A CUMPLIR ESTRICTAMENTE CON CADA UNA DE LAS CONDICIONES TÉCNICAS AQUÍ ESTABLECIDAS.</w:t>
      </w:r>
    </w:p>
    <w:p w14:paraId="1632B733" w14:textId="51E8A236" w:rsidR="00B85CAB" w:rsidRDefault="00B85CAB" w:rsidP="00F33AAB">
      <w:pPr>
        <w:suppressAutoHyphens w:val="0"/>
        <w:autoSpaceDE w:val="0"/>
        <w:autoSpaceDN w:val="0"/>
        <w:spacing w:before="9"/>
        <w:ind w:left="-709" w:right="-567"/>
        <w:jc w:val="both"/>
        <w:rPr>
          <w:rFonts w:ascii="Arial Narrow" w:eastAsia="Times New Roman" w:hAnsi="Arial Narrow" w:cs="Arial"/>
          <w:color w:val="000000"/>
          <w:kern w:val="0"/>
          <w:sz w:val="22"/>
          <w:szCs w:val="22"/>
          <w:lang w:val="x-none"/>
        </w:rPr>
      </w:pPr>
    </w:p>
    <w:p w14:paraId="31072484" w14:textId="77777777" w:rsidR="00E31BF2" w:rsidRPr="00DA7E2B" w:rsidRDefault="00E31BF2" w:rsidP="00F33AAB">
      <w:pPr>
        <w:suppressAutoHyphens w:val="0"/>
        <w:autoSpaceDE w:val="0"/>
        <w:autoSpaceDN w:val="0"/>
        <w:spacing w:before="9"/>
        <w:ind w:left="-709" w:right="-567"/>
        <w:jc w:val="both"/>
        <w:rPr>
          <w:rFonts w:ascii="Arial Narrow" w:eastAsia="Times New Roman" w:hAnsi="Arial Narrow" w:cs="Arial"/>
          <w:color w:val="000000"/>
          <w:kern w:val="0"/>
          <w:sz w:val="22"/>
          <w:szCs w:val="22"/>
          <w:lang w:val="x-none"/>
        </w:rPr>
      </w:pPr>
    </w:p>
    <w:p w14:paraId="5524C4C5" w14:textId="1E03D21E" w:rsidR="00B8635C" w:rsidRPr="00DA7E2B" w:rsidRDefault="00B8635C" w:rsidP="006A0524">
      <w:pPr>
        <w:pStyle w:val="Textoindependiente"/>
        <w:ind w:left="-567" w:right="-567"/>
        <w:rPr>
          <w:rFonts w:ascii="Arial Narrow" w:eastAsia="Times New Roman" w:hAnsi="Arial Narrow" w:cs="Calibri"/>
          <w:color w:val="000000"/>
          <w:kern w:val="0"/>
          <w:sz w:val="22"/>
          <w:szCs w:val="22"/>
        </w:rPr>
      </w:pPr>
      <w:r w:rsidRPr="00DA7E2B">
        <w:rPr>
          <w:rFonts w:ascii="Arial Narrow" w:hAnsi="Arial Narrow"/>
          <w:noProof/>
          <w:color w:val="FF0000"/>
          <w:sz w:val="22"/>
          <w:szCs w:val="22"/>
        </w:rPr>
        <w:lastRenderedPageBreak/>
        <mc:AlternateContent>
          <mc:Choice Requires="wps">
            <w:drawing>
              <wp:anchor distT="0" distB="0" distL="0" distR="0" simplePos="0" relativeHeight="251658752" behindDoc="1" locked="0" layoutInCell="1" allowOverlap="1" wp14:anchorId="3D7283B5" wp14:editId="132969C7">
                <wp:simplePos x="0" y="0"/>
                <wp:positionH relativeFrom="page">
                  <wp:posOffset>690245</wp:posOffset>
                </wp:positionH>
                <wp:positionV relativeFrom="paragraph">
                  <wp:posOffset>205105</wp:posOffset>
                </wp:positionV>
                <wp:extent cx="1853565" cy="1270"/>
                <wp:effectExtent l="0" t="0" r="0" b="0"/>
                <wp:wrapTopAndBottom/>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3565" cy="1270"/>
                        </a:xfrm>
                        <a:custGeom>
                          <a:avLst/>
                          <a:gdLst>
                            <a:gd name="T0" fmla="+- 0 1702 1702"/>
                            <a:gd name="T1" fmla="*/ T0 w 2919"/>
                            <a:gd name="T2" fmla="+- 0 4620 1702"/>
                            <a:gd name="T3" fmla="*/ T2 w 2919"/>
                          </a:gdLst>
                          <a:ahLst/>
                          <a:cxnLst>
                            <a:cxn ang="0">
                              <a:pos x="T1" y="0"/>
                            </a:cxn>
                            <a:cxn ang="0">
                              <a:pos x="T3" y="0"/>
                            </a:cxn>
                          </a:cxnLst>
                          <a:rect l="0" t="0" r="r" b="b"/>
                          <a:pathLst>
                            <a:path w="2919">
                              <a:moveTo>
                                <a:pt x="0" y="0"/>
                              </a:moveTo>
                              <a:lnTo>
                                <a:pt x="291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D48C600" id="Forma libre 3" o:spid="_x0000_s1026" style="position:absolute;margin-left:54.35pt;margin-top:16.15pt;width:145.95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" path="m,l2918,e" filled="f" strokeweight=".17569mm">
                <v:path arrowok="t" o:connecttype="custom" o:connectlocs="0,0;1852930,0" o:connectangles="0,0"/>
                <w10:wrap type="topAndBottom" anchorx="page"/>
              </v:shape>
            </w:pict>
          </mc:Fallback>
        </mc:AlternateContent>
      </w:r>
      <w:r w:rsidR="00F03551" w:rsidRPr="00DA7E2B">
        <w:rPr>
          <w:rFonts w:ascii="Arial Narrow" w:eastAsia="Times New Roman" w:hAnsi="Arial Narrow" w:cs="Calibri"/>
          <w:color w:val="FF0000"/>
          <w:kern w:val="0"/>
          <w:sz w:val="22"/>
          <w:szCs w:val="22"/>
        </w:rPr>
        <w:t>XXXXXXXXXXXXXXXXXXXXXXXXX</w:t>
      </w:r>
    </w:p>
    <w:p w14:paraId="7E9DAC21" w14:textId="77777777" w:rsidR="00B8635C" w:rsidRPr="00DA7E2B" w:rsidRDefault="00B8635C" w:rsidP="006A0524">
      <w:pPr>
        <w:spacing w:line="219" w:lineRule="exact"/>
        <w:ind w:left="-567" w:right="-567"/>
        <w:rPr>
          <w:rFonts w:ascii="Arial Narrow" w:eastAsia="Times New Roman" w:hAnsi="Arial Narrow" w:cs="Calibri"/>
          <w:color w:val="000000"/>
          <w:kern w:val="0"/>
          <w:sz w:val="22"/>
          <w:szCs w:val="22"/>
        </w:rPr>
      </w:pPr>
      <w:r w:rsidRPr="00DA7E2B">
        <w:rPr>
          <w:rFonts w:ascii="Arial Narrow" w:eastAsia="Times New Roman" w:hAnsi="Arial Narrow" w:cs="Calibri"/>
          <w:color w:val="000000"/>
          <w:kern w:val="0"/>
          <w:sz w:val="22"/>
          <w:szCs w:val="22"/>
        </w:rPr>
        <w:t>(Nombre y firma del PROPONENTE, representante legal o apoderado)</w:t>
      </w:r>
    </w:p>
    <w:p w14:paraId="3EBD9173" w14:textId="2F210C8B" w:rsidR="005823A0" w:rsidRPr="00DA7E2B" w:rsidRDefault="00B8635C" w:rsidP="006A0524">
      <w:pPr>
        <w:pStyle w:val="Textoindependiente"/>
        <w:spacing w:before="5"/>
        <w:ind w:left="-567" w:right="-567"/>
        <w:rPr>
          <w:rFonts w:ascii="Arial Narrow" w:eastAsia="Times New Roman" w:hAnsi="Arial Narrow" w:cs="Calibri"/>
          <w:color w:val="000000"/>
          <w:kern w:val="0"/>
          <w:sz w:val="22"/>
          <w:szCs w:val="22"/>
        </w:rPr>
      </w:pPr>
      <w:r w:rsidRPr="00DA7E2B">
        <w:rPr>
          <w:rFonts w:ascii="Arial Narrow" w:eastAsia="Times New Roman" w:hAnsi="Arial Narrow" w:cs="Calibri"/>
          <w:color w:val="000000"/>
          <w:kern w:val="0"/>
          <w:sz w:val="22"/>
          <w:szCs w:val="22"/>
        </w:rPr>
        <w:t>C.C. No.</w:t>
      </w:r>
    </w:p>
    <w:sectPr w:rsidR="005823A0" w:rsidRPr="00DA7E2B" w:rsidSect="00BA4160">
      <w:headerReference w:type="default" r:id="rId7"/>
      <w:pgSz w:w="12240" w:h="15840" w:code="1"/>
      <w:pgMar w:top="851" w:right="104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3DA2F" w14:textId="77777777" w:rsidR="004A1AAB" w:rsidRDefault="004A1AAB" w:rsidP="006767F2">
      <w:r>
        <w:separator/>
      </w:r>
    </w:p>
  </w:endnote>
  <w:endnote w:type="continuationSeparator" w:id="0">
    <w:p w14:paraId="4A25F77F" w14:textId="77777777" w:rsidR="004A1AAB" w:rsidRDefault="004A1AAB" w:rsidP="00676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altName w:val="Book Antiqu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iberation Sans">
    <w:altName w:val="Times New Roman"/>
    <w:charset w:val="00"/>
    <w:family w:val="swiss"/>
    <w:pitch w:val="variable"/>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default"/>
    <w:sig w:usb0="00000000" w:usb1="00000000"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¹Å">
    <w:charset w:val="00"/>
    <w:family w:val="roman"/>
    <w:pitch w:val="default"/>
    <w:sig w:usb0="00000000" w:usb1="00000000" w:usb2="00000000" w:usb3="00000000" w:csb0="00000001" w:csb1="00000000"/>
  </w:font>
  <w:font w:name="ClassGarmnd BT">
    <w:altName w:val="Bookman Old Style"/>
    <w:charset w:val="00"/>
    <w:family w:val="roman"/>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Arial"/>
    <w:charset w:val="00"/>
    <w:family w:val="roman"/>
    <w:pitch w:val="default"/>
  </w:font>
  <w:font w:name="Bookman">
    <w:altName w:val="Bookman Old Style"/>
    <w:charset w:val="00"/>
    <w:family w:val="auto"/>
    <w:pitch w:val="default"/>
  </w:font>
  <w:font w:name="BBVA Office Light">
    <w:altName w:val="BBVA Office Light"/>
    <w:charset w:val="00"/>
    <w:family w:val="swiss"/>
    <w:pitch w:val="default"/>
    <w:sig w:usb0="00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Neue">
    <w:altName w:val="Sylfaen"/>
    <w:charset w:val="00"/>
    <w:family w:val="roman"/>
    <w:pitch w:val="default"/>
  </w:font>
  <w:font w:name="Arial Negrita">
    <w:altName w:val="Times New Roman"/>
    <w:panose1 w:val="00000000000000000000"/>
    <w:charset w:val="00"/>
    <w:family w:val="roman"/>
    <w:notTrueType/>
    <w:pitch w:val="default"/>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ans Serif 12cpi">
    <w:altName w:val="Calibri"/>
    <w:charset w:val="00"/>
    <w:family w:val="modern"/>
    <w:pitch w:val="default"/>
    <w:sig w:usb0="00000000" w:usb1="00000000" w:usb2="00000000" w:usb3="00000000" w:csb0="00000001" w:csb1="00000000"/>
  </w:font>
  <w:font w:name="Arial MT">
    <w:altName w:val="Arial"/>
    <w:charset w:val="01"/>
    <w:family w:val="swiss"/>
    <w:pitch w:val="variable"/>
  </w:font>
  <w:font w:name="FLMRFL+Optim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19754" w14:textId="77777777" w:rsidR="004A1AAB" w:rsidRDefault="004A1AAB" w:rsidP="006767F2">
      <w:r>
        <w:separator/>
      </w:r>
    </w:p>
  </w:footnote>
  <w:footnote w:type="continuationSeparator" w:id="0">
    <w:p w14:paraId="6FA940B8" w14:textId="77777777" w:rsidR="004A1AAB" w:rsidRDefault="004A1AAB" w:rsidP="00676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81FE6" w14:textId="22A5F34A" w:rsidR="00BD21BA" w:rsidRPr="00935777" w:rsidRDefault="00BD21BA" w:rsidP="00581ECE">
    <w:pPr>
      <w:pStyle w:val="Encabezado"/>
      <w:jc w:val="both"/>
      <w:rPr>
        <w:lang w:val="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80"/>
    <w:styleLink w:val="Estiloimportado91"/>
    <w:lvl w:ilvl="0">
      <w:start w:val="1"/>
      <w:numFmt w:val="bullet"/>
      <w:pStyle w:val="Listaconvietas5"/>
      <w:lvlText w:val=""/>
      <w:lvlJc w:val="left"/>
      <w:pPr>
        <w:tabs>
          <w:tab w:val="left" w:pos="1416"/>
        </w:tabs>
        <w:ind w:left="1416" w:hanging="360"/>
      </w:pPr>
      <w:rPr>
        <w:rFonts w:ascii="Symbol" w:hAnsi="Symbol" w:hint="default"/>
      </w:rPr>
    </w:lvl>
  </w:abstractNum>
  <w:abstractNum w:abstractNumId="1" w15:restartNumberingAfterBreak="0">
    <w:nsid w:val="FFFFFF81"/>
    <w:multiLevelType w:val="singleLevel"/>
    <w:tmpl w:val="FFFFFF81"/>
    <w:lvl w:ilvl="0">
      <w:start w:val="1"/>
      <w:numFmt w:val="bullet"/>
      <w:pStyle w:val="Listaconvietas4"/>
      <w:lvlText w:val=""/>
      <w:lvlJc w:val="left"/>
      <w:pPr>
        <w:tabs>
          <w:tab w:val="left" w:pos="849"/>
        </w:tabs>
        <w:ind w:left="849" w:hanging="360"/>
      </w:pPr>
      <w:rPr>
        <w:rFonts w:ascii="Symbol" w:hAnsi="Symbol" w:hint="default"/>
      </w:rPr>
    </w:lvl>
  </w:abstractNum>
  <w:abstractNum w:abstractNumId="2"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4" w15:restartNumberingAfterBreak="0">
    <w:nsid w:val="FFFFFF88"/>
    <w:multiLevelType w:val="singleLevel"/>
    <w:tmpl w:val="FFFFFF88"/>
    <w:styleLink w:val="Lista416"/>
    <w:lvl w:ilvl="0">
      <w:start w:val="1"/>
      <w:numFmt w:val="decimal"/>
      <w:pStyle w:val="Listaconnmeros"/>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H5"/>
      <w:lvlText w:val=""/>
      <w:lvlJc w:val="left"/>
      <w:pPr>
        <w:tabs>
          <w:tab w:val="left" w:pos="360"/>
        </w:tabs>
        <w:ind w:left="360" w:hanging="360"/>
      </w:pPr>
      <w:rPr>
        <w:rFonts w:ascii="Symbol" w:hAnsi="Symbol" w:hint="default"/>
      </w:rPr>
    </w:lvl>
  </w:abstractNum>
  <w:abstractNum w:abstractNumId="6"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253986"/>
    <w:multiLevelType w:val="multilevel"/>
    <w:tmpl w:val="F4563806"/>
    <w:styleLink w:val="List16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8" w15:restartNumberingAfterBreak="0">
    <w:nsid w:val="030F0C4A"/>
    <w:multiLevelType w:val="multilevel"/>
    <w:tmpl w:val="E8CEEC06"/>
    <w:lvl w:ilvl="0">
      <w:start w:val="3"/>
      <w:numFmt w:val="bullet"/>
      <w:lvlText w:val="-"/>
      <w:lvlJc w:val="left"/>
      <w:pPr>
        <w:tabs>
          <w:tab w:val="num" w:pos="720"/>
        </w:tabs>
        <w:ind w:left="720" w:hanging="360"/>
      </w:pPr>
      <w:rPr>
        <w:rFonts w:ascii="Arial" w:eastAsia="DejaVu Sans"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15:restartNumberingAfterBreak="0">
    <w:nsid w:val="0584462B"/>
    <w:multiLevelType w:val="multilevel"/>
    <w:tmpl w:val="1FE02CD4"/>
    <w:styleLink w:val="List7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1"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2"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3"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4"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C652FD9"/>
    <w:multiLevelType w:val="multilevel"/>
    <w:tmpl w:val="0C652FD9"/>
    <w:lvl w:ilvl="0">
      <w:start w:val="1"/>
      <w:numFmt w:val="decimal"/>
      <w:pStyle w:val="LessonPlanGLH"/>
      <w:lvlText w:val="%1."/>
      <w:lvlJc w:val="left"/>
      <w:pPr>
        <w:tabs>
          <w:tab w:val="left" w:pos="720"/>
        </w:tabs>
        <w:ind w:left="720" w:hanging="432"/>
      </w:pPr>
      <w:rPr>
        <w:rFonts w:ascii="Arial" w:hAnsi="Arial" w:cs="Times New Roman" w:hint="default"/>
        <w:b w:val="0"/>
        <w:i w:val="0"/>
        <w:sz w:val="24"/>
      </w:rPr>
    </w:lvl>
    <w:lvl w:ilvl="1">
      <w:start w:val="1"/>
      <w:numFmt w:val="lowerLetter"/>
      <w:lvlText w:val="%2."/>
      <w:lvlJc w:val="left"/>
      <w:pPr>
        <w:tabs>
          <w:tab w:val="left" w:pos="1152"/>
        </w:tabs>
        <w:ind w:left="1152" w:hanging="432"/>
      </w:pPr>
    </w:lvl>
    <w:lvl w:ilvl="2">
      <w:start w:val="1"/>
      <w:numFmt w:val="lowerRoman"/>
      <w:lvlText w:val="%3."/>
      <w:lvlJc w:val="left"/>
      <w:pPr>
        <w:tabs>
          <w:tab w:val="left" w:pos="1872"/>
        </w:tabs>
        <w:ind w:left="1584" w:hanging="432"/>
      </w:pPr>
      <w:rPr>
        <w:rFonts w:ascii="Arial" w:hAnsi="Arial" w:cs="Times New Roman" w:hint="default"/>
        <w:b w:val="0"/>
        <w:i w:val="0"/>
        <w:sz w:val="24"/>
      </w:rPr>
    </w:lvl>
    <w:lvl w:ilvl="3">
      <w:start w:val="1"/>
      <w:numFmt w:val="none"/>
      <w:lvlText w:val=""/>
      <w:lvlJc w:val="left"/>
      <w:pPr>
        <w:tabs>
          <w:tab w:val="left" w:pos="360"/>
        </w:tabs>
        <w:ind w:left="0" w:firstLine="0"/>
      </w:pPr>
    </w:lvl>
    <w:lvl w:ilvl="4">
      <w:start w:val="1"/>
      <w:numFmt w:val="none"/>
      <w:lvlRestart w:val="0"/>
      <w:lvlText w:val=""/>
      <w:lvlJc w:val="left"/>
      <w:pPr>
        <w:tabs>
          <w:tab w:val="left" w:pos="360"/>
        </w:tabs>
        <w:ind w:left="0" w:firstLine="0"/>
      </w:pPr>
    </w:lvl>
    <w:lvl w:ilvl="5">
      <w:start w:val="1"/>
      <w:numFmt w:val="none"/>
      <w:lvlText w:val=""/>
      <w:lvlJc w:val="left"/>
      <w:pPr>
        <w:tabs>
          <w:tab w:val="left" w:pos="360"/>
        </w:tabs>
        <w:ind w:left="0" w:firstLine="0"/>
      </w:pPr>
    </w:lvl>
    <w:lvl w:ilvl="6">
      <w:start w:val="1"/>
      <w:numFmt w:val="none"/>
      <w:lvlText w:val=""/>
      <w:lvlJc w:val="left"/>
      <w:pPr>
        <w:tabs>
          <w:tab w:val="left" w:pos="360"/>
        </w:tabs>
        <w:ind w:left="0" w:firstLine="0"/>
      </w:pPr>
    </w:lvl>
    <w:lvl w:ilvl="7">
      <w:start w:val="1"/>
      <w:numFmt w:val="none"/>
      <w:lvlText w:val=""/>
      <w:lvlJc w:val="left"/>
      <w:pPr>
        <w:tabs>
          <w:tab w:val="left" w:pos="360"/>
        </w:tabs>
        <w:ind w:left="0" w:firstLine="0"/>
      </w:pPr>
    </w:lvl>
    <w:lvl w:ilvl="8">
      <w:start w:val="1"/>
      <w:numFmt w:val="none"/>
      <w:lvlText w:val=""/>
      <w:lvlJc w:val="left"/>
      <w:pPr>
        <w:tabs>
          <w:tab w:val="left" w:pos="360"/>
        </w:tabs>
        <w:ind w:left="0" w:firstLine="0"/>
      </w:pPr>
    </w:lvl>
  </w:abstractNum>
  <w:abstractNum w:abstractNumId="16"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7" w15:restartNumberingAfterBreak="0">
    <w:nsid w:val="0F6D7419"/>
    <w:multiLevelType w:val="multilevel"/>
    <w:tmpl w:val="7054CFE6"/>
    <w:styleLink w:val="List10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8"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9"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0"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1"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2"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3"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6"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7" w15:restartNumberingAfterBreak="0">
    <w:nsid w:val="1CCD1398"/>
    <w:multiLevelType w:val="multilevel"/>
    <w:tmpl w:val="AF225246"/>
    <w:styleLink w:val="Listaactual1"/>
    <w:lvl w:ilvl="0">
      <w:start w:val="1"/>
      <w:numFmt w:val="decimal"/>
      <w:lvlText w:val="%1."/>
      <w:lvlJc w:val="left"/>
      <w:pPr>
        <w:ind w:left="1254" w:hanging="425"/>
      </w:pPr>
      <w:rPr>
        <w:rFonts w:ascii="Arial Narrow" w:eastAsia="Arial Narrow" w:hAnsi="Arial Narrow" w:cs="Arial Narrow" w:hint="default"/>
        <w:b/>
        <w:bCs/>
        <w:w w:val="99"/>
        <w:sz w:val="20"/>
        <w:szCs w:val="20"/>
        <w:lang w:val="es-ES" w:eastAsia="es-ES" w:bidi="es-ES"/>
      </w:rPr>
    </w:lvl>
    <w:lvl w:ilvl="1">
      <w:start w:val="1"/>
      <w:numFmt w:val="decimal"/>
      <w:lvlText w:val="%1.%2"/>
      <w:lvlJc w:val="left"/>
      <w:pPr>
        <w:ind w:left="1254" w:hanging="425"/>
      </w:pPr>
      <w:rPr>
        <w:rFonts w:ascii="Arial Narrow" w:eastAsia="Arial Narrow" w:hAnsi="Arial Narrow" w:cs="Arial Narrow" w:hint="default"/>
        <w:b/>
        <w:bCs/>
        <w:w w:val="99"/>
        <w:sz w:val="20"/>
        <w:szCs w:val="20"/>
        <w:lang w:val="es-ES" w:eastAsia="es-ES" w:bidi="es-ES"/>
      </w:rPr>
    </w:lvl>
    <w:lvl w:ilvl="2">
      <w:start w:val="1"/>
      <w:numFmt w:val="decimal"/>
      <w:lvlText w:val="%1.%2.%3"/>
      <w:lvlJc w:val="left"/>
      <w:pPr>
        <w:ind w:left="1254" w:hanging="425"/>
      </w:pPr>
      <w:rPr>
        <w:rFonts w:ascii="Arial Narrow" w:eastAsia="Arial Narrow" w:hAnsi="Arial Narrow" w:cs="Arial Narrow" w:hint="default"/>
        <w:b/>
        <w:bCs/>
        <w:w w:val="99"/>
        <w:sz w:val="20"/>
        <w:szCs w:val="20"/>
        <w:lang w:val="es-ES" w:eastAsia="es-ES" w:bidi="es-ES"/>
      </w:rPr>
    </w:lvl>
    <w:lvl w:ilvl="3">
      <w:start w:val="1"/>
      <w:numFmt w:val="decimal"/>
      <w:lvlText w:val="%1.%2.%3.%4"/>
      <w:lvlJc w:val="left"/>
      <w:pPr>
        <w:ind w:left="829" w:hanging="989"/>
      </w:pPr>
      <w:rPr>
        <w:rFonts w:ascii="Arial Narrow" w:eastAsia="Arial Narrow" w:hAnsi="Arial Narrow" w:cs="Arial Narrow" w:hint="default"/>
        <w:b/>
        <w:bCs/>
        <w:w w:val="99"/>
        <w:sz w:val="20"/>
        <w:szCs w:val="20"/>
        <w:lang w:val="es-ES" w:eastAsia="es-ES" w:bidi="es-ES"/>
      </w:rPr>
    </w:lvl>
    <w:lvl w:ilvl="4">
      <w:numFmt w:val="bullet"/>
      <w:lvlText w:val="•"/>
      <w:lvlJc w:val="left"/>
      <w:pPr>
        <w:ind w:left="4486" w:hanging="989"/>
      </w:pPr>
      <w:rPr>
        <w:rFonts w:hint="default"/>
        <w:lang w:val="es-ES" w:eastAsia="es-ES" w:bidi="es-ES"/>
      </w:rPr>
    </w:lvl>
    <w:lvl w:ilvl="5">
      <w:numFmt w:val="bullet"/>
      <w:lvlText w:val="•"/>
      <w:lvlJc w:val="left"/>
      <w:pPr>
        <w:ind w:left="5562" w:hanging="989"/>
      </w:pPr>
      <w:rPr>
        <w:rFonts w:hint="default"/>
        <w:lang w:val="es-ES" w:eastAsia="es-ES" w:bidi="es-ES"/>
      </w:rPr>
    </w:lvl>
    <w:lvl w:ilvl="6">
      <w:numFmt w:val="bullet"/>
      <w:lvlText w:val="•"/>
      <w:lvlJc w:val="left"/>
      <w:pPr>
        <w:ind w:left="6637" w:hanging="989"/>
      </w:pPr>
      <w:rPr>
        <w:rFonts w:hint="default"/>
        <w:lang w:val="es-ES" w:eastAsia="es-ES" w:bidi="es-ES"/>
      </w:rPr>
    </w:lvl>
    <w:lvl w:ilvl="7">
      <w:numFmt w:val="bullet"/>
      <w:lvlText w:val="•"/>
      <w:lvlJc w:val="left"/>
      <w:pPr>
        <w:ind w:left="7713" w:hanging="989"/>
      </w:pPr>
      <w:rPr>
        <w:rFonts w:hint="default"/>
        <w:lang w:val="es-ES" w:eastAsia="es-ES" w:bidi="es-ES"/>
      </w:rPr>
    </w:lvl>
    <w:lvl w:ilvl="8">
      <w:numFmt w:val="bullet"/>
      <w:lvlText w:val="•"/>
      <w:lvlJc w:val="left"/>
      <w:pPr>
        <w:ind w:left="8788" w:hanging="989"/>
      </w:pPr>
      <w:rPr>
        <w:rFonts w:hint="default"/>
        <w:lang w:val="es-ES" w:eastAsia="es-ES" w:bidi="es-ES"/>
      </w:rPr>
    </w:lvl>
  </w:abstractNum>
  <w:abstractNum w:abstractNumId="28" w15:restartNumberingAfterBreak="0">
    <w:nsid w:val="1D741B49"/>
    <w:multiLevelType w:val="hybridMultilevel"/>
    <w:tmpl w:val="6888BC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EC404B6"/>
    <w:multiLevelType w:val="hybridMultilevel"/>
    <w:tmpl w:val="B428DF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32" w15:restartNumberingAfterBreak="0">
    <w:nsid w:val="21A9079A"/>
    <w:multiLevelType w:val="multilevel"/>
    <w:tmpl w:val="BB424FE8"/>
    <w:styleLink w:val="WW8Num50133"/>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34"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C8C3DA0"/>
    <w:multiLevelType w:val="multilevel"/>
    <w:tmpl w:val="C430E8E2"/>
    <w:styleLink w:val="List13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7"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8" w15:restartNumberingAfterBreak="0">
    <w:nsid w:val="33D35874"/>
    <w:multiLevelType w:val="multilevel"/>
    <w:tmpl w:val="33D35874"/>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9"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40" w15:restartNumberingAfterBreak="0">
    <w:nsid w:val="35287C24"/>
    <w:multiLevelType w:val="hybridMultilevel"/>
    <w:tmpl w:val="6C94E7F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3"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44" w15:restartNumberingAfterBreak="0">
    <w:nsid w:val="3E963C4E"/>
    <w:multiLevelType w:val="multilevel"/>
    <w:tmpl w:val="78827218"/>
    <w:styleLink w:val="List6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45"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6"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9"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50"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1" w15:restartNumberingAfterBreak="0">
    <w:nsid w:val="4B541790"/>
    <w:multiLevelType w:val="multilevel"/>
    <w:tmpl w:val="4B541790"/>
    <w:lvl w:ilvl="0">
      <w:start w:val="1"/>
      <w:numFmt w:val="decimal"/>
      <w:pStyle w:val="Subcaptulo"/>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52" w15:restartNumberingAfterBreak="0">
    <w:nsid w:val="4B5E0E23"/>
    <w:multiLevelType w:val="hybridMultilevel"/>
    <w:tmpl w:val="65C494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54"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55"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57" w15:restartNumberingAfterBreak="0">
    <w:nsid w:val="50C71D23"/>
    <w:multiLevelType w:val="hybridMultilevel"/>
    <w:tmpl w:val="10C499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17238EA"/>
    <w:multiLevelType w:val="multilevel"/>
    <w:tmpl w:val="6AE09BB8"/>
    <w:styleLink w:val="List8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9"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0" w15:restartNumberingAfterBreak="0">
    <w:nsid w:val="52B3670F"/>
    <w:multiLevelType w:val="hybridMultilevel"/>
    <w:tmpl w:val="C81C8CD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1" w15:restartNumberingAfterBreak="0">
    <w:nsid w:val="555014CD"/>
    <w:multiLevelType w:val="multilevel"/>
    <w:tmpl w:val="535C81E6"/>
    <w:styleLink w:val="List1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62" w15:restartNumberingAfterBreak="0">
    <w:nsid w:val="55A55CD5"/>
    <w:multiLevelType w:val="hybridMultilevel"/>
    <w:tmpl w:val="AD2AD4F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3"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64" w15:restartNumberingAfterBreak="0">
    <w:nsid w:val="5A1D59D8"/>
    <w:multiLevelType w:val="multilevel"/>
    <w:tmpl w:val="1DFCCD32"/>
    <w:styleLink w:val="Lista51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abstractNum>
  <w:abstractNum w:abstractNumId="65" w15:restartNumberingAfterBreak="0">
    <w:nsid w:val="5AEA1017"/>
    <w:multiLevelType w:val="multilevel"/>
    <w:tmpl w:val="E182B6C4"/>
    <w:styleLink w:val="List181"/>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6"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67"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8" w15:restartNumberingAfterBreak="0">
    <w:nsid w:val="65886379"/>
    <w:multiLevelType w:val="multilevel"/>
    <w:tmpl w:val="D166C698"/>
    <w:styleLink w:val="List141"/>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69"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0"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8530FA4"/>
    <w:multiLevelType w:val="singleLevel"/>
    <w:tmpl w:val="68530FA4"/>
    <w:lvl w:ilvl="0">
      <w:start w:val="1"/>
      <w:numFmt w:val="bullet"/>
      <w:pStyle w:val="60exhnormal"/>
      <w:lvlText w:val="–"/>
      <w:lvlJc w:val="left"/>
      <w:pPr>
        <w:tabs>
          <w:tab w:val="left" w:pos="1656"/>
        </w:tabs>
        <w:ind w:left="1613" w:hanging="317"/>
      </w:pPr>
      <w:rPr>
        <w:rFonts w:ascii="Palatino" w:hAnsi="Palatino" w:hint="default"/>
      </w:rPr>
    </w:lvl>
  </w:abstractNum>
  <w:abstractNum w:abstractNumId="72"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BEA49CB"/>
    <w:multiLevelType w:val="multilevel"/>
    <w:tmpl w:val="66E2762E"/>
    <w:styleLink w:val="List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4" w15:restartNumberingAfterBreak="0">
    <w:nsid w:val="6CCB6B4D"/>
    <w:multiLevelType w:val="hybridMultilevel"/>
    <w:tmpl w:val="F0C67C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6D192FDB"/>
    <w:multiLevelType w:val="hybridMultilevel"/>
    <w:tmpl w:val="DBA6F25A"/>
    <w:lvl w:ilvl="0" w:tplc="42BED67C">
      <w:start w:val="4"/>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04F62F7"/>
    <w:multiLevelType w:val="multilevel"/>
    <w:tmpl w:val="CC80E64A"/>
    <w:styleLink w:val="List17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7"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7245169E"/>
    <w:multiLevelType w:val="multilevel"/>
    <w:tmpl w:val="9B64F6E4"/>
    <w:styleLink w:val="List15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79"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abstractNum>
  <w:abstractNum w:abstractNumId="80" w15:restartNumberingAfterBreak="0">
    <w:nsid w:val="768D4866"/>
    <w:multiLevelType w:val="multilevel"/>
    <w:tmpl w:val="768D4866"/>
    <w:lvl w:ilvl="0">
      <w:start w:val="1"/>
      <w:numFmt w:val="bullet"/>
      <w:pStyle w:val="Logro"/>
      <w:lvlText w:val=""/>
      <w:lvlJc w:val="left"/>
      <w:pPr>
        <w:tabs>
          <w:tab w:val="left" w:pos="360"/>
        </w:tabs>
        <w:ind w:left="245" w:hanging="245"/>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1"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82"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3" w15:restartNumberingAfterBreak="0">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4" w15:restartNumberingAfterBreak="0">
    <w:nsid w:val="7F331800"/>
    <w:multiLevelType w:val="multilevel"/>
    <w:tmpl w:val="5E902EEE"/>
    <w:lvl w:ilvl="0">
      <w:start w:val="3"/>
      <w:numFmt w:val="bullet"/>
      <w:lvlText w:val="-"/>
      <w:lvlJc w:val="left"/>
      <w:pPr>
        <w:tabs>
          <w:tab w:val="num" w:pos="720"/>
        </w:tabs>
        <w:ind w:left="720" w:hanging="360"/>
      </w:pPr>
      <w:rPr>
        <w:rFonts w:ascii="Arial" w:eastAsia="DejaVu Sans"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F3327D9"/>
    <w:multiLevelType w:val="hybridMultilevel"/>
    <w:tmpl w:val="5A1445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87"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6"/>
  </w:num>
  <w:num w:numId="2">
    <w:abstractNumId w:val="85"/>
  </w:num>
  <w:num w:numId="3">
    <w:abstractNumId w:val="4"/>
  </w:num>
  <w:num w:numId="4">
    <w:abstractNumId w:val="2"/>
  </w:num>
  <w:num w:numId="5">
    <w:abstractNumId w:val="0"/>
  </w:num>
  <w:num w:numId="6">
    <w:abstractNumId w:val="3"/>
  </w:num>
  <w:num w:numId="7">
    <w:abstractNumId w:val="1"/>
  </w:num>
  <w:num w:numId="8">
    <w:abstractNumId w:val="51"/>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0"/>
  </w:num>
  <w:num w:numId="11">
    <w:abstractNumId w:val="5"/>
  </w:num>
  <w:num w:numId="12">
    <w:abstractNumId w:val="38"/>
  </w:num>
  <w:num w:numId="13">
    <w:abstractNumId w:val="71"/>
  </w:num>
  <w:num w:numId="14">
    <w:abstractNumId w:val="69"/>
  </w:num>
  <w:num w:numId="15">
    <w:abstractNumId w:val="14"/>
  </w:num>
  <w:num w:numId="16">
    <w:abstractNumId w:val="53"/>
  </w:num>
  <w:num w:numId="17">
    <w:abstractNumId w:val="48"/>
  </w:num>
  <w:num w:numId="18">
    <w:abstractNumId w:val="82"/>
  </w:num>
  <w:num w:numId="19">
    <w:abstractNumId w:val="67"/>
  </w:num>
  <w:num w:numId="20">
    <w:abstractNumId w:val="86"/>
  </w:num>
  <w:num w:numId="21">
    <w:abstractNumId w:val="63"/>
  </w:num>
  <w:num w:numId="22">
    <w:abstractNumId w:val="9"/>
  </w:num>
  <w:num w:numId="23">
    <w:abstractNumId w:val="83"/>
  </w:num>
  <w:num w:numId="24">
    <w:abstractNumId w:val="45"/>
  </w:num>
  <w:num w:numId="25">
    <w:abstractNumId w:val="26"/>
  </w:num>
  <w:num w:numId="26">
    <w:abstractNumId w:val="87"/>
  </w:num>
  <w:num w:numId="27">
    <w:abstractNumId w:val="42"/>
  </w:num>
  <w:num w:numId="28">
    <w:abstractNumId w:val="37"/>
  </w:num>
  <w:num w:numId="29">
    <w:abstractNumId w:val="11"/>
  </w:num>
  <w:num w:numId="30">
    <w:abstractNumId w:val="25"/>
  </w:num>
  <w:num w:numId="31">
    <w:abstractNumId w:val="72"/>
  </w:num>
  <w:num w:numId="32">
    <w:abstractNumId w:val="77"/>
  </w:num>
  <w:num w:numId="33">
    <w:abstractNumId w:val="66"/>
  </w:num>
  <w:num w:numId="34">
    <w:abstractNumId w:val="21"/>
  </w:num>
  <w:num w:numId="35">
    <w:abstractNumId w:val="34"/>
  </w:num>
  <w:num w:numId="36">
    <w:abstractNumId w:val="33"/>
  </w:num>
  <w:num w:numId="37">
    <w:abstractNumId w:val="13"/>
  </w:num>
  <w:num w:numId="38">
    <w:abstractNumId w:val="23"/>
  </w:num>
  <w:num w:numId="39">
    <w:abstractNumId w:val="55"/>
  </w:num>
  <w:num w:numId="40">
    <w:abstractNumId w:val="41"/>
  </w:num>
  <w:num w:numId="41">
    <w:abstractNumId w:val="31"/>
  </w:num>
  <w:num w:numId="42">
    <w:abstractNumId w:val="22"/>
  </w:num>
  <w:num w:numId="43">
    <w:abstractNumId w:val="59"/>
  </w:num>
  <w:num w:numId="44">
    <w:abstractNumId w:val="47"/>
  </w:num>
  <w:num w:numId="45">
    <w:abstractNumId w:val="56"/>
  </w:num>
  <w:num w:numId="46">
    <w:abstractNumId w:val="24"/>
  </w:num>
  <w:num w:numId="47">
    <w:abstractNumId w:val="19"/>
  </w:num>
  <w:num w:numId="48">
    <w:abstractNumId w:val="16"/>
  </w:num>
  <w:num w:numId="49">
    <w:abstractNumId w:val="35"/>
  </w:num>
  <w:num w:numId="50">
    <w:abstractNumId w:val="70"/>
  </w:num>
  <w:num w:numId="51">
    <w:abstractNumId w:val="20"/>
  </w:num>
  <w:num w:numId="52">
    <w:abstractNumId w:val="46"/>
  </w:num>
  <w:num w:numId="53">
    <w:abstractNumId w:val="30"/>
  </w:num>
  <w:num w:numId="54">
    <w:abstractNumId w:val="43"/>
  </w:num>
  <w:num w:numId="55">
    <w:abstractNumId w:val="50"/>
  </w:num>
  <w:num w:numId="56">
    <w:abstractNumId w:val="49"/>
  </w:num>
  <w:num w:numId="57">
    <w:abstractNumId w:val="54"/>
  </w:num>
  <w:num w:numId="58">
    <w:abstractNumId w:val="81"/>
  </w:num>
  <w:num w:numId="59">
    <w:abstractNumId w:val="18"/>
  </w:num>
  <w:num w:numId="60">
    <w:abstractNumId w:val="39"/>
  </w:num>
  <w:num w:numId="61">
    <w:abstractNumId w:val="64"/>
  </w:num>
  <w:num w:numId="62">
    <w:abstractNumId w:val="44"/>
  </w:num>
  <w:num w:numId="63">
    <w:abstractNumId w:val="10"/>
  </w:num>
  <w:num w:numId="64">
    <w:abstractNumId w:val="58"/>
  </w:num>
  <w:num w:numId="65">
    <w:abstractNumId w:val="79"/>
  </w:num>
  <w:num w:numId="66">
    <w:abstractNumId w:val="17"/>
  </w:num>
  <w:num w:numId="67">
    <w:abstractNumId w:val="61"/>
  </w:num>
  <w:num w:numId="68">
    <w:abstractNumId w:val="73"/>
  </w:num>
  <w:num w:numId="69">
    <w:abstractNumId w:val="36"/>
  </w:num>
  <w:num w:numId="70">
    <w:abstractNumId w:val="68"/>
  </w:num>
  <w:num w:numId="71">
    <w:abstractNumId w:val="78"/>
  </w:num>
  <w:num w:numId="72">
    <w:abstractNumId w:val="7"/>
  </w:num>
  <w:num w:numId="73">
    <w:abstractNumId w:val="76"/>
  </w:num>
  <w:num w:numId="74">
    <w:abstractNumId w:val="65"/>
  </w:num>
  <w:num w:numId="75">
    <w:abstractNumId w:val="32"/>
  </w:num>
  <w:num w:numId="76">
    <w:abstractNumId w:val="12"/>
  </w:num>
  <w:num w:numId="77">
    <w:abstractNumId w:val="27"/>
  </w:num>
  <w:num w:numId="78">
    <w:abstractNumId w:val="74"/>
  </w:num>
  <w:num w:numId="79">
    <w:abstractNumId w:val="57"/>
  </w:num>
  <w:num w:numId="80">
    <w:abstractNumId w:val="75"/>
  </w:num>
  <w:num w:numId="81">
    <w:abstractNumId w:val="28"/>
  </w:num>
  <w:num w:numId="82">
    <w:abstractNumId w:val="29"/>
  </w:num>
  <w:num w:numId="83">
    <w:abstractNumId w:val="52"/>
  </w:num>
  <w:num w:numId="84">
    <w:abstractNumId w:val="40"/>
  </w:num>
  <w:num w:numId="85">
    <w:abstractNumId w:val="62"/>
  </w:num>
  <w:num w:numId="86">
    <w:abstractNumId w:val="60"/>
  </w:num>
  <w:num w:numId="87">
    <w:abstractNumId w:val="8"/>
  </w:num>
  <w:num w:numId="88">
    <w:abstractNumId w:val="84"/>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C5C"/>
    <w:rsid w:val="000074D1"/>
    <w:rsid w:val="000201BF"/>
    <w:rsid w:val="00030367"/>
    <w:rsid w:val="00094B64"/>
    <w:rsid w:val="000F260E"/>
    <w:rsid w:val="000F2A86"/>
    <w:rsid w:val="00100662"/>
    <w:rsid w:val="00130305"/>
    <w:rsid w:val="00136707"/>
    <w:rsid w:val="001622CC"/>
    <w:rsid w:val="00171548"/>
    <w:rsid w:val="001813CA"/>
    <w:rsid w:val="00195745"/>
    <w:rsid w:val="001B4119"/>
    <w:rsid w:val="001C19C4"/>
    <w:rsid w:val="001F56AA"/>
    <w:rsid w:val="002343C9"/>
    <w:rsid w:val="0024143A"/>
    <w:rsid w:val="002461EE"/>
    <w:rsid w:val="002635A8"/>
    <w:rsid w:val="0026536F"/>
    <w:rsid w:val="00275CA4"/>
    <w:rsid w:val="00275EED"/>
    <w:rsid w:val="002826FB"/>
    <w:rsid w:val="002B29A0"/>
    <w:rsid w:val="00346B92"/>
    <w:rsid w:val="00380859"/>
    <w:rsid w:val="003B56E1"/>
    <w:rsid w:val="003B7C1D"/>
    <w:rsid w:val="003E043E"/>
    <w:rsid w:val="00480F51"/>
    <w:rsid w:val="00485217"/>
    <w:rsid w:val="004A1AAB"/>
    <w:rsid w:val="004C3347"/>
    <w:rsid w:val="004C52E5"/>
    <w:rsid w:val="004D17F1"/>
    <w:rsid w:val="00524DB7"/>
    <w:rsid w:val="0053051D"/>
    <w:rsid w:val="00535E3A"/>
    <w:rsid w:val="00581ECE"/>
    <w:rsid w:val="005823A0"/>
    <w:rsid w:val="00584291"/>
    <w:rsid w:val="00596C5C"/>
    <w:rsid w:val="005D188D"/>
    <w:rsid w:val="005F0116"/>
    <w:rsid w:val="00603699"/>
    <w:rsid w:val="00656714"/>
    <w:rsid w:val="00656BC6"/>
    <w:rsid w:val="006700B5"/>
    <w:rsid w:val="006767F2"/>
    <w:rsid w:val="006A0524"/>
    <w:rsid w:val="006F1495"/>
    <w:rsid w:val="007032B8"/>
    <w:rsid w:val="007166EE"/>
    <w:rsid w:val="007535B0"/>
    <w:rsid w:val="007732B5"/>
    <w:rsid w:val="007C1F61"/>
    <w:rsid w:val="007C725B"/>
    <w:rsid w:val="007F6C79"/>
    <w:rsid w:val="00802ABB"/>
    <w:rsid w:val="0082085E"/>
    <w:rsid w:val="00832117"/>
    <w:rsid w:val="008328C0"/>
    <w:rsid w:val="00837CFE"/>
    <w:rsid w:val="00875DF7"/>
    <w:rsid w:val="008906C5"/>
    <w:rsid w:val="0090193A"/>
    <w:rsid w:val="00915C63"/>
    <w:rsid w:val="00935777"/>
    <w:rsid w:val="00935B7E"/>
    <w:rsid w:val="00940513"/>
    <w:rsid w:val="00972778"/>
    <w:rsid w:val="009841C6"/>
    <w:rsid w:val="009C1862"/>
    <w:rsid w:val="009C1B3C"/>
    <w:rsid w:val="009D0E78"/>
    <w:rsid w:val="00A11E4C"/>
    <w:rsid w:val="00A336C1"/>
    <w:rsid w:val="00A41271"/>
    <w:rsid w:val="00A422A5"/>
    <w:rsid w:val="00A44D6B"/>
    <w:rsid w:val="00A524C2"/>
    <w:rsid w:val="00A540AD"/>
    <w:rsid w:val="00AA2B2B"/>
    <w:rsid w:val="00AB10B5"/>
    <w:rsid w:val="00AC3A95"/>
    <w:rsid w:val="00AD2A72"/>
    <w:rsid w:val="00AD58AB"/>
    <w:rsid w:val="00B309B6"/>
    <w:rsid w:val="00B578E1"/>
    <w:rsid w:val="00B85CAB"/>
    <w:rsid w:val="00B8635C"/>
    <w:rsid w:val="00BA4160"/>
    <w:rsid w:val="00BB0153"/>
    <w:rsid w:val="00BD21BA"/>
    <w:rsid w:val="00BD5F7C"/>
    <w:rsid w:val="00BF42CC"/>
    <w:rsid w:val="00C044C5"/>
    <w:rsid w:val="00C179E0"/>
    <w:rsid w:val="00C302F6"/>
    <w:rsid w:val="00C32B3E"/>
    <w:rsid w:val="00C5039A"/>
    <w:rsid w:val="00C56B32"/>
    <w:rsid w:val="00CA3495"/>
    <w:rsid w:val="00CB4946"/>
    <w:rsid w:val="00CB6A95"/>
    <w:rsid w:val="00D01E13"/>
    <w:rsid w:val="00D329C8"/>
    <w:rsid w:val="00D45750"/>
    <w:rsid w:val="00DA7E2B"/>
    <w:rsid w:val="00DD62B0"/>
    <w:rsid w:val="00DE6E5D"/>
    <w:rsid w:val="00DF527C"/>
    <w:rsid w:val="00E02839"/>
    <w:rsid w:val="00E1712A"/>
    <w:rsid w:val="00E22098"/>
    <w:rsid w:val="00E24F09"/>
    <w:rsid w:val="00E30426"/>
    <w:rsid w:val="00E31BF2"/>
    <w:rsid w:val="00E63370"/>
    <w:rsid w:val="00E72EA0"/>
    <w:rsid w:val="00E7739B"/>
    <w:rsid w:val="00E82B75"/>
    <w:rsid w:val="00E87396"/>
    <w:rsid w:val="00E9222A"/>
    <w:rsid w:val="00E94680"/>
    <w:rsid w:val="00EB218F"/>
    <w:rsid w:val="00F03551"/>
    <w:rsid w:val="00F22A9F"/>
    <w:rsid w:val="00F33AAB"/>
    <w:rsid w:val="00F573DB"/>
    <w:rsid w:val="00F61E25"/>
    <w:rsid w:val="00F924A2"/>
    <w:rsid w:val="00FC7358"/>
    <w:rsid w:val="00FE2760"/>
    <w:rsid w:val="00FF35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DFF04"/>
  <w15:docId w15:val="{DC0100B6-1C0F-4E19-A42C-99CB70ED0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qFormat="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iPriority="0" w:unhideWhenUsed="1" w:qFormat="1"/>
    <w:lsdException w:name="List 2" w:semiHidden="1" w:uiPriority="0" w:unhideWhenUsed="1" w:qFormat="1"/>
    <w:lsdException w:name="List 3" w:semiHidden="1" w:uiPriority="0" w:unhideWhenUsed="1" w:qFormat="1"/>
    <w:lsdException w:name="List 4" w:semiHidden="1" w:unhideWhenUsed="1" w:qFormat="1"/>
    <w:lsdException w:name="List 5" w:semiHidden="1" w:unhideWhenUsed="1" w:qFormat="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lsdException w:name="Message Header" w:semiHidden="1" w:unhideWhenUsed="1" w:qFormat="1"/>
    <w:lsdException w:name="Subtitle" w:uiPriority="0"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qFormat="1"/>
    <w:lsdException w:name="Table Classic 3" w:semiHidden="1" w:uiPriority="0" w:unhideWhenUsed="1" w:qFormat="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qFormat="1"/>
    <w:lsdException w:name="Table 3D effects 1" w:semiHidden="1" w:uiPriority="0" w:unhideWhenUsed="1" w:qFormat="1"/>
    <w:lsdException w:name="Table 3D effects 2" w:semiHidden="1" w:unhideWhenUsed="1"/>
    <w:lsdException w:name="Table 3D effects 3" w:semiHidden="1" w:unhideWhenUsed="1"/>
    <w:lsdException w:name="Table Contemporary" w:semiHidden="1" w:uiPriority="0" w:unhideWhenUsed="1" w:qFormat="1"/>
    <w:lsdException w:name="Table Elegant" w:semiHidden="1" w:unhideWhenUsed="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6C5C"/>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Pregunta,Edgar 1,MT1,h1,l1,Head 1 (Chapter heading),Head 1,Head 11,Head 12,Head 111,Head 13,Head 112,Head 14,Head 113,Head 15,Head 114,Head 16,Head 115,Head 17,Head 116,Head 18,Head 117,Head 19,Head 118,Head 121,Head 1111,Head 131"/>
    <w:basedOn w:val="Normal"/>
    <w:next w:val="Normal"/>
    <w:link w:val="Ttulo1Car"/>
    <w:qFormat/>
    <w:rsid w:val="00596C5C"/>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h21,A.B.C.1,A2,A.B.C.2,Chapter Number/Appendix Letter,chn,H2,MT2,l2,list 2"/>
    <w:basedOn w:val="Normal"/>
    <w:next w:val="Normal"/>
    <w:link w:val="Ttulo2Car"/>
    <w:qFormat/>
    <w:rsid w:val="00596C5C"/>
    <w:pPr>
      <w:keepNext/>
      <w:numPr>
        <w:ilvl w:val="1"/>
        <w:numId w:val="1"/>
      </w:numPr>
      <w:spacing w:before="120" w:after="120"/>
      <w:jc w:val="center"/>
      <w:outlineLvl w:val="1"/>
    </w:pPr>
    <w:rPr>
      <w:rFonts w:ascii="Arial" w:hAnsi="Arial" w:cs="Arial"/>
      <w:b/>
      <w:bCs/>
      <w:sz w:val="22"/>
    </w:rPr>
  </w:style>
  <w:style w:type="paragraph" w:styleId="Ttulo3">
    <w:name w:val="heading 3"/>
    <w:aliases w:val="Edgar 3,alltoc,Heading 3 - old"/>
    <w:basedOn w:val="Normal"/>
    <w:next w:val="Normal"/>
    <w:link w:val="Ttulo3Car"/>
    <w:qFormat/>
    <w:rsid w:val="00596C5C"/>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link w:val="Ttulo4Car"/>
    <w:qFormat/>
    <w:rsid w:val="00BD21BA"/>
    <w:pPr>
      <w:widowControl/>
      <w:suppressAutoHyphens w:val="0"/>
      <w:spacing w:before="100" w:beforeAutospacing="1" w:after="100" w:afterAutospacing="1"/>
      <w:outlineLvl w:val="3"/>
    </w:pPr>
    <w:rPr>
      <w:rFonts w:ascii="Times New Roman" w:eastAsia="Times New Roman" w:hAnsi="Times New Roman"/>
      <w:b/>
      <w:bCs/>
      <w:kern w:val="0"/>
    </w:rPr>
  </w:style>
  <w:style w:type="paragraph" w:styleId="Ttulo5">
    <w:name w:val="heading 5"/>
    <w:basedOn w:val="Normal"/>
    <w:next w:val="Normal"/>
    <w:link w:val="Ttulo5Car"/>
    <w:unhideWhenUsed/>
    <w:qFormat/>
    <w:rsid w:val="00BD21BA"/>
    <w:pPr>
      <w:widowControl/>
      <w:suppressAutoHyphens w:val="0"/>
      <w:spacing w:before="240" w:after="60"/>
      <w:outlineLvl w:val="4"/>
    </w:pPr>
    <w:rPr>
      <w:rFonts w:ascii="Times New Roman" w:eastAsia="Times New Roman" w:hAnsi="Times New Roman"/>
      <w:b/>
      <w:bCs/>
      <w:i/>
      <w:iCs/>
      <w:kern w:val="0"/>
      <w:sz w:val="26"/>
      <w:szCs w:val="26"/>
      <w:lang w:val="es-ES" w:eastAsia="es-ES"/>
    </w:rPr>
  </w:style>
  <w:style w:type="paragraph" w:styleId="Ttulo6">
    <w:name w:val="heading 6"/>
    <w:aliases w:val="H6,Enum1"/>
    <w:basedOn w:val="Normal"/>
    <w:next w:val="Normal"/>
    <w:link w:val="Ttulo6Car"/>
    <w:uiPriority w:val="9"/>
    <w:unhideWhenUsed/>
    <w:qFormat/>
    <w:rsid w:val="00596C5C"/>
    <w:pPr>
      <w:keepNext/>
      <w:keepLines/>
      <w:autoSpaceDN w:val="0"/>
      <w:spacing w:before="200"/>
      <w:textAlignment w:val="baseline"/>
      <w:outlineLvl w:val="5"/>
    </w:pPr>
    <w:rPr>
      <w:rFonts w:asciiTheme="majorHAnsi" w:eastAsiaTheme="majorEastAsia" w:hAnsiTheme="majorHAnsi" w:cs="Mangal"/>
      <w:i/>
      <w:iCs/>
      <w:color w:val="243F60" w:themeColor="accent1" w:themeShade="7F"/>
      <w:kern w:val="3"/>
      <w:szCs w:val="21"/>
      <w:lang w:eastAsia="zh-CN" w:bidi="hi-IN"/>
    </w:rPr>
  </w:style>
  <w:style w:type="paragraph" w:styleId="Ttulo7">
    <w:name w:val="heading 7"/>
    <w:basedOn w:val="Normal"/>
    <w:next w:val="Normal"/>
    <w:link w:val="Ttulo7Car"/>
    <w:unhideWhenUsed/>
    <w:qFormat/>
    <w:rsid w:val="00BD21BA"/>
    <w:pPr>
      <w:keepNext/>
      <w:keepLines/>
      <w:widowControl/>
      <w:suppressAutoHyphens w:val="0"/>
      <w:spacing w:before="40" w:line="276" w:lineRule="auto"/>
      <w:outlineLvl w:val="6"/>
    </w:pPr>
    <w:rPr>
      <w:rFonts w:ascii="Calibri Light" w:eastAsia="Times New Roman" w:hAnsi="Calibri Light"/>
      <w:i/>
      <w:iCs/>
      <w:color w:val="1F4D78"/>
      <w:kern w:val="0"/>
      <w:sz w:val="22"/>
      <w:szCs w:val="22"/>
      <w:lang w:val="es-ES" w:eastAsia="es-ES"/>
    </w:rPr>
  </w:style>
  <w:style w:type="paragraph" w:styleId="Ttulo8">
    <w:name w:val="heading 8"/>
    <w:aliases w:val="AL Título 8,Título 8 AL"/>
    <w:basedOn w:val="Normal"/>
    <w:next w:val="Normal"/>
    <w:link w:val="Ttulo8Car"/>
    <w:qFormat/>
    <w:rsid w:val="00BD21BA"/>
    <w:pPr>
      <w:widowControl/>
      <w:suppressAutoHyphens w:val="0"/>
      <w:spacing w:before="240" w:after="60"/>
      <w:outlineLvl w:val="7"/>
    </w:pPr>
    <w:rPr>
      <w:rFonts w:ascii="Arial" w:eastAsia="Times New Roman" w:hAnsi="Arial"/>
      <w:i/>
      <w:iCs/>
      <w:kern w:val="0"/>
      <w:lang w:val="es-ES" w:eastAsia="es-ES"/>
    </w:rPr>
  </w:style>
  <w:style w:type="paragraph" w:styleId="Ttulo9">
    <w:name w:val="heading 9"/>
    <w:basedOn w:val="Normal"/>
    <w:next w:val="Normal"/>
    <w:link w:val="Ttulo9Car"/>
    <w:unhideWhenUsed/>
    <w:qFormat/>
    <w:rsid w:val="00BD21BA"/>
    <w:pPr>
      <w:keepNext/>
      <w:keepLines/>
      <w:widowControl/>
      <w:suppressAutoHyphens w:val="0"/>
      <w:spacing w:before="40" w:line="276" w:lineRule="auto"/>
      <w:outlineLvl w:val="8"/>
    </w:pPr>
    <w:rPr>
      <w:rFonts w:ascii="Calibri Light" w:eastAsia="Times New Roman" w:hAnsi="Calibri Light"/>
      <w:i/>
      <w:iCs/>
      <w:color w:val="272727"/>
      <w:kern w:val="0"/>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h1 Car,l1 Car,Head 1 (Chapter heading) Car,Head 1 Car,Head 11 Car,Head 12 Car,Head 111 Car,Head 13 Car,Head 112 Car,Head 14 Car,Head 113 Car,Head 15 Car,Head 114 Car,Head 16 Car,Head 115 Car"/>
    <w:basedOn w:val="Fuentedeprrafopredeter"/>
    <w:link w:val="Ttulo1"/>
    <w:qFormat/>
    <w:rsid w:val="00596C5C"/>
    <w:rPr>
      <w:rFonts w:ascii="Arial" w:eastAsia="DejaVu Sans" w:hAnsi="Arial" w:cs="Arial"/>
      <w:b/>
      <w:bCs/>
      <w:kern w:val="1"/>
      <w:sz w:val="24"/>
      <w:szCs w:val="24"/>
      <w:lang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h21 Car,A.B.C.1 Car"/>
    <w:basedOn w:val="Fuentedeprrafopredeter"/>
    <w:link w:val="Ttulo2"/>
    <w:qFormat/>
    <w:rsid w:val="00596C5C"/>
    <w:rPr>
      <w:rFonts w:ascii="Arial" w:eastAsia="DejaVu Sans" w:hAnsi="Arial" w:cs="Arial"/>
      <w:b/>
      <w:bCs/>
      <w:kern w:val="1"/>
      <w:szCs w:val="24"/>
      <w:lang w:eastAsia="es-CO"/>
    </w:rPr>
  </w:style>
  <w:style w:type="character" w:customStyle="1" w:styleId="Ttulo3Car">
    <w:name w:val="Título 3 Car"/>
    <w:aliases w:val="Edgar 3 Car,alltoc Car,Heading 3 - old Car"/>
    <w:basedOn w:val="Fuentedeprrafopredeter"/>
    <w:link w:val="Ttulo3"/>
    <w:qFormat/>
    <w:rsid w:val="00596C5C"/>
    <w:rPr>
      <w:rFonts w:ascii="Arial" w:eastAsia="DejaVu Sans" w:hAnsi="Arial" w:cs="Times New Roman"/>
      <w:b/>
      <w:bCs/>
      <w:kern w:val="1"/>
      <w:sz w:val="24"/>
      <w:szCs w:val="24"/>
      <w:lang w:eastAsia="es-CO"/>
    </w:rPr>
  </w:style>
  <w:style w:type="character" w:customStyle="1" w:styleId="Ttulo6Car">
    <w:name w:val="Título 6 Car"/>
    <w:aliases w:val="H6 Car,Enum1 Car"/>
    <w:basedOn w:val="Fuentedeprrafopredeter"/>
    <w:link w:val="Ttulo6"/>
    <w:uiPriority w:val="9"/>
    <w:qFormat/>
    <w:rsid w:val="00596C5C"/>
    <w:rPr>
      <w:rFonts w:asciiTheme="majorHAnsi" w:eastAsiaTheme="majorEastAsia" w:hAnsiTheme="majorHAnsi" w:cs="Mangal"/>
      <w:i/>
      <w:iCs/>
      <w:color w:val="243F60" w:themeColor="accent1" w:themeShade="7F"/>
      <w:kern w:val="3"/>
      <w:sz w:val="24"/>
      <w:szCs w:val="21"/>
      <w:lang w:eastAsia="zh-CN" w:bidi="hi-IN"/>
    </w:rPr>
  </w:style>
  <w:style w:type="character" w:customStyle="1" w:styleId="Fuentedeprrafopredeter1">
    <w:name w:val="Fuente de párrafo predeter.1"/>
    <w:qFormat/>
    <w:rsid w:val="00596C5C"/>
  </w:style>
  <w:style w:type="character" w:styleId="Hipervnculo">
    <w:name w:val="Hyperlink"/>
    <w:uiPriority w:val="99"/>
    <w:qFormat/>
    <w:rsid w:val="00596C5C"/>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596C5C"/>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qFormat/>
    <w:rsid w:val="00596C5C"/>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uiPriority w:val="99"/>
    <w:qFormat/>
    <w:rsid w:val="00596C5C"/>
    <w:pPr>
      <w:keepNext/>
      <w:spacing w:before="240" w:after="120"/>
    </w:pPr>
    <w:rPr>
      <w:rFonts w:ascii="Liberation Sans" w:hAnsi="Liberation Sans" w:cs="DejaVu Sans"/>
      <w:sz w:val="28"/>
      <w:szCs w:val="28"/>
    </w:rPr>
  </w:style>
  <w:style w:type="paragraph" w:styleId="Lista">
    <w:name w:val="List"/>
    <w:basedOn w:val="Textoindependiente"/>
    <w:qFormat/>
    <w:rsid w:val="00596C5C"/>
  </w:style>
  <w:style w:type="paragraph" w:styleId="Encabezado">
    <w:name w:val="header"/>
    <w:aliases w:val="AL Encabezado,Encabezado AL,h,h8,h9,h10,h18,encabezado,Tit 1,Car14,Encabezado Car1 Car,Encabezado Car Car Car,Car6 Car Car Car,Car6 Car1 Car,Car6 Car,Car6, Car14, Car6 Car Car Car, Car6 Car1 Car, Car6 Car, Car6,Haut de page,maria,Encabezado 1"/>
    <w:basedOn w:val="Normal"/>
    <w:link w:val="EncabezadoCar"/>
    <w:qFormat/>
    <w:rsid w:val="00596C5C"/>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Car14 Car,Encabezado Car1 Car Car,Encabezado Car Car Car Car,Car6 Car Car Car Car,Car6 Car1 Car Car,Car6 Car Car,Car6 Car1, Car14 Car"/>
    <w:basedOn w:val="Fuentedeprrafopredeter"/>
    <w:link w:val="Encabezado"/>
    <w:qFormat/>
    <w:rsid w:val="00596C5C"/>
    <w:rPr>
      <w:rFonts w:ascii="Liberation Serif" w:eastAsia="DejaVu Sans" w:hAnsi="Liberation Serif" w:cs="Times New Roman"/>
      <w:kern w:val="1"/>
      <w:sz w:val="24"/>
      <w:szCs w:val="24"/>
      <w:lang w:eastAsia="es-CO"/>
    </w:rPr>
  </w:style>
  <w:style w:type="paragraph" w:customStyle="1" w:styleId="Etiqueta">
    <w:name w:val="Etiqueta"/>
    <w:basedOn w:val="Normal"/>
    <w:uiPriority w:val="99"/>
    <w:qFormat/>
    <w:rsid w:val="00596C5C"/>
    <w:pPr>
      <w:suppressLineNumbers/>
      <w:spacing w:before="120" w:after="120"/>
    </w:pPr>
    <w:rPr>
      <w:i/>
      <w:iCs/>
    </w:rPr>
  </w:style>
  <w:style w:type="paragraph" w:customStyle="1" w:styleId="ndice">
    <w:name w:val="Índice"/>
    <w:basedOn w:val="Normal"/>
    <w:uiPriority w:val="99"/>
    <w:qFormat/>
    <w:rsid w:val="00596C5C"/>
    <w:pPr>
      <w:suppressLineNumbers/>
    </w:pPr>
  </w:style>
  <w:style w:type="paragraph" w:customStyle="1" w:styleId="Normal1">
    <w:name w:val="Normal1"/>
    <w:uiPriority w:val="99"/>
    <w:qFormat/>
    <w:rsid w:val="00596C5C"/>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596C5C"/>
    <w:pPr>
      <w:widowControl/>
      <w:tabs>
        <w:tab w:val="center" w:pos="4252"/>
        <w:tab w:val="right" w:pos="8504"/>
      </w:tabs>
    </w:pPr>
  </w:style>
  <w:style w:type="paragraph" w:styleId="Piedepgina">
    <w:name w:val="footer"/>
    <w:aliases w:val="f,AL Pie de página,Pie de página AL,pie de página,Car13, Car13,Rodapé1"/>
    <w:basedOn w:val="Normal"/>
    <w:link w:val="PiedepginaCar"/>
    <w:uiPriority w:val="99"/>
    <w:qFormat/>
    <w:rsid w:val="00596C5C"/>
    <w:pPr>
      <w:suppressLineNumbers/>
      <w:tabs>
        <w:tab w:val="center" w:pos="4419"/>
        <w:tab w:val="right" w:pos="8838"/>
      </w:tabs>
    </w:pPr>
  </w:style>
  <w:style w:type="character" w:customStyle="1" w:styleId="PiedepginaCar">
    <w:name w:val="Pie de página Car"/>
    <w:aliases w:val="f Car,AL Pie de página Car,Pie de página AL Car,pie de página Car,Car13 Car, Car13 Car,Rodapé1 Car"/>
    <w:basedOn w:val="Fuentedeprrafopredeter"/>
    <w:link w:val="Piedepgina"/>
    <w:uiPriority w:val="99"/>
    <w:qFormat/>
    <w:rsid w:val="00596C5C"/>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uiPriority w:val="99"/>
    <w:qFormat/>
    <w:rsid w:val="00596C5C"/>
  </w:style>
  <w:style w:type="paragraph" w:customStyle="1" w:styleId="Contenidodelatabla">
    <w:name w:val="Contenido de la tabla"/>
    <w:basedOn w:val="Normal"/>
    <w:uiPriority w:val="99"/>
    <w:qFormat/>
    <w:rsid w:val="00596C5C"/>
    <w:pPr>
      <w:suppressLineNumbers/>
    </w:pPr>
  </w:style>
  <w:style w:type="paragraph" w:customStyle="1" w:styleId="Encabezadodelatabla">
    <w:name w:val="Encabezado de la tabla"/>
    <w:basedOn w:val="Contenidodelatabla"/>
    <w:uiPriority w:val="99"/>
    <w:qFormat/>
    <w:rsid w:val="00596C5C"/>
    <w:pPr>
      <w:jc w:val="center"/>
    </w:pPr>
    <w:rPr>
      <w:b/>
      <w:bCs/>
    </w:rPr>
  </w:style>
  <w:style w:type="paragraph" w:styleId="NormalWeb">
    <w:name w:val="Normal (Web)"/>
    <w:aliases w:val="Normal (Web) Car Car,Normal (Web) Car Car Car Car Car,Normal (Web) Car Car Car Car Car Car Car Car,Normal (Web) Car Car Car Car Car Car Car Car Car Car,Normal (Web)1,Normal (Web)1 Car Car Car,Car Car Car Car Car Car Car Car Car Car,Title"/>
    <w:basedOn w:val="Normal"/>
    <w:link w:val="NormalWebCar"/>
    <w:uiPriority w:val="99"/>
    <w:unhideWhenUsed/>
    <w:qFormat/>
    <w:rsid w:val="00596C5C"/>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Normal (Web) Car Car Car Car Car Car Car Car Car,Normal (Web) Car Car Car Car Car Car Car Car Car Car Car,Normal (Web)1 Car,Normal (Web)1 Car Car Car Car,Title Car"/>
    <w:link w:val="NormalWeb"/>
    <w:uiPriority w:val="99"/>
    <w:qFormat/>
    <w:locked/>
    <w:rsid w:val="00596C5C"/>
    <w:rPr>
      <w:rFonts w:ascii="Times New Roman" w:eastAsia="Times New Roman" w:hAnsi="Times New Roman" w:cs="Times New Roman"/>
      <w:sz w:val="24"/>
      <w:szCs w:val="24"/>
      <w:lang w:val="es-ES" w:eastAsia="es-ES"/>
    </w:rPr>
  </w:style>
  <w:style w:type="paragraph" w:styleId="Sinespaciado">
    <w:name w:val="No Spacing"/>
    <w:aliases w:val="Aries,k,Sin espaciado4,Stinking Styles3,No Spacing,No Spacing1,Medium Grid 2,Cuadrícula media 21,Formato,A1,Sin espaciado3,Sin espaciado41,Sin espaciado5,Normal11,Cuadrícula media 22,Sin espaciado31,B,Cuadrícula media 23,alejo,espaciado,B2"/>
    <w:link w:val="SinespaciadoCar"/>
    <w:uiPriority w:val="1"/>
    <w:qFormat/>
    <w:rsid w:val="00596C5C"/>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customStyle="1" w:styleId="SinespaciadoCar">
    <w:name w:val="Sin espaciado Car"/>
    <w:aliases w:val="Aries Car,k Car,Sin espaciado4 Car,Stinking Styles3 Car,No Spacing Car,No Spacing1 Car,Medium Grid 2 Car,Cuadrícula media 21 Car,Formato Car,A1 Car,Sin espaciado3 Car,Sin espaciado41 Car,Sin espaciado5 Car,Normal11 Car,B Car,alejo Car"/>
    <w:basedOn w:val="Fuentedeprrafopredeter"/>
    <w:link w:val="Sinespaciado"/>
    <w:uiPriority w:val="1"/>
    <w:qFormat/>
    <w:rsid w:val="00596C5C"/>
    <w:rPr>
      <w:rFonts w:ascii="Liberation Serif" w:eastAsia="DejaVu Sans" w:hAnsi="Liberation Serif" w:cs="Times New Roman"/>
      <w:kern w:val="1"/>
      <w:sz w:val="24"/>
      <w:szCs w:val="24"/>
      <w:lang w:eastAsia="es-CO"/>
    </w:rPr>
  </w:style>
  <w:style w:type="character" w:customStyle="1" w:styleId="TextodegloboCar">
    <w:name w:val="Texto de globo Car"/>
    <w:basedOn w:val="Fuentedeprrafopredeter"/>
    <w:link w:val="Textodeglobo"/>
    <w:uiPriority w:val="99"/>
    <w:qFormat/>
    <w:rsid w:val="00596C5C"/>
    <w:rPr>
      <w:rFonts w:ascii="Tahoma" w:eastAsia="DejaVu Sans" w:hAnsi="Tahoma" w:cs="Tahoma"/>
      <w:kern w:val="1"/>
      <w:sz w:val="16"/>
      <w:szCs w:val="16"/>
      <w:lang w:eastAsia="es-CO"/>
    </w:rPr>
  </w:style>
  <w:style w:type="paragraph" w:styleId="Textodeglobo">
    <w:name w:val="Balloon Text"/>
    <w:basedOn w:val="Normal"/>
    <w:link w:val="TextodegloboCar"/>
    <w:uiPriority w:val="99"/>
    <w:unhideWhenUsed/>
    <w:qFormat/>
    <w:rsid w:val="00596C5C"/>
    <w:rPr>
      <w:rFonts w:ascii="Tahoma" w:hAnsi="Tahoma" w:cs="Tahoma"/>
      <w:sz w:val="16"/>
      <w:szCs w:val="16"/>
    </w:rPr>
  </w:style>
  <w:style w:type="paragraph" w:styleId="Sangra2detindependiente">
    <w:name w:val="Body Text Indent 2"/>
    <w:basedOn w:val="Normal"/>
    <w:link w:val="Sangra2detindependienteCar"/>
    <w:uiPriority w:val="99"/>
    <w:unhideWhenUsed/>
    <w:qFormat/>
    <w:rsid w:val="00596C5C"/>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uiPriority w:val="99"/>
    <w:qFormat/>
    <w:rsid w:val="00596C5C"/>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Foot,Fo"/>
    <w:basedOn w:val="Normal"/>
    <w:link w:val="PrrafodelistaCar"/>
    <w:uiPriority w:val="99"/>
    <w:qFormat/>
    <w:rsid w:val="00596C5C"/>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Foot Car,Fo Car"/>
    <w:link w:val="Prrafodelista"/>
    <w:uiPriority w:val="34"/>
    <w:qFormat/>
    <w:locked/>
    <w:rsid w:val="00596C5C"/>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unhideWhenUsed/>
    <w:qFormat/>
    <w:rsid w:val="00596C5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qFormat/>
    <w:rsid w:val="00596C5C"/>
    <w:rPr>
      <w:rFonts w:asciiTheme="majorHAnsi" w:eastAsiaTheme="majorEastAsia" w:hAnsiTheme="majorHAnsi" w:cstheme="majorBidi"/>
      <w:kern w:val="1"/>
      <w:sz w:val="24"/>
      <w:szCs w:val="24"/>
      <w:shd w:val="pct20" w:color="auto" w:fill="auto"/>
      <w:lang w:eastAsia="es-CO"/>
    </w:rPr>
  </w:style>
  <w:style w:type="paragraph" w:styleId="Cierre">
    <w:name w:val="Closing"/>
    <w:basedOn w:val="Normal"/>
    <w:link w:val="CierreCar"/>
    <w:uiPriority w:val="99"/>
    <w:unhideWhenUsed/>
    <w:qFormat/>
    <w:rsid w:val="00596C5C"/>
    <w:pPr>
      <w:ind w:left="4252"/>
    </w:pPr>
  </w:style>
  <w:style w:type="character" w:customStyle="1" w:styleId="CierreCar">
    <w:name w:val="Cierre Car"/>
    <w:basedOn w:val="Fuentedeprrafopredeter"/>
    <w:link w:val="Cierre"/>
    <w:uiPriority w:val="99"/>
    <w:qFormat/>
    <w:rsid w:val="00596C5C"/>
    <w:rPr>
      <w:rFonts w:ascii="Liberation Serif" w:eastAsia="DejaVu Sans" w:hAnsi="Liberation Serif" w:cs="Times New Roman"/>
      <w:kern w:val="1"/>
      <w:sz w:val="24"/>
      <w:szCs w:val="24"/>
      <w:lang w:eastAsia="es-CO"/>
    </w:rPr>
  </w:style>
  <w:style w:type="paragraph" w:styleId="Firma">
    <w:name w:val="Signature"/>
    <w:basedOn w:val="Normal"/>
    <w:link w:val="FirmaCar"/>
    <w:uiPriority w:val="99"/>
    <w:unhideWhenUsed/>
    <w:qFormat/>
    <w:rsid w:val="00596C5C"/>
    <w:pPr>
      <w:ind w:left="4252"/>
    </w:pPr>
  </w:style>
  <w:style w:type="character" w:customStyle="1" w:styleId="FirmaCar">
    <w:name w:val="Firma Car"/>
    <w:basedOn w:val="Fuentedeprrafopredeter"/>
    <w:link w:val="Firma"/>
    <w:uiPriority w:val="99"/>
    <w:qFormat/>
    <w:rsid w:val="00596C5C"/>
    <w:rPr>
      <w:rFonts w:ascii="Liberation Serif" w:eastAsia="DejaVu Sans" w:hAnsi="Liberation Serif" w:cs="Times New Roman"/>
      <w:kern w:val="1"/>
      <w:sz w:val="24"/>
      <w:szCs w:val="24"/>
      <w:lang w:eastAsia="es-CO"/>
    </w:rPr>
  </w:style>
  <w:style w:type="character" w:styleId="Textoennegrita">
    <w:name w:val="Strong"/>
    <w:basedOn w:val="Fuentedeprrafopredeter"/>
    <w:uiPriority w:val="22"/>
    <w:qFormat/>
    <w:rsid w:val="00596C5C"/>
    <w:rPr>
      <w:b/>
      <w:bCs/>
    </w:rPr>
  </w:style>
  <w:style w:type="paragraph" w:customStyle="1" w:styleId="Default">
    <w:name w:val="Default"/>
    <w:link w:val="DefaultCar"/>
    <w:qFormat/>
    <w:rsid w:val="00596C5C"/>
    <w:pPr>
      <w:autoSpaceDE w:val="0"/>
      <w:autoSpaceDN w:val="0"/>
      <w:adjustRightInd w:val="0"/>
      <w:spacing w:after="0" w:line="240" w:lineRule="auto"/>
    </w:pPr>
    <w:rPr>
      <w:rFonts w:ascii="Tahoma" w:eastAsia="Times New Roman" w:hAnsi="Tahoma" w:cs="Tahoma"/>
      <w:color w:val="000000"/>
      <w:sz w:val="24"/>
      <w:szCs w:val="24"/>
      <w:lang w:eastAsia="es-CO"/>
    </w:rPr>
  </w:style>
  <w:style w:type="paragraph" w:customStyle="1" w:styleId="TableParagraph">
    <w:name w:val="Table Paragraph"/>
    <w:basedOn w:val="Normal"/>
    <w:uiPriority w:val="1"/>
    <w:qFormat/>
    <w:rsid w:val="00596C5C"/>
    <w:pPr>
      <w:suppressAutoHyphens w:val="0"/>
    </w:pPr>
    <w:rPr>
      <w:rFonts w:ascii="Arial" w:eastAsia="Arial" w:hAnsi="Arial" w:cs="Arial"/>
      <w:kern w:val="0"/>
      <w:sz w:val="22"/>
      <w:szCs w:val="22"/>
      <w:lang w:val="en-US" w:eastAsia="en-US"/>
    </w:rPr>
  </w:style>
  <w:style w:type="character" w:customStyle="1" w:styleId="SangradetextonormalCar">
    <w:name w:val="Sangría de texto normal Car"/>
    <w:aliases w:val="Sangría de t. independiente Car"/>
    <w:basedOn w:val="Fuentedeprrafopredeter"/>
    <w:link w:val="Sangradetextonormal"/>
    <w:uiPriority w:val="99"/>
    <w:qFormat/>
    <w:rsid w:val="00596C5C"/>
    <w:rPr>
      <w:rFonts w:ascii="Liberation Serif" w:eastAsia="DejaVu Sans" w:hAnsi="Liberation Serif" w:cs="Times New Roman"/>
      <w:kern w:val="1"/>
      <w:sz w:val="24"/>
      <w:szCs w:val="24"/>
      <w:lang w:eastAsia="es-CO"/>
    </w:rPr>
  </w:style>
  <w:style w:type="paragraph" w:styleId="Sangradetextonormal">
    <w:name w:val="Body Text Indent"/>
    <w:aliases w:val="Sangría de t. independiente"/>
    <w:basedOn w:val="Normal"/>
    <w:link w:val="SangradetextonormalCar"/>
    <w:uiPriority w:val="99"/>
    <w:unhideWhenUsed/>
    <w:qFormat/>
    <w:rsid w:val="00596C5C"/>
    <w:pPr>
      <w:spacing w:after="120"/>
      <w:ind w:left="283"/>
    </w:pPr>
  </w:style>
  <w:style w:type="character" w:styleId="nfasis">
    <w:name w:val="Emphasis"/>
    <w:aliases w:val="NORMAL"/>
    <w:qFormat/>
    <w:rsid w:val="00596C5C"/>
    <w:rPr>
      <w:iCs/>
    </w:rPr>
  </w:style>
  <w:style w:type="character" w:customStyle="1" w:styleId="Textoindependiente3Car">
    <w:name w:val="Texto independiente 3 Car"/>
    <w:basedOn w:val="Fuentedeprrafopredeter"/>
    <w:link w:val="Textoindependiente3"/>
    <w:uiPriority w:val="99"/>
    <w:qFormat/>
    <w:rsid w:val="00596C5C"/>
    <w:rPr>
      <w:rFonts w:ascii="Liberation Serif" w:eastAsia="DejaVu Sans" w:hAnsi="Liberation Serif" w:cs="Times New Roman"/>
      <w:kern w:val="1"/>
      <w:sz w:val="16"/>
      <w:szCs w:val="16"/>
      <w:lang w:eastAsia="es-CO"/>
    </w:rPr>
  </w:style>
  <w:style w:type="paragraph" w:styleId="Textoindependiente3">
    <w:name w:val="Body Text 3"/>
    <w:basedOn w:val="Normal"/>
    <w:link w:val="Textoindependiente3Car"/>
    <w:uiPriority w:val="99"/>
    <w:unhideWhenUsed/>
    <w:qFormat/>
    <w:rsid w:val="00596C5C"/>
    <w:pPr>
      <w:spacing w:after="120"/>
    </w:pPr>
    <w:rPr>
      <w:sz w:val="16"/>
      <w:szCs w:val="16"/>
    </w:rPr>
  </w:style>
  <w:style w:type="paragraph" w:styleId="Textoindependiente2">
    <w:name w:val="Body Text 2"/>
    <w:aliases w:val=" Car8,Car8"/>
    <w:basedOn w:val="Normal"/>
    <w:link w:val="Textoindependiente2Car"/>
    <w:uiPriority w:val="99"/>
    <w:unhideWhenUsed/>
    <w:qFormat/>
    <w:rsid w:val="00596C5C"/>
    <w:pPr>
      <w:spacing w:after="120" w:line="480" w:lineRule="auto"/>
    </w:pPr>
  </w:style>
  <w:style w:type="character" w:customStyle="1" w:styleId="Textoindependiente2Car">
    <w:name w:val="Texto independiente 2 Car"/>
    <w:aliases w:val=" Car8 Car,Car8 Car"/>
    <w:basedOn w:val="Fuentedeprrafopredeter"/>
    <w:link w:val="Textoindependiente2"/>
    <w:uiPriority w:val="99"/>
    <w:qFormat/>
    <w:rsid w:val="00596C5C"/>
    <w:rPr>
      <w:rFonts w:ascii="Liberation Serif" w:eastAsia="DejaVu Sans" w:hAnsi="Liberation Serif" w:cs="Times New Roman"/>
      <w:kern w:val="1"/>
      <w:sz w:val="24"/>
      <w:szCs w:val="24"/>
      <w:lang w:eastAsia="es-CO"/>
    </w:rPr>
  </w:style>
  <w:style w:type="character" w:styleId="Refdecomentario">
    <w:name w:val="annotation reference"/>
    <w:basedOn w:val="Fuentedeprrafopredeter"/>
    <w:uiPriority w:val="99"/>
    <w:unhideWhenUsed/>
    <w:qFormat/>
    <w:rsid w:val="00596C5C"/>
    <w:rPr>
      <w:sz w:val="16"/>
      <w:szCs w:val="16"/>
    </w:rPr>
  </w:style>
  <w:style w:type="paragraph" w:styleId="Textocomentario">
    <w:name w:val="annotation text"/>
    <w:basedOn w:val="Normal"/>
    <w:link w:val="TextocomentarioCar"/>
    <w:uiPriority w:val="99"/>
    <w:unhideWhenUsed/>
    <w:qFormat/>
    <w:rsid w:val="00596C5C"/>
    <w:rPr>
      <w:sz w:val="20"/>
      <w:szCs w:val="20"/>
    </w:rPr>
  </w:style>
  <w:style w:type="character" w:customStyle="1" w:styleId="TextocomentarioCar">
    <w:name w:val="Texto comentario Car"/>
    <w:basedOn w:val="Fuentedeprrafopredeter"/>
    <w:link w:val="Textocomentario"/>
    <w:uiPriority w:val="99"/>
    <w:qFormat/>
    <w:rsid w:val="00596C5C"/>
    <w:rPr>
      <w:rFonts w:ascii="Liberation Serif" w:eastAsia="DejaVu Sans" w:hAnsi="Liberation Serif" w:cs="Times New Roman"/>
      <w:kern w:val="1"/>
      <w:sz w:val="20"/>
      <w:szCs w:val="20"/>
      <w:lang w:eastAsia="es-CO"/>
    </w:rPr>
  </w:style>
  <w:style w:type="character" w:customStyle="1" w:styleId="AsuntodelcomentarioCar">
    <w:name w:val="Asunto del comentario Car"/>
    <w:basedOn w:val="TextocomentarioCar"/>
    <w:link w:val="Asuntodelcomentario"/>
    <w:uiPriority w:val="99"/>
    <w:qFormat/>
    <w:rsid w:val="00596C5C"/>
    <w:rPr>
      <w:rFonts w:ascii="Liberation Serif" w:eastAsia="DejaVu Sans" w:hAnsi="Liberation Serif" w:cs="Times New Roman"/>
      <w:b/>
      <w:bCs/>
      <w:kern w:val="1"/>
      <w:sz w:val="20"/>
      <w:szCs w:val="20"/>
      <w:lang w:eastAsia="es-CO"/>
    </w:rPr>
  </w:style>
  <w:style w:type="paragraph" w:styleId="Asuntodelcomentario">
    <w:name w:val="annotation subject"/>
    <w:basedOn w:val="Textocomentario"/>
    <w:next w:val="Textocomentario"/>
    <w:link w:val="AsuntodelcomentarioCar"/>
    <w:uiPriority w:val="99"/>
    <w:unhideWhenUsed/>
    <w:qFormat/>
    <w:rsid w:val="00596C5C"/>
    <w:rPr>
      <w:b/>
      <w:bCs/>
    </w:rPr>
  </w:style>
  <w:style w:type="character" w:customStyle="1" w:styleId="DefaultCar">
    <w:name w:val="Default Car"/>
    <w:link w:val="Default"/>
    <w:qFormat/>
    <w:locked/>
    <w:rsid w:val="00C179E0"/>
    <w:rPr>
      <w:rFonts w:ascii="Tahoma" w:eastAsia="Times New Roman" w:hAnsi="Tahoma" w:cs="Tahoma"/>
      <w:color w:val="000000"/>
      <w:sz w:val="24"/>
      <w:szCs w:val="24"/>
      <w:lang w:eastAsia="es-CO"/>
    </w:rPr>
  </w:style>
  <w:style w:type="table" w:styleId="Tablaconcuadrcula">
    <w:name w:val="Table Grid"/>
    <w:basedOn w:val="Tablanormal"/>
    <w:uiPriority w:val="59"/>
    <w:qFormat/>
    <w:rsid w:val="001B411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aliases w:val="Edgar 4 Car"/>
    <w:basedOn w:val="Fuentedeprrafopredeter"/>
    <w:link w:val="Ttulo4"/>
    <w:qFormat/>
    <w:rsid w:val="00BD21BA"/>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qFormat/>
    <w:rsid w:val="00BD21BA"/>
    <w:rPr>
      <w:rFonts w:ascii="Times New Roman" w:eastAsia="Times New Roman" w:hAnsi="Times New Roman" w:cs="Times New Roman"/>
      <w:b/>
      <w:bCs/>
      <w:i/>
      <w:iCs/>
      <w:sz w:val="26"/>
      <w:szCs w:val="26"/>
      <w:lang w:val="es-ES" w:eastAsia="es-ES"/>
    </w:rPr>
  </w:style>
  <w:style w:type="character" w:customStyle="1" w:styleId="Ttulo7Car">
    <w:name w:val="Título 7 Car"/>
    <w:basedOn w:val="Fuentedeprrafopredeter"/>
    <w:link w:val="Ttulo7"/>
    <w:qFormat/>
    <w:rsid w:val="00BD21BA"/>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qFormat/>
    <w:rsid w:val="00BD21BA"/>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qFormat/>
    <w:rsid w:val="00BD21BA"/>
    <w:rPr>
      <w:rFonts w:ascii="Calibri Light" w:eastAsia="Times New Roman" w:hAnsi="Calibri Light" w:cs="Times New Roman"/>
      <w:i/>
      <w:iCs/>
      <w:color w:val="272727"/>
      <w:sz w:val="21"/>
      <w:szCs w:val="21"/>
      <w:lang w:val="es-ES" w:eastAsia="es-ES"/>
    </w:rPr>
  </w:style>
  <w:style w:type="character" w:styleId="Refdenotaalfinal">
    <w:name w:val="endnote reference"/>
    <w:uiPriority w:val="99"/>
    <w:unhideWhenUsed/>
    <w:qFormat/>
    <w:rsid w:val="00BD21BA"/>
    <w:rPr>
      <w:vertAlign w:val="superscript"/>
    </w:rPr>
  </w:style>
  <w:style w:type="character" w:styleId="MquinadeescribirHTML">
    <w:name w:val="HTML Typewriter"/>
    <w:uiPriority w:val="99"/>
    <w:unhideWhenUsed/>
    <w:qFormat/>
    <w:rsid w:val="00BD21BA"/>
    <w:rPr>
      <w:rFonts w:ascii="Courier New" w:hAnsi="Courier New"/>
      <w:sz w:val="20"/>
    </w:rPr>
  </w:style>
  <w:style w:type="character" w:styleId="Refdenotaalpie">
    <w:name w:val="footnote reference"/>
    <w:aliases w:val="Texto de nota al pie,Footnotes refss,Appel note de bas de page,referencia nota al pie,Footnote number,BVI fnr,BVI fnr Car Car,BVI fnr Car Car Car Car,Ref. de nota al pie2,Nota de pie,Appel note de bas de p,FC,Pie de ,Pie de Pàgina,F"/>
    <w:link w:val="Char2"/>
    <w:uiPriority w:val="99"/>
    <w:qFormat/>
    <w:rsid w:val="00BD21BA"/>
    <w:rPr>
      <w:vertAlign w:val="superscript"/>
    </w:rPr>
  </w:style>
  <w:style w:type="character" w:styleId="CitaHTML">
    <w:name w:val="HTML Cite"/>
    <w:uiPriority w:val="99"/>
    <w:semiHidden/>
    <w:unhideWhenUsed/>
    <w:qFormat/>
    <w:rsid w:val="00BD21BA"/>
    <w:rPr>
      <w:color w:val="006621"/>
    </w:rPr>
  </w:style>
  <w:style w:type="character" w:styleId="Hipervnculovisitado">
    <w:name w:val="FollowedHyperlink"/>
    <w:uiPriority w:val="99"/>
    <w:unhideWhenUsed/>
    <w:qFormat/>
    <w:rsid w:val="00BD21BA"/>
    <w:rPr>
      <w:color w:val="800080"/>
      <w:u w:val="single"/>
    </w:rPr>
  </w:style>
  <w:style w:type="character" w:styleId="Nmerodepgina">
    <w:name w:val="page number"/>
    <w:basedOn w:val="Fuentedeprrafopredeter"/>
    <w:qFormat/>
    <w:rsid w:val="00BD21BA"/>
  </w:style>
  <w:style w:type="paragraph" w:styleId="Continuarlista2">
    <w:name w:val="List Continue 2"/>
    <w:basedOn w:val="Normal"/>
    <w:uiPriority w:val="99"/>
    <w:unhideWhenUsed/>
    <w:qFormat/>
    <w:rsid w:val="00BD21BA"/>
    <w:pPr>
      <w:widowControl/>
      <w:suppressAutoHyphens w:val="0"/>
      <w:spacing w:after="120"/>
      <w:ind w:left="566"/>
      <w:contextualSpacing/>
    </w:pPr>
    <w:rPr>
      <w:rFonts w:ascii="Times New Roman" w:eastAsia="Times New Roman" w:hAnsi="Times New Roman"/>
      <w:kern w:val="0"/>
      <w:lang w:val="es-ES" w:eastAsia="es-ES"/>
    </w:rPr>
  </w:style>
  <w:style w:type="paragraph" w:styleId="TDC3">
    <w:name w:val="toc 3"/>
    <w:basedOn w:val="Normal"/>
    <w:next w:val="Normal"/>
    <w:uiPriority w:val="39"/>
    <w:qFormat/>
    <w:rsid w:val="00BD21BA"/>
    <w:pPr>
      <w:widowControl/>
      <w:suppressAutoHyphens w:val="0"/>
      <w:spacing w:line="360" w:lineRule="auto"/>
      <w:jc w:val="both"/>
    </w:pPr>
    <w:rPr>
      <w:rFonts w:ascii="Arial" w:eastAsia="Times New Roman" w:hAnsi="Arial"/>
      <w:kern w:val="0"/>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uiPriority w:val="99"/>
    <w:qFormat/>
    <w:rsid w:val="00BD21BA"/>
    <w:pPr>
      <w:widowControl/>
      <w:suppressAutoHyphens w:val="0"/>
    </w:pPr>
    <w:rPr>
      <w:rFonts w:ascii="Times" w:eastAsia="Times" w:hAnsi="Times"/>
      <w:kern w:val="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BD21BA"/>
    <w:rPr>
      <w:rFonts w:ascii="Times" w:eastAsia="Times" w:hAnsi="Times" w:cs="Times New Roman"/>
      <w:sz w:val="24"/>
      <w:szCs w:val="20"/>
      <w:lang w:eastAsia="es-ES"/>
    </w:rPr>
  </w:style>
  <w:style w:type="paragraph" w:styleId="Descripcin">
    <w:name w:val="caption"/>
    <w:aliases w:val="Epígrafe"/>
    <w:basedOn w:val="Normal"/>
    <w:next w:val="Normal"/>
    <w:uiPriority w:val="35"/>
    <w:qFormat/>
    <w:rsid w:val="00BD21BA"/>
    <w:pPr>
      <w:widowControl/>
      <w:suppressAutoHyphens w:val="0"/>
      <w:jc w:val="center"/>
    </w:pPr>
    <w:rPr>
      <w:rFonts w:ascii="Arial" w:eastAsia="Times New Roman" w:hAnsi="Arial" w:cs="Arial"/>
      <w:b/>
      <w:bCs/>
      <w:kern w:val="0"/>
      <w:sz w:val="22"/>
      <w:lang w:val="es-ES" w:eastAsia="es-ES"/>
    </w:rPr>
  </w:style>
  <w:style w:type="paragraph" w:styleId="TDC1">
    <w:name w:val="toc 1"/>
    <w:basedOn w:val="Normal"/>
    <w:next w:val="Normal"/>
    <w:uiPriority w:val="39"/>
    <w:qFormat/>
    <w:rsid w:val="00BD21BA"/>
    <w:pPr>
      <w:widowControl/>
      <w:suppressAutoHyphens w:val="0"/>
      <w:spacing w:line="360" w:lineRule="auto"/>
      <w:jc w:val="both"/>
    </w:pPr>
    <w:rPr>
      <w:rFonts w:ascii="Arial" w:eastAsia="Times New Roman" w:hAnsi="Arial"/>
      <w:kern w:val="0"/>
      <w:lang w:val="es-ES" w:eastAsia="es-ES"/>
    </w:rPr>
  </w:style>
  <w:style w:type="paragraph" w:styleId="Mapadeldocumento">
    <w:name w:val="Document Map"/>
    <w:basedOn w:val="Normal"/>
    <w:link w:val="MapadeldocumentoCar"/>
    <w:unhideWhenUsed/>
    <w:qFormat/>
    <w:rsid w:val="00BD21BA"/>
    <w:pPr>
      <w:widowControl/>
      <w:suppressAutoHyphens w:val="0"/>
    </w:pPr>
    <w:rPr>
      <w:rFonts w:ascii="Tahoma" w:eastAsiaTheme="minorHAnsi" w:hAnsi="Tahoma" w:cs="Tahoma"/>
      <w:kern w:val="0"/>
      <w:sz w:val="22"/>
      <w:szCs w:val="22"/>
      <w:lang w:val="zh-CN" w:eastAsia="zh-CN"/>
    </w:rPr>
  </w:style>
  <w:style w:type="character" w:customStyle="1" w:styleId="MapadeldocumentoCar">
    <w:name w:val="Mapa del documento Car"/>
    <w:basedOn w:val="Fuentedeprrafopredeter"/>
    <w:link w:val="Mapadeldocumento"/>
    <w:qFormat/>
    <w:rsid w:val="00BD21BA"/>
    <w:rPr>
      <w:rFonts w:ascii="Tahoma" w:hAnsi="Tahoma" w:cs="Tahoma"/>
      <w:lang w:val="zh-CN" w:eastAsia="zh-CN"/>
    </w:rPr>
  </w:style>
  <w:style w:type="paragraph" w:styleId="TDC2">
    <w:name w:val="toc 2"/>
    <w:basedOn w:val="Normal"/>
    <w:next w:val="Normal"/>
    <w:uiPriority w:val="39"/>
    <w:qFormat/>
    <w:rsid w:val="00BD21BA"/>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styleId="Textonotaalfinal">
    <w:name w:val="endnote text"/>
    <w:basedOn w:val="Normal"/>
    <w:link w:val="TextonotaalfinalCar"/>
    <w:uiPriority w:val="99"/>
    <w:unhideWhenUsed/>
    <w:qFormat/>
    <w:rsid w:val="00BD21BA"/>
    <w:pPr>
      <w:widowControl/>
      <w:suppressAutoHyphens w:val="0"/>
    </w:pPr>
    <w:rPr>
      <w:rFonts w:ascii="Times New Roman" w:eastAsia="Times New Roman" w:hAnsi="Times New Roman"/>
      <w:kern w:val="0"/>
      <w:sz w:val="20"/>
      <w:szCs w:val="20"/>
      <w:lang w:val="es-ES" w:eastAsia="en-US"/>
    </w:rPr>
  </w:style>
  <w:style w:type="character" w:customStyle="1" w:styleId="TextonotaalfinalCar">
    <w:name w:val="Texto nota al final Car"/>
    <w:basedOn w:val="Fuentedeprrafopredeter"/>
    <w:link w:val="Textonotaalfinal"/>
    <w:uiPriority w:val="99"/>
    <w:qFormat/>
    <w:rsid w:val="00BD21BA"/>
    <w:rPr>
      <w:rFonts w:ascii="Times New Roman" w:eastAsia="Times New Roman" w:hAnsi="Times New Roman" w:cs="Times New Roman"/>
      <w:sz w:val="20"/>
      <w:szCs w:val="20"/>
      <w:lang w:val="es-ES"/>
    </w:rPr>
  </w:style>
  <w:style w:type="paragraph" w:styleId="Continuarlista3">
    <w:name w:val="List Continue 3"/>
    <w:basedOn w:val="Normal"/>
    <w:uiPriority w:val="99"/>
    <w:unhideWhenUsed/>
    <w:qFormat/>
    <w:rsid w:val="00BD21BA"/>
    <w:pPr>
      <w:widowControl/>
      <w:suppressAutoHyphens w:val="0"/>
      <w:spacing w:after="120"/>
      <w:ind w:left="849"/>
      <w:contextualSpacing/>
    </w:pPr>
    <w:rPr>
      <w:rFonts w:ascii="Cambria" w:eastAsia="Cambria" w:hAnsi="Cambria"/>
      <w:kern w:val="0"/>
      <w:sz w:val="22"/>
      <w:szCs w:val="22"/>
      <w:lang w:eastAsia="en-US"/>
    </w:rPr>
  </w:style>
  <w:style w:type="paragraph" w:styleId="TDC6">
    <w:name w:val="toc 6"/>
    <w:basedOn w:val="Normal"/>
    <w:qFormat/>
    <w:rsid w:val="00BD21BA"/>
    <w:pPr>
      <w:widowControl/>
      <w:suppressAutoHyphens w:val="0"/>
      <w:ind w:left="720"/>
      <w:contextualSpacing/>
    </w:pPr>
    <w:rPr>
      <w:rFonts w:ascii="Cambria" w:eastAsia="MS Mincho" w:hAnsi="Cambria"/>
      <w:kern w:val="0"/>
      <w:lang w:eastAsia="es-ES"/>
    </w:rPr>
  </w:style>
  <w:style w:type="paragraph" w:styleId="TDC5">
    <w:name w:val="toc 5"/>
    <w:basedOn w:val="Normal"/>
    <w:next w:val="Normal"/>
    <w:qFormat/>
    <w:rsid w:val="00BD21BA"/>
    <w:pPr>
      <w:widowControl/>
      <w:suppressAutoHyphens w:val="0"/>
      <w:jc w:val="both"/>
    </w:pPr>
    <w:rPr>
      <w:rFonts w:ascii="Arial" w:eastAsia="Times New Roman" w:hAnsi="Arial"/>
      <w:kern w:val="0"/>
      <w:lang w:val="es-ES" w:eastAsia="es-ES"/>
    </w:rPr>
  </w:style>
  <w:style w:type="paragraph" w:styleId="TDC4">
    <w:name w:val="toc 4"/>
    <w:basedOn w:val="Normal"/>
    <w:next w:val="Normal"/>
    <w:qFormat/>
    <w:rsid w:val="00BD21BA"/>
    <w:pPr>
      <w:widowControl/>
      <w:suppressAutoHyphens w:val="0"/>
      <w:spacing w:line="360" w:lineRule="auto"/>
      <w:jc w:val="both"/>
    </w:pPr>
    <w:rPr>
      <w:rFonts w:ascii="Arial" w:eastAsia="Times New Roman" w:hAnsi="Arial"/>
      <w:kern w:val="0"/>
      <w:lang w:val="es-ES" w:eastAsia="es-ES"/>
    </w:rPr>
  </w:style>
  <w:style w:type="paragraph" w:styleId="Continuarlista">
    <w:name w:val="List Continue"/>
    <w:basedOn w:val="Normal"/>
    <w:unhideWhenUsed/>
    <w:qFormat/>
    <w:rsid w:val="00BD21BA"/>
    <w:pPr>
      <w:widowControl/>
      <w:suppressAutoHyphens w:val="0"/>
      <w:spacing w:after="120"/>
      <w:ind w:left="283"/>
      <w:contextualSpacing/>
    </w:pPr>
    <w:rPr>
      <w:rFonts w:ascii="Times New Roman" w:eastAsia="Times New Roman" w:hAnsi="Times New Roman"/>
      <w:kern w:val="0"/>
      <w:lang w:val="es-ES" w:eastAsia="es-ES"/>
    </w:rPr>
  </w:style>
  <w:style w:type="paragraph" w:styleId="Continuarlista4">
    <w:name w:val="List Continue 4"/>
    <w:basedOn w:val="Normal"/>
    <w:uiPriority w:val="99"/>
    <w:unhideWhenUsed/>
    <w:qFormat/>
    <w:rsid w:val="00BD21BA"/>
    <w:pPr>
      <w:widowControl/>
      <w:suppressAutoHyphens w:val="0"/>
      <w:spacing w:after="120"/>
      <w:ind w:left="1132"/>
      <w:contextualSpacing/>
    </w:pPr>
    <w:rPr>
      <w:rFonts w:ascii="Cambria" w:eastAsia="Cambria" w:hAnsi="Cambria"/>
      <w:kern w:val="0"/>
      <w:sz w:val="22"/>
      <w:szCs w:val="22"/>
      <w:lang w:eastAsia="en-US"/>
    </w:rPr>
  </w:style>
  <w:style w:type="paragraph" w:styleId="Lista3">
    <w:name w:val="List 3"/>
    <w:basedOn w:val="Normal"/>
    <w:unhideWhenUsed/>
    <w:qFormat/>
    <w:rsid w:val="00BD21BA"/>
    <w:pPr>
      <w:widowControl/>
      <w:suppressAutoHyphens w:val="0"/>
      <w:ind w:left="849" w:hanging="283"/>
      <w:contextualSpacing/>
    </w:pPr>
    <w:rPr>
      <w:rFonts w:ascii="Times New Roman" w:eastAsia="Times New Roman" w:hAnsi="Times New Roman"/>
      <w:kern w:val="0"/>
      <w:lang w:val="es-ES" w:eastAsia="es-ES"/>
    </w:rPr>
  </w:style>
  <w:style w:type="paragraph" w:styleId="HTMLconformatoprevio">
    <w:name w:val="HTML Preformatted"/>
    <w:basedOn w:val="Normal"/>
    <w:link w:val="HTMLconformatoprevioCar"/>
    <w:uiPriority w:val="99"/>
    <w:unhideWhenUsed/>
    <w:qFormat/>
    <w:rsid w:val="00BD21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rPr>
  </w:style>
  <w:style w:type="character" w:customStyle="1" w:styleId="HTMLconformatoprevioCar">
    <w:name w:val="HTML con formato previo Car"/>
    <w:basedOn w:val="Fuentedeprrafopredeter"/>
    <w:link w:val="HTMLconformatoprevio"/>
    <w:uiPriority w:val="99"/>
    <w:qFormat/>
    <w:rsid w:val="00BD21BA"/>
    <w:rPr>
      <w:rFonts w:ascii="Courier New" w:eastAsia="Times New Roman" w:hAnsi="Courier New" w:cs="Courier New"/>
      <w:sz w:val="20"/>
      <w:szCs w:val="20"/>
      <w:lang w:eastAsia="es-CO"/>
    </w:rPr>
  </w:style>
  <w:style w:type="paragraph" w:styleId="Sangra3detindependiente">
    <w:name w:val="Body Text Indent 3"/>
    <w:basedOn w:val="Normal"/>
    <w:link w:val="Sangra3detindependienteCar"/>
    <w:unhideWhenUsed/>
    <w:qFormat/>
    <w:rsid w:val="00BD21BA"/>
    <w:pPr>
      <w:widowControl/>
      <w:suppressAutoHyphens w:val="0"/>
      <w:spacing w:after="120" w:line="276" w:lineRule="auto"/>
      <w:ind w:left="283"/>
    </w:pPr>
    <w:rPr>
      <w:rFonts w:ascii="Arial" w:eastAsiaTheme="minorHAnsi" w:hAnsi="Arial" w:cs="Arial"/>
      <w:kern w:val="0"/>
      <w:sz w:val="22"/>
      <w:szCs w:val="22"/>
      <w:lang w:val="zh-CN" w:eastAsia="zh-CN"/>
    </w:rPr>
  </w:style>
  <w:style w:type="character" w:customStyle="1" w:styleId="Sangra3detindependienteCar">
    <w:name w:val="Sangría 3 de t. independiente Car"/>
    <w:basedOn w:val="Fuentedeprrafopredeter"/>
    <w:link w:val="Sangra3detindependiente"/>
    <w:qFormat/>
    <w:rsid w:val="00BD21BA"/>
    <w:rPr>
      <w:rFonts w:ascii="Arial" w:hAnsi="Arial" w:cs="Arial"/>
      <w:lang w:val="zh-CN" w:eastAsia="zh-CN"/>
    </w:rPr>
  </w:style>
  <w:style w:type="paragraph" w:styleId="Direccinsobre">
    <w:name w:val="envelope address"/>
    <w:basedOn w:val="Normal"/>
    <w:qFormat/>
    <w:rsid w:val="00BD21BA"/>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Listaconnmeros">
    <w:name w:val="List Number"/>
    <w:basedOn w:val="Normal"/>
    <w:unhideWhenUsed/>
    <w:qFormat/>
    <w:rsid w:val="00BD21BA"/>
    <w:pPr>
      <w:widowControl/>
      <w:numPr>
        <w:numId w:val="3"/>
      </w:numPr>
      <w:suppressAutoHyphens w:val="0"/>
      <w:contextualSpacing/>
    </w:pPr>
    <w:rPr>
      <w:rFonts w:ascii="Cambria" w:eastAsia="MS Mincho" w:hAnsi="Cambria"/>
      <w:kern w:val="0"/>
      <w:lang w:eastAsia="es-ES"/>
    </w:rPr>
  </w:style>
  <w:style w:type="paragraph" w:styleId="Lista2">
    <w:name w:val="List 2"/>
    <w:basedOn w:val="Normal"/>
    <w:unhideWhenUsed/>
    <w:qFormat/>
    <w:rsid w:val="00BD21BA"/>
    <w:pPr>
      <w:widowControl/>
      <w:suppressAutoHyphens w:val="0"/>
      <w:ind w:left="566" w:hanging="283"/>
      <w:contextualSpacing/>
    </w:pPr>
    <w:rPr>
      <w:rFonts w:ascii="Times New Roman" w:eastAsia="Times New Roman" w:hAnsi="Times New Roman"/>
      <w:kern w:val="0"/>
      <w:lang w:val="es-ES" w:eastAsia="es-ES"/>
    </w:rPr>
  </w:style>
  <w:style w:type="paragraph" w:styleId="Listaconvietas3">
    <w:name w:val="List Bullet 3"/>
    <w:basedOn w:val="Normal"/>
    <w:unhideWhenUsed/>
    <w:qFormat/>
    <w:rsid w:val="00BD21BA"/>
    <w:pPr>
      <w:widowControl/>
      <w:numPr>
        <w:numId w:val="4"/>
      </w:numPr>
      <w:suppressAutoHyphens w:val="0"/>
      <w:contextualSpacing/>
    </w:pPr>
    <w:rPr>
      <w:rFonts w:ascii="Times New Roman" w:eastAsia="Times New Roman" w:hAnsi="Times New Roman"/>
      <w:kern w:val="0"/>
      <w:lang w:val="es-ES" w:eastAsia="es-ES"/>
    </w:rPr>
  </w:style>
  <w:style w:type="paragraph" w:styleId="Listaconvietas5">
    <w:name w:val="List Bullet 5"/>
    <w:basedOn w:val="Normal"/>
    <w:qFormat/>
    <w:rsid w:val="00BD21BA"/>
    <w:pPr>
      <w:widowControl/>
      <w:numPr>
        <w:numId w:val="5"/>
      </w:numPr>
      <w:suppressAutoHyphens w:val="0"/>
    </w:pPr>
    <w:rPr>
      <w:rFonts w:ascii="Arial" w:eastAsia="Times New Roman" w:hAnsi="Arial"/>
      <w:kern w:val="0"/>
      <w:lang w:eastAsia="es-ES"/>
    </w:rPr>
  </w:style>
  <w:style w:type="paragraph" w:styleId="Fecha">
    <w:name w:val="Date"/>
    <w:basedOn w:val="Normal"/>
    <w:next w:val="Normal"/>
    <w:link w:val="FechaCar"/>
    <w:unhideWhenUsed/>
    <w:qFormat/>
    <w:rsid w:val="00BD21BA"/>
    <w:pPr>
      <w:widowControl/>
      <w:suppressAutoHyphens w:val="0"/>
      <w:spacing w:after="200" w:line="276" w:lineRule="auto"/>
    </w:pPr>
    <w:rPr>
      <w:rFonts w:ascii="Times New Roman" w:eastAsiaTheme="minorHAnsi" w:hAnsi="Times New Roman" w:cstheme="minorBidi"/>
      <w:kern w:val="0"/>
      <w:sz w:val="22"/>
      <w:szCs w:val="22"/>
      <w:lang w:val="zh-CN" w:eastAsia="zh-CN"/>
    </w:rPr>
  </w:style>
  <w:style w:type="character" w:customStyle="1" w:styleId="FechaCar">
    <w:name w:val="Fecha Car"/>
    <w:basedOn w:val="Fuentedeprrafopredeter"/>
    <w:link w:val="Fecha"/>
    <w:qFormat/>
    <w:rsid w:val="00BD21BA"/>
    <w:rPr>
      <w:rFonts w:ascii="Times New Roman" w:hAnsi="Times New Roman"/>
      <w:lang w:val="zh-CN" w:eastAsia="zh-CN"/>
    </w:rPr>
  </w:style>
  <w:style w:type="paragraph" w:styleId="Lista5">
    <w:name w:val="List 5"/>
    <w:basedOn w:val="Normal"/>
    <w:uiPriority w:val="99"/>
    <w:unhideWhenUsed/>
    <w:qFormat/>
    <w:rsid w:val="00BD21BA"/>
    <w:pPr>
      <w:widowControl/>
      <w:suppressAutoHyphens w:val="0"/>
      <w:ind w:left="1415" w:hanging="283"/>
      <w:contextualSpacing/>
    </w:pPr>
    <w:rPr>
      <w:rFonts w:ascii="Times New Roman" w:eastAsia="Times New Roman" w:hAnsi="Times New Roman"/>
      <w:kern w:val="0"/>
      <w:lang w:eastAsia="es-ES"/>
    </w:rPr>
  </w:style>
  <w:style w:type="paragraph" w:styleId="Lista4">
    <w:name w:val="List 4"/>
    <w:basedOn w:val="Normal"/>
    <w:uiPriority w:val="99"/>
    <w:unhideWhenUsed/>
    <w:qFormat/>
    <w:rsid w:val="00BD21BA"/>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convietas">
    <w:name w:val="List Bullet"/>
    <w:basedOn w:val="Normal"/>
    <w:qFormat/>
    <w:rsid w:val="00BD21BA"/>
    <w:pPr>
      <w:widowControl/>
      <w:tabs>
        <w:tab w:val="left" w:pos="360"/>
      </w:tabs>
      <w:suppressAutoHyphens w:val="0"/>
      <w:ind w:left="360" w:hanging="360"/>
    </w:pPr>
    <w:rPr>
      <w:rFonts w:ascii="Arial" w:eastAsia="Times New Roman" w:hAnsi="Arial" w:cs="Arial"/>
      <w:b/>
      <w:bCs/>
      <w:color w:val="000000"/>
      <w:kern w:val="0"/>
      <w:lang w:eastAsia="es-ES"/>
    </w:rPr>
  </w:style>
  <w:style w:type="paragraph" w:styleId="Listaconvietas2">
    <w:name w:val="List Bullet 2"/>
    <w:basedOn w:val="Normal"/>
    <w:unhideWhenUsed/>
    <w:qFormat/>
    <w:rsid w:val="00BD21BA"/>
    <w:pPr>
      <w:widowControl/>
      <w:numPr>
        <w:numId w:val="6"/>
      </w:numPr>
      <w:suppressAutoHyphens w:val="0"/>
      <w:contextualSpacing/>
    </w:pPr>
    <w:rPr>
      <w:rFonts w:ascii="Times New Roman" w:eastAsia="Times New Roman" w:hAnsi="Times New Roman"/>
      <w:kern w:val="0"/>
      <w:lang w:val="es-ES" w:eastAsia="es-ES"/>
    </w:rPr>
  </w:style>
  <w:style w:type="paragraph" w:styleId="Listaconvietas4">
    <w:name w:val="List Bullet 4"/>
    <w:basedOn w:val="Normal"/>
    <w:unhideWhenUsed/>
    <w:qFormat/>
    <w:rsid w:val="00BD21BA"/>
    <w:pPr>
      <w:widowControl/>
      <w:numPr>
        <w:numId w:val="7"/>
      </w:numPr>
      <w:suppressAutoHyphens w:val="0"/>
      <w:contextualSpacing/>
    </w:pPr>
    <w:rPr>
      <w:rFonts w:ascii="Times New Roman" w:eastAsia="Times New Roman" w:hAnsi="Times New Roman"/>
      <w:kern w:val="0"/>
      <w:lang w:val="es-ES" w:eastAsia="es-ES"/>
    </w:rPr>
  </w:style>
  <w:style w:type="paragraph" w:styleId="Saludo">
    <w:name w:val="Salutation"/>
    <w:basedOn w:val="Normal"/>
    <w:next w:val="Normal"/>
    <w:link w:val="SaludoCar"/>
    <w:qFormat/>
    <w:rsid w:val="00BD21BA"/>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qFormat/>
    <w:rsid w:val="00BD21BA"/>
    <w:rPr>
      <w:rFonts w:ascii="Times New Roman" w:eastAsia="Times New Roman" w:hAnsi="Times New Roman" w:cs="Times New Roman"/>
      <w:sz w:val="24"/>
      <w:szCs w:val="24"/>
      <w:lang w:val="es-ES" w:eastAsia="es-ES"/>
    </w:rPr>
  </w:style>
  <w:style w:type="paragraph" w:styleId="Sangranormal">
    <w:name w:val="Normal Indent"/>
    <w:basedOn w:val="Normal"/>
    <w:qFormat/>
    <w:rsid w:val="00BD21BA"/>
    <w:pPr>
      <w:widowControl/>
      <w:suppressAutoHyphens w:val="0"/>
      <w:ind w:left="708"/>
    </w:pPr>
    <w:rPr>
      <w:rFonts w:ascii="Times New Roman" w:eastAsia="Times New Roman" w:hAnsi="Times New Roman"/>
      <w:kern w:val="0"/>
      <w:lang w:val="es-ES" w:eastAsia="es-ES"/>
    </w:rPr>
  </w:style>
  <w:style w:type="paragraph" w:styleId="Subttulo">
    <w:name w:val="Subtitle"/>
    <w:basedOn w:val="Normal"/>
    <w:link w:val="SubttuloCar"/>
    <w:qFormat/>
    <w:rsid w:val="00BD21BA"/>
    <w:pPr>
      <w:widowControl/>
      <w:suppressAutoHyphens w:val="0"/>
      <w:jc w:val="center"/>
    </w:pPr>
    <w:rPr>
      <w:rFonts w:ascii="Times New Roman" w:eastAsia="Times New Roman" w:hAnsi="Times New Roman"/>
      <w:kern w:val="0"/>
      <w:sz w:val="28"/>
      <w:szCs w:val="20"/>
      <w:lang w:val="es-ES" w:eastAsia="es-ES"/>
    </w:rPr>
  </w:style>
  <w:style w:type="character" w:customStyle="1" w:styleId="SubttuloCar">
    <w:name w:val="Subtítulo Car"/>
    <w:basedOn w:val="Fuentedeprrafopredeter"/>
    <w:link w:val="Subttulo"/>
    <w:qFormat/>
    <w:rsid w:val="00BD21BA"/>
    <w:rPr>
      <w:rFonts w:ascii="Times New Roman" w:eastAsia="Times New Roman" w:hAnsi="Times New Roman" w:cs="Times New Roman"/>
      <w:sz w:val="28"/>
      <w:szCs w:val="20"/>
      <w:lang w:val="es-ES" w:eastAsia="es-ES"/>
    </w:rPr>
  </w:style>
  <w:style w:type="paragraph" w:styleId="Textodebloque">
    <w:name w:val="Block Text"/>
    <w:basedOn w:val="Normal"/>
    <w:qFormat/>
    <w:rsid w:val="00BD21BA"/>
    <w:pPr>
      <w:widowControl/>
      <w:suppressAutoHyphens w:val="0"/>
      <w:ind w:left="284" w:right="760"/>
      <w:jc w:val="both"/>
    </w:pPr>
    <w:rPr>
      <w:rFonts w:ascii="Times New Roman" w:eastAsia="Times New Roman" w:hAnsi="Times New Roman"/>
      <w:kern w:val="0"/>
      <w:sz w:val="20"/>
      <w:szCs w:val="20"/>
      <w:lang w:eastAsia="es-ES"/>
    </w:rPr>
  </w:style>
  <w:style w:type="paragraph" w:styleId="Textoindependienteprimerasangra">
    <w:name w:val="Body Text First Indent"/>
    <w:basedOn w:val="Textoindependiente"/>
    <w:link w:val="TextoindependienteprimerasangraCar"/>
    <w:qFormat/>
    <w:rsid w:val="00BD21BA"/>
    <w:pPr>
      <w:widowControl/>
      <w:suppressAutoHyphens w:val="0"/>
      <w:ind w:firstLine="210"/>
    </w:pPr>
    <w:rPr>
      <w:rFonts w:ascii="Times New Roman" w:eastAsia="Times New Roman" w:hAnsi="Times New Roman"/>
      <w:kern w:val="0"/>
      <w:lang w:val="es-ES" w:eastAsia="es-ES"/>
    </w:rPr>
  </w:style>
  <w:style w:type="character" w:customStyle="1" w:styleId="TextoindependienteprimerasangraCar">
    <w:name w:val="Texto independiente primera sangría Car"/>
    <w:basedOn w:val="TextoindependienteCar"/>
    <w:link w:val="Textoindependienteprimerasangra"/>
    <w:qFormat/>
    <w:rsid w:val="00BD21BA"/>
    <w:rPr>
      <w:rFonts w:ascii="Times New Roman" w:eastAsia="Times New Roman" w:hAnsi="Times New Roman" w:cs="Times New Roman"/>
      <w:kern w:val="1"/>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BD21BA"/>
    <w:pPr>
      <w:widowControl/>
      <w:suppressAutoHyphens w:val="0"/>
      <w:spacing w:after="200" w:line="276" w:lineRule="auto"/>
      <w:ind w:left="360" w:firstLine="360"/>
    </w:pPr>
    <w:rPr>
      <w:rFonts w:ascii="Times New Roman" w:eastAsia="Times New Roman" w:hAnsi="Times New Roman" w:cstheme="minorBidi"/>
      <w:kern w:val="0"/>
      <w:lang w:val="es-ES" w:eastAsia="es-ES"/>
    </w:rPr>
  </w:style>
  <w:style w:type="character" w:customStyle="1" w:styleId="Textoindependienteprimerasangra2Car">
    <w:name w:val="Texto independiente primera sangría 2 Car"/>
    <w:basedOn w:val="SangradetextonormalCar"/>
    <w:link w:val="Textoindependienteprimerasangra2"/>
    <w:uiPriority w:val="99"/>
    <w:qFormat/>
    <w:rsid w:val="00BD21BA"/>
    <w:rPr>
      <w:rFonts w:ascii="Times New Roman" w:eastAsia="Times New Roman" w:hAnsi="Times New Roman" w:cs="Times New Roman"/>
      <w:kern w:val="1"/>
      <w:sz w:val="24"/>
      <w:szCs w:val="24"/>
      <w:lang w:val="es-ES" w:eastAsia="es-ES"/>
    </w:rPr>
  </w:style>
  <w:style w:type="paragraph" w:styleId="Textosinformato">
    <w:name w:val="Plain Text"/>
    <w:aliases w:val="Car10"/>
    <w:basedOn w:val="Normal"/>
    <w:link w:val="TextosinformatoCar"/>
    <w:qFormat/>
    <w:rsid w:val="00BD21BA"/>
    <w:pPr>
      <w:widowControl/>
      <w:suppressAutoHyphens w:val="0"/>
    </w:pPr>
    <w:rPr>
      <w:rFonts w:ascii="Courier New" w:eastAsia="Times New Roman" w:hAnsi="Courier New"/>
      <w:kern w:val="0"/>
      <w:sz w:val="20"/>
      <w:szCs w:val="20"/>
      <w:lang w:val="ru-RU" w:eastAsia="ru-RU"/>
    </w:rPr>
  </w:style>
  <w:style w:type="character" w:customStyle="1" w:styleId="TextosinformatoCar">
    <w:name w:val="Texto sin formato Car"/>
    <w:aliases w:val="Car10 Car"/>
    <w:basedOn w:val="Fuentedeprrafopredeter"/>
    <w:link w:val="Textosinformato"/>
    <w:qFormat/>
    <w:rsid w:val="00BD21BA"/>
    <w:rPr>
      <w:rFonts w:ascii="Courier New" w:eastAsia="Times New Roman" w:hAnsi="Courier New" w:cs="Times New Roman"/>
      <w:sz w:val="20"/>
      <w:szCs w:val="20"/>
      <w:lang w:val="ru-RU" w:eastAsia="ru-RU"/>
    </w:rPr>
  </w:style>
  <w:style w:type="paragraph" w:styleId="Ttulo">
    <w:name w:val="Title"/>
    <w:aliases w:val="Título1,TITULO 1,Título AL + 9 pt,Sin Negrita + 10 pt,Sin Negrita, Car Car Car,Car Car,Car Car Car, Car2,Car2,Puesto1,caption, Car,Descripción1,TítuloRO"/>
    <w:basedOn w:val="Normal"/>
    <w:link w:val="TtuloCar"/>
    <w:qFormat/>
    <w:rsid w:val="00BD21BA"/>
    <w:pPr>
      <w:widowControl/>
      <w:suppressAutoHyphens w:val="0"/>
      <w:jc w:val="center"/>
    </w:pPr>
    <w:rPr>
      <w:rFonts w:ascii="Times New Roman" w:eastAsia="Times New Roman" w:hAnsi="Times New Roman"/>
      <w:kern w:val="0"/>
      <w:szCs w:val="20"/>
      <w:lang w:val="es-ES" w:eastAsia="es-ES"/>
    </w:rPr>
  </w:style>
  <w:style w:type="character" w:customStyle="1" w:styleId="TtuloCar">
    <w:name w:val="Título Car"/>
    <w:aliases w:val="Título1 Car,TITULO 1 Car1,Título AL + 9 pt Car1,Sin Negrita + 10 pt Car1,Sin Negrita Car1, Car Car Car Car1,Car Car Car3,Car Car Car Car2, Car2 Car1,Car2 Car2,Puesto1 Car2,caption Car, Car Car1,Descripción1 Car,TítuloRO Car"/>
    <w:basedOn w:val="Fuentedeprrafopredeter"/>
    <w:link w:val="Ttulo"/>
    <w:qFormat/>
    <w:rsid w:val="00BD21BA"/>
    <w:rPr>
      <w:rFonts w:ascii="Times New Roman" w:eastAsia="Times New Roman" w:hAnsi="Times New Roman" w:cs="Times New Roman"/>
      <w:sz w:val="24"/>
      <w:szCs w:val="20"/>
      <w:lang w:val="es-ES" w:eastAsia="es-ES"/>
    </w:rPr>
  </w:style>
  <w:style w:type="table" w:styleId="Tablamoderna">
    <w:name w:val="Table Contemporary"/>
    <w:basedOn w:val="Tablanormal"/>
    <w:semiHidden/>
    <w:unhideWhenUsed/>
    <w:qFormat/>
    <w:rsid w:val="00BD21BA"/>
    <w:pPr>
      <w:spacing w:after="0" w:line="240" w:lineRule="auto"/>
    </w:pPr>
    <w:rPr>
      <w:rFonts w:ascii="Times New Roman" w:eastAsia="Times New Roman" w:hAnsi="Times New Roman" w:cs="Times New Roman"/>
      <w:sz w:val="20"/>
      <w:szCs w:val="20"/>
      <w:lang w:val="es-MX" w:eastAsia="es-MX"/>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aclsica2">
    <w:name w:val="Table Classic 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aclsica3">
    <w:name w:val="Table Classic 3"/>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aprofesional">
    <w:name w:val="Table Professional"/>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aconefectos3D1">
    <w:name w:val="Table 3D effects 1"/>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Tablaconlista8">
    <w:name w:val="Table List 8"/>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styleId="Listavistosa-nfasis1">
    <w:name w:val="Colorful List Accent 1"/>
    <w:basedOn w:val="Tablanormal"/>
    <w:uiPriority w:val="34"/>
    <w:unhideWhenUsed/>
    <w:qFormat/>
    <w:rsid w:val="00BD21BA"/>
    <w:pPr>
      <w:spacing w:after="0" w:line="240" w:lineRule="auto"/>
    </w:pPr>
    <w:rPr>
      <w:rFonts w:ascii="Times New Roman" w:eastAsia="SimSun" w:hAnsi="Times New Roman" w:cs="Times New Roman"/>
      <w:sz w:val="24"/>
      <w:szCs w:val="24"/>
      <w:lang w:val="es-ES" w:eastAsia="es-ES"/>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BD21BA"/>
    <w:pPr>
      <w:widowControl/>
      <w:numPr>
        <w:numId w:val="8"/>
      </w:numPr>
      <w:tabs>
        <w:tab w:val="left" w:pos="2160"/>
      </w:tabs>
      <w:suppressAutoHyphens w:val="0"/>
      <w:autoSpaceDE w:val="0"/>
      <w:autoSpaceDN w:val="0"/>
      <w:spacing w:after="120"/>
      <w:jc w:val="center"/>
    </w:pPr>
    <w:rPr>
      <w:rFonts w:ascii="Verdana" w:eastAsia="Times New Roman" w:hAnsi="Verdana"/>
      <w:b/>
      <w:kern w:val="0"/>
      <w:szCs w:val="20"/>
      <w:lang w:eastAsia="es-ES"/>
    </w:rPr>
  </w:style>
  <w:style w:type="character" w:customStyle="1" w:styleId="Cuadrculamedia2Car2">
    <w:name w:val="Cuadrícula media 2 Car2"/>
    <w:uiPriority w:val="1"/>
    <w:qFormat/>
    <w:locked/>
    <w:rsid w:val="00BD21BA"/>
    <w:rPr>
      <w:sz w:val="24"/>
      <w:szCs w:val="24"/>
      <w:lang w:val="es-ES" w:eastAsia="es-ES" w:bidi="ar-SA"/>
    </w:rPr>
  </w:style>
  <w:style w:type="table" w:styleId="Cuadrculamedia2">
    <w:name w:val="Medium Grid 2"/>
    <w:basedOn w:val="Tablanormal"/>
    <w:uiPriority w:val="1"/>
    <w:unhideWhenUsed/>
    <w:qFormat/>
    <w:rsid w:val="00BD21BA"/>
    <w:pPr>
      <w:spacing w:after="0" w:line="240" w:lineRule="auto"/>
    </w:pPr>
    <w:rPr>
      <w:rFonts w:ascii="Times New Roman" w:eastAsia="SimSu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BD21BA"/>
  </w:style>
  <w:style w:type="paragraph" w:customStyle="1" w:styleId="default0">
    <w:name w:val="default"/>
    <w:basedOn w:val="Normal"/>
    <w:uiPriority w:val="99"/>
    <w:qFormat/>
    <w:rsid w:val="00BD21BA"/>
    <w:pPr>
      <w:widowControl/>
      <w:suppressAutoHyphens w:val="0"/>
      <w:autoSpaceDE w:val="0"/>
      <w:autoSpaceDN w:val="0"/>
    </w:pPr>
    <w:rPr>
      <w:rFonts w:ascii="Arial" w:eastAsia="Calibri" w:hAnsi="Arial" w:cs="Arial"/>
      <w:color w:val="000000"/>
      <w:kern w:val="0"/>
    </w:rPr>
  </w:style>
  <w:style w:type="paragraph" w:customStyle="1" w:styleId="xl53">
    <w:name w:val="xl53"/>
    <w:basedOn w:val="Normal"/>
    <w:qFormat/>
    <w:rsid w:val="00BD21BA"/>
    <w:pPr>
      <w:widowControl/>
      <w:suppressAutoHyphens w:val="0"/>
    </w:pPr>
    <w:rPr>
      <w:rFonts w:ascii="Times New Roman" w:eastAsia="Calibri" w:hAnsi="Times New Roman"/>
      <w:b/>
      <w:bCs/>
      <w:kern w:val="0"/>
    </w:rPr>
  </w:style>
  <w:style w:type="character" w:customStyle="1" w:styleId="PuestoCar">
    <w:name w:val="Puesto Car"/>
    <w:aliases w:val="TITULO 1 Car,Título AL + 9 pt Car,Sin Negrita + 10 pt Car,Sin Negrita Car,AL Título Car,Título AL Car,Títulos Principales sin numeración Car, Car Car Car Car,Car Car Car1,Car Car Car Car, Car2 Car,Car2 Car,Puesto1 Car1, Car Car"/>
    <w:basedOn w:val="Fuentedeprrafopredeter"/>
    <w:qFormat/>
    <w:rsid w:val="00BD21BA"/>
    <w:rPr>
      <w:rFonts w:asciiTheme="majorHAnsi" w:eastAsiaTheme="majorEastAsia" w:hAnsiTheme="majorHAnsi" w:cstheme="majorBidi"/>
      <w:spacing w:val="-10"/>
      <w:kern w:val="28"/>
      <w:sz w:val="56"/>
      <w:szCs w:val="56"/>
    </w:rPr>
  </w:style>
  <w:style w:type="character" w:customStyle="1" w:styleId="last24">
    <w:name w:val="last24"/>
    <w:qFormat/>
    <w:rsid w:val="00BD21BA"/>
    <w:rPr>
      <w:rFonts w:ascii="Verdana" w:hAnsi="Verdana" w:hint="default"/>
      <w:sz w:val="19"/>
      <w:szCs w:val="19"/>
    </w:rPr>
  </w:style>
  <w:style w:type="paragraph" w:customStyle="1" w:styleId="z-Principiodelformulario1">
    <w:name w:val="z-Principio del formulario1"/>
    <w:basedOn w:val="Normal"/>
    <w:next w:val="Normal"/>
    <w:link w:val="z-PrincipiodelformularioCar"/>
    <w:qFormat/>
    <w:rsid w:val="00BD21BA"/>
    <w:pPr>
      <w:widowControl/>
      <w:pBdr>
        <w:bottom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PrincipiodelformularioCar">
    <w:name w:val="z-Principio del formulario Car"/>
    <w:basedOn w:val="Fuentedeprrafopredeter"/>
    <w:link w:val="z-Principiodelformulario1"/>
    <w:qFormat/>
    <w:rsid w:val="00BD21BA"/>
    <w:rPr>
      <w:rFonts w:ascii="Arial" w:eastAsia="Times New Roman" w:hAnsi="Arial" w:cs="Arial"/>
      <w:vanish/>
      <w:sz w:val="16"/>
      <w:szCs w:val="16"/>
      <w:lang w:val="es-ES" w:eastAsia="es-ES"/>
    </w:rPr>
  </w:style>
  <w:style w:type="paragraph" w:customStyle="1" w:styleId="z-Finaldelformulario1">
    <w:name w:val="z-Final del formulario1"/>
    <w:basedOn w:val="Normal"/>
    <w:next w:val="Normal"/>
    <w:link w:val="z-FinaldelformularioCar"/>
    <w:qFormat/>
    <w:rsid w:val="00BD21BA"/>
    <w:pPr>
      <w:widowControl/>
      <w:pBdr>
        <w:top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FinaldelformularioCar">
    <w:name w:val="z-Final del formulario Car"/>
    <w:basedOn w:val="Fuentedeprrafopredeter"/>
    <w:link w:val="z-Finaldelformulario1"/>
    <w:qFormat/>
    <w:rsid w:val="00BD21BA"/>
    <w:rPr>
      <w:rFonts w:ascii="Arial" w:eastAsia="Times New Roman" w:hAnsi="Arial" w:cs="Arial"/>
      <w:vanish/>
      <w:sz w:val="16"/>
      <w:szCs w:val="16"/>
      <w:lang w:val="es-ES" w:eastAsia="es-ES"/>
    </w:rPr>
  </w:style>
  <w:style w:type="paragraph" w:customStyle="1" w:styleId="Car">
    <w:name w:val="Car"/>
    <w:basedOn w:val="Normal"/>
    <w:qFormat/>
    <w:rsid w:val="00BD21BA"/>
    <w:pPr>
      <w:widowControl/>
      <w:suppressAutoHyphens w:val="0"/>
      <w:spacing w:line="240" w:lineRule="exact"/>
    </w:pPr>
    <w:rPr>
      <w:rFonts w:ascii="Verdana" w:eastAsia="Times New Roman" w:hAnsi="Verdana"/>
      <w:kern w:val="0"/>
      <w:sz w:val="20"/>
      <w:szCs w:val="20"/>
      <w:lang w:val="en-US" w:eastAsia="en-US"/>
    </w:rPr>
  </w:style>
  <w:style w:type="paragraph" w:customStyle="1" w:styleId="1Car">
    <w:name w:val="1 Car"/>
    <w:basedOn w:val="Normal"/>
    <w:qFormat/>
    <w:rsid w:val="00BD21BA"/>
    <w:pPr>
      <w:widowControl/>
      <w:suppressAutoHyphens w:val="0"/>
      <w:spacing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qFormat/>
    <w:rsid w:val="00BD21BA"/>
    <w:pPr>
      <w:widowControl/>
      <w:suppressAutoHyphens w:val="0"/>
      <w:spacing w:line="240" w:lineRule="exact"/>
    </w:pPr>
    <w:rPr>
      <w:rFonts w:ascii="Verdana" w:eastAsia="Times New Roman" w:hAnsi="Verdana"/>
      <w:kern w:val="0"/>
      <w:sz w:val="20"/>
      <w:szCs w:val="20"/>
      <w:lang w:val="en-US" w:eastAsia="en-US"/>
    </w:rPr>
  </w:style>
  <w:style w:type="character" w:customStyle="1" w:styleId="apple-style-span">
    <w:name w:val="apple-style-span"/>
    <w:basedOn w:val="Fuentedeprrafopredeter"/>
    <w:qFormat/>
    <w:rsid w:val="00BD21BA"/>
  </w:style>
  <w:style w:type="paragraph" w:customStyle="1" w:styleId="ecxmsonormal">
    <w:name w:val="ecxmsonormal"/>
    <w:basedOn w:val="Normal"/>
    <w:qFormat/>
    <w:rsid w:val="00BD21BA"/>
    <w:pPr>
      <w:widowControl/>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PARTE">
    <w:name w:val="PARTE"/>
    <w:basedOn w:val="Normal"/>
    <w:qFormat/>
    <w:rsid w:val="00BD21BA"/>
    <w:pPr>
      <w:widowControl/>
      <w:suppressAutoHyphens w:val="0"/>
      <w:jc w:val="center"/>
    </w:pPr>
    <w:rPr>
      <w:rFonts w:ascii="Arial Narrow" w:eastAsia="Times New Roman" w:hAnsi="Arial Narrow"/>
      <w:b/>
      <w:kern w:val="0"/>
      <w:sz w:val="28"/>
      <w:szCs w:val="28"/>
      <w:lang w:val="es-ES" w:eastAsia="es-ES"/>
    </w:rPr>
  </w:style>
  <w:style w:type="paragraph" w:customStyle="1" w:styleId="western">
    <w:name w:val="western"/>
    <w:basedOn w:val="Normal"/>
    <w:qFormat/>
    <w:rsid w:val="00BD21BA"/>
    <w:pPr>
      <w:widowControl/>
      <w:suppressAutoHyphens w:val="0"/>
      <w:spacing w:before="100" w:beforeAutospacing="1"/>
      <w:jc w:val="both"/>
    </w:pPr>
    <w:rPr>
      <w:rFonts w:ascii="Arial" w:eastAsia="Times New Roman" w:hAnsi="Arial" w:cs="Arial"/>
      <w:kern w:val="0"/>
      <w:lang w:val="es-ES" w:eastAsia="es-ES"/>
    </w:rPr>
  </w:style>
  <w:style w:type="character" w:customStyle="1" w:styleId="ps981">
    <w:name w:val="ps981"/>
    <w:basedOn w:val="Fuentedeprrafopredeter"/>
    <w:qFormat/>
    <w:rsid w:val="00BD21BA"/>
  </w:style>
  <w:style w:type="character" w:customStyle="1" w:styleId="ps861">
    <w:name w:val="ps861"/>
    <w:basedOn w:val="Fuentedeprrafopredeter"/>
    <w:qFormat/>
    <w:rsid w:val="00BD21BA"/>
  </w:style>
  <w:style w:type="character" w:customStyle="1" w:styleId="ps851">
    <w:name w:val="ps851"/>
    <w:basedOn w:val="Fuentedeprrafopredeter"/>
    <w:qFormat/>
    <w:rsid w:val="00BD21BA"/>
  </w:style>
  <w:style w:type="character" w:customStyle="1" w:styleId="ps931">
    <w:name w:val="ps931"/>
    <w:basedOn w:val="Fuentedeprrafopredeter"/>
    <w:qFormat/>
    <w:rsid w:val="00BD21BA"/>
  </w:style>
  <w:style w:type="character" w:customStyle="1" w:styleId="ps941">
    <w:name w:val="ps941"/>
    <w:basedOn w:val="Fuentedeprrafopredeter"/>
    <w:qFormat/>
    <w:rsid w:val="00BD21BA"/>
  </w:style>
  <w:style w:type="character" w:customStyle="1" w:styleId="ps891">
    <w:name w:val="ps891"/>
    <w:basedOn w:val="Fuentedeprrafopredeter"/>
    <w:qFormat/>
    <w:rsid w:val="00BD21BA"/>
  </w:style>
  <w:style w:type="character" w:customStyle="1" w:styleId="ps901">
    <w:name w:val="ps901"/>
    <w:basedOn w:val="Fuentedeprrafopredeter"/>
    <w:qFormat/>
    <w:rsid w:val="00BD21BA"/>
  </w:style>
  <w:style w:type="paragraph" w:customStyle="1" w:styleId="maritza3">
    <w:name w:val="maritza3"/>
    <w:basedOn w:val="Normal"/>
    <w:qFormat/>
    <w:rsid w:val="00BD21BA"/>
    <w:pPr>
      <w:widowControl/>
      <w:suppressAutoHyphens w:val="0"/>
      <w:jc w:val="both"/>
    </w:pPr>
    <w:rPr>
      <w:rFonts w:ascii="Times New Roman" w:eastAsia="Arial Unicode MS" w:hAnsi="Times New Roman"/>
      <w:kern w:val="0"/>
      <w:lang w:eastAsia="es-ES"/>
    </w:rPr>
  </w:style>
  <w:style w:type="paragraph" w:customStyle="1" w:styleId="Style16">
    <w:name w:val="Style16"/>
    <w:basedOn w:val="Normal"/>
    <w:uiPriority w:val="99"/>
    <w:qFormat/>
    <w:rsid w:val="00BD21BA"/>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qFormat/>
    <w:rsid w:val="00BD21BA"/>
    <w:rPr>
      <w:rFonts w:ascii="Arial" w:hAnsi="Arial" w:cs="Arial"/>
      <w:sz w:val="22"/>
      <w:szCs w:val="22"/>
    </w:rPr>
  </w:style>
  <w:style w:type="paragraph" w:customStyle="1" w:styleId="xl56">
    <w:name w:val="xl56"/>
    <w:basedOn w:val="Normal"/>
    <w:qFormat/>
    <w:rsid w:val="00BD21BA"/>
    <w:pPr>
      <w:widowControl/>
      <w:pBdr>
        <w:left w:val="single" w:sz="8" w:space="0" w:color="auto"/>
        <w:bottom w:val="single" w:sz="4" w:space="0" w:color="auto"/>
      </w:pBdr>
      <w:suppressAutoHyphens w:val="0"/>
      <w:spacing w:before="100" w:beforeAutospacing="1" w:after="100" w:afterAutospacing="1"/>
      <w:jc w:val="both"/>
    </w:pPr>
    <w:rPr>
      <w:rFonts w:ascii="Arial" w:eastAsia="Arial Unicode MS" w:hAnsi="Arial"/>
      <w:kern w:val="0"/>
      <w:lang w:val="en-US" w:eastAsia="en-US"/>
    </w:rPr>
  </w:style>
  <w:style w:type="paragraph" w:customStyle="1" w:styleId="Textoindependiente21">
    <w:name w:val="Texto independiente 21"/>
    <w:basedOn w:val="Normal"/>
    <w:uiPriority w:val="99"/>
    <w:qFormat/>
    <w:rsid w:val="00BD21BA"/>
    <w:pPr>
      <w:widowControl/>
      <w:suppressAutoHyphens w:val="0"/>
      <w:jc w:val="both"/>
    </w:pPr>
    <w:rPr>
      <w:rFonts w:ascii="Arial" w:eastAsia="Times New Roman" w:hAnsi="Arial"/>
      <w:kern w:val="0"/>
      <w:szCs w:val="20"/>
      <w:lang w:eastAsia="es-ES"/>
    </w:rPr>
  </w:style>
  <w:style w:type="paragraph" w:customStyle="1" w:styleId="Revisin1">
    <w:name w:val="Revisión1"/>
    <w:hidden/>
    <w:uiPriority w:val="99"/>
    <w:semiHidden/>
    <w:qFormat/>
    <w:rsid w:val="00BD21BA"/>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uiPriority w:val="59"/>
    <w:qFormat/>
    <w:rsid w:val="00BD21BA"/>
    <w:pPr>
      <w:spacing w:after="0" w:line="240" w:lineRule="auto"/>
    </w:pPr>
    <w:rPr>
      <w:rFonts w:ascii="Cambria" w:eastAsia="Cambria" w:hAnsi="Cambria"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BD21BA"/>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qFormat/>
    <w:rsid w:val="00BD21BA"/>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paragraph" w:customStyle="1" w:styleId="CM49">
    <w:name w:val="CM49"/>
    <w:next w:val="Default"/>
    <w:uiPriority w:val="99"/>
    <w:qFormat/>
    <w:rsid w:val="00BD21BA"/>
    <w:pPr>
      <w:widowControl w:val="0"/>
      <w:spacing w:after="268" w:line="240" w:lineRule="auto"/>
    </w:pPr>
    <w:rPr>
      <w:rFonts w:ascii="Times New Roman" w:eastAsia="Arial Unicode MS" w:hAnsi="Arial Unicode MS" w:cs="Arial Unicode MS"/>
      <w:color w:val="000000"/>
      <w:sz w:val="24"/>
      <w:szCs w:val="24"/>
      <w:u w:color="000000"/>
      <w:lang w:eastAsia="es-ES"/>
    </w:rPr>
  </w:style>
  <w:style w:type="paragraph" w:customStyle="1" w:styleId="CM39">
    <w:name w:val="CM39"/>
    <w:next w:val="Default"/>
    <w:uiPriority w:val="99"/>
    <w:qFormat/>
    <w:rsid w:val="00BD21BA"/>
    <w:pPr>
      <w:widowControl w:val="0"/>
      <w:spacing w:after="255" w:line="240" w:lineRule="auto"/>
    </w:pPr>
    <w:rPr>
      <w:rFonts w:ascii="Helvetica" w:eastAsia="Arial Unicode MS" w:hAnsi="Arial Unicode MS" w:cs="Arial Unicode MS"/>
      <w:color w:val="000000"/>
      <w:sz w:val="24"/>
      <w:szCs w:val="24"/>
      <w:u w:color="000000"/>
      <w:lang w:eastAsia="es-ES"/>
    </w:rPr>
  </w:style>
  <w:style w:type="paragraph" w:customStyle="1" w:styleId="CM37">
    <w:name w:val="CM37"/>
    <w:next w:val="Default"/>
    <w:uiPriority w:val="99"/>
    <w:qFormat/>
    <w:rsid w:val="00BD21BA"/>
    <w:pPr>
      <w:widowControl w:val="0"/>
      <w:spacing w:after="135" w:line="240" w:lineRule="auto"/>
    </w:pPr>
    <w:rPr>
      <w:rFonts w:ascii="Helvetica" w:eastAsia="Arial Unicode MS" w:hAnsi="Arial Unicode MS" w:cs="Arial Unicode MS"/>
      <w:color w:val="000000"/>
      <w:sz w:val="24"/>
      <w:szCs w:val="24"/>
      <w:u w:color="000000"/>
      <w:lang w:eastAsia="es-ES"/>
    </w:rPr>
  </w:style>
  <w:style w:type="paragraph" w:customStyle="1" w:styleId="ecxmsolistparagraph">
    <w:name w:val="ecxmsolistparagraph"/>
    <w:basedOn w:val="Normal"/>
    <w:uiPriority w:val="99"/>
    <w:qFormat/>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xl65">
    <w:name w:val="xl65"/>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66">
    <w:name w:val="xl66"/>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67">
    <w:name w:val="xl67"/>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68">
    <w:name w:val="xl68"/>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8"/>
      <w:szCs w:val="18"/>
    </w:rPr>
  </w:style>
  <w:style w:type="paragraph" w:customStyle="1" w:styleId="xl69">
    <w:name w:val="xl69"/>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70">
    <w:name w:val="xl70"/>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71">
    <w:name w:val="xl71"/>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72">
    <w:name w:val="xl72"/>
    <w:basedOn w:val="Normal"/>
    <w:qFormat/>
    <w:rsid w:val="00BD21B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73">
    <w:name w:val="xl73"/>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74">
    <w:name w:val="xl74"/>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table" w:customStyle="1" w:styleId="TableGrid">
    <w:name w:val="TableGrid"/>
    <w:qFormat/>
    <w:rsid w:val="00BD21BA"/>
    <w:pPr>
      <w:spacing w:after="0" w:line="240" w:lineRule="auto"/>
    </w:pPr>
    <w:rPr>
      <w:rFonts w:ascii="Cambria" w:eastAsia="MS Mincho" w:hAnsi="Cambria" w:cs="Times New Roman"/>
      <w:sz w:val="20"/>
      <w:szCs w:val="20"/>
      <w:lang w:val="es-ES" w:eastAsia="es-ES"/>
    </w:rPr>
    <w:tblPr>
      <w:tblCellMar>
        <w:top w:w="0" w:type="dxa"/>
        <w:left w:w="0" w:type="dxa"/>
        <w:bottom w:w="0" w:type="dxa"/>
        <w:right w:w="0" w:type="dxa"/>
      </w:tblCellMar>
    </w:tblPr>
  </w:style>
  <w:style w:type="paragraph" w:customStyle="1" w:styleId="xl63">
    <w:name w:val="xl63"/>
    <w:basedOn w:val="Normal"/>
    <w:qFormat/>
    <w:rsid w:val="00BD21BA"/>
    <w:pPr>
      <w:widowControl/>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64">
    <w:name w:val="xl64"/>
    <w:basedOn w:val="Normal"/>
    <w:qFormat/>
    <w:rsid w:val="00BD21BA"/>
    <w:pPr>
      <w:widowControl/>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75">
    <w:name w:val="xl75"/>
    <w:basedOn w:val="Normal"/>
    <w:qFormat/>
    <w:rsid w:val="00BD21BA"/>
    <w:pPr>
      <w:widowControl/>
      <w:pBdr>
        <w:top w:val="single" w:sz="8" w:space="0" w:color="auto"/>
        <w:left w:val="single" w:sz="4" w:space="0" w:color="auto"/>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76">
    <w:name w:val="xl76"/>
    <w:basedOn w:val="Normal"/>
    <w:qFormat/>
    <w:rsid w:val="00BD21BA"/>
    <w:pPr>
      <w:widowControl/>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77">
    <w:name w:val="xl77"/>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78">
    <w:name w:val="xl78"/>
    <w:basedOn w:val="Normal"/>
    <w:qFormat/>
    <w:rsid w:val="00BD21BA"/>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79">
    <w:name w:val="xl79"/>
    <w:basedOn w:val="Normal"/>
    <w:qFormat/>
    <w:rsid w:val="00BD21B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80">
    <w:name w:val="xl80"/>
    <w:basedOn w:val="Normal"/>
    <w:qFormat/>
    <w:rsid w:val="00BD21BA"/>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81">
    <w:name w:val="xl81"/>
    <w:basedOn w:val="Normal"/>
    <w:qFormat/>
    <w:rsid w:val="00BD21BA"/>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82">
    <w:name w:val="xl82"/>
    <w:basedOn w:val="Normal"/>
    <w:qFormat/>
    <w:rsid w:val="00BD21B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83">
    <w:name w:val="xl83"/>
    <w:basedOn w:val="Normal"/>
    <w:qFormat/>
    <w:rsid w:val="00BD21B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84">
    <w:name w:val="xl84"/>
    <w:basedOn w:val="Normal"/>
    <w:qFormat/>
    <w:rsid w:val="00BD21BA"/>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85">
    <w:name w:val="xl85"/>
    <w:basedOn w:val="Normal"/>
    <w:qFormat/>
    <w:rsid w:val="00BD21BA"/>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86">
    <w:name w:val="xl86"/>
    <w:basedOn w:val="Normal"/>
    <w:qFormat/>
    <w:rsid w:val="00BD21B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87">
    <w:name w:val="xl87"/>
    <w:basedOn w:val="Normal"/>
    <w:qFormat/>
    <w:rsid w:val="00BD21B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88">
    <w:name w:val="xl88"/>
    <w:basedOn w:val="Normal"/>
    <w:qFormat/>
    <w:rsid w:val="00BD21BA"/>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89">
    <w:name w:val="xl89"/>
    <w:basedOn w:val="Normal"/>
    <w:qFormat/>
    <w:rsid w:val="00BD21B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90">
    <w:name w:val="xl90"/>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91">
    <w:name w:val="xl91"/>
    <w:basedOn w:val="Normal"/>
    <w:qFormat/>
    <w:rsid w:val="00BD21B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92">
    <w:name w:val="xl92"/>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93">
    <w:name w:val="xl93"/>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94">
    <w:name w:val="xl94"/>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95">
    <w:name w:val="xl95"/>
    <w:basedOn w:val="Normal"/>
    <w:qFormat/>
    <w:rsid w:val="00BD21B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96">
    <w:name w:val="xl96"/>
    <w:basedOn w:val="Normal"/>
    <w:qFormat/>
    <w:rsid w:val="00BD21B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97">
    <w:name w:val="xl97"/>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98">
    <w:name w:val="xl98"/>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99">
    <w:name w:val="xl99"/>
    <w:basedOn w:val="Normal"/>
    <w:qFormat/>
    <w:rsid w:val="00BD21BA"/>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00">
    <w:name w:val="xl100"/>
    <w:basedOn w:val="Normal"/>
    <w:qFormat/>
    <w:rsid w:val="00BD21B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101">
    <w:name w:val="xl101"/>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02">
    <w:name w:val="xl102"/>
    <w:basedOn w:val="Normal"/>
    <w:qFormat/>
    <w:rsid w:val="00BD21B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03">
    <w:name w:val="xl103"/>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04">
    <w:name w:val="xl104"/>
    <w:basedOn w:val="Normal"/>
    <w:qFormat/>
    <w:rsid w:val="00BD21B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05">
    <w:name w:val="xl105"/>
    <w:basedOn w:val="Normal"/>
    <w:qFormat/>
    <w:rsid w:val="00BD21B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6">
    <w:name w:val="xl106"/>
    <w:basedOn w:val="Normal"/>
    <w:qFormat/>
    <w:rsid w:val="00BD21B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07">
    <w:name w:val="xl107"/>
    <w:basedOn w:val="Normal"/>
    <w:qFormat/>
    <w:rsid w:val="00BD21BA"/>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08">
    <w:name w:val="xl108"/>
    <w:basedOn w:val="Normal"/>
    <w:qFormat/>
    <w:rsid w:val="00BD21B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09">
    <w:name w:val="xl109"/>
    <w:basedOn w:val="Normal"/>
    <w:qFormat/>
    <w:rsid w:val="00BD21BA"/>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10">
    <w:name w:val="xl110"/>
    <w:basedOn w:val="Normal"/>
    <w:qFormat/>
    <w:rsid w:val="00BD21BA"/>
    <w:pPr>
      <w:widowControl/>
      <w:pBdr>
        <w:top w:val="single" w:sz="4" w:space="0" w:color="auto"/>
        <w:left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11">
    <w:name w:val="xl111"/>
    <w:basedOn w:val="Normal"/>
    <w:qFormat/>
    <w:rsid w:val="00BD21BA"/>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12">
    <w:name w:val="xl112"/>
    <w:basedOn w:val="Normal"/>
    <w:qFormat/>
    <w:rsid w:val="00BD21BA"/>
    <w:pPr>
      <w:widowControl/>
      <w:pBdr>
        <w:top w:val="single" w:sz="4" w:space="0" w:color="auto"/>
        <w:left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13">
    <w:name w:val="xl113"/>
    <w:basedOn w:val="Normal"/>
    <w:qFormat/>
    <w:rsid w:val="00BD21BA"/>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14">
    <w:name w:val="xl114"/>
    <w:basedOn w:val="Normal"/>
    <w:qFormat/>
    <w:rsid w:val="00BD21BA"/>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15">
    <w:name w:val="xl115"/>
    <w:basedOn w:val="Normal"/>
    <w:qFormat/>
    <w:rsid w:val="00BD21BA"/>
    <w:pPr>
      <w:widowControl/>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16">
    <w:name w:val="xl116"/>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20"/>
      <w:szCs w:val="20"/>
    </w:rPr>
  </w:style>
  <w:style w:type="paragraph" w:customStyle="1" w:styleId="xl117">
    <w:name w:val="xl117"/>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20"/>
      <w:szCs w:val="20"/>
    </w:rPr>
  </w:style>
  <w:style w:type="paragraph" w:customStyle="1" w:styleId="xl118">
    <w:name w:val="xl118"/>
    <w:basedOn w:val="Normal"/>
    <w:qFormat/>
    <w:rsid w:val="00BD21B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b/>
      <w:bCs/>
      <w:color w:val="000000"/>
      <w:kern w:val="0"/>
      <w:sz w:val="20"/>
      <w:szCs w:val="20"/>
    </w:rPr>
  </w:style>
  <w:style w:type="paragraph" w:customStyle="1" w:styleId="xl119">
    <w:name w:val="xl119"/>
    <w:basedOn w:val="Normal"/>
    <w:qFormat/>
    <w:rsid w:val="00BD21BA"/>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20"/>
      <w:szCs w:val="20"/>
    </w:rPr>
  </w:style>
  <w:style w:type="paragraph" w:customStyle="1" w:styleId="xl120">
    <w:name w:val="xl120"/>
    <w:basedOn w:val="Normal"/>
    <w:qFormat/>
    <w:rsid w:val="00BD21BA"/>
    <w:pPr>
      <w:widowControl/>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21">
    <w:name w:val="xl121"/>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22">
    <w:name w:val="xl122"/>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23">
    <w:name w:val="xl123"/>
    <w:basedOn w:val="Normal"/>
    <w:qFormat/>
    <w:rsid w:val="00BD21B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24">
    <w:name w:val="xl124"/>
    <w:basedOn w:val="Normal"/>
    <w:qFormat/>
    <w:rsid w:val="00BD21B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25">
    <w:name w:val="xl125"/>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26">
    <w:name w:val="xl126"/>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27">
    <w:name w:val="xl127"/>
    <w:basedOn w:val="Normal"/>
    <w:qFormat/>
    <w:rsid w:val="00BD21BA"/>
    <w:pPr>
      <w:widowControl/>
      <w:pBdr>
        <w:top w:val="single" w:sz="4" w:space="0" w:color="auto"/>
        <w:left w:val="single" w:sz="4" w:space="0" w:color="auto"/>
        <w:bottom w:val="single" w:sz="8"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28">
    <w:name w:val="xl128"/>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29">
    <w:name w:val="xl129"/>
    <w:basedOn w:val="Normal"/>
    <w:qFormat/>
    <w:rsid w:val="00BD21BA"/>
    <w:pPr>
      <w:widowControl/>
      <w:pBdr>
        <w:top w:val="single" w:sz="8" w:space="0" w:color="auto"/>
        <w:left w:val="single" w:sz="8"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30">
    <w:name w:val="xl130"/>
    <w:basedOn w:val="Normal"/>
    <w:qFormat/>
    <w:rsid w:val="00BD21BA"/>
    <w:pPr>
      <w:widowControl/>
      <w:pBdr>
        <w:top w:val="single" w:sz="8"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31">
    <w:name w:val="xl131"/>
    <w:basedOn w:val="Normal"/>
    <w:qFormat/>
    <w:rsid w:val="00BD21BA"/>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32">
    <w:name w:val="xl132"/>
    <w:basedOn w:val="Normal"/>
    <w:qFormat/>
    <w:rsid w:val="00BD21BA"/>
    <w:pPr>
      <w:widowControl/>
      <w:pBdr>
        <w:top w:val="single" w:sz="8" w:space="0" w:color="auto"/>
        <w:left w:val="single" w:sz="8" w:space="0" w:color="auto"/>
        <w:bottom w:val="single" w:sz="8"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33">
    <w:name w:val="xl133"/>
    <w:basedOn w:val="Normal"/>
    <w:qFormat/>
    <w:rsid w:val="00BD21BA"/>
    <w:pPr>
      <w:widowControl/>
      <w:pBdr>
        <w:top w:val="single" w:sz="8" w:space="0" w:color="auto"/>
        <w:bottom w:val="single" w:sz="8"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34">
    <w:name w:val="xl134"/>
    <w:basedOn w:val="Normal"/>
    <w:qFormat/>
    <w:rsid w:val="00BD21BA"/>
    <w:pPr>
      <w:widowControl/>
      <w:pBdr>
        <w:top w:val="single" w:sz="8" w:space="0" w:color="auto"/>
        <w:bottom w:val="single" w:sz="8" w:space="0" w:color="auto"/>
        <w:right w:val="single" w:sz="8"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35">
    <w:name w:val="xl135"/>
    <w:basedOn w:val="Normal"/>
    <w:qFormat/>
    <w:rsid w:val="00BD21BA"/>
    <w:pPr>
      <w:widowControl/>
      <w:pBdr>
        <w:top w:val="single" w:sz="8" w:space="0" w:color="auto"/>
        <w:left w:val="single" w:sz="8" w:space="0" w:color="auto"/>
        <w:bottom w:val="single" w:sz="8" w:space="0" w:color="auto"/>
      </w:pBdr>
      <w:shd w:val="clear" w:color="000000" w:fill="D8E4BC"/>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36">
    <w:name w:val="xl136"/>
    <w:basedOn w:val="Normal"/>
    <w:qFormat/>
    <w:rsid w:val="00BD21BA"/>
    <w:pPr>
      <w:widowControl/>
      <w:pBdr>
        <w:top w:val="single" w:sz="8" w:space="0" w:color="auto"/>
        <w:bottom w:val="single" w:sz="8" w:space="0" w:color="auto"/>
      </w:pBdr>
      <w:shd w:val="clear" w:color="000000" w:fill="D8E4BC"/>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37">
    <w:name w:val="xl137"/>
    <w:basedOn w:val="Normal"/>
    <w:qFormat/>
    <w:rsid w:val="00BD21BA"/>
    <w:pPr>
      <w:widowControl/>
      <w:pBdr>
        <w:top w:val="single" w:sz="8" w:space="0" w:color="auto"/>
        <w:bottom w:val="single" w:sz="8" w:space="0" w:color="auto"/>
        <w:right w:val="single" w:sz="8" w:space="0" w:color="auto"/>
      </w:pBdr>
      <w:shd w:val="clear" w:color="000000" w:fill="D8E4BC"/>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38">
    <w:name w:val="xl138"/>
    <w:basedOn w:val="Normal"/>
    <w:qFormat/>
    <w:rsid w:val="00BD21BA"/>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39">
    <w:name w:val="xl139"/>
    <w:basedOn w:val="Normal"/>
    <w:qFormat/>
    <w:rsid w:val="00BD21BA"/>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40">
    <w:name w:val="xl140"/>
    <w:basedOn w:val="Normal"/>
    <w:qFormat/>
    <w:rsid w:val="00BD21BA"/>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41">
    <w:name w:val="xl141"/>
    <w:basedOn w:val="Normal"/>
    <w:qFormat/>
    <w:rsid w:val="00BD21B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20"/>
      <w:szCs w:val="20"/>
    </w:rPr>
  </w:style>
  <w:style w:type="paragraph" w:customStyle="1" w:styleId="xl142">
    <w:name w:val="xl142"/>
    <w:basedOn w:val="Normal"/>
    <w:qFormat/>
    <w:rsid w:val="00BD21BA"/>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rPr>
  </w:style>
  <w:style w:type="paragraph" w:customStyle="1" w:styleId="xl143">
    <w:name w:val="xl143"/>
    <w:basedOn w:val="Normal"/>
    <w:qFormat/>
    <w:rsid w:val="00BD21BA"/>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44">
    <w:name w:val="xl144"/>
    <w:basedOn w:val="Normal"/>
    <w:qFormat/>
    <w:rsid w:val="00BD21BA"/>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45">
    <w:name w:val="xl145"/>
    <w:basedOn w:val="Normal"/>
    <w:qFormat/>
    <w:rsid w:val="00BD21BA"/>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46">
    <w:name w:val="xl146"/>
    <w:basedOn w:val="Normal"/>
    <w:qFormat/>
    <w:rsid w:val="00BD21B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47">
    <w:name w:val="xl147"/>
    <w:basedOn w:val="Normal"/>
    <w:qFormat/>
    <w:rsid w:val="00BD21B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48">
    <w:name w:val="xl148"/>
    <w:basedOn w:val="Normal"/>
    <w:qFormat/>
    <w:rsid w:val="00BD21B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2"/>
      <w:szCs w:val="12"/>
    </w:rPr>
  </w:style>
  <w:style w:type="paragraph" w:customStyle="1" w:styleId="xl149">
    <w:name w:val="xl149"/>
    <w:basedOn w:val="Normal"/>
    <w:qFormat/>
    <w:rsid w:val="00BD21B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2"/>
      <w:szCs w:val="12"/>
    </w:rPr>
  </w:style>
  <w:style w:type="paragraph" w:customStyle="1" w:styleId="xl150">
    <w:name w:val="xl150"/>
    <w:basedOn w:val="Normal"/>
    <w:qFormat/>
    <w:rsid w:val="00BD21BA"/>
    <w:pPr>
      <w:widowControl/>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12"/>
      <w:szCs w:val="12"/>
    </w:rPr>
  </w:style>
  <w:style w:type="paragraph" w:customStyle="1" w:styleId="xl151">
    <w:name w:val="xl151"/>
    <w:basedOn w:val="Normal"/>
    <w:qFormat/>
    <w:rsid w:val="00BD21B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2"/>
      <w:szCs w:val="12"/>
    </w:rPr>
  </w:style>
  <w:style w:type="paragraph" w:customStyle="1" w:styleId="xl152">
    <w:name w:val="xl152"/>
    <w:basedOn w:val="Normal"/>
    <w:qFormat/>
    <w:rsid w:val="00BD21BA"/>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53">
    <w:name w:val="xl153"/>
    <w:basedOn w:val="Normal"/>
    <w:qFormat/>
    <w:rsid w:val="00BD21BA"/>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54">
    <w:name w:val="xl154"/>
    <w:basedOn w:val="Normal"/>
    <w:qFormat/>
    <w:rsid w:val="00BD21BA"/>
    <w:pPr>
      <w:widowControl/>
      <w:pBdr>
        <w:top w:val="single" w:sz="4" w:space="0" w:color="auto"/>
        <w:left w:val="single" w:sz="4" w:space="0" w:color="auto"/>
        <w:bottom w:val="single" w:sz="8"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55">
    <w:name w:val="xl155"/>
    <w:basedOn w:val="Normal"/>
    <w:qFormat/>
    <w:rsid w:val="00BD21BA"/>
    <w:pPr>
      <w:widowControl/>
      <w:pBdr>
        <w:top w:val="single" w:sz="4" w:space="0" w:color="auto"/>
        <w:left w:val="single" w:sz="4" w:space="0" w:color="auto"/>
        <w:bottom w:val="single" w:sz="8" w:space="0" w:color="auto"/>
        <w:right w:val="single" w:sz="8"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56">
    <w:name w:val="xl156"/>
    <w:basedOn w:val="Normal"/>
    <w:qFormat/>
    <w:rsid w:val="00BD21BA"/>
    <w:pPr>
      <w:widowControl/>
      <w:pBdr>
        <w:top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57">
    <w:name w:val="xl157"/>
    <w:basedOn w:val="Normal"/>
    <w:qFormat/>
    <w:rsid w:val="00BD21B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58">
    <w:name w:val="xl158"/>
    <w:basedOn w:val="Normal"/>
    <w:qFormat/>
    <w:rsid w:val="00BD21B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59">
    <w:name w:val="xl159"/>
    <w:basedOn w:val="Normal"/>
    <w:qFormat/>
    <w:rsid w:val="00BD21BA"/>
    <w:pPr>
      <w:widowControl/>
      <w:pBdr>
        <w:top w:val="single" w:sz="4" w:space="0" w:color="auto"/>
        <w:left w:val="single" w:sz="4" w:space="0" w:color="auto"/>
        <w:bottom w:val="single" w:sz="4" w:space="0" w:color="auto"/>
        <w:right w:val="single" w:sz="8"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60">
    <w:name w:val="xl160"/>
    <w:basedOn w:val="Normal"/>
    <w:qFormat/>
    <w:rsid w:val="00BD21BA"/>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61">
    <w:name w:val="xl161"/>
    <w:basedOn w:val="Normal"/>
    <w:qFormat/>
    <w:rsid w:val="00BD21B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62">
    <w:name w:val="xl162"/>
    <w:basedOn w:val="Normal"/>
    <w:qFormat/>
    <w:rsid w:val="00BD21B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63">
    <w:name w:val="xl163"/>
    <w:basedOn w:val="Normal"/>
    <w:qFormat/>
    <w:rsid w:val="00BD21B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64">
    <w:name w:val="xl164"/>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65">
    <w:name w:val="xl165"/>
    <w:basedOn w:val="Normal"/>
    <w:qFormat/>
    <w:rsid w:val="00BD21BA"/>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66">
    <w:name w:val="xl166"/>
    <w:basedOn w:val="Normal"/>
    <w:qFormat/>
    <w:rsid w:val="00BD21BA"/>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67">
    <w:name w:val="xl167"/>
    <w:basedOn w:val="Normal"/>
    <w:qFormat/>
    <w:rsid w:val="00BD21BA"/>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68">
    <w:name w:val="xl168"/>
    <w:basedOn w:val="Normal"/>
    <w:qFormat/>
    <w:rsid w:val="00BD21BA"/>
    <w:pPr>
      <w:widowControl/>
      <w:pBdr>
        <w:top w:val="single" w:sz="4" w:space="0" w:color="auto"/>
        <w:left w:val="single" w:sz="4" w:space="0" w:color="auto"/>
        <w:bottom w:val="single" w:sz="4" w:space="0" w:color="auto"/>
        <w:right w:val="single" w:sz="4" w:space="0" w:color="auto"/>
      </w:pBdr>
      <w:shd w:val="clear" w:color="000000" w:fill="00B0F0"/>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69">
    <w:name w:val="xl169"/>
    <w:basedOn w:val="Normal"/>
    <w:qFormat/>
    <w:rsid w:val="00BD21BA"/>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70">
    <w:name w:val="xl170"/>
    <w:basedOn w:val="Normal"/>
    <w:qFormat/>
    <w:rsid w:val="00BD21BA"/>
    <w:pPr>
      <w:widowControl/>
      <w:pBdr>
        <w:top w:val="single" w:sz="4" w:space="0" w:color="auto"/>
        <w:left w:val="single" w:sz="4" w:space="0" w:color="auto"/>
        <w:bottom w:val="single" w:sz="8"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71">
    <w:name w:val="xl171"/>
    <w:basedOn w:val="Normal"/>
    <w:qFormat/>
    <w:rsid w:val="00BD21BA"/>
    <w:pPr>
      <w:widowControl/>
      <w:pBdr>
        <w:top w:val="single" w:sz="4" w:space="0" w:color="auto"/>
        <w:left w:val="single" w:sz="4" w:space="0" w:color="auto"/>
        <w:bottom w:val="single" w:sz="8" w:space="0" w:color="auto"/>
        <w:right w:val="single" w:sz="8"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72">
    <w:name w:val="xl172"/>
    <w:basedOn w:val="Normal"/>
    <w:qFormat/>
    <w:rsid w:val="00BD21BA"/>
    <w:pPr>
      <w:widowControl/>
      <w:pBdr>
        <w:top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73">
    <w:name w:val="xl173"/>
    <w:basedOn w:val="Normal"/>
    <w:qFormat/>
    <w:rsid w:val="00BD21B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74">
    <w:name w:val="xl174"/>
    <w:basedOn w:val="Normal"/>
    <w:qFormat/>
    <w:rsid w:val="00BD21B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75">
    <w:name w:val="xl175"/>
    <w:basedOn w:val="Normal"/>
    <w:qFormat/>
    <w:rsid w:val="00BD21BA"/>
    <w:pPr>
      <w:widowControl/>
      <w:pBdr>
        <w:top w:val="single" w:sz="4" w:space="0" w:color="auto"/>
        <w:left w:val="single" w:sz="4" w:space="0" w:color="auto"/>
        <w:bottom w:val="single" w:sz="4" w:space="0" w:color="auto"/>
        <w:right w:val="single" w:sz="8"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176">
    <w:name w:val="xl176"/>
    <w:basedOn w:val="Normal"/>
    <w:qFormat/>
    <w:rsid w:val="00BD21BA"/>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177">
    <w:name w:val="xl177"/>
    <w:basedOn w:val="Normal"/>
    <w:qFormat/>
    <w:rsid w:val="00BD21BA"/>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78">
    <w:name w:val="xl178"/>
    <w:basedOn w:val="Normal"/>
    <w:qFormat/>
    <w:rsid w:val="00BD21BA"/>
    <w:pPr>
      <w:widowControl/>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179">
    <w:name w:val="xl179"/>
    <w:basedOn w:val="Normal"/>
    <w:qFormat/>
    <w:rsid w:val="00BD21BA"/>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80">
    <w:name w:val="xl180"/>
    <w:basedOn w:val="Normal"/>
    <w:qFormat/>
    <w:rsid w:val="00BD21BA"/>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81">
    <w:name w:val="xl181"/>
    <w:basedOn w:val="Normal"/>
    <w:qFormat/>
    <w:rsid w:val="00BD21BA"/>
    <w:pPr>
      <w:widowControl/>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182">
    <w:name w:val="xl182"/>
    <w:basedOn w:val="Normal"/>
    <w:qFormat/>
    <w:rsid w:val="00BD21BA"/>
    <w:pPr>
      <w:widowControl/>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83">
    <w:name w:val="xl183"/>
    <w:basedOn w:val="Normal"/>
    <w:qFormat/>
    <w:rsid w:val="00BD21BA"/>
    <w:pPr>
      <w:widowControl/>
      <w:pBdr>
        <w:top w:val="single" w:sz="4" w:space="0" w:color="auto"/>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184">
    <w:name w:val="xl184"/>
    <w:basedOn w:val="Normal"/>
    <w:qFormat/>
    <w:rsid w:val="00BD21BA"/>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185">
    <w:name w:val="xl185"/>
    <w:basedOn w:val="Normal"/>
    <w:qFormat/>
    <w:rsid w:val="00BD21B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186">
    <w:name w:val="xl186"/>
    <w:basedOn w:val="Normal"/>
    <w:qFormat/>
    <w:rsid w:val="00BD21BA"/>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187">
    <w:name w:val="xl187"/>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character" w:customStyle="1" w:styleId="PiedepginaCar1">
    <w:name w:val="Pie de página Car1"/>
    <w:aliases w:val="Car13 Car1,AL Pie de página Car1,Pie de página AL Car1,f Car1,pie de página Car1,Rodapé1 Car1"/>
    <w:uiPriority w:val="99"/>
    <w:semiHidden/>
    <w:qFormat/>
    <w:rsid w:val="00BD21BA"/>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qFormat/>
    <w:rsid w:val="00BD21BA"/>
    <w:rPr>
      <w:rFonts w:eastAsia="Cambria"/>
      <w:sz w:val="22"/>
      <w:szCs w:val="22"/>
      <w:lang w:val="es-CO" w:eastAsia="en-US"/>
    </w:rPr>
  </w:style>
  <w:style w:type="character" w:customStyle="1" w:styleId="Textoindependiente2Car1">
    <w:name w:val="Texto independiente 2 Car1"/>
    <w:aliases w:val="Car8 Car1"/>
    <w:uiPriority w:val="99"/>
    <w:semiHidden/>
    <w:qFormat/>
    <w:rsid w:val="00BD21BA"/>
    <w:rPr>
      <w:rFonts w:eastAsia="Cambria"/>
      <w:sz w:val="22"/>
      <w:szCs w:val="22"/>
      <w:lang w:val="es-CO" w:eastAsia="en-US"/>
    </w:rPr>
  </w:style>
  <w:style w:type="character" w:customStyle="1" w:styleId="TextocomentarioCar1">
    <w:name w:val="Texto comentario Car1"/>
    <w:uiPriority w:val="99"/>
    <w:semiHidden/>
    <w:qFormat/>
    <w:rsid w:val="00BD21BA"/>
    <w:rPr>
      <w:rFonts w:eastAsia="Cambria"/>
      <w:sz w:val="20"/>
      <w:szCs w:val="20"/>
      <w:lang w:val="es-CO" w:eastAsia="en-US"/>
    </w:rPr>
  </w:style>
  <w:style w:type="paragraph" w:customStyle="1" w:styleId="xl188">
    <w:name w:val="xl188"/>
    <w:basedOn w:val="Normal"/>
    <w:qFormat/>
    <w:rsid w:val="00BD21BA"/>
    <w:pPr>
      <w:widowControl/>
      <w:pBdr>
        <w:top w:val="single" w:sz="4" w:space="0" w:color="auto"/>
        <w:left w:val="single" w:sz="8"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189">
    <w:name w:val="xl189"/>
    <w:basedOn w:val="Normal"/>
    <w:qFormat/>
    <w:rsid w:val="00BD21BA"/>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190">
    <w:name w:val="xl190"/>
    <w:basedOn w:val="Normal"/>
    <w:qFormat/>
    <w:rsid w:val="00BD21BA"/>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191">
    <w:name w:val="xl191"/>
    <w:basedOn w:val="Normal"/>
    <w:qFormat/>
    <w:rsid w:val="00BD21BA"/>
    <w:pPr>
      <w:widowControl/>
      <w:pBdr>
        <w:top w:val="single" w:sz="4" w:space="0" w:color="auto"/>
        <w:left w:val="single" w:sz="4" w:space="0" w:color="auto"/>
        <w:bottom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192">
    <w:name w:val="xl192"/>
    <w:basedOn w:val="Normal"/>
    <w:qFormat/>
    <w:rsid w:val="00BD21BA"/>
    <w:pPr>
      <w:widowControl/>
      <w:pBdr>
        <w:top w:val="single" w:sz="4" w:space="0" w:color="auto"/>
        <w:left w:val="single" w:sz="8" w:space="0" w:color="auto"/>
        <w:bottom w:val="single" w:sz="4" w:space="0" w:color="auto"/>
        <w:right w:val="single" w:sz="4" w:space="0" w:color="auto"/>
      </w:pBdr>
      <w:shd w:val="clear" w:color="auto" w:fill="FFFF00"/>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193">
    <w:name w:val="xl193"/>
    <w:basedOn w:val="Normal"/>
    <w:qFormat/>
    <w:rsid w:val="00BD21BA"/>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194">
    <w:name w:val="xl194"/>
    <w:basedOn w:val="Normal"/>
    <w:qFormat/>
    <w:rsid w:val="00BD21BA"/>
    <w:pPr>
      <w:widowControl/>
      <w:pBdr>
        <w:top w:val="single" w:sz="4" w:space="0" w:color="auto"/>
        <w:left w:val="single" w:sz="8"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195">
    <w:name w:val="xl195"/>
    <w:basedOn w:val="Normal"/>
    <w:qFormat/>
    <w:rsid w:val="00BD21BA"/>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196">
    <w:name w:val="xl196"/>
    <w:basedOn w:val="Normal"/>
    <w:qFormat/>
    <w:rsid w:val="00BD21BA"/>
    <w:pPr>
      <w:widowControl/>
      <w:pBdr>
        <w:top w:val="single" w:sz="8"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197">
    <w:name w:val="xl197"/>
    <w:basedOn w:val="Normal"/>
    <w:qFormat/>
    <w:rsid w:val="00BD21BA"/>
    <w:pPr>
      <w:widowControl/>
      <w:pBdr>
        <w:top w:val="single" w:sz="8"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198">
    <w:name w:val="xl198"/>
    <w:basedOn w:val="Normal"/>
    <w:qFormat/>
    <w:rsid w:val="00BD21BA"/>
    <w:pPr>
      <w:widowControl/>
      <w:pBdr>
        <w:top w:val="single" w:sz="8" w:space="0" w:color="auto"/>
        <w:left w:val="single" w:sz="4" w:space="0" w:color="auto"/>
        <w:bottom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199">
    <w:name w:val="xl199"/>
    <w:basedOn w:val="Normal"/>
    <w:qFormat/>
    <w:rsid w:val="00BD21BA"/>
    <w:pPr>
      <w:widowControl/>
      <w:pBdr>
        <w:top w:val="single" w:sz="4" w:space="0" w:color="auto"/>
        <w:left w:val="single" w:sz="8" w:space="0" w:color="auto"/>
        <w:bottom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200">
    <w:name w:val="xl200"/>
    <w:basedOn w:val="Normal"/>
    <w:qFormat/>
    <w:rsid w:val="00BD21BA"/>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201">
    <w:name w:val="xl201"/>
    <w:basedOn w:val="Normal"/>
    <w:qFormat/>
    <w:rsid w:val="00BD21BA"/>
    <w:pPr>
      <w:widowControl/>
      <w:pBdr>
        <w:top w:val="single" w:sz="4" w:space="0" w:color="auto"/>
        <w:left w:val="single" w:sz="4" w:space="0" w:color="auto"/>
        <w:bottom w:val="single" w:sz="4" w:space="0" w:color="auto"/>
        <w:right w:val="single" w:sz="8" w:space="0" w:color="auto"/>
      </w:pBdr>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202">
    <w:name w:val="xl202"/>
    <w:basedOn w:val="Normal"/>
    <w:qFormat/>
    <w:rsid w:val="00BD21BA"/>
    <w:pPr>
      <w:widowControl/>
      <w:shd w:val="clear" w:color="auto" w:fill="FFFF00"/>
      <w:suppressAutoHyphens w:val="0"/>
      <w:spacing w:before="100" w:beforeAutospacing="1" w:after="100" w:afterAutospacing="1"/>
    </w:pPr>
    <w:rPr>
      <w:rFonts w:ascii="Arial Narrow" w:eastAsia="Times New Roman" w:hAnsi="Arial Narrow"/>
      <w:kern w:val="0"/>
      <w:sz w:val="20"/>
      <w:szCs w:val="20"/>
    </w:rPr>
  </w:style>
  <w:style w:type="paragraph" w:customStyle="1" w:styleId="xl203">
    <w:name w:val="xl203"/>
    <w:basedOn w:val="Normal"/>
    <w:qFormat/>
    <w:rsid w:val="00BD21BA"/>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color w:val="000000"/>
      <w:kern w:val="0"/>
      <w:sz w:val="20"/>
      <w:szCs w:val="20"/>
    </w:rPr>
  </w:style>
  <w:style w:type="paragraph" w:customStyle="1" w:styleId="xl204">
    <w:name w:val="xl204"/>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205">
    <w:name w:val="xl205"/>
    <w:basedOn w:val="Normal"/>
    <w:qFormat/>
    <w:rsid w:val="00BD21BA"/>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20"/>
      <w:szCs w:val="20"/>
    </w:rPr>
  </w:style>
  <w:style w:type="paragraph" w:customStyle="1" w:styleId="xl206">
    <w:name w:val="xl206"/>
    <w:basedOn w:val="Normal"/>
    <w:qFormat/>
    <w:rsid w:val="00BD21BA"/>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b/>
      <w:bCs/>
      <w:color w:val="000000"/>
      <w:kern w:val="0"/>
      <w:sz w:val="20"/>
      <w:szCs w:val="20"/>
    </w:rPr>
  </w:style>
  <w:style w:type="paragraph" w:customStyle="1" w:styleId="xl207">
    <w:name w:val="xl207"/>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color w:val="000000"/>
      <w:kern w:val="0"/>
      <w:sz w:val="20"/>
      <w:szCs w:val="20"/>
    </w:rPr>
  </w:style>
  <w:style w:type="paragraph" w:customStyle="1" w:styleId="xl208">
    <w:name w:val="xl208"/>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character" w:customStyle="1" w:styleId="Ttulo8Car1">
    <w:name w:val="Título 8 Car1"/>
    <w:semiHidden/>
    <w:qFormat/>
    <w:rsid w:val="00BD21BA"/>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qFormat/>
    <w:rsid w:val="00BD21BA"/>
    <w:rPr>
      <w:rFonts w:eastAsia="Cambria"/>
      <w:b/>
      <w:bCs/>
      <w:sz w:val="20"/>
      <w:szCs w:val="20"/>
      <w:lang w:val="es-CO" w:eastAsia="en-US"/>
    </w:rPr>
  </w:style>
  <w:style w:type="character" w:customStyle="1" w:styleId="TextodegloboCar1">
    <w:name w:val="Texto de globo Car1"/>
    <w:uiPriority w:val="99"/>
    <w:semiHidden/>
    <w:qFormat/>
    <w:rsid w:val="00BD21BA"/>
    <w:rPr>
      <w:rFonts w:ascii="Tahoma" w:eastAsia="Cambria" w:hAnsi="Tahoma" w:cs="Tahoma"/>
      <w:sz w:val="16"/>
      <w:szCs w:val="16"/>
      <w:lang w:val="es-CO" w:eastAsia="en-US"/>
    </w:rPr>
  </w:style>
  <w:style w:type="character" w:customStyle="1" w:styleId="Textoindependiente3Car1">
    <w:name w:val="Texto independiente 3 Car1"/>
    <w:uiPriority w:val="99"/>
    <w:semiHidden/>
    <w:qFormat/>
    <w:rsid w:val="00BD21BA"/>
    <w:rPr>
      <w:rFonts w:eastAsia="Cambria"/>
      <w:sz w:val="16"/>
      <w:szCs w:val="16"/>
      <w:lang w:val="es-CO" w:eastAsia="en-US"/>
    </w:rPr>
  </w:style>
  <w:style w:type="character" w:customStyle="1" w:styleId="SaludoCar1">
    <w:name w:val="Saludo Car1"/>
    <w:semiHidden/>
    <w:qFormat/>
    <w:rsid w:val="00BD21BA"/>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qFormat/>
    <w:rsid w:val="00BD21BA"/>
    <w:rPr>
      <w:rFonts w:ascii="Calibri" w:eastAsia="MS Gothic" w:hAnsi="Calibri" w:cs="Times New Roman"/>
      <w:color w:val="17365D"/>
      <w:spacing w:val="5"/>
      <w:kern w:val="28"/>
      <w:sz w:val="52"/>
      <w:szCs w:val="52"/>
      <w:lang w:val="es-CO" w:eastAsia="en-US"/>
    </w:rPr>
  </w:style>
  <w:style w:type="character" w:customStyle="1" w:styleId="SubttuloCar1">
    <w:name w:val="Subtítulo Car1"/>
    <w:qFormat/>
    <w:rsid w:val="00BD21BA"/>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uiPriority w:val="99"/>
    <w:qFormat/>
    <w:rsid w:val="00BD21BA"/>
    <w:rPr>
      <w:rFonts w:eastAsia="Cambria"/>
      <w:sz w:val="22"/>
      <w:szCs w:val="22"/>
      <w:lang w:val="es-CO" w:eastAsia="en-US"/>
    </w:rPr>
  </w:style>
  <w:style w:type="character" w:customStyle="1" w:styleId="Sangra2detindependienteCar1">
    <w:name w:val="Sangría 2 de t. independiente Car1"/>
    <w:uiPriority w:val="99"/>
    <w:semiHidden/>
    <w:qFormat/>
    <w:rsid w:val="00BD21BA"/>
    <w:rPr>
      <w:rFonts w:eastAsia="Cambria"/>
      <w:sz w:val="22"/>
      <w:szCs w:val="22"/>
      <w:lang w:val="es-CO" w:eastAsia="en-US"/>
    </w:rPr>
  </w:style>
  <w:style w:type="character" w:customStyle="1" w:styleId="TextosinformatoCar1">
    <w:name w:val="Texto sin formato Car1"/>
    <w:uiPriority w:val="99"/>
    <w:qFormat/>
    <w:rsid w:val="00BD21BA"/>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qFormat/>
    <w:rsid w:val="00BD21BA"/>
    <w:rPr>
      <w:rFonts w:eastAsia="Cambria"/>
      <w:sz w:val="20"/>
      <w:szCs w:val="20"/>
      <w:lang w:val="es-CO" w:eastAsia="en-US"/>
    </w:rPr>
  </w:style>
  <w:style w:type="paragraph" w:customStyle="1" w:styleId="Body1">
    <w:name w:val="Body 1"/>
    <w:qFormat/>
    <w:rsid w:val="00BD21BA"/>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qFormat/>
    <w:locked/>
    <w:rsid w:val="00BD21BA"/>
    <w:rPr>
      <w:lang w:val="es-ES"/>
    </w:rPr>
  </w:style>
  <w:style w:type="paragraph" w:customStyle="1" w:styleId="Listamulticolor-nfasis13">
    <w:name w:val="Lista multicolor - Énfasis 13"/>
    <w:basedOn w:val="Normal"/>
    <w:link w:val="Listamulticolor-nfasis1Car1"/>
    <w:uiPriority w:val="34"/>
    <w:qFormat/>
    <w:rsid w:val="00BD21BA"/>
    <w:pPr>
      <w:widowControl/>
      <w:suppressAutoHyphens w:val="0"/>
      <w:ind w:left="720"/>
      <w:contextualSpacing/>
    </w:pPr>
    <w:rPr>
      <w:rFonts w:asciiTheme="minorHAnsi" w:eastAsiaTheme="minorHAnsi" w:hAnsiTheme="minorHAnsi" w:cstheme="minorBidi"/>
      <w:kern w:val="0"/>
      <w:sz w:val="22"/>
      <w:szCs w:val="22"/>
      <w:lang w:val="es-ES" w:eastAsia="en-US"/>
    </w:rPr>
  </w:style>
  <w:style w:type="paragraph" w:customStyle="1" w:styleId="parrafo">
    <w:name w:val="parrafo"/>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cuerpo0">
    <w:name w:val="cuerpo"/>
    <w:basedOn w:val="Normal"/>
    <w:qFormat/>
    <w:rsid w:val="00BD21BA"/>
    <w:pPr>
      <w:widowControl/>
      <w:suppressAutoHyphens w:val="0"/>
    </w:pPr>
    <w:rPr>
      <w:rFonts w:ascii="Times New Roman" w:eastAsia="Calibri" w:hAnsi="Times New Roman"/>
      <w:color w:val="000000"/>
      <w:kern w:val="0"/>
    </w:rPr>
  </w:style>
  <w:style w:type="paragraph" w:customStyle="1" w:styleId="pa16">
    <w:name w:val="pa16"/>
    <w:basedOn w:val="Normal"/>
    <w:uiPriority w:val="99"/>
    <w:qFormat/>
    <w:rsid w:val="00BD21BA"/>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Sangradet">
    <w:name w:val="Sangría de t"/>
    <w:aliases w:val="independiente, independiente"/>
    <w:basedOn w:val="Normal"/>
    <w:qFormat/>
    <w:rsid w:val="00BD21BA"/>
    <w:pPr>
      <w:widowControl/>
      <w:suppressAutoHyphens w:val="0"/>
      <w:autoSpaceDE w:val="0"/>
      <w:autoSpaceDN w:val="0"/>
      <w:adjustRightInd w:val="0"/>
      <w:spacing w:before="9" w:line="360" w:lineRule="auto"/>
      <w:jc w:val="both"/>
    </w:pPr>
    <w:rPr>
      <w:rFonts w:ascii="Arial" w:eastAsia="Times New Roman" w:hAnsi="Arial" w:cs="Arial"/>
      <w:kern w:val="0"/>
      <w:lang w:eastAsia="es-ES"/>
    </w:rPr>
  </w:style>
  <w:style w:type="paragraph" w:customStyle="1" w:styleId="Sinespaciado1">
    <w:name w:val="Sin espaciado1"/>
    <w:uiPriority w:val="1"/>
    <w:qFormat/>
    <w:rsid w:val="00BD21BA"/>
    <w:pPr>
      <w:spacing w:after="0" w:line="240" w:lineRule="auto"/>
    </w:pPr>
    <w:rPr>
      <w:rFonts w:ascii="Calibri" w:eastAsia="Calibri" w:hAnsi="Calibri" w:cs="Times New Roman"/>
    </w:rPr>
  </w:style>
  <w:style w:type="paragraph" w:customStyle="1" w:styleId="Sinespaciado2">
    <w:name w:val="Sin espaciado2"/>
    <w:uiPriority w:val="1"/>
    <w:qFormat/>
    <w:rsid w:val="00BD21BA"/>
    <w:pPr>
      <w:spacing w:after="0" w:line="240" w:lineRule="auto"/>
    </w:pPr>
    <w:rPr>
      <w:rFonts w:ascii="Calibri" w:eastAsia="Calibri" w:hAnsi="Calibri" w:cs="Times New Roman"/>
    </w:rPr>
  </w:style>
  <w:style w:type="paragraph" w:customStyle="1" w:styleId="MARITZA30">
    <w:name w:val="MARITZA3"/>
    <w:qFormat/>
    <w:rsid w:val="00BD21B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qFormat/>
    <w:rsid w:val="00BD21BA"/>
    <w:pPr>
      <w:widowControl w:val="0"/>
      <w:numPr>
        <w:numId w:val="9"/>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BD21BA"/>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TextonotaalfinalCar1">
    <w:name w:val="Texto nota al final Car1"/>
    <w:basedOn w:val="Fuentedeprrafopredeter"/>
    <w:semiHidden/>
    <w:qFormat/>
    <w:rsid w:val="00BD21BA"/>
    <w:rPr>
      <w:rFonts w:ascii="Cambria" w:eastAsia="Cambria" w:hAnsi="Cambria" w:cs="Times New Roman"/>
      <w:sz w:val="20"/>
      <w:szCs w:val="20"/>
    </w:rPr>
  </w:style>
  <w:style w:type="table" w:customStyle="1" w:styleId="Tablaconcuadrcula2">
    <w:name w:val="Tabla con cuadrícula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qFormat/>
    <w:locked/>
    <w:rsid w:val="00BD21BA"/>
    <w:rPr>
      <w:sz w:val="24"/>
      <w:szCs w:val="24"/>
      <w:lang w:val="es-ES" w:eastAsia="es-ES"/>
    </w:rPr>
  </w:style>
  <w:style w:type="character" w:customStyle="1" w:styleId="field-content">
    <w:name w:val="field-content"/>
    <w:basedOn w:val="Fuentedeprrafopredeter"/>
    <w:qFormat/>
    <w:rsid w:val="00BD21BA"/>
  </w:style>
  <w:style w:type="character" w:customStyle="1" w:styleId="Cuerpodeltexto">
    <w:name w:val="Cuerpo del texto_"/>
    <w:link w:val="Cuerpodeltexto0"/>
    <w:qFormat/>
    <w:rsid w:val="00BD21BA"/>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BD21BA"/>
    <w:pPr>
      <w:shd w:val="clear" w:color="auto" w:fill="FFFFFF"/>
      <w:suppressAutoHyphens w:val="0"/>
      <w:spacing w:after="240" w:line="253" w:lineRule="exact"/>
      <w:ind w:hanging="520"/>
      <w:jc w:val="both"/>
    </w:pPr>
    <w:rPr>
      <w:rFonts w:ascii="Arial" w:eastAsia="Arial" w:hAnsi="Arial" w:cs="Arial"/>
      <w:kern w:val="0"/>
      <w:sz w:val="21"/>
      <w:szCs w:val="21"/>
      <w:lang w:eastAsia="en-US"/>
    </w:rPr>
  </w:style>
  <w:style w:type="character" w:customStyle="1" w:styleId="Cuerpodeltexto2">
    <w:name w:val="Cuerpo del texto (2)_"/>
    <w:link w:val="Cuerpodeltexto20"/>
    <w:qFormat/>
    <w:rsid w:val="00BD21BA"/>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BD21BA"/>
    <w:pPr>
      <w:shd w:val="clear" w:color="auto" w:fill="FFFFFF"/>
      <w:suppressAutoHyphens w:val="0"/>
      <w:spacing w:after="780" w:line="0" w:lineRule="atLeast"/>
      <w:ind w:hanging="360"/>
    </w:pPr>
    <w:rPr>
      <w:rFonts w:ascii="Arial" w:eastAsia="Arial" w:hAnsi="Arial" w:cs="Arial"/>
      <w:b/>
      <w:bCs/>
      <w:kern w:val="0"/>
      <w:sz w:val="21"/>
      <w:szCs w:val="21"/>
      <w:lang w:eastAsia="en-US"/>
    </w:rPr>
  </w:style>
  <w:style w:type="character" w:customStyle="1" w:styleId="hps">
    <w:name w:val="hps"/>
    <w:qFormat/>
    <w:rsid w:val="00BD21BA"/>
  </w:style>
  <w:style w:type="character" w:customStyle="1" w:styleId="Ttulo1Car1">
    <w:name w:val="Título 1 Car1"/>
    <w:aliases w:val="título 1 Car1,Pregunta Car1,Edgar 1 Car1,MT1 Car1"/>
    <w:qFormat/>
    <w:rsid w:val="00BD21BA"/>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qFormat/>
    <w:rsid w:val="00BD21BA"/>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qFormat/>
    <w:rsid w:val="00BD21BA"/>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qFormat/>
    <w:rsid w:val="00BD21BA"/>
    <w:rPr>
      <w:rFonts w:ascii="Calibri Light" w:eastAsia="Times New Roman" w:hAnsi="Calibri Light" w:cs="Times New Roman"/>
      <w:i/>
      <w:iCs/>
      <w:color w:val="2E74B5"/>
      <w:sz w:val="22"/>
      <w:szCs w:val="22"/>
      <w:lang w:val="es-ES" w:eastAsia="es-ES"/>
    </w:rPr>
  </w:style>
  <w:style w:type="paragraph" w:customStyle="1" w:styleId="Articulo">
    <w:name w:val="Articulo"/>
    <w:basedOn w:val="Normal"/>
    <w:next w:val="Normal"/>
    <w:link w:val="ArticuloCar"/>
    <w:qFormat/>
    <w:rsid w:val="00BD21BA"/>
    <w:pPr>
      <w:widowControl/>
      <w:suppressAutoHyphens w:val="0"/>
      <w:jc w:val="both"/>
    </w:pPr>
    <w:rPr>
      <w:rFonts w:ascii="Arial Narrow" w:eastAsia="Times New Roman" w:hAnsi="Arial Narrow" w:cs="Arial"/>
      <w:bCs/>
      <w:color w:val="000000"/>
      <w:kern w:val="0"/>
      <w:sz w:val="22"/>
      <w:lang w:eastAsia="es-ES"/>
    </w:rPr>
  </w:style>
  <w:style w:type="paragraph" w:customStyle="1" w:styleId="Tibitoc">
    <w:name w:val="Tibitoc"/>
    <w:basedOn w:val="Normal"/>
    <w:qFormat/>
    <w:rsid w:val="00BD21BA"/>
    <w:pPr>
      <w:widowControl/>
      <w:suppressAutoHyphens w:val="0"/>
      <w:jc w:val="center"/>
    </w:pPr>
    <w:rPr>
      <w:rFonts w:ascii="Arial" w:eastAsia="Times New Roman" w:hAnsi="Arial"/>
      <w:b/>
      <w:kern w:val="0"/>
      <w:sz w:val="22"/>
      <w:szCs w:val="20"/>
      <w:lang w:eastAsia="es-ES"/>
    </w:rPr>
  </w:style>
  <w:style w:type="paragraph" w:customStyle="1" w:styleId="MARITZA4">
    <w:name w:val="MARITZA4"/>
    <w:basedOn w:val="Normal"/>
    <w:qFormat/>
    <w:rsid w:val="00BD21BA"/>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paragraph" w:customStyle="1" w:styleId="BodyText21">
    <w:name w:val="Body Text 21"/>
    <w:basedOn w:val="Normal"/>
    <w:qFormat/>
    <w:rsid w:val="00BD21BA"/>
    <w:pPr>
      <w:widowControl/>
      <w:suppressAutoHyphens w:val="0"/>
      <w:jc w:val="both"/>
    </w:pPr>
    <w:rPr>
      <w:rFonts w:ascii="Arial" w:eastAsia="Times New Roman" w:hAnsi="Arial"/>
      <w:kern w:val="0"/>
      <w:sz w:val="22"/>
      <w:szCs w:val="20"/>
      <w:lang w:val="es-ES" w:eastAsia="es-ES"/>
    </w:rPr>
  </w:style>
  <w:style w:type="paragraph" w:customStyle="1" w:styleId="Sangra2detindependiente1">
    <w:name w:val="Sangría 2 de t. independiente1"/>
    <w:basedOn w:val="Normal"/>
    <w:qFormat/>
    <w:rsid w:val="00BD21B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BD21BA"/>
    <w:pPr>
      <w:suppressAutoHyphens w:val="0"/>
      <w:snapToGrid w:val="0"/>
      <w:spacing w:after="120"/>
      <w:ind w:left="283"/>
    </w:pPr>
    <w:rPr>
      <w:rFonts w:ascii="Courier New" w:eastAsia="Times New Roman" w:hAnsi="Courier New"/>
      <w:kern w:val="0"/>
      <w:sz w:val="20"/>
      <w:szCs w:val="20"/>
      <w:lang w:val="es-ES" w:eastAsia="es-ES"/>
    </w:rPr>
  </w:style>
  <w:style w:type="paragraph" w:customStyle="1" w:styleId="xl27">
    <w:name w:val="xl27"/>
    <w:basedOn w:val="Normal"/>
    <w:qFormat/>
    <w:rsid w:val="00BD21BA"/>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paragraph" w:customStyle="1" w:styleId="Textosinformato1">
    <w:name w:val="Texto sin formato1"/>
    <w:basedOn w:val="Normal"/>
    <w:qFormat/>
    <w:rsid w:val="00BD21BA"/>
    <w:pPr>
      <w:widowControl/>
      <w:suppressAutoHyphens w:val="0"/>
    </w:pPr>
    <w:rPr>
      <w:rFonts w:ascii="Courier New" w:eastAsia="Times New Roman" w:hAnsi="Courier New"/>
      <w:kern w:val="0"/>
      <w:sz w:val="20"/>
      <w:szCs w:val="20"/>
      <w:lang w:val="es-ES" w:eastAsia="es-ES"/>
    </w:rPr>
  </w:style>
  <w:style w:type="paragraph" w:customStyle="1" w:styleId="Subttulo2">
    <w:name w:val="Subtítulo 2"/>
    <w:basedOn w:val="Subttulo"/>
    <w:next w:val="Normal"/>
    <w:qFormat/>
    <w:rsid w:val="00BD21BA"/>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BD21BA"/>
    <w:pPr>
      <w:suppressAutoHyphens w:val="0"/>
      <w:jc w:val="both"/>
    </w:pPr>
    <w:rPr>
      <w:rFonts w:ascii="Tahoma" w:eastAsia="Times New Roman" w:hAnsi="Tahoma"/>
      <w:kern w:val="0"/>
      <w:szCs w:val="20"/>
      <w:lang w:eastAsia="es-ES"/>
    </w:rPr>
  </w:style>
  <w:style w:type="paragraph" w:customStyle="1" w:styleId="Text1">
    <w:name w:val="Text1"/>
    <w:basedOn w:val="Ttulo2"/>
    <w:qFormat/>
    <w:rsid w:val="00BD21BA"/>
    <w:pPr>
      <w:keepNext w:val="0"/>
      <w:numPr>
        <w:ilvl w:val="0"/>
        <w:numId w:val="0"/>
      </w:numPr>
      <w:tabs>
        <w:tab w:val="left" w:pos="-2694"/>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zh-CN"/>
    </w:rPr>
  </w:style>
  <w:style w:type="paragraph" w:customStyle="1" w:styleId="Textodebloque1">
    <w:name w:val="Texto de bloque1"/>
    <w:basedOn w:val="Normal"/>
    <w:uiPriority w:val="99"/>
    <w:qFormat/>
    <w:rsid w:val="00BD21BA"/>
    <w:pPr>
      <w:suppressAutoHyphens w:val="0"/>
      <w:ind w:left="1418" w:right="333" w:hanging="1418"/>
      <w:jc w:val="both"/>
    </w:pPr>
    <w:rPr>
      <w:rFonts w:ascii="Arial" w:eastAsia="Times New Roman" w:hAnsi="Arial"/>
      <w:b/>
      <w:kern w:val="0"/>
      <w:szCs w:val="20"/>
      <w:lang w:val="es-ES" w:eastAsia="es-ES"/>
    </w:rPr>
  </w:style>
  <w:style w:type="paragraph" w:customStyle="1" w:styleId="subcaptulo0">
    <w:name w:val="subcaptulo"/>
    <w:basedOn w:val="Normal"/>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uiPriority w:val="99"/>
    <w:qFormat/>
    <w:rsid w:val="00BD21BA"/>
    <w:pPr>
      <w:widowControl/>
      <w:suppressAutoHyphens w:val="0"/>
      <w:spacing w:line="240" w:lineRule="exact"/>
    </w:pPr>
    <w:rPr>
      <w:rFonts w:ascii="Times New Roman" w:eastAsia="Times New Roman" w:hAnsi="Times New Roman"/>
      <w:kern w:val="0"/>
      <w:sz w:val="21"/>
      <w:szCs w:val="21"/>
      <w:lang w:val="en-US" w:eastAsia="en-US"/>
    </w:rPr>
  </w:style>
  <w:style w:type="paragraph" w:customStyle="1" w:styleId="maritza40">
    <w:name w:val="maritza4"/>
    <w:basedOn w:val="Normal"/>
    <w:qFormat/>
    <w:rsid w:val="00BD21BA"/>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Car">
    <w:name w:val="Car Car Car Car Car Car Car"/>
    <w:basedOn w:val="Normal"/>
    <w:uiPriority w:val="99"/>
    <w:qFormat/>
    <w:rsid w:val="00BD21BA"/>
    <w:pPr>
      <w:widowControl/>
      <w:suppressAutoHyphens w:val="0"/>
      <w:spacing w:line="240" w:lineRule="exact"/>
    </w:pPr>
    <w:rPr>
      <w:rFonts w:ascii="Verdana" w:eastAsia="Times New Roman" w:hAnsi="Verdana"/>
      <w:kern w:val="0"/>
      <w:sz w:val="20"/>
      <w:szCs w:val="20"/>
      <w:lang w:val="en-US" w:eastAsia="en-US"/>
    </w:rPr>
  </w:style>
  <w:style w:type="paragraph" w:customStyle="1" w:styleId="CharCarCarCarCarCarCarCarCharCharCar">
    <w:name w:val="Char Car Car Car Car Car Car Car Char Char Car"/>
    <w:basedOn w:val="Normal"/>
    <w:qFormat/>
    <w:rsid w:val="00BD21BA"/>
    <w:pPr>
      <w:widowControl/>
      <w:suppressAutoHyphens w:val="0"/>
      <w:spacing w:line="240" w:lineRule="exact"/>
    </w:pPr>
    <w:rPr>
      <w:rFonts w:ascii="Verdana" w:eastAsia="Times New Roman" w:hAnsi="Verdana"/>
      <w:kern w:val="0"/>
      <w:sz w:val="20"/>
      <w:szCs w:val="20"/>
      <w:lang w:val="en-US" w:eastAsia="en-US"/>
    </w:rPr>
  </w:style>
  <w:style w:type="paragraph" w:customStyle="1" w:styleId="Sangra2detindependiente11">
    <w:name w:val="Sangría 2 de t. independiente11"/>
    <w:basedOn w:val="Normal"/>
    <w:qFormat/>
    <w:rsid w:val="00BD21B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BD21BA"/>
    <w:pPr>
      <w:suppressAutoHyphens w:val="0"/>
      <w:snapToGrid w:val="0"/>
      <w:spacing w:after="120"/>
      <w:ind w:left="283"/>
    </w:pPr>
    <w:rPr>
      <w:rFonts w:ascii="Courier New" w:eastAsia="Times New Roman" w:hAnsi="Courier New"/>
      <w:kern w:val="0"/>
      <w:sz w:val="20"/>
      <w:szCs w:val="20"/>
      <w:lang w:val="es-ES" w:eastAsia="es-ES"/>
    </w:rPr>
  </w:style>
  <w:style w:type="paragraph" w:customStyle="1" w:styleId="Textosinformato11">
    <w:name w:val="Texto sin formato11"/>
    <w:basedOn w:val="Normal"/>
    <w:qFormat/>
    <w:rsid w:val="00BD21BA"/>
    <w:pPr>
      <w:widowControl/>
      <w:suppressAutoHyphens w:val="0"/>
    </w:pPr>
    <w:rPr>
      <w:rFonts w:ascii="Courier New" w:eastAsia="Times New Roman" w:hAnsi="Courier New"/>
      <w:kern w:val="0"/>
      <w:sz w:val="20"/>
      <w:szCs w:val="20"/>
      <w:lang w:val="es-ES" w:eastAsia="es-ES"/>
    </w:rPr>
  </w:style>
  <w:style w:type="paragraph" w:customStyle="1" w:styleId="Textoindependiente211">
    <w:name w:val="Texto independiente 211"/>
    <w:basedOn w:val="Normal"/>
    <w:uiPriority w:val="99"/>
    <w:qFormat/>
    <w:rsid w:val="00BD21BA"/>
    <w:pPr>
      <w:suppressAutoHyphens w:val="0"/>
      <w:ind w:left="2160" w:hanging="2160"/>
    </w:pPr>
    <w:rPr>
      <w:rFonts w:ascii="Arial" w:eastAsia="Times New Roman" w:hAnsi="Arial"/>
      <w:b/>
      <w:kern w:val="0"/>
      <w:szCs w:val="20"/>
      <w:lang w:eastAsia="es-ES"/>
    </w:rPr>
  </w:style>
  <w:style w:type="paragraph" w:customStyle="1" w:styleId="Textodebloque11">
    <w:name w:val="Texto de bloque11"/>
    <w:basedOn w:val="Normal"/>
    <w:uiPriority w:val="99"/>
    <w:qFormat/>
    <w:rsid w:val="00BD21BA"/>
    <w:pPr>
      <w:suppressAutoHyphens w:val="0"/>
      <w:ind w:left="1418" w:right="333" w:hanging="1418"/>
      <w:jc w:val="both"/>
    </w:pPr>
    <w:rPr>
      <w:rFonts w:ascii="Arial" w:eastAsia="Times New Roman" w:hAnsi="Arial"/>
      <w:b/>
      <w:kern w:val="0"/>
      <w:szCs w:val="20"/>
      <w:lang w:val="es-ES" w:eastAsia="es-ES"/>
    </w:rPr>
  </w:style>
  <w:style w:type="paragraph" w:customStyle="1" w:styleId="Car1">
    <w:name w:val="Car1"/>
    <w:basedOn w:val="Normal"/>
    <w:uiPriority w:val="99"/>
    <w:qFormat/>
    <w:rsid w:val="00BD21BA"/>
    <w:pPr>
      <w:widowControl/>
      <w:suppressAutoHyphens w:val="0"/>
      <w:spacing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BD21BA"/>
    <w:pPr>
      <w:widowControl/>
      <w:suppressAutoHyphens w:val="0"/>
      <w:spacing w:line="240" w:lineRule="exact"/>
    </w:pPr>
    <w:rPr>
      <w:rFonts w:ascii="Verdana" w:eastAsia="Times New Roman" w:hAnsi="Verdana"/>
      <w:kern w:val="0"/>
      <w:sz w:val="20"/>
      <w:szCs w:val="20"/>
      <w:lang w:val="en-US" w:eastAsia="en-US"/>
    </w:rPr>
  </w:style>
  <w:style w:type="paragraph" w:customStyle="1" w:styleId="CharCarCarCarCarCarCarCarCharCharCar1">
    <w:name w:val="Char Car Car Car Car Car Car Car Char Char Car1"/>
    <w:basedOn w:val="Normal"/>
    <w:qFormat/>
    <w:rsid w:val="00BD21BA"/>
    <w:pPr>
      <w:widowControl/>
      <w:suppressAutoHyphens w:val="0"/>
      <w:spacing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uiPriority w:val="99"/>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uiPriority w:val="99"/>
    <w:qFormat/>
    <w:rsid w:val="00BD21B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uiPriority w:val="99"/>
    <w:qFormat/>
    <w:rsid w:val="00BD21BA"/>
    <w:pPr>
      <w:suppressAutoHyphens w:val="0"/>
      <w:snapToGrid w:val="0"/>
      <w:spacing w:after="120"/>
      <w:ind w:left="283"/>
    </w:pPr>
    <w:rPr>
      <w:rFonts w:ascii="Courier New" w:eastAsia="Times New Roman" w:hAnsi="Courier New"/>
      <w:kern w:val="0"/>
      <w:sz w:val="20"/>
      <w:szCs w:val="20"/>
      <w:lang w:val="es-ES" w:eastAsia="es-ES"/>
    </w:rPr>
  </w:style>
  <w:style w:type="paragraph" w:customStyle="1" w:styleId="minusone">
    <w:name w:val="minusone"/>
    <w:basedOn w:val="Normal"/>
    <w:qFormat/>
    <w:rsid w:val="00BD21BA"/>
    <w:pPr>
      <w:widowControl/>
      <w:suppressAutoHyphens w:val="0"/>
      <w:spacing w:before="100" w:beforeAutospacing="1" w:after="100" w:afterAutospacing="1"/>
    </w:pPr>
    <w:rPr>
      <w:rFonts w:ascii="Arial" w:eastAsia="Times New Roman" w:hAnsi="Arial" w:cs="Arial"/>
      <w:color w:val="000000"/>
      <w:kern w:val="0"/>
      <w:sz w:val="20"/>
      <w:szCs w:val="20"/>
      <w:lang w:val="es-ES" w:eastAsia="es-ES"/>
    </w:rPr>
  </w:style>
  <w:style w:type="paragraph" w:customStyle="1" w:styleId="CharChar1">
    <w:name w:val="Char Char1"/>
    <w:basedOn w:val="Normal"/>
    <w:qFormat/>
    <w:rsid w:val="00BD21BA"/>
    <w:pPr>
      <w:widowControl/>
      <w:suppressAutoHyphens w:val="0"/>
      <w:spacing w:line="240" w:lineRule="exact"/>
    </w:pPr>
    <w:rPr>
      <w:rFonts w:ascii="Verdana" w:eastAsia="Times New Roman" w:hAnsi="Verdana"/>
      <w:kern w:val="0"/>
      <w:sz w:val="20"/>
      <w:szCs w:val="20"/>
      <w:lang w:val="en-US" w:eastAsia="en-US"/>
    </w:rPr>
  </w:style>
  <w:style w:type="paragraph" w:customStyle="1" w:styleId="Textopredeterminado">
    <w:name w:val="Texto predeterminado"/>
    <w:basedOn w:val="Normal"/>
    <w:qFormat/>
    <w:rsid w:val="00BD21BA"/>
    <w:pPr>
      <w:widowControl/>
      <w:tabs>
        <w:tab w:val="left" w:pos="0"/>
      </w:tabs>
      <w:suppressAutoHyphens w:val="0"/>
      <w:overflowPunct w:val="0"/>
      <w:autoSpaceDE w:val="0"/>
      <w:autoSpaceDN w:val="0"/>
      <w:adjustRightInd w:val="0"/>
    </w:pPr>
    <w:rPr>
      <w:rFonts w:ascii="Times New Roman" w:eastAsia="Times New Roman" w:hAnsi="Times New Roman"/>
      <w:color w:val="000000"/>
      <w:kern w:val="0"/>
      <w:sz w:val="20"/>
      <w:szCs w:val="20"/>
      <w:lang w:val="en-US" w:eastAsia="es-ES"/>
    </w:rPr>
  </w:style>
  <w:style w:type="paragraph" w:customStyle="1" w:styleId="font5">
    <w:name w:val="font5"/>
    <w:basedOn w:val="Normal"/>
    <w:qFormat/>
    <w:rsid w:val="00BD21BA"/>
    <w:pPr>
      <w:widowControl/>
      <w:suppressAutoHyphens w:val="0"/>
      <w:spacing w:before="100" w:beforeAutospacing="1" w:after="100" w:afterAutospacing="1"/>
    </w:pPr>
    <w:rPr>
      <w:rFonts w:ascii="Arial" w:eastAsia="Times New Roman" w:hAnsi="Arial" w:cs="Arial"/>
      <w:color w:val="FF0000"/>
      <w:kern w:val="0"/>
      <w:sz w:val="16"/>
      <w:szCs w:val="16"/>
      <w:lang w:val="es-ES" w:eastAsia="es-ES"/>
    </w:rPr>
  </w:style>
  <w:style w:type="paragraph" w:customStyle="1" w:styleId="estilo1">
    <w:name w:val="estilo1"/>
    <w:basedOn w:val="Normal"/>
    <w:uiPriority w:val="99"/>
    <w:qFormat/>
    <w:rsid w:val="00BD21BA"/>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customStyle="1" w:styleId="Ttulo7Car1">
    <w:name w:val="Título 7 Car1"/>
    <w:semiHidden/>
    <w:qFormat/>
    <w:rsid w:val="00BD21BA"/>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qFormat/>
    <w:rsid w:val="00BD21BA"/>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BD21BA"/>
    <w:pPr>
      <w:widowControl/>
      <w:suppressAutoHyphens w:val="0"/>
      <w:spacing w:after="200" w:line="276" w:lineRule="auto"/>
    </w:pPr>
    <w:rPr>
      <w:rFonts w:ascii="Calibri" w:eastAsia="Times New Roman" w:hAnsi="Calibri"/>
      <w:kern w:val="0"/>
      <w:sz w:val="22"/>
      <w:szCs w:val="22"/>
      <w:lang w:val="es-ES" w:eastAsia="es-ES"/>
    </w:rPr>
  </w:style>
  <w:style w:type="character" w:customStyle="1" w:styleId="Sangra3detindependienteCar1">
    <w:name w:val="Sangría 3 de t. independiente Car1"/>
    <w:basedOn w:val="Fuentedeprrafopredeter"/>
    <w:semiHidden/>
    <w:qFormat/>
    <w:rsid w:val="00BD21BA"/>
    <w:rPr>
      <w:rFonts w:ascii="Cambria" w:eastAsia="Cambria" w:hAnsi="Cambria" w:cs="Times New Roman"/>
      <w:sz w:val="16"/>
      <w:szCs w:val="16"/>
    </w:rPr>
  </w:style>
  <w:style w:type="character" w:customStyle="1" w:styleId="MapadeldocumentoCar1">
    <w:name w:val="Mapa del documento Car1"/>
    <w:basedOn w:val="Fuentedeprrafopredeter"/>
    <w:uiPriority w:val="99"/>
    <w:semiHidden/>
    <w:qFormat/>
    <w:rsid w:val="00BD21BA"/>
    <w:rPr>
      <w:rFonts w:ascii="Segoe UI" w:eastAsia="Cambria" w:hAnsi="Segoe UI" w:cs="Segoe UI"/>
      <w:sz w:val="16"/>
      <w:szCs w:val="16"/>
    </w:rPr>
  </w:style>
  <w:style w:type="character" w:customStyle="1" w:styleId="FechaCar1">
    <w:name w:val="Fecha Car1"/>
    <w:basedOn w:val="Fuentedeprrafopredeter"/>
    <w:semiHidden/>
    <w:qFormat/>
    <w:rsid w:val="00BD21BA"/>
    <w:rPr>
      <w:rFonts w:ascii="Cambria" w:eastAsia="Cambria" w:hAnsi="Cambria" w:cs="Times New Roman"/>
    </w:rPr>
  </w:style>
  <w:style w:type="character" w:customStyle="1" w:styleId="CarCar5">
    <w:name w:val="Car Car5"/>
    <w:qFormat/>
    <w:rsid w:val="00BD21BA"/>
    <w:rPr>
      <w:rFonts w:ascii="Arial" w:hAnsi="Arial" w:cs="Arial" w:hint="default"/>
      <w:sz w:val="24"/>
      <w:lang w:val="es-CO"/>
    </w:rPr>
  </w:style>
  <w:style w:type="character" w:customStyle="1" w:styleId="EncabezadodemensajeCar1">
    <w:name w:val="Encabezado de mensaje Car1"/>
    <w:basedOn w:val="Fuentedeprrafopredeter"/>
    <w:uiPriority w:val="99"/>
    <w:qFormat/>
    <w:rsid w:val="00BD21BA"/>
    <w:rPr>
      <w:rFonts w:asciiTheme="majorHAnsi" w:eastAsiaTheme="majorEastAsia" w:hAnsiTheme="majorHAnsi" w:cstheme="majorBidi"/>
      <w:sz w:val="24"/>
      <w:szCs w:val="24"/>
      <w:shd w:val="pct20" w:color="auto" w:fill="auto"/>
    </w:rPr>
  </w:style>
  <w:style w:type="character" w:customStyle="1" w:styleId="CierreCar1">
    <w:name w:val="Cierre Car1"/>
    <w:basedOn w:val="Fuentedeprrafopredeter"/>
    <w:uiPriority w:val="99"/>
    <w:semiHidden/>
    <w:qFormat/>
    <w:rsid w:val="00BD21BA"/>
    <w:rPr>
      <w:rFonts w:ascii="Cambria" w:eastAsia="Cambria" w:hAnsi="Cambria" w:cs="Times New Roman"/>
    </w:rPr>
  </w:style>
  <w:style w:type="character" w:customStyle="1" w:styleId="CarCar51">
    <w:name w:val="Car Car51"/>
    <w:qFormat/>
    <w:rsid w:val="00BD21BA"/>
    <w:rPr>
      <w:rFonts w:ascii="Arial" w:hAnsi="Arial" w:cs="Arial" w:hint="default"/>
      <w:sz w:val="24"/>
      <w:lang w:val="es-CO"/>
    </w:rPr>
  </w:style>
  <w:style w:type="character" w:customStyle="1" w:styleId="editsection">
    <w:name w:val="editsection"/>
    <w:qFormat/>
    <w:rsid w:val="00BD21BA"/>
  </w:style>
  <w:style w:type="character" w:customStyle="1" w:styleId="mw-headline">
    <w:name w:val="mw-headline"/>
    <w:qFormat/>
    <w:rsid w:val="00BD21BA"/>
  </w:style>
  <w:style w:type="character" w:customStyle="1" w:styleId="Textoindependienteprimerasangra2Car1">
    <w:name w:val="Texto independiente primera sangría 2 Car1"/>
    <w:basedOn w:val="SangradetextonormalCar"/>
    <w:uiPriority w:val="99"/>
    <w:semiHidden/>
    <w:qFormat/>
    <w:rsid w:val="00BD21BA"/>
    <w:rPr>
      <w:rFonts w:ascii="Times New Roman" w:eastAsia="Times New Roman" w:hAnsi="Times New Roman" w:cs="Times New Roman"/>
      <w:kern w:val="1"/>
      <w:sz w:val="24"/>
      <w:szCs w:val="24"/>
      <w:lang w:val="es-ES" w:eastAsia="es-ES"/>
    </w:rPr>
  </w:style>
  <w:style w:type="character" w:customStyle="1" w:styleId="PuestoCar1">
    <w:name w:val="Puesto Car1"/>
    <w:aliases w:val="Puesto1 Car,Car Car Car2"/>
    <w:qFormat/>
    <w:rsid w:val="00BD21BA"/>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BD21BA"/>
    <w:pPr>
      <w:spacing w:after="0" w:line="240" w:lineRule="auto"/>
    </w:pPr>
    <w:rPr>
      <w:rFonts w:ascii="Calibri" w:eastAsia="Times New Roman" w:hAnsi="Calibri" w:cs="Times New Roman"/>
      <w:sz w:val="20"/>
      <w:szCs w:val="20"/>
      <w:lang w:val="es-ES" w:eastAsia="es-MX"/>
    </w:rPr>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BD21BA"/>
    <w:pPr>
      <w:widowControl/>
      <w:suppressAutoHyphens w:val="0"/>
      <w:spacing w:before="100" w:beforeAutospacing="1" w:after="100" w:afterAutospacing="1"/>
    </w:pPr>
    <w:rPr>
      <w:rFonts w:ascii="Times New Roman" w:eastAsia="Calibri" w:hAnsi="Times New Roman"/>
      <w:kern w:val="0"/>
    </w:rPr>
  </w:style>
  <w:style w:type="paragraph" w:customStyle="1" w:styleId="gmail-msolistparagraph">
    <w:name w:val="gmail-msolistparagraph"/>
    <w:basedOn w:val="Normal"/>
    <w:qFormat/>
    <w:rsid w:val="00BD21BA"/>
    <w:pPr>
      <w:widowControl/>
      <w:suppressAutoHyphens w:val="0"/>
      <w:spacing w:before="100" w:beforeAutospacing="1" w:after="100" w:afterAutospacing="1"/>
    </w:pPr>
    <w:rPr>
      <w:rFonts w:ascii="Times New Roman" w:eastAsia="Calibri" w:hAnsi="Times New Roman"/>
      <w:kern w:val="0"/>
    </w:rPr>
  </w:style>
  <w:style w:type="paragraph" w:customStyle="1" w:styleId="m-82977108239980466msonormal">
    <w:name w:val="m_-82977108239980466msonormal"/>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m-82977108239980466msolistparagraph">
    <w:name w:val="m_-82977108239980466msolistparagraph"/>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Ttulo6Car1">
    <w:name w:val="Título 6 Car1"/>
    <w:aliases w:val="H6 Car1,Enum1 Car1"/>
    <w:semiHidden/>
    <w:qFormat/>
    <w:rsid w:val="00BD21BA"/>
    <w:rPr>
      <w:rFonts w:ascii="Cambria" w:eastAsia="MS Gothic" w:hAnsi="Cambria" w:cs="Times New Roman"/>
      <w:i/>
      <w:iCs/>
      <w:color w:val="243F60"/>
      <w:sz w:val="24"/>
      <w:szCs w:val="24"/>
    </w:rPr>
  </w:style>
  <w:style w:type="paragraph" w:customStyle="1" w:styleId="msonormal0">
    <w:name w:val="msonormal"/>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Cuadrculamediana22">
    <w:name w:val="Cuadrícula mediana 22"/>
    <w:link w:val="Cuadrculamediana2Car1"/>
    <w:uiPriority w:val="1"/>
    <w:qFormat/>
    <w:rsid w:val="00BD21BA"/>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qFormat/>
    <w:locked/>
    <w:rsid w:val="00BD21BA"/>
    <w:rPr>
      <w:rFonts w:ascii="Calibri" w:eastAsia="Calibri" w:hAnsi="Calibri" w:cs="Times New Roman"/>
      <w:lang w:val="es-ES"/>
    </w:rPr>
  </w:style>
  <w:style w:type="paragraph" w:customStyle="1" w:styleId="m-6579992594986048582xxmsonormal">
    <w:name w:val="m_-6579992594986048582x_xmsonormal"/>
    <w:basedOn w:val="Normal"/>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m-6579992594986048582xmsonormal">
    <w:name w:val="m_-6579992594986048582x_msonormal"/>
    <w:basedOn w:val="Normal"/>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m2775194364946902747gmail-msonormal">
    <w:name w:val="m_2775194364946902747gmail-msonormal"/>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m2775194364946902747gmail-msohyperlink">
    <w:name w:val="m_2775194364946902747gmail-msohyperlink"/>
    <w:qFormat/>
    <w:rsid w:val="00BD21BA"/>
  </w:style>
  <w:style w:type="character" w:customStyle="1" w:styleId="vortalnumericspan">
    <w:name w:val="vortalnumericspan"/>
    <w:qFormat/>
    <w:rsid w:val="00BD21BA"/>
  </w:style>
  <w:style w:type="paragraph" w:customStyle="1" w:styleId="bg-black">
    <w:name w:val="bg-black"/>
    <w:basedOn w:val="Normal"/>
    <w:uiPriority w:val="99"/>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rtecenter">
    <w:name w:val="rtecenter"/>
    <w:basedOn w:val="Normal"/>
    <w:uiPriority w:val="99"/>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table" w:customStyle="1" w:styleId="Tablanormal21">
    <w:name w:val="Tabla normal 21"/>
    <w:basedOn w:val="Tablanormal"/>
    <w:uiPriority w:val="42"/>
    <w:qFormat/>
    <w:rsid w:val="00BD21BA"/>
    <w:pPr>
      <w:spacing w:after="0" w:line="240" w:lineRule="auto"/>
    </w:pPr>
    <w:rPr>
      <w:rFonts w:ascii="Times New Roman" w:eastAsia="SimSun" w:hAnsi="Times New Roman" w:cs="Times New Roman"/>
      <w:sz w:val="20"/>
      <w:szCs w:val="20"/>
      <w:lang w:val="es-MX" w:eastAsia="es-MX"/>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qFormat/>
    <w:rsid w:val="00BD21BA"/>
  </w:style>
  <w:style w:type="paragraph" w:customStyle="1" w:styleId="textomed">
    <w:name w:val="textomed"/>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table" w:customStyle="1" w:styleId="TableNormal1">
    <w:name w:val="Table Normal1"/>
    <w:uiPriority w:val="2"/>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3">
    <w:name w:val="Tabla con cuadrícula3"/>
    <w:basedOn w:val="Tablanormal"/>
    <w:uiPriority w:val="59"/>
    <w:qFormat/>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qFormat/>
    <w:rsid w:val="00BD21BA"/>
    <w:pPr>
      <w:spacing w:after="0" w:line="240" w:lineRule="auto"/>
    </w:pPr>
    <w:rPr>
      <w:rFonts w:ascii="Times New Roman" w:eastAsia="SimSu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qFormat/>
    <w:rsid w:val="00BD21BA"/>
    <w:pPr>
      <w:spacing w:after="0" w:line="240" w:lineRule="auto"/>
    </w:pPr>
    <w:rPr>
      <w:rFonts w:ascii="Times New Roman" w:eastAsia="SimSu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281">
    <w:name w:val="Tabla con cuadrícula281"/>
    <w:basedOn w:val="Tablanormal"/>
    <w:uiPriority w:val="39"/>
    <w:qFormat/>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uiPriority w:val="99"/>
    <w:qFormat/>
    <w:rsid w:val="00BD21BA"/>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4">
    <w:name w:val="Pa4"/>
    <w:basedOn w:val="Normal"/>
    <w:next w:val="Normal"/>
    <w:uiPriority w:val="99"/>
    <w:qFormat/>
    <w:rsid w:val="00BD21BA"/>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BD21BA"/>
    <w:pPr>
      <w:spacing w:line="181" w:lineRule="atLeast"/>
    </w:pPr>
    <w:rPr>
      <w:rFonts w:ascii="Frutiger 45 Light" w:eastAsia="Calibri" w:hAnsi="Frutiger 45 Light" w:cs="Times New Roman"/>
      <w:color w:val="auto"/>
      <w:lang w:eastAsia="en-US"/>
    </w:rPr>
  </w:style>
  <w:style w:type="paragraph" w:customStyle="1" w:styleId="copy">
    <w:name w:val="copy"/>
    <w:basedOn w:val="Normal"/>
    <w:uiPriority w:val="99"/>
    <w:qFormat/>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Textoindependiente31">
    <w:name w:val="Texto independiente 31"/>
    <w:basedOn w:val="Normal"/>
    <w:uiPriority w:val="99"/>
    <w:qFormat/>
    <w:rsid w:val="00BD21BA"/>
    <w:pPr>
      <w:widowControl/>
      <w:suppressAutoHyphens w:val="0"/>
      <w:jc w:val="both"/>
    </w:pPr>
    <w:rPr>
      <w:rFonts w:ascii="Arial" w:eastAsia="Calibri" w:hAnsi="Arial"/>
      <w:kern w:val="0"/>
      <w:sz w:val="22"/>
      <w:lang w:val="es-ES" w:eastAsia="es-ES"/>
    </w:rPr>
  </w:style>
  <w:style w:type="paragraph" w:customStyle="1" w:styleId="LessonPlanglh0">
    <w:name w:val="Lesson Plan glh"/>
    <w:basedOn w:val="Normal"/>
    <w:qFormat/>
    <w:rsid w:val="00BD21B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Ttulo2ttulo2">
    <w:name w:val="Título 2.título 2"/>
    <w:basedOn w:val="Normal"/>
    <w:next w:val="Normal"/>
    <w:qFormat/>
    <w:rsid w:val="00BD21BA"/>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Direccininterior">
    <w:name w:val="Dirección interior"/>
    <w:basedOn w:val="Normal"/>
    <w:qFormat/>
    <w:rsid w:val="00BD21BA"/>
    <w:pPr>
      <w:widowControl/>
      <w:suppressAutoHyphens w:val="0"/>
    </w:pPr>
    <w:rPr>
      <w:rFonts w:ascii="Times New Roman" w:eastAsia="Times New Roman" w:hAnsi="Times New Roman"/>
      <w:kern w:val="0"/>
      <w:lang w:val="es-ES" w:eastAsia="es-ES"/>
    </w:rPr>
  </w:style>
  <w:style w:type="paragraph" w:customStyle="1" w:styleId="Infodocumentosadjuntos">
    <w:name w:val="Info documentos adjuntos"/>
    <w:basedOn w:val="Normal"/>
    <w:qFormat/>
    <w:rsid w:val="00BD21BA"/>
    <w:pPr>
      <w:widowControl/>
      <w:suppressAutoHyphens w:val="0"/>
    </w:pPr>
    <w:rPr>
      <w:rFonts w:ascii="Times New Roman" w:eastAsia="Times New Roman" w:hAnsi="Times New Roman"/>
      <w:kern w:val="0"/>
      <w:lang w:val="es-ES" w:eastAsia="es-ES"/>
    </w:rPr>
  </w:style>
  <w:style w:type="paragraph" w:customStyle="1" w:styleId="tibitoc0">
    <w:name w:val="tibitoc"/>
    <w:basedOn w:val="Normal"/>
    <w:qFormat/>
    <w:rsid w:val="00BD21BA"/>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qFormat/>
    <w:rsid w:val="00BD21BA"/>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articulo0">
    <w:name w:val="articulo"/>
    <w:basedOn w:val="Normal"/>
    <w:uiPriority w:val="99"/>
    <w:qFormat/>
    <w:rsid w:val="00BD21BA"/>
    <w:pPr>
      <w:widowControl/>
      <w:suppressAutoHyphens w:val="0"/>
      <w:ind w:right="-91"/>
      <w:jc w:val="both"/>
    </w:pPr>
    <w:rPr>
      <w:rFonts w:ascii="Arial" w:eastAsia="Arial Unicode MS" w:hAnsi="Arial" w:cs="Arial"/>
      <w:b/>
      <w:bCs/>
      <w:kern w:val="0"/>
      <w:lang w:eastAsia="es-ES"/>
    </w:rPr>
  </w:style>
  <w:style w:type="paragraph" w:customStyle="1" w:styleId="bodytext220">
    <w:name w:val="bodytext22"/>
    <w:basedOn w:val="Normal"/>
    <w:qFormat/>
    <w:rsid w:val="00BD21BA"/>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BD21BA"/>
    <w:pPr>
      <w:spacing w:after="0" w:line="240" w:lineRule="auto"/>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uiPriority w:val="99"/>
    <w:qFormat/>
    <w:rsid w:val="00BD21BA"/>
    <w:pPr>
      <w:widowControl/>
      <w:suppressAutoHyphens w:val="0"/>
      <w:ind w:left="720"/>
      <w:contextualSpacing/>
    </w:pPr>
    <w:rPr>
      <w:rFonts w:ascii="Times New Roman" w:eastAsia="Times New Roman" w:hAnsi="Times New Roman"/>
      <w:kern w:val="0"/>
      <w:lang w:val="es-ES" w:eastAsia="es-ES"/>
    </w:rPr>
  </w:style>
  <w:style w:type="paragraph" w:customStyle="1" w:styleId="Style12">
    <w:name w:val="Style 12"/>
    <w:uiPriority w:val="99"/>
    <w:qFormat/>
    <w:rsid w:val="00BD21BA"/>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character" w:customStyle="1" w:styleId="textonavy1">
    <w:name w:val="texto_navy1"/>
    <w:qFormat/>
    <w:rsid w:val="00BD21BA"/>
    <w:rPr>
      <w:color w:val="000080"/>
    </w:rPr>
  </w:style>
  <w:style w:type="table" w:customStyle="1" w:styleId="Tablaconcuadrcula21">
    <w:name w:val="Tabla con cuadrícula2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uiPriority w:val="99"/>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rticuloCar">
    <w:name w:val="Articulo Car"/>
    <w:link w:val="Articulo"/>
    <w:qFormat/>
    <w:rsid w:val="00BD21BA"/>
    <w:rPr>
      <w:rFonts w:ascii="Arial Narrow" w:eastAsia="Times New Roman" w:hAnsi="Arial Narrow" w:cs="Arial"/>
      <w:bCs/>
      <w:color w:val="000000"/>
      <w:szCs w:val="24"/>
      <w:lang w:eastAsia="es-ES"/>
    </w:rPr>
  </w:style>
  <w:style w:type="character" w:customStyle="1" w:styleId="baj1">
    <w:name w:val="b_aj1"/>
    <w:qFormat/>
    <w:rsid w:val="00BD21BA"/>
    <w:rPr>
      <w:b/>
      <w:bCs/>
      <w:color w:val="244700"/>
    </w:rPr>
  </w:style>
  <w:style w:type="paragraph" w:customStyle="1" w:styleId="DefaultParagraphFontParaCharCharCharCar">
    <w:name w:val="Default Paragraph Font Para Char Char Char Car"/>
    <w:basedOn w:val="Normal"/>
    <w:next w:val="Asuntodelcomentario"/>
    <w:uiPriority w:val="99"/>
    <w:qFormat/>
    <w:rsid w:val="00BD21BA"/>
    <w:pPr>
      <w:widowControl/>
      <w:suppressAutoHyphens w:val="0"/>
      <w:jc w:val="both"/>
    </w:pPr>
    <w:rPr>
      <w:rFonts w:ascii="Arial Narrow" w:eastAsia="Calibri" w:hAnsi="Arial Narrow"/>
      <w:b/>
      <w:kern w:val="0"/>
      <w:sz w:val="22"/>
      <w:szCs w:val="22"/>
      <w:lang w:val="es-ES" w:eastAsia="en-US"/>
    </w:rPr>
  </w:style>
  <w:style w:type="paragraph" w:customStyle="1" w:styleId="2">
    <w:name w:val="2"/>
    <w:basedOn w:val="Normal"/>
    <w:next w:val="Sangradetextonormal"/>
    <w:uiPriority w:val="99"/>
    <w:qFormat/>
    <w:rsid w:val="00BD21BA"/>
    <w:pPr>
      <w:widowControl/>
      <w:suppressAutoHyphens w:val="0"/>
      <w:ind w:left="1418"/>
      <w:jc w:val="both"/>
    </w:pPr>
    <w:rPr>
      <w:rFonts w:ascii="Tahoma" w:eastAsia="Calibri" w:hAnsi="Tahoma"/>
      <w:b/>
      <w:spacing w:val="-2"/>
      <w:kern w:val="0"/>
      <w:lang w:val="es-ES" w:eastAsia="en-US"/>
    </w:rPr>
  </w:style>
  <w:style w:type="table" w:customStyle="1" w:styleId="Tablaconcuadrcula4">
    <w:name w:val="Tabla con cuadrícula4"/>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BD21BA"/>
    <w:pPr>
      <w:widowControl/>
      <w:suppressAutoHyphens w:val="0"/>
      <w:spacing w:after="120"/>
      <w:ind w:left="283"/>
    </w:pPr>
    <w:rPr>
      <w:rFonts w:ascii="Times New Roman" w:eastAsia="Times New Roman" w:hAnsi="Times New Roman"/>
      <w:kern w:val="0"/>
      <w:sz w:val="20"/>
      <w:szCs w:val="20"/>
      <w:lang w:eastAsia="es-ES"/>
    </w:rPr>
  </w:style>
  <w:style w:type="paragraph" w:customStyle="1" w:styleId="Style2">
    <w:name w:val="Style 2"/>
    <w:basedOn w:val="Normal"/>
    <w:uiPriority w:val="99"/>
    <w:qFormat/>
    <w:rsid w:val="00BD21BA"/>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CharChar">
    <w:name w:val="Char Char"/>
    <w:basedOn w:val="Normal"/>
    <w:uiPriority w:val="99"/>
    <w:qFormat/>
    <w:rsid w:val="00BD21BA"/>
    <w:pPr>
      <w:widowControl/>
      <w:suppressAutoHyphens w:val="0"/>
      <w:spacing w:line="240" w:lineRule="exact"/>
    </w:pPr>
    <w:rPr>
      <w:rFonts w:ascii="Verdana" w:eastAsia="Times New Roman" w:hAnsi="Verdana"/>
      <w:kern w:val="0"/>
      <w:sz w:val="20"/>
      <w:szCs w:val="20"/>
      <w:lang w:val="en-US" w:eastAsia="en-US"/>
    </w:rPr>
  </w:style>
  <w:style w:type="paragraph" w:customStyle="1" w:styleId="TEXTO">
    <w:name w:val="TEXTO"/>
    <w:qFormat/>
    <w:rsid w:val="00BD21B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qFormat/>
    <w:rsid w:val="00BD21BA"/>
    <w:pPr>
      <w:widowControl/>
      <w:suppressAutoHyphens w:val="0"/>
      <w:spacing w:after="200" w:line="276" w:lineRule="auto"/>
    </w:pPr>
    <w:rPr>
      <w:rFonts w:ascii="Calibri" w:eastAsia="Times New Roman" w:hAnsi="Calibri"/>
      <w:kern w:val="0"/>
      <w:sz w:val="22"/>
      <w:szCs w:val="22"/>
      <w:lang w:val="es-AR" w:eastAsia="es-AR"/>
    </w:rPr>
  </w:style>
  <w:style w:type="paragraph" w:customStyle="1" w:styleId="ttulo0">
    <w:name w:val="título"/>
    <w:uiPriority w:val="99"/>
    <w:qFormat/>
    <w:rsid w:val="00BD21B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xl22">
    <w:name w:val="xl22"/>
    <w:basedOn w:val="Normal"/>
    <w:uiPriority w:val="99"/>
    <w:qFormat/>
    <w:rsid w:val="00BD21BA"/>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eastAsia="es-ES"/>
    </w:rPr>
  </w:style>
  <w:style w:type="paragraph" w:customStyle="1" w:styleId="xl23">
    <w:name w:val="xl23"/>
    <w:basedOn w:val="Normal"/>
    <w:uiPriority w:val="99"/>
    <w:qFormat/>
    <w:rsid w:val="00BD21BA"/>
    <w:pPr>
      <w:widowControl/>
      <w:suppressAutoHyphens w:val="0"/>
      <w:spacing w:before="100" w:beforeAutospacing="1" w:after="100" w:afterAutospacing="1"/>
    </w:pPr>
    <w:rPr>
      <w:rFonts w:ascii="Arial" w:eastAsia="Times New Roman" w:hAnsi="Arial" w:cs="Arial"/>
      <w:kern w:val="0"/>
      <w:sz w:val="14"/>
      <w:szCs w:val="14"/>
      <w:lang w:eastAsia="es-ES"/>
    </w:rPr>
  </w:style>
  <w:style w:type="paragraph" w:customStyle="1" w:styleId="xl24">
    <w:name w:val="xl24"/>
    <w:basedOn w:val="Normal"/>
    <w:qFormat/>
    <w:rsid w:val="00BD21BA"/>
    <w:pPr>
      <w:widowControl/>
      <w:suppressAutoHyphens w:val="0"/>
      <w:spacing w:before="100" w:beforeAutospacing="1" w:after="100" w:afterAutospacing="1"/>
      <w:jc w:val="center"/>
    </w:pPr>
    <w:rPr>
      <w:rFonts w:ascii="Arial" w:eastAsia="Times New Roman" w:hAnsi="Arial" w:cs="Arial"/>
      <w:kern w:val="0"/>
      <w:sz w:val="14"/>
      <w:szCs w:val="14"/>
      <w:lang w:eastAsia="es-ES"/>
    </w:rPr>
  </w:style>
  <w:style w:type="paragraph" w:customStyle="1" w:styleId="xl25">
    <w:name w:val="xl25"/>
    <w:basedOn w:val="Normal"/>
    <w:qFormat/>
    <w:rsid w:val="00BD21B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eastAsia="es-ES"/>
    </w:rPr>
  </w:style>
  <w:style w:type="paragraph" w:customStyle="1" w:styleId="xl26">
    <w:name w:val="xl26"/>
    <w:basedOn w:val="Normal"/>
    <w:qFormat/>
    <w:rsid w:val="00BD21BA"/>
    <w:pPr>
      <w:widowControl/>
      <w:pBdr>
        <w:top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eastAsia="es-ES"/>
    </w:rPr>
  </w:style>
  <w:style w:type="paragraph" w:customStyle="1" w:styleId="xl28">
    <w:name w:val="xl28"/>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eastAsia="es-ES"/>
    </w:rPr>
  </w:style>
  <w:style w:type="paragraph" w:customStyle="1" w:styleId="xl29">
    <w:name w:val="xl29"/>
    <w:basedOn w:val="Normal"/>
    <w:qFormat/>
    <w:rsid w:val="00BD21BA"/>
    <w:pPr>
      <w:widowControl/>
      <w:pBdr>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eastAsia="es-ES"/>
    </w:rPr>
  </w:style>
  <w:style w:type="paragraph" w:customStyle="1" w:styleId="xl30">
    <w:name w:val="xl30"/>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sz w:val="14"/>
      <w:szCs w:val="14"/>
      <w:lang w:eastAsia="es-ES"/>
    </w:rPr>
  </w:style>
  <w:style w:type="paragraph" w:customStyle="1" w:styleId="xl31">
    <w:name w:val="xl31"/>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4"/>
      <w:szCs w:val="14"/>
      <w:lang w:eastAsia="es-ES"/>
    </w:rPr>
  </w:style>
  <w:style w:type="paragraph" w:customStyle="1" w:styleId="xl32">
    <w:name w:val="xl32"/>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4"/>
      <w:szCs w:val="14"/>
      <w:lang w:eastAsia="es-ES"/>
    </w:rPr>
  </w:style>
  <w:style w:type="paragraph" w:customStyle="1" w:styleId="xl33">
    <w:name w:val="xl33"/>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4"/>
      <w:szCs w:val="14"/>
      <w:lang w:eastAsia="es-ES"/>
    </w:rPr>
  </w:style>
  <w:style w:type="paragraph" w:customStyle="1" w:styleId="xl34">
    <w:name w:val="xl34"/>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eastAsia="es-ES"/>
    </w:rPr>
  </w:style>
  <w:style w:type="paragraph" w:customStyle="1" w:styleId="xl35">
    <w:name w:val="xl35"/>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14"/>
      <w:szCs w:val="14"/>
      <w:lang w:eastAsia="es-ES"/>
    </w:rPr>
  </w:style>
  <w:style w:type="paragraph" w:customStyle="1" w:styleId="xl36">
    <w:name w:val="xl36"/>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eastAsia="es-ES"/>
    </w:rPr>
  </w:style>
  <w:style w:type="paragraph" w:customStyle="1" w:styleId="xl37">
    <w:name w:val="xl37"/>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eastAsia="es-ES"/>
    </w:rPr>
  </w:style>
  <w:style w:type="paragraph" w:customStyle="1" w:styleId="xl38">
    <w:name w:val="xl38"/>
    <w:basedOn w:val="Normal"/>
    <w:qFormat/>
    <w:rsid w:val="00BD21BA"/>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eastAsia="es-ES"/>
    </w:rPr>
  </w:style>
  <w:style w:type="paragraph" w:customStyle="1" w:styleId="xl39">
    <w:name w:val="xl39"/>
    <w:basedOn w:val="Normal"/>
    <w:qFormat/>
    <w:rsid w:val="00BD21BA"/>
    <w:pPr>
      <w:widowControl/>
      <w:pBdr>
        <w:bottom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eastAsia="es-ES"/>
    </w:rPr>
  </w:style>
  <w:style w:type="paragraph" w:customStyle="1" w:styleId="xl40">
    <w:name w:val="xl40"/>
    <w:basedOn w:val="Normal"/>
    <w:qFormat/>
    <w:rsid w:val="00BD21BA"/>
    <w:pPr>
      <w:widowControl/>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eastAsia="es-ES"/>
    </w:rPr>
  </w:style>
  <w:style w:type="paragraph" w:customStyle="1" w:styleId="xl41">
    <w:name w:val="xl41"/>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eastAsia="es-ES"/>
    </w:rPr>
  </w:style>
  <w:style w:type="paragraph" w:customStyle="1" w:styleId="xl42">
    <w:name w:val="xl42"/>
    <w:basedOn w:val="Normal"/>
    <w:qFormat/>
    <w:rsid w:val="00BD21BA"/>
    <w:pPr>
      <w:widowControl/>
      <w:pBdr>
        <w:bottom w:val="single" w:sz="8" w:space="0" w:color="auto"/>
      </w:pBdr>
      <w:suppressAutoHyphens w:val="0"/>
      <w:spacing w:before="100" w:beforeAutospacing="1" w:after="100" w:afterAutospacing="1"/>
      <w:textAlignment w:val="top"/>
    </w:pPr>
    <w:rPr>
      <w:rFonts w:ascii="Arial" w:eastAsia="Times New Roman" w:hAnsi="Arial" w:cs="Arial"/>
      <w:color w:val="FF0000"/>
      <w:kern w:val="0"/>
      <w:sz w:val="14"/>
      <w:szCs w:val="14"/>
      <w:lang w:eastAsia="es-ES"/>
    </w:rPr>
  </w:style>
  <w:style w:type="paragraph" w:customStyle="1" w:styleId="xl43">
    <w:name w:val="xl43"/>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14"/>
      <w:szCs w:val="14"/>
      <w:lang w:eastAsia="es-ES"/>
    </w:rPr>
  </w:style>
  <w:style w:type="paragraph" w:customStyle="1" w:styleId="xl44">
    <w:name w:val="xl44"/>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FF0000"/>
      <w:kern w:val="0"/>
      <w:sz w:val="14"/>
      <w:szCs w:val="14"/>
      <w:lang w:eastAsia="es-ES"/>
    </w:rPr>
  </w:style>
  <w:style w:type="paragraph" w:customStyle="1" w:styleId="xl45">
    <w:name w:val="xl45"/>
    <w:basedOn w:val="Normal"/>
    <w:qFormat/>
    <w:rsid w:val="00BD21BA"/>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4"/>
      <w:szCs w:val="14"/>
      <w:lang w:eastAsia="es-ES"/>
    </w:rPr>
  </w:style>
  <w:style w:type="paragraph" w:customStyle="1" w:styleId="xl46">
    <w:name w:val="xl46"/>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FF0000"/>
      <w:kern w:val="0"/>
      <w:sz w:val="14"/>
      <w:szCs w:val="14"/>
      <w:lang w:eastAsia="es-ES"/>
    </w:rPr>
  </w:style>
  <w:style w:type="paragraph" w:customStyle="1" w:styleId="xl47">
    <w:name w:val="xl47"/>
    <w:basedOn w:val="Normal"/>
    <w:qFormat/>
    <w:rsid w:val="00BD21BA"/>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eastAsia="es-ES"/>
    </w:rPr>
  </w:style>
  <w:style w:type="paragraph" w:customStyle="1" w:styleId="xl48">
    <w:name w:val="xl48"/>
    <w:basedOn w:val="Normal"/>
    <w:qFormat/>
    <w:rsid w:val="00BD21BA"/>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eastAsia="es-ES"/>
    </w:rPr>
  </w:style>
  <w:style w:type="paragraph" w:customStyle="1" w:styleId="xl49">
    <w:name w:val="xl49"/>
    <w:basedOn w:val="Normal"/>
    <w:qFormat/>
    <w:rsid w:val="00BD21BA"/>
    <w:pPr>
      <w:widowControl/>
      <w:pBdr>
        <w:left w:val="single" w:sz="8" w:space="0" w:color="auto"/>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eastAsia="es-ES"/>
    </w:rPr>
  </w:style>
  <w:style w:type="paragraph" w:customStyle="1" w:styleId="xl50">
    <w:name w:val="xl50"/>
    <w:basedOn w:val="Normal"/>
    <w:qFormat/>
    <w:rsid w:val="00BD21BA"/>
    <w:pPr>
      <w:widowControl/>
      <w:pBdr>
        <w:left w:val="single" w:sz="8" w:space="0" w:color="auto"/>
      </w:pBdr>
      <w:suppressAutoHyphens w:val="0"/>
      <w:spacing w:before="100" w:beforeAutospacing="1" w:after="100" w:afterAutospacing="1"/>
      <w:jc w:val="both"/>
    </w:pPr>
    <w:rPr>
      <w:rFonts w:ascii="Arial" w:eastAsia="Times New Roman" w:hAnsi="Arial" w:cs="Arial"/>
      <w:b/>
      <w:bCs/>
      <w:kern w:val="0"/>
      <w:sz w:val="14"/>
      <w:szCs w:val="14"/>
      <w:lang w:eastAsia="es-ES"/>
    </w:rPr>
  </w:style>
  <w:style w:type="paragraph" w:customStyle="1" w:styleId="xl51">
    <w:name w:val="xl51"/>
    <w:basedOn w:val="Normal"/>
    <w:qFormat/>
    <w:rsid w:val="00BD21BA"/>
    <w:pPr>
      <w:widowControl/>
      <w:suppressAutoHyphens w:val="0"/>
      <w:spacing w:before="100" w:beforeAutospacing="1" w:after="100" w:afterAutospacing="1"/>
      <w:jc w:val="both"/>
    </w:pPr>
    <w:rPr>
      <w:rFonts w:ascii="Arial" w:eastAsia="Times New Roman" w:hAnsi="Arial" w:cs="Arial"/>
      <w:kern w:val="0"/>
      <w:sz w:val="14"/>
      <w:szCs w:val="14"/>
      <w:lang w:eastAsia="es-ES"/>
    </w:rPr>
  </w:style>
  <w:style w:type="paragraph" w:customStyle="1" w:styleId="xl52">
    <w:name w:val="xl52"/>
    <w:basedOn w:val="Normal"/>
    <w:qFormat/>
    <w:rsid w:val="00BD21BA"/>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2"/>
      <w:szCs w:val="12"/>
      <w:lang w:eastAsia="es-ES"/>
    </w:rPr>
  </w:style>
  <w:style w:type="paragraph" w:customStyle="1" w:styleId="xl54">
    <w:name w:val="xl54"/>
    <w:basedOn w:val="Normal"/>
    <w:qFormat/>
    <w:rsid w:val="00BD21BA"/>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2"/>
      <w:szCs w:val="12"/>
      <w:lang w:eastAsia="es-ES"/>
    </w:rPr>
  </w:style>
  <w:style w:type="character" w:customStyle="1" w:styleId="Smbolodenotaalpie">
    <w:name w:val="Símbolo de nota al pie"/>
    <w:qFormat/>
    <w:rsid w:val="00BD21BA"/>
    <w:rPr>
      <w:vertAlign w:val="superscript"/>
    </w:rPr>
  </w:style>
  <w:style w:type="character" w:customStyle="1" w:styleId="CarCar13">
    <w:name w:val="Car Car13"/>
    <w:qFormat/>
    <w:rsid w:val="00BD21BA"/>
    <w:rPr>
      <w:rFonts w:ascii="Arial" w:hAnsi="Arial"/>
      <w:sz w:val="24"/>
      <w:lang w:val="es-CO" w:eastAsia="es-ES" w:bidi="ar-SA"/>
    </w:rPr>
  </w:style>
  <w:style w:type="paragraph" w:customStyle="1" w:styleId="FR2">
    <w:name w:val="FR2"/>
    <w:uiPriority w:val="99"/>
    <w:qFormat/>
    <w:rsid w:val="00BD21BA"/>
    <w:pPr>
      <w:widowControl w:val="0"/>
      <w:autoSpaceDE w:val="0"/>
      <w:autoSpaceDN w:val="0"/>
      <w:adjustRightInd w:val="0"/>
      <w:spacing w:after="0" w:line="340" w:lineRule="auto"/>
      <w:jc w:val="both"/>
    </w:pPr>
    <w:rPr>
      <w:rFonts w:ascii="Arial" w:eastAsia="Times New Roman" w:hAnsi="Arial" w:cs="Times New Roman"/>
      <w:sz w:val="20"/>
      <w:szCs w:val="20"/>
    </w:rPr>
  </w:style>
  <w:style w:type="character" w:customStyle="1" w:styleId="CarCar15">
    <w:name w:val="Car Car15"/>
    <w:qFormat/>
    <w:rsid w:val="00BD21BA"/>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BD21BA"/>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BD21BA"/>
    <w:pPr>
      <w:widowControl/>
      <w:suppressAutoHyphens w:val="0"/>
      <w:spacing w:after="324"/>
    </w:pPr>
    <w:rPr>
      <w:rFonts w:ascii="Times New Roman" w:eastAsia="Times New Roman" w:hAnsi="Times New Roman"/>
      <w:kern w:val="0"/>
      <w:lang w:eastAsia="es-ES"/>
    </w:rPr>
  </w:style>
  <w:style w:type="paragraph" w:customStyle="1" w:styleId="Technical4">
    <w:name w:val="Technical 4"/>
    <w:uiPriority w:val="99"/>
    <w:qFormat/>
    <w:rsid w:val="00BD21B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BD21BA"/>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BD21BA"/>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qFormat/>
    <w:rsid w:val="00BD21BA"/>
    <w:rPr>
      <w:rFonts w:ascii="Arial" w:eastAsia="Times New Roman"/>
      <w:spacing w:val="-8"/>
    </w:rPr>
  </w:style>
  <w:style w:type="character" w:customStyle="1" w:styleId="CharAttribute10">
    <w:name w:val="CharAttribute10"/>
    <w:qFormat/>
    <w:rsid w:val="00BD21BA"/>
    <w:rPr>
      <w:rFonts w:ascii="Arial" w:eastAsia="Times New Roman"/>
      <w:b/>
    </w:rPr>
  </w:style>
  <w:style w:type="character" w:customStyle="1" w:styleId="CharAttribute7">
    <w:name w:val="CharAttribute7"/>
    <w:qFormat/>
    <w:rsid w:val="00BD21BA"/>
    <w:rPr>
      <w:rFonts w:ascii="¹Å" w:eastAsia="¹Å" w:hAnsi="¹Å" w:hint="default"/>
      <w:sz w:val="22"/>
    </w:rPr>
  </w:style>
  <w:style w:type="character" w:customStyle="1" w:styleId="st">
    <w:name w:val="st"/>
    <w:basedOn w:val="Fuentedeprrafopredeter"/>
    <w:qFormat/>
    <w:rsid w:val="00BD21BA"/>
  </w:style>
  <w:style w:type="character" w:customStyle="1" w:styleId="txt3">
    <w:name w:val="txt3"/>
    <w:basedOn w:val="Fuentedeprrafopredeter"/>
    <w:qFormat/>
    <w:rsid w:val="00BD21BA"/>
  </w:style>
  <w:style w:type="character" w:customStyle="1" w:styleId="it">
    <w:name w:val="it"/>
    <w:basedOn w:val="Fuentedeprrafopredeter"/>
    <w:qFormat/>
    <w:rsid w:val="00BD21BA"/>
  </w:style>
  <w:style w:type="paragraph" w:customStyle="1" w:styleId="center">
    <w:name w:val="center"/>
    <w:basedOn w:val="Normal"/>
    <w:uiPriority w:val="99"/>
    <w:qFormat/>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Pa14">
    <w:name w:val="Pa14"/>
    <w:basedOn w:val="Default"/>
    <w:next w:val="Default"/>
    <w:uiPriority w:val="99"/>
    <w:qFormat/>
    <w:rsid w:val="00BD21BA"/>
    <w:pPr>
      <w:spacing w:line="201" w:lineRule="atLeast"/>
    </w:pPr>
    <w:rPr>
      <w:rFonts w:ascii="BBVA Office Light" w:eastAsia="Calibri" w:hAnsi="BBVA Office Light" w:cs="Times New Roman"/>
      <w:color w:val="auto"/>
      <w:lang w:eastAsia="en-US"/>
    </w:rPr>
  </w:style>
  <w:style w:type="character" w:customStyle="1" w:styleId="spelle">
    <w:name w:val="spelle"/>
    <w:basedOn w:val="Fuentedeprrafopredeter"/>
    <w:qFormat/>
    <w:rsid w:val="00BD21BA"/>
  </w:style>
  <w:style w:type="character" w:customStyle="1" w:styleId="SinespaciadoCar1">
    <w:name w:val="Sin espaciado Car1"/>
    <w:uiPriority w:val="1"/>
    <w:qFormat/>
    <w:rsid w:val="00BD21BA"/>
    <w:rPr>
      <w:rFonts w:ascii="Times New Roman" w:eastAsia="Times New Roman" w:hAnsi="Times New Roman" w:cs="Times New Roman"/>
      <w:sz w:val="24"/>
      <w:szCs w:val="24"/>
      <w:lang w:eastAsia="es-ES"/>
    </w:rPr>
  </w:style>
  <w:style w:type="character" w:customStyle="1" w:styleId="bottompane">
    <w:name w:val="bottompane"/>
    <w:basedOn w:val="Fuentedeprrafopredeter"/>
    <w:qFormat/>
    <w:rsid w:val="00BD21BA"/>
  </w:style>
  <w:style w:type="paragraph" w:customStyle="1" w:styleId="Firmapuesto">
    <w:name w:val="Firma puesto"/>
    <w:basedOn w:val="Firma"/>
    <w:uiPriority w:val="99"/>
    <w:qFormat/>
    <w:rsid w:val="00BD21BA"/>
    <w:pPr>
      <w:widowControl/>
      <w:suppressAutoHyphens w:val="0"/>
      <w:jc w:val="both"/>
    </w:pPr>
    <w:rPr>
      <w:rFonts w:ascii="Arial" w:eastAsia="Times New Roman" w:hAnsi="Arial"/>
      <w:kern w:val="0"/>
      <w:szCs w:val="20"/>
      <w:lang w:val="es-ES"/>
    </w:rPr>
  </w:style>
  <w:style w:type="paragraph" w:customStyle="1" w:styleId="Firmaorganizacin">
    <w:name w:val="Firma organización"/>
    <w:basedOn w:val="Firma"/>
    <w:uiPriority w:val="99"/>
    <w:qFormat/>
    <w:rsid w:val="00BD21BA"/>
    <w:pPr>
      <w:widowControl/>
      <w:suppressAutoHyphens w:val="0"/>
      <w:jc w:val="both"/>
    </w:pPr>
    <w:rPr>
      <w:rFonts w:ascii="Arial" w:eastAsia="Times New Roman" w:hAnsi="Arial"/>
      <w:kern w:val="0"/>
      <w:szCs w:val="20"/>
      <w:lang w:val="es-ES"/>
    </w:rPr>
  </w:style>
  <w:style w:type="character" w:customStyle="1" w:styleId="textonavy">
    <w:name w:val="texto_navy"/>
    <w:qFormat/>
    <w:rsid w:val="00BD21BA"/>
  </w:style>
  <w:style w:type="paragraph" w:customStyle="1" w:styleId="p9">
    <w:name w:val="p9"/>
    <w:basedOn w:val="Normal"/>
    <w:qFormat/>
    <w:rsid w:val="00BD21BA"/>
    <w:pPr>
      <w:tabs>
        <w:tab w:val="left" w:pos="720"/>
      </w:tabs>
      <w:suppressAutoHyphens w:val="0"/>
      <w:spacing w:line="280" w:lineRule="atLeast"/>
      <w:jc w:val="both"/>
    </w:pPr>
    <w:rPr>
      <w:rFonts w:ascii="Arial" w:eastAsia="Times New Roman" w:hAnsi="Arial" w:cs="Arial"/>
      <w:kern w:val="0"/>
      <w:lang w:val="en-US" w:eastAsia="es-ES"/>
    </w:rPr>
  </w:style>
  <w:style w:type="paragraph" w:customStyle="1" w:styleId="sangra2detindependiente10">
    <w:name w:val="sangra2detindependiente1"/>
    <w:basedOn w:val="Normal"/>
    <w:uiPriority w:val="99"/>
    <w:qFormat/>
    <w:rsid w:val="00BD21BA"/>
    <w:pPr>
      <w:widowControl/>
      <w:suppressAutoHyphens w:val="0"/>
      <w:ind w:left="709" w:hanging="1"/>
      <w:jc w:val="both"/>
    </w:pPr>
    <w:rPr>
      <w:rFonts w:ascii="Arial" w:eastAsia="Times New Roman" w:hAnsi="Arial" w:cs="Arial"/>
      <w:kern w:val="0"/>
      <w:lang w:eastAsia="es-ES"/>
    </w:rPr>
  </w:style>
  <w:style w:type="paragraph" w:customStyle="1" w:styleId="Textoindependiente0">
    <w:name w:val="Texto independiente(."/>
    <w:basedOn w:val="Normal"/>
    <w:uiPriority w:val="99"/>
    <w:qFormat/>
    <w:rsid w:val="00BD21BA"/>
    <w:pPr>
      <w:widowControl/>
      <w:tabs>
        <w:tab w:val="left" w:pos="-720"/>
      </w:tabs>
      <w:spacing w:after="120"/>
      <w:jc w:val="both"/>
    </w:pPr>
    <w:rPr>
      <w:rFonts w:ascii="Arial" w:eastAsia="Times New Roman" w:hAnsi="Arial"/>
      <w:spacing w:val="-2"/>
      <w:kern w:val="0"/>
      <w:szCs w:val="20"/>
      <w:lang w:eastAsia="es-ES"/>
    </w:rPr>
  </w:style>
  <w:style w:type="character" w:customStyle="1" w:styleId="special-font1">
    <w:name w:val="special-font1"/>
    <w:qFormat/>
    <w:rsid w:val="00BD21BA"/>
    <w:rPr>
      <w:rFonts w:ascii="Trebuchet MS" w:hAnsi="Trebuchet MS" w:hint="default"/>
      <w:b/>
      <w:bCs/>
      <w:sz w:val="18"/>
      <w:szCs w:val="18"/>
    </w:rPr>
  </w:style>
  <w:style w:type="character" w:customStyle="1" w:styleId="negrilla1">
    <w:name w:val="negrilla1"/>
    <w:qFormat/>
    <w:rsid w:val="00BD21BA"/>
    <w:rPr>
      <w:b/>
      <w:bCs/>
    </w:rPr>
  </w:style>
  <w:style w:type="character" w:customStyle="1" w:styleId="xml-text">
    <w:name w:val="xml-text"/>
    <w:basedOn w:val="Fuentedeprrafopredeter"/>
    <w:qFormat/>
    <w:rsid w:val="00BD21BA"/>
  </w:style>
  <w:style w:type="table" w:customStyle="1" w:styleId="Tablaconcuadrcula111">
    <w:name w:val="Tabla con cuadrícula1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uiPriority w:val="99"/>
    <w:qFormat/>
    <w:rsid w:val="00BD21BA"/>
    <w:pPr>
      <w:widowControl/>
      <w:suppressAutoHyphens w:val="0"/>
    </w:pPr>
    <w:rPr>
      <w:rFonts w:ascii="Times New Roman" w:eastAsia="Times New Roman" w:hAnsi="Times New Roman"/>
      <w:kern w:val="0"/>
      <w:sz w:val="20"/>
      <w:szCs w:val="20"/>
      <w:lang w:eastAsia="es-ES"/>
    </w:rPr>
  </w:style>
  <w:style w:type="table" w:customStyle="1" w:styleId="TableGrid1">
    <w:name w:val="TableGrid1"/>
    <w:qFormat/>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character" w:customStyle="1" w:styleId="st1">
    <w:name w:val="st1"/>
    <w:basedOn w:val="Fuentedeprrafopredeter"/>
    <w:qFormat/>
    <w:rsid w:val="00BD21BA"/>
  </w:style>
  <w:style w:type="character" w:customStyle="1" w:styleId="HeaderChar">
    <w:name w:val="Header Char"/>
    <w:aliases w:val="h Char,h8 Char,h9 Char,h10 Char,h18 Char"/>
    <w:qFormat/>
    <w:locked/>
    <w:rsid w:val="00BD21BA"/>
    <w:rPr>
      <w:rFonts w:ascii="Times New Roman" w:hAnsi="Times New Roman" w:cs="Times New Roman"/>
      <w:sz w:val="20"/>
      <w:szCs w:val="20"/>
      <w:lang w:val="es-ES" w:eastAsia="es-ES"/>
    </w:rPr>
  </w:style>
  <w:style w:type="character" w:customStyle="1" w:styleId="TitleChar">
    <w:name w:val="Title Char"/>
    <w:qFormat/>
    <w:locked/>
    <w:rsid w:val="00BD21BA"/>
    <w:rPr>
      <w:rFonts w:ascii="Arial" w:hAnsi="Arial" w:cs="Arial"/>
      <w:b/>
      <w:bCs/>
      <w:sz w:val="24"/>
      <w:szCs w:val="24"/>
      <w:lang w:val="es-ES" w:eastAsia="es-ES"/>
    </w:rPr>
  </w:style>
  <w:style w:type="character" w:customStyle="1" w:styleId="linkc">
    <w:name w:val="linkc"/>
    <w:qFormat/>
    <w:rsid w:val="00BD21BA"/>
  </w:style>
  <w:style w:type="character" w:customStyle="1" w:styleId="Sangra2detindependienteCar10">
    <w:name w:val="Sangría 2 de t.independiente Car1"/>
    <w:semiHidden/>
    <w:qFormat/>
    <w:rsid w:val="00BD21BA"/>
    <w:rPr>
      <w:rFonts w:ascii="Cambria" w:eastAsia="MS Mincho" w:hAnsi="Cambria" w:cs="Times New Roman"/>
      <w:sz w:val="24"/>
      <w:szCs w:val="24"/>
      <w:lang w:eastAsia="es-ES"/>
    </w:rPr>
  </w:style>
  <w:style w:type="character" w:customStyle="1" w:styleId="Sangra3detindependienteCar10">
    <w:name w:val="Sangría 3 de t.independiente Car1"/>
    <w:semiHidden/>
    <w:qFormat/>
    <w:rsid w:val="00BD21BA"/>
    <w:rPr>
      <w:rFonts w:ascii="Cambria" w:eastAsia="MS Mincho" w:hAnsi="Cambria" w:cs="Times New Roman"/>
      <w:sz w:val="16"/>
      <w:szCs w:val="16"/>
      <w:lang w:eastAsia="es-ES"/>
    </w:rPr>
  </w:style>
  <w:style w:type="table" w:customStyle="1" w:styleId="Cuadrculadetablaclara1">
    <w:name w:val="Cuadrícula de tabla clara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qFormat/>
    <w:rsid w:val="00BD21BA"/>
    <w:rPr>
      <w:rFonts w:ascii="Consolas" w:eastAsia="MS Mincho" w:hAnsi="Consolas" w:cs="Consolas"/>
      <w:sz w:val="20"/>
      <w:szCs w:val="20"/>
      <w:lang w:eastAsia="es-ES"/>
    </w:rPr>
  </w:style>
  <w:style w:type="character" w:customStyle="1" w:styleId="intellitxt">
    <w:name w:val="intellitxt"/>
    <w:qFormat/>
    <w:rsid w:val="00BD21BA"/>
  </w:style>
  <w:style w:type="paragraph" w:customStyle="1" w:styleId="ListaCC0">
    <w:name w:val="Lista CC"/>
    <w:basedOn w:val="Normal"/>
    <w:uiPriority w:val="1"/>
    <w:qFormat/>
    <w:rsid w:val="00BD21BA"/>
    <w:pPr>
      <w:widowControl/>
      <w:suppressAutoHyphens w:val="0"/>
      <w:jc w:val="both"/>
    </w:pPr>
    <w:rPr>
      <w:rFonts w:ascii="Arial" w:eastAsia="Times New Roman" w:hAnsi="Arial" w:cs="Arial"/>
      <w:kern w:val="0"/>
      <w:lang w:val="es-ES" w:eastAsia="es-ES"/>
    </w:rPr>
  </w:style>
  <w:style w:type="paragraph" w:customStyle="1" w:styleId="Textoindependiente1">
    <w:name w:val="Texto independiente("/>
    <w:basedOn w:val="Normal"/>
    <w:uiPriority w:val="1"/>
    <w:qFormat/>
    <w:rsid w:val="00BD21BA"/>
    <w:pPr>
      <w:widowControl/>
      <w:tabs>
        <w:tab w:val="left" w:pos="-720"/>
      </w:tabs>
      <w:spacing w:after="120"/>
      <w:jc w:val="both"/>
    </w:pPr>
    <w:rPr>
      <w:rFonts w:ascii="Arial" w:eastAsia="Times New Roman" w:hAnsi="Arial"/>
      <w:spacing w:val="-2"/>
      <w:kern w:val="0"/>
      <w:szCs w:val="20"/>
      <w:lang w:eastAsia="es-ES"/>
    </w:rPr>
  </w:style>
  <w:style w:type="character" w:customStyle="1" w:styleId="barrainftex">
    <w:name w:val="barrainftex"/>
    <w:qFormat/>
    <w:rsid w:val="00BD21BA"/>
  </w:style>
  <w:style w:type="character" w:customStyle="1" w:styleId="FirmaCar1">
    <w:name w:val="Firma Car1"/>
    <w:uiPriority w:val="99"/>
    <w:semiHidden/>
    <w:qFormat/>
    <w:rsid w:val="00BD21BA"/>
  </w:style>
  <w:style w:type="character" w:customStyle="1" w:styleId="TextoindependienteprimerasangraCar1">
    <w:name w:val="Texto independiente primera sangría Car1"/>
    <w:uiPriority w:val="99"/>
    <w:semiHidden/>
    <w:qFormat/>
    <w:rsid w:val="00BD21BA"/>
    <w:rPr>
      <w:rFonts w:ascii="Cambria" w:eastAsia="MS Mincho" w:hAnsi="Cambria" w:cs="Times New Roman"/>
      <w:sz w:val="24"/>
      <w:szCs w:val="24"/>
      <w:lang w:eastAsia="es-ES"/>
    </w:rPr>
  </w:style>
  <w:style w:type="table" w:customStyle="1" w:styleId="Tablaclsica21">
    <w:name w:val="Tabla clásica 2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1">
    <w:name w:val="Tabla clásica 31"/>
    <w:basedOn w:val="Tablanormal"/>
    <w:semiHidden/>
    <w:unhideWhenUsed/>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
    <w:name w:val="Tabla con lista 8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
    <w:name w:val="Tabla con efectos 3D 1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profesional1">
    <w:name w:val="Tabla profesional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Cuadrculadetablaclara11">
    <w:name w:val="Cuadrícula de tabla clara1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
    <w:name w:val="Tabla profesional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
    <w:name w:val="Tabla clásica 23"/>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
    <w:name w:val="Tabla profesional3"/>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paragraph" w:customStyle="1" w:styleId="paraattribute110">
    <w:name w:val="paraattribute11"/>
    <w:basedOn w:val="Normal"/>
    <w:uiPriority w:val="99"/>
    <w:qFormat/>
    <w:rsid w:val="00BD21BA"/>
    <w:pPr>
      <w:widowControl/>
      <w:suppressAutoHyphens w:val="0"/>
      <w:wordWrap w:val="0"/>
      <w:ind w:right="51"/>
      <w:jc w:val="both"/>
    </w:pPr>
    <w:rPr>
      <w:rFonts w:ascii="Times New Roman" w:eastAsia="Calibri" w:hAnsi="Times New Roman"/>
      <w:kern w:val="0"/>
      <w:sz w:val="20"/>
      <w:szCs w:val="20"/>
    </w:rPr>
  </w:style>
  <w:style w:type="character" w:customStyle="1" w:styleId="Cuadrculamedia2Car">
    <w:name w:val="Cuadrícula media 2 Car"/>
    <w:uiPriority w:val="1"/>
    <w:qFormat/>
    <w:locked/>
    <w:rsid w:val="00BD21BA"/>
    <w:rPr>
      <w:rFonts w:ascii="Times New Roman" w:eastAsia="Times New Roman" w:hAnsi="Times New Roman" w:cs="Times New Roman"/>
      <w:sz w:val="24"/>
      <w:szCs w:val="24"/>
      <w:lang w:val="es-ES" w:eastAsia="es-ES"/>
    </w:rPr>
  </w:style>
  <w:style w:type="character" w:customStyle="1" w:styleId="A4">
    <w:name w:val="A4"/>
    <w:uiPriority w:val="99"/>
    <w:qFormat/>
    <w:rsid w:val="00BD21BA"/>
    <w:rPr>
      <w:rFonts w:cs="Helvetica Neue"/>
      <w:color w:val="000000"/>
    </w:rPr>
  </w:style>
  <w:style w:type="character" w:customStyle="1" w:styleId="A6">
    <w:name w:val="A6"/>
    <w:uiPriority w:val="99"/>
    <w:qFormat/>
    <w:rsid w:val="00BD21BA"/>
    <w:rPr>
      <w:rFonts w:cs="Helvetica Neue"/>
      <w:color w:val="000000"/>
      <w:sz w:val="16"/>
      <w:szCs w:val="16"/>
    </w:rPr>
  </w:style>
  <w:style w:type="table" w:customStyle="1" w:styleId="Tablaconcuadrcula9">
    <w:name w:val="Tabla con cuadrícula9"/>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state-highlight">
    <w:name w:val="ui-state-highlight"/>
    <w:basedOn w:val="Normal"/>
    <w:uiPriority w:val="99"/>
    <w:qFormat/>
    <w:rsid w:val="00BD21BA"/>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BD21BA"/>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BD21BA"/>
  </w:style>
  <w:style w:type="paragraph" w:customStyle="1" w:styleId="Style77">
    <w:name w:val="Style77"/>
    <w:basedOn w:val="Normal"/>
    <w:uiPriority w:val="99"/>
    <w:qFormat/>
    <w:rsid w:val="00BD21BA"/>
    <w:pPr>
      <w:suppressAutoHyphens w:val="0"/>
      <w:autoSpaceDE w:val="0"/>
      <w:autoSpaceDN w:val="0"/>
      <w:adjustRightInd w:val="0"/>
      <w:spacing w:line="180" w:lineRule="exact"/>
    </w:pPr>
    <w:rPr>
      <w:rFonts w:ascii="Tahoma" w:eastAsia="Times New Roman" w:hAnsi="Tahoma" w:cs="Tahoma"/>
      <w:kern w:val="0"/>
    </w:rPr>
  </w:style>
  <w:style w:type="paragraph" w:customStyle="1" w:styleId="texto1">
    <w:name w:val="texto1"/>
    <w:basedOn w:val="Normal"/>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6">
    <w:name w:val="font6"/>
    <w:basedOn w:val="Normal"/>
    <w:qFormat/>
    <w:rsid w:val="00BD21BA"/>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paragraph" w:customStyle="1" w:styleId="font7">
    <w:name w:val="font7"/>
    <w:basedOn w:val="Normal"/>
    <w:qFormat/>
    <w:rsid w:val="00BD21BA"/>
    <w:pPr>
      <w:widowControl/>
      <w:suppressAutoHyphens w:val="0"/>
      <w:spacing w:before="100" w:beforeAutospacing="1" w:after="100" w:afterAutospacing="1"/>
    </w:pPr>
    <w:rPr>
      <w:rFonts w:ascii="Tahoma" w:eastAsia="Times New Roman" w:hAnsi="Tahoma" w:cs="Tahoma"/>
      <w:color w:val="000000"/>
      <w:kern w:val="0"/>
      <w:sz w:val="18"/>
      <w:szCs w:val="18"/>
    </w:rPr>
  </w:style>
  <w:style w:type="paragraph" w:customStyle="1" w:styleId="font8">
    <w:name w:val="font8"/>
    <w:basedOn w:val="Normal"/>
    <w:qFormat/>
    <w:rsid w:val="00BD21BA"/>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character" w:customStyle="1" w:styleId="NoSpacingChar">
    <w:name w:val="No Spacing Char"/>
    <w:uiPriority w:val="1"/>
    <w:qFormat/>
    <w:locked/>
    <w:rsid w:val="00BD21BA"/>
    <w:rPr>
      <w:rFonts w:ascii="Times New Roman" w:eastAsia="Times New Roman" w:hAnsi="Times New Roman"/>
      <w:lang w:val="es-ES"/>
    </w:rPr>
  </w:style>
  <w:style w:type="paragraph" w:customStyle="1" w:styleId="ParaAttribute4">
    <w:name w:val="ParaAttribute4"/>
    <w:qFormat/>
    <w:rsid w:val="00BD21BA"/>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uiPriority w:val="99"/>
    <w:qFormat/>
    <w:rsid w:val="00BD21BA"/>
    <w:pPr>
      <w:widowControl/>
      <w:suppressAutoHyphens w:val="0"/>
      <w:spacing w:before="80" w:after="80"/>
      <w:ind w:left="388" w:hanging="360"/>
      <w:jc w:val="both"/>
    </w:pPr>
    <w:rPr>
      <w:rFonts w:ascii="Helvetica" w:eastAsia="Times New Roman" w:hAnsi="Helvetica"/>
      <w:kern w:val="0"/>
      <w:szCs w:val="20"/>
      <w:lang w:val="es-ES" w:eastAsia="es-ES"/>
    </w:rPr>
  </w:style>
  <w:style w:type="paragraph" w:customStyle="1" w:styleId="Logro">
    <w:name w:val="Logro"/>
    <w:basedOn w:val="Normal"/>
    <w:uiPriority w:val="99"/>
    <w:qFormat/>
    <w:rsid w:val="00BD21BA"/>
    <w:pPr>
      <w:widowControl/>
      <w:numPr>
        <w:numId w:val="10"/>
      </w:numPr>
      <w:suppressAutoHyphens w:val="0"/>
      <w:jc w:val="both"/>
    </w:pPr>
    <w:rPr>
      <w:rFonts w:ascii="Arial" w:eastAsia="Times New Roman" w:hAnsi="Arial"/>
      <w:kern w:val="0"/>
      <w:lang w:val="es-ES" w:eastAsia="es-ES"/>
    </w:rPr>
  </w:style>
  <w:style w:type="paragraph" w:customStyle="1" w:styleId="H5">
    <w:name w:val="H5"/>
    <w:basedOn w:val="Normal"/>
    <w:next w:val="Normal"/>
    <w:uiPriority w:val="99"/>
    <w:qFormat/>
    <w:rsid w:val="00BD21BA"/>
    <w:pPr>
      <w:keepNext/>
      <w:widowControl/>
      <w:numPr>
        <w:numId w:val="11"/>
      </w:numPr>
      <w:tabs>
        <w:tab w:val="clear" w:pos="360"/>
      </w:tabs>
      <w:suppressAutoHyphens w:val="0"/>
      <w:snapToGrid w:val="0"/>
      <w:spacing w:before="100" w:after="100"/>
      <w:ind w:left="0" w:firstLine="0"/>
      <w:outlineLvl w:val="5"/>
    </w:pPr>
    <w:rPr>
      <w:rFonts w:ascii="Times New Roman" w:eastAsia="Times New Roman" w:hAnsi="Times New Roman"/>
      <w:b/>
      <w:kern w:val="0"/>
      <w:sz w:val="20"/>
      <w:lang w:val="es-ES" w:eastAsia="es-ES"/>
    </w:rPr>
  </w:style>
  <w:style w:type="paragraph" w:customStyle="1" w:styleId="Textodeglobo1">
    <w:name w:val="Texto de globo1"/>
    <w:basedOn w:val="Normal"/>
    <w:uiPriority w:val="99"/>
    <w:semiHidden/>
    <w:qFormat/>
    <w:rsid w:val="00BD21BA"/>
    <w:pPr>
      <w:widowControl/>
      <w:suppressAutoHyphens w:val="0"/>
    </w:pPr>
    <w:rPr>
      <w:rFonts w:ascii="Tahoma" w:eastAsia="Times New Roman" w:hAnsi="Tahoma" w:cs="Tahoma"/>
      <w:kern w:val="0"/>
      <w:sz w:val="16"/>
      <w:szCs w:val="16"/>
      <w:lang w:val="es-ES" w:eastAsia="es-ES"/>
    </w:rPr>
  </w:style>
  <w:style w:type="paragraph" w:customStyle="1" w:styleId="estilo488">
    <w:name w:val="estilo488"/>
    <w:basedOn w:val="Normal"/>
    <w:uiPriority w:val="99"/>
    <w:qFormat/>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CharAttribute8">
    <w:name w:val="CharAttribute8"/>
    <w:qFormat/>
    <w:rsid w:val="00BD21BA"/>
    <w:rPr>
      <w:rFonts w:ascii="Arial" w:eastAsia="Times New Roman" w:hAnsi="Arial" w:cs="Arial" w:hint="default"/>
    </w:rPr>
  </w:style>
  <w:style w:type="character" w:customStyle="1" w:styleId="FontStyle116">
    <w:name w:val="Font Style116"/>
    <w:uiPriority w:val="99"/>
    <w:qFormat/>
    <w:rsid w:val="00BD21BA"/>
    <w:rPr>
      <w:rFonts w:ascii="Tahoma" w:hAnsi="Tahoma" w:cs="Tahoma" w:hint="default"/>
      <w:b/>
      <w:bCs/>
      <w:sz w:val="20"/>
      <w:szCs w:val="20"/>
    </w:rPr>
  </w:style>
  <w:style w:type="character" w:customStyle="1" w:styleId="FontStyle126">
    <w:name w:val="Font Style126"/>
    <w:uiPriority w:val="99"/>
    <w:qFormat/>
    <w:rsid w:val="00BD21BA"/>
    <w:rPr>
      <w:rFonts w:ascii="Tahoma" w:hAnsi="Tahoma" w:cs="Tahoma" w:hint="default"/>
      <w:sz w:val="16"/>
      <w:szCs w:val="16"/>
    </w:rPr>
  </w:style>
  <w:style w:type="character" w:customStyle="1" w:styleId="FontStyle122">
    <w:name w:val="Font Style122"/>
    <w:uiPriority w:val="99"/>
    <w:qFormat/>
    <w:rsid w:val="00BD21BA"/>
    <w:rPr>
      <w:rFonts w:ascii="Tahoma" w:hAnsi="Tahoma" w:cs="Tahoma" w:hint="default"/>
      <w:sz w:val="20"/>
      <w:szCs w:val="20"/>
    </w:rPr>
  </w:style>
  <w:style w:type="character" w:customStyle="1" w:styleId="texto0">
    <w:name w:val="texto"/>
    <w:qFormat/>
    <w:rsid w:val="00BD21BA"/>
  </w:style>
  <w:style w:type="character" w:customStyle="1" w:styleId="titulos">
    <w:name w:val="titulos"/>
    <w:qFormat/>
    <w:rsid w:val="00BD21BA"/>
  </w:style>
  <w:style w:type="character" w:customStyle="1" w:styleId="CarCar2">
    <w:name w:val="Car Car2"/>
    <w:qFormat/>
    <w:rsid w:val="00BD21BA"/>
    <w:rPr>
      <w:rFonts w:ascii="Arial" w:hAnsi="Arial" w:cs="Arial" w:hint="default"/>
      <w:bCs/>
      <w:sz w:val="24"/>
      <w:szCs w:val="24"/>
      <w:lang w:val="es-ES" w:eastAsia="es-ES" w:bidi="ar-SA"/>
    </w:rPr>
  </w:style>
  <w:style w:type="character" w:customStyle="1" w:styleId="CarCar1">
    <w:name w:val="Car Car1"/>
    <w:qFormat/>
    <w:rsid w:val="00BD21BA"/>
    <w:rPr>
      <w:rFonts w:ascii="Arial" w:hAnsi="Arial" w:cs="Arial" w:hint="default"/>
      <w:bCs/>
      <w:sz w:val="24"/>
      <w:szCs w:val="24"/>
      <w:lang w:val="es-ES" w:eastAsia="es-ES" w:bidi="ar-SA"/>
    </w:rPr>
  </w:style>
  <w:style w:type="character" w:customStyle="1" w:styleId="span2">
    <w:name w:val="span2"/>
    <w:qFormat/>
    <w:rsid w:val="00BD21BA"/>
    <w:rPr>
      <w:sz w:val="15"/>
      <w:szCs w:val="15"/>
    </w:rPr>
  </w:style>
  <w:style w:type="character" w:customStyle="1" w:styleId="themebody">
    <w:name w:val="themebody"/>
    <w:qFormat/>
    <w:rsid w:val="00BD21BA"/>
  </w:style>
  <w:style w:type="character" w:customStyle="1" w:styleId="icnplsldrk">
    <w:name w:val="icn_pls_l_drk"/>
    <w:qFormat/>
    <w:rsid w:val="00BD21BA"/>
  </w:style>
  <w:style w:type="character" w:customStyle="1" w:styleId="footnote">
    <w:name w:val="footnote"/>
    <w:qFormat/>
    <w:rsid w:val="00BD21BA"/>
  </w:style>
  <w:style w:type="character" w:customStyle="1" w:styleId="literaturelink">
    <w:name w:val="literature_link"/>
    <w:qFormat/>
    <w:rsid w:val="00BD21BA"/>
  </w:style>
  <w:style w:type="character" w:customStyle="1" w:styleId="mb-caption">
    <w:name w:val="mb-caption"/>
    <w:qFormat/>
    <w:rsid w:val="00BD21BA"/>
  </w:style>
  <w:style w:type="character" w:customStyle="1" w:styleId="mb-count-value">
    <w:name w:val="mb-count-value"/>
    <w:qFormat/>
    <w:rsid w:val="00BD21BA"/>
  </w:style>
  <w:style w:type="character" w:customStyle="1" w:styleId="mb-count-heading">
    <w:name w:val="mb-count-heading"/>
    <w:qFormat/>
    <w:rsid w:val="00BD21BA"/>
  </w:style>
  <w:style w:type="character" w:customStyle="1" w:styleId="mb-total-value">
    <w:name w:val="mb-total-value"/>
    <w:qFormat/>
    <w:rsid w:val="00BD21BA"/>
  </w:style>
  <w:style w:type="table" w:customStyle="1" w:styleId="Tablaconcuadrcula10">
    <w:name w:val="Tabla con cuadrícula10"/>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25">
    <w:name w:val="Style25"/>
    <w:basedOn w:val="Normal"/>
    <w:uiPriority w:val="99"/>
    <w:qFormat/>
    <w:rsid w:val="00BD21BA"/>
    <w:pPr>
      <w:suppressAutoHyphens w:val="0"/>
      <w:autoSpaceDE w:val="0"/>
      <w:autoSpaceDN w:val="0"/>
      <w:adjustRightInd w:val="0"/>
      <w:spacing w:line="509" w:lineRule="exact"/>
      <w:ind w:firstLine="514"/>
    </w:pPr>
    <w:rPr>
      <w:rFonts w:ascii="Arial Narrow" w:eastAsia="Times New Roman" w:hAnsi="Arial Narrow"/>
      <w:kern w:val="0"/>
      <w:lang w:val="es-ES" w:eastAsia="es-ES"/>
    </w:rPr>
  </w:style>
  <w:style w:type="character" w:customStyle="1" w:styleId="FontStyle63">
    <w:name w:val="Font Style63"/>
    <w:uiPriority w:val="99"/>
    <w:qFormat/>
    <w:rsid w:val="00BD21BA"/>
    <w:rPr>
      <w:rFonts w:ascii="Arial Narrow" w:hAnsi="Arial Narrow" w:cs="Arial Narrow"/>
      <w:b/>
      <w:bCs/>
      <w:sz w:val="20"/>
      <w:szCs w:val="20"/>
    </w:rPr>
  </w:style>
  <w:style w:type="character" w:customStyle="1" w:styleId="titleemph1">
    <w:name w:val="title_emph1"/>
    <w:qFormat/>
    <w:rsid w:val="00BD21BA"/>
    <w:rPr>
      <w:rFonts w:ascii="Arial" w:hAnsi="Arial" w:cs="Arial" w:hint="default"/>
      <w:b/>
      <w:bCs/>
      <w:sz w:val="18"/>
      <w:szCs w:val="18"/>
    </w:rPr>
  </w:style>
  <w:style w:type="paragraph" w:customStyle="1" w:styleId="WW-Textbody1">
    <w:name w:val="WW-Text body1"/>
    <w:basedOn w:val="Normal"/>
    <w:qFormat/>
    <w:rsid w:val="00BD21BA"/>
    <w:pPr>
      <w:widowControl/>
      <w:suppressAutoHyphens w:val="0"/>
      <w:spacing w:after="120"/>
    </w:pPr>
    <w:rPr>
      <w:rFonts w:eastAsia="Calibri"/>
      <w:kern w:val="0"/>
      <w:lang w:val="es-ES" w:eastAsia="es-ES"/>
    </w:rPr>
  </w:style>
  <w:style w:type="paragraph" w:customStyle="1" w:styleId="subdued">
    <w:name w:val="subdued"/>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4d22fa39-3b07-410d-87fe-14fd7dd39265">
    <w:name w:val="4d22fa39-3b07-410d-87fe-14fd7dd39265"/>
    <w:basedOn w:val="Normal"/>
    <w:uiPriority w:val="99"/>
    <w:qFormat/>
    <w:rsid w:val="00BD21BA"/>
    <w:pPr>
      <w:widowControl/>
      <w:suppressAutoHyphens w:val="0"/>
    </w:pPr>
    <w:rPr>
      <w:rFonts w:ascii="Times New Roman" w:eastAsia="Calibri" w:hAnsi="Times New Roman"/>
      <w:kern w:val="0"/>
    </w:rPr>
  </w:style>
  <w:style w:type="character" w:customStyle="1" w:styleId="A9">
    <w:name w:val="A9"/>
    <w:qFormat/>
    <w:rsid w:val="00BD21BA"/>
    <w:rPr>
      <w:color w:val="000000"/>
      <w:sz w:val="19"/>
    </w:rPr>
  </w:style>
  <w:style w:type="paragraph" w:customStyle="1" w:styleId="Pa39">
    <w:name w:val="Pa39"/>
    <w:basedOn w:val="Normal"/>
    <w:next w:val="Normal"/>
    <w:qFormat/>
    <w:rsid w:val="00BD21BA"/>
    <w:pPr>
      <w:widowControl/>
      <w:suppressAutoHyphens w:val="0"/>
      <w:autoSpaceDE w:val="0"/>
      <w:autoSpaceDN w:val="0"/>
      <w:adjustRightInd w:val="0"/>
      <w:spacing w:line="181" w:lineRule="atLeast"/>
    </w:pPr>
    <w:rPr>
      <w:rFonts w:ascii="Times New Roman" w:eastAsia="Times New Roman" w:hAnsi="Times New Roman"/>
      <w:kern w:val="0"/>
      <w:lang w:val="es-ES" w:eastAsia="es-ES"/>
    </w:rPr>
  </w:style>
  <w:style w:type="paragraph" w:customStyle="1" w:styleId="Pa38">
    <w:name w:val="Pa38"/>
    <w:basedOn w:val="Normal"/>
    <w:next w:val="Normal"/>
    <w:qFormat/>
    <w:rsid w:val="00BD21BA"/>
    <w:pPr>
      <w:widowControl/>
      <w:suppressAutoHyphens w:val="0"/>
      <w:autoSpaceDE w:val="0"/>
      <w:autoSpaceDN w:val="0"/>
      <w:adjustRightInd w:val="0"/>
      <w:spacing w:line="181" w:lineRule="atLeast"/>
    </w:pPr>
    <w:rPr>
      <w:rFonts w:ascii="Times New Roman" w:eastAsia="Times New Roman" w:hAnsi="Times New Roman"/>
      <w:kern w:val="0"/>
      <w:lang w:val="es-ES" w:eastAsia="es-ES"/>
    </w:rPr>
  </w:style>
  <w:style w:type="paragraph" w:customStyle="1" w:styleId="pa9">
    <w:name w:val="pa9"/>
    <w:basedOn w:val="Normal"/>
    <w:qFormat/>
    <w:rsid w:val="00BD21BA"/>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paragraph" w:customStyle="1" w:styleId="Sangra3detindependiente1">
    <w:name w:val="Sangría 3 de t. independiente1"/>
    <w:basedOn w:val="Normal"/>
    <w:qFormat/>
    <w:rsid w:val="00BD21BA"/>
    <w:pPr>
      <w:widowControl/>
      <w:ind w:left="360"/>
      <w:jc w:val="both"/>
    </w:pPr>
    <w:rPr>
      <w:rFonts w:ascii="Times New Roman" w:eastAsia="Times New Roman" w:hAnsi="Times New Roman"/>
      <w:kern w:val="0"/>
      <w:szCs w:val="28"/>
      <w:lang w:eastAsia="ar-SA"/>
    </w:rPr>
  </w:style>
  <w:style w:type="paragraph" w:customStyle="1" w:styleId="Textosinformato2">
    <w:name w:val="Texto sin formato2"/>
    <w:basedOn w:val="Normal"/>
    <w:qFormat/>
    <w:rsid w:val="00BD21BA"/>
    <w:pPr>
      <w:widowControl/>
      <w:suppressAutoHyphens w:val="0"/>
    </w:pPr>
    <w:rPr>
      <w:rFonts w:ascii="Courier New" w:eastAsia="Times New Roman" w:hAnsi="Courier New" w:cs="Courier New"/>
      <w:kern w:val="0"/>
      <w:lang w:val="es-ES" w:eastAsia="es-ES"/>
    </w:rPr>
  </w:style>
  <w:style w:type="paragraph" w:customStyle="1" w:styleId="Textoindependiente22">
    <w:name w:val="Texto independiente 22"/>
    <w:basedOn w:val="Normal"/>
    <w:qFormat/>
    <w:rsid w:val="00BD21BA"/>
    <w:pPr>
      <w:widowControl/>
      <w:tabs>
        <w:tab w:val="left" w:pos="6663"/>
      </w:tabs>
      <w:jc w:val="both"/>
    </w:pPr>
    <w:rPr>
      <w:rFonts w:ascii="Arial" w:eastAsia="Times New Roman" w:hAnsi="Arial"/>
      <w:kern w:val="0"/>
      <w:lang w:eastAsia="ar-SA"/>
    </w:rPr>
  </w:style>
  <w:style w:type="paragraph" w:customStyle="1" w:styleId="CM46">
    <w:name w:val="CM46"/>
    <w:basedOn w:val="Normal"/>
    <w:next w:val="Normal"/>
    <w:uiPriority w:val="99"/>
    <w:qFormat/>
    <w:rsid w:val="00BD21BA"/>
    <w:pPr>
      <w:widowControl/>
      <w:suppressAutoHyphens w:val="0"/>
      <w:autoSpaceDE w:val="0"/>
      <w:autoSpaceDN w:val="0"/>
      <w:adjustRightInd w:val="0"/>
      <w:spacing w:after="275"/>
    </w:pPr>
    <w:rPr>
      <w:rFonts w:ascii="Arial" w:eastAsia="Times New Roman" w:hAnsi="Arial" w:cs="Arial"/>
      <w:kern w:val="0"/>
    </w:rPr>
  </w:style>
  <w:style w:type="paragraph" w:customStyle="1" w:styleId="ECO">
    <w:name w:val="ECO"/>
    <w:basedOn w:val="Normal"/>
    <w:uiPriority w:val="99"/>
    <w:qFormat/>
    <w:rsid w:val="00BD21BA"/>
    <w:pPr>
      <w:widowControl/>
      <w:tabs>
        <w:tab w:val="left" w:pos="454"/>
      </w:tabs>
      <w:suppressAutoHyphens w:val="0"/>
      <w:spacing w:after="300"/>
      <w:ind w:left="454" w:hanging="454"/>
      <w:jc w:val="both"/>
    </w:pPr>
    <w:rPr>
      <w:rFonts w:ascii="Arial" w:eastAsia="Times New Roman" w:hAnsi="Arial" w:cs="Arial"/>
      <w:kern w:val="0"/>
      <w:lang w:eastAsia="es-ES"/>
    </w:rPr>
  </w:style>
  <w:style w:type="paragraph" w:customStyle="1" w:styleId="Cuerpodetexto">
    <w:name w:val="Cuerpo de texto"/>
    <w:basedOn w:val="Normal"/>
    <w:uiPriority w:val="99"/>
    <w:qFormat/>
    <w:rsid w:val="00BD21BA"/>
    <w:pPr>
      <w:tabs>
        <w:tab w:val="left" w:pos="567"/>
      </w:tabs>
      <w:jc w:val="both"/>
    </w:pPr>
    <w:rPr>
      <w:rFonts w:ascii="Arial" w:eastAsia="Times New Roman" w:hAnsi="Arial" w:cs="Arial"/>
      <w:spacing w:val="-1"/>
      <w:kern w:val="0"/>
      <w:sz w:val="20"/>
      <w:szCs w:val="20"/>
      <w:lang w:val="es-ES" w:eastAsia="es-ES"/>
    </w:rPr>
  </w:style>
  <w:style w:type="paragraph" w:customStyle="1" w:styleId="toa">
    <w:name w:val="toa"/>
    <w:basedOn w:val="Normal"/>
    <w:qFormat/>
    <w:rsid w:val="00BD21BA"/>
    <w:pPr>
      <w:widowControl/>
      <w:tabs>
        <w:tab w:val="left" w:pos="0"/>
        <w:tab w:val="left" w:pos="9000"/>
        <w:tab w:val="right" w:pos="9360"/>
      </w:tabs>
      <w:jc w:val="both"/>
    </w:pPr>
    <w:rPr>
      <w:rFonts w:ascii="Tahoma" w:eastAsia="Times New Roman" w:hAnsi="Tahoma" w:cs="Tahoma"/>
      <w:spacing w:val="-2"/>
      <w:kern w:val="0"/>
      <w:lang w:val="en-US" w:eastAsia="en-US"/>
    </w:rPr>
  </w:style>
  <w:style w:type="table" w:customStyle="1" w:styleId="TableGrid10">
    <w:name w:val="Table Grid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uiPriority w:val="19"/>
    <w:qFormat/>
    <w:rsid w:val="00BD21BA"/>
    <w:rPr>
      <w:i/>
      <w:iCs/>
      <w:color w:val="808080"/>
    </w:rPr>
  </w:style>
  <w:style w:type="table" w:customStyle="1" w:styleId="Tablaclsica24">
    <w:name w:val="Tabla clásica 24"/>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2">
    <w:name w:val="Tabla clásica 32"/>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2">
    <w:name w:val="Tabla con lista 8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4">
    <w:name w:val="Tabla profesional4"/>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2">
    <w:name w:val="Tabla con efectos 3D 12"/>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lsica211">
    <w:name w:val="Tabla clásica 21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1">
    <w:name w:val="Tabla profesional1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1">
    <w:name w:val="Tabla con cuadrícula4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1">
    <w:name w:val="Tabla con lista 811"/>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1">
    <w:name w:val="Tabla con efectos 3D 111"/>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11">
    <w:name w:val="Tabla con cuadrícula1111"/>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1">
    <w:name w:val="Tabla profesional2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1">
    <w:name w:val="Tabla clásica 23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1">
    <w:name w:val="Tabla profesional3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1">
    <w:name w:val="Tabla con cuadrícula12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1">
    <w:name w:val="Tabla clásica 24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1">
    <w:name w:val="Tabla profesional4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1">
    <w:name w:val="Tabla con cuadrícula9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5">
    <w:name w:val="Tabla clásica 25"/>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5">
    <w:name w:val="Tabla profesional5"/>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lsica242">
    <w:name w:val="Tabla clásica 242"/>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2">
    <w:name w:val="Tabla profesional42"/>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2">
    <w:name w:val="Tabla con cuadrícula9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3">
    <w:name w:val="Tabla clásica 33"/>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3">
    <w:name w:val="Tabla con lista 83"/>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6">
    <w:name w:val="Tabla profesional6"/>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3">
    <w:name w:val="Tabla con efectos 3D 13"/>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lsica212">
    <w:name w:val="Tabla clásica 212"/>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2">
    <w:name w:val="Tabla profesional12"/>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2">
    <w:name w:val="Tabla con cuadrícula4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2">
    <w:name w:val="Tabla con lista 812"/>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2">
    <w:name w:val="Tabla con efectos 3D 112"/>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2">
    <w:name w:val="Tabla con cuadrícula112"/>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2">
    <w:name w:val="Tabla profesional2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2">
    <w:name w:val="Tabla clásica 23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2">
    <w:name w:val="Tabla profesional3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2">
    <w:name w:val="Tabla con cuadrícula12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qFormat/>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table" w:customStyle="1" w:styleId="Tablaclsica243">
    <w:name w:val="Tabla clásica 243"/>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3">
    <w:name w:val="Tabla profesional43"/>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3">
    <w:name w:val="Tabla con cuadrícula93"/>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4">
    <w:name w:val="Tabla clásica 34"/>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4">
    <w:name w:val="Tabla con lista 84"/>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7">
    <w:name w:val="Tabla profesional7"/>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4">
    <w:name w:val="Tabla con efectos 3D 14"/>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Cuadrculamedia24">
    <w:name w:val="Cuadrícula media 24"/>
    <w:basedOn w:val="Tablanormal"/>
    <w:uiPriority w:val="1"/>
    <w:semiHidden/>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lsica213">
    <w:name w:val="Tabla clásica 213"/>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3">
    <w:name w:val="Tabla profesional13"/>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3">
    <w:name w:val="Tabla con cuadrícula43"/>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3">
    <w:name w:val="Tabla con lista 813"/>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3">
    <w:name w:val="Tabla con efectos 3D 113"/>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4">
    <w:name w:val="Tabla con cuadrícula114"/>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3">
    <w:name w:val="Tabla profesional23"/>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3">
    <w:name w:val="Tabla clásica 233"/>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3">
    <w:name w:val="Tabla profesional33"/>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3">
    <w:name w:val="Tabla con cuadrícula123"/>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qFormat/>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table" w:customStyle="1" w:styleId="Tablaclsica244">
    <w:name w:val="Tabla clásica 244"/>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4">
    <w:name w:val="Tabla profesional44"/>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4">
    <w:name w:val="Tabla con cuadrícula94"/>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26">
    <w:name w:val="Tabla con cuadrícula26"/>
    <w:basedOn w:val="Tablanormal"/>
    <w:uiPriority w:val="59"/>
    <w:qFormat/>
    <w:rsid w:val="00BD21BA"/>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2030">
    <w:name w:val="xl12030"/>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2031">
    <w:name w:val="xl12031"/>
    <w:basedOn w:val="Normal"/>
    <w:qFormat/>
    <w:rsid w:val="00BD21BA"/>
    <w:pPr>
      <w:widowControl/>
      <w:pBdr>
        <w:top w:val="single" w:sz="4" w:space="0" w:color="auto"/>
        <w:left w:val="single" w:sz="4" w:space="0" w:color="auto"/>
        <w:bottom w:val="single" w:sz="4" w:space="0" w:color="auto"/>
        <w:right w:val="single" w:sz="4" w:space="0" w:color="auto"/>
      </w:pBdr>
      <w:shd w:val="clear" w:color="000000" w:fill="4F81BD"/>
      <w:suppressAutoHyphens w:val="0"/>
      <w:spacing w:before="100" w:beforeAutospacing="1" w:after="100" w:afterAutospacing="1"/>
      <w:textAlignment w:val="center"/>
    </w:pPr>
    <w:rPr>
      <w:rFonts w:ascii="Times New Roman" w:eastAsia="Times New Roman" w:hAnsi="Times New Roman"/>
      <w:b/>
      <w:bCs/>
      <w:color w:val="FFFFFF"/>
      <w:kern w:val="0"/>
      <w:lang w:val="es-ES" w:eastAsia="es-ES"/>
    </w:rPr>
  </w:style>
  <w:style w:type="paragraph" w:customStyle="1" w:styleId="xl12032">
    <w:name w:val="xl12032"/>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lang w:val="es-ES" w:eastAsia="es-ES"/>
    </w:rPr>
  </w:style>
  <w:style w:type="paragraph" w:customStyle="1" w:styleId="xl12033">
    <w:name w:val="xl12033"/>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kern w:val="0"/>
      <w:lang w:val="es-ES" w:eastAsia="es-ES"/>
    </w:rPr>
  </w:style>
  <w:style w:type="paragraph" w:customStyle="1" w:styleId="xl12034">
    <w:name w:val="xl12034"/>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b/>
      <w:bCs/>
      <w:kern w:val="0"/>
      <w:lang w:val="es-ES" w:eastAsia="es-ES"/>
    </w:rPr>
  </w:style>
  <w:style w:type="paragraph" w:customStyle="1" w:styleId="xl12035">
    <w:name w:val="xl12035"/>
    <w:basedOn w:val="Normal"/>
    <w:qFormat/>
    <w:rsid w:val="00BD21BA"/>
    <w:pPr>
      <w:widowControl/>
      <w:pBdr>
        <w:top w:val="single" w:sz="4" w:space="0" w:color="auto"/>
        <w:left w:val="single" w:sz="4" w:space="0" w:color="auto"/>
        <w:right w:val="single" w:sz="4" w:space="0" w:color="auto"/>
      </w:pBdr>
      <w:shd w:val="clear" w:color="000000" w:fill="4F81BD"/>
      <w:suppressAutoHyphens w:val="0"/>
      <w:spacing w:before="100" w:beforeAutospacing="1" w:after="100" w:afterAutospacing="1"/>
      <w:jc w:val="center"/>
      <w:textAlignment w:val="center"/>
    </w:pPr>
    <w:rPr>
      <w:rFonts w:ascii="Times New Roman" w:eastAsia="Times New Roman" w:hAnsi="Times New Roman"/>
      <w:b/>
      <w:bCs/>
      <w:color w:val="FFFFFF"/>
      <w:kern w:val="0"/>
      <w:lang w:val="es-ES" w:eastAsia="es-ES"/>
    </w:rPr>
  </w:style>
  <w:style w:type="paragraph" w:customStyle="1" w:styleId="xl12036">
    <w:name w:val="xl12036"/>
    <w:basedOn w:val="Normal"/>
    <w:qFormat/>
    <w:rsid w:val="00BD21BA"/>
    <w:pPr>
      <w:widowControl/>
      <w:pBdr>
        <w:top w:val="single" w:sz="4" w:space="0" w:color="auto"/>
        <w:left w:val="single" w:sz="4" w:space="0" w:color="auto"/>
        <w:right w:val="single" w:sz="4" w:space="0" w:color="auto"/>
      </w:pBdr>
      <w:shd w:val="clear" w:color="000000" w:fill="4F81BD"/>
      <w:suppressAutoHyphens w:val="0"/>
      <w:spacing w:before="100" w:beforeAutospacing="1" w:after="100" w:afterAutospacing="1"/>
      <w:textAlignment w:val="center"/>
    </w:pPr>
    <w:rPr>
      <w:rFonts w:ascii="Times New Roman" w:eastAsia="Times New Roman" w:hAnsi="Times New Roman"/>
      <w:b/>
      <w:bCs/>
      <w:color w:val="FFFFFF"/>
      <w:kern w:val="0"/>
      <w:lang w:val="es-ES" w:eastAsia="es-ES"/>
    </w:rPr>
  </w:style>
  <w:style w:type="paragraph" w:customStyle="1" w:styleId="xl12037">
    <w:name w:val="xl12037"/>
    <w:basedOn w:val="Normal"/>
    <w:qFormat/>
    <w:rsid w:val="00BD21BA"/>
    <w:pPr>
      <w:widowControl/>
      <w:pBdr>
        <w:top w:val="single" w:sz="4" w:space="0" w:color="auto"/>
        <w:left w:val="single" w:sz="4" w:space="0" w:color="auto"/>
        <w:bottom w:val="single" w:sz="4" w:space="0" w:color="auto"/>
        <w:right w:val="single" w:sz="4" w:space="0" w:color="auto"/>
      </w:pBdr>
      <w:shd w:val="clear" w:color="000000" w:fill="4F81BD"/>
      <w:suppressAutoHyphens w:val="0"/>
      <w:spacing w:before="100" w:beforeAutospacing="1" w:after="100" w:afterAutospacing="1"/>
      <w:jc w:val="center"/>
      <w:textAlignment w:val="center"/>
    </w:pPr>
    <w:rPr>
      <w:rFonts w:ascii="Times New Roman" w:eastAsia="Times New Roman" w:hAnsi="Times New Roman"/>
      <w:b/>
      <w:bCs/>
      <w:color w:val="FFFFFF"/>
      <w:kern w:val="0"/>
      <w:lang w:val="es-ES" w:eastAsia="es-ES"/>
    </w:rPr>
  </w:style>
  <w:style w:type="paragraph" w:customStyle="1" w:styleId="xl12038">
    <w:name w:val="xl12038"/>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2039">
    <w:name w:val="xl12039"/>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lang w:val="es-ES" w:eastAsia="es-ES"/>
    </w:rPr>
  </w:style>
  <w:style w:type="paragraph" w:customStyle="1" w:styleId="xl12040">
    <w:name w:val="xl12040"/>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2041">
    <w:name w:val="xl12041"/>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2042">
    <w:name w:val="xl12042"/>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2043">
    <w:name w:val="xl12043"/>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2044">
    <w:name w:val="xl12044"/>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2045">
    <w:name w:val="xl12045"/>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lang w:val="es-ES" w:eastAsia="es-ES"/>
    </w:rPr>
  </w:style>
  <w:style w:type="paragraph" w:customStyle="1" w:styleId="xl12046">
    <w:name w:val="xl12046"/>
    <w:basedOn w:val="Normal"/>
    <w:qFormat/>
    <w:rsid w:val="00BD21BA"/>
    <w:pPr>
      <w:widowControl/>
      <w:pBdr>
        <w:top w:val="single" w:sz="4" w:space="0" w:color="auto"/>
        <w:left w:val="single" w:sz="4" w:space="0" w:color="auto"/>
        <w:bottom w:val="single" w:sz="4" w:space="0" w:color="auto"/>
        <w:right w:val="single" w:sz="4" w:space="0" w:color="auto"/>
      </w:pBdr>
      <w:shd w:val="clear" w:color="000000" w:fill="4F81BD"/>
      <w:suppressAutoHyphens w:val="0"/>
      <w:spacing w:before="100" w:beforeAutospacing="1" w:after="100" w:afterAutospacing="1"/>
      <w:jc w:val="center"/>
      <w:textAlignment w:val="center"/>
    </w:pPr>
    <w:rPr>
      <w:rFonts w:ascii="Times New Roman" w:eastAsia="Times New Roman" w:hAnsi="Times New Roman"/>
      <w:color w:val="FFFFFF"/>
      <w:kern w:val="0"/>
      <w:sz w:val="36"/>
      <w:szCs w:val="36"/>
      <w:lang w:val="es-ES" w:eastAsia="es-ES"/>
    </w:rPr>
  </w:style>
  <w:style w:type="paragraph" w:customStyle="1" w:styleId="xl12047">
    <w:name w:val="xl12047"/>
    <w:basedOn w:val="Normal"/>
    <w:qFormat/>
    <w:rsid w:val="00BD21BA"/>
    <w:pPr>
      <w:widowControl/>
      <w:pBdr>
        <w:top w:val="single" w:sz="4" w:space="0" w:color="auto"/>
        <w:left w:val="single" w:sz="4" w:space="0" w:color="auto"/>
        <w:bottom w:val="single" w:sz="4" w:space="0" w:color="auto"/>
        <w:right w:val="single" w:sz="4" w:space="0" w:color="auto"/>
      </w:pBdr>
      <w:shd w:val="clear" w:color="000000" w:fill="4F81BD"/>
      <w:suppressAutoHyphens w:val="0"/>
      <w:spacing w:before="100" w:beforeAutospacing="1" w:after="100" w:afterAutospacing="1"/>
      <w:jc w:val="center"/>
      <w:textAlignment w:val="center"/>
    </w:pPr>
    <w:rPr>
      <w:rFonts w:ascii="Times New Roman" w:eastAsia="Times New Roman" w:hAnsi="Times New Roman"/>
      <w:color w:val="FFFFFF"/>
      <w:kern w:val="0"/>
      <w:sz w:val="36"/>
      <w:szCs w:val="36"/>
      <w:lang w:val="es-ES" w:eastAsia="es-ES"/>
    </w:rPr>
  </w:style>
  <w:style w:type="table" w:customStyle="1" w:styleId="Tablaconcuadrcula27">
    <w:name w:val="Tabla con cuadrícula27"/>
    <w:basedOn w:val="Tablanormal"/>
    <w:uiPriority w:val="39"/>
    <w:qFormat/>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28">
    <w:name w:val="Tabla con cuadrícula28"/>
    <w:basedOn w:val="Tablanormal"/>
    <w:uiPriority w:val="39"/>
    <w:qFormat/>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qFormat/>
    <w:rsid w:val="00BD21BA"/>
    <w:pPr>
      <w:spacing w:after="0" w:line="240" w:lineRule="auto"/>
    </w:pPr>
    <w:rPr>
      <w:rFonts w:ascii="Times New Roman" w:eastAsia="SimSun" w:hAnsi="Times New Roman" w:cs="Times New Roman"/>
      <w:sz w:val="20"/>
      <w:szCs w:val="20"/>
      <w:lang w:val="es-MX" w:eastAsia="es-MX"/>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
    <w:name w:val="Table Normal3"/>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29">
    <w:name w:val="Tabla con cuadrícula29"/>
    <w:basedOn w:val="Tablanormal"/>
    <w:uiPriority w:val="39"/>
    <w:qFormat/>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30">
    <w:name w:val="Tabla con cuadrícula30"/>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uiPriority w:val="34"/>
    <w:unhideWhenUsed/>
    <w:qFormat/>
    <w:rsid w:val="00BD21BA"/>
    <w:pPr>
      <w:spacing w:after="0" w:line="240" w:lineRule="auto"/>
    </w:pPr>
    <w:rPr>
      <w:rFonts w:ascii="Cambria" w:eastAsia="MS Mincho" w:hAnsi="Cambria" w:cs="Times New Roman"/>
      <w:sz w:val="24"/>
      <w:szCs w:val="24"/>
      <w:lang w:val="es-MX" w:eastAsia="es-MX" w:bidi="zh-CN"/>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uiPriority w:val="1"/>
    <w:unhideWhenUsed/>
    <w:qFormat/>
    <w:rsid w:val="00BD21BA"/>
    <w:pPr>
      <w:spacing w:after="0" w:line="240" w:lineRule="auto"/>
    </w:pPr>
    <w:rPr>
      <w:rFonts w:ascii="Cambria" w:eastAsia="MS Mincho" w:hAnsi="Cambria" w:cs="Times New Roman"/>
      <w:sz w:val="24"/>
      <w:szCs w:val="24"/>
      <w:lang w:val="es-MX" w:eastAsia="es-MX"/>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uiPriority w:val="59"/>
    <w:qFormat/>
    <w:rsid w:val="00BD21BA"/>
    <w:pPr>
      <w:spacing w:after="0" w:line="240" w:lineRule="auto"/>
    </w:pPr>
    <w:rPr>
      <w:rFonts w:ascii="Cambria" w:eastAsia="Cambria" w:hAnsi="Cambria"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qFormat/>
    <w:rsid w:val="00BD21BA"/>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table" w:customStyle="1" w:styleId="TableGrid4">
    <w:name w:val="TableGrid4"/>
    <w:qFormat/>
    <w:rsid w:val="00BD21BA"/>
    <w:pPr>
      <w:spacing w:after="0" w:line="240" w:lineRule="auto"/>
    </w:pPr>
    <w:rPr>
      <w:rFonts w:ascii="Cambria" w:eastAsia="MS Mincho" w:hAnsi="Cambria" w:cs="Times New Roman"/>
      <w:sz w:val="20"/>
      <w:szCs w:val="20"/>
      <w:lang w:val="es-ES" w:eastAsia="es-ES"/>
    </w:rPr>
    <w:tblPr>
      <w:tblCellMar>
        <w:top w:w="0" w:type="dxa"/>
        <w:left w:w="0" w:type="dxa"/>
        <w:bottom w:w="0" w:type="dxa"/>
        <w:right w:w="0" w:type="dxa"/>
      </w:tblCellMar>
    </w:tblPr>
  </w:style>
  <w:style w:type="table" w:customStyle="1" w:styleId="Tablamoderna1">
    <w:name w:val="Tabla moderna1"/>
    <w:basedOn w:val="Tablanormal"/>
    <w:semiHidden/>
    <w:unhideWhenUsed/>
    <w:qFormat/>
    <w:rsid w:val="00BD21BA"/>
    <w:pPr>
      <w:spacing w:after="0" w:line="240" w:lineRule="auto"/>
    </w:pPr>
    <w:rPr>
      <w:rFonts w:ascii="Times New Roman" w:eastAsia="Times New Roman" w:hAnsi="Times New Roman" w:cs="Times New Roman"/>
      <w:sz w:val="20"/>
      <w:szCs w:val="20"/>
      <w:lang w:val="es-MX" w:eastAsia="es-MX"/>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Tablaconcuadrcula210">
    <w:name w:val="Tabla con cuadrícula210"/>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BD21BA"/>
    <w:pPr>
      <w:spacing w:after="0" w:line="240" w:lineRule="auto"/>
    </w:pPr>
    <w:rPr>
      <w:rFonts w:ascii="Calibri" w:eastAsia="Times New Roman" w:hAnsi="Calibri" w:cs="Times New Roman"/>
      <w:sz w:val="20"/>
      <w:szCs w:val="20"/>
      <w:lang w:val="es-ES" w:eastAsia="es-MX"/>
    </w:rPr>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6">
    <w:name w:val="Tabla con cuadrícula36"/>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5">
    <w:name w:val="Tabla clásica 35"/>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5">
    <w:name w:val="Tabla con lista 85"/>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8">
    <w:name w:val="Tabla profesional8"/>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5">
    <w:name w:val="Tabla con efectos 3D 15"/>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6">
    <w:name w:val="Tabla con cuadrícula116"/>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qFormat/>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table" w:customStyle="1" w:styleId="Cuadrculadetablaclara15">
    <w:name w:val="Cuadrícula de tabla clara15"/>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4">
    <w:name w:val="Tabla clásica 214"/>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14">
    <w:name w:val="Tabla clásica 314"/>
    <w:basedOn w:val="Tablanormal"/>
    <w:semiHidden/>
    <w:unhideWhenUsed/>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4">
    <w:name w:val="Tabla con lista 814"/>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4">
    <w:name w:val="Tabla con efectos 3D 114"/>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profesional14">
    <w:name w:val="Tabla profesional14"/>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Cuadrculadetablaclara114">
    <w:name w:val="Cuadrícula de tabla clara114"/>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4">
    <w:name w:val="Tabla profesional24"/>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4">
    <w:name w:val="Tabla clásica 234"/>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4">
    <w:name w:val="Tabla profesional34"/>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Cuadrculamedia211">
    <w:name w:val="Cuadrícula media 211"/>
    <w:basedOn w:val="Tablanormal"/>
    <w:uiPriority w:val="1"/>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21">
    <w:name w:val="Tabla clásica 321"/>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21">
    <w:name w:val="Tabla con lista 82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45">
    <w:name w:val="Tabla profesional45"/>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21">
    <w:name w:val="Tabla con efectos 3D 121"/>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Cuadrculamedia221">
    <w:name w:val="Cuadrícula media 221"/>
    <w:basedOn w:val="Tablanormal"/>
    <w:uiPriority w:val="1"/>
    <w:semiHidden/>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11">
    <w:name w:val="Tabla profesional11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11">
    <w:name w:val="Tabla con cuadrícula4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11">
    <w:name w:val="Tabla con lista 8111"/>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11">
    <w:name w:val="Tabla con efectos 3D 1111"/>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111">
    <w:name w:val="Tabla con cuadrícula11111"/>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11">
    <w:name w:val="Tabla profesional2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11">
    <w:name w:val="Tabla clásica 23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11">
    <w:name w:val="Tabla profesional3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11">
    <w:name w:val="Tabla con cuadrícula12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11">
    <w:name w:val="Tabla clásica 241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11">
    <w:name w:val="Tabla profesional41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11">
    <w:name w:val="Tabla con cuadrícula9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51">
    <w:name w:val="Tabla clásica 25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51">
    <w:name w:val="Tabla profesional5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lsica2421">
    <w:name w:val="Tabla clásica 242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21">
    <w:name w:val="Tabla profesional42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21">
    <w:name w:val="Tabla con cuadrícula92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31">
    <w:name w:val="Tabla clásica 331"/>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31">
    <w:name w:val="Tabla con lista 83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61">
    <w:name w:val="Tabla profesional6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31">
    <w:name w:val="Tabla con efectos 3D 131"/>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Cuadrculamedia231">
    <w:name w:val="Cuadrícula media 231"/>
    <w:basedOn w:val="Tablanormal"/>
    <w:uiPriority w:val="1"/>
    <w:semiHidden/>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21">
    <w:name w:val="Tabla profesional12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21">
    <w:name w:val="Tabla con cuadrícula42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21">
    <w:name w:val="Tabla con lista 8121"/>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21">
    <w:name w:val="Tabla con efectos 3D 1121"/>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21">
    <w:name w:val="Tabla con cuadrícula1121"/>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21">
    <w:name w:val="Tabla profesional22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21">
    <w:name w:val="Tabla clásica 232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21">
    <w:name w:val="Tabla profesional32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21">
    <w:name w:val="Tabla con cuadrícula122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qFormat/>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table" w:customStyle="1" w:styleId="Tablaclsica2431">
    <w:name w:val="Tabla clásica 243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31">
    <w:name w:val="Tabla profesional43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31">
    <w:name w:val="Tabla con cuadrícula93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41">
    <w:name w:val="Tabla clásica 341"/>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41">
    <w:name w:val="Tabla con lista 84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71">
    <w:name w:val="Tabla profesional7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41">
    <w:name w:val="Tabla con efectos 3D 141"/>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Cuadrculamedia241">
    <w:name w:val="Cuadrícula media 241"/>
    <w:basedOn w:val="Tablanormal"/>
    <w:uiPriority w:val="1"/>
    <w:semiHidden/>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31">
    <w:name w:val="Tabla profesional131"/>
    <w:basedOn w:val="Tablanormal"/>
    <w:unhideWhenUsed/>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31">
    <w:name w:val="Tabla con cuadrícula43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31">
    <w:name w:val="Tabla con lista 8131"/>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31">
    <w:name w:val="Tabla con efectos 3D 1131"/>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41">
    <w:name w:val="Tabla con cuadrícula1141"/>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31">
    <w:name w:val="Tabla profesional23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31">
    <w:name w:val="Tabla clásica 233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31">
    <w:name w:val="Tabla profesional33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31">
    <w:name w:val="Tabla con cuadrícula123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qFormat/>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table" w:customStyle="1" w:styleId="Tablaclsica2441">
    <w:name w:val="Tabla clásica 244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41">
    <w:name w:val="Tabla profesional44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41">
    <w:name w:val="Tabla con cuadrícula94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39"/>
    <w:rsid w:val="00BD21BA"/>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271">
    <w:name w:val="Tabla con cuadrícula271"/>
    <w:basedOn w:val="Tablanormal"/>
    <w:uiPriority w:val="39"/>
    <w:qFormat/>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
    <w:name w:val="Cuadrícula de tabla clara3"/>
    <w:basedOn w:val="Tablanormal"/>
    <w:uiPriority w:val="40"/>
    <w:rsid w:val="00BD21BA"/>
    <w:pPr>
      <w:spacing w:after="0" w:line="240" w:lineRule="auto"/>
    </w:pPr>
    <w:rPr>
      <w:rFonts w:ascii="Times New Roman" w:eastAsia="SimSun" w:hAnsi="Times New Roman" w:cs="Times New Roman"/>
      <w:sz w:val="20"/>
      <w:szCs w:val="20"/>
      <w:lang w:val="es-MX" w:eastAsia="es-MX"/>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1">
    <w:name w:val="Table Normal31"/>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291">
    <w:name w:val="Tabla con cuadrícula291"/>
    <w:basedOn w:val="Tablanormal"/>
    <w:uiPriority w:val="39"/>
    <w:qFormat/>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uiPriority w:val="40"/>
    <w:qFormat/>
    <w:rsid w:val="00BD21BA"/>
    <w:pPr>
      <w:spacing w:after="0" w:line="240" w:lineRule="auto"/>
    </w:pPr>
    <w:rPr>
      <w:rFonts w:ascii="Times New Roman" w:eastAsia="SimSun" w:hAnsi="Times New Roman" w:cs="Times New Roman"/>
      <w:sz w:val="20"/>
      <w:szCs w:val="20"/>
      <w:lang w:val="es-MX" w:eastAsia="es-MX"/>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37">
    <w:name w:val="Tabla con cuadrícula37"/>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uiPriority w:val="34"/>
    <w:unhideWhenUsed/>
    <w:qFormat/>
    <w:rsid w:val="00BD21BA"/>
    <w:pPr>
      <w:spacing w:after="0" w:line="240" w:lineRule="auto"/>
    </w:pPr>
    <w:rPr>
      <w:rFonts w:ascii="Cambria" w:eastAsia="MS Mincho" w:hAnsi="Cambria" w:cs="Times New Roman"/>
      <w:sz w:val="24"/>
      <w:szCs w:val="24"/>
      <w:lang w:val="es-MX" w:eastAsia="es-MX" w:bidi="zh-CN"/>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uiPriority w:val="1"/>
    <w:unhideWhenUsed/>
    <w:qFormat/>
    <w:rsid w:val="00BD21BA"/>
    <w:pPr>
      <w:spacing w:after="0" w:line="240" w:lineRule="auto"/>
    </w:pPr>
    <w:rPr>
      <w:rFonts w:ascii="Cambria" w:eastAsia="MS Mincho" w:hAnsi="Cambria" w:cs="Times New Roman"/>
      <w:sz w:val="24"/>
      <w:szCs w:val="24"/>
      <w:lang w:val="es-MX" w:eastAsia="es-MX"/>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uiPriority w:val="59"/>
    <w:qFormat/>
    <w:rsid w:val="00BD21BA"/>
    <w:pPr>
      <w:spacing w:after="0" w:line="240" w:lineRule="auto"/>
    </w:pPr>
    <w:rPr>
      <w:rFonts w:ascii="Cambria" w:eastAsia="Cambria" w:hAnsi="Cambria"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qFormat/>
    <w:rsid w:val="00BD21BA"/>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table" w:customStyle="1" w:styleId="TableGrid5">
    <w:name w:val="TableGrid5"/>
    <w:qFormat/>
    <w:rsid w:val="00BD21BA"/>
    <w:pPr>
      <w:spacing w:after="0" w:line="240" w:lineRule="auto"/>
    </w:pPr>
    <w:rPr>
      <w:rFonts w:ascii="Cambria" w:eastAsia="MS Mincho" w:hAnsi="Cambria" w:cs="Times New Roman"/>
      <w:sz w:val="20"/>
      <w:szCs w:val="20"/>
      <w:lang w:val="es-ES" w:eastAsia="es-ES"/>
    </w:rPr>
    <w:tblPr>
      <w:tblCellMar>
        <w:top w:w="0" w:type="dxa"/>
        <w:left w:w="0" w:type="dxa"/>
        <w:bottom w:w="0" w:type="dxa"/>
        <w:right w:w="0" w:type="dxa"/>
      </w:tblCellMar>
    </w:tblPr>
  </w:style>
  <w:style w:type="table" w:customStyle="1" w:styleId="Tablamoderna2">
    <w:name w:val="Tabla moderna2"/>
    <w:basedOn w:val="Tablanormal"/>
    <w:semiHidden/>
    <w:unhideWhenUsed/>
    <w:qFormat/>
    <w:rsid w:val="00BD21BA"/>
    <w:pPr>
      <w:spacing w:after="0" w:line="240" w:lineRule="auto"/>
    </w:pPr>
    <w:rPr>
      <w:rFonts w:ascii="Times New Roman" w:eastAsia="Times New Roman" w:hAnsi="Times New Roman" w:cs="Times New Roman"/>
      <w:sz w:val="20"/>
      <w:szCs w:val="20"/>
      <w:lang w:val="es-MX" w:eastAsia="es-MX"/>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Tablaconcuadrcula215">
    <w:name w:val="Tabla con cuadrícula215"/>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BD21BA"/>
    <w:pPr>
      <w:spacing w:after="0" w:line="240" w:lineRule="auto"/>
    </w:pPr>
    <w:rPr>
      <w:rFonts w:ascii="Calibri" w:eastAsia="Times New Roman" w:hAnsi="Calibri" w:cs="Times New Roman"/>
      <w:sz w:val="20"/>
      <w:szCs w:val="20"/>
      <w:lang w:val="es-ES" w:eastAsia="es-MX"/>
    </w:rPr>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8">
    <w:name w:val="Tabla con cuadrícula38"/>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6">
    <w:name w:val="Tabla clásica 36"/>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6">
    <w:name w:val="Tabla con lista 86"/>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9">
    <w:name w:val="Tabla profesional9"/>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6">
    <w:name w:val="Tabla con efectos 3D 16"/>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8">
    <w:name w:val="Tabla con cuadrícula118"/>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qFormat/>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table" w:customStyle="1" w:styleId="Cuadrculadetablaclara16">
    <w:name w:val="Cuadrícula de tabla clara16"/>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5">
    <w:name w:val="Tabla clásica 215"/>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15">
    <w:name w:val="Tabla clásica 315"/>
    <w:basedOn w:val="Tablanormal"/>
    <w:semiHidden/>
    <w:unhideWhenUsed/>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5">
    <w:name w:val="Tabla con lista 815"/>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5">
    <w:name w:val="Tabla con efectos 3D 115"/>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profesional15">
    <w:name w:val="Tabla profesional15"/>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Cuadrculadetablaclara115">
    <w:name w:val="Cuadrícula de tabla clara115"/>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5">
    <w:name w:val="Tabla profesional25"/>
    <w:basedOn w:val="Tablanormal"/>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5">
    <w:name w:val="Tabla clásica 235"/>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5">
    <w:name w:val="Tabla profesional35"/>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Cuadrculamedia212">
    <w:name w:val="Cuadrícula media 212"/>
    <w:basedOn w:val="Tablanormal"/>
    <w:uiPriority w:val="1"/>
    <w:semiHidden/>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22">
    <w:name w:val="Tabla clásica 322"/>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22">
    <w:name w:val="Tabla con lista 82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46">
    <w:name w:val="Tabla profesional46"/>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22">
    <w:name w:val="Tabla con efectos 3D 122"/>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Cuadrculamedia222">
    <w:name w:val="Cuadrícula media 222"/>
    <w:basedOn w:val="Tablanormal"/>
    <w:uiPriority w:val="1"/>
    <w:semiHidden/>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12">
    <w:name w:val="Tabla profesional112"/>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12">
    <w:name w:val="Tabla con cuadrícula41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12">
    <w:name w:val="Tabla con lista 8112"/>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12">
    <w:name w:val="Tabla con efectos 3D 1112"/>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112">
    <w:name w:val="Tabla con cuadrícula11112"/>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12">
    <w:name w:val="Tabla profesional21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12">
    <w:name w:val="Tabla clásica 231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12">
    <w:name w:val="Tabla profesional31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12">
    <w:name w:val="Tabla con cuadrícula121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12">
    <w:name w:val="Tabla clásica 2412"/>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12">
    <w:name w:val="Tabla profesional412"/>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12">
    <w:name w:val="Tabla con cuadrícula91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52">
    <w:name w:val="Tabla clásica 25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52">
    <w:name w:val="Tabla profesional5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lsica2422">
    <w:name w:val="Tabla clásica 2422"/>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22">
    <w:name w:val="Tabla profesional422"/>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22">
    <w:name w:val="Tabla con cuadrícula92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32">
    <w:name w:val="Tabla clásica 332"/>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32">
    <w:name w:val="Tabla con lista 83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62">
    <w:name w:val="Tabla profesional6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32">
    <w:name w:val="Tabla con efectos 3D 132"/>
    <w:basedOn w:val="Tablanormal"/>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Cuadrculamedia232">
    <w:name w:val="Cuadrícula media 232"/>
    <w:basedOn w:val="Tablanormal"/>
    <w:uiPriority w:val="1"/>
    <w:semiHidden/>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22">
    <w:name w:val="Tabla profesional122"/>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22">
    <w:name w:val="Tabla con cuadrícula42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22">
    <w:name w:val="Tabla con lista 8122"/>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22">
    <w:name w:val="Tabla con efectos 3D 1122"/>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22">
    <w:name w:val="Tabla con cuadrícula1122"/>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22">
    <w:name w:val="Tabla profesional22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22">
    <w:name w:val="Tabla clásica 232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22">
    <w:name w:val="Tabla profesional32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22">
    <w:name w:val="Tabla con cuadrícula122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qFormat/>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table" w:customStyle="1" w:styleId="Tablaclsica2432">
    <w:name w:val="Tabla clásica 2432"/>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32">
    <w:name w:val="Tabla profesional432"/>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32">
    <w:name w:val="Tabla con cuadrícula93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
    <w:name w:val="Tabla con cuadrícula1032"/>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
    <w:name w:val="Table Grid12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42">
    <w:name w:val="Tabla clásica 342"/>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42">
    <w:name w:val="Tabla con lista 84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72">
    <w:name w:val="Tabla profesional7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42">
    <w:name w:val="Tabla con efectos 3D 142"/>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Cuadrculamedia242">
    <w:name w:val="Cuadrícula media 242"/>
    <w:basedOn w:val="Tablanormal"/>
    <w:uiPriority w:val="1"/>
    <w:semiHidden/>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32">
    <w:name w:val="Tabla profesional132"/>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32">
    <w:name w:val="Tabla con cuadrícula43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32">
    <w:name w:val="Tabla con lista 8132"/>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32">
    <w:name w:val="Tabla con efectos 3D 1132"/>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42">
    <w:name w:val="Tabla con cuadrícula1142"/>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32">
    <w:name w:val="Tabla profesional23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32">
    <w:name w:val="Tabla clásica 233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32">
    <w:name w:val="Tabla profesional332"/>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32">
    <w:name w:val="Tabla con cuadrícula123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qFormat/>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table" w:customStyle="1" w:styleId="Tablaclsica2442">
    <w:name w:val="Tabla clásica 2442"/>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42">
    <w:name w:val="Tabla profesional442"/>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42">
    <w:name w:val="Tabla con cuadrícula942"/>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
    <w:name w:val="Tabla con cuadrícula1042"/>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uiPriority w:val="39"/>
    <w:qFormat/>
    <w:rsid w:val="00BD21BA"/>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272">
    <w:name w:val="Tabla con cuadrícula272"/>
    <w:basedOn w:val="Tablanormal"/>
    <w:uiPriority w:val="39"/>
    <w:qFormat/>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282">
    <w:name w:val="Tabla con cuadrícula282"/>
    <w:basedOn w:val="Tablanormal"/>
    <w:uiPriority w:val="39"/>
    <w:qFormat/>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uiPriority w:val="40"/>
    <w:qFormat/>
    <w:rsid w:val="00BD21BA"/>
    <w:pPr>
      <w:spacing w:after="0" w:line="240" w:lineRule="auto"/>
    </w:pPr>
    <w:rPr>
      <w:rFonts w:ascii="Times New Roman" w:eastAsia="SimSun" w:hAnsi="Times New Roman" w:cs="Times New Roman"/>
      <w:sz w:val="20"/>
      <w:szCs w:val="20"/>
      <w:lang w:val="es-MX" w:eastAsia="es-MX"/>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2">
    <w:name w:val="Table Normal32"/>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292">
    <w:name w:val="Tabla con cuadrícula292"/>
    <w:basedOn w:val="Tablanormal"/>
    <w:uiPriority w:val="39"/>
    <w:qFormat/>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uiPriority w:val="40"/>
    <w:qFormat/>
    <w:rsid w:val="00BD21BA"/>
    <w:pPr>
      <w:spacing w:after="0" w:line="240" w:lineRule="auto"/>
    </w:pPr>
    <w:rPr>
      <w:rFonts w:ascii="Times New Roman" w:eastAsia="SimSun" w:hAnsi="Times New Roman" w:cs="Times New Roman"/>
      <w:sz w:val="20"/>
      <w:szCs w:val="20"/>
      <w:lang w:val="es-MX" w:eastAsia="es-MX"/>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301">
    <w:name w:val="Tabla con cuadrícula30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uiPriority w:val="34"/>
    <w:unhideWhenUsed/>
    <w:qFormat/>
    <w:rsid w:val="00BD21BA"/>
    <w:pPr>
      <w:spacing w:after="0" w:line="240" w:lineRule="auto"/>
    </w:pPr>
    <w:rPr>
      <w:rFonts w:ascii="Cambria" w:eastAsia="MS Mincho" w:hAnsi="Cambria" w:cs="Times New Roman"/>
      <w:sz w:val="24"/>
      <w:szCs w:val="24"/>
      <w:lang w:val="es-MX" w:eastAsia="es-MX" w:bidi="zh-CN"/>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uiPriority w:val="1"/>
    <w:unhideWhenUsed/>
    <w:qFormat/>
    <w:rsid w:val="00BD21BA"/>
    <w:pPr>
      <w:spacing w:after="0" w:line="240" w:lineRule="auto"/>
    </w:pPr>
    <w:rPr>
      <w:rFonts w:ascii="Cambria" w:eastAsia="MS Mincho" w:hAnsi="Cambria" w:cs="Times New Roman"/>
      <w:sz w:val="24"/>
      <w:szCs w:val="24"/>
      <w:lang w:val="es-MX" w:eastAsia="es-MX"/>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uiPriority w:val="59"/>
    <w:qFormat/>
    <w:rsid w:val="00BD21BA"/>
    <w:pPr>
      <w:spacing w:after="0" w:line="240" w:lineRule="auto"/>
    </w:pPr>
    <w:rPr>
      <w:rFonts w:ascii="Cambria" w:eastAsia="Cambria" w:hAnsi="Cambria"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qFormat/>
    <w:rsid w:val="00BD21BA"/>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table" w:customStyle="1" w:styleId="TableGrid41">
    <w:name w:val="TableGrid41"/>
    <w:qFormat/>
    <w:rsid w:val="00BD21BA"/>
    <w:pPr>
      <w:spacing w:after="0" w:line="240" w:lineRule="auto"/>
    </w:pPr>
    <w:rPr>
      <w:rFonts w:ascii="Cambria" w:eastAsia="MS Mincho" w:hAnsi="Cambria" w:cs="Times New Roman"/>
      <w:sz w:val="20"/>
      <w:szCs w:val="20"/>
      <w:lang w:val="es-ES" w:eastAsia="es-ES"/>
    </w:rPr>
    <w:tblPr>
      <w:tblCellMar>
        <w:top w:w="0" w:type="dxa"/>
        <w:left w:w="0" w:type="dxa"/>
        <w:bottom w:w="0" w:type="dxa"/>
        <w:right w:w="0" w:type="dxa"/>
      </w:tblCellMar>
    </w:tblPr>
  </w:style>
  <w:style w:type="table" w:customStyle="1" w:styleId="Tablamoderna11">
    <w:name w:val="Tabla moderna11"/>
    <w:basedOn w:val="Tablanormal"/>
    <w:semiHidden/>
    <w:unhideWhenUsed/>
    <w:qFormat/>
    <w:rsid w:val="00BD21BA"/>
    <w:pPr>
      <w:spacing w:after="0" w:line="240" w:lineRule="auto"/>
    </w:pPr>
    <w:rPr>
      <w:rFonts w:ascii="Times New Roman" w:eastAsia="Times New Roman" w:hAnsi="Times New Roman" w:cs="Times New Roman"/>
      <w:sz w:val="20"/>
      <w:szCs w:val="20"/>
      <w:lang w:val="es-MX" w:eastAsia="es-MX"/>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Tablaconcuadrcula2101">
    <w:name w:val="Tabla con cuadrícula210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BD21BA"/>
    <w:pPr>
      <w:spacing w:after="0" w:line="240" w:lineRule="auto"/>
    </w:pPr>
    <w:rPr>
      <w:rFonts w:ascii="Calibri" w:eastAsia="Times New Roman" w:hAnsi="Calibri" w:cs="Times New Roman"/>
      <w:sz w:val="20"/>
      <w:szCs w:val="20"/>
      <w:lang w:val="es-ES" w:eastAsia="es-MX"/>
    </w:rPr>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61">
    <w:name w:val="Tabla con cuadrícula361"/>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51">
    <w:name w:val="Tabla clásica 351"/>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51">
    <w:name w:val="Tabla con lista 85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81">
    <w:name w:val="Tabla profesional8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51">
    <w:name w:val="Tabla con efectos 3D 151"/>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61">
    <w:name w:val="Tabla con cuadrícula116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uiPriority w:val="59"/>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qFormat/>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table" w:customStyle="1" w:styleId="Cuadrculadetablaclara151">
    <w:name w:val="Cuadrícula de tabla clara15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41">
    <w:name w:val="Tabla clásica 214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141">
    <w:name w:val="Tabla clásica 3141"/>
    <w:basedOn w:val="Tablanormal"/>
    <w:semiHidden/>
    <w:unhideWhenUsed/>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41">
    <w:name w:val="Tabla con lista 814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41">
    <w:name w:val="Tabla con efectos 3D 114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profesional141">
    <w:name w:val="Tabla profesional14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Cuadrculadetablaclara1141">
    <w:name w:val="Cuadrícula de tabla clara114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41">
    <w:name w:val="Tabla profesional24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41">
    <w:name w:val="Tabla clásica 2341"/>
    <w:basedOn w:val="Tablanormal"/>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41">
    <w:name w:val="Tabla profesional34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Cuadrculamedia2111">
    <w:name w:val="Cuadrícula media 2111"/>
    <w:basedOn w:val="Tablanormal"/>
    <w:uiPriority w:val="1"/>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1">
    <w:name w:val="Table Grid131"/>
    <w:basedOn w:val="Tablanormal"/>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211">
    <w:name w:val="Tabla clásica 3211"/>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211">
    <w:name w:val="Tabla con lista 82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451">
    <w:name w:val="Tabla profesional45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211">
    <w:name w:val="Tabla con efectos 3D 1211"/>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Cuadrculamedia2211">
    <w:name w:val="Cuadrícula media 2211"/>
    <w:basedOn w:val="Tablanormal"/>
    <w:uiPriority w:val="1"/>
    <w:semiHidden/>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unhideWhenUsed/>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111">
    <w:name w:val="Tabla profesional111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111">
    <w:name w:val="Tabla con cuadrícula41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111">
    <w:name w:val="Tabla con lista 81111"/>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111">
    <w:name w:val="Tabla con efectos 3D 11111"/>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1111">
    <w:name w:val="Tabla con cuadrícula111111"/>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111">
    <w:name w:val="Tabla profesional21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111">
    <w:name w:val="Tabla clásica 231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111">
    <w:name w:val="Tabla profesional31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111">
    <w:name w:val="Tabla con cuadrícula121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111">
    <w:name w:val="Tabla clásica 2411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111">
    <w:name w:val="Tabla profesional411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111">
    <w:name w:val="Tabla con cuadrícula91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
    <w:name w:val="Tabla con cuadrícula10111"/>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511">
    <w:name w:val="Tabla clásica 25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511">
    <w:name w:val="Tabla profesional5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lsica24211">
    <w:name w:val="Tabla clásica 2421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211">
    <w:name w:val="Tabla profesional421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211">
    <w:name w:val="Tabla con cuadrícula92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1">
    <w:name w:val="Tabla con cuadrícula10211"/>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uiPriority w:val="59"/>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311">
    <w:name w:val="Tabla clásica 3311"/>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311">
    <w:name w:val="Tabla con lista 83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611">
    <w:name w:val="Tabla profesional611"/>
    <w:basedOn w:val="Tablanormal"/>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311">
    <w:name w:val="Tabla con efectos 3D 1311"/>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Cuadrculamedia2311">
    <w:name w:val="Cuadrícula media 2311"/>
    <w:basedOn w:val="Tablanormal"/>
    <w:uiPriority w:val="1"/>
    <w:semiHidden/>
    <w:unhideWhenUsed/>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211">
    <w:name w:val="Tabla profesional121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211">
    <w:name w:val="Tabla con cuadrícula42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211">
    <w:name w:val="Tabla con lista 81211"/>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211">
    <w:name w:val="Tabla con efectos 3D 11211"/>
    <w:basedOn w:val="Tablanormal"/>
    <w:semiHidden/>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211">
    <w:name w:val="Tabla con cuadrícula11211"/>
    <w:basedOn w:val="Tablanormal"/>
    <w:uiPriority w:val="59"/>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211">
    <w:name w:val="Tabla profesional2211"/>
    <w:basedOn w:val="Tablanormal"/>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211">
    <w:name w:val="Tabla clásica 232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211">
    <w:name w:val="Tabla profesional3211"/>
    <w:basedOn w:val="Tablanormal"/>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211">
    <w:name w:val="Tabla con cuadrícula122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table" w:customStyle="1" w:styleId="Tablaclsica24311">
    <w:name w:val="Tabla clásica 24311"/>
    <w:basedOn w:val="Tablanormal"/>
    <w:semiHidden/>
    <w:unhideWhenUsed/>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311">
    <w:name w:val="Tabla profesional431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311">
    <w:name w:val="Tabla con cuadrícula93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1">
    <w:name w:val="Tabla con cuadrícula10311"/>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
    <w:name w:val="Table Grid1211"/>
    <w:basedOn w:val="Tablanormal"/>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411">
    <w:name w:val="Tabla clásica 3411"/>
    <w:basedOn w:val="Tablanormal"/>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411">
    <w:name w:val="Tabla con lista 84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711">
    <w:name w:val="Tabla profesional7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411">
    <w:name w:val="Tabla con efectos 3D 1411"/>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Cuadrculamedia2411">
    <w:name w:val="Cuadrícula media 2411"/>
    <w:basedOn w:val="Tablanormal"/>
    <w:uiPriority w:val="1"/>
    <w:semiHidden/>
    <w:unhideWhenUsed/>
    <w:qFormat/>
    <w:rsid w:val="00BD21BA"/>
    <w:pPr>
      <w:spacing w:after="0" w:line="240" w:lineRule="auto"/>
    </w:pPr>
    <w:rPr>
      <w:rFonts w:ascii="Times New Roman" w:eastAsia="Times New Roman" w:hAnsi="Times New Roman" w:cs="Times New Roman"/>
      <w:sz w:val="24"/>
      <w:szCs w:val="24"/>
      <w:lang w:val="es-ES" w:eastAsia="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1311">
    <w:name w:val="Tabla profesional1311"/>
    <w:basedOn w:val="Tablanormal"/>
    <w:unhideWhenUsed/>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4311">
    <w:name w:val="Tabla con cuadrícula43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qFormat/>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qFormat/>
    <w:rsid w:val="00BD21BA"/>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1311">
    <w:name w:val="Tabla con lista 81311"/>
    <w:basedOn w:val="Tablanormal"/>
    <w:semiHidden/>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conefectos3D11311">
    <w:name w:val="Tabla con efectos 3D 11311"/>
    <w:basedOn w:val="Tablanormal"/>
    <w:qFormat/>
    <w:rsid w:val="00BD21BA"/>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11411">
    <w:name w:val="Tabla con cuadrícula11411"/>
    <w:basedOn w:val="Tablanormal"/>
    <w:uiPriority w:val="59"/>
    <w:qFormat/>
    <w:rsid w:val="00BD21B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BD21BA"/>
    <w:pPr>
      <w:spacing w:after="0" w:line="240" w:lineRule="auto"/>
    </w:pPr>
    <w:rPr>
      <w:rFonts w:ascii="Cambria" w:eastAsia="MS Mincho" w:hAnsi="Cambria" w:cs="Times New Roman"/>
      <w:sz w:val="20"/>
      <w:szCs w:val="20"/>
      <w:lang w:val="es-MX"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2311">
    <w:name w:val="Tabla profesional2311"/>
    <w:basedOn w:val="Tablanormal"/>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lsica23311">
    <w:name w:val="Tabla clásica 233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3311">
    <w:name w:val="Tabla profesional3311"/>
    <w:basedOn w:val="Tablanormal"/>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12311">
    <w:name w:val="Tabla con cuadrícula123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qFormat/>
    <w:rsid w:val="00BD21BA"/>
    <w:pPr>
      <w:spacing w:after="0" w:line="240" w:lineRule="auto"/>
    </w:pPr>
    <w:rPr>
      <w:rFonts w:ascii="Calibri" w:eastAsia="Times New Roman" w:hAnsi="Calibri" w:cs="Times New Roman"/>
      <w:sz w:val="20"/>
      <w:szCs w:val="20"/>
      <w:lang w:val="es-MX" w:eastAsia="es-MX"/>
    </w:rPr>
    <w:tblPr>
      <w:tblCellMar>
        <w:top w:w="0" w:type="dxa"/>
        <w:left w:w="0" w:type="dxa"/>
        <w:bottom w:w="0" w:type="dxa"/>
        <w:right w:w="0" w:type="dxa"/>
      </w:tblCellMar>
    </w:tblPr>
  </w:style>
  <w:style w:type="table" w:customStyle="1" w:styleId="Tablaclsica24411">
    <w:name w:val="Tabla clásica 2441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profesional4411">
    <w:name w:val="Tabla profesional4411"/>
    <w:basedOn w:val="Tablanormal"/>
    <w:semiHidden/>
    <w:unhideWhenUsed/>
    <w:qFormat/>
    <w:rsid w:val="00BD21BA"/>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il"/>
          <w:tr2bl w:val="nil"/>
        </w:tcBorders>
        <w:shd w:val="solid" w:color="000000" w:fill="FFFFFF"/>
      </w:tcPr>
    </w:tblStylePr>
  </w:style>
  <w:style w:type="table" w:customStyle="1" w:styleId="Tablaconcuadrcula9411">
    <w:name w:val="Tabla con cuadrícula9411"/>
    <w:basedOn w:val="Tablanormal"/>
    <w:uiPriority w:val="59"/>
    <w:qFormat/>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BD21BA"/>
    <w:pPr>
      <w:spacing w:after="0" w:line="240" w:lineRule="auto"/>
    </w:pPr>
    <w:rPr>
      <w:rFonts w:ascii="Cambria" w:eastAsia="MS Mincho" w:hAnsi="Cambria"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uiPriority w:val="39"/>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uiPriority w:val="39"/>
    <w:rsid w:val="00BD21BA"/>
    <w:pPr>
      <w:spacing w:after="0" w:line="240" w:lineRule="auto"/>
    </w:pPr>
    <w:rPr>
      <w:rFonts w:ascii="Times New Roman" w:eastAsiaTheme="minorEastAsia"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2711">
    <w:name w:val="Tabla con cuadrícula2711"/>
    <w:basedOn w:val="Tablanormal"/>
    <w:uiPriority w:val="39"/>
    <w:qFormat/>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2811">
    <w:name w:val="Tabla con cuadrícula2811"/>
    <w:basedOn w:val="Tablanormal"/>
    <w:uiPriority w:val="39"/>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uiPriority w:val="40"/>
    <w:qFormat/>
    <w:rsid w:val="00BD21BA"/>
    <w:pPr>
      <w:spacing w:after="0" w:line="240" w:lineRule="auto"/>
    </w:pPr>
    <w:rPr>
      <w:rFonts w:ascii="Times New Roman" w:eastAsia="SimSun" w:hAnsi="Times New Roman" w:cs="Times New Roman"/>
      <w:sz w:val="20"/>
      <w:szCs w:val="20"/>
      <w:lang w:val="es-MX" w:eastAsia="es-MX"/>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11">
    <w:name w:val="Table Normal311"/>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table" w:customStyle="1" w:styleId="Tablaconcuadrcula2911">
    <w:name w:val="Tabla con cuadrícula2911"/>
    <w:basedOn w:val="Tablanormal"/>
    <w:uiPriority w:val="39"/>
    <w:rsid w:val="00BD21BA"/>
    <w:pPr>
      <w:spacing w:after="0" w:line="240" w:lineRule="auto"/>
    </w:pPr>
    <w:rPr>
      <w:rFonts w:ascii="Times New Roman" w:eastAsia="Batang"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uiPriority w:val="40"/>
    <w:rsid w:val="00BD21BA"/>
    <w:pPr>
      <w:spacing w:after="0" w:line="240" w:lineRule="auto"/>
    </w:pPr>
    <w:rPr>
      <w:rFonts w:ascii="Times New Roman" w:eastAsia="SimSun" w:hAnsi="Times New Roman" w:cs="Times New Roman"/>
      <w:sz w:val="20"/>
      <w:szCs w:val="20"/>
      <w:lang w:val="es-MX" w:eastAsia="es-MX"/>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BD21BA"/>
    <w:pPr>
      <w:widowControl w:val="0"/>
      <w:autoSpaceDE w:val="0"/>
      <w:autoSpaceDN w:val="0"/>
      <w:spacing w:after="0" w:line="240" w:lineRule="auto"/>
    </w:pPr>
    <w:rPr>
      <w:rFonts w:ascii="Times New Roman" w:eastAsia="SimSun" w:hAnsi="Times New Roman" w:cs="Times New Roman"/>
      <w:sz w:val="20"/>
      <w:szCs w:val="20"/>
      <w:lang w:val="en-US" w:eastAsia="es-MX"/>
    </w:rPr>
    <w:tblPr>
      <w:tblCellMar>
        <w:top w:w="0" w:type="dxa"/>
        <w:left w:w="0" w:type="dxa"/>
        <w:bottom w:w="0" w:type="dxa"/>
        <w:right w:w="0" w:type="dxa"/>
      </w:tblCellMar>
    </w:tblPr>
  </w:style>
  <w:style w:type="paragraph" w:customStyle="1" w:styleId="Textocomentario1">
    <w:name w:val="Texto comentario1"/>
    <w:basedOn w:val="Normal"/>
    <w:next w:val="Textocomentario"/>
    <w:qFormat/>
    <w:rsid w:val="00BD21BA"/>
    <w:pPr>
      <w:widowControl/>
      <w:suppressAutoHyphens w:val="0"/>
    </w:pPr>
    <w:rPr>
      <w:rFonts w:asciiTheme="minorHAnsi" w:eastAsia="Arial Unicode MS" w:hAnsiTheme="minorHAnsi" w:cstheme="minorBidi"/>
      <w:kern w:val="0"/>
      <w:lang w:eastAsia="en-US"/>
    </w:rPr>
  </w:style>
  <w:style w:type="character" w:customStyle="1" w:styleId="TextocomentarioCar2">
    <w:name w:val="Texto comentario Car2"/>
    <w:basedOn w:val="Fuentedeprrafopredeter"/>
    <w:uiPriority w:val="99"/>
    <w:semiHidden/>
    <w:rsid w:val="00BD21BA"/>
    <w:rPr>
      <w:rFonts w:eastAsiaTheme="minorEastAsia"/>
      <w:sz w:val="20"/>
      <w:szCs w:val="20"/>
      <w:lang w:eastAsia="es-CO"/>
    </w:rPr>
  </w:style>
  <w:style w:type="character" w:customStyle="1" w:styleId="CharAttribute12">
    <w:name w:val="CharAttribute12"/>
    <w:qFormat/>
    <w:rsid w:val="00BD21BA"/>
    <w:rPr>
      <w:rFonts w:ascii="Arial" w:eastAsia="Arial" w:hAnsi="Arial" w:cs="Arial" w:hint="default"/>
      <w:sz w:val="24"/>
    </w:rPr>
  </w:style>
  <w:style w:type="paragraph" w:customStyle="1" w:styleId="xl819">
    <w:name w:val="xl819"/>
    <w:basedOn w:val="Normal"/>
    <w:qFormat/>
    <w:rsid w:val="00BD21B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820">
    <w:name w:val="xl820"/>
    <w:basedOn w:val="Normal"/>
    <w:qFormat/>
    <w:rsid w:val="00BD21BA"/>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821">
    <w:name w:val="xl821"/>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rPr>
  </w:style>
  <w:style w:type="paragraph" w:customStyle="1" w:styleId="xl822">
    <w:name w:val="xl822"/>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rPr>
  </w:style>
  <w:style w:type="paragraph" w:customStyle="1" w:styleId="xl823">
    <w:name w:val="xl823"/>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824">
    <w:name w:val="xl824"/>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825">
    <w:name w:val="xl825"/>
    <w:basedOn w:val="Normal"/>
    <w:qFormat/>
    <w:rsid w:val="00BD21BA"/>
    <w:pPr>
      <w:widowControl/>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826">
    <w:name w:val="xl826"/>
    <w:basedOn w:val="Normal"/>
    <w:qFormat/>
    <w:rsid w:val="00BD21BA"/>
    <w:pPr>
      <w:widowControl/>
      <w:suppressAutoHyphens w:val="0"/>
      <w:spacing w:before="100" w:beforeAutospacing="1" w:after="100" w:afterAutospacing="1"/>
    </w:pPr>
    <w:rPr>
      <w:rFonts w:ascii="Times New Roman" w:eastAsia="Times New Roman" w:hAnsi="Times New Roman"/>
      <w:kern w:val="0"/>
      <w:sz w:val="18"/>
      <w:szCs w:val="18"/>
    </w:rPr>
  </w:style>
  <w:style w:type="paragraph" w:customStyle="1" w:styleId="xl827">
    <w:name w:val="xl827"/>
    <w:basedOn w:val="Normal"/>
    <w:qFormat/>
    <w:rsid w:val="00BD21B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rFonts w:ascii="Times New Roman" w:eastAsia="Times New Roman" w:hAnsi="Times New Roman"/>
      <w:kern w:val="0"/>
      <w:sz w:val="18"/>
      <w:szCs w:val="18"/>
    </w:rPr>
  </w:style>
  <w:style w:type="paragraph" w:customStyle="1" w:styleId="xl828">
    <w:name w:val="xl828"/>
    <w:basedOn w:val="Normal"/>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829">
    <w:name w:val="xl829"/>
    <w:basedOn w:val="Normal"/>
    <w:qFormat/>
    <w:rsid w:val="00BD21B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830">
    <w:name w:val="xl830"/>
    <w:basedOn w:val="Normal"/>
    <w:qFormat/>
    <w:rsid w:val="00BD21BA"/>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831">
    <w:name w:val="xl831"/>
    <w:basedOn w:val="Normal"/>
    <w:qFormat/>
    <w:rsid w:val="00BD21B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832">
    <w:name w:val="xl832"/>
    <w:basedOn w:val="Normal"/>
    <w:qFormat/>
    <w:rsid w:val="00BD21B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33">
    <w:name w:val="xl833"/>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834">
    <w:name w:val="xl834"/>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rPr>
  </w:style>
  <w:style w:type="paragraph" w:customStyle="1" w:styleId="xl835">
    <w:name w:val="xl835"/>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rPr>
  </w:style>
  <w:style w:type="paragraph" w:customStyle="1" w:styleId="xl836">
    <w:name w:val="xl836"/>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837">
    <w:name w:val="xl837"/>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838">
    <w:name w:val="xl838"/>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839">
    <w:name w:val="xl839"/>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rPr>
  </w:style>
  <w:style w:type="paragraph" w:customStyle="1" w:styleId="xl840">
    <w:name w:val="xl840"/>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841">
    <w:name w:val="xl841"/>
    <w:basedOn w:val="Normal"/>
    <w:qFormat/>
    <w:rsid w:val="00BD21B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842">
    <w:name w:val="xl842"/>
    <w:basedOn w:val="Normal"/>
    <w:qFormat/>
    <w:rsid w:val="00BD21B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843">
    <w:name w:val="xl843"/>
    <w:basedOn w:val="Normal"/>
    <w:qFormat/>
    <w:rsid w:val="00BD21BA"/>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844">
    <w:name w:val="xl844"/>
    <w:basedOn w:val="Normal"/>
    <w:qFormat/>
    <w:rsid w:val="00BD21BA"/>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845">
    <w:name w:val="xl845"/>
    <w:basedOn w:val="Normal"/>
    <w:qFormat/>
    <w:rsid w:val="00BD21BA"/>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846">
    <w:name w:val="xl846"/>
    <w:basedOn w:val="Normal"/>
    <w:qFormat/>
    <w:rsid w:val="00BD21BA"/>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847">
    <w:name w:val="xl847"/>
    <w:basedOn w:val="Normal"/>
    <w:qFormat/>
    <w:rsid w:val="00BD21B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48">
    <w:name w:val="xl848"/>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849">
    <w:name w:val="xl849"/>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850">
    <w:name w:val="xl850"/>
    <w:basedOn w:val="Normal"/>
    <w:qFormat/>
    <w:rsid w:val="00BD21BA"/>
    <w:pPr>
      <w:widowControl/>
      <w:pBdr>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851">
    <w:name w:val="xl851"/>
    <w:basedOn w:val="Normal"/>
    <w:qFormat/>
    <w:rsid w:val="00BD21BA"/>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52">
    <w:name w:val="xl852"/>
    <w:basedOn w:val="Normal"/>
    <w:qFormat/>
    <w:rsid w:val="00BD21BA"/>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53">
    <w:name w:val="xl853"/>
    <w:basedOn w:val="Normal"/>
    <w:qFormat/>
    <w:rsid w:val="00BD21BA"/>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54">
    <w:name w:val="xl854"/>
    <w:basedOn w:val="Normal"/>
    <w:qFormat/>
    <w:rsid w:val="00BD21BA"/>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55">
    <w:name w:val="xl855"/>
    <w:basedOn w:val="Normal"/>
    <w:qFormat/>
    <w:rsid w:val="00BD21BA"/>
    <w:pPr>
      <w:widowControl/>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56">
    <w:name w:val="xl856"/>
    <w:basedOn w:val="Normal"/>
    <w:qFormat/>
    <w:rsid w:val="00BD21BA"/>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table" w:customStyle="1" w:styleId="Tablanormal22">
    <w:name w:val="Tabla normal 22"/>
    <w:basedOn w:val="Tablanormal"/>
    <w:uiPriority w:val="42"/>
    <w:qFormat/>
    <w:rsid w:val="00BD21BA"/>
    <w:pPr>
      <w:spacing w:after="0" w:line="240" w:lineRule="auto"/>
    </w:pPr>
    <w:rPr>
      <w:rFonts w:ascii="Times New Roman" w:eastAsia="SimSun" w:hAnsi="Times New Roman" w:cs="Times New Roman"/>
      <w:sz w:val="20"/>
      <w:szCs w:val="20"/>
      <w:lang w:val="es-MX" w:eastAsia="es-MX"/>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BD21BA"/>
    <w:pPr>
      <w:widowControl/>
      <w:pBdr>
        <w:left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rPr>
  </w:style>
  <w:style w:type="paragraph" w:customStyle="1" w:styleId="xl210">
    <w:name w:val="xl210"/>
    <w:basedOn w:val="Normal"/>
    <w:qFormat/>
    <w:rsid w:val="00BD21B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rPr>
  </w:style>
  <w:style w:type="paragraph" w:customStyle="1" w:styleId="xl211">
    <w:name w:val="xl211"/>
    <w:basedOn w:val="Normal"/>
    <w:qFormat/>
    <w:rsid w:val="00BD21BA"/>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12">
    <w:name w:val="xl212"/>
    <w:basedOn w:val="Normal"/>
    <w:qFormat/>
    <w:rsid w:val="00BD21BA"/>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13">
    <w:name w:val="xl213"/>
    <w:basedOn w:val="Normal"/>
    <w:qFormat/>
    <w:rsid w:val="00BD21BA"/>
    <w:pPr>
      <w:widowControl/>
      <w:pBdr>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14">
    <w:name w:val="xl214"/>
    <w:basedOn w:val="Normal"/>
    <w:qFormat/>
    <w:rsid w:val="00BD21BA"/>
    <w:pPr>
      <w:widowControl/>
      <w:pBdr>
        <w:top w:val="single" w:sz="8" w:space="0" w:color="000000"/>
        <w:left w:val="single" w:sz="8" w:space="0" w:color="000000"/>
      </w:pBdr>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215">
    <w:name w:val="xl215"/>
    <w:basedOn w:val="Normal"/>
    <w:qFormat/>
    <w:rsid w:val="00BD21BA"/>
    <w:pPr>
      <w:widowControl/>
      <w:pBdr>
        <w:bottom w:val="single" w:sz="8" w:space="0" w:color="000000"/>
      </w:pBdr>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216">
    <w:name w:val="xl216"/>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rPr>
  </w:style>
  <w:style w:type="paragraph" w:customStyle="1" w:styleId="xl217">
    <w:name w:val="xl217"/>
    <w:basedOn w:val="Normal"/>
    <w:qFormat/>
    <w:rsid w:val="00BD21BA"/>
    <w:pPr>
      <w:widowControl/>
      <w:pBdr>
        <w:top w:val="single" w:sz="4" w:space="0" w:color="auto"/>
        <w:left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18">
    <w:name w:val="xl218"/>
    <w:basedOn w:val="Normal"/>
    <w:qFormat/>
    <w:rsid w:val="00BD21BA"/>
    <w:pPr>
      <w:widowControl/>
      <w:pBdr>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19">
    <w:name w:val="xl219"/>
    <w:basedOn w:val="Normal"/>
    <w:qFormat/>
    <w:rsid w:val="00BD21BA"/>
    <w:pPr>
      <w:widowControl/>
      <w:pBdr>
        <w:top w:val="single" w:sz="4" w:space="0" w:color="auto"/>
        <w:left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0">
    <w:name w:val="xl220"/>
    <w:basedOn w:val="Normal"/>
    <w:qFormat/>
    <w:rsid w:val="00BD21BA"/>
    <w:pPr>
      <w:widowControl/>
      <w:pBdr>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1">
    <w:name w:val="xl221"/>
    <w:basedOn w:val="Normal"/>
    <w:qFormat/>
    <w:rsid w:val="00BD21BA"/>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2">
    <w:name w:val="xl222"/>
    <w:basedOn w:val="Normal"/>
    <w:qFormat/>
    <w:rsid w:val="00BD21BA"/>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3">
    <w:name w:val="xl223"/>
    <w:basedOn w:val="Normal"/>
    <w:qFormat/>
    <w:rsid w:val="00BD21BA"/>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4">
    <w:name w:val="xl224"/>
    <w:basedOn w:val="Normal"/>
    <w:qFormat/>
    <w:rsid w:val="00BD21BA"/>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5">
    <w:name w:val="xl225"/>
    <w:basedOn w:val="Normal"/>
    <w:qFormat/>
    <w:rsid w:val="00BD21BA"/>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6">
    <w:name w:val="xl226"/>
    <w:basedOn w:val="Normal"/>
    <w:qFormat/>
    <w:rsid w:val="00BD21BA"/>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7">
    <w:name w:val="xl227"/>
    <w:basedOn w:val="Normal"/>
    <w:qFormat/>
    <w:rsid w:val="00BD21BA"/>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8">
    <w:name w:val="xl228"/>
    <w:basedOn w:val="Normal"/>
    <w:qFormat/>
    <w:rsid w:val="00BD21BA"/>
    <w:pPr>
      <w:widowControl/>
      <w:pBdr>
        <w:left w:val="single" w:sz="4" w:space="0" w:color="auto"/>
        <w:bottom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9">
    <w:name w:val="xl229"/>
    <w:basedOn w:val="Normal"/>
    <w:qFormat/>
    <w:rsid w:val="00BD21B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6"/>
      <w:szCs w:val="16"/>
      <w:lang w:val="en-US" w:eastAsia="en-US"/>
    </w:rPr>
  </w:style>
  <w:style w:type="paragraph" w:customStyle="1" w:styleId="xl230">
    <w:name w:val="xl230"/>
    <w:basedOn w:val="Normal"/>
    <w:qFormat/>
    <w:rsid w:val="00BD21BA"/>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6"/>
      <w:szCs w:val="16"/>
      <w:lang w:val="en-US" w:eastAsia="en-US"/>
    </w:rPr>
  </w:style>
  <w:style w:type="paragraph" w:customStyle="1" w:styleId="xl231">
    <w:name w:val="xl231"/>
    <w:basedOn w:val="Normal"/>
    <w:qFormat/>
    <w:rsid w:val="00BD21BA"/>
    <w:pPr>
      <w:widowControl/>
      <w:pBdr>
        <w:left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6"/>
      <w:szCs w:val="16"/>
      <w:lang w:val="en-US" w:eastAsia="en-US"/>
    </w:rPr>
  </w:style>
  <w:style w:type="paragraph" w:customStyle="1" w:styleId="xl232">
    <w:name w:val="xl232"/>
    <w:basedOn w:val="Normal"/>
    <w:qFormat/>
    <w:rsid w:val="00BD21BA"/>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6"/>
      <w:szCs w:val="16"/>
      <w:lang w:val="en-US" w:eastAsia="en-US"/>
    </w:rPr>
  </w:style>
  <w:style w:type="paragraph" w:customStyle="1" w:styleId="xl233">
    <w:name w:val="xl233"/>
    <w:basedOn w:val="Normal"/>
    <w:qFormat/>
    <w:rsid w:val="00BD21BA"/>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n-US" w:eastAsia="en-US"/>
    </w:rPr>
  </w:style>
  <w:style w:type="paragraph" w:customStyle="1" w:styleId="xl234">
    <w:name w:val="xl234"/>
    <w:basedOn w:val="Normal"/>
    <w:qFormat/>
    <w:rsid w:val="00BD21BA"/>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n-US" w:eastAsia="en-US"/>
    </w:rPr>
  </w:style>
  <w:style w:type="paragraph" w:customStyle="1" w:styleId="xl235">
    <w:name w:val="xl235"/>
    <w:basedOn w:val="Normal"/>
    <w:qFormat/>
    <w:rsid w:val="00BD21BA"/>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36">
    <w:name w:val="xl236"/>
    <w:basedOn w:val="Normal"/>
    <w:qFormat/>
    <w:rsid w:val="00BD21BA"/>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37">
    <w:name w:val="xl237"/>
    <w:basedOn w:val="Normal"/>
    <w:qFormat/>
    <w:rsid w:val="00BD21BA"/>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38">
    <w:name w:val="xl238"/>
    <w:basedOn w:val="Normal"/>
    <w:qFormat/>
    <w:rsid w:val="00BD21BA"/>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39">
    <w:name w:val="xl239"/>
    <w:basedOn w:val="Normal"/>
    <w:qFormat/>
    <w:rsid w:val="00BD21B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8"/>
      <w:szCs w:val="18"/>
      <w:lang w:val="en-US" w:eastAsia="en-US"/>
    </w:rPr>
  </w:style>
  <w:style w:type="paragraph" w:customStyle="1" w:styleId="xl240">
    <w:name w:val="xl240"/>
    <w:basedOn w:val="Normal"/>
    <w:qFormat/>
    <w:rsid w:val="00BD21BA"/>
    <w:pPr>
      <w:widowControl/>
      <w:pBdr>
        <w:left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8"/>
      <w:szCs w:val="18"/>
      <w:lang w:val="en-US" w:eastAsia="en-US"/>
    </w:rPr>
  </w:style>
  <w:style w:type="paragraph" w:customStyle="1" w:styleId="xl241">
    <w:name w:val="xl241"/>
    <w:basedOn w:val="Normal"/>
    <w:qFormat/>
    <w:rsid w:val="00BD21B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8"/>
      <w:szCs w:val="18"/>
      <w:lang w:val="en-US" w:eastAsia="en-US"/>
    </w:rPr>
  </w:style>
  <w:style w:type="paragraph" w:customStyle="1" w:styleId="xl242">
    <w:name w:val="xl242"/>
    <w:basedOn w:val="Normal"/>
    <w:qFormat/>
    <w:rsid w:val="00BD21BA"/>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8"/>
      <w:szCs w:val="18"/>
      <w:lang w:val="en-US" w:eastAsia="en-US"/>
    </w:rPr>
  </w:style>
  <w:style w:type="paragraph" w:customStyle="1" w:styleId="xl243">
    <w:name w:val="xl243"/>
    <w:basedOn w:val="Normal"/>
    <w:qFormat/>
    <w:rsid w:val="00BD21BA"/>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8"/>
      <w:szCs w:val="18"/>
      <w:lang w:val="en-US" w:eastAsia="en-US"/>
    </w:rPr>
  </w:style>
  <w:style w:type="paragraph" w:customStyle="1" w:styleId="xl244">
    <w:name w:val="xl244"/>
    <w:basedOn w:val="Normal"/>
    <w:qFormat/>
    <w:rsid w:val="00BD21BA"/>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45">
    <w:name w:val="xl245"/>
    <w:basedOn w:val="Normal"/>
    <w:qFormat/>
    <w:rsid w:val="00BD21BA"/>
    <w:pPr>
      <w:widowControl/>
      <w:pBdr>
        <w:left w:val="single" w:sz="4" w:space="0" w:color="auto"/>
        <w:bottom w:val="single" w:sz="8" w:space="0" w:color="000000"/>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46">
    <w:name w:val="xl246"/>
    <w:basedOn w:val="Normal"/>
    <w:qFormat/>
    <w:rsid w:val="00BD21BA"/>
    <w:pPr>
      <w:widowControl/>
      <w:pBdr>
        <w:left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8"/>
      <w:szCs w:val="18"/>
      <w:lang w:val="en-US" w:eastAsia="en-US"/>
    </w:rPr>
  </w:style>
  <w:style w:type="paragraph" w:customStyle="1" w:styleId="xl247">
    <w:name w:val="xl247"/>
    <w:basedOn w:val="Normal"/>
    <w:qFormat/>
    <w:rsid w:val="00BD21B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48">
    <w:name w:val="xl248"/>
    <w:basedOn w:val="Normal"/>
    <w:qFormat/>
    <w:rsid w:val="00BD21BA"/>
    <w:pPr>
      <w:widowControl/>
      <w:pBdr>
        <w:top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49">
    <w:name w:val="xl249"/>
    <w:basedOn w:val="Normal"/>
    <w:qFormat/>
    <w:rsid w:val="00BD21BA"/>
    <w:pPr>
      <w:widowControl/>
      <w:pBdr>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50">
    <w:name w:val="xl250"/>
    <w:basedOn w:val="Normal"/>
    <w:qFormat/>
    <w:rsid w:val="00BD21BA"/>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51">
    <w:name w:val="xl251"/>
    <w:basedOn w:val="Normal"/>
    <w:qFormat/>
    <w:rsid w:val="00BD21B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8"/>
      <w:szCs w:val="18"/>
      <w:lang w:val="en-US" w:eastAsia="en-US"/>
    </w:rPr>
  </w:style>
  <w:style w:type="paragraph" w:customStyle="1" w:styleId="xl252">
    <w:name w:val="xl252"/>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lang w:val="en-US" w:eastAsia="en-US"/>
    </w:rPr>
  </w:style>
  <w:style w:type="paragraph" w:customStyle="1" w:styleId="xl253">
    <w:name w:val="xl253"/>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lang w:val="en-US" w:eastAsia="en-US"/>
    </w:rPr>
  </w:style>
  <w:style w:type="paragraph" w:customStyle="1" w:styleId="xl254">
    <w:name w:val="xl254"/>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8"/>
      <w:szCs w:val="18"/>
      <w:lang w:val="en-US" w:eastAsia="en-US"/>
    </w:rPr>
  </w:style>
  <w:style w:type="paragraph" w:customStyle="1" w:styleId="xl255">
    <w:name w:val="xl255"/>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lang w:val="en-US" w:eastAsia="en-US"/>
    </w:rPr>
  </w:style>
  <w:style w:type="paragraph" w:customStyle="1" w:styleId="xl256">
    <w:name w:val="xl256"/>
    <w:basedOn w:val="Normal"/>
    <w:qFormat/>
    <w:rsid w:val="00BD21BA"/>
    <w:pPr>
      <w:widowControl/>
      <w:pBdr>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FFFFFF"/>
      <w:kern w:val="0"/>
      <w:sz w:val="18"/>
      <w:szCs w:val="18"/>
      <w:lang w:val="en-US" w:eastAsia="en-US"/>
    </w:rPr>
  </w:style>
  <w:style w:type="paragraph" w:customStyle="1" w:styleId="Ttulo11">
    <w:name w:val="Título 11"/>
    <w:basedOn w:val="Normal"/>
    <w:uiPriority w:val="1"/>
    <w:qFormat/>
    <w:rsid w:val="00BD21BA"/>
    <w:pPr>
      <w:suppressAutoHyphens w:val="0"/>
      <w:autoSpaceDE w:val="0"/>
      <w:autoSpaceDN w:val="0"/>
      <w:ind w:left="322"/>
      <w:outlineLvl w:val="1"/>
    </w:pPr>
    <w:rPr>
      <w:rFonts w:ascii="Arial Narrow" w:eastAsia="Arial Narrow" w:hAnsi="Arial Narrow" w:cs="Arial Narrow"/>
      <w:b/>
      <w:bCs/>
      <w:kern w:val="0"/>
      <w:sz w:val="22"/>
      <w:szCs w:val="22"/>
      <w:lang w:val="es-ES" w:eastAsia="es-ES" w:bidi="es-ES"/>
    </w:rPr>
  </w:style>
  <w:style w:type="paragraph" w:customStyle="1" w:styleId="parrafobody1">
    <w:name w:val="parrafo_body1"/>
    <w:basedOn w:val="Normal"/>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vortalspan">
    <w:name w:val="vortalspan"/>
    <w:basedOn w:val="Fuentedeprrafopredeter"/>
    <w:qFormat/>
    <w:rsid w:val="00BD21BA"/>
  </w:style>
  <w:style w:type="paragraph" w:customStyle="1" w:styleId="bbc-1enna2k-paragraph-styledparagraph">
    <w:name w:val="bbc-1enna2k-paragraph-styledparagraph"/>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dropcap">
    <w:name w:val="dropcap"/>
    <w:basedOn w:val="Fuentedeprrafopredeter"/>
    <w:qFormat/>
    <w:rsid w:val="00BD21BA"/>
  </w:style>
  <w:style w:type="table" w:customStyle="1" w:styleId="Tablaconcuadrcula39">
    <w:name w:val="Tabla con cuadrícula39"/>
    <w:basedOn w:val="Tablanormal"/>
    <w:uiPriority w:val="39"/>
    <w:qFormat/>
    <w:rsid w:val="00BD21BA"/>
    <w:pPr>
      <w:spacing w:after="0" w:line="240" w:lineRule="auto"/>
    </w:pPr>
    <w:rPr>
      <w:rFonts w:ascii="Times New Roman" w:eastAsia="SimSu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qFormat/>
    <w:rsid w:val="00BD21BA"/>
    <w:rPr>
      <w:color w:val="605E5C"/>
      <w:shd w:val="clear" w:color="auto" w:fill="E1DFDD"/>
    </w:rPr>
  </w:style>
  <w:style w:type="character" w:customStyle="1" w:styleId="Mencinsinresolver2">
    <w:name w:val="Mención sin resolver2"/>
    <w:basedOn w:val="Fuentedeprrafopredeter"/>
    <w:uiPriority w:val="99"/>
    <w:semiHidden/>
    <w:unhideWhenUsed/>
    <w:rsid w:val="00BD21BA"/>
    <w:rPr>
      <w:color w:val="605E5C"/>
      <w:shd w:val="clear" w:color="auto" w:fill="E1DFDD"/>
    </w:rPr>
  </w:style>
  <w:style w:type="table" w:customStyle="1" w:styleId="Tablaconcuadrcula40">
    <w:name w:val="Tabla con cuadrícula40"/>
    <w:basedOn w:val="Tablanormal"/>
    <w:uiPriority w:val="39"/>
    <w:qFormat/>
    <w:rsid w:val="00BD21BA"/>
    <w:pPr>
      <w:spacing w:after="0" w:line="240" w:lineRule="auto"/>
    </w:pPr>
    <w:rPr>
      <w:rFonts w:ascii="Times New Roman" w:eastAsia="SimSu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qFormat/>
    <w:rsid w:val="00BD21BA"/>
    <w:pPr>
      <w:widowControl/>
      <w:suppressAutoHyphens w:val="0"/>
      <w:spacing w:after="15"/>
    </w:pPr>
    <w:rPr>
      <w:rFonts w:ascii="Arial" w:eastAsia="Calibri" w:hAnsi="Arial" w:cs="Arial"/>
      <w:kern w:val="0"/>
      <w:sz w:val="17"/>
      <w:szCs w:val="17"/>
      <w:lang w:val="es-ES" w:eastAsia="es-ES"/>
    </w:rPr>
  </w:style>
  <w:style w:type="paragraph" w:customStyle="1" w:styleId="p1">
    <w:name w:val="p1"/>
    <w:basedOn w:val="Normal"/>
    <w:qFormat/>
    <w:rsid w:val="00BD21BA"/>
    <w:pPr>
      <w:widowControl/>
      <w:suppressAutoHyphens w:val="0"/>
    </w:pPr>
    <w:rPr>
      <w:rFonts w:ascii="Arial" w:eastAsia="Calibri" w:hAnsi="Arial" w:cs="Arial"/>
      <w:kern w:val="0"/>
      <w:sz w:val="18"/>
      <w:szCs w:val="18"/>
      <w:lang w:val="es-ES" w:eastAsia="es-ES"/>
    </w:rPr>
  </w:style>
  <w:style w:type="paragraph" w:customStyle="1" w:styleId="p3">
    <w:name w:val="p3"/>
    <w:basedOn w:val="Normal"/>
    <w:qFormat/>
    <w:rsid w:val="00BD21BA"/>
    <w:pPr>
      <w:widowControl/>
      <w:suppressAutoHyphens w:val="0"/>
    </w:pPr>
    <w:rPr>
      <w:rFonts w:ascii="Arial" w:eastAsia="Calibri" w:hAnsi="Arial" w:cs="Arial"/>
      <w:kern w:val="0"/>
      <w:sz w:val="17"/>
      <w:szCs w:val="17"/>
      <w:lang w:val="es-ES" w:eastAsia="es-ES"/>
    </w:rPr>
  </w:style>
  <w:style w:type="paragraph" w:customStyle="1" w:styleId="p4">
    <w:name w:val="p4"/>
    <w:basedOn w:val="Normal"/>
    <w:qFormat/>
    <w:rsid w:val="00BD21BA"/>
    <w:pPr>
      <w:widowControl/>
      <w:suppressAutoHyphens w:val="0"/>
    </w:pPr>
    <w:rPr>
      <w:rFonts w:ascii="Arial" w:eastAsia="Calibri" w:hAnsi="Arial" w:cs="Arial"/>
      <w:kern w:val="0"/>
      <w:sz w:val="14"/>
      <w:szCs w:val="14"/>
      <w:lang w:val="es-ES" w:eastAsia="es-ES"/>
    </w:rPr>
  </w:style>
  <w:style w:type="paragraph" w:customStyle="1" w:styleId="p5">
    <w:name w:val="p5"/>
    <w:basedOn w:val="Normal"/>
    <w:qFormat/>
    <w:rsid w:val="00BD21BA"/>
    <w:pPr>
      <w:widowControl/>
      <w:suppressAutoHyphens w:val="0"/>
    </w:pPr>
    <w:rPr>
      <w:rFonts w:ascii="Arial" w:eastAsia="Calibri" w:hAnsi="Arial" w:cs="Arial"/>
      <w:kern w:val="0"/>
      <w:sz w:val="15"/>
      <w:szCs w:val="15"/>
      <w:lang w:val="es-ES" w:eastAsia="es-ES"/>
    </w:rPr>
  </w:style>
  <w:style w:type="character" w:customStyle="1" w:styleId="s1">
    <w:name w:val="s1"/>
    <w:qFormat/>
    <w:rsid w:val="00BD21BA"/>
    <w:rPr>
      <w:rFonts w:ascii="Arial" w:hAnsi="Arial" w:cs="Arial" w:hint="default"/>
      <w:sz w:val="21"/>
      <w:szCs w:val="21"/>
    </w:rPr>
  </w:style>
  <w:style w:type="paragraph" w:customStyle="1" w:styleId="xmsonormal">
    <w:name w:val="x_msonormal"/>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Ttulo21">
    <w:name w:val="Título 21"/>
    <w:basedOn w:val="Normal"/>
    <w:uiPriority w:val="1"/>
    <w:qFormat/>
    <w:rsid w:val="00BD21BA"/>
    <w:pPr>
      <w:suppressAutoHyphens w:val="0"/>
      <w:autoSpaceDE w:val="0"/>
      <w:autoSpaceDN w:val="0"/>
      <w:ind w:left="322"/>
      <w:outlineLvl w:val="2"/>
    </w:pPr>
    <w:rPr>
      <w:rFonts w:ascii="Arial Narrow" w:eastAsia="Arial Narrow" w:hAnsi="Arial Narrow" w:cs="Arial Narrow"/>
      <w:b/>
      <w:bCs/>
      <w:i/>
      <w:kern w:val="0"/>
      <w:sz w:val="22"/>
      <w:szCs w:val="22"/>
      <w:lang w:val="es-ES" w:eastAsia="es-ES" w:bidi="es-ES"/>
    </w:rPr>
  </w:style>
  <w:style w:type="paragraph" w:customStyle="1" w:styleId="info">
    <w:name w:val="info"/>
    <w:basedOn w:val="Normal"/>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m3001292565689536434gmail-xmsolistparagraph">
    <w:name w:val="m_3001292565689536434gmail-xmsolistparagraph"/>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doc-name">
    <w:name w:val="doc-name"/>
    <w:basedOn w:val="Fuentedeprrafopredeter"/>
    <w:qFormat/>
    <w:rsid w:val="00BD21BA"/>
  </w:style>
  <w:style w:type="paragraph" w:customStyle="1" w:styleId="contenido">
    <w:name w:val="contenido"/>
    <w:basedOn w:val="Normal"/>
    <w:qFormat/>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table" w:customStyle="1" w:styleId="TableNormal7">
    <w:name w:val="Table Normal7"/>
    <w:uiPriority w:val="2"/>
    <w:semiHidden/>
    <w:unhideWhenUsed/>
    <w:qFormat/>
    <w:rsid w:val="00BD21BA"/>
    <w:pPr>
      <w:widowControl w:val="0"/>
      <w:autoSpaceDE w:val="0"/>
      <w:autoSpaceDN w:val="0"/>
      <w:spacing w:after="0" w:line="240" w:lineRule="auto"/>
    </w:pPr>
    <w:rPr>
      <w:rFonts w:ascii="Calibri" w:eastAsia="Calibri" w:hAnsi="Calibri" w:cs="Cambria"/>
      <w:sz w:val="20"/>
      <w:szCs w:val="20"/>
      <w:lang w:val="en-US" w:eastAsia="es-MX"/>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BD21BA"/>
    <w:rPr>
      <w:color w:val="605E5C"/>
      <w:shd w:val="clear" w:color="auto" w:fill="E1DFDD"/>
    </w:rPr>
  </w:style>
  <w:style w:type="table" w:customStyle="1" w:styleId="Tablaconcuadrcula502">
    <w:name w:val="Tabla con cuadrícula502"/>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uiPriority w:val="3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pgrafe1">
    <w:name w:val="Epígrafe1"/>
    <w:basedOn w:val="Normal"/>
    <w:next w:val="Normal"/>
    <w:qFormat/>
    <w:rsid w:val="00BD21BA"/>
    <w:pPr>
      <w:widowControl/>
      <w:suppressAutoHyphens w:val="0"/>
      <w:jc w:val="center"/>
    </w:pPr>
    <w:rPr>
      <w:rFonts w:ascii="Arial" w:eastAsia="Times New Roman" w:hAnsi="Arial"/>
      <w:b/>
      <w:kern w:val="0"/>
      <w:sz w:val="28"/>
      <w:szCs w:val="20"/>
      <w:lang w:eastAsia="es-ES"/>
    </w:rPr>
  </w:style>
  <w:style w:type="character" w:customStyle="1" w:styleId="Listavistosa-nfasis1Car">
    <w:name w:val="Lista vistosa - Énfasis 1 Car"/>
    <w:uiPriority w:val="34"/>
    <w:qFormat/>
    <w:locked/>
    <w:rsid w:val="00BD21BA"/>
    <w:rPr>
      <w:rFonts w:ascii="Times New Roman" w:eastAsia="Times New Roman" w:hAnsi="Times New Roman"/>
      <w:sz w:val="24"/>
      <w:szCs w:val="24"/>
      <w:lang w:val="es-ES" w:eastAsia="es-ES"/>
    </w:rPr>
  </w:style>
  <w:style w:type="paragraph" w:customStyle="1" w:styleId="CM2">
    <w:name w:val="CM2"/>
    <w:basedOn w:val="Default"/>
    <w:next w:val="Default"/>
    <w:uiPriority w:val="99"/>
    <w:qFormat/>
    <w:rsid w:val="00BD21BA"/>
    <w:pPr>
      <w:widowControl w:val="0"/>
      <w:spacing w:line="268" w:lineRule="atLeast"/>
    </w:pPr>
    <w:rPr>
      <w:rFonts w:ascii="Arial" w:hAnsi="Arial" w:cs="Arial"/>
      <w:color w:val="auto"/>
      <w:lang w:val="es-ES" w:eastAsia="es-ES"/>
    </w:rPr>
  </w:style>
  <w:style w:type="paragraph" w:customStyle="1" w:styleId="CM48">
    <w:name w:val="CM48"/>
    <w:basedOn w:val="Default"/>
    <w:next w:val="Default"/>
    <w:uiPriority w:val="99"/>
    <w:qFormat/>
    <w:rsid w:val="00BD21BA"/>
    <w:pPr>
      <w:widowControl w:val="0"/>
      <w:spacing w:after="533"/>
    </w:pPr>
    <w:rPr>
      <w:rFonts w:ascii="Arial" w:hAnsi="Arial" w:cs="Arial"/>
      <w:color w:val="auto"/>
      <w:lang w:val="es-ES" w:eastAsia="es-ES"/>
    </w:rPr>
  </w:style>
  <w:style w:type="paragraph" w:customStyle="1" w:styleId="CM7">
    <w:name w:val="CM7"/>
    <w:basedOn w:val="Default"/>
    <w:next w:val="Default"/>
    <w:qFormat/>
    <w:rsid w:val="00BD21BA"/>
    <w:pPr>
      <w:widowControl w:val="0"/>
      <w:spacing w:line="271" w:lineRule="atLeast"/>
    </w:pPr>
    <w:rPr>
      <w:rFonts w:ascii="Arial" w:hAnsi="Arial" w:cs="Arial"/>
      <w:color w:val="auto"/>
      <w:lang w:val="es-ES" w:eastAsia="es-ES"/>
    </w:rPr>
  </w:style>
  <w:style w:type="table" w:customStyle="1" w:styleId="Tablaconcuadrcula119">
    <w:name w:val="Tabla con cuadrícula119"/>
    <w:basedOn w:val="Tablanormal"/>
    <w:uiPriority w:val="59"/>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2">
    <w:name w:val="Estilo2"/>
    <w:basedOn w:val="Ttulo3"/>
    <w:link w:val="Estilo2Car"/>
    <w:qFormat/>
    <w:rsid w:val="00BD21BA"/>
    <w:pPr>
      <w:widowControl/>
      <w:numPr>
        <w:numId w:val="12"/>
      </w:numPr>
      <w:suppressAutoHyphens w:val="0"/>
      <w:autoSpaceDE/>
      <w:spacing w:before="400"/>
      <w:jc w:val="both"/>
    </w:pPr>
    <w:rPr>
      <w:rFonts w:ascii="Arial Negrita" w:eastAsia="Times New Roman" w:hAnsi="Arial Negrita"/>
      <w:b w:val="0"/>
      <w:color w:val="4F81BD"/>
      <w:spacing w:val="-2"/>
      <w:kern w:val="22"/>
      <w:sz w:val="27"/>
      <w:szCs w:val="27"/>
      <w:lang w:val="es-ES" w:eastAsia="es-ES"/>
    </w:rPr>
  </w:style>
  <w:style w:type="character" w:customStyle="1" w:styleId="Estilo2Car">
    <w:name w:val="Estilo2 Car"/>
    <w:link w:val="Estilo2"/>
    <w:qFormat/>
    <w:rsid w:val="00BD21BA"/>
    <w:rPr>
      <w:rFonts w:ascii="Arial Negrita" w:eastAsia="Times New Roman" w:hAnsi="Arial Negrita" w:cs="Times New Roman"/>
      <w:bCs/>
      <w:color w:val="4F81BD"/>
      <w:spacing w:val="-2"/>
      <w:kern w:val="22"/>
      <w:sz w:val="27"/>
      <w:szCs w:val="27"/>
      <w:lang w:val="es-ES" w:eastAsia="es-ES"/>
    </w:rPr>
  </w:style>
  <w:style w:type="table" w:customStyle="1" w:styleId="TableNormal13">
    <w:name w:val="Table Normal13"/>
    <w:uiPriority w:val="2"/>
    <w:qFormat/>
    <w:rsid w:val="00BD21BA"/>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table" w:customStyle="1" w:styleId="Tablaclsica210">
    <w:name w:val="Tabla clásica 210"/>
    <w:basedOn w:val="Tablanormal"/>
    <w:rsid w:val="00BD21BA"/>
    <w:pPr>
      <w:spacing w:after="0" w:line="240" w:lineRule="auto"/>
    </w:pPr>
    <w:rPr>
      <w:rFonts w:ascii="Times New Roman" w:eastAsia="Times New Roman" w:hAnsi="Times New Roman" w:cs="Times New Roman"/>
      <w:sz w:val="20"/>
      <w:szCs w:val="20"/>
      <w:lang w:val="es-MX"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Tablaclsica37">
    <w:name w:val="Tabla clásica 37"/>
    <w:basedOn w:val="Tablanormal"/>
    <w:qFormat/>
    <w:rsid w:val="00BD21BA"/>
    <w:pPr>
      <w:spacing w:after="0" w:line="240" w:lineRule="auto"/>
    </w:pPr>
    <w:rPr>
      <w:rFonts w:ascii="Times New Roman" w:eastAsia="Times New Roman" w:hAnsi="Times New Roman" w:cs="Times New Roman"/>
      <w:color w:val="000080"/>
      <w:sz w:val="20"/>
      <w:szCs w:val="20"/>
      <w:lang w:val="es-MX"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lista87">
    <w:name w:val="Tabla con lista 87"/>
    <w:basedOn w:val="Tablanormal"/>
    <w:rsid w:val="00BD21BA"/>
    <w:pPr>
      <w:spacing w:after="0" w:line="240" w:lineRule="auto"/>
    </w:pPr>
    <w:rPr>
      <w:rFonts w:ascii="Times New Roman" w:eastAsia="Times New Roman" w:hAnsi="Times New Roman" w:cs="Times New Roman"/>
      <w:sz w:val="20"/>
      <w:szCs w:val="20"/>
      <w:lang w:val="es-MX" w:eastAsia="es-ES"/>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style>
  <w:style w:type="table" w:customStyle="1" w:styleId="Tablaprofesional10">
    <w:name w:val="Tabla profesional10"/>
    <w:basedOn w:val="Tablanormal"/>
    <w:qFormat/>
    <w:rsid w:val="00BD21BA"/>
    <w:pPr>
      <w:spacing w:after="0" w:line="240" w:lineRule="auto"/>
    </w:pPr>
    <w:rPr>
      <w:rFonts w:ascii="Times New Roman" w:eastAsia="Times New Roman" w:hAnsi="Times New Roman" w:cs="Times New Roman"/>
      <w:sz w:val="20"/>
      <w:szCs w:val="20"/>
      <w:lang w:val="es-MX"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customStyle="1" w:styleId="Tablaconefectos3D17">
    <w:name w:val="Tabla con efectos 3D 17"/>
    <w:basedOn w:val="Tablanormal"/>
    <w:qFormat/>
    <w:rsid w:val="00BD21BA"/>
    <w:pPr>
      <w:spacing w:after="0" w:line="240" w:lineRule="auto"/>
    </w:pPr>
    <w:rPr>
      <w:rFonts w:ascii="Times New Roman" w:eastAsia="Times New Roman" w:hAnsi="Times New Roman" w:cs="Times New Roman"/>
      <w:sz w:val="20"/>
      <w:szCs w:val="20"/>
      <w:lang w:val="es-MX" w:eastAsia="es-ES"/>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Tablaconcuadrcula47">
    <w:name w:val="Tabla con cuadrícula47"/>
    <w:basedOn w:val="Tablanormal"/>
    <w:uiPriority w:val="59"/>
    <w:qFormat/>
    <w:rsid w:val="00BD21BA"/>
    <w:pPr>
      <w:spacing w:after="0" w:line="240" w:lineRule="auto"/>
    </w:pPr>
    <w:rPr>
      <w:rFonts w:ascii="Times New Roman" w:eastAsia="Times New Roman" w:hAnsi="Times New Roman" w:cs="Times New Roman"/>
      <w:sz w:val="20"/>
      <w:szCs w:val="20"/>
      <w:lang w:val="es-MX"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uiPriority w:val="59"/>
    <w:qFormat/>
    <w:rsid w:val="00BD21BA"/>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qFormat/>
    <w:rsid w:val="00BD21BA"/>
    <w:pPr>
      <w:spacing w:after="0" w:line="240" w:lineRule="auto"/>
    </w:pPr>
    <w:rPr>
      <w:rFonts w:ascii="Times New Roman" w:eastAsia="Times New Roman" w:hAnsi="Times New Roman" w:cs="Times New Roman"/>
      <w:sz w:val="20"/>
      <w:szCs w:val="20"/>
      <w:lang w:val="es-MX"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idedesc1">
    <w:name w:val="fpide_desc1"/>
    <w:qFormat/>
    <w:rsid w:val="00BD21BA"/>
  </w:style>
  <w:style w:type="character" w:customStyle="1" w:styleId="nombreitemcatalogo1">
    <w:name w:val="nombreitemcatalogo1"/>
    <w:qFormat/>
    <w:rsid w:val="00BD21BA"/>
    <w:rPr>
      <w:rFonts w:ascii="Arial" w:hAnsi="Arial" w:cs="Arial" w:hint="default"/>
      <w:b/>
      <w:bCs/>
      <w:caps/>
      <w:color w:val="8E8E8E"/>
      <w:sz w:val="18"/>
      <w:szCs w:val="18"/>
    </w:rPr>
  </w:style>
  <w:style w:type="character" w:customStyle="1" w:styleId="titulo-noticia1">
    <w:name w:val="titulo-noticia1"/>
    <w:rsid w:val="00BD21BA"/>
    <w:rPr>
      <w:rFonts w:ascii="Arial" w:hAnsi="Arial" w:cs="Arial" w:hint="default"/>
      <w:b/>
      <w:bCs/>
      <w:color w:val="002040"/>
      <w:sz w:val="23"/>
      <w:szCs w:val="23"/>
    </w:rPr>
  </w:style>
  <w:style w:type="table" w:customStyle="1" w:styleId="Tablaconcuadrcula56">
    <w:name w:val="Tabla con cuadrícula56"/>
    <w:basedOn w:val="Tablanormal"/>
    <w:uiPriority w:val="59"/>
    <w:qFormat/>
    <w:rsid w:val="00BD21BA"/>
    <w:pPr>
      <w:spacing w:after="0" w:line="240" w:lineRule="auto"/>
    </w:pPr>
    <w:rPr>
      <w:rFonts w:ascii="Calibri" w:eastAsia="Calibri" w:hAnsi="Calibri" w:cs="Times New Roman"/>
      <w:sz w:val="20"/>
      <w:szCs w:val="20"/>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deTDC1">
    <w:name w:val="Título de TDC1"/>
    <w:basedOn w:val="Ttulo1"/>
    <w:next w:val="Normal"/>
    <w:uiPriority w:val="39"/>
    <w:semiHidden/>
    <w:unhideWhenUsed/>
    <w:qFormat/>
    <w:rsid w:val="00BD21BA"/>
    <w:pPr>
      <w:keepLines/>
      <w:widowControl/>
      <w:numPr>
        <w:numId w:val="0"/>
      </w:numPr>
      <w:suppressAutoHyphens w:val="0"/>
      <w:spacing w:before="480" w:after="0" w:line="276" w:lineRule="auto"/>
      <w:jc w:val="left"/>
      <w:outlineLvl w:val="9"/>
    </w:pPr>
    <w:rPr>
      <w:rFonts w:ascii="Calibri Light" w:eastAsia="Times New Roman" w:hAnsi="Calibri Light" w:cs="Times New Roman"/>
      <w:color w:val="2E74B5"/>
      <w:kern w:val="0"/>
      <w:sz w:val="28"/>
      <w:szCs w:val="28"/>
    </w:rPr>
  </w:style>
  <w:style w:type="paragraph" w:customStyle="1" w:styleId="xl257">
    <w:name w:val="xl257"/>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8">
    <w:name w:val="xl258"/>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9">
    <w:name w:val="xl259"/>
    <w:basedOn w:val="Normal"/>
    <w:qFormat/>
    <w:rsid w:val="00BD21BA"/>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60">
    <w:name w:val="xl260"/>
    <w:basedOn w:val="Normal"/>
    <w:qFormat/>
    <w:rsid w:val="00BD21BA"/>
    <w:pPr>
      <w:widowControl/>
      <w:suppressAutoHyphens w:val="0"/>
      <w:spacing w:before="100" w:beforeAutospacing="1" w:after="100" w:afterAutospacing="1"/>
      <w:textAlignment w:val="center"/>
    </w:pPr>
    <w:rPr>
      <w:rFonts w:ascii="Arial" w:eastAsia="Times New Roman" w:hAnsi="Arial" w:cs="Arial"/>
      <w:kern w:val="0"/>
    </w:rPr>
  </w:style>
  <w:style w:type="table" w:customStyle="1" w:styleId="Tablaconcuadrcula66">
    <w:name w:val="Tabla con cuadrícula66"/>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6">
    <w:name w:val="Tabla con cuadrícula76"/>
    <w:basedOn w:val="Tablanormal"/>
    <w:uiPriority w:val="59"/>
    <w:qFormat/>
    <w:rsid w:val="00BD21BA"/>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adrculaclara-nfasis3Car1">
    <w:name w:val="Cuadrícula clara - Énfasis 3 Car1"/>
    <w:link w:val="Cuadrculaclara-nfasis32"/>
    <w:uiPriority w:val="34"/>
    <w:qFormat/>
    <w:locked/>
    <w:rsid w:val="00BD21BA"/>
    <w:rPr>
      <w:sz w:val="24"/>
      <w:szCs w:val="24"/>
      <w:lang w:val="es-ES"/>
    </w:rPr>
  </w:style>
  <w:style w:type="paragraph" w:customStyle="1" w:styleId="Cuadrculaclara-nfasis32">
    <w:name w:val="Cuadrícula clara - Énfasis 32"/>
    <w:basedOn w:val="Normal"/>
    <w:link w:val="Cuadrculaclara-nfasis3Car1"/>
    <w:uiPriority w:val="34"/>
    <w:qFormat/>
    <w:rsid w:val="00BD21BA"/>
    <w:pPr>
      <w:widowControl/>
      <w:suppressAutoHyphens w:val="0"/>
      <w:ind w:left="720"/>
      <w:contextualSpacing/>
    </w:pPr>
    <w:rPr>
      <w:rFonts w:asciiTheme="minorHAnsi" w:eastAsiaTheme="minorHAnsi" w:hAnsiTheme="minorHAnsi" w:cstheme="minorBidi"/>
      <w:kern w:val="0"/>
      <w:lang w:val="es-ES" w:eastAsia="en-US"/>
    </w:rPr>
  </w:style>
  <w:style w:type="paragraph" w:customStyle="1" w:styleId="10">
    <w:name w:val="Абзац списка1"/>
    <w:basedOn w:val="Normal"/>
    <w:uiPriority w:val="99"/>
    <w:qFormat/>
    <w:rsid w:val="00BD21BA"/>
    <w:pPr>
      <w:widowControl/>
      <w:suppressAutoHyphens w:val="0"/>
      <w:spacing w:after="200" w:line="276" w:lineRule="auto"/>
      <w:ind w:left="720"/>
      <w:contextualSpacing/>
    </w:pPr>
    <w:rPr>
      <w:rFonts w:ascii="Times New Roman" w:eastAsia="Times New Roman" w:hAnsi="Times New Roman"/>
      <w:kern w:val="0"/>
      <w:sz w:val="28"/>
      <w:szCs w:val="28"/>
      <w:lang w:val="ru-RU" w:eastAsia="ru-RU"/>
    </w:rPr>
  </w:style>
  <w:style w:type="table" w:customStyle="1" w:styleId="Calendar13">
    <w:name w:val="Calendar 13"/>
    <w:basedOn w:val="Tablanormal"/>
    <w:uiPriority w:val="99"/>
    <w:qFormat/>
    <w:rsid w:val="00BD21BA"/>
    <w:pPr>
      <w:spacing w:after="0" w:line="240" w:lineRule="auto"/>
    </w:pPr>
    <w:rPr>
      <w:rFonts w:ascii="Calibri" w:eastAsia="Times New Roman" w:hAnsi="Calibri" w:cs="Times New Roman"/>
      <w:sz w:val="20"/>
      <w:szCs w:val="20"/>
      <w:lang w:val="es-ES" w:eastAsia="es-MX"/>
    </w:rP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detablaclara17">
    <w:name w:val="Cuadrícula de tabla clara17"/>
    <w:basedOn w:val="Tablanormal"/>
    <w:uiPriority w:val="40"/>
    <w:qFormat/>
    <w:rsid w:val="00BD21BA"/>
    <w:pPr>
      <w:spacing w:after="0" w:line="240" w:lineRule="auto"/>
    </w:pPr>
    <w:rPr>
      <w:rFonts w:ascii="Calibri" w:eastAsia="Calibri" w:hAnsi="Calibri" w:cs="Times New Roman"/>
      <w:sz w:val="20"/>
      <w:szCs w:val="20"/>
      <w:lang w:val="es-MX"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31">
    <w:name w:val="Tabla de cuadrícula 1 clara - Énfasis 31"/>
    <w:basedOn w:val="Tablanormal"/>
    <w:uiPriority w:val="46"/>
    <w:qFormat/>
    <w:rsid w:val="00BD21BA"/>
    <w:pPr>
      <w:spacing w:after="0" w:line="240" w:lineRule="auto"/>
    </w:pPr>
    <w:rPr>
      <w:rFonts w:ascii="Calibri" w:eastAsia="Calibri" w:hAnsi="Calibri" w:cs="Times New Roman"/>
      <w:sz w:val="20"/>
      <w:szCs w:val="20"/>
      <w:lang w:val="es-MX" w:eastAsia="es-ES"/>
    </w:rPr>
    <w:tblPr>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qFormat/>
    <w:rsid w:val="00BD21BA"/>
    <w:pPr>
      <w:spacing w:after="0" w:line="240" w:lineRule="auto"/>
    </w:pPr>
    <w:rPr>
      <w:rFonts w:ascii="Calibri" w:eastAsia="Calibri" w:hAnsi="Calibri" w:cs="Times New Roman"/>
      <w:sz w:val="20"/>
      <w:szCs w:val="20"/>
      <w:lang w:val="es-MX" w:eastAsia="es-ES"/>
    </w:rPr>
    <w:tblPr>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Normal23">
    <w:name w:val="Table Normal23"/>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33">
    <w:name w:val="Table Normal33"/>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43">
    <w:name w:val="Table Normal43"/>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52">
    <w:name w:val="Table Normal52"/>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61">
    <w:name w:val="Table Normal61"/>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71">
    <w:name w:val="Table Normal71"/>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8">
    <w:name w:val="Table Normal8"/>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9">
    <w:name w:val="Table Normal9"/>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10">
    <w:name w:val="Table Normal10"/>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112">
    <w:name w:val="Table Normal112"/>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121">
    <w:name w:val="Table Normal121"/>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131">
    <w:name w:val="Table Normal131"/>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14">
    <w:name w:val="Table Normal14"/>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15">
    <w:name w:val="Table Normal15"/>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16">
    <w:name w:val="Table Normal16"/>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17">
    <w:name w:val="Table Normal17"/>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18">
    <w:name w:val="Table Normal18"/>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19">
    <w:name w:val="Table Normal19"/>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20">
    <w:name w:val="Table Normal20"/>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212">
    <w:name w:val="Table Normal212"/>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221">
    <w:name w:val="Table Normal221"/>
    <w:uiPriority w:val="2"/>
    <w:semiHidden/>
    <w:unhideWhenUsed/>
    <w:qFormat/>
    <w:rsid w:val="00BD21BA"/>
    <w:pPr>
      <w:widowControl w:val="0"/>
      <w:autoSpaceDE w:val="0"/>
      <w:autoSpaceDN w:val="0"/>
      <w:spacing w:after="0" w:line="240" w:lineRule="auto"/>
    </w:pPr>
    <w:rPr>
      <w:rFonts w:ascii="Calibri" w:eastAsia="Calibri" w:hAnsi="Calibri" w:cs="Times New Roman"/>
      <w:sz w:val="20"/>
      <w:szCs w:val="20"/>
      <w:lang w:val="en-US" w:eastAsia="es-MX"/>
    </w:rPr>
    <w:tblPr>
      <w:tblCellMar>
        <w:top w:w="0" w:type="dxa"/>
        <w:left w:w="0" w:type="dxa"/>
        <w:bottom w:w="0" w:type="dxa"/>
        <w:right w:w="0" w:type="dxa"/>
      </w:tblCellMar>
    </w:tblPr>
  </w:style>
  <w:style w:type="table" w:customStyle="1" w:styleId="TableNormal24">
    <w:name w:val="Table Normal24"/>
    <w:uiPriority w:val="2"/>
    <w:qFormat/>
    <w:rsid w:val="00BD21BA"/>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character" w:customStyle="1" w:styleId="dossiermaininfodetailboxtitlelabel">
    <w:name w:val="dossiermaininfodetailboxtitlelabel"/>
    <w:basedOn w:val="Fuentedeprrafopredeter"/>
    <w:qFormat/>
    <w:rsid w:val="00BD21BA"/>
  </w:style>
  <w:style w:type="paragraph" w:customStyle="1" w:styleId="mb-5">
    <w:name w:val="mb-5"/>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font41">
    <w:name w:val="font41"/>
    <w:qFormat/>
    <w:rsid w:val="00BD21BA"/>
    <w:rPr>
      <w:rFonts w:ascii="Arial Narrow" w:eastAsia="Arial Narrow" w:hAnsi="Arial Narrow" w:cs="Arial Narrow" w:hint="default"/>
      <w:b/>
      <w:bCs/>
      <w:color w:val="000000"/>
      <w:u w:val="none"/>
    </w:rPr>
  </w:style>
  <w:style w:type="character" w:customStyle="1" w:styleId="font31">
    <w:name w:val="font31"/>
    <w:qFormat/>
    <w:rsid w:val="00BD21BA"/>
    <w:rPr>
      <w:rFonts w:ascii="Arial Narrow" w:eastAsia="Arial Narrow" w:hAnsi="Arial Narrow" w:cs="Arial Narrow" w:hint="default"/>
      <w:b/>
      <w:bCs/>
      <w:color w:val="000000"/>
      <w:u w:val="none"/>
    </w:rPr>
  </w:style>
  <w:style w:type="character" w:customStyle="1" w:styleId="Mencinsinresolver4">
    <w:name w:val="Mención sin resolver4"/>
    <w:basedOn w:val="Fuentedeprrafopredeter"/>
    <w:uiPriority w:val="99"/>
    <w:semiHidden/>
    <w:unhideWhenUsed/>
    <w:qFormat/>
    <w:rsid w:val="00BD21BA"/>
    <w:rPr>
      <w:color w:val="605E5C"/>
      <w:shd w:val="clear" w:color="auto" w:fill="E1DFDD"/>
    </w:rPr>
  </w:style>
  <w:style w:type="paragraph" w:customStyle="1" w:styleId="z-Principiodelformulario2">
    <w:name w:val="z-Principio del formulario2"/>
    <w:basedOn w:val="Normal"/>
    <w:next w:val="Normal"/>
    <w:hidden/>
    <w:qFormat/>
    <w:rsid w:val="00BD21BA"/>
    <w:pPr>
      <w:widowControl/>
      <w:pBdr>
        <w:bottom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PrincipiodelformularioCar1">
    <w:name w:val="z-Principio del formulario Car1"/>
    <w:basedOn w:val="Fuentedeprrafopredeter"/>
    <w:uiPriority w:val="99"/>
    <w:semiHidden/>
    <w:qFormat/>
    <w:rsid w:val="00BD21BA"/>
    <w:rPr>
      <w:rFonts w:ascii="Arial" w:eastAsia="Cambria" w:hAnsi="Arial" w:cs="Arial"/>
      <w:vanish/>
      <w:sz w:val="16"/>
      <w:szCs w:val="16"/>
      <w:lang w:eastAsia="en-US"/>
    </w:rPr>
  </w:style>
  <w:style w:type="paragraph" w:customStyle="1" w:styleId="z-Finaldelformulario2">
    <w:name w:val="z-Final del formulario2"/>
    <w:basedOn w:val="Normal"/>
    <w:next w:val="Normal"/>
    <w:hidden/>
    <w:qFormat/>
    <w:rsid w:val="00BD21BA"/>
    <w:pPr>
      <w:widowControl/>
      <w:pBdr>
        <w:top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FinaldelformularioCar1">
    <w:name w:val="z-Final del formulario Car1"/>
    <w:basedOn w:val="Fuentedeprrafopredeter"/>
    <w:uiPriority w:val="99"/>
    <w:semiHidden/>
    <w:qFormat/>
    <w:rsid w:val="00BD21BA"/>
    <w:rPr>
      <w:rFonts w:ascii="Arial" w:eastAsia="Cambria" w:hAnsi="Arial" w:cs="Arial"/>
      <w:vanish/>
      <w:sz w:val="16"/>
      <w:szCs w:val="16"/>
      <w:lang w:eastAsia="en-US"/>
    </w:rPr>
  </w:style>
  <w:style w:type="paragraph" w:customStyle="1" w:styleId="Revisin2">
    <w:name w:val="Revisión2"/>
    <w:hidden/>
    <w:uiPriority w:val="99"/>
    <w:semiHidden/>
    <w:qFormat/>
    <w:rsid w:val="00BD21BA"/>
    <w:pPr>
      <w:spacing w:after="0" w:line="240" w:lineRule="auto"/>
    </w:pPr>
    <w:rPr>
      <w:rFonts w:ascii="Times New Roman" w:eastAsia="Times New Roman" w:hAnsi="Times New Roman" w:cs="Times New Roman"/>
      <w:sz w:val="24"/>
      <w:szCs w:val="24"/>
      <w:lang w:val="es-ES" w:eastAsia="es-ES"/>
    </w:rPr>
  </w:style>
  <w:style w:type="character" w:customStyle="1" w:styleId="nfasissutil2">
    <w:name w:val="Énfasis sutil2"/>
    <w:uiPriority w:val="19"/>
    <w:qFormat/>
    <w:rsid w:val="00BD21BA"/>
    <w:rPr>
      <w:i/>
      <w:iCs/>
      <w:color w:val="808080"/>
    </w:rPr>
  </w:style>
  <w:style w:type="character" w:customStyle="1" w:styleId="responsivetext">
    <w:name w:val="responsivetext"/>
    <w:basedOn w:val="Fuentedeprrafopredeter"/>
    <w:qFormat/>
    <w:rsid w:val="00BD21BA"/>
  </w:style>
  <w:style w:type="character" w:customStyle="1" w:styleId="Mencinsinresolver41">
    <w:name w:val="Mención sin resolver41"/>
    <w:basedOn w:val="Fuentedeprrafopredeter"/>
    <w:uiPriority w:val="99"/>
    <w:semiHidden/>
    <w:unhideWhenUsed/>
    <w:qFormat/>
    <w:rsid w:val="00BD21BA"/>
    <w:rPr>
      <w:color w:val="605E5C"/>
      <w:shd w:val="clear" w:color="auto" w:fill="E1DFDD"/>
    </w:rPr>
  </w:style>
  <w:style w:type="table" w:customStyle="1" w:styleId="Cuadrculamedia213">
    <w:name w:val="Cuadrícula media 213"/>
    <w:basedOn w:val="Tablanormal"/>
    <w:uiPriority w:val="1"/>
    <w:semiHidden/>
    <w:qFormat/>
    <w:rsid w:val="00BD21BA"/>
    <w:pPr>
      <w:spacing w:after="0" w:line="240" w:lineRule="auto"/>
    </w:pPr>
    <w:rPr>
      <w:sz w:val="20"/>
      <w:szCs w:val="20"/>
      <w:lang w:val="es-MX"/>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qFormat/>
    <w:rsid w:val="00BD21BA"/>
    <w:pPr>
      <w:spacing w:after="0" w:line="240" w:lineRule="auto"/>
    </w:pPr>
    <w:rPr>
      <w:sz w:val="20"/>
      <w:szCs w:val="20"/>
      <w:lang w:val="es-MX"/>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qFormat/>
    <w:rsid w:val="00BD21BA"/>
    <w:pPr>
      <w:spacing w:after="0" w:line="240" w:lineRule="auto"/>
    </w:pPr>
    <w:rPr>
      <w:sz w:val="20"/>
      <w:szCs w:val="20"/>
      <w:lang w:val="es-MX"/>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qFormat/>
    <w:rsid w:val="00BD21BA"/>
    <w:pPr>
      <w:spacing w:after="0" w:line="240" w:lineRule="auto"/>
    </w:pPr>
    <w:rPr>
      <w:sz w:val="20"/>
      <w:szCs w:val="20"/>
      <w:lang w:val="es-MX"/>
    </w:rPr>
    <w:tblPr/>
    <w:tblStylePr w:type="band1Vert">
      <w:tblPr/>
      <w:tcPr>
        <w:shd w:val="clear" w:color="auto" w:fill="808080"/>
      </w:tcPr>
    </w:tblStylePr>
  </w:style>
  <w:style w:type="table" w:customStyle="1" w:styleId="Cuadrculamedia217">
    <w:name w:val="Cuadrícula media 217"/>
    <w:basedOn w:val="Tablanormal"/>
    <w:uiPriority w:val="1"/>
    <w:semiHidden/>
    <w:rsid w:val="00BD21BA"/>
    <w:pPr>
      <w:spacing w:after="0" w:line="240" w:lineRule="auto"/>
    </w:pPr>
    <w:rPr>
      <w:sz w:val="20"/>
      <w:szCs w:val="20"/>
      <w:lang w:val="es-MX"/>
    </w:rPr>
    <w:tblPr/>
    <w:tblStylePr w:type="band1Horz">
      <w:tblPr/>
      <w:tcPr>
        <w:tcBorders>
          <w:insideH w:val="single" w:sz="6" w:space="0" w:color="auto"/>
          <w:insideV w:val="single" w:sz="6" w:space="0" w:color="auto"/>
        </w:tcBorders>
        <w:shd w:val="clear" w:color="auto" w:fill="808080"/>
      </w:tcPr>
    </w:tblStylePr>
  </w:style>
  <w:style w:type="table" w:customStyle="1" w:styleId="Cuadrculamedia218">
    <w:name w:val="Cuadrícula media 218"/>
    <w:basedOn w:val="Tablanormal"/>
    <w:uiPriority w:val="1"/>
    <w:semiHidden/>
    <w:qFormat/>
    <w:rsid w:val="00BD21BA"/>
    <w:pPr>
      <w:spacing w:after="0" w:line="240" w:lineRule="auto"/>
    </w:pPr>
    <w:rPr>
      <w:sz w:val="20"/>
      <w:szCs w:val="20"/>
      <w:lang w:val="es-MX"/>
    </w:rPr>
    <w:tblPr/>
    <w:tblStylePr w:type="nwCell">
      <w:tblPr/>
      <w:tcPr>
        <w:shd w:val="clear" w:color="auto" w:fill="FFFFFF"/>
      </w:tcPr>
    </w:tblStylePr>
  </w:style>
  <w:style w:type="character" w:customStyle="1" w:styleId="Mencinsinresolver5">
    <w:name w:val="Mención sin resolver5"/>
    <w:basedOn w:val="Fuentedeprrafopredeter"/>
    <w:uiPriority w:val="99"/>
    <w:semiHidden/>
    <w:unhideWhenUsed/>
    <w:qFormat/>
    <w:rsid w:val="00BD21BA"/>
    <w:rPr>
      <w:color w:val="605E5C"/>
      <w:shd w:val="clear" w:color="auto" w:fill="E1DFDD"/>
    </w:rPr>
  </w:style>
  <w:style w:type="paragraph" w:customStyle="1" w:styleId="Estilo10">
    <w:name w:val="Estilo1"/>
    <w:basedOn w:val="Normal"/>
    <w:qFormat/>
    <w:rsid w:val="00BD21BA"/>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PlainText1">
    <w:name w:val="Plain Text1"/>
    <w:basedOn w:val="Normal"/>
    <w:uiPriority w:val="99"/>
    <w:qFormat/>
    <w:rsid w:val="00BD21BA"/>
    <w:pPr>
      <w:widowControl/>
      <w:suppressAutoHyphens w:val="0"/>
    </w:pPr>
    <w:rPr>
      <w:rFonts w:ascii="Courier New" w:eastAsia="Times New Roman" w:hAnsi="Courier New"/>
      <w:kern w:val="0"/>
      <w:lang w:val="es-ES" w:eastAsia="en-US"/>
    </w:rPr>
  </w:style>
  <w:style w:type="paragraph" w:customStyle="1" w:styleId="CarCarCarCarCarCar">
    <w:name w:val="Car Car Car Car Car Car"/>
    <w:basedOn w:val="Normal"/>
    <w:qFormat/>
    <w:rsid w:val="00BD21B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qFormat/>
    <w:rsid w:val="00BD21BA"/>
    <w:pPr>
      <w:spacing w:after="0" w:line="240" w:lineRule="auto"/>
    </w:pPr>
    <w:rPr>
      <w:rFonts w:ascii="Times New Roman" w:eastAsia="Times New Roman" w:hAnsi="Times New Roman" w:cs="Times New Roman"/>
      <w:sz w:val="24"/>
      <w:szCs w:val="24"/>
      <w:lang w:val="es-ES" w:eastAsia="es-ES"/>
    </w:rPr>
  </w:style>
  <w:style w:type="paragraph" w:customStyle="1" w:styleId="xl55">
    <w:name w:val="xl55"/>
    <w:basedOn w:val="Normal"/>
    <w:qFormat/>
    <w:rsid w:val="00BD21BA"/>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qFormat/>
    <w:rsid w:val="00BD21BA"/>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uiPriority w:val="99"/>
    <w:qFormat/>
    <w:rsid w:val="00BD21BA"/>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uiPriority w:val="99"/>
    <w:qFormat/>
    <w:rsid w:val="00BD21B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uiPriority w:val="99"/>
    <w:qFormat/>
    <w:rsid w:val="00BD21B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CM8">
    <w:name w:val="CM8"/>
    <w:basedOn w:val="Default"/>
    <w:next w:val="Default"/>
    <w:qFormat/>
    <w:rsid w:val="00BD21BA"/>
    <w:pPr>
      <w:widowControl w:val="0"/>
      <w:spacing w:after="113"/>
    </w:pPr>
    <w:rPr>
      <w:rFonts w:ascii="JLKMPM+TimesNewRoman" w:hAnsi="JLKMPM+TimesNewRoman" w:cs="JLKMPM+TimesNewRoman"/>
      <w:color w:val="auto"/>
      <w:lang w:val="es-ES" w:eastAsia="es-ES"/>
    </w:rPr>
  </w:style>
  <w:style w:type="paragraph" w:customStyle="1" w:styleId="CM9">
    <w:name w:val="CM9"/>
    <w:basedOn w:val="Default"/>
    <w:next w:val="Default"/>
    <w:qFormat/>
    <w:rsid w:val="00BD21BA"/>
    <w:pPr>
      <w:widowControl w:val="0"/>
      <w:spacing w:after="418"/>
    </w:pPr>
    <w:rPr>
      <w:rFonts w:ascii="JLKMPM+TimesNewRoman" w:hAnsi="JLKMPM+TimesNewRoman" w:cs="JLKMPM+TimesNewRoman"/>
      <w:color w:val="auto"/>
      <w:lang w:val="es-ES" w:eastAsia="es-ES"/>
    </w:rPr>
  </w:style>
  <w:style w:type="paragraph" w:customStyle="1" w:styleId="CM4">
    <w:name w:val="CM4"/>
    <w:basedOn w:val="Default"/>
    <w:next w:val="Default"/>
    <w:qFormat/>
    <w:rsid w:val="00BD21BA"/>
    <w:pPr>
      <w:widowControl w:val="0"/>
      <w:spacing w:line="253" w:lineRule="atLeast"/>
    </w:pPr>
    <w:rPr>
      <w:rFonts w:ascii="JLKMPM+TimesNewRoman" w:hAnsi="JLKMPM+TimesNewRoman" w:cs="JLKMPM+TimesNewRoman"/>
      <w:color w:val="auto"/>
      <w:lang w:val="es-ES" w:eastAsia="es-ES"/>
    </w:rPr>
  </w:style>
  <w:style w:type="paragraph" w:customStyle="1" w:styleId="CM11">
    <w:name w:val="CM11"/>
    <w:basedOn w:val="Default"/>
    <w:next w:val="Default"/>
    <w:qFormat/>
    <w:rsid w:val="00BD21BA"/>
    <w:pPr>
      <w:widowControl w:val="0"/>
      <w:spacing w:after="1123"/>
    </w:pPr>
    <w:rPr>
      <w:rFonts w:ascii="JLKMPM+TimesNewRoman" w:hAnsi="JLKMPM+TimesNewRoman" w:cs="JLKMPM+TimesNewRoman"/>
      <w:color w:val="auto"/>
      <w:lang w:val="es-ES" w:eastAsia="es-ES"/>
    </w:rPr>
  </w:style>
  <w:style w:type="paragraph" w:customStyle="1" w:styleId="CM5">
    <w:name w:val="CM5"/>
    <w:basedOn w:val="Default"/>
    <w:next w:val="Default"/>
    <w:qFormat/>
    <w:rsid w:val="00BD21BA"/>
    <w:pPr>
      <w:widowControl w:val="0"/>
      <w:spacing w:line="300" w:lineRule="atLeast"/>
    </w:pPr>
    <w:rPr>
      <w:rFonts w:ascii="JLKMPM+TimesNewRoman" w:hAnsi="JLKMPM+TimesNewRoman" w:cs="JLKMPM+TimesNewRoman"/>
      <w:color w:val="auto"/>
      <w:lang w:val="es-ES" w:eastAsia="es-ES"/>
    </w:rPr>
  </w:style>
  <w:style w:type="character" w:customStyle="1" w:styleId="CarCar4">
    <w:name w:val="Car Car4"/>
    <w:qFormat/>
    <w:rsid w:val="00BD21BA"/>
    <w:rPr>
      <w:rFonts w:ascii="Times New Roman" w:eastAsia="Times New Roman" w:hAnsi="Times New Roman" w:cs="Times New Roman"/>
      <w:sz w:val="20"/>
      <w:szCs w:val="20"/>
      <w:lang w:val="es-CO"/>
    </w:rPr>
  </w:style>
  <w:style w:type="paragraph" w:customStyle="1" w:styleId="subcaptulo00">
    <w:name w:val="subcaptulo0"/>
    <w:basedOn w:val="Normal"/>
    <w:qFormat/>
    <w:rsid w:val="00BD21BA"/>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technical40">
    <w:name w:val="technical4"/>
    <w:basedOn w:val="Normal"/>
    <w:qFormat/>
    <w:rsid w:val="00BD21BA"/>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qFormat/>
    <w:rsid w:val="00BD21BA"/>
    <w:pPr>
      <w:spacing w:after="0" w:line="240" w:lineRule="auto"/>
    </w:pPr>
    <w:rPr>
      <w:rFonts w:ascii="Times New Roman" w:eastAsia="Times New Roman" w:hAnsi="Times New Roman" w:cs="Times New Roman"/>
      <w:sz w:val="20"/>
      <w:szCs w:val="20"/>
      <w:lang w:val="en-US" w:eastAsia="es-MX" w:bidi="he-IL"/>
    </w:rPr>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qFormat/>
    <w:rsid w:val="00BD21BA"/>
    <w:rPr>
      <w:sz w:val="24"/>
      <w:szCs w:val="24"/>
      <w:vertAlign w:val="baseline"/>
    </w:rPr>
  </w:style>
  <w:style w:type="table" w:customStyle="1" w:styleId="Cuadrculaclara-nfasis11">
    <w:name w:val="Cuadrícula clara - Énfasis 11"/>
    <w:basedOn w:val="Tablanormal"/>
    <w:uiPriority w:val="62"/>
    <w:qFormat/>
    <w:rsid w:val="00BD21BA"/>
    <w:pPr>
      <w:spacing w:after="0" w:line="240" w:lineRule="auto"/>
    </w:pPr>
    <w:rPr>
      <w:rFonts w:ascii="Calibri" w:eastAsia="Calibri" w:hAnsi="Calibri" w:cs="Times New Roman"/>
      <w:sz w:val="20"/>
      <w:szCs w:val="20"/>
      <w:lang w:val="es-MX" w:eastAsia="es-MX"/>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character" w:customStyle="1" w:styleId="highlight">
    <w:name w:val="highlight"/>
    <w:basedOn w:val="Fuentedeprrafopredeter"/>
    <w:qFormat/>
    <w:rsid w:val="00BD21BA"/>
  </w:style>
  <w:style w:type="paragraph" w:customStyle="1" w:styleId="xl1429">
    <w:name w:val="xl1429"/>
    <w:basedOn w:val="Normal"/>
    <w:qFormat/>
    <w:rsid w:val="00BD21BA"/>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BD21BA"/>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MARITZA6">
    <w:name w:val="MARITZA6"/>
    <w:basedOn w:val="Normal"/>
    <w:uiPriority w:val="99"/>
    <w:qFormat/>
    <w:rsid w:val="00BD21BA"/>
    <w:pPr>
      <w:tabs>
        <w:tab w:val="left" w:pos="-720"/>
        <w:tab w:val="left" w:pos="0"/>
      </w:tabs>
      <w:jc w:val="center"/>
    </w:pPr>
    <w:rPr>
      <w:rFonts w:ascii="Sans Serif 12cpi" w:eastAsia="Times New Roman" w:hAnsi="Sans Serif 12cpi"/>
      <w:b/>
      <w:spacing w:val="-2"/>
      <w:kern w:val="0"/>
      <w:szCs w:val="20"/>
      <w:lang w:eastAsia="es-ES"/>
    </w:rPr>
  </w:style>
  <w:style w:type="paragraph" w:customStyle="1" w:styleId="epgrafe">
    <w:name w:val="epígrafe"/>
    <w:basedOn w:val="Normal"/>
    <w:uiPriority w:val="99"/>
    <w:qFormat/>
    <w:rsid w:val="00BD21BA"/>
    <w:pPr>
      <w:widowControl/>
      <w:suppressAutoHyphens w:val="0"/>
    </w:pPr>
    <w:rPr>
      <w:rFonts w:ascii="Courier New" w:eastAsia="Times New Roman" w:hAnsi="Courier New"/>
      <w:kern w:val="0"/>
      <w:szCs w:val="20"/>
      <w:lang w:eastAsia="es-ES"/>
    </w:rPr>
  </w:style>
  <w:style w:type="paragraph" w:customStyle="1" w:styleId="Textoindependiente10">
    <w:name w:val="Texto independiente(.1"/>
    <w:basedOn w:val="Normal"/>
    <w:uiPriority w:val="99"/>
    <w:qFormat/>
    <w:rsid w:val="00BD21BA"/>
    <w:pPr>
      <w:widowControl/>
      <w:tabs>
        <w:tab w:val="left" w:pos="-720"/>
      </w:tabs>
      <w:spacing w:after="120"/>
      <w:jc w:val="both"/>
    </w:pPr>
    <w:rPr>
      <w:rFonts w:ascii="Arial" w:eastAsia="Times New Roman" w:hAnsi="Arial"/>
      <w:spacing w:val="-2"/>
      <w:kern w:val="0"/>
      <w:szCs w:val="20"/>
      <w:lang w:eastAsia="en-US"/>
    </w:rPr>
  </w:style>
  <w:style w:type="paragraph" w:customStyle="1" w:styleId="listparagraph">
    <w:name w:val="listparagraph"/>
    <w:basedOn w:val="Normal"/>
    <w:uiPriority w:val="99"/>
    <w:qFormat/>
    <w:rsid w:val="00BD21BA"/>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BD21BA"/>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90">
    <w:name w:val="cm49"/>
    <w:basedOn w:val="Normal"/>
    <w:uiPriority w:val="99"/>
    <w:qFormat/>
    <w:rsid w:val="00BD21BA"/>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BD21BA"/>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60exhnormal">
    <w:name w:val="60 exh normal"/>
    <w:basedOn w:val="Normal"/>
    <w:qFormat/>
    <w:rsid w:val="00BD21BA"/>
    <w:pPr>
      <w:widowControl/>
      <w:numPr>
        <w:numId w:val="13"/>
      </w:numPr>
      <w:tabs>
        <w:tab w:val="left" w:pos="360"/>
      </w:tabs>
      <w:suppressAutoHyphens w:val="0"/>
      <w:ind w:left="0" w:firstLine="0"/>
    </w:pPr>
    <w:rPr>
      <w:rFonts w:ascii="Arial" w:eastAsia="Times New Roman" w:hAnsi="Arial"/>
      <w:kern w:val="0"/>
      <w:szCs w:val="20"/>
      <w:lang w:val="en-US" w:eastAsia="es-ES"/>
    </w:rPr>
  </w:style>
  <w:style w:type="paragraph" w:customStyle="1" w:styleId="BlockText1">
    <w:name w:val="Block Text1"/>
    <w:basedOn w:val="Normal"/>
    <w:uiPriority w:val="99"/>
    <w:qFormat/>
    <w:rsid w:val="00BD21BA"/>
    <w:pPr>
      <w:widowControl/>
      <w:ind w:left="1418" w:right="-92"/>
      <w:jc w:val="both"/>
    </w:pPr>
    <w:rPr>
      <w:rFonts w:ascii="Arial" w:eastAsia="Times New Roman" w:hAnsi="Arial"/>
      <w:spacing w:val="-2"/>
      <w:kern w:val="0"/>
      <w:sz w:val="20"/>
      <w:szCs w:val="20"/>
      <w:lang w:eastAsia="en-US"/>
    </w:rPr>
  </w:style>
  <w:style w:type="character" w:customStyle="1" w:styleId="fuenteencabezado1">
    <w:name w:val="fuente_encabezado1"/>
    <w:qFormat/>
    <w:rsid w:val="00BD21BA"/>
    <w:rPr>
      <w:rFonts w:ascii="Arial" w:hAnsi="Arial" w:cs="Arial" w:hint="default"/>
      <w:b/>
      <w:bCs/>
      <w:color w:val="A06528"/>
      <w:sz w:val="18"/>
      <w:szCs w:val="18"/>
    </w:rPr>
  </w:style>
  <w:style w:type="character" w:customStyle="1" w:styleId="A20">
    <w:name w:val="A20"/>
    <w:uiPriority w:val="99"/>
    <w:qFormat/>
    <w:rsid w:val="00BD21BA"/>
    <w:rPr>
      <w:color w:val="211D1E"/>
      <w:sz w:val="9"/>
      <w:szCs w:val="9"/>
    </w:rPr>
  </w:style>
  <w:style w:type="character" w:customStyle="1" w:styleId="muibutton-label">
    <w:name w:val="muibutton-label"/>
    <w:basedOn w:val="Fuentedeprrafopredeter"/>
    <w:qFormat/>
    <w:rsid w:val="00BD21BA"/>
  </w:style>
  <w:style w:type="character" w:customStyle="1" w:styleId="muiiconbutton-label">
    <w:name w:val="muiiconbutton-label"/>
    <w:basedOn w:val="Fuentedeprrafopredeter"/>
    <w:qFormat/>
    <w:rsid w:val="00BD21BA"/>
  </w:style>
  <w:style w:type="character" w:customStyle="1" w:styleId="Mencinsinresolver6">
    <w:name w:val="Mención sin resolver6"/>
    <w:basedOn w:val="Fuentedeprrafopredeter"/>
    <w:uiPriority w:val="99"/>
    <w:semiHidden/>
    <w:unhideWhenUsed/>
    <w:qFormat/>
    <w:rsid w:val="00BD21BA"/>
    <w:rPr>
      <w:color w:val="605E5C"/>
      <w:shd w:val="clear" w:color="auto" w:fill="E1DFDD"/>
    </w:rPr>
  </w:style>
  <w:style w:type="table" w:customStyle="1" w:styleId="TableNormal25">
    <w:name w:val="Table Normal25"/>
    <w:uiPriority w:val="2"/>
    <w:unhideWhenUsed/>
    <w:qFormat/>
    <w:rsid w:val="00BD21BA"/>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26">
    <w:name w:val="Table Normal26"/>
    <w:uiPriority w:val="2"/>
    <w:unhideWhenUsed/>
    <w:qFormat/>
    <w:rsid w:val="00BD21BA"/>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27">
    <w:name w:val="Table Normal27"/>
    <w:uiPriority w:val="2"/>
    <w:unhideWhenUsed/>
    <w:qFormat/>
    <w:rsid w:val="00BD21BA"/>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28">
    <w:name w:val="Table Normal28"/>
    <w:uiPriority w:val="2"/>
    <w:semiHidden/>
    <w:unhideWhenUsed/>
    <w:qFormat/>
    <w:rsid w:val="00BD21BA"/>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29">
    <w:name w:val="Table Normal29"/>
    <w:uiPriority w:val="2"/>
    <w:unhideWhenUsed/>
    <w:qFormat/>
    <w:rsid w:val="00BD21BA"/>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30">
    <w:name w:val="Table Normal30"/>
    <w:uiPriority w:val="2"/>
    <w:semiHidden/>
    <w:unhideWhenUsed/>
    <w:qFormat/>
    <w:rsid w:val="00BD21BA"/>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34">
    <w:name w:val="Table Normal34"/>
    <w:uiPriority w:val="2"/>
    <w:semiHidden/>
    <w:unhideWhenUsed/>
    <w:qFormat/>
    <w:rsid w:val="00BD21BA"/>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35">
    <w:name w:val="Table Normal35"/>
    <w:uiPriority w:val="2"/>
    <w:semiHidden/>
    <w:unhideWhenUsed/>
    <w:qFormat/>
    <w:rsid w:val="00BD21B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font9">
    <w:name w:val="font9"/>
    <w:basedOn w:val="Normal"/>
    <w:qFormat/>
    <w:rsid w:val="00BD21BA"/>
    <w:pPr>
      <w:widowControl/>
      <w:suppressAutoHyphens w:val="0"/>
      <w:spacing w:before="100" w:beforeAutospacing="1" w:after="100" w:afterAutospacing="1"/>
    </w:pPr>
    <w:rPr>
      <w:rFonts w:ascii="Tahoma" w:eastAsia="Times New Roman" w:hAnsi="Tahoma" w:cs="Tahoma"/>
      <w:color w:val="000000"/>
      <w:kern w:val="0"/>
      <w:sz w:val="36"/>
      <w:szCs w:val="36"/>
    </w:rPr>
  </w:style>
  <w:style w:type="paragraph" w:customStyle="1" w:styleId="font10">
    <w:name w:val="font10"/>
    <w:basedOn w:val="Normal"/>
    <w:qFormat/>
    <w:rsid w:val="00BD21BA"/>
    <w:pPr>
      <w:widowControl/>
      <w:suppressAutoHyphens w:val="0"/>
      <w:spacing w:before="100" w:beforeAutospacing="1" w:after="100" w:afterAutospacing="1"/>
    </w:pPr>
    <w:rPr>
      <w:rFonts w:ascii="Tahoma" w:eastAsia="Times New Roman" w:hAnsi="Tahoma" w:cs="Tahoma"/>
      <w:b/>
      <w:bCs/>
      <w:color w:val="000000"/>
      <w:kern w:val="0"/>
      <w:sz w:val="44"/>
      <w:szCs w:val="44"/>
    </w:rPr>
  </w:style>
  <w:style w:type="character" w:styleId="Textodelmarcadordeposicin">
    <w:name w:val="Placeholder Text"/>
    <w:basedOn w:val="Fuentedeprrafopredeter"/>
    <w:uiPriority w:val="99"/>
    <w:semiHidden/>
    <w:qFormat/>
    <w:rsid w:val="00BD21BA"/>
    <w:rPr>
      <w:color w:val="808080"/>
    </w:rPr>
  </w:style>
  <w:style w:type="paragraph" w:customStyle="1" w:styleId="xl261">
    <w:name w:val="xl261"/>
    <w:basedOn w:val="Normal"/>
    <w:qFormat/>
    <w:rsid w:val="00BD21BA"/>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262">
    <w:name w:val="xl262"/>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3">
    <w:name w:val="xl263"/>
    <w:basedOn w:val="Normal"/>
    <w:qFormat/>
    <w:rsid w:val="00BD21BA"/>
    <w:pPr>
      <w:widowControl/>
      <w:shd w:val="clear" w:color="000000"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264">
    <w:name w:val="xl264"/>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265">
    <w:name w:val="xl265"/>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6">
    <w:name w:val="xl266"/>
    <w:basedOn w:val="Normal"/>
    <w:qFormat/>
    <w:rsid w:val="00BD21B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7">
    <w:name w:val="xl267"/>
    <w:basedOn w:val="Normal"/>
    <w:qFormat/>
    <w:rsid w:val="00BD21B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8">
    <w:name w:val="xl268"/>
    <w:basedOn w:val="Normal"/>
    <w:qFormat/>
    <w:rsid w:val="00BD21BA"/>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269">
    <w:name w:val="xl269"/>
    <w:basedOn w:val="Normal"/>
    <w:qFormat/>
    <w:rsid w:val="00BD21B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0">
    <w:name w:val="xl270"/>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271">
    <w:name w:val="xl271"/>
    <w:basedOn w:val="Normal"/>
    <w:qFormat/>
    <w:rsid w:val="00BD21B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72">
    <w:name w:val="xl272"/>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273">
    <w:name w:val="xl273"/>
    <w:basedOn w:val="Normal"/>
    <w:qFormat/>
    <w:rsid w:val="00BD21BA"/>
    <w:pPr>
      <w:widowControl/>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274">
    <w:name w:val="xl274"/>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20"/>
      <w:szCs w:val="20"/>
    </w:rPr>
  </w:style>
  <w:style w:type="paragraph" w:customStyle="1" w:styleId="xl275">
    <w:name w:val="xl275"/>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276">
    <w:name w:val="xl276"/>
    <w:basedOn w:val="Normal"/>
    <w:qFormat/>
    <w:rsid w:val="00BD21BA"/>
    <w:pPr>
      <w:widowControl/>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277">
    <w:name w:val="xl277"/>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278">
    <w:name w:val="xl278"/>
    <w:basedOn w:val="Normal"/>
    <w:qFormat/>
    <w:rsid w:val="00BD21BA"/>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279">
    <w:name w:val="xl279"/>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0">
    <w:name w:val="xl280"/>
    <w:basedOn w:val="Normal"/>
    <w:qFormat/>
    <w:rsid w:val="00BD21BA"/>
    <w:pPr>
      <w:widowControl/>
      <w:shd w:val="clear" w:color="000000"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281">
    <w:name w:val="xl281"/>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282">
    <w:name w:val="xl282"/>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3">
    <w:name w:val="xl283"/>
    <w:basedOn w:val="Normal"/>
    <w:qFormat/>
    <w:rsid w:val="00BD21B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4">
    <w:name w:val="xl284"/>
    <w:basedOn w:val="Normal"/>
    <w:qFormat/>
    <w:rsid w:val="00BD21B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6">
    <w:name w:val="xl286"/>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287">
    <w:name w:val="xl287"/>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288">
    <w:name w:val="xl288"/>
    <w:basedOn w:val="Normal"/>
    <w:qFormat/>
    <w:rsid w:val="00BD21BA"/>
    <w:pPr>
      <w:widowControl/>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289">
    <w:name w:val="xl289"/>
    <w:basedOn w:val="Normal"/>
    <w:qFormat/>
    <w:rsid w:val="00BD21BA"/>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Times New Roman" w:eastAsia="Times New Roman" w:hAnsi="Times New Roman"/>
      <w:kern w:val="0"/>
    </w:rPr>
  </w:style>
  <w:style w:type="paragraph" w:customStyle="1" w:styleId="xl290">
    <w:name w:val="xl290"/>
    <w:basedOn w:val="Normal"/>
    <w:qFormat/>
    <w:rsid w:val="00BD21BA"/>
    <w:pPr>
      <w:widowControl/>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jc w:val="right"/>
      <w:textAlignment w:val="top"/>
    </w:pPr>
    <w:rPr>
      <w:rFonts w:ascii="Arial MT" w:eastAsia="Times New Roman" w:hAnsi="Arial MT"/>
      <w:color w:val="000000"/>
      <w:kern w:val="0"/>
      <w:sz w:val="12"/>
      <w:szCs w:val="12"/>
    </w:rPr>
  </w:style>
  <w:style w:type="paragraph" w:customStyle="1" w:styleId="xl291">
    <w:name w:val="xl291"/>
    <w:basedOn w:val="Normal"/>
    <w:qFormat/>
    <w:rsid w:val="00BD21BA"/>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Arial MT" w:eastAsia="Times New Roman" w:hAnsi="Arial MT"/>
      <w:color w:val="000000"/>
      <w:kern w:val="0"/>
      <w:sz w:val="12"/>
      <w:szCs w:val="12"/>
    </w:rPr>
  </w:style>
  <w:style w:type="paragraph" w:customStyle="1" w:styleId="xl292">
    <w:name w:val="xl292"/>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93">
    <w:name w:val="xl293"/>
    <w:basedOn w:val="Normal"/>
    <w:qFormat/>
    <w:rsid w:val="00BD21B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94">
    <w:name w:val="xl294"/>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95">
    <w:name w:val="xl295"/>
    <w:basedOn w:val="Normal"/>
    <w:qFormat/>
    <w:rsid w:val="00BD21BA"/>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96">
    <w:name w:val="xl296"/>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297">
    <w:name w:val="xl297"/>
    <w:basedOn w:val="Normal"/>
    <w:rsid w:val="00BD21B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98">
    <w:name w:val="xl298"/>
    <w:basedOn w:val="Normal"/>
    <w:qFormat/>
    <w:rsid w:val="00BD21B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99">
    <w:name w:val="xl299"/>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00">
    <w:name w:val="xl300"/>
    <w:basedOn w:val="Normal"/>
    <w:qFormat/>
    <w:rsid w:val="00BD21BA"/>
    <w:pPr>
      <w:widowControl/>
      <w:shd w:val="clear" w:color="000000"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301">
    <w:name w:val="xl301"/>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302">
    <w:name w:val="xl302"/>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303">
    <w:name w:val="xl303"/>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304">
    <w:name w:val="xl304"/>
    <w:basedOn w:val="Normal"/>
    <w:qFormat/>
    <w:rsid w:val="00BD21BA"/>
    <w:pPr>
      <w:widowControl/>
      <w:suppressAutoHyphens w:val="0"/>
      <w:spacing w:before="100" w:beforeAutospacing="1" w:after="100" w:afterAutospacing="1"/>
    </w:pPr>
    <w:rPr>
      <w:rFonts w:ascii="Arial" w:eastAsia="Times New Roman" w:hAnsi="Arial" w:cs="Arial"/>
      <w:kern w:val="0"/>
      <w:sz w:val="16"/>
      <w:szCs w:val="16"/>
    </w:rPr>
  </w:style>
  <w:style w:type="paragraph" w:customStyle="1" w:styleId="xl305">
    <w:name w:val="xl305"/>
    <w:basedOn w:val="Normal"/>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06">
    <w:name w:val="xl306"/>
    <w:basedOn w:val="Normal"/>
    <w:qFormat/>
    <w:rsid w:val="00BD21BA"/>
    <w:pPr>
      <w:widowControl/>
      <w:shd w:val="clear" w:color="000000"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307">
    <w:name w:val="xl307"/>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EACEE"/>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308">
    <w:name w:val="xl308"/>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309">
    <w:name w:val="xl309"/>
    <w:basedOn w:val="Normal"/>
    <w:qFormat/>
    <w:rsid w:val="00BD21BA"/>
    <w:pPr>
      <w:widowControl/>
      <w:pBdr>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10">
    <w:name w:val="xl310"/>
    <w:basedOn w:val="Normal"/>
    <w:rsid w:val="00BD21B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11">
    <w:name w:val="xl311"/>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12">
    <w:name w:val="xl312"/>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313">
    <w:name w:val="xl313"/>
    <w:basedOn w:val="Normal"/>
    <w:qFormat/>
    <w:rsid w:val="00BD21BA"/>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14">
    <w:name w:val="xl314"/>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EACEE"/>
      <w:suppressAutoHyphens w:val="0"/>
      <w:spacing w:before="100" w:beforeAutospacing="1" w:after="100" w:afterAutospacing="1"/>
    </w:pPr>
    <w:rPr>
      <w:rFonts w:ascii="Times New Roman" w:eastAsia="Times New Roman" w:hAnsi="Times New Roman"/>
      <w:kern w:val="0"/>
    </w:rPr>
  </w:style>
  <w:style w:type="paragraph" w:customStyle="1" w:styleId="xl315">
    <w:name w:val="xl315"/>
    <w:basedOn w:val="Normal"/>
    <w:qFormat/>
    <w:rsid w:val="00BD21BA"/>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16">
    <w:name w:val="xl316"/>
    <w:basedOn w:val="Normal"/>
    <w:qFormat/>
    <w:rsid w:val="00BD21BA"/>
    <w:pPr>
      <w:widowControl/>
      <w:pBdr>
        <w:top w:val="single" w:sz="4" w:space="0" w:color="auto"/>
        <w:left w:val="single" w:sz="4" w:space="0" w:color="auto"/>
        <w:bottom w:val="single" w:sz="4" w:space="0" w:color="auto"/>
        <w:right w:val="single" w:sz="4" w:space="0" w:color="auto"/>
      </w:pBdr>
      <w:shd w:val="clear" w:color="000000" w:fill="4472C4"/>
      <w:suppressAutoHyphens w:val="0"/>
      <w:spacing w:before="100" w:beforeAutospacing="1" w:after="100" w:afterAutospacing="1"/>
    </w:pPr>
    <w:rPr>
      <w:rFonts w:ascii="Times New Roman" w:eastAsia="Times New Roman" w:hAnsi="Times New Roman"/>
      <w:b/>
      <w:bCs/>
      <w:kern w:val="0"/>
    </w:rPr>
  </w:style>
  <w:style w:type="paragraph" w:customStyle="1" w:styleId="xl317">
    <w:name w:val="xl317"/>
    <w:basedOn w:val="Normal"/>
    <w:qFormat/>
    <w:rsid w:val="00BD21BA"/>
    <w:pPr>
      <w:widowControl/>
      <w:suppressAutoHyphens w:val="0"/>
      <w:spacing w:before="100" w:beforeAutospacing="1" w:after="100" w:afterAutospacing="1"/>
    </w:pPr>
    <w:rPr>
      <w:rFonts w:ascii="Times New Roman" w:eastAsia="Times New Roman" w:hAnsi="Times New Roman"/>
      <w:b/>
      <w:bCs/>
      <w:kern w:val="0"/>
    </w:rPr>
  </w:style>
  <w:style w:type="paragraph" w:customStyle="1" w:styleId="xl318">
    <w:name w:val="xl318"/>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319">
    <w:name w:val="xl319"/>
    <w:basedOn w:val="Normal"/>
    <w:qFormat/>
    <w:rsid w:val="00BD21BA"/>
    <w:pPr>
      <w:widowControl/>
      <w:pBdr>
        <w:lef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20">
    <w:name w:val="xl320"/>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321">
    <w:name w:val="xl321"/>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322">
    <w:name w:val="xl322"/>
    <w:basedOn w:val="Normal"/>
    <w:qFormat/>
    <w:rsid w:val="00BD21B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23">
    <w:name w:val="xl323"/>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kern w:val="0"/>
    </w:rPr>
  </w:style>
  <w:style w:type="paragraph" w:customStyle="1" w:styleId="xl324">
    <w:name w:val="xl324"/>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25">
    <w:name w:val="xl325"/>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26">
    <w:name w:val="xl326"/>
    <w:basedOn w:val="Normal"/>
    <w:qFormat/>
    <w:rsid w:val="00BD21BA"/>
    <w:pPr>
      <w:widowControl/>
      <w:pBdr>
        <w:top w:val="single" w:sz="4" w:space="0" w:color="auto"/>
        <w:left w:val="single" w:sz="4" w:space="0" w:color="auto"/>
        <w:bottom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327">
    <w:name w:val="xl327"/>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28">
    <w:name w:val="xl328"/>
    <w:basedOn w:val="Normal"/>
    <w:qFormat/>
    <w:rsid w:val="00BD21BA"/>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29">
    <w:name w:val="xl329"/>
    <w:basedOn w:val="Normal"/>
    <w:qFormat/>
    <w:rsid w:val="00BD21BA"/>
    <w:pPr>
      <w:widowControl/>
      <w:pBdr>
        <w:top w:val="single" w:sz="4" w:space="0" w:color="auto"/>
        <w:left w:val="single" w:sz="4" w:space="0" w:color="auto"/>
        <w:bottom w:val="single" w:sz="4" w:space="0" w:color="auto"/>
        <w:right w:val="single" w:sz="4" w:space="0" w:color="auto"/>
      </w:pBdr>
      <w:shd w:val="clear" w:color="000000" w:fill="BDD7EE"/>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30">
    <w:name w:val="xl330"/>
    <w:basedOn w:val="Normal"/>
    <w:qFormat/>
    <w:rsid w:val="00BD21BA"/>
    <w:pPr>
      <w:widowControl/>
      <w:pBdr>
        <w:top w:val="single" w:sz="4" w:space="0" w:color="auto"/>
        <w:left w:val="single" w:sz="4" w:space="0" w:color="auto"/>
        <w:bottom w:val="single" w:sz="4" w:space="0" w:color="auto"/>
        <w:right w:val="single" w:sz="4" w:space="0" w:color="auto"/>
      </w:pBdr>
      <w:shd w:val="clear" w:color="000000" w:fill="ED7D31"/>
      <w:suppressAutoHyphens w:val="0"/>
      <w:spacing w:before="100" w:beforeAutospacing="1" w:after="100" w:afterAutospacing="1"/>
    </w:pPr>
    <w:rPr>
      <w:rFonts w:ascii="Times New Roman" w:eastAsia="Times New Roman" w:hAnsi="Times New Roman"/>
      <w:kern w:val="0"/>
    </w:rPr>
  </w:style>
  <w:style w:type="paragraph" w:customStyle="1" w:styleId="xl331">
    <w:name w:val="xl331"/>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33">
    <w:name w:val="xl333"/>
    <w:basedOn w:val="Normal"/>
    <w:qFormat/>
    <w:rsid w:val="00BD21BA"/>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35">
    <w:name w:val="xl335"/>
    <w:basedOn w:val="Normal"/>
    <w:qFormat/>
    <w:rsid w:val="00BD21BA"/>
    <w:pPr>
      <w:widowControl/>
      <w:shd w:val="clear" w:color="000000" w:fill="FFFFFF"/>
      <w:suppressAutoHyphens w:val="0"/>
      <w:spacing w:before="100" w:beforeAutospacing="1" w:after="100" w:afterAutospacing="1"/>
      <w:jc w:val="center"/>
      <w:textAlignment w:val="top"/>
    </w:pPr>
    <w:rPr>
      <w:rFonts w:ascii="Arial MT" w:eastAsia="Times New Roman" w:hAnsi="Arial MT"/>
      <w:color w:val="000000"/>
      <w:kern w:val="0"/>
      <w:sz w:val="12"/>
      <w:szCs w:val="12"/>
    </w:rPr>
  </w:style>
  <w:style w:type="paragraph" w:customStyle="1" w:styleId="xl336">
    <w:name w:val="xl336"/>
    <w:basedOn w:val="Normal"/>
    <w:qFormat/>
    <w:rsid w:val="00BD21BA"/>
    <w:pPr>
      <w:widowControl/>
      <w:shd w:val="clear" w:color="000000" w:fill="FFFFFF"/>
      <w:suppressAutoHyphens w:val="0"/>
      <w:spacing w:before="100" w:beforeAutospacing="1" w:after="100" w:afterAutospacing="1"/>
      <w:jc w:val="center"/>
      <w:textAlignment w:val="top"/>
    </w:pPr>
    <w:rPr>
      <w:rFonts w:ascii="Arial MT" w:eastAsia="Times New Roman" w:hAnsi="Arial MT"/>
      <w:kern w:val="0"/>
      <w:sz w:val="12"/>
      <w:szCs w:val="12"/>
    </w:rPr>
  </w:style>
  <w:style w:type="paragraph" w:customStyle="1" w:styleId="xl337">
    <w:name w:val="xl337"/>
    <w:basedOn w:val="Normal"/>
    <w:qFormat/>
    <w:rsid w:val="00BD21BA"/>
    <w:pPr>
      <w:widowControl/>
      <w:shd w:val="clear" w:color="000000" w:fill="FFFFFF"/>
      <w:suppressAutoHyphens w:val="0"/>
      <w:spacing w:before="100" w:beforeAutospacing="1" w:after="100" w:afterAutospacing="1"/>
      <w:ind w:firstLineChars="100" w:firstLine="100"/>
      <w:jc w:val="right"/>
      <w:textAlignment w:val="top"/>
    </w:pPr>
    <w:rPr>
      <w:rFonts w:ascii="Arial MT" w:eastAsia="Times New Roman" w:hAnsi="Arial MT"/>
      <w:kern w:val="0"/>
      <w:sz w:val="12"/>
      <w:szCs w:val="12"/>
    </w:rPr>
  </w:style>
  <w:style w:type="paragraph" w:customStyle="1" w:styleId="xl338">
    <w:name w:val="xl338"/>
    <w:basedOn w:val="Normal"/>
    <w:qFormat/>
    <w:rsid w:val="00BD21BA"/>
    <w:pPr>
      <w:widowControl/>
      <w:shd w:val="clear" w:color="000000" w:fill="FFFFFF"/>
      <w:suppressAutoHyphens w:val="0"/>
      <w:spacing w:before="100" w:beforeAutospacing="1" w:after="100" w:afterAutospacing="1"/>
      <w:ind w:firstLineChars="200" w:firstLine="200"/>
      <w:jc w:val="right"/>
      <w:textAlignment w:val="top"/>
    </w:pPr>
    <w:rPr>
      <w:rFonts w:ascii="Arial MT" w:eastAsia="Times New Roman" w:hAnsi="Arial MT"/>
      <w:kern w:val="0"/>
      <w:sz w:val="12"/>
      <w:szCs w:val="12"/>
    </w:rPr>
  </w:style>
  <w:style w:type="paragraph" w:customStyle="1" w:styleId="xl339">
    <w:name w:val="xl339"/>
    <w:basedOn w:val="Normal"/>
    <w:rsid w:val="00BD21BA"/>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40">
    <w:name w:val="xl340"/>
    <w:basedOn w:val="Normal"/>
    <w:qFormat/>
    <w:rsid w:val="00BD21BA"/>
    <w:pPr>
      <w:widowControl/>
      <w:shd w:val="clear" w:color="000000"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343">
    <w:name w:val="xl343"/>
    <w:basedOn w:val="Normal"/>
    <w:qFormat/>
    <w:rsid w:val="00BD21BA"/>
    <w:pPr>
      <w:widowControl/>
      <w:shd w:val="clear" w:color="000000" w:fill="E2EFDA"/>
      <w:suppressAutoHyphens w:val="0"/>
      <w:spacing w:before="100" w:beforeAutospacing="1" w:after="100" w:afterAutospacing="1"/>
    </w:pPr>
    <w:rPr>
      <w:rFonts w:ascii="Times New Roman" w:eastAsia="Times New Roman" w:hAnsi="Times New Roman"/>
      <w:kern w:val="0"/>
    </w:rPr>
  </w:style>
  <w:style w:type="paragraph" w:customStyle="1" w:styleId="xl344">
    <w:name w:val="xl344"/>
    <w:basedOn w:val="Normal"/>
    <w:qFormat/>
    <w:rsid w:val="00BD21BA"/>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45">
    <w:name w:val="xl345"/>
    <w:basedOn w:val="Normal"/>
    <w:qFormat/>
    <w:rsid w:val="00BD21BA"/>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46">
    <w:name w:val="xl346"/>
    <w:basedOn w:val="Normal"/>
    <w:qFormat/>
    <w:rsid w:val="00BD21BA"/>
    <w:pPr>
      <w:widowControl/>
      <w:shd w:val="clear" w:color="000000" w:fill="DDEBF7"/>
      <w:suppressAutoHyphens w:val="0"/>
      <w:spacing w:before="100" w:beforeAutospacing="1" w:after="100" w:afterAutospacing="1"/>
    </w:pPr>
    <w:rPr>
      <w:rFonts w:ascii="Times New Roman" w:eastAsia="Times New Roman" w:hAnsi="Times New Roman"/>
      <w:kern w:val="0"/>
    </w:rPr>
  </w:style>
  <w:style w:type="paragraph" w:customStyle="1" w:styleId="xl348">
    <w:name w:val="xl348"/>
    <w:basedOn w:val="Normal"/>
    <w:qFormat/>
    <w:rsid w:val="00BD21BA"/>
    <w:pPr>
      <w:widowControl/>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349">
    <w:name w:val="xl349"/>
    <w:basedOn w:val="Normal"/>
    <w:qFormat/>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xl350">
    <w:name w:val="xl350"/>
    <w:basedOn w:val="Normal"/>
    <w:qFormat/>
    <w:rsid w:val="00BD21BA"/>
    <w:pPr>
      <w:widowControl/>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351">
    <w:name w:val="xl351"/>
    <w:basedOn w:val="Normal"/>
    <w:qFormat/>
    <w:rsid w:val="00BD21BA"/>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52">
    <w:name w:val="xl352"/>
    <w:basedOn w:val="Normal"/>
    <w:qFormat/>
    <w:rsid w:val="00BD21BA"/>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53">
    <w:name w:val="xl353"/>
    <w:basedOn w:val="Normal"/>
    <w:qFormat/>
    <w:rsid w:val="00BD21BA"/>
    <w:pPr>
      <w:widowControl/>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354">
    <w:name w:val="xl354"/>
    <w:basedOn w:val="Normal"/>
    <w:rsid w:val="00BD21BA"/>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55">
    <w:name w:val="xl355"/>
    <w:basedOn w:val="Normal"/>
    <w:qFormat/>
    <w:rsid w:val="00BD21BA"/>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56">
    <w:name w:val="xl356"/>
    <w:basedOn w:val="Normal"/>
    <w:qFormat/>
    <w:rsid w:val="00BD21BA"/>
    <w:pPr>
      <w:widowControl/>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357">
    <w:name w:val="xl357"/>
    <w:basedOn w:val="Normal"/>
    <w:qFormat/>
    <w:rsid w:val="00BD21BA"/>
    <w:pPr>
      <w:widowControl/>
      <w:shd w:val="clear" w:color="000000" w:fill="FFFFFF"/>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358">
    <w:name w:val="xl358"/>
    <w:basedOn w:val="Normal"/>
    <w:qFormat/>
    <w:rsid w:val="00BD21BA"/>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359">
    <w:name w:val="xl359"/>
    <w:basedOn w:val="Normal"/>
    <w:qFormat/>
    <w:rsid w:val="00BD21BA"/>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360">
    <w:name w:val="xl360"/>
    <w:basedOn w:val="Normal"/>
    <w:qFormat/>
    <w:rsid w:val="00BD21BA"/>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61">
    <w:name w:val="xl361"/>
    <w:basedOn w:val="Normal"/>
    <w:qFormat/>
    <w:rsid w:val="00BD21BA"/>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362">
    <w:name w:val="xl362"/>
    <w:basedOn w:val="Normal"/>
    <w:qFormat/>
    <w:rsid w:val="00BD21BA"/>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363">
    <w:name w:val="xl363"/>
    <w:basedOn w:val="Normal"/>
    <w:qFormat/>
    <w:rsid w:val="00BD21BA"/>
    <w:pPr>
      <w:widowControl/>
      <w:pBdr>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64">
    <w:name w:val="xl364"/>
    <w:basedOn w:val="Normal"/>
    <w:qFormat/>
    <w:rsid w:val="00BD21BA"/>
    <w:pPr>
      <w:widowControl/>
      <w:shd w:val="clear" w:color="000000" w:fill="A6A6A6"/>
      <w:suppressAutoHyphens w:val="0"/>
      <w:spacing w:before="100" w:beforeAutospacing="1" w:after="100" w:afterAutospacing="1"/>
    </w:pPr>
    <w:rPr>
      <w:rFonts w:ascii="Times New Roman" w:eastAsia="Times New Roman" w:hAnsi="Times New Roman"/>
      <w:kern w:val="0"/>
    </w:rPr>
  </w:style>
  <w:style w:type="paragraph" w:customStyle="1" w:styleId="xl365">
    <w:name w:val="xl365"/>
    <w:basedOn w:val="Normal"/>
    <w:qFormat/>
    <w:rsid w:val="00BD21BA"/>
    <w:pPr>
      <w:widowControl/>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366">
    <w:name w:val="xl366"/>
    <w:basedOn w:val="Normal"/>
    <w:qFormat/>
    <w:rsid w:val="00BD21BA"/>
    <w:pPr>
      <w:widowControl/>
      <w:shd w:val="clear" w:color="000000" w:fill="A6A6A6"/>
      <w:suppressAutoHyphens w:val="0"/>
      <w:spacing w:before="100" w:beforeAutospacing="1" w:after="100" w:afterAutospacing="1"/>
    </w:pPr>
    <w:rPr>
      <w:rFonts w:ascii="Times New Roman" w:eastAsia="Times New Roman" w:hAnsi="Times New Roman"/>
      <w:kern w:val="0"/>
    </w:rPr>
  </w:style>
  <w:style w:type="paragraph" w:customStyle="1" w:styleId="xl367">
    <w:name w:val="xl367"/>
    <w:basedOn w:val="Normal"/>
    <w:qFormat/>
    <w:rsid w:val="00BD21BA"/>
    <w:pPr>
      <w:widowControl/>
      <w:shd w:val="clear" w:color="000000" w:fill="A6A6A6"/>
      <w:suppressAutoHyphens w:val="0"/>
      <w:spacing w:before="100" w:beforeAutospacing="1" w:after="100" w:afterAutospacing="1"/>
    </w:pPr>
    <w:rPr>
      <w:rFonts w:ascii="Times New Roman" w:eastAsia="Times New Roman" w:hAnsi="Times New Roman"/>
      <w:kern w:val="0"/>
    </w:rPr>
  </w:style>
  <w:style w:type="paragraph" w:customStyle="1" w:styleId="xl369">
    <w:name w:val="xl369"/>
    <w:basedOn w:val="Normal"/>
    <w:qFormat/>
    <w:rsid w:val="00BD21BA"/>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70">
    <w:name w:val="xl370"/>
    <w:basedOn w:val="Normal"/>
    <w:qFormat/>
    <w:rsid w:val="00BD21BA"/>
    <w:pPr>
      <w:widowControl/>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371">
    <w:name w:val="xl371"/>
    <w:basedOn w:val="Normal"/>
    <w:qFormat/>
    <w:rsid w:val="00BD21BA"/>
    <w:pPr>
      <w:widowControl/>
      <w:shd w:val="clear" w:color="000000" w:fill="A6A6A6"/>
      <w:suppressAutoHyphens w:val="0"/>
      <w:spacing w:before="100" w:beforeAutospacing="1" w:after="100" w:afterAutospacing="1"/>
    </w:pPr>
    <w:rPr>
      <w:rFonts w:ascii="Times New Roman" w:eastAsia="Times New Roman" w:hAnsi="Times New Roman"/>
      <w:kern w:val="0"/>
    </w:rPr>
  </w:style>
  <w:style w:type="paragraph" w:customStyle="1" w:styleId="xl372">
    <w:name w:val="xl372"/>
    <w:basedOn w:val="Normal"/>
    <w:qFormat/>
    <w:rsid w:val="00BD21BA"/>
    <w:pPr>
      <w:widowControl/>
      <w:shd w:val="clear" w:color="000000" w:fill="D9D9D9"/>
      <w:suppressAutoHyphens w:val="0"/>
      <w:spacing w:before="100" w:beforeAutospacing="1" w:after="100" w:afterAutospacing="1"/>
    </w:pPr>
    <w:rPr>
      <w:rFonts w:ascii="Times New Roman" w:eastAsia="Times New Roman" w:hAnsi="Times New Roman"/>
      <w:kern w:val="0"/>
    </w:rPr>
  </w:style>
  <w:style w:type="paragraph" w:customStyle="1" w:styleId="xl373">
    <w:name w:val="xl373"/>
    <w:basedOn w:val="Normal"/>
    <w:qFormat/>
    <w:rsid w:val="00BD21BA"/>
    <w:pPr>
      <w:widowControl/>
      <w:shd w:val="clear" w:color="000000" w:fill="D9D9D9"/>
      <w:suppressAutoHyphens w:val="0"/>
      <w:spacing w:before="100" w:beforeAutospacing="1" w:after="100" w:afterAutospacing="1"/>
    </w:pPr>
    <w:rPr>
      <w:rFonts w:ascii="Times New Roman" w:eastAsia="Times New Roman" w:hAnsi="Times New Roman"/>
      <w:kern w:val="0"/>
    </w:rPr>
  </w:style>
  <w:style w:type="paragraph" w:customStyle="1" w:styleId="xl374">
    <w:name w:val="xl374"/>
    <w:basedOn w:val="Normal"/>
    <w:qFormat/>
    <w:rsid w:val="00BD21B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75">
    <w:name w:val="xl375"/>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376">
    <w:name w:val="xl376"/>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77">
    <w:name w:val="xl377"/>
    <w:basedOn w:val="Normal"/>
    <w:qFormat/>
    <w:rsid w:val="00BD21B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rPr>
  </w:style>
  <w:style w:type="paragraph" w:customStyle="1" w:styleId="xl378">
    <w:name w:val="xl378"/>
    <w:basedOn w:val="Normal"/>
    <w:qFormat/>
    <w:rsid w:val="00BD21B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rPr>
  </w:style>
  <w:style w:type="paragraph" w:customStyle="1" w:styleId="xl379">
    <w:name w:val="xl379"/>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pPr>
    <w:rPr>
      <w:rFonts w:ascii="Times New Roman" w:eastAsia="Times New Roman" w:hAnsi="Times New Roman"/>
      <w:kern w:val="0"/>
    </w:rPr>
  </w:style>
  <w:style w:type="paragraph" w:customStyle="1" w:styleId="xl380">
    <w:name w:val="xl380"/>
    <w:basedOn w:val="Normal"/>
    <w:qFormat/>
    <w:rsid w:val="00BD21BA"/>
    <w:pPr>
      <w:widowControl/>
      <w:pBdr>
        <w:top w:val="single" w:sz="4" w:space="0" w:color="auto"/>
        <w:left w:val="single" w:sz="4" w:space="0" w:color="auto"/>
        <w:bottom w:val="single" w:sz="4" w:space="0" w:color="auto"/>
      </w:pBdr>
      <w:shd w:val="clear" w:color="000000" w:fill="F8CBAD"/>
      <w:suppressAutoHyphens w:val="0"/>
      <w:spacing w:before="100" w:beforeAutospacing="1" w:after="100" w:afterAutospacing="1"/>
    </w:pPr>
    <w:rPr>
      <w:rFonts w:ascii="Times New Roman" w:eastAsia="Times New Roman" w:hAnsi="Times New Roman"/>
      <w:kern w:val="0"/>
    </w:rPr>
  </w:style>
  <w:style w:type="paragraph" w:customStyle="1" w:styleId="xl381">
    <w:name w:val="xl381"/>
    <w:basedOn w:val="Normal"/>
    <w:qFormat/>
    <w:rsid w:val="00BD21BA"/>
    <w:pPr>
      <w:widowControl/>
      <w:pBdr>
        <w:top w:val="single" w:sz="4" w:space="0" w:color="auto"/>
        <w:left w:val="single" w:sz="4" w:space="0" w:color="auto"/>
        <w:right w:val="single" w:sz="4" w:space="0" w:color="auto"/>
      </w:pBdr>
      <w:shd w:val="clear" w:color="000000" w:fill="BDD7EE"/>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BD21BA"/>
    <w:pPr>
      <w:widowControl/>
      <w:shd w:val="clear" w:color="000000" w:fill="D9D9D9"/>
      <w:suppressAutoHyphens w:val="0"/>
      <w:spacing w:before="100" w:beforeAutospacing="1" w:after="100" w:afterAutospacing="1"/>
    </w:pPr>
    <w:rPr>
      <w:rFonts w:ascii="Times New Roman" w:eastAsia="Times New Roman" w:hAnsi="Times New Roman"/>
      <w:kern w:val="0"/>
    </w:rPr>
  </w:style>
  <w:style w:type="paragraph" w:customStyle="1" w:styleId="xl383">
    <w:name w:val="xl383"/>
    <w:basedOn w:val="Normal"/>
    <w:qFormat/>
    <w:rsid w:val="00BD21BA"/>
    <w:pPr>
      <w:widowControl/>
      <w:shd w:val="clear" w:color="000000" w:fill="D9D9D9"/>
      <w:suppressAutoHyphens w:val="0"/>
      <w:spacing w:before="100" w:beforeAutospacing="1" w:after="100" w:afterAutospacing="1"/>
    </w:pPr>
    <w:rPr>
      <w:rFonts w:ascii="Times New Roman" w:eastAsia="Times New Roman" w:hAnsi="Times New Roman"/>
      <w:kern w:val="0"/>
    </w:rPr>
  </w:style>
  <w:style w:type="paragraph" w:customStyle="1" w:styleId="xl384">
    <w:name w:val="xl384"/>
    <w:basedOn w:val="Normal"/>
    <w:qFormat/>
    <w:rsid w:val="00BD21B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rPr>
  </w:style>
  <w:style w:type="paragraph" w:customStyle="1" w:styleId="xl385">
    <w:name w:val="xl385"/>
    <w:basedOn w:val="Normal"/>
    <w:qFormat/>
    <w:rsid w:val="00BD21BA"/>
    <w:pPr>
      <w:widowControl/>
      <w:suppressAutoHyphens w:val="0"/>
      <w:spacing w:before="100" w:beforeAutospacing="1" w:after="100" w:afterAutospacing="1"/>
    </w:pPr>
    <w:rPr>
      <w:rFonts w:ascii="Arial Narrow" w:eastAsia="Times New Roman" w:hAnsi="Arial Narrow"/>
      <w:kern w:val="0"/>
      <w:sz w:val="18"/>
      <w:szCs w:val="18"/>
    </w:rPr>
  </w:style>
  <w:style w:type="paragraph" w:customStyle="1" w:styleId="xl386">
    <w:name w:val="xl386"/>
    <w:basedOn w:val="Normal"/>
    <w:qFormat/>
    <w:rsid w:val="00BD21BA"/>
    <w:pPr>
      <w:widowControl/>
      <w:suppressAutoHyphens w:val="0"/>
      <w:spacing w:before="100" w:beforeAutospacing="1" w:after="100" w:afterAutospacing="1"/>
    </w:pPr>
    <w:rPr>
      <w:rFonts w:ascii="Arial Narrow" w:eastAsia="Times New Roman" w:hAnsi="Arial Narrow"/>
      <w:kern w:val="0"/>
      <w:sz w:val="18"/>
      <w:szCs w:val="18"/>
    </w:rPr>
  </w:style>
  <w:style w:type="paragraph" w:customStyle="1" w:styleId="xl387">
    <w:name w:val="xl387"/>
    <w:basedOn w:val="Normal"/>
    <w:qFormat/>
    <w:rsid w:val="00BD21BA"/>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Arial Narrow" w:eastAsia="Times New Roman" w:hAnsi="Arial Narrow"/>
      <w:b/>
      <w:bCs/>
      <w:kern w:val="0"/>
      <w:sz w:val="18"/>
      <w:szCs w:val="18"/>
    </w:rPr>
  </w:style>
  <w:style w:type="paragraph" w:customStyle="1" w:styleId="xl388">
    <w:name w:val="xl388"/>
    <w:basedOn w:val="Normal"/>
    <w:qFormat/>
    <w:rsid w:val="00BD21BA"/>
    <w:pPr>
      <w:widowControl/>
      <w:pBdr>
        <w:top w:val="single" w:sz="4" w:space="0" w:color="auto"/>
        <w:left w:val="single" w:sz="4" w:space="0" w:color="auto"/>
        <w:right w:val="single" w:sz="4" w:space="0" w:color="auto"/>
      </w:pBdr>
      <w:shd w:val="clear" w:color="000000" w:fill="F8CBAD"/>
      <w:suppressAutoHyphens w:val="0"/>
      <w:spacing w:before="100" w:beforeAutospacing="1" w:after="100" w:afterAutospacing="1"/>
    </w:pPr>
    <w:rPr>
      <w:rFonts w:ascii="Arial Narrow" w:eastAsia="Times New Roman" w:hAnsi="Arial Narrow"/>
      <w:b/>
      <w:bCs/>
      <w:kern w:val="0"/>
      <w:sz w:val="18"/>
      <w:szCs w:val="18"/>
    </w:rPr>
  </w:style>
  <w:style w:type="paragraph" w:customStyle="1" w:styleId="xl389">
    <w:name w:val="xl389"/>
    <w:basedOn w:val="Normal"/>
    <w:rsid w:val="00BD21BA"/>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pPr>
    <w:rPr>
      <w:rFonts w:ascii="Arial Narrow" w:eastAsia="Times New Roman" w:hAnsi="Arial Narrow"/>
      <w:b/>
      <w:bCs/>
      <w:kern w:val="0"/>
      <w:sz w:val="18"/>
      <w:szCs w:val="18"/>
    </w:rPr>
  </w:style>
  <w:style w:type="paragraph" w:customStyle="1" w:styleId="xl390">
    <w:name w:val="xl390"/>
    <w:basedOn w:val="Normal"/>
    <w:qFormat/>
    <w:rsid w:val="00BD21BA"/>
    <w:pPr>
      <w:widowControl/>
      <w:pBdr>
        <w:top w:val="single" w:sz="4" w:space="0" w:color="auto"/>
        <w:left w:val="single" w:sz="4" w:space="0" w:color="auto"/>
        <w:right w:val="single" w:sz="4" w:space="0" w:color="auto"/>
      </w:pBdr>
      <w:shd w:val="clear" w:color="000000" w:fill="ED7D31"/>
      <w:suppressAutoHyphens w:val="0"/>
      <w:spacing w:before="100" w:beforeAutospacing="1" w:after="100" w:afterAutospacing="1"/>
    </w:pPr>
    <w:rPr>
      <w:rFonts w:ascii="Arial Narrow" w:eastAsia="Times New Roman" w:hAnsi="Arial Narrow"/>
      <w:b/>
      <w:bCs/>
      <w:kern w:val="0"/>
      <w:sz w:val="18"/>
      <w:szCs w:val="18"/>
    </w:rPr>
  </w:style>
  <w:style w:type="paragraph" w:customStyle="1" w:styleId="xl391">
    <w:name w:val="xl391"/>
    <w:basedOn w:val="Normal"/>
    <w:qFormat/>
    <w:rsid w:val="00BD21BA"/>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rPr>
  </w:style>
  <w:style w:type="paragraph" w:customStyle="1" w:styleId="xl392">
    <w:name w:val="xl392"/>
    <w:basedOn w:val="Normal"/>
    <w:rsid w:val="00BD21BA"/>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rPr>
  </w:style>
  <w:style w:type="paragraph" w:customStyle="1" w:styleId="xl393">
    <w:name w:val="xl393"/>
    <w:basedOn w:val="Normal"/>
    <w:qFormat/>
    <w:rsid w:val="00BD21BA"/>
    <w:pPr>
      <w:widowControl/>
      <w:pBdr>
        <w:top w:val="single" w:sz="4" w:space="0" w:color="auto"/>
        <w:left w:val="single" w:sz="4" w:space="0" w:color="auto"/>
        <w:bottom w:val="single" w:sz="4" w:space="0" w:color="auto"/>
        <w:right w:val="single" w:sz="4" w:space="0" w:color="auto"/>
      </w:pBdr>
      <w:shd w:val="clear" w:color="000000" w:fill="ED7D31"/>
      <w:suppressAutoHyphens w:val="0"/>
      <w:spacing w:before="100" w:beforeAutospacing="1" w:after="100" w:afterAutospacing="1"/>
    </w:pPr>
    <w:rPr>
      <w:rFonts w:ascii="Arial Narrow" w:eastAsia="Times New Roman" w:hAnsi="Arial Narrow"/>
      <w:b/>
      <w:bCs/>
      <w:kern w:val="0"/>
      <w:sz w:val="18"/>
      <w:szCs w:val="18"/>
    </w:rPr>
  </w:style>
  <w:style w:type="paragraph" w:customStyle="1" w:styleId="xl394">
    <w:name w:val="xl394"/>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pPr>
    <w:rPr>
      <w:rFonts w:ascii="Arial Narrow" w:eastAsia="Times New Roman" w:hAnsi="Arial Narrow"/>
      <w:b/>
      <w:bCs/>
      <w:kern w:val="0"/>
      <w:sz w:val="18"/>
      <w:szCs w:val="18"/>
    </w:rPr>
  </w:style>
  <w:style w:type="paragraph" w:customStyle="1" w:styleId="xl395">
    <w:name w:val="xl395"/>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pPr>
    <w:rPr>
      <w:rFonts w:ascii="Arial Narrow" w:eastAsia="Times New Roman" w:hAnsi="Arial Narrow"/>
      <w:b/>
      <w:bCs/>
      <w:kern w:val="0"/>
      <w:sz w:val="18"/>
      <w:szCs w:val="18"/>
    </w:rPr>
  </w:style>
  <w:style w:type="paragraph" w:customStyle="1" w:styleId="xl396">
    <w:name w:val="xl396"/>
    <w:basedOn w:val="Normal"/>
    <w:qFormat/>
    <w:rsid w:val="00BD21BA"/>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rPr>
  </w:style>
  <w:style w:type="paragraph" w:customStyle="1" w:styleId="xl397">
    <w:name w:val="xl397"/>
    <w:basedOn w:val="Normal"/>
    <w:rsid w:val="00BD21BA"/>
    <w:pPr>
      <w:widowControl/>
      <w:pBdr>
        <w:top w:val="single" w:sz="4" w:space="0" w:color="auto"/>
        <w:left w:val="single" w:sz="4" w:space="0" w:color="auto"/>
        <w:bottom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398">
    <w:name w:val="xl398"/>
    <w:basedOn w:val="Normal"/>
    <w:rsid w:val="00BD21B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rPr>
  </w:style>
  <w:style w:type="paragraph" w:customStyle="1" w:styleId="xl399">
    <w:name w:val="xl399"/>
    <w:basedOn w:val="Normal"/>
    <w:rsid w:val="00BD21BA"/>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0">
    <w:name w:val="xl400"/>
    <w:basedOn w:val="Normal"/>
    <w:rsid w:val="00BD21BA"/>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1">
    <w:name w:val="xl401"/>
    <w:basedOn w:val="Normal"/>
    <w:rsid w:val="00BD21BA"/>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2">
    <w:name w:val="xl402"/>
    <w:basedOn w:val="Normal"/>
    <w:rsid w:val="00BD21BA"/>
    <w:pPr>
      <w:widowControl/>
      <w:pBdr>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rsid w:val="00BD21BA"/>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4">
    <w:name w:val="xl404"/>
    <w:basedOn w:val="Normal"/>
    <w:rsid w:val="00BD21BA"/>
    <w:pPr>
      <w:widowControl/>
      <w:pBdr>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5">
    <w:name w:val="xl405"/>
    <w:basedOn w:val="Normal"/>
    <w:rsid w:val="00BD21BA"/>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406">
    <w:name w:val="xl406"/>
    <w:basedOn w:val="Normal"/>
    <w:rsid w:val="00BD21BA"/>
    <w:pPr>
      <w:widowControl/>
      <w:pBdr>
        <w:top w:val="single" w:sz="4" w:space="0" w:color="auto"/>
        <w:lef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7">
    <w:name w:val="xl407"/>
    <w:basedOn w:val="Normal"/>
    <w:rsid w:val="00BD21BA"/>
    <w:pPr>
      <w:widowControl/>
      <w:pBdr>
        <w:top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rsid w:val="00BD21BA"/>
    <w:pPr>
      <w:widowControl/>
      <w:pBdr>
        <w:left w:val="single" w:sz="4" w:space="0" w:color="auto"/>
        <w:bottom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9">
    <w:name w:val="xl409"/>
    <w:basedOn w:val="Normal"/>
    <w:rsid w:val="00BD21BA"/>
    <w:pPr>
      <w:widowControl/>
      <w:pBdr>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10">
    <w:name w:val="xl410"/>
    <w:basedOn w:val="Normal"/>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411">
    <w:name w:val="xl411"/>
    <w:basedOn w:val="Normal"/>
    <w:rsid w:val="00BD21BA"/>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rPr>
  </w:style>
  <w:style w:type="paragraph" w:customStyle="1" w:styleId="xl412">
    <w:name w:val="xl412"/>
    <w:basedOn w:val="Normal"/>
    <w:rsid w:val="00BD21BA"/>
    <w:pPr>
      <w:widowControl/>
      <w:pBdr>
        <w:top w:val="single" w:sz="4" w:space="0" w:color="auto"/>
        <w:left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rPr>
  </w:style>
  <w:style w:type="paragraph" w:customStyle="1" w:styleId="xl413">
    <w:name w:val="xl413"/>
    <w:basedOn w:val="Normal"/>
    <w:rsid w:val="00BD21BA"/>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14">
    <w:name w:val="xl414"/>
    <w:basedOn w:val="Normal"/>
    <w:rsid w:val="00BD21BA"/>
    <w:pPr>
      <w:widowControl/>
      <w:pBdr>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15">
    <w:name w:val="xl415"/>
    <w:basedOn w:val="Normal"/>
    <w:rsid w:val="00BD21BA"/>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16">
    <w:name w:val="xl416"/>
    <w:basedOn w:val="Normal"/>
    <w:rsid w:val="00BD21BA"/>
    <w:pPr>
      <w:widowControl/>
      <w:pBdr>
        <w:top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17">
    <w:name w:val="xl417"/>
    <w:basedOn w:val="Normal"/>
    <w:rsid w:val="00BD21BA"/>
    <w:pPr>
      <w:widowControl/>
      <w:pBdr>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18">
    <w:name w:val="xl418"/>
    <w:basedOn w:val="Normal"/>
    <w:rsid w:val="00BD21BA"/>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419">
    <w:name w:val="xl419"/>
    <w:basedOn w:val="Normal"/>
    <w:rsid w:val="00BD21BA"/>
    <w:pPr>
      <w:widowControl/>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20">
    <w:name w:val="xl420"/>
    <w:basedOn w:val="Normal"/>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21">
    <w:name w:val="xl421"/>
    <w:basedOn w:val="Normal"/>
    <w:rsid w:val="00BD21BA"/>
    <w:pPr>
      <w:widowControl/>
      <w:pBdr>
        <w:top w:val="single" w:sz="4" w:space="0" w:color="auto"/>
        <w:left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22">
    <w:name w:val="xl422"/>
    <w:basedOn w:val="Normal"/>
    <w:rsid w:val="00BD21BA"/>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23">
    <w:name w:val="xl423"/>
    <w:basedOn w:val="Normal"/>
    <w:rsid w:val="00BD21BA"/>
    <w:pPr>
      <w:widowControl/>
      <w:pBdr>
        <w:top w:val="single" w:sz="4" w:space="0" w:color="auto"/>
        <w:lef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424">
    <w:name w:val="xl424"/>
    <w:basedOn w:val="Normal"/>
    <w:rsid w:val="00BD21BA"/>
    <w:pPr>
      <w:widowControl/>
      <w:pBdr>
        <w:top w:val="single" w:sz="4" w:space="0" w:color="auto"/>
        <w:righ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425">
    <w:name w:val="xl425"/>
    <w:basedOn w:val="Normal"/>
    <w:rsid w:val="00BD21B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426">
    <w:name w:val="xl426"/>
    <w:basedOn w:val="Normal"/>
    <w:rsid w:val="00BD21B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427">
    <w:name w:val="xl427"/>
    <w:basedOn w:val="Normal"/>
    <w:rsid w:val="00BD21BA"/>
    <w:pPr>
      <w:widowControl/>
      <w:pBdr>
        <w:top w:val="single" w:sz="4" w:space="0" w:color="auto"/>
        <w:left w:val="single" w:sz="4" w:space="0" w:color="auto"/>
        <w:bottom w:val="single" w:sz="4" w:space="0" w:color="auto"/>
        <w:right w:val="single" w:sz="4" w:space="0" w:color="auto"/>
      </w:pBdr>
      <w:shd w:val="clear" w:color="000000" w:fill="DBDBDB"/>
      <w:suppressAutoHyphens w:val="0"/>
      <w:spacing w:before="100" w:beforeAutospacing="1" w:after="100" w:afterAutospacing="1"/>
      <w:jc w:val="center"/>
    </w:pPr>
    <w:rPr>
      <w:rFonts w:ascii="Times New Roman" w:eastAsia="Times New Roman" w:hAnsi="Times New Roman"/>
      <w:b/>
      <w:bCs/>
      <w:kern w:val="0"/>
    </w:rPr>
  </w:style>
  <w:style w:type="paragraph" w:customStyle="1" w:styleId="xl428">
    <w:name w:val="xl428"/>
    <w:basedOn w:val="Normal"/>
    <w:qFormat/>
    <w:rsid w:val="00BD21BA"/>
    <w:pPr>
      <w:widowControl/>
      <w:shd w:val="clear" w:color="000000" w:fill="A6A6A6"/>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429">
    <w:name w:val="xl429"/>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30">
    <w:name w:val="xl430"/>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CE4D6"/>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31">
    <w:name w:val="xl431"/>
    <w:basedOn w:val="Normal"/>
    <w:qFormat/>
    <w:rsid w:val="00BD21BA"/>
    <w:pPr>
      <w:widowControl/>
      <w:pBdr>
        <w:top w:val="single" w:sz="4" w:space="0" w:color="auto"/>
        <w:left w:val="single" w:sz="4" w:space="0" w:color="auto"/>
        <w:bottom w:val="single" w:sz="4" w:space="0" w:color="auto"/>
      </w:pBdr>
      <w:shd w:val="clear" w:color="000000" w:fill="BDD7EE"/>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432">
    <w:name w:val="xl432"/>
    <w:basedOn w:val="Normal"/>
    <w:qFormat/>
    <w:rsid w:val="00BD21BA"/>
    <w:pPr>
      <w:widowControl/>
      <w:pBdr>
        <w:top w:val="single" w:sz="4" w:space="0" w:color="auto"/>
        <w:bottom w:val="single" w:sz="4" w:space="0" w:color="auto"/>
        <w:right w:val="single" w:sz="4" w:space="0" w:color="auto"/>
      </w:pBdr>
      <w:shd w:val="clear" w:color="000000" w:fill="BDD7EE"/>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433">
    <w:name w:val="xl433"/>
    <w:basedOn w:val="Normal"/>
    <w:qFormat/>
    <w:rsid w:val="00BD21BA"/>
    <w:pPr>
      <w:widowControl/>
      <w:shd w:val="clear" w:color="000000" w:fill="FFFF00"/>
      <w:suppressAutoHyphens w:val="0"/>
      <w:spacing w:before="100" w:beforeAutospacing="1" w:after="100" w:afterAutospacing="1"/>
      <w:jc w:val="center"/>
    </w:pPr>
    <w:rPr>
      <w:rFonts w:ascii="Times New Roman" w:eastAsia="Times New Roman" w:hAnsi="Times New Roman"/>
      <w:kern w:val="0"/>
    </w:rPr>
  </w:style>
  <w:style w:type="paragraph" w:customStyle="1" w:styleId="xl434">
    <w:name w:val="xl434"/>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435">
    <w:name w:val="xl435"/>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36">
    <w:name w:val="xl436"/>
    <w:basedOn w:val="Normal"/>
    <w:qFormat/>
    <w:rsid w:val="00BD21BA"/>
    <w:pPr>
      <w:widowControl/>
      <w:pBdr>
        <w:top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37">
    <w:name w:val="xl437"/>
    <w:basedOn w:val="Normal"/>
    <w:qFormat/>
    <w:rsid w:val="00BD21B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38">
    <w:name w:val="xl438"/>
    <w:basedOn w:val="Normal"/>
    <w:qFormat/>
    <w:rsid w:val="00BD21BA"/>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39">
    <w:name w:val="xl439"/>
    <w:basedOn w:val="Normal"/>
    <w:qFormat/>
    <w:rsid w:val="00BD21BA"/>
    <w:pPr>
      <w:widowControl/>
      <w:pBdr>
        <w:top w:val="single" w:sz="4" w:space="0" w:color="auto"/>
        <w:left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40">
    <w:name w:val="xl440"/>
    <w:basedOn w:val="Normal"/>
    <w:qFormat/>
    <w:rsid w:val="00BD21BA"/>
    <w:pPr>
      <w:widowControl/>
      <w:pBdr>
        <w:top w:val="single" w:sz="4" w:space="0" w:color="auto"/>
        <w:left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441">
    <w:name w:val="xl441"/>
    <w:basedOn w:val="Normal"/>
    <w:qFormat/>
    <w:rsid w:val="00BD21BA"/>
    <w:pPr>
      <w:widowControl/>
      <w:pBdr>
        <w:left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42">
    <w:name w:val="xl442"/>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443">
    <w:name w:val="xl443"/>
    <w:basedOn w:val="Normal"/>
    <w:qFormat/>
    <w:rsid w:val="00BD21BA"/>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pPr>
    <w:rPr>
      <w:rFonts w:ascii="Times New Roman" w:eastAsia="Times New Roman" w:hAnsi="Times New Roman"/>
      <w:b/>
      <w:bCs/>
      <w:kern w:val="0"/>
    </w:rPr>
  </w:style>
  <w:style w:type="paragraph" w:customStyle="1" w:styleId="xl444">
    <w:name w:val="xl444"/>
    <w:basedOn w:val="Normal"/>
    <w:qFormat/>
    <w:rsid w:val="00BD21BA"/>
    <w:pPr>
      <w:widowControl/>
      <w:pBdr>
        <w:top w:val="single" w:sz="4" w:space="0" w:color="auto"/>
        <w:left w:val="single" w:sz="4" w:space="0" w:color="auto"/>
        <w:bottom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45">
    <w:name w:val="xl445"/>
    <w:basedOn w:val="Normal"/>
    <w:qFormat/>
    <w:rsid w:val="00BD21BA"/>
    <w:pPr>
      <w:widowControl/>
      <w:pBdr>
        <w:right w:val="single" w:sz="4" w:space="0" w:color="auto"/>
      </w:pBdr>
      <w:shd w:val="clear" w:color="000000" w:fill="FFE699"/>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46">
    <w:name w:val="xl446"/>
    <w:basedOn w:val="Normal"/>
    <w:qFormat/>
    <w:rsid w:val="00BD21BA"/>
    <w:pPr>
      <w:widowControl/>
      <w:pBdr>
        <w:bottom w:val="single" w:sz="4" w:space="0" w:color="000000"/>
        <w:right w:val="single" w:sz="4" w:space="0" w:color="auto"/>
      </w:pBdr>
      <w:shd w:val="clear" w:color="000000" w:fill="FFE699"/>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47">
    <w:name w:val="xl447"/>
    <w:basedOn w:val="Normal"/>
    <w:qFormat/>
    <w:rsid w:val="00BD21BA"/>
    <w:pPr>
      <w:widowControl/>
      <w:shd w:val="clear" w:color="000000" w:fill="BFBFBF"/>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448">
    <w:name w:val="xl448"/>
    <w:basedOn w:val="Normal"/>
    <w:qFormat/>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449">
    <w:name w:val="xl449"/>
    <w:basedOn w:val="Normal"/>
    <w:qFormat/>
    <w:rsid w:val="00BD21BA"/>
    <w:pPr>
      <w:widowControl/>
      <w:pBdr>
        <w:top w:val="single" w:sz="4" w:space="0" w:color="auto"/>
        <w:left w:val="single" w:sz="4" w:space="0" w:color="auto"/>
        <w:right w:val="single" w:sz="4" w:space="0" w:color="auto"/>
      </w:pBdr>
      <w:shd w:val="clear" w:color="000000" w:fill="FCE4D6"/>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50">
    <w:name w:val="xl450"/>
    <w:basedOn w:val="Normal"/>
    <w:qFormat/>
    <w:rsid w:val="00BD21BA"/>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51">
    <w:name w:val="xl451"/>
    <w:basedOn w:val="Normal"/>
    <w:qFormat/>
    <w:rsid w:val="00BD21BA"/>
    <w:pPr>
      <w:widowControl/>
      <w:pBdr>
        <w:top w:val="single" w:sz="4" w:space="0" w:color="auto"/>
        <w:left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52">
    <w:name w:val="xl452"/>
    <w:basedOn w:val="Normal"/>
    <w:qFormat/>
    <w:rsid w:val="00BD21BA"/>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453">
    <w:name w:val="xl453"/>
    <w:basedOn w:val="Normal"/>
    <w:qFormat/>
    <w:rsid w:val="00BD21B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454">
    <w:name w:val="xl454"/>
    <w:basedOn w:val="Normal"/>
    <w:qFormat/>
    <w:rsid w:val="00BD21BA"/>
    <w:pPr>
      <w:widowControl/>
      <w:pBdr>
        <w:left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rPr>
  </w:style>
  <w:style w:type="paragraph" w:customStyle="1" w:styleId="xl455">
    <w:name w:val="xl455"/>
    <w:basedOn w:val="Normal"/>
    <w:qFormat/>
    <w:rsid w:val="00BD21BA"/>
    <w:pPr>
      <w:widowControl/>
      <w:pBdr>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56">
    <w:name w:val="xl456"/>
    <w:basedOn w:val="Normal"/>
    <w:qFormat/>
    <w:rsid w:val="00BD21BA"/>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57">
    <w:name w:val="xl457"/>
    <w:basedOn w:val="Normal"/>
    <w:qFormat/>
    <w:rsid w:val="00BD21BA"/>
    <w:pPr>
      <w:widowControl/>
      <w:pBdr>
        <w:left w:val="single" w:sz="4" w:space="0" w:color="auto"/>
        <w:right w:val="single" w:sz="4" w:space="0" w:color="auto"/>
      </w:pBdr>
      <w:shd w:val="clear" w:color="000000" w:fill="FCE4D6"/>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58">
    <w:name w:val="xl458"/>
    <w:basedOn w:val="Normal"/>
    <w:qFormat/>
    <w:rsid w:val="00BD21BA"/>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59">
    <w:name w:val="xl459"/>
    <w:basedOn w:val="Normal"/>
    <w:qFormat/>
    <w:rsid w:val="00BD21BA"/>
    <w:pPr>
      <w:widowControl/>
      <w:pBdr>
        <w:top w:val="single" w:sz="4" w:space="0" w:color="auto"/>
        <w:lef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60">
    <w:name w:val="xl460"/>
    <w:basedOn w:val="Normal"/>
    <w:rsid w:val="00BD21BA"/>
    <w:pPr>
      <w:widowControl/>
      <w:pBdr>
        <w:lef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61">
    <w:name w:val="xl461"/>
    <w:basedOn w:val="Normal"/>
    <w:rsid w:val="00BD21BA"/>
    <w:pPr>
      <w:widowControl/>
      <w:pBdr>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62">
    <w:name w:val="xl462"/>
    <w:basedOn w:val="Normal"/>
    <w:rsid w:val="00BD21B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63">
    <w:name w:val="xl463"/>
    <w:basedOn w:val="Normal"/>
    <w:rsid w:val="00BD21BA"/>
    <w:pPr>
      <w:widowControl/>
      <w:pBdr>
        <w:left w:val="single" w:sz="4" w:space="0" w:color="auto"/>
        <w:bottom w:val="single" w:sz="4" w:space="0" w:color="auto"/>
        <w:right w:val="single" w:sz="4" w:space="0" w:color="auto"/>
      </w:pBdr>
      <w:shd w:val="clear" w:color="000000" w:fill="FCE4D6"/>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64">
    <w:name w:val="xl464"/>
    <w:basedOn w:val="Normal"/>
    <w:rsid w:val="00BD21BA"/>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65">
    <w:name w:val="xl465"/>
    <w:basedOn w:val="Normal"/>
    <w:rsid w:val="00BD21BA"/>
    <w:pPr>
      <w:widowControl/>
      <w:pBdr>
        <w:left w:val="single" w:sz="4" w:space="0" w:color="auto"/>
        <w:bottom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66">
    <w:name w:val="xl466"/>
    <w:basedOn w:val="Normal"/>
    <w:rsid w:val="00BD21BA"/>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pPr>
    <w:rPr>
      <w:rFonts w:ascii="Times New Roman" w:eastAsia="Times New Roman" w:hAnsi="Times New Roman"/>
      <w:b/>
      <w:bCs/>
      <w:kern w:val="0"/>
    </w:rPr>
  </w:style>
  <w:style w:type="paragraph" w:customStyle="1" w:styleId="xl467">
    <w:name w:val="xl467"/>
    <w:basedOn w:val="Normal"/>
    <w:rsid w:val="00BD21BA"/>
    <w:pPr>
      <w:widowControl/>
      <w:pBdr>
        <w:top w:val="single" w:sz="4" w:space="0" w:color="auto"/>
        <w:left w:val="single" w:sz="4" w:space="0" w:color="auto"/>
        <w:bottom w:val="single" w:sz="4" w:space="0" w:color="auto"/>
        <w:right w:val="single" w:sz="4" w:space="0" w:color="auto"/>
      </w:pBdr>
      <w:shd w:val="clear" w:color="000000" w:fill="C6E0B4"/>
      <w:suppressAutoHyphens w:val="0"/>
      <w:spacing w:before="100" w:beforeAutospacing="1" w:after="100" w:afterAutospacing="1"/>
      <w:jc w:val="center"/>
    </w:pPr>
    <w:rPr>
      <w:rFonts w:ascii="Times New Roman" w:eastAsia="Times New Roman" w:hAnsi="Times New Roman"/>
      <w:b/>
      <w:bCs/>
      <w:kern w:val="0"/>
    </w:rPr>
  </w:style>
  <w:style w:type="paragraph" w:customStyle="1" w:styleId="xl468">
    <w:name w:val="xl468"/>
    <w:basedOn w:val="Normal"/>
    <w:rsid w:val="00BD21BA"/>
    <w:pPr>
      <w:widowControl/>
      <w:pBdr>
        <w:top w:val="single" w:sz="4" w:space="0" w:color="auto"/>
        <w:left w:val="single" w:sz="4" w:space="0" w:color="auto"/>
        <w:bottom w:val="single" w:sz="4" w:space="0" w:color="auto"/>
        <w:right w:val="single" w:sz="4" w:space="0" w:color="auto"/>
      </w:pBdr>
      <w:shd w:val="clear" w:color="000000" w:fill="B4C6E7"/>
      <w:suppressAutoHyphens w:val="0"/>
      <w:spacing w:before="100" w:beforeAutospacing="1" w:after="100" w:afterAutospacing="1"/>
      <w:jc w:val="center"/>
    </w:pPr>
    <w:rPr>
      <w:rFonts w:ascii="Times New Roman" w:eastAsia="Times New Roman" w:hAnsi="Times New Roman"/>
      <w:b/>
      <w:bCs/>
      <w:kern w:val="0"/>
    </w:rPr>
  </w:style>
  <w:style w:type="paragraph" w:customStyle="1" w:styleId="xl469">
    <w:name w:val="xl469"/>
    <w:basedOn w:val="Normal"/>
    <w:rsid w:val="00BD21BA"/>
    <w:pPr>
      <w:widowControl/>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pPr>
    <w:rPr>
      <w:rFonts w:ascii="Times New Roman" w:eastAsia="Times New Roman" w:hAnsi="Times New Roman"/>
      <w:b/>
      <w:bCs/>
      <w:kern w:val="0"/>
    </w:rPr>
  </w:style>
  <w:style w:type="paragraph" w:customStyle="1" w:styleId="xl470">
    <w:name w:val="xl470"/>
    <w:basedOn w:val="Normal"/>
    <w:rsid w:val="00BD21BA"/>
    <w:pPr>
      <w:widowControl/>
      <w:pBdr>
        <w:left w:val="single" w:sz="4" w:space="0" w:color="auto"/>
        <w:bottom w:val="single" w:sz="4" w:space="0" w:color="000000"/>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rPr>
  </w:style>
  <w:style w:type="paragraph" w:customStyle="1" w:styleId="xl471">
    <w:name w:val="xl471"/>
    <w:basedOn w:val="Normal"/>
    <w:rsid w:val="00BD21BA"/>
    <w:pPr>
      <w:widowControl/>
      <w:pBdr>
        <w:top w:val="single" w:sz="4" w:space="0" w:color="auto"/>
        <w:left w:val="single" w:sz="4" w:space="0" w:color="auto"/>
        <w:bottom w:val="single" w:sz="4" w:space="0" w:color="auto"/>
        <w:right w:val="single" w:sz="4" w:space="0" w:color="auto"/>
      </w:pBdr>
      <w:shd w:val="clear" w:color="000000" w:fill="4472C4"/>
      <w:suppressAutoHyphens w:val="0"/>
      <w:spacing w:before="100" w:beforeAutospacing="1" w:after="100" w:afterAutospacing="1"/>
      <w:jc w:val="center"/>
    </w:pPr>
    <w:rPr>
      <w:rFonts w:ascii="Times New Roman" w:eastAsia="Times New Roman" w:hAnsi="Times New Roman"/>
      <w:b/>
      <w:bCs/>
      <w:kern w:val="0"/>
    </w:rPr>
  </w:style>
  <w:style w:type="paragraph" w:customStyle="1" w:styleId="xl472">
    <w:name w:val="xl472"/>
    <w:basedOn w:val="Normal"/>
    <w:rsid w:val="00BD21BA"/>
    <w:pPr>
      <w:widowControl/>
      <w:pBdr>
        <w:top w:val="single" w:sz="4" w:space="0" w:color="auto"/>
        <w:left w:val="single" w:sz="4" w:space="0" w:color="auto"/>
        <w:bottom w:val="single" w:sz="4" w:space="0" w:color="auto"/>
      </w:pBdr>
      <w:shd w:val="clear" w:color="000000" w:fill="FEACEE"/>
      <w:suppressAutoHyphens w:val="0"/>
      <w:spacing w:before="100" w:beforeAutospacing="1" w:after="100" w:afterAutospacing="1"/>
    </w:pPr>
    <w:rPr>
      <w:rFonts w:ascii="Arial" w:eastAsia="Times New Roman" w:hAnsi="Arial" w:cs="Arial"/>
      <w:kern w:val="0"/>
      <w:sz w:val="16"/>
      <w:szCs w:val="16"/>
    </w:rPr>
  </w:style>
  <w:style w:type="paragraph" w:customStyle="1" w:styleId="xl473">
    <w:name w:val="xl473"/>
    <w:basedOn w:val="Normal"/>
    <w:rsid w:val="00BD21BA"/>
    <w:pPr>
      <w:widowControl/>
      <w:pBdr>
        <w:top w:val="single" w:sz="4" w:space="0" w:color="auto"/>
        <w:bottom w:val="single" w:sz="4" w:space="0" w:color="auto"/>
        <w:right w:val="single" w:sz="4" w:space="0" w:color="auto"/>
      </w:pBdr>
      <w:shd w:val="clear" w:color="000000" w:fill="FEACEE"/>
      <w:suppressAutoHyphens w:val="0"/>
      <w:spacing w:before="100" w:beforeAutospacing="1" w:after="100" w:afterAutospacing="1"/>
    </w:pPr>
    <w:rPr>
      <w:rFonts w:ascii="Arial" w:eastAsia="Times New Roman" w:hAnsi="Arial" w:cs="Arial"/>
      <w:kern w:val="0"/>
      <w:sz w:val="16"/>
      <w:szCs w:val="16"/>
    </w:rPr>
  </w:style>
  <w:style w:type="paragraph" w:customStyle="1" w:styleId="xl474">
    <w:name w:val="xl474"/>
    <w:basedOn w:val="Normal"/>
    <w:rsid w:val="00BD21BA"/>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475">
    <w:name w:val="xl475"/>
    <w:basedOn w:val="Normal"/>
    <w:rsid w:val="00BD21B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476">
    <w:name w:val="xl476"/>
    <w:basedOn w:val="Normal"/>
    <w:rsid w:val="00BD21BA"/>
    <w:pPr>
      <w:widowControl/>
      <w:pBdr>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rPr>
  </w:style>
  <w:style w:type="paragraph" w:customStyle="1" w:styleId="xl477">
    <w:name w:val="xl477"/>
    <w:basedOn w:val="Normal"/>
    <w:rsid w:val="00BD21BA"/>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78">
    <w:name w:val="xl478"/>
    <w:basedOn w:val="Normal"/>
    <w:rsid w:val="00BD21BA"/>
    <w:pPr>
      <w:widowControl/>
      <w:pBdr>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79">
    <w:name w:val="xl479"/>
    <w:basedOn w:val="Normal"/>
    <w:rsid w:val="00BD21BA"/>
    <w:pPr>
      <w:widowControl/>
      <w:pBdr>
        <w:top w:val="single" w:sz="4" w:space="0" w:color="auto"/>
        <w:left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rPr>
  </w:style>
  <w:style w:type="paragraph" w:customStyle="1" w:styleId="xl480">
    <w:name w:val="xl480"/>
    <w:basedOn w:val="Normal"/>
    <w:rsid w:val="00BD21BA"/>
    <w:pPr>
      <w:widowControl/>
      <w:pBdr>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rPr>
  </w:style>
  <w:style w:type="paragraph" w:customStyle="1" w:styleId="xl481">
    <w:name w:val="xl481"/>
    <w:basedOn w:val="Normal"/>
    <w:rsid w:val="00BD21BA"/>
    <w:pPr>
      <w:widowControl/>
      <w:pBdr>
        <w:top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482">
    <w:name w:val="xl482"/>
    <w:basedOn w:val="Normal"/>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83">
    <w:name w:val="xl483"/>
    <w:basedOn w:val="Normal"/>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84">
    <w:name w:val="xl484"/>
    <w:basedOn w:val="Normal"/>
    <w:rsid w:val="00BD21B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485">
    <w:name w:val="xl485"/>
    <w:basedOn w:val="Normal"/>
    <w:rsid w:val="00BD21BA"/>
    <w:pPr>
      <w:widowControl/>
      <w:pBdr>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86">
    <w:name w:val="xl486"/>
    <w:basedOn w:val="Normal"/>
    <w:rsid w:val="00BD21BA"/>
    <w:pPr>
      <w:widowControl/>
      <w:pBdr>
        <w:lef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87">
    <w:name w:val="xl487"/>
    <w:basedOn w:val="Normal"/>
    <w:rsid w:val="00BD21BA"/>
    <w:pPr>
      <w:widowControl/>
      <w:pBdr>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88">
    <w:name w:val="xl488"/>
    <w:basedOn w:val="Normal"/>
    <w:rsid w:val="00BD21BA"/>
    <w:pPr>
      <w:widowControl/>
      <w:pBdr>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89">
    <w:name w:val="xl489"/>
    <w:basedOn w:val="Normal"/>
    <w:rsid w:val="00BD21BA"/>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90">
    <w:name w:val="xl490"/>
    <w:basedOn w:val="Normal"/>
    <w:rsid w:val="00BD21BA"/>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91">
    <w:name w:val="xl491"/>
    <w:basedOn w:val="Normal"/>
    <w:rsid w:val="00BD21BA"/>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92">
    <w:name w:val="xl492"/>
    <w:basedOn w:val="Normal"/>
    <w:qFormat/>
    <w:rsid w:val="00BD21BA"/>
    <w:pPr>
      <w:widowControl/>
      <w:pBdr>
        <w:top w:val="single" w:sz="4" w:space="0" w:color="auto"/>
        <w:left w:val="single" w:sz="4" w:space="0" w:color="auto"/>
        <w:bottom w:val="single" w:sz="4" w:space="0" w:color="auto"/>
        <w:right w:val="single" w:sz="4" w:space="0" w:color="auto"/>
      </w:pBdr>
      <w:shd w:val="clear" w:color="000000" w:fill="CCFF33"/>
      <w:suppressAutoHyphens w:val="0"/>
      <w:spacing w:before="100" w:beforeAutospacing="1" w:after="100" w:afterAutospacing="1"/>
      <w:jc w:val="center"/>
    </w:pPr>
    <w:rPr>
      <w:rFonts w:ascii="Times New Roman" w:eastAsia="Times New Roman" w:hAnsi="Times New Roman"/>
      <w:b/>
      <w:bCs/>
      <w:kern w:val="0"/>
    </w:rPr>
  </w:style>
  <w:style w:type="paragraph" w:customStyle="1" w:styleId="xl493">
    <w:name w:val="xl493"/>
    <w:basedOn w:val="Normal"/>
    <w:rsid w:val="00BD21BA"/>
    <w:pPr>
      <w:widowControl/>
      <w:pBdr>
        <w:top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494">
    <w:name w:val="xl494"/>
    <w:basedOn w:val="Normal"/>
    <w:rsid w:val="00BD21BA"/>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95">
    <w:name w:val="xl495"/>
    <w:basedOn w:val="Normal"/>
    <w:rsid w:val="00BD21BA"/>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96">
    <w:name w:val="xl496"/>
    <w:basedOn w:val="Normal"/>
    <w:rsid w:val="00BD21BA"/>
    <w:pPr>
      <w:widowControl/>
      <w:pBdr>
        <w:top w:val="single" w:sz="4" w:space="0" w:color="auto"/>
        <w:left w:val="single" w:sz="4" w:space="0" w:color="auto"/>
        <w:bottom w:val="single" w:sz="4" w:space="0" w:color="auto"/>
      </w:pBdr>
      <w:shd w:val="clear" w:color="000000" w:fill="FEACEE"/>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497">
    <w:name w:val="xl497"/>
    <w:basedOn w:val="Normal"/>
    <w:rsid w:val="00BD21BA"/>
    <w:pPr>
      <w:widowControl/>
      <w:pBdr>
        <w:top w:val="single" w:sz="4" w:space="0" w:color="auto"/>
        <w:bottom w:val="single" w:sz="4" w:space="0" w:color="auto"/>
        <w:right w:val="single" w:sz="4" w:space="0" w:color="auto"/>
      </w:pBdr>
      <w:shd w:val="clear" w:color="000000" w:fill="FEACEE"/>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498">
    <w:name w:val="xl498"/>
    <w:basedOn w:val="Normal"/>
    <w:rsid w:val="00BD21BA"/>
    <w:pPr>
      <w:widowControl/>
      <w:pBdr>
        <w:top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499">
    <w:name w:val="xl499"/>
    <w:basedOn w:val="Normal"/>
    <w:rsid w:val="00BD21B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500">
    <w:name w:val="xl500"/>
    <w:basedOn w:val="Normal"/>
    <w:rsid w:val="00BD21B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501">
    <w:name w:val="xl501"/>
    <w:basedOn w:val="Normal"/>
    <w:rsid w:val="00BD21BA"/>
    <w:pPr>
      <w:widowControl/>
      <w:pBdr>
        <w:bottom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502">
    <w:name w:val="xl502"/>
    <w:basedOn w:val="Normal"/>
    <w:rsid w:val="00BD21B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503">
    <w:name w:val="xl503"/>
    <w:basedOn w:val="Normal"/>
    <w:rsid w:val="00BD21B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504">
    <w:name w:val="xl504"/>
    <w:basedOn w:val="Normal"/>
    <w:rsid w:val="00BD21BA"/>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505">
    <w:name w:val="xl505"/>
    <w:basedOn w:val="Normal"/>
    <w:rsid w:val="00BD21B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506">
    <w:name w:val="xl506"/>
    <w:basedOn w:val="Normal"/>
    <w:rsid w:val="00BD21BA"/>
    <w:pPr>
      <w:widowControl/>
      <w:pBdr>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507">
    <w:name w:val="xl507"/>
    <w:basedOn w:val="Normal"/>
    <w:rsid w:val="00BD21B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508">
    <w:name w:val="xl508"/>
    <w:basedOn w:val="Normal"/>
    <w:rsid w:val="00BD21B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509">
    <w:name w:val="xl509"/>
    <w:basedOn w:val="Normal"/>
    <w:rsid w:val="00BD21BA"/>
    <w:pPr>
      <w:widowControl/>
      <w:pBdr>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10">
    <w:name w:val="xl510"/>
    <w:basedOn w:val="Normal"/>
    <w:rsid w:val="00BD21BA"/>
    <w:pPr>
      <w:widowControl/>
      <w:pBdr>
        <w:left w:val="single" w:sz="4" w:space="0" w:color="auto"/>
      </w:pBdr>
      <w:shd w:val="clear" w:color="000000" w:fill="FFE699"/>
      <w:suppressAutoHyphens w:val="0"/>
      <w:spacing w:before="100" w:beforeAutospacing="1" w:after="100" w:afterAutospacing="1"/>
      <w:jc w:val="center"/>
      <w:textAlignment w:val="top"/>
    </w:pPr>
    <w:rPr>
      <w:rFonts w:ascii="Arial MT" w:eastAsia="Times New Roman" w:hAnsi="Arial MT"/>
      <w:kern w:val="0"/>
      <w:sz w:val="12"/>
      <w:szCs w:val="12"/>
    </w:rPr>
  </w:style>
  <w:style w:type="paragraph" w:customStyle="1" w:styleId="xl511">
    <w:name w:val="xl511"/>
    <w:basedOn w:val="Normal"/>
    <w:rsid w:val="00BD21BA"/>
    <w:pPr>
      <w:widowControl/>
      <w:pBdr>
        <w:left w:val="single" w:sz="4" w:space="0" w:color="auto"/>
        <w:bottom w:val="single" w:sz="4" w:space="0" w:color="000000"/>
      </w:pBdr>
      <w:shd w:val="clear" w:color="000000" w:fill="FFE699"/>
      <w:suppressAutoHyphens w:val="0"/>
      <w:spacing w:before="100" w:beforeAutospacing="1" w:after="100" w:afterAutospacing="1"/>
      <w:jc w:val="center"/>
      <w:textAlignment w:val="top"/>
    </w:pPr>
    <w:rPr>
      <w:rFonts w:ascii="Arial MT" w:eastAsia="Times New Roman" w:hAnsi="Arial MT"/>
      <w:kern w:val="0"/>
      <w:sz w:val="12"/>
      <w:szCs w:val="12"/>
    </w:rPr>
  </w:style>
  <w:style w:type="paragraph" w:customStyle="1" w:styleId="xl512">
    <w:name w:val="xl512"/>
    <w:basedOn w:val="Normal"/>
    <w:rsid w:val="00BD21BA"/>
    <w:pPr>
      <w:widowControl/>
      <w:shd w:val="clear" w:color="000000" w:fill="FFE699"/>
      <w:suppressAutoHyphens w:val="0"/>
      <w:spacing w:before="100" w:beforeAutospacing="1" w:after="100" w:afterAutospacing="1"/>
      <w:jc w:val="center"/>
      <w:textAlignment w:val="top"/>
    </w:pPr>
    <w:rPr>
      <w:rFonts w:ascii="Arial MT" w:eastAsia="Times New Roman" w:hAnsi="Arial MT"/>
      <w:kern w:val="0"/>
      <w:sz w:val="12"/>
      <w:szCs w:val="12"/>
    </w:rPr>
  </w:style>
  <w:style w:type="paragraph" w:customStyle="1" w:styleId="xl513">
    <w:name w:val="xl513"/>
    <w:basedOn w:val="Normal"/>
    <w:rsid w:val="00BD21BA"/>
    <w:pPr>
      <w:widowControl/>
      <w:pBdr>
        <w:bottom w:val="single" w:sz="4" w:space="0" w:color="000000"/>
      </w:pBdr>
      <w:shd w:val="clear" w:color="000000" w:fill="FFE699"/>
      <w:suppressAutoHyphens w:val="0"/>
      <w:spacing w:before="100" w:beforeAutospacing="1" w:after="100" w:afterAutospacing="1"/>
      <w:jc w:val="center"/>
      <w:textAlignment w:val="top"/>
    </w:pPr>
    <w:rPr>
      <w:rFonts w:ascii="Arial MT" w:eastAsia="Times New Roman" w:hAnsi="Arial MT"/>
      <w:kern w:val="0"/>
      <w:sz w:val="12"/>
      <w:szCs w:val="12"/>
    </w:rPr>
  </w:style>
  <w:style w:type="paragraph" w:customStyle="1" w:styleId="xl514">
    <w:name w:val="xl514"/>
    <w:basedOn w:val="Normal"/>
    <w:rsid w:val="00BD21BA"/>
    <w:pPr>
      <w:widowControl/>
      <w:pBdr>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515">
    <w:name w:val="xl515"/>
    <w:basedOn w:val="Normal"/>
    <w:rsid w:val="00BD21BA"/>
    <w:pPr>
      <w:widowControl/>
      <w:pBdr>
        <w:bottom w:val="single" w:sz="4" w:space="0" w:color="000000"/>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516">
    <w:name w:val="xl516"/>
    <w:basedOn w:val="Normal"/>
    <w:rsid w:val="00BD21BA"/>
    <w:pPr>
      <w:widowControl/>
      <w:pBdr>
        <w:left w:val="single" w:sz="4" w:space="0" w:color="auto"/>
        <w:bottom w:val="single" w:sz="4" w:space="0" w:color="000000"/>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17">
    <w:name w:val="xl517"/>
    <w:basedOn w:val="Normal"/>
    <w:rsid w:val="00BD21BA"/>
    <w:pPr>
      <w:widowControl/>
      <w:pBdr>
        <w:left w:val="single" w:sz="4" w:space="0" w:color="auto"/>
        <w:bottom w:val="single" w:sz="4" w:space="0" w:color="000000"/>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18">
    <w:name w:val="xl518"/>
    <w:basedOn w:val="Normal"/>
    <w:rsid w:val="00BD21BA"/>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19">
    <w:name w:val="xl519"/>
    <w:basedOn w:val="Normal"/>
    <w:rsid w:val="00BD21BA"/>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20">
    <w:name w:val="xl520"/>
    <w:basedOn w:val="Normal"/>
    <w:rsid w:val="00BD21BA"/>
    <w:pPr>
      <w:widowControl/>
      <w:pBdr>
        <w:top w:val="single" w:sz="4" w:space="0" w:color="auto"/>
        <w:left w:val="single" w:sz="4" w:space="0" w:color="auto"/>
        <w:bottom w:val="single" w:sz="4" w:space="0" w:color="auto"/>
        <w:right w:val="single" w:sz="4" w:space="0" w:color="auto"/>
      </w:pBdr>
      <w:shd w:val="clear" w:color="000000" w:fill="CCCC00"/>
      <w:suppressAutoHyphens w:val="0"/>
      <w:spacing w:before="100" w:beforeAutospacing="1" w:after="100" w:afterAutospacing="1"/>
      <w:jc w:val="center"/>
    </w:pPr>
    <w:rPr>
      <w:rFonts w:ascii="Times New Roman" w:eastAsia="Times New Roman" w:hAnsi="Times New Roman"/>
      <w:b/>
      <w:bCs/>
      <w:kern w:val="0"/>
    </w:rPr>
  </w:style>
  <w:style w:type="paragraph" w:customStyle="1" w:styleId="xl521">
    <w:name w:val="xl521"/>
    <w:basedOn w:val="Normal"/>
    <w:rsid w:val="00BD21BA"/>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pPr>
    <w:rPr>
      <w:rFonts w:ascii="Times New Roman" w:eastAsia="Times New Roman" w:hAnsi="Times New Roman"/>
      <w:b/>
      <w:bCs/>
      <w:kern w:val="0"/>
    </w:rPr>
  </w:style>
  <w:style w:type="paragraph" w:customStyle="1" w:styleId="xl522">
    <w:name w:val="xl522"/>
    <w:basedOn w:val="Normal"/>
    <w:rsid w:val="00BD21BA"/>
    <w:pPr>
      <w:widowControl/>
      <w:pBdr>
        <w:top w:val="single" w:sz="4" w:space="0" w:color="auto"/>
        <w:left w:val="single" w:sz="4" w:space="0" w:color="auto"/>
        <w:bottom w:val="single" w:sz="4" w:space="0" w:color="auto"/>
        <w:right w:val="single" w:sz="4" w:space="0" w:color="auto"/>
      </w:pBdr>
      <w:shd w:val="clear" w:color="000000" w:fill="F4B084"/>
      <w:suppressAutoHyphens w:val="0"/>
      <w:spacing w:before="100" w:beforeAutospacing="1" w:after="100" w:afterAutospacing="1"/>
      <w:jc w:val="center"/>
    </w:pPr>
    <w:rPr>
      <w:rFonts w:ascii="Times New Roman" w:eastAsia="Times New Roman" w:hAnsi="Times New Roman"/>
      <w:b/>
      <w:bCs/>
      <w:kern w:val="0"/>
    </w:rPr>
  </w:style>
  <w:style w:type="paragraph" w:customStyle="1" w:styleId="xl523">
    <w:name w:val="xl523"/>
    <w:basedOn w:val="Normal"/>
    <w:rsid w:val="00BD21BA"/>
    <w:pPr>
      <w:widowControl/>
      <w:pBdr>
        <w:top w:val="single" w:sz="4" w:space="0" w:color="auto"/>
        <w:left w:val="single" w:sz="4" w:space="0" w:color="auto"/>
        <w:bottom w:val="single" w:sz="4" w:space="0" w:color="auto"/>
        <w:right w:val="single" w:sz="4" w:space="0" w:color="auto"/>
      </w:pBdr>
      <w:shd w:val="clear" w:color="000000" w:fill="00B0F0"/>
      <w:suppressAutoHyphens w:val="0"/>
      <w:spacing w:before="100" w:beforeAutospacing="1" w:after="100" w:afterAutospacing="1"/>
      <w:jc w:val="center"/>
    </w:pPr>
    <w:rPr>
      <w:rFonts w:ascii="Times New Roman" w:eastAsia="Times New Roman" w:hAnsi="Times New Roman"/>
      <w:b/>
      <w:bCs/>
      <w:kern w:val="0"/>
    </w:rPr>
  </w:style>
  <w:style w:type="paragraph" w:customStyle="1" w:styleId="xl524">
    <w:name w:val="xl524"/>
    <w:basedOn w:val="Normal"/>
    <w:rsid w:val="00BD21BA"/>
    <w:pPr>
      <w:widowControl/>
      <w:pBdr>
        <w:top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25">
    <w:name w:val="xl525"/>
    <w:basedOn w:val="Normal"/>
    <w:rsid w:val="00BD21BA"/>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rPr>
  </w:style>
  <w:style w:type="paragraph" w:customStyle="1" w:styleId="xl526">
    <w:name w:val="xl526"/>
    <w:basedOn w:val="Normal"/>
    <w:rsid w:val="00BD21BA"/>
    <w:pPr>
      <w:widowControl/>
      <w:pBdr>
        <w:top w:val="single" w:sz="4" w:space="0" w:color="auto"/>
        <w:left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rPr>
  </w:style>
  <w:style w:type="paragraph" w:customStyle="1" w:styleId="xl527">
    <w:name w:val="xl527"/>
    <w:basedOn w:val="Normal"/>
    <w:rsid w:val="00BD21BA"/>
    <w:pPr>
      <w:widowControl/>
      <w:pBdr>
        <w:top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28">
    <w:name w:val="xl528"/>
    <w:basedOn w:val="Normal"/>
    <w:rsid w:val="00BD21BA"/>
    <w:pPr>
      <w:widowControl/>
      <w:pBdr>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29">
    <w:name w:val="xl529"/>
    <w:basedOn w:val="Normal"/>
    <w:rsid w:val="00BD21BA"/>
    <w:pPr>
      <w:widowControl/>
      <w:pBdr>
        <w:top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30">
    <w:name w:val="xl530"/>
    <w:basedOn w:val="Normal"/>
    <w:rsid w:val="00BD21BA"/>
    <w:pPr>
      <w:widowControl/>
      <w:pBdr>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31">
    <w:name w:val="xl531"/>
    <w:basedOn w:val="Normal"/>
    <w:rsid w:val="00BD21BA"/>
    <w:pPr>
      <w:widowControl/>
      <w:pBdr>
        <w:top w:val="single" w:sz="4" w:space="0" w:color="auto"/>
        <w:left w:val="single" w:sz="4" w:space="0" w:color="auto"/>
        <w:bottom w:val="single" w:sz="4" w:space="0" w:color="auto"/>
        <w:right w:val="single" w:sz="4" w:space="0" w:color="auto"/>
      </w:pBdr>
      <w:shd w:val="clear" w:color="000000" w:fill="DD09C4"/>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32">
    <w:name w:val="xl532"/>
    <w:basedOn w:val="Normal"/>
    <w:rsid w:val="00BD21BA"/>
    <w:pPr>
      <w:widowControl/>
      <w:pBdr>
        <w:top w:val="single" w:sz="4" w:space="0" w:color="auto"/>
        <w:left w:val="single" w:sz="4" w:space="0" w:color="auto"/>
        <w:bottom w:val="single" w:sz="4" w:space="0" w:color="auto"/>
        <w:right w:val="single" w:sz="4" w:space="0" w:color="auto"/>
      </w:pBdr>
      <w:shd w:val="clear" w:color="000000" w:fill="A9D08E"/>
      <w:suppressAutoHyphens w:val="0"/>
      <w:spacing w:before="100" w:beforeAutospacing="1" w:after="100" w:afterAutospacing="1"/>
      <w:jc w:val="center"/>
    </w:pPr>
    <w:rPr>
      <w:rFonts w:ascii="Times New Roman" w:eastAsia="Times New Roman" w:hAnsi="Times New Roman"/>
      <w:b/>
      <w:bCs/>
      <w:kern w:val="0"/>
    </w:rPr>
  </w:style>
  <w:style w:type="paragraph" w:customStyle="1" w:styleId="xl533">
    <w:name w:val="xl533"/>
    <w:basedOn w:val="Normal"/>
    <w:rsid w:val="00BD21BA"/>
    <w:pPr>
      <w:widowControl/>
      <w:pBdr>
        <w:top w:val="single" w:sz="4" w:space="0" w:color="auto"/>
        <w:left w:val="single" w:sz="4" w:space="0" w:color="auto"/>
        <w:bottom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34">
    <w:name w:val="xl534"/>
    <w:basedOn w:val="Normal"/>
    <w:rsid w:val="00BD21BA"/>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35">
    <w:name w:val="xl535"/>
    <w:basedOn w:val="Normal"/>
    <w:rsid w:val="00BD21BA"/>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36">
    <w:name w:val="xl536"/>
    <w:basedOn w:val="Normal"/>
    <w:rsid w:val="00BD21BA"/>
    <w:pPr>
      <w:widowControl/>
      <w:pBdr>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37">
    <w:name w:val="xl537"/>
    <w:basedOn w:val="Normal"/>
    <w:rsid w:val="00BD21BA"/>
    <w:pPr>
      <w:widowControl/>
      <w:pBdr>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38">
    <w:name w:val="xl538"/>
    <w:basedOn w:val="Normal"/>
    <w:rsid w:val="00BD21BA"/>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39">
    <w:name w:val="xl539"/>
    <w:basedOn w:val="Normal"/>
    <w:rsid w:val="00BD21BA"/>
    <w:pPr>
      <w:widowControl/>
      <w:pBdr>
        <w:top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40">
    <w:name w:val="xl540"/>
    <w:basedOn w:val="Normal"/>
    <w:rsid w:val="00BD21BA"/>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41">
    <w:name w:val="xl541"/>
    <w:basedOn w:val="Normal"/>
    <w:rsid w:val="00BD21BA"/>
    <w:pPr>
      <w:widowControl/>
      <w:pBdr>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542">
    <w:name w:val="xl542"/>
    <w:basedOn w:val="Normal"/>
    <w:rsid w:val="00BD21BA"/>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pPr>
    <w:rPr>
      <w:rFonts w:ascii="Arial" w:eastAsia="Times New Roman" w:hAnsi="Arial" w:cs="Arial"/>
      <w:kern w:val="0"/>
      <w:sz w:val="16"/>
      <w:szCs w:val="16"/>
    </w:rPr>
  </w:style>
  <w:style w:type="paragraph" w:customStyle="1" w:styleId="xl543">
    <w:name w:val="xl543"/>
    <w:basedOn w:val="Normal"/>
    <w:rsid w:val="00BD21BA"/>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w:eastAsia="Times New Roman" w:hAnsi="Arial" w:cs="Arial"/>
      <w:kern w:val="0"/>
      <w:sz w:val="16"/>
      <w:szCs w:val="16"/>
    </w:rPr>
  </w:style>
  <w:style w:type="paragraph" w:customStyle="1" w:styleId="xl544">
    <w:name w:val="xl544"/>
    <w:basedOn w:val="Normal"/>
    <w:rsid w:val="00BD21BA"/>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pPr>
    <w:rPr>
      <w:rFonts w:ascii="Times New Roman" w:eastAsia="Times New Roman" w:hAnsi="Times New Roman"/>
      <w:b/>
      <w:bCs/>
      <w:kern w:val="0"/>
    </w:rPr>
  </w:style>
  <w:style w:type="paragraph" w:customStyle="1" w:styleId="xl545">
    <w:name w:val="xl545"/>
    <w:basedOn w:val="Normal"/>
    <w:rsid w:val="00BD21BA"/>
    <w:pPr>
      <w:widowControl/>
      <w:pBdr>
        <w:bottom w:val="single" w:sz="4" w:space="0" w:color="auto"/>
      </w:pBdr>
      <w:shd w:val="clear" w:color="000000" w:fill="66FFFF"/>
      <w:suppressAutoHyphens w:val="0"/>
      <w:spacing w:before="100" w:beforeAutospacing="1" w:after="100" w:afterAutospacing="1"/>
      <w:jc w:val="center"/>
    </w:pPr>
    <w:rPr>
      <w:rFonts w:ascii="Times New Roman" w:eastAsia="Times New Roman" w:hAnsi="Times New Roman"/>
      <w:kern w:val="0"/>
    </w:rPr>
  </w:style>
  <w:style w:type="paragraph" w:customStyle="1" w:styleId="xl546">
    <w:name w:val="xl546"/>
    <w:basedOn w:val="Normal"/>
    <w:rsid w:val="00BD21BA"/>
    <w:pPr>
      <w:widowControl/>
      <w:pBdr>
        <w:bottom w:val="single" w:sz="4" w:space="0" w:color="auto"/>
      </w:pBdr>
      <w:shd w:val="clear" w:color="000000" w:fill="FB9DF0"/>
      <w:suppressAutoHyphens w:val="0"/>
      <w:spacing w:before="100" w:beforeAutospacing="1" w:after="100" w:afterAutospacing="1"/>
      <w:jc w:val="center"/>
    </w:pPr>
    <w:rPr>
      <w:rFonts w:ascii="Times New Roman" w:eastAsia="Times New Roman" w:hAnsi="Times New Roman"/>
      <w:kern w:val="0"/>
    </w:rPr>
  </w:style>
  <w:style w:type="paragraph" w:customStyle="1" w:styleId="xl547">
    <w:name w:val="xl547"/>
    <w:basedOn w:val="Normal"/>
    <w:rsid w:val="00BD21BA"/>
    <w:pPr>
      <w:widowControl/>
      <w:shd w:val="clear" w:color="000000" w:fill="CCFF33"/>
      <w:suppressAutoHyphens w:val="0"/>
      <w:spacing w:before="100" w:beforeAutospacing="1" w:after="100" w:afterAutospacing="1"/>
      <w:jc w:val="center"/>
    </w:pPr>
    <w:rPr>
      <w:rFonts w:ascii="Times New Roman" w:eastAsia="Times New Roman" w:hAnsi="Times New Roman"/>
      <w:kern w:val="0"/>
    </w:rPr>
  </w:style>
  <w:style w:type="paragraph" w:customStyle="1" w:styleId="xl285">
    <w:name w:val="xl285"/>
    <w:basedOn w:val="Normal"/>
    <w:rsid w:val="00BD21BA"/>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332">
    <w:name w:val="xl332"/>
    <w:basedOn w:val="Normal"/>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34">
    <w:name w:val="xl334"/>
    <w:basedOn w:val="Normal"/>
    <w:rsid w:val="00BD21B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42">
    <w:name w:val="xl342"/>
    <w:basedOn w:val="Normal"/>
    <w:rsid w:val="00BD21BA"/>
    <w:pPr>
      <w:widowControl/>
      <w:shd w:val="clear" w:color="000000" w:fill="FFFFFF"/>
      <w:suppressAutoHyphens w:val="0"/>
      <w:spacing w:before="100" w:beforeAutospacing="1" w:after="100" w:afterAutospacing="1"/>
      <w:jc w:val="center"/>
      <w:textAlignment w:val="top"/>
    </w:pPr>
    <w:rPr>
      <w:rFonts w:ascii="Arial MT" w:eastAsia="Times New Roman" w:hAnsi="Arial MT"/>
      <w:color w:val="000000"/>
      <w:kern w:val="0"/>
      <w:sz w:val="12"/>
      <w:szCs w:val="12"/>
    </w:rPr>
  </w:style>
  <w:style w:type="paragraph" w:customStyle="1" w:styleId="xl347">
    <w:name w:val="xl347"/>
    <w:basedOn w:val="Normal"/>
    <w:rsid w:val="00BD21BA"/>
    <w:pPr>
      <w:widowControl/>
      <w:shd w:val="clear" w:color="000000"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368">
    <w:name w:val="xl368"/>
    <w:basedOn w:val="Normal"/>
    <w:rsid w:val="00BD21BA"/>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Mencinsinresolver7">
    <w:name w:val="Mención sin resolver7"/>
    <w:basedOn w:val="Fuentedeprrafopredeter"/>
    <w:uiPriority w:val="99"/>
    <w:semiHidden/>
    <w:unhideWhenUsed/>
    <w:rsid w:val="00BD21BA"/>
    <w:rPr>
      <w:color w:val="605E5C"/>
      <w:shd w:val="clear" w:color="auto" w:fill="E1DFDD"/>
    </w:rPr>
  </w:style>
  <w:style w:type="character" w:customStyle="1" w:styleId="Mencinsinresolver8">
    <w:name w:val="Mención sin resolver8"/>
    <w:basedOn w:val="Fuentedeprrafopredeter"/>
    <w:uiPriority w:val="99"/>
    <w:semiHidden/>
    <w:unhideWhenUsed/>
    <w:rsid w:val="00BD21BA"/>
    <w:rPr>
      <w:color w:val="605E5C"/>
      <w:shd w:val="clear" w:color="auto" w:fill="E1DFDD"/>
    </w:rPr>
  </w:style>
  <w:style w:type="paragraph" w:customStyle="1" w:styleId="detalletextintro">
    <w:name w:val="detalle_text_intro"/>
    <w:basedOn w:val="Normal"/>
    <w:rsid w:val="00BD21BA"/>
    <w:pPr>
      <w:widowControl/>
      <w:suppressAutoHyphens w:val="0"/>
      <w:spacing w:before="100" w:beforeAutospacing="1" w:after="100" w:afterAutospacing="1"/>
    </w:pPr>
    <w:rPr>
      <w:rFonts w:ascii="Times New Roman" w:eastAsia="Times New Roman" w:hAnsi="Times New Roman"/>
      <w:kern w:val="0"/>
      <w14:ligatures w14:val="standardContextual"/>
    </w:rPr>
  </w:style>
  <w:style w:type="character" w:customStyle="1" w:styleId="vortaltextarea">
    <w:name w:val="vortaltextarea"/>
    <w:basedOn w:val="Fuentedeprrafopredeter"/>
    <w:rsid w:val="00BD21BA"/>
  </w:style>
  <w:style w:type="numbering" w:customStyle="1" w:styleId="Estiloimportado91">
    <w:name w:val="Estilo importado 91"/>
    <w:rsid w:val="00BD21BA"/>
    <w:pPr>
      <w:numPr>
        <w:numId w:val="5"/>
      </w:numPr>
    </w:pPr>
  </w:style>
  <w:style w:type="paragraph" w:customStyle="1" w:styleId="font11">
    <w:name w:val="font11"/>
    <w:basedOn w:val="Normal"/>
    <w:rsid w:val="00BD21BA"/>
    <w:pPr>
      <w:widowControl/>
      <w:suppressAutoHyphens w:val="0"/>
      <w:spacing w:before="100" w:beforeAutospacing="1" w:after="100" w:afterAutospacing="1"/>
    </w:pPr>
    <w:rPr>
      <w:rFonts w:ascii="Arial MT" w:eastAsia="Times New Roman" w:hAnsi="Arial MT"/>
      <w:kern w:val="0"/>
      <w:sz w:val="18"/>
      <w:szCs w:val="18"/>
    </w:rPr>
  </w:style>
  <w:style w:type="paragraph" w:styleId="z-Principiodelformulario">
    <w:name w:val="HTML Top of Form"/>
    <w:basedOn w:val="Normal"/>
    <w:next w:val="Normal"/>
    <w:link w:val="z-PrincipiodelformularioCar2"/>
    <w:hidden/>
    <w:uiPriority w:val="99"/>
    <w:rsid w:val="00BD21BA"/>
    <w:pPr>
      <w:widowControl/>
      <w:pBdr>
        <w:bottom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PrincipiodelformularioCar2">
    <w:name w:val="z-Principio del formulario Car2"/>
    <w:basedOn w:val="Fuentedeprrafopredeter"/>
    <w:link w:val="z-Principiodelformulario"/>
    <w:uiPriority w:val="99"/>
    <w:rsid w:val="00BD21B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2"/>
    <w:hidden/>
    <w:uiPriority w:val="99"/>
    <w:rsid w:val="00BD21BA"/>
    <w:pPr>
      <w:widowControl/>
      <w:pBdr>
        <w:top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FinaldelformularioCar2">
    <w:name w:val="z-Final del formulario Car2"/>
    <w:basedOn w:val="Fuentedeprrafopredeter"/>
    <w:link w:val="z-Finaldelformulario"/>
    <w:uiPriority w:val="99"/>
    <w:rsid w:val="00BD21BA"/>
    <w:rPr>
      <w:rFonts w:ascii="Arial" w:eastAsia="Times New Roman" w:hAnsi="Arial" w:cs="Arial"/>
      <w:vanish/>
      <w:sz w:val="16"/>
      <w:szCs w:val="16"/>
      <w:lang w:val="es-ES" w:eastAsia="es-ES"/>
    </w:rPr>
  </w:style>
  <w:style w:type="paragraph" w:styleId="Revisin">
    <w:name w:val="Revision"/>
    <w:hidden/>
    <w:uiPriority w:val="99"/>
    <w:semiHidden/>
    <w:rsid w:val="00BD21BA"/>
    <w:pPr>
      <w:spacing w:after="0" w:line="240" w:lineRule="auto"/>
    </w:pPr>
    <w:rPr>
      <w:rFonts w:ascii="Times New Roman" w:eastAsia="Times New Roman" w:hAnsi="Times New Roman" w:cs="Times New Roman"/>
      <w:sz w:val="24"/>
      <w:szCs w:val="24"/>
      <w:lang w:val="es-ES" w:eastAsia="es-ES"/>
    </w:rPr>
  </w:style>
  <w:style w:type="numbering" w:customStyle="1" w:styleId="Lista51">
    <w:name w:val="Lista 51"/>
    <w:basedOn w:val="Sinlista"/>
    <w:rsid w:val="00BD21BA"/>
    <w:pPr>
      <w:numPr>
        <w:numId w:val="16"/>
      </w:numPr>
    </w:pPr>
  </w:style>
  <w:style w:type="numbering" w:customStyle="1" w:styleId="List6">
    <w:name w:val="List 6"/>
    <w:basedOn w:val="Sinlista"/>
    <w:rsid w:val="00BD21BA"/>
    <w:pPr>
      <w:numPr>
        <w:numId w:val="17"/>
      </w:numPr>
    </w:pPr>
  </w:style>
  <w:style w:type="numbering" w:customStyle="1" w:styleId="Estiloimportado8">
    <w:name w:val="Estilo importado 8"/>
    <w:rsid w:val="00BD21BA"/>
    <w:pPr>
      <w:numPr>
        <w:numId w:val="18"/>
      </w:numPr>
    </w:pPr>
  </w:style>
  <w:style w:type="numbering" w:customStyle="1" w:styleId="Estiloimportado9">
    <w:name w:val="Estilo importado 9"/>
    <w:rsid w:val="00BD21BA"/>
    <w:pPr>
      <w:numPr>
        <w:numId w:val="19"/>
      </w:numPr>
    </w:pPr>
  </w:style>
  <w:style w:type="numbering" w:customStyle="1" w:styleId="List7">
    <w:name w:val="List 7"/>
    <w:basedOn w:val="Sinlista"/>
    <w:rsid w:val="00BD21BA"/>
    <w:pPr>
      <w:numPr>
        <w:numId w:val="20"/>
      </w:numPr>
    </w:pPr>
  </w:style>
  <w:style w:type="numbering" w:customStyle="1" w:styleId="List8">
    <w:name w:val="List 8"/>
    <w:basedOn w:val="Sinlista"/>
    <w:rsid w:val="00BD21BA"/>
    <w:pPr>
      <w:numPr>
        <w:numId w:val="21"/>
      </w:numPr>
    </w:pPr>
  </w:style>
  <w:style w:type="numbering" w:customStyle="1" w:styleId="List10">
    <w:name w:val="List 10"/>
    <w:basedOn w:val="Sinlista"/>
    <w:rsid w:val="00BD21BA"/>
    <w:pPr>
      <w:numPr>
        <w:numId w:val="30"/>
      </w:numPr>
    </w:pPr>
  </w:style>
  <w:style w:type="numbering" w:customStyle="1" w:styleId="List11">
    <w:name w:val="List 11"/>
    <w:basedOn w:val="Sinlista"/>
    <w:rsid w:val="00BD21BA"/>
    <w:pPr>
      <w:numPr>
        <w:numId w:val="22"/>
      </w:numPr>
    </w:pPr>
  </w:style>
  <w:style w:type="numbering" w:customStyle="1" w:styleId="List12">
    <w:name w:val="List 12"/>
    <w:basedOn w:val="Sinlista"/>
    <w:rsid w:val="00BD21BA"/>
    <w:pPr>
      <w:numPr>
        <w:numId w:val="23"/>
      </w:numPr>
    </w:pPr>
  </w:style>
  <w:style w:type="numbering" w:customStyle="1" w:styleId="List13">
    <w:name w:val="List 13"/>
    <w:basedOn w:val="Sinlista"/>
    <w:rsid w:val="00BD21BA"/>
    <w:pPr>
      <w:numPr>
        <w:numId w:val="24"/>
      </w:numPr>
    </w:pPr>
  </w:style>
  <w:style w:type="numbering" w:customStyle="1" w:styleId="List14">
    <w:name w:val="List 14"/>
    <w:basedOn w:val="Sinlista"/>
    <w:rsid w:val="00BD21BA"/>
    <w:pPr>
      <w:numPr>
        <w:numId w:val="29"/>
      </w:numPr>
    </w:pPr>
  </w:style>
  <w:style w:type="numbering" w:customStyle="1" w:styleId="List15">
    <w:name w:val="List 15"/>
    <w:basedOn w:val="Sinlista"/>
    <w:rsid w:val="00BD21BA"/>
    <w:pPr>
      <w:numPr>
        <w:numId w:val="25"/>
      </w:numPr>
    </w:pPr>
  </w:style>
  <w:style w:type="numbering" w:customStyle="1" w:styleId="List16">
    <w:name w:val="List 16"/>
    <w:basedOn w:val="Sinlista"/>
    <w:rsid w:val="00BD21BA"/>
    <w:pPr>
      <w:numPr>
        <w:numId w:val="26"/>
      </w:numPr>
    </w:pPr>
  </w:style>
  <w:style w:type="numbering" w:customStyle="1" w:styleId="List17">
    <w:name w:val="List 17"/>
    <w:basedOn w:val="Sinlista"/>
    <w:rsid w:val="00BD21BA"/>
    <w:pPr>
      <w:numPr>
        <w:numId w:val="27"/>
      </w:numPr>
    </w:pPr>
  </w:style>
  <w:style w:type="numbering" w:customStyle="1" w:styleId="List18">
    <w:name w:val="List 18"/>
    <w:basedOn w:val="Sinlista"/>
    <w:rsid w:val="00BD21BA"/>
    <w:pPr>
      <w:numPr>
        <w:numId w:val="28"/>
      </w:numPr>
    </w:pPr>
  </w:style>
  <w:style w:type="numbering" w:customStyle="1" w:styleId="Estilo33">
    <w:name w:val="Estilo33"/>
    <w:rsid w:val="00BD21BA"/>
    <w:pPr>
      <w:numPr>
        <w:numId w:val="31"/>
      </w:numPr>
    </w:pPr>
  </w:style>
  <w:style w:type="numbering" w:customStyle="1" w:styleId="List171">
    <w:name w:val="List 171"/>
    <w:rsid w:val="00BD21BA"/>
    <w:pPr>
      <w:numPr>
        <w:numId w:val="32"/>
      </w:numPr>
    </w:pPr>
  </w:style>
  <w:style w:type="numbering" w:customStyle="1" w:styleId="WW8Num501114">
    <w:name w:val="WW8Num501114"/>
    <w:rsid w:val="00BD21BA"/>
  </w:style>
  <w:style w:type="numbering" w:customStyle="1" w:styleId="Sinlista1">
    <w:name w:val="Sin lista1"/>
    <w:next w:val="Sinlista"/>
    <w:uiPriority w:val="99"/>
    <w:semiHidden/>
    <w:unhideWhenUsed/>
    <w:rsid w:val="00BD21BA"/>
  </w:style>
  <w:style w:type="numbering" w:customStyle="1" w:styleId="Sinlista11">
    <w:name w:val="Sin lista11"/>
    <w:next w:val="Sinlista"/>
    <w:uiPriority w:val="99"/>
    <w:semiHidden/>
    <w:unhideWhenUsed/>
    <w:rsid w:val="00BD21BA"/>
  </w:style>
  <w:style w:type="numbering" w:customStyle="1" w:styleId="Sinlista2">
    <w:name w:val="Sin lista2"/>
    <w:next w:val="Sinlista"/>
    <w:uiPriority w:val="99"/>
    <w:semiHidden/>
    <w:unhideWhenUsed/>
    <w:rsid w:val="00BD21BA"/>
  </w:style>
  <w:style w:type="numbering" w:customStyle="1" w:styleId="Sinlista3">
    <w:name w:val="Sin lista3"/>
    <w:next w:val="Sinlista"/>
    <w:uiPriority w:val="99"/>
    <w:semiHidden/>
    <w:unhideWhenUsed/>
    <w:rsid w:val="00BD21BA"/>
  </w:style>
  <w:style w:type="numbering" w:customStyle="1" w:styleId="Sinlista4">
    <w:name w:val="Sin lista4"/>
    <w:next w:val="Sinlista"/>
    <w:uiPriority w:val="99"/>
    <w:semiHidden/>
    <w:unhideWhenUsed/>
    <w:rsid w:val="00BD21BA"/>
  </w:style>
  <w:style w:type="numbering" w:customStyle="1" w:styleId="Sinlista5">
    <w:name w:val="Sin lista5"/>
    <w:next w:val="Sinlista"/>
    <w:uiPriority w:val="99"/>
    <w:semiHidden/>
    <w:unhideWhenUsed/>
    <w:rsid w:val="00BD21BA"/>
  </w:style>
  <w:style w:type="numbering" w:customStyle="1" w:styleId="Sinlista6">
    <w:name w:val="Sin lista6"/>
    <w:next w:val="Sinlista"/>
    <w:uiPriority w:val="99"/>
    <w:semiHidden/>
    <w:unhideWhenUsed/>
    <w:rsid w:val="00BD21BA"/>
  </w:style>
  <w:style w:type="numbering" w:customStyle="1" w:styleId="Sinlista7">
    <w:name w:val="Sin lista7"/>
    <w:next w:val="Sinlista"/>
    <w:uiPriority w:val="99"/>
    <w:semiHidden/>
    <w:unhideWhenUsed/>
    <w:rsid w:val="00BD21BA"/>
  </w:style>
  <w:style w:type="numbering" w:customStyle="1" w:styleId="WW8Num501">
    <w:name w:val="WW8Num501"/>
    <w:rsid w:val="00BD21BA"/>
  </w:style>
  <w:style w:type="numbering" w:customStyle="1" w:styleId="Sinlista111">
    <w:name w:val="Sin lista111"/>
    <w:next w:val="Sinlista"/>
    <w:uiPriority w:val="99"/>
    <w:semiHidden/>
    <w:unhideWhenUsed/>
    <w:rsid w:val="00BD21BA"/>
  </w:style>
  <w:style w:type="numbering" w:customStyle="1" w:styleId="WW8Num5011">
    <w:name w:val="WW8Num5011"/>
    <w:rsid w:val="00BD21BA"/>
    <w:pPr>
      <w:numPr>
        <w:numId w:val="53"/>
      </w:numPr>
    </w:pPr>
  </w:style>
  <w:style w:type="numbering" w:customStyle="1" w:styleId="Lista411111">
    <w:name w:val="Lista 411111"/>
    <w:basedOn w:val="Sinlista"/>
    <w:rsid w:val="00BD21BA"/>
    <w:pPr>
      <w:numPr>
        <w:numId w:val="41"/>
      </w:numPr>
    </w:pPr>
  </w:style>
  <w:style w:type="numbering" w:customStyle="1" w:styleId="WW8Num50">
    <w:name w:val="WW8Num50"/>
    <w:rsid w:val="00BD21BA"/>
    <w:pPr>
      <w:numPr>
        <w:numId w:val="47"/>
      </w:numPr>
    </w:pPr>
  </w:style>
  <w:style w:type="numbering" w:customStyle="1" w:styleId="Lista41">
    <w:name w:val="Lista 41"/>
    <w:basedOn w:val="Sinlista"/>
    <w:rsid w:val="00BD21BA"/>
    <w:pPr>
      <w:numPr>
        <w:numId w:val="76"/>
      </w:numPr>
    </w:pPr>
  </w:style>
  <w:style w:type="character" w:styleId="nfasissutil">
    <w:name w:val="Subtle Emphasis"/>
    <w:uiPriority w:val="19"/>
    <w:qFormat/>
    <w:rsid w:val="00BD21BA"/>
    <w:rPr>
      <w:i/>
      <w:iCs/>
      <w:color w:val="808080"/>
    </w:rPr>
  </w:style>
  <w:style w:type="numbering" w:customStyle="1" w:styleId="Estilo31">
    <w:name w:val="Estilo31"/>
    <w:rsid w:val="00BD21BA"/>
    <w:pPr>
      <w:numPr>
        <w:numId w:val="49"/>
      </w:numPr>
    </w:pPr>
  </w:style>
  <w:style w:type="numbering" w:customStyle="1" w:styleId="Sinlista21">
    <w:name w:val="Sin lista21"/>
    <w:next w:val="Sinlista"/>
    <w:uiPriority w:val="99"/>
    <w:semiHidden/>
    <w:unhideWhenUsed/>
    <w:rsid w:val="00BD21BA"/>
  </w:style>
  <w:style w:type="numbering" w:customStyle="1" w:styleId="WW8Num50111">
    <w:name w:val="WW8Num50111"/>
    <w:rsid w:val="00BD21BA"/>
  </w:style>
  <w:style w:type="numbering" w:customStyle="1" w:styleId="Lista4111111">
    <w:name w:val="Lista 4111111"/>
    <w:rsid w:val="00BD21BA"/>
  </w:style>
  <w:style w:type="numbering" w:customStyle="1" w:styleId="WW8Num5012">
    <w:name w:val="WW8Num5012"/>
    <w:rsid w:val="00BD21BA"/>
  </w:style>
  <w:style w:type="numbering" w:customStyle="1" w:styleId="WW8Num501111">
    <w:name w:val="WW8Num501111"/>
    <w:rsid w:val="00BD21BA"/>
  </w:style>
  <w:style w:type="numbering" w:customStyle="1" w:styleId="Lista41111111">
    <w:name w:val="Lista 41111111"/>
    <w:rsid w:val="00BD21BA"/>
  </w:style>
  <w:style w:type="numbering" w:customStyle="1" w:styleId="WW8Num50121">
    <w:name w:val="WW8Num50121"/>
    <w:rsid w:val="00BD21BA"/>
    <w:pPr>
      <w:numPr>
        <w:numId w:val="50"/>
      </w:numPr>
    </w:pPr>
  </w:style>
  <w:style w:type="numbering" w:customStyle="1" w:styleId="WW8Num502">
    <w:name w:val="WW8Num502"/>
    <w:rsid w:val="00BD21BA"/>
  </w:style>
  <w:style w:type="numbering" w:customStyle="1" w:styleId="Lista411">
    <w:name w:val="Lista 411"/>
    <w:basedOn w:val="Sinlista"/>
    <w:rsid w:val="00BD21BA"/>
  </w:style>
  <w:style w:type="numbering" w:customStyle="1" w:styleId="Sinlista12">
    <w:name w:val="Sin lista12"/>
    <w:next w:val="Sinlista"/>
    <w:uiPriority w:val="99"/>
    <w:semiHidden/>
    <w:unhideWhenUsed/>
    <w:rsid w:val="00BD21BA"/>
  </w:style>
  <w:style w:type="numbering" w:customStyle="1" w:styleId="Estilo311">
    <w:name w:val="Estilo311"/>
    <w:rsid w:val="00BD21BA"/>
  </w:style>
  <w:style w:type="numbering" w:customStyle="1" w:styleId="Sinlista22">
    <w:name w:val="Sin lista22"/>
    <w:next w:val="Sinlista"/>
    <w:uiPriority w:val="99"/>
    <w:semiHidden/>
    <w:unhideWhenUsed/>
    <w:rsid w:val="00BD21BA"/>
  </w:style>
  <w:style w:type="numbering" w:customStyle="1" w:styleId="WW8Num50112">
    <w:name w:val="WW8Num50112"/>
    <w:rsid w:val="00BD21BA"/>
  </w:style>
  <w:style w:type="numbering" w:customStyle="1" w:styleId="Lista4111112">
    <w:name w:val="Lista 4111112"/>
    <w:rsid w:val="00BD21BA"/>
  </w:style>
  <w:style w:type="numbering" w:customStyle="1" w:styleId="WW8Num5013">
    <w:name w:val="WW8Num5013"/>
    <w:rsid w:val="00BD21BA"/>
  </w:style>
  <w:style w:type="numbering" w:customStyle="1" w:styleId="Sinlista31">
    <w:name w:val="Sin lista31"/>
    <w:next w:val="Sinlista"/>
    <w:uiPriority w:val="99"/>
    <w:semiHidden/>
    <w:unhideWhenUsed/>
    <w:rsid w:val="00BD21BA"/>
  </w:style>
  <w:style w:type="numbering" w:customStyle="1" w:styleId="WW8Num501112">
    <w:name w:val="WW8Num501112"/>
    <w:rsid w:val="00BD21BA"/>
    <w:pPr>
      <w:numPr>
        <w:numId w:val="14"/>
      </w:numPr>
    </w:pPr>
  </w:style>
  <w:style w:type="numbering" w:customStyle="1" w:styleId="Lista41111112">
    <w:name w:val="Lista 41111112"/>
    <w:rsid w:val="00BD21BA"/>
  </w:style>
  <w:style w:type="numbering" w:customStyle="1" w:styleId="WW8Num50122">
    <w:name w:val="WW8Num50122"/>
    <w:rsid w:val="00BD21BA"/>
  </w:style>
  <w:style w:type="numbering" w:customStyle="1" w:styleId="WW8Num503">
    <w:name w:val="WW8Num503"/>
    <w:rsid w:val="00BD21BA"/>
  </w:style>
  <w:style w:type="numbering" w:customStyle="1" w:styleId="Lista412">
    <w:name w:val="Lista 412"/>
    <w:basedOn w:val="Sinlista"/>
    <w:rsid w:val="00BD21BA"/>
  </w:style>
  <w:style w:type="numbering" w:customStyle="1" w:styleId="Sinlista13">
    <w:name w:val="Sin lista13"/>
    <w:next w:val="Sinlista"/>
    <w:uiPriority w:val="99"/>
    <w:semiHidden/>
    <w:unhideWhenUsed/>
    <w:rsid w:val="00BD21BA"/>
  </w:style>
  <w:style w:type="numbering" w:customStyle="1" w:styleId="Estilo312">
    <w:name w:val="Estilo312"/>
    <w:rsid w:val="00BD21BA"/>
  </w:style>
  <w:style w:type="numbering" w:customStyle="1" w:styleId="Sinlista23">
    <w:name w:val="Sin lista23"/>
    <w:next w:val="Sinlista"/>
    <w:uiPriority w:val="99"/>
    <w:semiHidden/>
    <w:unhideWhenUsed/>
    <w:rsid w:val="00BD21BA"/>
  </w:style>
  <w:style w:type="numbering" w:customStyle="1" w:styleId="WW8Num50113">
    <w:name w:val="WW8Num50113"/>
    <w:rsid w:val="00BD21BA"/>
  </w:style>
  <w:style w:type="numbering" w:customStyle="1" w:styleId="Lista4111113">
    <w:name w:val="Lista 4111113"/>
    <w:rsid w:val="00BD21BA"/>
  </w:style>
  <w:style w:type="numbering" w:customStyle="1" w:styleId="WW8Num5014">
    <w:name w:val="WW8Num5014"/>
    <w:rsid w:val="00BD21BA"/>
  </w:style>
  <w:style w:type="numbering" w:customStyle="1" w:styleId="Sinlista32">
    <w:name w:val="Sin lista32"/>
    <w:next w:val="Sinlista"/>
    <w:uiPriority w:val="99"/>
    <w:semiHidden/>
    <w:unhideWhenUsed/>
    <w:rsid w:val="00BD21BA"/>
  </w:style>
  <w:style w:type="numbering" w:customStyle="1" w:styleId="WW8Num501113">
    <w:name w:val="WW8Num501113"/>
    <w:rsid w:val="00BD21BA"/>
  </w:style>
  <w:style w:type="numbering" w:customStyle="1" w:styleId="Lista41111113">
    <w:name w:val="Lista 41111113"/>
    <w:rsid w:val="00BD21BA"/>
  </w:style>
  <w:style w:type="numbering" w:customStyle="1" w:styleId="WW8Num50123">
    <w:name w:val="WW8Num50123"/>
    <w:rsid w:val="00BD21BA"/>
  </w:style>
  <w:style w:type="numbering" w:customStyle="1" w:styleId="WW8Num504">
    <w:name w:val="WW8Num504"/>
    <w:rsid w:val="00BD21BA"/>
  </w:style>
  <w:style w:type="numbering" w:customStyle="1" w:styleId="Lista413">
    <w:name w:val="Lista 413"/>
    <w:basedOn w:val="Sinlista"/>
    <w:rsid w:val="00BD21BA"/>
  </w:style>
  <w:style w:type="numbering" w:customStyle="1" w:styleId="Sinlista14">
    <w:name w:val="Sin lista14"/>
    <w:next w:val="Sinlista"/>
    <w:uiPriority w:val="99"/>
    <w:semiHidden/>
    <w:unhideWhenUsed/>
    <w:rsid w:val="00BD21BA"/>
  </w:style>
  <w:style w:type="numbering" w:customStyle="1" w:styleId="Estilo313">
    <w:name w:val="Estilo313"/>
    <w:rsid w:val="00BD21BA"/>
    <w:pPr>
      <w:numPr>
        <w:numId w:val="51"/>
      </w:numPr>
    </w:pPr>
  </w:style>
  <w:style w:type="numbering" w:customStyle="1" w:styleId="Sinlista24">
    <w:name w:val="Sin lista24"/>
    <w:next w:val="Sinlista"/>
    <w:uiPriority w:val="99"/>
    <w:semiHidden/>
    <w:unhideWhenUsed/>
    <w:rsid w:val="00BD21BA"/>
  </w:style>
  <w:style w:type="numbering" w:customStyle="1" w:styleId="WW8Num50114">
    <w:name w:val="WW8Num50114"/>
    <w:rsid w:val="00BD21BA"/>
  </w:style>
  <w:style w:type="numbering" w:customStyle="1" w:styleId="Lista4111114">
    <w:name w:val="Lista 4111114"/>
    <w:rsid w:val="00BD21BA"/>
  </w:style>
  <w:style w:type="numbering" w:customStyle="1" w:styleId="WW8Num5015">
    <w:name w:val="WW8Num5015"/>
    <w:rsid w:val="00BD21BA"/>
    <w:pPr>
      <w:numPr>
        <w:numId w:val="48"/>
      </w:numPr>
    </w:pPr>
  </w:style>
  <w:style w:type="numbering" w:customStyle="1" w:styleId="Sinlista33">
    <w:name w:val="Sin lista33"/>
    <w:next w:val="Sinlista"/>
    <w:uiPriority w:val="99"/>
    <w:semiHidden/>
    <w:unhideWhenUsed/>
    <w:rsid w:val="00BD21BA"/>
  </w:style>
  <w:style w:type="numbering" w:customStyle="1" w:styleId="Lista41111114">
    <w:name w:val="Lista 41111114"/>
    <w:rsid w:val="00BD21BA"/>
    <w:pPr>
      <w:numPr>
        <w:numId w:val="52"/>
      </w:numPr>
    </w:pPr>
  </w:style>
  <w:style w:type="numbering" w:customStyle="1" w:styleId="WW8Num50124">
    <w:name w:val="WW8Num50124"/>
    <w:rsid w:val="00BD21BA"/>
  </w:style>
  <w:style w:type="numbering" w:customStyle="1" w:styleId="Sinlista8">
    <w:name w:val="Sin lista8"/>
    <w:next w:val="Sinlista"/>
    <w:uiPriority w:val="99"/>
    <w:semiHidden/>
    <w:unhideWhenUsed/>
    <w:rsid w:val="00BD21BA"/>
  </w:style>
  <w:style w:type="numbering" w:customStyle="1" w:styleId="Sinlista9">
    <w:name w:val="Sin lista9"/>
    <w:next w:val="Sinlista"/>
    <w:uiPriority w:val="99"/>
    <w:semiHidden/>
    <w:unhideWhenUsed/>
    <w:rsid w:val="00BD21BA"/>
  </w:style>
  <w:style w:type="numbering" w:customStyle="1" w:styleId="Sinlista10">
    <w:name w:val="Sin lista10"/>
    <w:next w:val="Sinlista"/>
    <w:uiPriority w:val="99"/>
    <w:semiHidden/>
    <w:unhideWhenUsed/>
    <w:rsid w:val="00BD21BA"/>
  </w:style>
  <w:style w:type="numbering" w:customStyle="1" w:styleId="Sinlista15">
    <w:name w:val="Sin lista15"/>
    <w:next w:val="Sinlista"/>
    <w:uiPriority w:val="99"/>
    <w:semiHidden/>
    <w:unhideWhenUsed/>
    <w:rsid w:val="00BD21BA"/>
  </w:style>
  <w:style w:type="numbering" w:customStyle="1" w:styleId="Sinlista112">
    <w:name w:val="Sin lista112"/>
    <w:next w:val="Sinlista"/>
    <w:uiPriority w:val="99"/>
    <w:semiHidden/>
    <w:unhideWhenUsed/>
    <w:rsid w:val="00BD21BA"/>
  </w:style>
  <w:style w:type="numbering" w:customStyle="1" w:styleId="Sinlista25">
    <w:name w:val="Sin lista25"/>
    <w:next w:val="Sinlista"/>
    <w:uiPriority w:val="99"/>
    <w:semiHidden/>
    <w:unhideWhenUsed/>
    <w:rsid w:val="00BD21BA"/>
  </w:style>
  <w:style w:type="numbering" w:customStyle="1" w:styleId="Sinlista34">
    <w:name w:val="Sin lista34"/>
    <w:next w:val="Sinlista"/>
    <w:uiPriority w:val="99"/>
    <w:semiHidden/>
    <w:unhideWhenUsed/>
    <w:rsid w:val="00BD21BA"/>
  </w:style>
  <w:style w:type="numbering" w:customStyle="1" w:styleId="Sinlista41">
    <w:name w:val="Sin lista41"/>
    <w:next w:val="Sinlista"/>
    <w:uiPriority w:val="99"/>
    <w:semiHidden/>
    <w:unhideWhenUsed/>
    <w:rsid w:val="00BD21BA"/>
  </w:style>
  <w:style w:type="numbering" w:customStyle="1" w:styleId="Sinlista51">
    <w:name w:val="Sin lista51"/>
    <w:next w:val="Sinlista"/>
    <w:uiPriority w:val="99"/>
    <w:semiHidden/>
    <w:unhideWhenUsed/>
    <w:rsid w:val="00BD21BA"/>
  </w:style>
  <w:style w:type="numbering" w:customStyle="1" w:styleId="Sinlista61">
    <w:name w:val="Sin lista61"/>
    <w:next w:val="Sinlista"/>
    <w:uiPriority w:val="99"/>
    <w:semiHidden/>
    <w:unhideWhenUsed/>
    <w:rsid w:val="00BD21BA"/>
  </w:style>
  <w:style w:type="numbering" w:customStyle="1" w:styleId="Sinlista71">
    <w:name w:val="Sin lista71"/>
    <w:next w:val="Sinlista"/>
    <w:uiPriority w:val="99"/>
    <w:semiHidden/>
    <w:unhideWhenUsed/>
    <w:rsid w:val="00BD21BA"/>
  </w:style>
  <w:style w:type="numbering" w:customStyle="1" w:styleId="Sinlista1111">
    <w:name w:val="Sin lista1111"/>
    <w:next w:val="Sinlista"/>
    <w:uiPriority w:val="99"/>
    <w:semiHidden/>
    <w:unhideWhenUsed/>
    <w:rsid w:val="00BD21BA"/>
  </w:style>
  <w:style w:type="numbering" w:customStyle="1" w:styleId="Lista414">
    <w:name w:val="Lista 414"/>
    <w:basedOn w:val="Sinlista"/>
    <w:rsid w:val="00BD21BA"/>
  </w:style>
  <w:style w:type="numbering" w:customStyle="1" w:styleId="Sinlista211">
    <w:name w:val="Sin lista211"/>
    <w:next w:val="Sinlista"/>
    <w:uiPriority w:val="99"/>
    <w:semiHidden/>
    <w:unhideWhenUsed/>
    <w:rsid w:val="00BD21BA"/>
  </w:style>
  <w:style w:type="numbering" w:customStyle="1" w:styleId="WW8Num501115">
    <w:name w:val="WW8Num501115"/>
    <w:rsid w:val="00BD21BA"/>
  </w:style>
  <w:style w:type="numbering" w:customStyle="1" w:styleId="Lista41111115">
    <w:name w:val="Lista 41111115"/>
    <w:rsid w:val="00BD21BA"/>
  </w:style>
  <w:style w:type="numbering" w:customStyle="1" w:styleId="WW8Num50125">
    <w:name w:val="WW8Num50125"/>
    <w:rsid w:val="00BD21BA"/>
  </w:style>
  <w:style w:type="numbering" w:customStyle="1" w:styleId="WW8Num5011111">
    <w:name w:val="WW8Num5011111"/>
    <w:rsid w:val="00BD21BA"/>
  </w:style>
  <w:style w:type="numbering" w:customStyle="1" w:styleId="Lista411111111">
    <w:name w:val="Lista 411111111"/>
    <w:rsid w:val="00BD21BA"/>
  </w:style>
  <w:style w:type="numbering" w:customStyle="1" w:styleId="WW8Num5021">
    <w:name w:val="WW8Num5021"/>
    <w:rsid w:val="00BD21BA"/>
  </w:style>
  <w:style w:type="numbering" w:customStyle="1" w:styleId="Lista4111">
    <w:name w:val="Lista 4111"/>
    <w:basedOn w:val="Sinlista"/>
    <w:rsid w:val="00BD21BA"/>
  </w:style>
  <w:style w:type="numbering" w:customStyle="1" w:styleId="Sinlista121">
    <w:name w:val="Sin lista121"/>
    <w:next w:val="Sinlista"/>
    <w:uiPriority w:val="99"/>
    <w:semiHidden/>
    <w:unhideWhenUsed/>
    <w:rsid w:val="00BD21BA"/>
  </w:style>
  <w:style w:type="numbering" w:customStyle="1" w:styleId="Estilo3111">
    <w:name w:val="Estilo3111"/>
    <w:rsid w:val="00BD21BA"/>
  </w:style>
  <w:style w:type="numbering" w:customStyle="1" w:styleId="Sinlista221">
    <w:name w:val="Sin lista221"/>
    <w:next w:val="Sinlista"/>
    <w:uiPriority w:val="99"/>
    <w:semiHidden/>
    <w:unhideWhenUsed/>
    <w:rsid w:val="00BD21BA"/>
  </w:style>
  <w:style w:type="numbering" w:customStyle="1" w:styleId="WW8Num501121">
    <w:name w:val="WW8Num501121"/>
    <w:rsid w:val="00BD21BA"/>
  </w:style>
  <w:style w:type="numbering" w:customStyle="1" w:styleId="Lista41111121">
    <w:name w:val="Lista 41111121"/>
    <w:rsid w:val="00BD21BA"/>
  </w:style>
  <w:style w:type="numbering" w:customStyle="1" w:styleId="WW8Num50131">
    <w:name w:val="WW8Num50131"/>
    <w:rsid w:val="00BD21BA"/>
  </w:style>
  <w:style w:type="numbering" w:customStyle="1" w:styleId="Sinlista311">
    <w:name w:val="Sin lista311"/>
    <w:next w:val="Sinlista"/>
    <w:uiPriority w:val="99"/>
    <w:semiHidden/>
    <w:unhideWhenUsed/>
    <w:rsid w:val="00BD21BA"/>
  </w:style>
  <w:style w:type="numbering" w:customStyle="1" w:styleId="WW8Num501221">
    <w:name w:val="WW8Num501221"/>
    <w:rsid w:val="00BD21BA"/>
  </w:style>
  <w:style w:type="numbering" w:customStyle="1" w:styleId="WW8Num5031">
    <w:name w:val="WW8Num5031"/>
    <w:rsid w:val="00BD21BA"/>
  </w:style>
  <w:style w:type="numbering" w:customStyle="1" w:styleId="Lista4121">
    <w:name w:val="Lista 4121"/>
    <w:basedOn w:val="Sinlista"/>
    <w:rsid w:val="00BD21BA"/>
  </w:style>
  <w:style w:type="numbering" w:customStyle="1" w:styleId="Sinlista131">
    <w:name w:val="Sin lista131"/>
    <w:next w:val="Sinlista"/>
    <w:uiPriority w:val="99"/>
    <w:semiHidden/>
    <w:unhideWhenUsed/>
    <w:rsid w:val="00BD21BA"/>
  </w:style>
  <w:style w:type="numbering" w:customStyle="1" w:styleId="Estilo3121">
    <w:name w:val="Estilo3121"/>
    <w:rsid w:val="00BD21BA"/>
  </w:style>
  <w:style w:type="numbering" w:customStyle="1" w:styleId="Sinlista231">
    <w:name w:val="Sin lista231"/>
    <w:next w:val="Sinlista"/>
    <w:uiPriority w:val="99"/>
    <w:semiHidden/>
    <w:unhideWhenUsed/>
    <w:rsid w:val="00BD21BA"/>
  </w:style>
  <w:style w:type="numbering" w:customStyle="1" w:styleId="WW8Num501131">
    <w:name w:val="WW8Num501131"/>
    <w:rsid w:val="00BD21BA"/>
  </w:style>
  <w:style w:type="numbering" w:customStyle="1" w:styleId="Lista41111131">
    <w:name w:val="Lista 41111131"/>
    <w:rsid w:val="00BD21BA"/>
  </w:style>
  <w:style w:type="numbering" w:customStyle="1" w:styleId="WW8Num50141">
    <w:name w:val="WW8Num50141"/>
    <w:rsid w:val="00BD21BA"/>
  </w:style>
  <w:style w:type="numbering" w:customStyle="1" w:styleId="Sinlista321">
    <w:name w:val="Sin lista321"/>
    <w:next w:val="Sinlista"/>
    <w:uiPriority w:val="99"/>
    <w:semiHidden/>
    <w:unhideWhenUsed/>
    <w:rsid w:val="00BD21BA"/>
  </w:style>
  <w:style w:type="numbering" w:customStyle="1" w:styleId="WW8Num5011131">
    <w:name w:val="WW8Num5011131"/>
    <w:rsid w:val="00BD21BA"/>
  </w:style>
  <w:style w:type="numbering" w:customStyle="1" w:styleId="Lista411111131">
    <w:name w:val="Lista 411111131"/>
    <w:rsid w:val="00BD21BA"/>
  </w:style>
  <w:style w:type="numbering" w:customStyle="1" w:styleId="WW8Num501231">
    <w:name w:val="WW8Num501231"/>
    <w:rsid w:val="00BD21BA"/>
  </w:style>
  <w:style w:type="numbering" w:customStyle="1" w:styleId="Sinlista141">
    <w:name w:val="Sin lista141"/>
    <w:next w:val="Sinlista"/>
    <w:uiPriority w:val="99"/>
    <w:semiHidden/>
    <w:unhideWhenUsed/>
    <w:rsid w:val="00BD21BA"/>
  </w:style>
  <w:style w:type="numbering" w:customStyle="1" w:styleId="Sinlista241">
    <w:name w:val="Sin lista241"/>
    <w:next w:val="Sinlista"/>
    <w:uiPriority w:val="99"/>
    <w:semiHidden/>
    <w:unhideWhenUsed/>
    <w:rsid w:val="00BD21BA"/>
  </w:style>
  <w:style w:type="numbering" w:customStyle="1" w:styleId="WW8Num501141">
    <w:name w:val="WW8Num501141"/>
    <w:rsid w:val="00BD21BA"/>
  </w:style>
  <w:style w:type="numbering" w:customStyle="1" w:styleId="Lista41111141">
    <w:name w:val="Lista 41111141"/>
    <w:rsid w:val="00BD21BA"/>
  </w:style>
  <w:style w:type="numbering" w:customStyle="1" w:styleId="Sinlista331">
    <w:name w:val="Sin lista331"/>
    <w:next w:val="Sinlista"/>
    <w:uiPriority w:val="99"/>
    <w:semiHidden/>
    <w:unhideWhenUsed/>
    <w:rsid w:val="00BD21BA"/>
  </w:style>
  <w:style w:type="numbering" w:customStyle="1" w:styleId="Sinlista81">
    <w:name w:val="Sin lista81"/>
    <w:next w:val="Sinlista"/>
    <w:uiPriority w:val="99"/>
    <w:semiHidden/>
    <w:unhideWhenUsed/>
    <w:rsid w:val="00BD21BA"/>
  </w:style>
  <w:style w:type="numbering" w:customStyle="1" w:styleId="Sinlista91">
    <w:name w:val="Sin lista91"/>
    <w:next w:val="Sinlista"/>
    <w:uiPriority w:val="99"/>
    <w:semiHidden/>
    <w:unhideWhenUsed/>
    <w:rsid w:val="00BD21BA"/>
  </w:style>
  <w:style w:type="numbering" w:customStyle="1" w:styleId="Sinlista16">
    <w:name w:val="Sin lista16"/>
    <w:next w:val="Sinlista"/>
    <w:uiPriority w:val="99"/>
    <w:semiHidden/>
    <w:unhideWhenUsed/>
    <w:rsid w:val="00BD21BA"/>
  </w:style>
  <w:style w:type="numbering" w:customStyle="1" w:styleId="Sinlista17">
    <w:name w:val="Sin lista17"/>
    <w:next w:val="Sinlista"/>
    <w:uiPriority w:val="99"/>
    <w:semiHidden/>
    <w:unhideWhenUsed/>
    <w:rsid w:val="00BD21BA"/>
  </w:style>
  <w:style w:type="numbering" w:customStyle="1" w:styleId="Sinlista113">
    <w:name w:val="Sin lista113"/>
    <w:next w:val="Sinlista"/>
    <w:uiPriority w:val="99"/>
    <w:semiHidden/>
    <w:unhideWhenUsed/>
    <w:rsid w:val="00BD21BA"/>
  </w:style>
  <w:style w:type="numbering" w:customStyle="1" w:styleId="Sinlista26">
    <w:name w:val="Sin lista26"/>
    <w:next w:val="Sinlista"/>
    <w:uiPriority w:val="99"/>
    <w:semiHidden/>
    <w:unhideWhenUsed/>
    <w:rsid w:val="00BD21BA"/>
  </w:style>
  <w:style w:type="numbering" w:customStyle="1" w:styleId="Sinlista35">
    <w:name w:val="Sin lista35"/>
    <w:next w:val="Sinlista"/>
    <w:uiPriority w:val="99"/>
    <w:semiHidden/>
    <w:unhideWhenUsed/>
    <w:rsid w:val="00BD21BA"/>
  </w:style>
  <w:style w:type="numbering" w:customStyle="1" w:styleId="Sinlista42">
    <w:name w:val="Sin lista42"/>
    <w:next w:val="Sinlista"/>
    <w:uiPriority w:val="99"/>
    <w:semiHidden/>
    <w:unhideWhenUsed/>
    <w:rsid w:val="00BD21BA"/>
  </w:style>
  <w:style w:type="numbering" w:customStyle="1" w:styleId="Sinlista52">
    <w:name w:val="Sin lista52"/>
    <w:next w:val="Sinlista"/>
    <w:uiPriority w:val="99"/>
    <w:semiHidden/>
    <w:unhideWhenUsed/>
    <w:rsid w:val="00BD21BA"/>
  </w:style>
  <w:style w:type="numbering" w:customStyle="1" w:styleId="Sinlista62">
    <w:name w:val="Sin lista62"/>
    <w:next w:val="Sinlista"/>
    <w:uiPriority w:val="99"/>
    <w:semiHidden/>
    <w:unhideWhenUsed/>
    <w:rsid w:val="00BD21BA"/>
  </w:style>
  <w:style w:type="numbering" w:customStyle="1" w:styleId="Sinlista72">
    <w:name w:val="Sin lista72"/>
    <w:next w:val="Sinlista"/>
    <w:uiPriority w:val="99"/>
    <w:semiHidden/>
    <w:unhideWhenUsed/>
    <w:rsid w:val="00BD21BA"/>
  </w:style>
  <w:style w:type="numbering" w:customStyle="1" w:styleId="WW8Num5016">
    <w:name w:val="WW8Num5016"/>
    <w:rsid w:val="00BD21BA"/>
    <w:pPr>
      <w:numPr>
        <w:numId w:val="34"/>
      </w:numPr>
    </w:pPr>
  </w:style>
  <w:style w:type="numbering" w:customStyle="1" w:styleId="Sinlista1112">
    <w:name w:val="Sin lista1112"/>
    <w:next w:val="Sinlista"/>
    <w:uiPriority w:val="99"/>
    <w:semiHidden/>
    <w:unhideWhenUsed/>
    <w:rsid w:val="00BD21BA"/>
  </w:style>
  <w:style w:type="numbering" w:customStyle="1" w:styleId="WW8Num50115">
    <w:name w:val="WW8Num50115"/>
    <w:rsid w:val="00BD21BA"/>
    <w:pPr>
      <w:numPr>
        <w:numId w:val="46"/>
      </w:numPr>
    </w:pPr>
  </w:style>
  <w:style w:type="numbering" w:customStyle="1" w:styleId="Lista4111115">
    <w:name w:val="Lista 4111115"/>
    <w:basedOn w:val="Sinlista"/>
    <w:rsid w:val="00BD21BA"/>
    <w:pPr>
      <w:numPr>
        <w:numId w:val="33"/>
      </w:numPr>
    </w:pPr>
  </w:style>
  <w:style w:type="numbering" w:customStyle="1" w:styleId="WW8Num505">
    <w:name w:val="WW8Num505"/>
    <w:rsid w:val="00BD21BA"/>
    <w:pPr>
      <w:numPr>
        <w:numId w:val="39"/>
      </w:numPr>
    </w:pPr>
  </w:style>
  <w:style w:type="numbering" w:customStyle="1" w:styleId="Lista415">
    <w:name w:val="Lista 415"/>
    <w:basedOn w:val="Sinlista"/>
    <w:rsid w:val="00BD21BA"/>
  </w:style>
  <w:style w:type="numbering" w:customStyle="1" w:styleId="Estilo314">
    <w:name w:val="Estilo314"/>
    <w:rsid w:val="00BD21BA"/>
    <w:pPr>
      <w:numPr>
        <w:numId w:val="42"/>
      </w:numPr>
    </w:pPr>
  </w:style>
  <w:style w:type="numbering" w:customStyle="1" w:styleId="Sinlista212">
    <w:name w:val="Sin lista212"/>
    <w:next w:val="Sinlista"/>
    <w:uiPriority w:val="99"/>
    <w:semiHidden/>
    <w:unhideWhenUsed/>
    <w:rsid w:val="00BD21BA"/>
  </w:style>
  <w:style w:type="numbering" w:customStyle="1" w:styleId="WW8Num501116">
    <w:name w:val="WW8Num501116"/>
    <w:rsid w:val="00BD21BA"/>
  </w:style>
  <w:style w:type="numbering" w:customStyle="1" w:styleId="Lista41111116">
    <w:name w:val="Lista 41111116"/>
    <w:rsid w:val="00BD21BA"/>
  </w:style>
  <w:style w:type="numbering" w:customStyle="1" w:styleId="WW8Num50126">
    <w:name w:val="WW8Num50126"/>
    <w:rsid w:val="00BD21BA"/>
  </w:style>
  <w:style w:type="numbering" w:customStyle="1" w:styleId="WW8Num5011112">
    <w:name w:val="WW8Num5011112"/>
    <w:rsid w:val="00BD21BA"/>
  </w:style>
  <w:style w:type="numbering" w:customStyle="1" w:styleId="Lista411111112">
    <w:name w:val="Lista 411111112"/>
    <w:rsid w:val="00BD21BA"/>
  </w:style>
  <w:style w:type="numbering" w:customStyle="1" w:styleId="WW8Num501211">
    <w:name w:val="WW8Num501211"/>
    <w:rsid w:val="00BD21BA"/>
    <w:pPr>
      <w:numPr>
        <w:numId w:val="43"/>
      </w:numPr>
    </w:pPr>
  </w:style>
  <w:style w:type="numbering" w:customStyle="1" w:styleId="WW8Num5022">
    <w:name w:val="WW8Num5022"/>
    <w:rsid w:val="00BD21BA"/>
  </w:style>
  <w:style w:type="numbering" w:customStyle="1" w:styleId="Lista4112">
    <w:name w:val="Lista 4112"/>
    <w:basedOn w:val="Sinlista"/>
    <w:rsid w:val="00BD21BA"/>
  </w:style>
  <w:style w:type="numbering" w:customStyle="1" w:styleId="Sinlista122">
    <w:name w:val="Sin lista122"/>
    <w:next w:val="Sinlista"/>
    <w:uiPriority w:val="99"/>
    <w:semiHidden/>
    <w:unhideWhenUsed/>
    <w:rsid w:val="00BD21BA"/>
  </w:style>
  <w:style w:type="numbering" w:customStyle="1" w:styleId="Estilo3112">
    <w:name w:val="Estilo3112"/>
    <w:rsid w:val="00BD21BA"/>
  </w:style>
  <w:style w:type="numbering" w:customStyle="1" w:styleId="Sinlista222">
    <w:name w:val="Sin lista222"/>
    <w:next w:val="Sinlista"/>
    <w:uiPriority w:val="99"/>
    <w:semiHidden/>
    <w:unhideWhenUsed/>
    <w:rsid w:val="00BD21BA"/>
  </w:style>
  <w:style w:type="numbering" w:customStyle="1" w:styleId="WW8Num501122">
    <w:name w:val="WW8Num501122"/>
    <w:rsid w:val="00BD21BA"/>
  </w:style>
  <w:style w:type="numbering" w:customStyle="1" w:styleId="Lista41111122">
    <w:name w:val="Lista 41111122"/>
    <w:rsid w:val="00BD21BA"/>
  </w:style>
  <w:style w:type="numbering" w:customStyle="1" w:styleId="WW8Num50132">
    <w:name w:val="WW8Num50132"/>
    <w:rsid w:val="00BD21BA"/>
  </w:style>
  <w:style w:type="numbering" w:customStyle="1" w:styleId="Sinlista312">
    <w:name w:val="Sin lista312"/>
    <w:next w:val="Sinlista"/>
    <w:uiPriority w:val="99"/>
    <w:semiHidden/>
    <w:unhideWhenUsed/>
    <w:rsid w:val="00BD21BA"/>
  </w:style>
  <w:style w:type="numbering" w:customStyle="1" w:styleId="WW8Num5011121">
    <w:name w:val="WW8Num5011121"/>
    <w:rsid w:val="00BD21BA"/>
    <w:pPr>
      <w:numPr>
        <w:numId w:val="15"/>
      </w:numPr>
    </w:pPr>
  </w:style>
  <w:style w:type="numbering" w:customStyle="1" w:styleId="Lista411111121">
    <w:name w:val="Lista 411111121"/>
    <w:rsid w:val="00BD21BA"/>
    <w:pPr>
      <w:numPr>
        <w:numId w:val="38"/>
      </w:numPr>
    </w:pPr>
  </w:style>
  <w:style w:type="numbering" w:customStyle="1" w:styleId="WW8Num501222">
    <w:name w:val="WW8Num501222"/>
    <w:rsid w:val="00BD21BA"/>
  </w:style>
  <w:style w:type="numbering" w:customStyle="1" w:styleId="WW8Num5032">
    <w:name w:val="WW8Num5032"/>
    <w:rsid w:val="00BD21BA"/>
  </w:style>
  <w:style w:type="numbering" w:customStyle="1" w:styleId="Lista4122">
    <w:name w:val="Lista 4122"/>
    <w:basedOn w:val="Sinlista"/>
    <w:rsid w:val="00BD21BA"/>
  </w:style>
  <w:style w:type="numbering" w:customStyle="1" w:styleId="Sinlista132">
    <w:name w:val="Sin lista132"/>
    <w:next w:val="Sinlista"/>
    <w:uiPriority w:val="99"/>
    <w:semiHidden/>
    <w:unhideWhenUsed/>
    <w:rsid w:val="00BD21BA"/>
  </w:style>
  <w:style w:type="numbering" w:customStyle="1" w:styleId="Estilo3122">
    <w:name w:val="Estilo3122"/>
    <w:rsid w:val="00BD21BA"/>
  </w:style>
  <w:style w:type="numbering" w:customStyle="1" w:styleId="Sinlista232">
    <w:name w:val="Sin lista232"/>
    <w:next w:val="Sinlista"/>
    <w:uiPriority w:val="99"/>
    <w:semiHidden/>
    <w:unhideWhenUsed/>
    <w:rsid w:val="00BD21BA"/>
  </w:style>
  <w:style w:type="numbering" w:customStyle="1" w:styleId="WW8Num501132">
    <w:name w:val="WW8Num501132"/>
    <w:rsid w:val="00BD21BA"/>
  </w:style>
  <w:style w:type="numbering" w:customStyle="1" w:styleId="Lista41111132">
    <w:name w:val="Lista 41111132"/>
    <w:rsid w:val="00BD21BA"/>
  </w:style>
  <w:style w:type="numbering" w:customStyle="1" w:styleId="WW8Num50142">
    <w:name w:val="WW8Num50142"/>
    <w:rsid w:val="00BD21BA"/>
  </w:style>
  <w:style w:type="numbering" w:customStyle="1" w:styleId="Sinlista322">
    <w:name w:val="Sin lista322"/>
    <w:next w:val="Sinlista"/>
    <w:uiPriority w:val="99"/>
    <w:semiHidden/>
    <w:unhideWhenUsed/>
    <w:rsid w:val="00BD21BA"/>
  </w:style>
  <w:style w:type="numbering" w:customStyle="1" w:styleId="WW8Num5011132">
    <w:name w:val="WW8Num5011132"/>
    <w:rsid w:val="00BD21BA"/>
  </w:style>
  <w:style w:type="numbering" w:customStyle="1" w:styleId="Lista411111132">
    <w:name w:val="Lista 411111132"/>
    <w:rsid w:val="00BD21BA"/>
  </w:style>
  <w:style w:type="numbering" w:customStyle="1" w:styleId="WW8Num501232">
    <w:name w:val="WW8Num501232"/>
    <w:rsid w:val="00BD21BA"/>
  </w:style>
  <w:style w:type="numbering" w:customStyle="1" w:styleId="WW8Num5041">
    <w:name w:val="WW8Num5041"/>
    <w:rsid w:val="00BD21BA"/>
    <w:pPr>
      <w:numPr>
        <w:numId w:val="35"/>
      </w:numPr>
    </w:pPr>
  </w:style>
  <w:style w:type="numbering" w:customStyle="1" w:styleId="Lista4131">
    <w:name w:val="Lista 4131"/>
    <w:basedOn w:val="Sinlista"/>
    <w:rsid w:val="00BD21BA"/>
    <w:pPr>
      <w:numPr>
        <w:numId w:val="37"/>
      </w:numPr>
    </w:pPr>
  </w:style>
  <w:style w:type="numbering" w:customStyle="1" w:styleId="Sinlista142">
    <w:name w:val="Sin lista142"/>
    <w:next w:val="Sinlista"/>
    <w:uiPriority w:val="99"/>
    <w:semiHidden/>
    <w:unhideWhenUsed/>
    <w:rsid w:val="00BD21BA"/>
  </w:style>
  <w:style w:type="numbering" w:customStyle="1" w:styleId="Estilo3131">
    <w:name w:val="Estilo3131"/>
    <w:rsid w:val="00BD21BA"/>
    <w:pPr>
      <w:numPr>
        <w:numId w:val="44"/>
      </w:numPr>
    </w:pPr>
  </w:style>
  <w:style w:type="numbering" w:customStyle="1" w:styleId="Sinlista242">
    <w:name w:val="Sin lista242"/>
    <w:next w:val="Sinlista"/>
    <w:uiPriority w:val="99"/>
    <w:semiHidden/>
    <w:unhideWhenUsed/>
    <w:rsid w:val="00BD21BA"/>
  </w:style>
  <w:style w:type="numbering" w:customStyle="1" w:styleId="WW8Num501142">
    <w:name w:val="WW8Num501142"/>
    <w:rsid w:val="00BD21BA"/>
  </w:style>
  <w:style w:type="numbering" w:customStyle="1" w:styleId="Lista41111142">
    <w:name w:val="Lista 41111142"/>
    <w:rsid w:val="00BD21BA"/>
  </w:style>
  <w:style w:type="numbering" w:customStyle="1" w:styleId="WW8Num50151">
    <w:name w:val="WW8Num50151"/>
    <w:rsid w:val="00BD21BA"/>
    <w:pPr>
      <w:numPr>
        <w:numId w:val="40"/>
      </w:numPr>
    </w:pPr>
  </w:style>
  <w:style w:type="numbering" w:customStyle="1" w:styleId="Sinlista332">
    <w:name w:val="Sin lista332"/>
    <w:next w:val="Sinlista"/>
    <w:uiPriority w:val="99"/>
    <w:semiHidden/>
    <w:unhideWhenUsed/>
    <w:rsid w:val="00BD21BA"/>
  </w:style>
  <w:style w:type="numbering" w:customStyle="1" w:styleId="WW8Num5011141">
    <w:name w:val="WW8Num5011141"/>
    <w:rsid w:val="00BD21BA"/>
    <w:pPr>
      <w:numPr>
        <w:numId w:val="54"/>
      </w:numPr>
    </w:pPr>
  </w:style>
  <w:style w:type="numbering" w:customStyle="1" w:styleId="Lista411111141">
    <w:name w:val="Lista 411111141"/>
    <w:rsid w:val="00BD21BA"/>
    <w:pPr>
      <w:numPr>
        <w:numId w:val="45"/>
      </w:numPr>
    </w:pPr>
  </w:style>
  <w:style w:type="numbering" w:customStyle="1" w:styleId="WW8Num501241">
    <w:name w:val="WW8Num501241"/>
    <w:rsid w:val="00BD21BA"/>
    <w:pPr>
      <w:numPr>
        <w:numId w:val="36"/>
      </w:numPr>
    </w:pPr>
  </w:style>
  <w:style w:type="numbering" w:customStyle="1" w:styleId="Sinlista82">
    <w:name w:val="Sin lista82"/>
    <w:next w:val="Sinlista"/>
    <w:uiPriority w:val="99"/>
    <w:semiHidden/>
    <w:unhideWhenUsed/>
    <w:rsid w:val="00BD21BA"/>
  </w:style>
  <w:style w:type="numbering" w:customStyle="1" w:styleId="Sinlista92">
    <w:name w:val="Sin lista92"/>
    <w:next w:val="Sinlista"/>
    <w:uiPriority w:val="99"/>
    <w:semiHidden/>
    <w:unhideWhenUsed/>
    <w:rsid w:val="00BD21BA"/>
  </w:style>
  <w:style w:type="numbering" w:customStyle="1" w:styleId="Sinlista101">
    <w:name w:val="Sin lista101"/>
    <w:next w:val="Sinlista"/>
    <w:uiPriority w:val="99"/>
    <w:semiHidden/>
    <w:unhideWhenUsed/>
    <w:rsid w:val="00BD21BA"/>
  </w:style>
  <w:style w:type="numbering" w:customStyle="1" w:styleId="Sinlista151">
    <w:name w:val="Sin lista151"/>
    <w:next w:val="Sinlista"/>
    <w:uiPriority w:val="99"/>
    <w:semiHidden/>
    <w:unhideWhenUsed/>
    <w:rsid w:val="00BD21BA"/>
  </w:style>
  <w:style w:type="numbering" w:customStyle="1" w:styleId="Sinlista1121">
    <w:name w:val="Sin lista1121"/>
    <w:next w:val="Sinlista"/>
    <w:uiPriority w:val="99"/>
    <w:semiHidden/>
    <w:unhideWhenUsed/>
    <w:rsid w:val="00BD21BA"/>
  </w:style>
  <w:style w:type="numbering" w:customStyle="1" w:styleId="Sinlista251">
    <w:name w:val="Sin lista251"/>
    <w:next w:val="Sinlista"/>
    <w:uiPriority w:val="99"/>
    <w:semiHidden/>
    <w:unhideWhenUsed/>
    <w:rsid w:val="00BD21BA"/>
  </w:style>
  <w:style w:type="numbering" w:customStyle="1" w:styleId="Sinlista341">
    <w:name w:val="Sin lista341"/>
    <w:next w:val="Sinlista"/>
    <w:uiPriority w:val="99"/>
    <w:semiHidden/>
    <w:unhideWhenUsed/>
    <w:rsid w:val="00BD21BA"/>
  </w:style>
  <w:style w:type="numbering" w:customStyle="1" w:styleId="Sinlista411">
    <w:name w:val="Sin lista411"/>
    <w:next w:val="Sinlista"/>
    <w:uiPriority w:val="99"/>
    <w:semiHidden/>
    <w:unhideWhenUsed/>
    <w:rsid w:val="00BD21BA"/>
  </w:style>
  <w:style w:type="numbering" w:customStyle="1" w:styleId="Sinlista511">
    <w:name w:val="Sin lista511"/>
    <w:next w:val="Sinlista"/>
    <w:uiPriority w:val="99"/>
    <w:semiHidden/>
    <w:unhideWhenUsed/>
    <w:rsid w:val="00BD21BA"/>
  </w:style>
  <w:style w:type="numbering" w:customStyle="1" w:styleId="Sinlista611">
    <w:name w:val="Sin lista611"/>
    <w:next w:val="Sinlista"/>
    <w:uiPriority w:val="99"/>
    <w:semiHidden/>
    <w:unhideWhenUsed/>
    <w:rsid w:val="00BD21BA"/>
  </w:style>
  <w:style w:type="numbering" w:customStyle="1" w:styleId="Sinlista711">
    <w:name w:val="Sin lista711"/>
    <w:next w:val="Sinlista"/>
    <w:uiPriority w:val="99"/>
    <w:semiHidden/>
    <w:unhideWhenUsed/>
    <w:rsid w:val="00BD21BA"/>
  </w:style>
  <w:style w:type="numbering" w:customStyle="1" w:styleId="Sinlista11111">
    <w:name w:val="Sin lista11111"/>
    <w:next w:val="Sinlista"/>
    <w:uiPriority w:val="99"/>
    <w:semiHidden/>
    <w:unhideWhenUsed/>
    <w:rsid w:val="00BD21BA"/>
  </w:style>
  <w:style w:type="numbering" w:customStyle="1" w:styleId="Lista4141">
    <w:name w:val="Lista 4141"/>
    <w:basedOn w:val="Sinlista"/>
    <w:rsid w:val="00BD21BA"/>
  </w:style>
  <w:style w:type="numbering" w:customStyle="1" w:styleId="Sinlista2111">
    <w:name w:val="Sin lista2111"/>
    <w:next w:val="Sinlista"/>
    <w:uiPriority w:val="99"/>
    <w:semiHidden/>
    <w:unhideWhenUsed/>
    <w:rsid w:val="00BD21BA"/>
  </w:style>
  <w:style w:type="numbering" w:customStyle="1" w:styleId="WW8Num5011151">
    <w:name w:val="WW8Num5011151"/>
    <w:rsid w:val="00BD21BA"/>
  </w:style>
  <w:style w:type="numbering" w:customStyle="1" w:styleId="Lista411111151">
    <w:name w:val="Lista 411111151"/>
    <w:rsid w:val="00BD21BA"/>
  </w:style>
  <w:style w:type="numbering" w:customStyle="1" w:styleId="WW8Num501251">
    <w:name w:val="WW8Num501251"/>
    <w:rsid w:val="00BD21BA"/>
  </w:style>
  <w:style w:type="numbering" w:customStyle="1" w:styleId="WW8Num50111111">
    <w:name w:val="WW8Num50111111"/>
    <w:rsid w:val="00BD21BA"/>
  </w:style>
  <w:style w:type="numbering" w:customStyle="1" w:styleId="Lista4111111111">
    <w:name w:val="Lista 4111111111"/>
    <w:rsid w:val="00BD21BA"/>
  </w:style>
  <w:style w:type="numbering" w:customStyle="1" w:styleId="WW8Num50211">
    <w:name w:val="WW8Num50211"/>
    <w:rsid w:val="00BD21BA"/>
  </w:style>
  <w:style w:type="numbering" w:customStyle="1" w:styleId="Lista41111">
    <w:name w:val="Lista 41111"/>
    <w:basedOn w:val="Sinlista"/>
    <w:rsid w:val="00BD21BA"/>
  </w:style>
  <w:style w:type="numbering" w:customStyle="1" w:styleId="Sinlista1211">
    <w:name w:val="Sin lista1211"/>
    <w:next w:val="Sinlista"/>
    <w:uiPriority w:val="99"/>
    <w:semiHidden/>
    <w:unhideWhenUsed/>
    <w:rsid w:val="00BD21BA"/>
  </w:style>
  <w:style w:type="numbering" w:customStyle="1" w:styleId="Estilo31111">
    <w:name w:val="Estilo31111"/>
    <w:rsid w:val="00BD21BA"/>
  </w:style>
  <w:style w:type="numbering" w:customStyle="1" w:styleId="Sinlista2211">
    <w:name w:val="Sin lista2211"/>
    <w:next w:val="Sinlista"/>
    <w:uiPriority w:val="99"/>
    <w:semiHidden/>
    <w:unhideWhenUsed/>
    <w:rsid w:val="00BD21BA"/>
  </w:style>
  <w:style w:type="numbering" w:customStyle="1" w:styleId="WW8Num5011211">
    <w:name w:val="WW8Num5011211"/>
    <w:rsid w:val="00BD21BA"/>
  </w:style>
  <w:style w:type="numbering" w:customStyle="1" w:styleId="Lista411111211">
    <w:name w:val="Lista 411111211"/>
    <w:rsid w:val="00BD21BA"/>
  </w:style>
  <w:style w:type="numbering" w:customStyle="1" w:styleId="WW8Num501311">
    <w:name w:val="WW8Num501311"/>
    <w:rsid w:val="00BD21BA"/>
  </w:style>
  <w:style w:type="numbering" w:customStyle="1" w:styleId="Sinlista3111">
    <w:name w:val="Sin lista3111"/>
    <w:next w:val="Sinlista"/>
    <w:uiPriority w:val="99"/>
    <w:semiHidden/>
    <w:unhideWhenUsed/>
    <w:rsid w:val="00BD21BA"/>
  </w:style>
  <w:style w:type="numbering" w:customStyle="1" w:styleId="WW8Num5012211">
    <w:name w:val="WW8Num5012211"/>
    <w:rsid w:val="00BD21BA"/>
  </w:style>
  <w:style w:type="numbering" w:customStyle="1" w:styleId="WW8Num50311">
    <w:name w:val="WW8Num50311"/>
    <w:rsid w:val="00BD21BA"/>
  </w:style>
  <w:style w:type="numbering" w:customStyle="1" w:styleId="Lista41211">
    <w:name w:val="Lista 41211"/>
    <w:basedOn w:val="Sinlista"/>
    <w:rsid w:val="00BD21BA"/>
  </w:style>
  <w:style w:type="numbering" w:customStyle="1" w:styleId="Sinlista1311">
    <w:name w:val="Sin lista1311"/>
    <w:next w:val="Sinlista"/>
    <w:uiPriority w:val="99"/>
    <w:semiHidden/>
    <w:unhideWhenUsed/>
    <w:rsid w:val="00BD21BA"/>
  </w:style>
  <w:style w:type="numbering" w:customStyle="1" w:styleId="Estilo31211">
    <w:name w:val="Estilo31211"/>
    <w:rsid w:val="00BD21BA"/>
  </w:style>
  <w:style w:type="numbering" w:customStyle="1" w:styleId="Sinlista2311">
    <w:name w:val="Sin lista2311"/>
    <w:next w:val="Sinlista"/>
    <w:uiPriority w:val="99"/>
    <w:semiHidden/>
    <w:unhideWhenUsed/>
    <w:rsid w:val="00BD21BA"/>
  </w:style>
  <w:style w:type="numbering" w:customStyle="1" w:styleId="WW8Num5011311">
    <w:name w:val="WW8Num5011311"/>
    <w:rsid w:val="00BD21BA"/>
  </w:style>
  <w:style w:type="numbering" w:customStyle="1" w:styleId="Lista411111311">
    <w:name w:val="Lista 411111311"/>
    <w:rsid w:val="00BD21BA"/>
  </w:style>
  <w:style w:type="numbering" w:customStyle="1" w:styleId="WW8Num501411">
    <w:name w:val="WW8Num501411"/>
    <w:rsid w:val="00BD21BA"/>
  </w:style>
  <w:style w:type="numbering" w:customStyle="1" w:styleId="Sinlista3211">
    <w:name w:val="Sin lista3211"/>
    <w:next w:val="Sinlista"/>
    <w:uiPriority w:val="99"/>
    <w:semiHidden/>
    <w:unhideWhenUsed/>
    <w:rsid w:val="00BD21BA"/>
  </w:style>
  <w:style w:type="numbering" w:customStyle="1" w:styleId="WW8Num50111311">
    <w:name w:val="WW8Num50111311"/>
    <w:rsid w:val="00BD21BA"/>
  </w:style>
  <w:style w:type="numbering" w:customStyle="1" w:styleId="Lista4111111311">
    <w:name w:val="Lista 4111111311"/>
    <w:rsid w:val="00BD21BA"/>
  </w:style>
  <w:style w:type="numbering" w:customStyle="1" w:styleId="WW8Num5012311">
    <w:name w:val="WW8Num5012311"/>
    <w:rsid w:val="00BD21BA"/>
  </w:style>
  <w:style w:type="numbering" w:customStyle="1" w:styleId="Sinlista1411">
    <w:name w:val="Sin lista1411"/>
    <w:next w:val="Sinlista"/>
    <w:uiPriority w:val="99"/>
    <w:semiHidden/>
    <w:unhideWhenUsed/>
    <w:rsid w:val="00BD21BA"/>
  </w:style>
  <w:style w:type="numbering" w:customStyle="1" w:styleId="Sinlista2411">
    <w:name w:val="Sin lista2411"/>
    <w:next w:val="Sinlista"/>
    <w:uiPriority w:val="99"/>
    <w:semiHidden/>
    <w:unhideWhenUsed/>
    <w:rsid w:val="00BD21BA"/>
  </w:style>
  <w:style w:type="numbering" w:customStyle="1" w:styleId="WW8Num5011411">
    <w:name w:val="WW8Num5011411"/>
    <w:rsid w:val="00BD21BA"/>
  </w:style>
  <w:style w:type="numbering" w:customStyle="1" w:styleId="Lista411111411">
    <w:name w:val="Lista 411111411"/>
    <w:rsid w:val="00BD21BA"/>
  </w:style>
  <w:style w:type="numbering" w:customStyle="1" w:styleId="Sinlista3311">
    <w:name w:val="Sin lista3311"/>
    <w:next w:val="Sinlista"/>
    <w:uiPriority w:val="99"/>
    <w:semiHidden/>
    <w:unhideWhenUsed/>
    <w:rsid w:val="00BD21BA"/>
  </w:style>
  <w:style w:type="numbering" w:customStyle="1" w:styleId="Sinlista811">
    <w:name w:val="Sin lista811"/>
    <w:next w:val="Sinlista"/>
    <w:uiPriority w:val="99"/>
    <w:semiHidden/>
    <w:unhideWhenUsed/>
    <w:rsid w:val="00BD21BA"/>
  </w:style>
  <w:style w:type="numbering" w:customStyle="1" w:styleId="Sinlista911">
    <w:name w:val="Sin lista911"/>
    <w:next w:val="Sinlista"/>
    <w:uiPriority w:val="99"/>
    <w:semiHidden/>
    <w:unhideWhenUsed/>
    <w:rsid w:val="00BD21BA"/>
  </w:style>
  <w:style w:type="numbering" w:customStyle="1" w:styleId="Sinlista18">
    <w:name w:val="Sin lista18"/>
    <w:next w:val="Sinlista"/>
    <w:uiPriority w:val="99"/>
    <w:semiHidden/>
    <w:unhideWhenUsed/>
    <w:rsid w:val="00BD21BA"/>
  </w:style>
  <w:style w:type="numbering" w:customStyle="1" w:styleId="Sinlista19">
    <w:name w:val="Sin lista19"/>
    <w:next w:val="Sinlista"/>
    <w:uiPriority w:val="99"/>
    <w:semiHidden/>
    <w:unhideWhenUsed/>
    <w:rsid w:val="00BD21BA"/>
  </w:style>
  <w:style w:type="numbering" w:customStyle="1" w:styleId="Sinlista20">
    <w:name w:val="Sin lista20"/>
    <w:next w:val="Sinlista"/>
    <w:uiPriority w:val="99"/>
    <w:semiHidden/>
    <w:unhideWhenUsed/>
    <w:rsid w:val="00BD21BA"/>
  </w:style>
  <w:style w:type="numbering" w:customStyle="1" w:styleId="Estiloimportado81">
    <w:name w:val="Estilo importado 81"/>
    <w:rsid w:val="00BD21BA"/>
    <w:pPr>
      <w:numPr>
        <w:numId w:val="55"/>
      </w:numPr>
    </w:pPr>
  </w:style>
  <w:style w:type="paragraph" w:customStyle="1" w:styleId="pf0">
    <w:name w:val="pf0"/>
    <w:basedOn w:val="Normal"/>
    <w:rsid w:val="00BD21BA"/>
    <w:pPr>
      <w:widowControl/>
      <w:suppressAutoHyphens w:val="0"/>
      <w:spacing w:before="100" w:beforeAutospacing="1" w:after="100" w:afterAutospacing="1"/>
    </w:pPr>
    <w:rPr>
      <w:rFonts w:ascii="Times New Roman" w:eastAsia="Times New Roman" w:hAnsi="Times New Roman"/>
      <w:noProof/>
      <w:kern w:val="0"/>
    </w:rPr>
  </w:style>
  <w:style w:type="character" w:customStyle="1" w:styleId="nodevalue">
    <w:name w:val="nodevalue"/>
    <w:basedOn w:val="Fuentedeprrafopredeter"/>
    <w:rsid w:val="00BD21BA"/>
  </w:style>
  <w:style w:type="paragraph" w:customStyle="1" w:styleId="ListParagraph50ee611f-23b1-468b-bb25-f663fbdaa5c9">
    <w:name w:val="List Paragraph_50ee611f-23b1-468b-bb25-f663fbdaa5c9"/>
    <w:basedOn w:val="Normal"/>
    <w:qFormat/>
    <w:rsid w:val="00BD21BA"/>
    <w:pPr>
      <w:widowControl/>
      <w:suppressAutoHyphens w:val="0"/>
      <w:spacing w:after="200" w:line="276" w:lineRule="auto"/>
      <w:ind w:left="720"/>
      <w:contextualSpacing/>
    </w:pPr>
    <w:rPr>
      <w:rFonts w:ascii="Times New Roman" w:eastAsia="Times New Roman" w:hAnsi="Times New Roman"/>
      <w:kern w:val="0"/>
      <w:sz w:val="20"/>
      <w:szCs w:val="20"/>
    </w:rPr>
  </w:style>
  <w:style w:type="character" w:customStyle="1" w:styleId="normaltextrun">
    <w:name w:val="normaltextrun"/>
    <w:basedOn w:val="Fuentedeprrafopredeter"/>
    <w:rsid w:val="00BD21BA"/>
  </w:style>
  <w:style w:type="character" w:customStyle="1" w:styleId="vortaltextbox">
    <w:name w:val="vortaltextbox"/>
    <w:basedOn w:val="Fuentedeprrafopredeter"/>
    <w:rsid w:val="00BD21BA"/>
  </w:style>
  <w:style w:type="character" w:customStyle="1" w:styleId="vortaltagspan">
    <w:name w:val="vortaltagspan"/>
    <w:basedOn w:val="Fuentedeprrafopredeter"/>
    <w:rsid w:val="00BD21BA"/>
  </w:style>
  <w:style w:type="paragraph" w:customStyle="1" w:styleId="h3">
    <w:name w:val="h3"/>
    <w:basedOn w:val="Normal"/>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eop">
    <w:name w:val="eop"/>
    <w:basedOn w:val="Fuentedeprrafopredeter"/>
    <w:rsid w:val="00BD21BA"/>
  </w:style>
  <w:style w:type="paragraph" w:customStyle="1" w:styleId="paragraph">
    <w:name w:val="paragraph"/>
    <w:basedOn w:val="Normal"/>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superscript">
    <w:name w:val="superscript"/>
    <w:basedOn w:val="Fuentedeprrafopredeter"/>
    <w:rsid w:val="00BD21BA"/>
  </w:style>
  <w:style w:type="table" w:customStyle="1" w:styleId="TableNormal36">
    <w:name w:val="Table Normal36"/>
    <w:uiPriority w:val="2"/>
    <w:semiHidden/>
    <w:unhideWhenUsed/>
    <w:qFormat/>
    <w:rsid w:val="00BD21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arkedcontent">
    <w:name w:val="markedcontent"/>
    <w:basedOn w:val="Fuentedeprrafopredeter"/>
    <w:qFormat/>
    <w:rsid w:val="00BD21BA"/>
  </w:style>
  <w:style w:type="table" w:customStyle="1" w:styleId="Tablaconcuadrcula50">
    <w:name w:val="Tabla con cuadrícula50"/>
    <w:basedOn w:val="Tablanormal"/>
    <w:next w:val="Tablaconcuadrcula"/>
    <w:uiPriority w:val="39"/>
    <w:rsid w:val="00BD21B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9">
    <w:name w:val="Mención sin resolver9"/>
    <w:basedOn w:val="Fuentedeprrafopredeter"/>
    <w:uiPriority w:val="99"/>
    <w:semiHidden/>
    <w:unhideWhenUsed/>
    <w:rsid w:val="00BD21BA"/>
    <w:rPr>
      <w:color w:val="605E5C"/>
      <w:shd w:val="clear" w:color="auto" w:fill="E1DFDD"/>
    </w:rPr>
  </w:style>
  <w:style w:type="character" w:customStyle="1" w:styleId="nowraptext">
    <w:name w:val="nowraptext"/>
    <w:basedOn w:val="Fuentedeprrafopredeter"/>
    <w:rsid w:val="00BD21BA"/>
  </w:style>
  <w:style w:type="character" w:customStyle="1" w:styleId="textalignright">
    <w:name w:val="textalignright"/>
    <w:basedOn w:val="Fuentedeprrafopredeter"/>
    <w:rsid w:val="00BD21BA"/>
  </w:style>
  <w:style w:type="character" w:customStyle="1" w:styleId="text-token-text-secondary">
    <w:name w:val="text-token-text-secondary"/>
    <w:basedOn w:val="Fuentedeprrafopredeter"/>
    <w:rsid w:val="00BD21BA"/>
  </w:style>
  <w:style w:type="character" w:customStyle="1" w:styleId="hgkelc">
    <w:name w:val="hgkelc"/>
    <w:basedOn w:val="Fuentedeprrafopredeter"/>
    <w:qFormat/>
    <w:rsid w:val="00BD21BA"/>
  </w:style>
  <w:style w:type="character" w:customStyle="1" w:styleId="Mencinsinresolver10">
    <w:name w:val="Mención sin resolver10"/>
    <w:basedOn w:val="Fuentedeprrafopredeter"/>
    <w:uiPriority w:val="99"/>
    <w:semiHidden/>
    <w:unhideWhenUsed/>
    <w:rsid w:val="00BD21BA"/>
    <w:rPr>
      <w:color w:val="605E5C"/>
      <w:shd w:val="clear" w:color="auto" w:fill="E1DFDD"/>
    </w:rPr>
  </w:style>
  <w:style w:type="numbering" w:customStyle="1" w:styleId="WW8Num50116">
    <w:name w:val="WW8Num50116"/>
    <w:rsid w:val="00BD21BA"/>
  </w:style>
  <w:style w:type="numbering" w:customStyle="1" w:styleId="Lista4111116">
    <w:name w:val="Lista 4111116"/>
    <w:basedOn w:val="Sinlista"/>
    <w:rsid w:val="00BD21BA"/>
  </w:style>
  <w:style w:type="numbering" w:customStyle="1" w:styleId="WW8Num506">
    <w:name w:val="WW8Num506"/>
    <w:rsid w:val="00BD21BA"/>
  </w:style>
  <w:style w:type="numbering" w:customStyle="1" w:styleId="Estilo315">
    <w:name w:val="Estilo315"/>
    <w:rsid w:val="00BD21BA"/>
  </w:style>
  <w:style w:type="numbering" w:customStyle="1" w:styleId="WW8Num501212">
    <w:name w:val="WW8Num501212"/>
    <w:rsid w:val="00BD21BA"/>
  </w:style>
  <w:style w:type="numbering" w:customStyle="1" w:styleId="WW8Num5011122">
    <w:name w:val="WW8Num5011122"/>
    <w:rsid w:val="00BD21BA"/>
  </w:style>
  <w:style w:type="numbering" w:customStyle="1" w:styleId="Estilo3132">
    <w:name w:val="Estilo3132"/>
    <w:rsid w:val="00BD21BA"/>
  </w:style>
  <w:style w:type="numbering" w:customStyle="1" w:styleId="WW8Num50152">
    <w:name w:val="WW8Num50152"/>
    <w:rsid w:val="00BD21BA"/>
  </w:style>
  <w:style w:type="numbering" w:customStyle="1" w:styleId="Lista411111142">
    <w:name w:val="Lista 411111142"/>
    <w:rsid w:val="00BD21BA"/>
  </w:style>
  <w:style w:type="numbering" w:customStyle="1" w:styleId="WW8Num50161">
    <w:name w:val="WW8Num50161"/>
    <w:rsid w:val="00BD21BA"/>
  </w:style>
  <w:style w:type="numbering" w:customStyle="1" w:styleId="WW8Num501151">
    <w:name w:val="WW8Num501151"/>
    <w:rsid w:val="00BD21BA"/>
  </w:style>
  <w:style w:type="numbering" w:customStyle="1" w:styleId="Lista41111151">
    <w:name w:val="Lista 41111151"/>
    <w:basedOn w:val="Sinlista"/>
    <w:rsid w:val="00BD21BA"/>
  </w:style>
  <w:style w:type="numbering" w:customStyle="1" w:styleId="WW8Num5051">
    <w:name w:val="WW8Num5051"/>
    <w:rsid w:val="00BD21BA"/>
  </w:style>
  <w:style w:type="numbering" w:customStyle="1" w:styleId="Estilo3141">
    <w:name w:val="Estilo3141"/>
    <w:rsid w:val="00BD21BA"/>
  </w:style>
  <w:style w:type="numbering" w:customStyle="1" w:styleId="WW8Num5012111">
    <w:name w:val="WW8Num5012111"/>
    <w:rsid w:val="00BD21BA"/>
  </w:style>
  <w:style w:type="numbering" w:customStyle="1" w:styleId="WW8Num50111211">
    <w:name w:val="WW8Num50111211"/>
    <w:rsid w:val="00BD21BA"/>
  </w:style>
  <w:style w:type="numbering" w:customStyle="1" w:styleId="Lista4111111211">
    <w:name w:val="Lista 4111111211"/>
    <w:rsid w:val="00BD21BA"/>
  </w:style>
  <w:style w:type="numbering" w:customStyle="1" w:styleId="WW8Num50411">
    <w:name w:val="WW8Num50411"/>
    <w:rsid w:val="00BD21BA"/>
  </w:style>
  <w:style w:type="numbering" w:customStyle="1" w:styleId="Lista41311">
    <w:name w:val="Lista 41311"/>
    <w:basedOn w:val="Sinlista"/>
    <w:rsid w:val="00BD21BA"/>
  </w:style>
  <w:style w:type="numbering" w:customStyle="1" w:styleId="Estilo31311">
    <w:name w:val="Estilo31311"/>
    <w:rsid w:val="00BD21BA"/>
  </w:style>
  <w:style w:type="numbering" w:customStyle="1" w:styleId="WW8Num501511">
    <w:name w:val="WW8Num501511"/>
    <w:rsid w:val="00BD21BA"/>
  </w:style>
  <w:style w:type="numbering" w:customStyle="1" w:styleId="WW8Num50111411">
    <w:name w:val="WW8Num50111411"/>
    <w:rsid w:val="00BD21BA"/>
  </w:style>
  <w:style w:type="numbering" w:customStyle="1" w:styleId="Lista4111111411">
    <w:name w:val="Lista 4111111411"/>
    <w:rsid w:val="00BD21BA"/>
  </w:style>
  <w:style w:type="numbering" w:customStyle="1" w:styleId="WW8Num5012411">
    <w:name w:val="WW8Num5012411"/>
    <w:rsid w:val="00BD21BA"/>
  </w:style>
  <w:style w:type="numbering" w:customStyle="1" w:styleId="Estiloimportado811">
    <w:name w:val="Estilo importado 811"/>
    <w:rsid w:val="00BD21BA"/>
  </w:style>
  <w:style w:type="numbering" w:customStyle="1" w:styleId="Estiloimportado911">
    <w:name w:val="Estilo importado 911"/>
    <w:rsid w:val="00BD21BA"/>
  </w:style>
  <w:style w:type="character" w:customStyle="1" w:styleId="Mencinsinresolver11">
    <w:name w:val="Mención sin resolver11"/>
    <w:basedOn w:val="Fuentedeprrafopredeter"/>
    <w:uiPriority w:val="99"/>
    <w:semiHidden/>
    <w:unhideWhenUsed/>
    <w:rsid w:val="00BD21BA"/>
    <w:rPr>
      <w:color w:val="605E5C"/>
      <w:shd w:val="clear" w:color="auto" w:fill="E1DFDD"/>
    </w:rPr>
  </w:style>
  <w:style w:type="numbering" w:customStyle="1" w:styleId="WW8Num50117">
    <w:name w:val="WW8Num50117"/>
    <w:rsid w:val="00BD21BA"/>
  </w:style>
  <w:style w:type="numbering" w:customStyle="1" w:styleId="Lista4111117">
    <w:name w:val="Lista 4111117"/>
    <w:basedOn w:val="Sinlista"/>
    <w:rsid w:val="00BD21BA"/>
  </w:style>
  <w:style w:type="numbering" w:customStyle="1" w:styleId="WW8Num507">
    <w:name w:val="WW8Num507"/>
    <w:rsid w:val="00BD21BA"/>
  </w:style>
  <w:style w:type="numbering" w:customStyle="1" w:styleId="Estilo316">
    <w:name w:val="Estilo316"/>
    <w:rsid w:val="00BD21BA"/>
  </w:style>
  <w:style w:type="numbering" w:customStyle="1" w:styleId="WW8Num501213">
    <w:name w:val="WW8Num501213"/>
    <w:rsid w:val="00BD21BA"/>
  </w:style>
  <w:style w:type="numbering" w:customStyle="1" w:styleId="WW8Num5011123">
    <w:name w:val="WW8Num5011123"/>
    <w:rsid w:val="00BD21BA"/>
  </w:style>
  <w:style w:type="numbering" w:customStyle="1" w:styleId="Estilo3133">
    <w:name w:val="Estilo3133"/>
    <w:rsid w:val="00BD21BA"/>
  </w:style>
  <w:style w:type="numbering" w:customStyle="1" w:styleId="WW8Num50153">
    <w:name w:val="WW8Num50153"/>
    <w:rsid w:val="00BD21BA"/>
  </w:style>
  <w:style w:type="numbering" w:customStyle="1" w:styleId="Lista411111143">
    <w:name w:val="Lista 411111143"/>
    <w:rsid w:val="00BD21BA"/>
  </w:style>
  <w:style w:type="numbering" w:customStyle="1" w:styleId="WW8Num50162">
    <w:name w:val="WW8Num50162"/>
    <w:rsid w:val="00BD21BA"/>
  </w:style>
  <w:style w:type="numbering" w:customStyle="1" w:styleId="WW8Num501152">
    <w:name w:val="WW8Num501152"/>
    <w:rsid w:val="00BD21BA"/>
  </w:style>
  <w:style w:type="numbering" w:customStyle="1" w:styleId="Lista41111152">
    <w:name w:val="Lista 41111152"/>
    <w:basedOn w:val="Sinlista"/>
    <w:rsid w:val="00BD21BA"/>
  </w:style>
  <w:style w:type="numbering" w:customStyle="1" w:styleId="WW8Num5052">
    <w:name w:val="WW8Num5052"/>
    <w:rsid w:val="00BD21BA"/>
  </w:style>
  <w:style w:type="numbering" w:customStyle="1" w:styleId="Estilo3142">
    <w:name w:val="Estilo3142"/>
    <w:rsid w:val="00BD21BA"/>
  </w:style>
  <w:style w:type="numbering" w:customStyle="1" w:styleId="WW8Num5012112">
    <w:name w:val="WW8Num5012112"/>
    <w:rsid w:val="00BD21BA"/>
  </w:style>
  <w:style w:type="numbering" w:customStyle="1" w:styleId="WW8Num50111212">
    <w:name w:val="WW8Num50111212"/>
    <w:rsid w:val="00BD21BA"/>
  </w:style>
  <w:style w:type="numbering" w:customStyle="1" w:styleId="Lista4111111212">
    <w:name w:val="Lista 4111111212"/>
    <w:rsid w:val="00BD21BA"/>
  </w:style>
  <w:style w:type="numbering" w:customStyle="1" w:styleId="WW8Num50412">
    <w:name w:val="WW8Num50412"/>
    <w:rsid w:val="00BD21BA"/>
  </w:style>
  <w:style w:type="numbering" w:customStyle="1" w:styleId="Lista41312">
    <w:name w:val="Lista 41312"/>
    <w:basedOn w:val="Sinlista"/>
    <w:rsid w:val="00BD21BA"/>
  </w:style>
  <w:style w:type="numbering" w:customStyle="1" w:styleId="Estilo31312">
    <w:name w:val="Estilo31312"/>
    <w:rsid w:val="00BD21BA"/>
  </w:style>
  <w:style w:type="numbering" w:customStyle="1" w:styleId="WW8Num501512">
    <w:name w:val="WW8Num501512"/>
    <w:rsid w:val="00BD21BA"/>
  </w:style>
  <w:style w:type="numbering" w:customStyle="1" w:styleId="WW8Num50111412">
    <w:name w:val="WW8Num50111412"/>
    <w:rsid w:val="00BD21BA"/>
  </w:style>
  <w:style w:type="numbering" w:customStyle="1" w:styleId="Lista4111111412">
    <w:name w:val="Lista 4111111412"/>
    <w:rsid w:val="00BD21BA"/>
  </w:style>
  <w:style w:type="numbering" w:customStyle="1" w:styleId="WW8Num5012412">
    <w:name w:val="WW8Num5012412"/>
    <w:rsid w:val="00BD21BA"/>
  </w:style>
  <w:style w:type="numbering" w:customStyle="1" w:styleId="Estiloimportado812">
    <w:name w:val="Estilo importado 812"/>
    <w:rsid w:val="00BD21BA"/>
  </w:style>
  <w:style w:type="numbering" w:customStyle="1" w:styleId="Estiloimportado912">
    <w:name w:val="Estilo importado 912"/>
    <w:rsid w:val="00BD21BA"/>
  </w:style>
  <w:style w:type="character" w:customStyle="1" w:styleId="Mencinsinresolver12">
    <w:name w:val="Mención sin resolver12"/>
    <w:basedOn w:val="Fuentedeprrafopredeter"/>
    <w:uiPriority w:val="99"/>
    <w:semiHidden/>
    <w:unhideWhenUsed/>
    <w:rsid w:val="00BD21BA"/>
    <w:rPr>
      <w:color w:val="605E5C"/>
      <w:shd w:val="clear" w:color="auto" w:fill="E1DFDD"/>
    </w:rPr>
  </w:style>
  <w:style w:type="table" w:customStyle="1" w:styleId="Tablaconcuadrcula48">
    <w:name w:val="Tabla con cuadrícula48"/>
    <w:basedOn w:val="Tablanormal"/>
    <w:next w:val="Tablaconcuadrcula"/>
    <w:uiPriority w:val="59"/>
    <w:qFormat/>
    <w:rsid w:val="00BD21B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2">
    <w:name w:val="font12"/>
    <w:basedOn w:val="Normal"/>
    <w:rsid w:val="00BD21BA"/>
    <w:pPr>
      <w:widowControl/>
      <w:suppressAutoHyphens w:val="0"/>
      <w:spacing w:before="100" w:beforeAutospacing="1" w:after="100" w:afterAutospacing="1"/>
    </w:pPr>
    <w:rPr>
      <w:rFonts w:ascii="Arial" w:eastAsia="Times New Roman" w:hAnsi="Arial" w:cs="Arial"/>
      <w:b/>
      <w:bCs/>
      <w:color w:val="000000"/>
      <w:kern w:val="0"/>
      <w:sz w:val="22"/>
      <w:szCs w:val="22"/>
    </w:rPr>
  </w:style>
  <w:style w:type="paragraph" w:customStyle="1" w:styleId="font13">
    <w:name w:val="font13"/>
    <w:basedOn w:val="Normal"/>
    <w:rsid w:val="00BD21BA"/>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font14">
    <w:name w:val="font14"/>
    <w:basedOn w:val="Normal"/>
    <w:rsid w:val="00BD21BA"/>
    <w:pPr>
      <w:widowControl/>
      <w:suppressAutoHyphens w:val="0"/>
      <w:spacing w:before="100" w:beforeAutospacing="1" w:after="100" w:afterAutospacing="1"/>
    </w:pPr>
    <w:rPr>
      <w:rFonts w:ascii="Arial" w:eastAsia="Times New Roman" w:hAnsi="Arial" w:cs="Arial"/>
      <w:b/>
      <w:bCs/>
      <w:color w:val="000000"/>
      <w:kern w:val="0"/>
      <w:sz w:val="22"/>
      <w:szCs w:val="22"/>
    </w:rPr>
  </w:style>
  <w:style w:type="paragraph" w:customStyle="1" w:styleId="font15">
    <w:name w:val="font15"/>
    <w:basedOn w:val="Normal"/>
    <w:rsid w:val="00BD21BA"/>
    <w:pPr>
      <w:widowControl/>
      <w:suppressAutoHyphens w:val="0"/>
      <w:spacing w:before="100" w:beforeAutospacing="1" w:after="100" w:afterAutospacing="1"/>
    </w:pPr>
    <w:rPr>
      <w:rFonts w:ascii="Arial" w:eastAsia="Times New Roman" w:hAnsi="Arial" w:cs="Arial"/>
      <w:b/>
      <w:bCs/>
      <w:color w:val="000000"/>
      <w:kern w:val="0"/>
      <w:sz w:val="22"/>
      <w:szCs w:val="22"/>
    </w:rPr>
  </w:style>
  <w:style w:type="paragraph" w:customStyle="1" w:styleId="font16">
    <w:name w:val="font16"/>
    <w:basedOn w:val="Normal"/>
    <w:rsid w:val="00BD21BA"/>
    <w:pPr>
      <w:widowControl/>
      <w:suppressAutoHyphens w:val="0"/>
      <w:spacing w:before="100" w:beforeAutospacing="1" w:after="100" w:afterAutospacing="1"/>
    </w:pPr>
    <w:rPr>
      <w:rFonts w:ascii="Tahoma" w:eastAsia="Times New Roman" w:hAnsi="Tahoma" w:cs="Tahoma"/>
      <w:color w:val="000000"/>
      <w:kern w:val="0"/>
      <w:sz w:val="20"/>
      <w:szCs w:val="20"/>
    </w:rPr>
  </w:style>
  <w:style w:type="paragraph" w:customStyle="1" w:styleId="font17">
    <w:name w:val="font17"/>
    <w:basedOn w:val="Normal"/>
    <w:rsid w:val="00BD21BA"/>
    <w:pPr>
      <w:widowControl/>
      <w:suppressAutoHyphens w:val="0"/>
      <w:spacing w:before="100" w:beforeAutospacing="1" w:after="100" w:afterAutospacing="1"/>
    </w:pPr>
    <w:rPr>
      <w:rFonts w:ascii="Calibri" w:eastAsia="Times New Roman" w:hAnsi="Calibri" w:cs="Calibri"/>
      <w:b/>
      <w:bCs/>
      <w:color w:val="000000"/>
      <w:kern w:val="0"/>
      <w:sz w:val="22"/>
      <w:szCs w:val="22"/>
    </w:rPr>
  </w:style>
  <w:style w:type="paragraph" w:customStyle="1" w:styleId="font18">
    <w:name w:val="font18"/>
    <w:basedOn w:val="Normal"/>
    <w:rsid w:val="00BD21BA"/>
    <w:pPr>
      <w:widowControl/>
      <w:suppressAutoHyphens w:val="0"/>
      <w:spacing w:before="100" w:beforeAutospacing="1" w:after="100" w:afterAutospacing="1"/>
    </w:pPr>
    <w:rPr>
      <w:rFonts w:ascii="Tahoma" w:eastAsia="Times New Roman" w:hAnsi="Tahoma" w:cs="Tahoma"/>
      <w:b/>
      <w:bCs/>
      <w:color w:val="000000"/>
      <w:kern w:val="0"/>
      <w:sz w:val="28"/>
      <w:szCs w:val="28"/>
    </w:rPr>
  </w:style>
  <w:style w:type="table" w:customStyle="1" w:styleId="Tablaconcuadrcula49">
    <w:name w:val="Tabla con cuadrícula49"/>
    <w:basedOn w:val="Tablanormal"/>
    <w:next w:val="Tablaconcuadrcula"/>
    <w:uiPriority w:val="59"/>
    <w:qFormat/>
    <w:rsid w:val="00BD21B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BD21BA"/>
    <w:rPr>
      <w:rFonts w:ascii="Segoe UI" w:hAnsi="Segoe UI" w:cs="Segoe UI" w:hint="default"/>
      <w:sz w:val="18"/>
      <w:szCs w:val="18"/>
    </w:rPr>
  </w:style>
  <w:style w:type="paragraph" w:customStyle="1" w:styleId="story-bodyintroduction">
    <w:name w:val="story-body__introduction"/>
    <w:basedOn w:val="Normal"/>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Fecha1">
    <w:name w:val="Fecha1"/>
    <w:basedOn w:val="Fuentedeprrafopredeter"/>
    <w:rsid w:val="00BD21BA"/>
  </w:style>
  <w:style w:type="paragraph" w:customStyle="1" w:styleId="intro">
    <w:name w:val="intro"/>
    <w:basedOn w:val="Normal"/>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xt-voz">
    <w:name w:val="txt-voz"/>
    <w:basedOn w:val="Normal"/>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2">
    <w:name w:val="text-2"/>
    <w:basedOn w:val="Fuentedeprrafopredeter"/>
    <w:rsid w:val="00BD21BA"/>
  </w:style>
  <w:style w:type="character" w:customStyle="1" w:styleId="text-color-primary">
    <w:name w:val="text-color-primary"/>
    <w:basedOn w:val="Fuentedeprrafopredeter"/>
    <w:rsid w:val="00BD21BA"/>
  </w:style>
  <w:style w:type="character" w:customStyle="1" w:styleId="articulo-subtitulo">
    <w:name w:val="articulo-subtitulo"/>
    <w:basedOn w:val="Fuentedeprrafopredeter"/>
    <w:rsid w:val="00BD21BA"/>
  </w:style>
  <w:style w:type="paragraph" w:customStyle="1" w:styleId="autor">
    <w:name w:val="autor"/>
    <w:basedOn w:val="Normal"/>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epigraph">
    <w:name w:val="epigraph"/>
    <w:basedOn w:val="Normal"/>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mt-3">
    <w:name w:val="mt-3"/>
    <w:basedOn w:val="Normal"/>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field">
    <w:name w:val="field"/>
    <w:basedOn w:val="Fuentedeprrafopredeter"/>
    <w:rsid w:val="00BD21BA"/>
  </w:style>
  <w:style w:type="character" w:customStyle="1" w:styleId="td-post-date">
    <w:name w:val="td-post-date"/>
    <w:basedOn w:val="Fuentedeprrafopredeter"/>
    <w:rsid w:val="00BD21BA"/>
  </w:style>
  <w:style w:type="character" w:customStyle="1" w:styleId="ms-comm-ratingcountcontainer">
    <w:name w:val="ms-comm-ratingcountcontainer"/>
    <w:basedOn w:val="Fuentedeprrafopredeter"/>
    <w:rsid w:val="00BD21BA"/>
  </w:style>
  <w:style w:type="character" w:customStyle="1" w:styleId="Fecha2">
    <w:name w:val="Fecha2"/>
    <w:basedOn w:val="Fuentedeprrafopredeter"/>
    <w:rsid w:val="00BD21BA"/>
  </w:style>
  <w:style w:type="paragraph" w:customStyle="1" w:styleId="d23-authors-name-txt-ctn">
    <w:name w:val="d23-authors-name-txt-ctn"/>
    <w:basedOn w:val="Normal"/>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d23-author-name">
    <w:name w:val="d23-author-name"/>
    <w:basedOn w:val="Fuentedeprrafopredeter"/>
    <w:rsid w:val="00BD21BA"/>
  </w:style>
  <w:style w:type="character" w:customStyle="1" w:styleId="d23-article-date">
    <w:name w:val="d23-article-date"/>
    <w:basedOn w:val="Fuentedeprrafopredeter"/>
    <w:rsid w:val="00BD21BA"/>
  </w:style>
  <w:style w:type="character" w:customStyle="1" w:styleId="d23-buttons-text">
    <w:name w:val="d23-buttons-text"/>
    <w:basedOn w:val="Fuentedeprrafopredeter"/>
    <w:rsid w:val="00BD21BA"/>
  </w:style>
  <w:style w:type="paragraph" w:customStyle="1" w:styleId="d23-buttons-text1">
    <w:name w:val="d23-buttons-text1"/>
    <w:basedOn w:val="Normal"/>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d23-recommended-cardinfo-interest-you">
    <w:name w:val="d23-recommended-card__info-interest-you"/>
    <w:basedOn w:val="Fuentedeprrafopredeter"/>
    <w:rsid w:val="00BD21BA"/>
  </w:style>
  <w:style w:type="character" w:customStyle="1" w:styleId="d23-recommended-cardinfo-title">
    <w:name w:val="d23-recommended-card__info-title"/>
    <w:basedOn w:val="Fuentedeprrafopredeter"/>
    <w:rsid w:val="00BD21BA"/>
  </w:style>
  <w:style w:type="paragraph" w:customStyle="1" w:styleId="mensaje">
    <w:name w:val="mensaje"/>
    <w:basedOn w:val="Normal"/>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foto-description">
    <w:name w:val="foto-description"/>
    <w:basedOn w:val="Normal"/>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Heading2Char">
    <w:name w:val="Heading 2 Char"/>
    <w:aliases w:val="título 2 Char,Edgar 2 Char,H2 Char,h2 Char,l2 Char,list 2 Char,list 2 Char,heading 2TOC Char,Head 2 Char,List level 2 Char,Header 2 Char,AL Título 2 Char,Title2 Char,Title2 AL Char,Text 1 Char,Title Header2 Char,Título 2 -BCN Char,A Char"/>
    <w:basedOn w:val="Fuentedeprrafopredeter"/>
    <w:uiPriority w:val="9"/>
    <w:semiHidden/>
    <w:rsid w:val="00BD21BA"/>
    <w:rPr>
      <w:rFonts w:asciiTheme="majorHAnsi" w:eastAsiaTheme="majorEastAsia" w:hAnsiTheme="majorHAnsi" w:cstheme="majorBidi"/>
      <w:b/>
      <w:bCs/>
      <w:i/>
      <w:iCs/>
      <w:sz w:val="28"/>
      <w:szCs w:val="28"/>
      <w:lang w:val="es-ES" w:eastAsia="es-ES"/>
    </w:rPr>
  </w:style>
  <w:style w:type="character" w:styleId="Mencinsinresolver">
    <w:name w:val="Unresolved Mention"/>
    <w:basedOn w:val="Fuentedeprrafopredeter"/>
    <w:uiPriority w:val="99"/>
    <w:semiHidden/>
    <w:unhideWhenUsed/>
    <w:rsid w:val="00BD21BA"/>
    <w:rPr>
      <w:color w:val="605E5C"/>
      <w:shd w:val="clear" w:color="auto" w:fill="E1DFDD"/>
    </w:rPr>
  </w:style>
  <w:style w:type="numbering" w:customStyle="1" w:styleId="Lista416">
    <w:name w:val="Lista 416"/>
    <w:basedOn w:val="Sinlista"/>
    <w:rsid w:val="00BD21BA"/>
    <w:pPr>
      <w:numPr>
        <w:numId w:val="3"/>
      </w:numPr>
    </w:pPr>
  </w:style>
  <w:style w:type="numbering" w:customStyle="1" w:styleId="List0">
    <w:name w:val="List 0"/>
    <w:basedOn w:val="Estiloimportado1"/>
    <w:rsid w:val="00BD21BA"/>
    <w:pPr>
      <w:numPr>
        <w:numId w:val="57"/>
      </w:numPr>
    </w:pPr>
  </w:style>
  <w:style w:type="numbering" w:customStyle="1" w:styleId="Estiloimportado1">
    <w:name w:val="Estilo importado 1"/>
    <w:rsid w:val="00BD21BA"/>
  </w:style>
  <w:style w:type="numbering" w:customStyle="1" w:styleId="List1">
    <w:name w:val="List 1"/>
    <w:basedOn w:val="Estiloimportado1"/>
    <w:rsid w:val="00BD21BA"/>
    <w:pPr>
      <w:numPr>
        <w:numId w:val="56"/>
      </w:numPr>
    </w:pPr>
  </w:style>
  <w:style w:type="numbering" w:customStyle="1" w:styleId="Lista21">
    <w:name w:val="Lista 21"/>
    <w:basedOn w:val="Estiloimportado2"/>
    <w:rsid w:val="00BD21BA"/>
    <w:pPr>
      <w:numPr>
        <w:numId w:val="58"/>
      </w:numPr>
    </w:pPr>
  </w:style>
  <w:style w:type="numbering" w:customStyle="1" w:styleId="Estiloimportado2">
    <w:name w:val="Estilo importado 2"/>
    <w:rsid w:val="00BD21BA"/>
  </w:style>
  <w:style w:type="numbering" w:customStyle="1" w:styleId="Lista31">
    <w:name w:val="Lista 31"/>
    <w:basedOn w:val="Estiloimportado3"/>
    <w:rsid w:val="00BD21BA"/>
    <w:pPr>
      <w:numPr>
        <w:numId w:val="59"/>
      </w:numPr>
    </w:pPr>
  </w:style>
  <w:style w:type="numbering" w:customStyle="1" w:styleId="Estiloimportado3">
    <w:name w:val="Estilo importado 3"/>
    <w:rsid w:val="00BD21BA"/>
  </w:style>
  <w:style w:type="numbering" w:customStyle="1" w:styleId="Estiloimportado4">
    <w:name w:val="Estilo importado 4"/>
    <w:rsid w:val="00BD21BA"/>
  </w:style>
  <w:style w:type="numbering" w:customStyle="1" w:styleId="Estiloimportado5">
    <w:name w:val="Estilo importado 5"/>
    <w:rsid w:val="00BD21BA"/>
    <w:pPr>
      <w:numPr>
        <w:numId w:val="60"/>
      </w:numPr>
    </w:pPr>
  </w:style>
  <w:style w:type="numbering" w:customStyle="1" w:styleId="Lista511">
    <w:name w:val="Lista 511"/>
    <w:basedOn w:val="Estiloimportado6"/>
    <w:rsid w:val="00BD21BA"/>
    <w:pPr>
      <w:numPr>
        <w:numId w:val="61"/>
      </w:numPr>
    </w:pPr>
  </w:style>
  <w:style w:type="numbering" w:customStyle="1" w:styleId="Estiloimportado6">
    <w:name w:val="Estilo importado 6"/>
    <w:rsid w:val="00BD21BA"/>
  </w:style>
  <w:style w:type="numbering" w:customStyle="1" w:styleId="List61">
    <w:name w:val="List 61"/>
    <w:basedOn w:val="Estiloimportado7"/>
    <w:rsid w:val="00BD21BA"/>
    <w:pPr>
      <w:numPr>
        <w:numId w:val="62"/>
      </w:numPr>
    </w:pPr>
  </w:style>
  <w:style w:type="numbering" w:customStyle="1" w:styleId="Estiloimportado7">
    <w:name w:val="Estilo importado 7"/>
    <w:rsid w:val="00BD21BA"/>
  </w:style>
  <w:style w:type="numbering" w:customStyle="1" w:styleId="List71">
    <w:name w:val="List 71"/>
    <w:basedOn w:val="Estiloimportado10"/>
    <w:rsid w:val="00BD21BA"/>
    <w:pPr>
      <w:numPr>
        <w:numId w:val="63"/>
      </w:numPr>
    </w:pPr>
  </w:style>
  <w:style w:type="numbering" w:customStyle="1" w:styleId="Estiloimportado10">
    <w:name w:val="Estilo importado 10"/>
    <w:rsid w:val="00BD21BA"/>
  </w:style>
  <w:style w:type="numbering" w:customStyle="1" w:styleId="List81">
    <w:name w:val="List 81"/>
    <w:basedOn w:val="Estiloimportado11"/>
    <w:rsid w:val="00BD21BA"/>
    <w:pPr>
      <w:numPr>
        <w:numId w:val="64"/>
      </w:numPr>
    </w:pPr>
  </w:style>
  <w:style w:type="numbering" w:customStyle="1" w:styleId="Estiloimportado11">
    <w:name w:val="Estilo importado 11"/>
    <w:rsid w:val="00BD21BA"/>
  </w:style>
  <w:style w:type="numbering" w:customStyle="1" w:styleId="List9">
    <w:name w:val="List 9"/>
    <w:basedOn w:val="Estiloimportado12"/>
    <w:rsid w:val="00BD21BA"/>
    <w:pPr>
      <w:numPr>
        <w:numId w:val="65"/>
      </w:numPr>
    </w:pPr>
  </w:style>
  <w:style w:type="numbering" w:customStyle="1" w:styleId="Estiloimportado12">
    <w:name w:val="Estilo importado 12"/>
    <w:rsid w:val="00BD21BA"/>
  </w:style>
  <w:style w:type="numbering" w:customStyle="1" w:styleId="List101">
    <w:name w:val="List 101"/>
    <w:basedOn w:val="Estiloimportado10"/>
    <w:rsid w:val="00BD21BA"/>
    <w:pPr>
      <w:numPr>
        <w:numId w:val="66"/>
      </w:numPr>
    </w:pPr>
  </w:style>
  <w:style w:type="numbering" w:customStyle="1" w:styleId="List111">
    <w:name w:val="List 111"/>
    <w:basedOn w:val="Estiloimportado13"/>
    <w:rsid w:val="00BD21BA"/>
    <w:pPr>
      <w:numPr>
        <w:numId w:val="67"/>
      </w:numPr>
    </w:pPr>
  </w:style>
  <w:style w:type="numbering" w:customStyle="1" w:styleId="Estiloimportado13">
    <w:name w:val="Estilo importado 13"/>
    <w:rsid w:val="00BD21BA"/>
  </w:style>
  <w:style w:type="numbering" w:customStyle="1" w:styleId="List121">
    <w:name w:val="List 121"/>
    <w:basedOn w:val="Estiloimportado13"/>
    <w:rsid w:val="00BD21BA"/>
    <w:pPr>
      <w:numPr>
        <w:numId w:val="68"/>
      </w:numPr>
    </w:pPr>
  </w:style>
  <w:style w:type="numbering" w:customStyle="1" w:styleId="List131">
    <w:name w:val="List 131"/>
    <w:basedOn w:val="Estiloimportado14"/>
    <w:rsid w:val="00BD21BA"/>
    <w:pPr>
      <w:numPr>
        <w:numId w:val="69"/>
      </w:numPr>
    </w:pPr>
  </w:style>
  <w:style w:type="numbering" w:customStyle="1" w:styleId="Estiloimportado14">
    <w:name w:val="Estilo importado 14"/>
    <w:rsid w:val="00BD21BA"/>
  </w:style>
  <w:style w:type="numbering" w:customStyle="1" w:styleId="List141">
    <w:name w:val="List 141"/>
    <w:basedOn w:val="Estiloimportado15"/>
    <w:rsid w:val="00BD21BA"/>
    <w:pPr>
      <w:numPr>
        <w:numId w:val="70"/>
      </w:numPr>
    </w:pPr>
  </w:style>
  <w:style w:type="numbering" w:customStyle="1" w:styleId="Estiloimportado15">
    <w:name w:val="Estilo importado 15"/>
    <w:rsid w:val="00BD21BA"/>
  </w:style>
  <w:style w:type="numbering" w:customStyle="1" w:styleId="List151">
    <w:name w:val="List 151"/>
    <w:basedOn w:val="Estiloimportado16"/>
    <w:rsid w:val="00BD21BA"/>
    <w:pPr>
      <w:numPr>
        <w:numId w:val="71"/>
      </w:numPr>
    </w:pPr>
  </w:style>
  <w:style w:type="numbering" w:customStyle="1" w:styleId="Estiloimportado16">
    <w:name w:val="Estilo importado 16"/>
    <w:rsid w:val="00BD21BA"/>
  </w:style>
  <w:style w:type="numbering" w:customStyle="1" w:styleId="List161">
    <w:name w:val="List 161"/>
    <w:basedOn w:val="Estiloimportado17"/>
    <w:rsid w:val="00BD21BA"/>
    <w:pPr>
      <w:numPr>
        <w:numId w:val="72"/>
      </w:numPr>
    </w:pPr>
  </w:style>
  <w:style w:type="numbering" w:customStyle="1" w:styleId="Estiloimportado17">
    <w:name w:val="Estilo importado 17"/>
    <w:rsid w:val="00BD21BA"/>
  </w:style>
  <w:style w:type="numbering" w:customStyle="1" w:styleId="List172">
    <w:name w:val="List 172"/>
    <w:basedOn w:val="Estiloimportado10"/>
    <w:rsid w:val="00BD21BA"/>
    <w:pPr>
      <w:numPr>
        <w:numId w:val="73"/>
      </w:numPr>
    </w:pPr>
  </w:style>
  <w:style w:type="numbering" w:customStyle="1" w:styleId="List181">
    <w:name w:val="List 181"/>
    <w:basedOn w:val="Estiloimportado18"/>
    <w:rsid w:val="00BD21BA"/>
    <w:pPr>
      <w:numPr>
        <w:numId w:val="74"/>
      </w:numPr>
    </w:pPr>
  </w:style>
  <w:style w:type="numbering" w:customStyle="1" w:styleId="Estiloimportado18">
    <w:name w:val="Estilo importado 18"/>
    <w:rsid w:val="00BD21BA"/>
  </w:style>
  <w:style w:type="numbering" w:customStyle="1" w:styleId="Sinlista114">
    <w:name w:val="Sin lista114"/>
    <w:next w:val="Sinlista"/>
    <w:uiPriority w:val="99"/>
    <w:semiHidden/>
    <w:unhideWhenUsed/>
    <w:rsid w:val="00BD21BA"/>
  </w:style>
  <w:style w:type="numbering" w:customStyle="1" w:styleId="WW8Num50133">
    <w:name w:val="WW8Num50133"/>
    <w:basedOn w:val="Sinlista"/>
    <w:rsid w:val="00BD21BA"/>
    <w:pPr>
      <w:numPr>
        <w:numId w:val="75"/>
      </w:numPr>
    </w:pPr>
  </w:style>
  <w:style w:type="paragraph" w:customStyle="1" w:styleId="Etiquetas">
    <w:name w:val="Etiquetas"/>
    <w:link w:val="EtiquetasCar"/>
    <w:qFormat/>
    <w:rsid w:val="00BD21BA"/>
    <w:pPr>
      <w:autoSpaceDE w:val="0"/>
      <w:autoSpaceDN w:val="0"/>
      <w:adjustRightInd w:val="0"/>
      <w:spacing w:after="0" w:line="240" w:lineRule="auto"/>
      <w:jc w:val="center"/>
    </w:pPr>
    <w:rPr>
      <w:rFonts w:ascii="Arial" w:hAnsi="Arial" w:cs="Arial"/>
      <w:b/>
      <w:color w:val="000000"/>
      <w:sz w:val="24"/>
      <w:szCs w:val="24"/>
      <w:lang w:val="es-MX"/>
    </w:rPr>
  </w:style>
  <w:style w:type="character" w:customStyle="1" w:styleId="EtiquetasCar">
    <w:name w:val="Etiquetas Car"/>
    <w:link w:val="Etiquetas"/>
    <w:qFormat/>
    <w:locked/>
    <w:rsid w:val="00BD21BA"/>
    <w:rPr>
      <w:rFonts w:ascii="Arial" w:hAnsi="Arial" w:cs="Arial"/>
      <w:b/>
      <w:color w:val="000000"/>
      <w:sz w:val="24"/>
      <w:szCs w:val="24"/>
      <w:lang w:val="es-MX"/>
    </w:rPr>
  </w:style>
  <w:style w:type="table" w:customStyle="1" w:styleId="TableNormal0">
    <w:name w:val="Table Normal_0"/>
    <w:uiPriority w:val="2"/>
    <w:unhideWhenUsed/>
    <w:qFormat/>
    <w:rsid w:val="00BD21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gina-0">
    <w:name w:val="-pgina-"/>
    <w:basedOn w:val="Normal"/>
    <w:rsid w:val="00BD21BA"/>
    <w:pPr>
      <w:widowControl/>
      <w:suppressAutoHyphens w:val="0"/>
    </w:pPr>
    <w:rPr>
      <w:rFonts w:ascii="Times New Roman" w:eastAsia="Arial Unicode MS" w:hAnsi="Times New Roman"/>
      <w:kern w:val="0"/>
      <w:lang w:val="es-ES" w:eastAsia="ko-KR"/>
    </w:rPr>
  </w:style>
  <w:style w:type="paragraph" w:customStyle="1" w:styleId="Ttulo1ttulo1Pregunta">
    <w:name w:val="Título 1.título 1.Pregunta"/>
    <w:basedOn w:val="Normal"/>
    <w:next w:val="Normal"/>
    <w:rsid w:val="00BD21BA"/>
    <w:pPr>
      <w:keepNext/>
      <w:widowControl/>
      <w:tabs>
        <w:tab w:val="num" w:pos="0"/>
        <w:tab w:val="num" w:pos="1920"/>
      </w:tabs>
      <w:suppressAutoHyphens w:val="0"/>
      <w:autoSpaceDE w:val="0"/>
      <w:autoSpaceDN w:val="0"/>
      <w:spacing w:before="240" w:after="60"/>
      <w:jc w:val="center"/>
    </w:pPr>
    <w:rPr>
      <w:rFonts w:ascii="Verdana" w:eastAsia="Times New Roman" w:hAnsi="Verdana"/>
      <w:b/>
      <w:kern w:val="28"/>
      <w:sz w:val="22"/>
      <w:szCs w:val="20"/>
      <w:lang w:val="es-ES_tradnl" w:eastAsia="es-ES"/>
    </w:rPr>
  </w:style>
  <w:style w:type="paragraph" w:customStyle="1" w:styleId="estilo1style3style3">
    <w:name w:val="estilo1 style3 style3"/>
    <w:basedOn w:val="Normal"/>
    <w:rsid w:val="00BD21B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eformatted">
    <w:name w:val="Preformatted"/>
    <w:basedOn w:val="Normal"/>
    <w:rsid w:val="00BD21BA"/>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jc w:val="both"/>
    </w:pPr>
    <w:rPr>
      <w:rFonts w:ascii="Courier New" w:eastAsia="Times New Roman" w:hAnsi="Courier New"/>
      <w:kern w:val="0"/>
      <w:sz w:val="22"/>
      <w:szCs w:val="20"/>
      <w:lang w:val="es-ES_tradnl" w:eastAsia="es-ES"/>
    </w:rPr>
  </w:style>
  <w:style w:type="character" w:customStyle="1" w:styleId="eacep1">
    <w:name w:val="eacep1"/>
    <w:rsid w:val="00BD21BA"/>
    <w:rPr>
      <w:color w:val="000000"/>
    </w:rPr>
  </w:style>
  <w:style w:type="character" w:customStyle="1" w:styleId="CharacterStyle1">
    <w:name w:val="Character Style 1"/>
    <w:rsid w:val="00BD21BA"/>
    <w:rPr>
      <w:sz w:val="20"/>
      <w:szCs w:val="20"/>
    </w:rPr>
  </w:style>
  <w:style w:type="paragraph" w:customStyle="1" w:styleId="ParaAttribute1">
    <w:name w:val="ParaAttribute1"/>
    <w:rsid w:val="00BD21BA"/>
    <w:pPr>
      <w:widowControl w:val="0"/>
      <w:tabs>
        <w:tab w:val="left" w:pos="2268"/>
      </w:tabs>
      <w:wordWrap w:val="0"/>
      <w:spacing w:after="0" w:line="240" w:lineRule="auto"/>
      <w:jc w:val="both"/>
    </w:pPr>
    <w:rPr>
      <w:rFonts w:ascii="Times New Roman" w:eastAsia="¹Å" w:hAnsi="Times New Roman" w:cs="Times New Roman"/>
      <w:sz w:val="20"/>
      <w:szCs w:val="20"/>
      <w:lang w:eastAsia="es-CO"/>
    </w:rPr>
  </w:style>
  <w:style w:type="character" w:customStyle="1" w:styleId="CharAttribute1">
    <w:name w:val="CharAttribute1"/>
    <w:rsid w:val="00BD21BA"/>
    <w:rPr>
      <w:rFonts w:ascii="Arial Narrow" w:eastAsia="Times New Roman"/>
      <w:b/>
      <w:sz w:val="16"/>
    </w:rPr>
  </w:style>
  <w:style w:type="character" w:customStyle="1" w:styleId="CharAttribute2">
    <w:name w:val="CharAttribute2"/>
    <w:rsid w:val="00BD21BA"/>
    <w:rPr>
      <w:rFonts w:ascii="Times New Roman" w:eastAsia="Times New Roman"/>
    </w:rPr>
  </w:style>
  <w:style w:type="paragraph" w:customStyle="1" w:styleId="ParaAttribute12">
    <w:name w:val="ParaAttribute12"/>
    <w:rsid w:val="00BD21BA"/>
    <w:pPr>
      <w:widowControl w:val="0"/>
      <w:tabs>
        <w:tab w:val="left" w:pos="2268"/>
      </w:tabs>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8">
    <w:name w:val="ParaAttribute8"/>
    <w:rsid w:val="00BD21BA"/>
    <w:pPr>
      <w:widowControl w:val="0"/>
      <w:wordWrap w:val="0"/>
      <w:spacing w:after="0" w:line="240" w:lineRule="auto"/>
      <w:jc w:val="center"/>
    </w:pPr>
    <w:rPr>
      <w:rFonts w:ascii="Times New Roman" w:eastAsia="¹Å" w:hAnsi="Times New Roman" w:cs="Times New Roman"/>
      <w:sz w:val="20"/>
      <w:szCs w:val="20"/>
      <w:lang w:eastAsia="es-CO"/>
    </w:rPr>
  </w:style>
  <w:style w:type="paragraph" w:customStyle="1" w:styleId="ParaAttribute18">
    <w:name w:val="ParaAttribute18"/>
    <w:rsid w:val="00BD21BA"/>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raAttribute101">
    <w:name w:val="ParaAttribute101"/>
    <w:rsid w:val="00BD21BA"/>
    <w:pPr>
      <w:widowControl w:val="0"/>
      <w:tabs>
        <w:tab w:val="left" w:pos="497"/>
      </w:tabs>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09">
    <w:name w:val="ParaAttribute109"/>
    <w:rsid w:val="00BD21BA"/>
    <w:pPr>
      <w:widowControl w:val="0"/>
      <w:wordWrap w:val="0"/>
      <w:spacing w:after="0" w:line="240" w:lineRule="auto"/>
      <w:ind w:right="51" w:hanging="2"/>
      <w:jc w:val="both"/>
    </w:pPr>
    <w:rPr>
      <w:rFonts w:ascii="Times New Roman" w:eastAsia="¹Å" w:hAnsi="Times New Roman" w:cs="Times New Roman"/>
      <w:sz w:val="20"/>
      <w:szCs w:val="20"/>
      <w:lang w:eastAsia="es-CO"/>
    </w:rPr>
  </w:style>
  <w:style w:type="paragraph" w:customStyle="1" w:styleId="ParaAttribute1100">
    <w:name w:val="ParaAttribute110"/>
    <w:rsid w:val="00BD21BA"/>
    <w:pPr>
      <w:widowControl w:val="0"/>
      <w:wordWrap w:val="0"/>
      <w:spacing w:after="0" w:line="240" w:lineRule="auto"/>
      <w:ind w:left="72" w:right="51"/>
      <w:jc w:val="both"/>
    </w:pPr>
    <w:rPr>
      <w:rFonts w:ascii="Times New Roman" w:eastAsia="¹Å" w:hAnsi="Times New Roman" w:cs="Times New Roman"/>
      <w:sz w:val="20"/>
      <w:szCs w:val="20"/>
      <w:lang w:eastAsia="es-CO"/>
    </w:rPr>
  </w:style>
  <w:style w:type="paragraph" w:customStyle="1" w:styleId="ParaAttribute111">
    <w:name w:val="ParaAttribute111"/>
    <w:rsid w:val="00BD21BA"/>
    <w:pPr>
      <w:widowControl w:val="0"/>
      <w:wordWrap w:val="0"/>
      <w:spacing w:after="0" w:line="240" w:lineRule="auto"/>
      <w:ind w:left="18" w:right="51"/>
      <w:jc w:val="both"/>
    </w:pPr>
    <w:rPr>
      <w:rFonts w:ascii="Times New Roman" w:eastAsia="¹Å" w:hAnsi="Times New Roman" w:cs="Times New Roman"/>
      <w:sz w:val="20"/>
      <w:szCs w:val="20"/>
      <w:lang w:eastAsia="es-CO"/>
    </w:rPr>
  </w:style>
  <w:style w:type="character" w:customStyle="1" w:styleId="CharAttribute18">
    <w:name w:val="CharAttribute18"/>
    <w:rsid w:val="00BD21BA"/>
    <w:rPr>
      <w:rFonts w:ascii="Arial" w:eastAsia="Times New Roman"/>
      <w:b/>
      <w:u w:val="single"/>
    </w:rPr>
  </w:style>
  <w:style w:type="character" w:customStyle="1" w:styleId="CharAttribute27">
    <w:name w:val="CharAttribute27"/>
    <w:rsid w:val="00BD21BA"/>
    <w:rPr>
      <w:rFonts w:ascii="Arial" w:eastAsia="Times New Roman"/>
      <w:u w:val="single"/>
    </w:rPr>
  </w:style>
  <w:style w:type="character" w:customStyle="1" w:styleId="CharAttribute66">
    <w:name w:val="CharAttribute66"/>
    <w:rsid w:val="00BD21BA"/>
    <w:rPr>
      <w:rFonts w:ascii="Arial" w:eastAsia="Times New Roman"/>
      <w:b/>
      <w:sz w:val="18"/>
    </w:rPr>
  </w:style>
  <w:style w:type="character" w:customStyle="1" w:styleId="CharAttribute67">
    <w:name w:val="CharAttribute67"/>
    <w:rsid w:val="00BD21BA"/>
    <w:rPr>
      <w:rFonts w:ascii="Arial" w:eastAsia="Times New Roman"/>
      <w:b/>
      <w:sz w:val="16"/>
    </w:rPr>
  </w:style>
  <w:style w:type="paragraph" w:customStyle="1" w:styleId="ParaAttribute100">
    <w:name w:val="ParaAttribute100"/>
    <w:rsid w:val="00BD21BA"/>
    <w:pPr>
      <w:widowControl w:val="0"/>
      <w:wordWrap w:val="0"/>
      <w:spacing w:after="0" w:line="240" w:lineRule="auto"/>
      <w:ind w:left="72" w:right="51" w:hanging="2"/>
      <w:jc w:val="both"/>
    </w:pPr>
    <w:rPr>
      <w:rFonts w:ascii="Times New Roman" w:eastAsia="¹Å" w:hAnsi="Times New Roman" w:cs="Times New Roman"/>
      <w:sz w:val="20"/>
      <w:szCs w:val="20"/>
      <w:lang w:eastAsia="es-CO"/>
    </w:rPr>
  </w:style>
  <w:style w:type="paragraph" w:customStyle="1" w:styleId="ParaAttribute115">
    <w:name w:val="ParaAttribute115"/>
    <w:rsid w:val="00BD21BA"/>
    <w:pPr>
      <w:widowControl w:val="0"/>
      <w:wordWrap w:val="0"/>
      <w:spacing w:after="0" w:line="240" w:lineRule="auto"/>
      <w:ind w:left="557"/>
      <w:jc w:val="center"/>
    </w:pPr>
    <w:rPr>
      <w:rFonts w:ascii="Times New Roman" w:eastAsia="¹Å" w:hAnsi="Times New Roman" w:cs="Times New Roman"/>
      <w:sz w:val="20"/>
      <w:szCs w:val="20"/>
      <w:lang w:eastAsia="es-CO"/>
    </w:rPr>
  </w:style>
  <w:style w:type="paragraph" w:customStyle="1" w:styleId="ParaAttribute117">
    <w:name w:val="ParaAttribute117"/>
    <w:rsid w:val="00BD21BA"/>
    <w:pPr>
      <w:widowControl w:val="0"/>
      <w:wordWrap w:val="0"/>
      <w:spacing w:after="0" w:line="240" w:lineRule="auto"/>
      <w:ind w:right="48"/>
      <w:jc w:val="both"/>
    </w:pPr>
    <w:rPr>
      <w:rFonts w:ascii="Times New Roman" w:eastAsia="¹Å" w:hAnsi="Times New Roman" w:cs="Times New Roman"/>
      <w:sz w:val="20"/>
      <w:szCs w:val="20"/>
      <w:lang w:eastAsia="es-CO"/>
    </w:rPr>
  </w:style>
  <w:style w:type="paragraph" w:customStyle="1" w:styleId="ParaAttribute119">
    <w:name w:val="ParaAttribute119"/>
    <w:rsid w:val="00BD21BA"/>
    <w:pPr>
      <w:widowControl w:val="0"/>
      <w:wordWrap w:val="0"/>
      <w:spacing w:after="0" w:line="240" w:lineRule="auto"/>
      <w:ind w:left="1434"/>
      <w:jc w:val="both"/>
    </w:pPr>
    <w:rPr>
      <w:rFonts w:ascii="Times New Roman" w:eastAsia="¹Å" w:hAnsi="Times New Roman" w:cs="Times New Roman"/>
      <w:sz w:val="20"/>
      <w:szCs w:val="20"/>
      <w:lang w:eastAsia="es-CO"/>
    </w:rPr>
  </w:style>
  <w:style w:type="paragraph" w:customStyle="1" w:styleId="ParaAttribute10">
    <w:name w:val="ParaAttribute10"/>
    <w:rsid w:val="00BD21BA"/>
    <w:pPr>
      <w:widowControl w:val="0"/>
      <w:wordWrap w:val="0"/>
      <w:spacing w:after="0" w:line="240" w:lineRule="auto"/>
      <w:ind w:left="567" w:right="51"/>
      <w:jc w:val="both"/>
    </w:pPr>
    <w:rPr>
      <w:rFonts w:ascii="Times New Roman" w:eastAsia="¹Å" w:hAnsi="Times New Roman" w:cs="Times New Roman"/>
      <w:sz w:val="20"/>
      <w:szCs w:val="20"/>
      <w:lang w:eastAsia="es-CO"/>
    </w:rPr>
  </w:style>
  <w:style w:type="paragraph" w:customStyle="1" w:styleId="ParaAttribute17">
    <w:name w:val="ParaAttribute17"/>
    <w:rsid w:val="00BD21BA"/>
    <w:pPr>
      <w:widowControl w:val="0"/>
      <w:wordWrap w:val="0"/>
      <w:spacing w:after="0" w:line="240" w:lineRule="auto"/>
      <w:ind w:right="51" w:hanging="567"/>
      <w:jc w:val="both"/>
    </w:pPr>
    <w:rPr>
      <w:rFonts w:ascii="Times New Roman" w:eastAsia="¹Å" w:hAnsi="Times New Roman" w:cs="Times New Roman"/>
      <w:sz w:val="20"/>
      <w:szCs w:val="20"/>
      <w:lang w:eastAsia="es-CO"/>
    </w:rPr>
  </w:style>
  <w:style w:type="paragraph" w:customStyle="1" w:styleId="ParaAttribute31">
    <w:name w:val="ParaAttribute31"/>
    <w:rsid w:val="00BD21BA"/>
    <w:pPr>
      <w:widowControl w:val="0"/>
      <w:wordWrap w:val="0"/>
      <w:spacing w:after="0" w:line="240" w:lineRule="auto"/>
      <w:ind w:right="51" w:hanging="426"/>
      <w:jc w:val="both"/>
    </w:pPr>
    <w:rPr>
      <w:rFonts w:ascii="Times New Roman" w:eastAsia="¹Å" w:hAnsi="Times New Roman" w:cs="Times New Roman"/>
      <w:sz w:val="20"/>
      <w:szCs w:val="20"/>
      <w:lang w:eastAsia="es-CO"/>
    </w:rPr>
  </w:style>
  <w:style w:type="paragraph" w:customStyle="1" w:styleId="ParaAttribute70">
    <w:name w:val="ParaAttribute70"/>
    <w:rsid w:val="00BD21BA"/>
    <w:pPr>
      <w:widowControl w:val="0"/>
      <w:wordWrap w:val="0"/>
      <w:spacing w:after="0" w:line="240" w:lineRule="auto"/>
      <w:ind w:left="1134" w:right="51" w:hanging="567"/>
      <w:jc w:val="both"/>
    </w:pPr>
    <w:rPr>
      <w:rFonts w:ascii="Times New Roman" w:eastAsia="¹Å" w:hAnsi="Times New Roman" w:cs="Times New Roman"/>
      <w:sz w:val="20"/>
      <w:szCs w:val="20"/>
      <w:lang w:eastAsia="es-CO"/>
    </w:rPr>
  </w:style>
  <w:style w:type="paragraph" w:customStyle="1" w:styleId="ParaAttribute71">
    <w:name w:val="ParaAttribute71"/>
    <w:rsid w:val="00BD21BA"/>
    <w:pPr>
      <w:widowControl w:val="0"/>
      <w:wordWrap w:val="0"/>
      <w:spacing w:after="0" w:line="240" w:lineRule="auto"/>
      <w:ind w:right="51" w:hanging="425"/>
      <w:jc w:val="both"/>
    </w:pPr>
    <w:rPr>
      <w:rFonts w:ascii="Times New Roman" w:eastAsia="¹Å" w:hAnsi="Times New Roman" w:cs="Times New Roman"/>
      <w:sz w:val="20"/>
      <w:szCs w:val="20"/>
      <w:lang w:eastAsia="es-CO"/>
    </w:rPr>
  </w:style>
  <w:style w:type="character" w:customStyle="1" w:styleId="CharAttribute45">
    <w:name w:val="CharAttribute45"/>
    <w:rsid w:val="00BD21BA"/>
    <w:rPr>
      <w:rFonts w:ascii="Arial" w:eastAsia="MS Mincho"/>
      <w:b/>
    </w:rPr>
  </w:style>
  <w:style w:type="character" w:customStyle="1" w:styleId="CharAttribute48">
    <w:name w:val="CharAttribute48"/>
    <w:rsid w:val="00BD21BA"/>
    <w:rPr>
      <w:rFonts w:ascii="Arial" w:eastAsia="MS Mincho"/>
    </w:rPr>
  </w:style>
  <w:style w:type="character" w:customStyle="1" w:styleId="CharAttribute49">
    <w:name w:val="CharAttribute49"/>
    <w:rsid w:val="00BD21BA"/>
    <w:rPr>
      <w:rFonts w:ascii="Arial" w:eastAsia="MS Mincho"/>
      <w:u w:val="single"/>
    </w:rPr>
  </w:style>
  <w:style w:type="paragraph" w:styleId="DireccinHTML">
    <w:name w:val="HTML Address"/>
    <w:basedOn w:val="Normal"/>
    <w:link w:val="DireccinHTMLCar"/>
    <w:uiPriority w:val="99"/>
    <w:unhideWhenUsed/>
    <w:rsid w:val="00BD21BA"/>
    <w:pPr>
      <w:widowControl/>
      <w:suppressAutoHyphens w:val="0"/>
    </w:pPr>
    <w:rPr>
      <w:rFonts w:ascii="Times New Roman" w:eastAsia="Times New Roman" w:hAnsi="Times New Roman"/>
      <w:i/>
      <w:iCs/>
      <w:kern w:val="0"/>
      <w:lang w:eastAsia="es-ES"/>
    </w:rPr>
  </w:style>
  <w:style w:type="character" w:customStyle="1" w:styleId="DireccinHTMLCar">
    <w:name w:val="Dirección HTML Car"/>
    <w:basedOn w:val="Fuentedeprrafopredeter"/>
    <w:link w:val="DireccinHTML"/>
    <w:uiPriority w:val="99"/>
    <w:rsid w:val="00BD21BA"/>
    <w:rPr>
      <w:rFonts w:ascii="Times New Roman" w:eastAsia="Times New Roman" w:hAnsi="Times New Roman" w:cs="Times New Roman"/>
      <w:i/>
      <w:iCs/>
      <w:sz w:val="24"/>
      <w:szCs w:val="24"/>
      <w:lang w:eastAsia="es-ES"/>
    </w:rPr>
  </w:style>
  <w:style w:type="paragraph" w:customStyle="1" w:styleId="m5828862457704173522msonospacing">
    <w:name w:val="m_5828862457704173522msonospacing"/>
    <w:basedOn w:val="Normal"/>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msobodytext">
    <w:name w:val="m_-1368257797643685590msobodytext"/>
    <w:basedOn w:val="Normal"/>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western">
    <w:name w:val="m_-1368257797643685590western"/>
    <w:basedOn w:val="Normal"/>
    <w:rsid w:val="00BD21BA"/>
    <w:pPr>
      <w:widowControl/>
      <w:suppressAutoHyphens w:val="0"/>
      <w:spacing w:before="100" w:beforeAutospacing="1" w:after="100" w:afterAutospacing="1"/>
    </w:pPr>
    <w:rPr>
      <w:rFonts w:ascii="Times New Roman" w:eastAsia="Times New Roman" w:hAnsi="Times New Roman"/>
      <w:kern w:val="0"/>
    </w:rPr>
  </w:style>
  <w:style w:type="paragraph" w:customStyle="1" w:styleId="CM117">
    <w:name w:val="CM117"/>
    <w:basedOn w:val="Default"/>
    <w:next w:val="Default"/>
    <w:uiPriority w:val="99"/>
    <w:rsid w:val="00BD21BA"/>
    <w:rPr>
      <w:rFonts w:ascii="Arial" w:eastAsiaTheme="minorHAnsi" w:hAnsi="Arial" w:cs="Arial"/>
      <w:color w:val="auto"/>
      <w:lang w:eastAsia="en-US"/>
    </w:rPr>
  </w:style>
  <w:style w:type="table" w:styleId="Tablavistosa1">
    <w:name w:val="Table Colorful 1"/>
    <w:basedOn w:val="Tablanormal"/>
    <w:rsid w:val="00BD21BA"/>
    <w:pPr>
      <w:spacing w:after="0" w:line="240" w:lineRule="auto"/>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styleId="Continuarlista5">
    <w:name w:val="List Continue 5"/>
    <w:basedOn w:val="Normal"/>
    <w:uiPriority w:val="99"/>
    <w:unhideWhenUsed/>
    <w:rsid w:val="00BD21BA"/>
    <w:pPr>
      <w:widowControl/>
      <w:suppressAutoHyphens w:val="0"/>
      <w:spacing w:after="120"/>
      <w:ind w:left="1415"/>
      <w:contextualSpacing/>
    </w:pPr>
    <w:rPr>
      <w:rFonts w:ascii="Times New Roman" w:eastAsia="Times New Roman" w:hAnsi="Times New Roman"/>
      <w:kern w:val="0"/>
      <w:sz w:val="20"/>
      <w:szCs w:val="20"/>
      <w:lang w:eastAsia="es-ES"/>
    </w:rPr>
  </w:style>
  <w:style w:type="paragraph" w:customStyle="1" w:styleId="CM13">
    <w:name w:val="CM13"/>
    <w:basedOn w:val="Default"/>
    <w:next w:val="Default"/>
    <w:uiPriority w:val="99"/>
    <w:rsid w:val="00BD21BA"/>
    <w:rPr>
      <w:rFonts w:ascii="Arial" w:eastAsia="Calibri" w:hAnsi="Arial" w:cs="Arial"/>
      <w:color w:val="auto"/>
    </w:r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BD21BA"/>
    <w:rPr>
      <w:rFonts w:ascii="Times New Roman" w:eastAsia="Times New Roman" w:hAnsi="Times New Roman" w:cs="Times New Roman"/>
      <w:sz w:val="24"/>
      <w:szCs w:val="24"/>
      <w:lang w:eastAsia="es-ES"/>
    </w:rPr>
  </w:style>
  <w:style w:type="paragraph" w:customStyle="1" w:styleId="Cuadrculamediana21">
    <w:name w:val="Cuadrícula mediana 21"/>
    <w:uiPriority w:val="1"/>
    <w:qFormat/>
    <w:rsid w:val="00BD21BA"/>
    <w:pPr>
      <w:spacing w:after="0" w:line="240" w:lineRule="auto"/>
    </w:pPr>
    <w:rPr>
      <w:rFonts w:ascii="Times New Roman" w:eastAsia="Times New Roman" w:hAnsi="Times New Roman" w:cs="Times New Roman"/>
      <w:sz w:val="24"/>
      <w:szCs w:val="24"/>
      <w:lang w:val="es-ES" w:eastAsia="es-ES"/>
    </w:rPr>
  </w:style>
  <w:style w:type="character" w:customStyle="1" w:styleId="ircsu">
    <w:name w:val="irc_su"/>
    <w:rsid w:val="00BD21BA"/>
  </w:style>
  <w:style w:type="table" w:customStyle="1" w:styleId="Tabladecuadrcula4-nfasis31">
    <w:name w:val="Tabla de cuadrícula 4 - Énfasis 31"/>
    <w:basedOn w:val="Tablanormal"/>
    <w:uiPriority w:val="49"/>
    <w:rsid w:val="00BD21BA"/>
    <w:pPr>
      <w:spacing w:after="0" w:line="240" w:lineRule="auto"/>
    </w:pPr>
    <w:rPr>
      <w:rFonts w:ascii="Calibri" w:eastAsia="Calibri" w:hAnsi="Calibri" w:cs="Times New Roman"/>
      <w:sz w:val="24"/>
      <w:szCs w:val="24"/>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m7506139630279554652msolistparagraph">
    <w:name w:val="m_7506139630279554652msolistparagraph"/>
    <w:basedOn w:val="Normal"/>
    <w:rsid w:val="00BD21BA"/>
    <w:pPr>
      <w:widowControl/>
      <w:suppressAutoHyphens w:val="0"/>
      <w:spacing w:before="100" w:beforeAutospacing="1" w:after="100" w:afterAutospacing="1"/>
    </w:pPr>
    <w:rPr>
      <w:rFonts w:ascii="Times New Roman" w:eastAsia="Times New Roman" w:hAnsi="Times New Roman"/>
      <w:kern w:val="0"/>
      <w:lang w:val="es-MX" w:eastAsia="es-MX"/>
    </w:rPr>
  </w:style>
  <w:style w:type="character" w:customStyle="1" w:styleId="A3">
    <w:name w:val="A3"/>
    <w:uiPriority w:val="99"/>
    <w:rsid w:val="00BD21BA"/>
    <w:rPr>
      <w:rFonts w:cs="FLMRFL+Optima"/>
      <w:color w:val="000000"/>
      <w:sz w:val="16"/>
      <w:szCs w:val="16"/>
    </w:rPr>
  </w:style>
  <w:style w:type="paragraph" w:customStyle="1" w:styleId="txt2">
    <w:name w:val="txt2"/>
    <w:basedOn w:val="Normal"/>
    <w:rsid w:val="00BD21BA"/>
    <w:pPr>
      <w:widowControl/>
      <w:suppressAutoHyphens w:val="0"/>
      <w:spacing w:before="100" w:beforeAutospacing="1" w:after="100" w:afterAutospacing="1"/>
    </w:pPr>
    <w:rPr>
      <w:rFonts w:ascii="Times New Roman" w:eastAsia="Times New Roman" w:hAnsi="Times New Roman"/>
      <w:kern w:val="0"/>
    </w:rPr>
  </w:style>
  <w:style w:type="character" w:customStyle="1" w:styleId="noleidos">
    <w:name w:val="no_leidos"/>
    <w:basedOn w:val="Fuentedeprrafopredeter"/>
    <w:qFormat/>
    <w:rsid w:val="00BD21BA"/>
  </w:style>
  <w:style w:type="character" w:customStyle="1" w:styleId="a-list-item">
    <w:name w:val="a-list-item"/>
    <w:basedOn w:val="Fuentedeprrafopredeter"/>
    <w:rsid w:val="00BD21BA"/>
  </w:style>
  <w:style w:type="character" w:customStyle="1" w:styleId="y2iqfc">
    <w:name w:val="y2iqfc"/>
    <w:basedOn w:val="Fuentedeprrafopredeter"/>
    <w:rsid w:val="00BD21BA"/>
  </w:style>
  <w:style w:type="character" w:customStyle="1" w:styleId="TtuloCar2">
    <w:name w:val="Título Car2"/>
    <w:rsid w:val="00BD21BA"/>
    <w:rPr>
      <w:rFonts w:ascii="Liberation Serif" w:eastAsia="Liberation Serif" w:hAnsi="Liberation Serif" w:cs="Liberation Serif"/>
      <w:b/>
      <w:sz w:val="72"/>
      <w:szCs w:val="72"/>
    </w:rPr>
  </w:style>
  <w:style w:type="numbering" w:customStyle="1" w:styleId="Sinlista27">
    <w:name w:val="Sin lista27"/>
    <w:next w:val="Sinlista"/>
    <w:uiPriority w:val="99"/>
    <w:semiHidden/>
    <w:unhideWhenUsed/>
    <w:rsid w:val="00BD21BA"/>
  </w:style>
  <w:style w:type="numbering" w:customStyle="1" w:styleId="WW8Num5011142">
    <w:name w:val="WW8Num5011142"/>
    <w:rsid w:val="00BD21BA"/>
  </w:style>
  <w:style w:type="numbering" w:customStyle="1" w:styleId="Sinlista110">
    <w:name w:val="Sin lista110"/>
    <w:next w:val="Sinlista"/>
    <w:uiPriority w:val="99"/>
    <w:semiHidden/>
    <w:unhideWhenUsed/>
    <w:rsid w:val="00BD21BA"/>
  </w:style>
  <w:style w:type="numbering" w:customStyle="1" w:styleId="Sinlista115">
    <w:name w:val="Sin lista115"/>
    <w:next w:val="Sinlista"/>
    <w:uiPriority w:val="99"/>
    <w:semiHidden/>
    <w:unhideWhenUsed/>
    <w:rsid w:val="00BD21BA"/>
  </w:style>
  <w:style w:type="numbering" w:customStyle="1" w:styleId="Sinlista28">
    <w:name w:val="Sin lista28"/>
    <w:next w:val="Sinlista"/>
    <w:uiPriority w:val="99"/>
    <w:semiHidden/>
    <w:unhideWhenUsed/>
    <w:rsid w:val="00BD21BA"/>
  </w:style>
  <w:style w:type="numbering" w:customStyle="1" w:styleId="Sinlista36">
    <w:name w:val="Sin lista36"/>
    <w:next w:val="Sinlista"/>
    <w:uiPriority w:val="99"/>
    <w:semiHidden/>
    <w:unhideWhenUsed/>
    <w:rsid w:val="00BD21BA"/>
  </w:style>
  <w:style w:type="numbering" w:customStyle="1" w:styleId="Sinlista43">
    <w:name w:val="Sin lista43"/>
    <w:next w:val="Sinlista"/>
    <w:uiPriority w:val="99"/>
    <w:semiHidden/>
    <w:unhideWhenUsed/>
    <w:rsid w:val="00BD21BA"/>
  </w:style>
  <w:style w:type="numbering" w:customStyle="1" w:styleId="Sinlista53">
    <w:name w:val="Sin lista53"/>
    <w:next w:val="Sinlista"/>
    <w:uiPriority w:val="99"/>
    <w:semiHidden/>
    <w:unhideWhenUsed/>
    <w:rsid w:val="00BD21BA"/>
  </w:style>
  <w:style w:type="numbering" w:customStyle="1" w:styleId="Sinlista63">
    <w:name w:val="Sin lista63"/>
    <w:next w:val="Sinlista"/>
    <w:uiPriority w:val="99"/>
    <w:semiHidden/>
    <w:unhideWhenUsed/>
    <w:rsid w:val="00BD21BA"/>
  </w:style>
  <w:style w:type="numbering" w:customStyle="1" w:styleId="Sinlista73">
    <w:name w:val="Sin lista73"/>
    <w:next w:val="Sinlista"/>
    <w:uiPriority w:val="99"/>
    <w:semiHidden/>
    <w:unhideWhenUsed/>
    <w:rsid w:val="00BD21BA"/>
  </w:style>
  <w:style w:type="numbering" w:customStyle="1" w:styleId="WW8Num5017">
    <w:name w:val="WW8Num5017"/>
    <w:rsid w:val="00BD21BA"/>
  </w:style>
  <w:style w:type="numbering" w:customStyle="1" w:styleId="Sinlista1113">
    <w:name w:val="Sin lista1113"/>
    <w:next w:val="Sinlista"/>
    <w:uiPriority w:val="99"/>
    <w:semiHidden/>
    <w:unhideWhenUsed/>
    <w:rsid w:val="00BD21BA"/>
  </w:style>
  <w:style w:type="numbering" w:customStyle="1" w:styleId="Sinlista213">
    <w:name w:val="Sin lista213"/>
    <w:next w:val="Sinlista"/>
    <w:uiPriority w:val="99"/>
    <w:semiHidden/>
    <w:unhideWhenUsed/>
    <w:rsid w:val="00BD21BA"/>
  </w:style>
  <w:style w:type="numbering" w:customStyle="1" w:styleId="WW8Num501117">
    <w:name w:val="WW8Num501117"/>
    <w:rsid w:val="00BD21BA"/>
  </w:style>
  <w:style w:type="numbering" w:customStyle="1" w:styleId="Lista41111117">
    <w:name w:val="Lista 41111117"/>
    <w:rsid w:val="00BD21BA"/>
  </w:style>
  <w:style w:type="numbering" w:customStyle="1" w:styleId="WW8Num50127">
    <w:name w:val="WW8Num50127"/>
    <w:rsid w:val="00BD21BA"/>
  </w:style>
  <w:style w:type="numbering" w:customStyle="1" w:styleId="WW8Num5011113">
    <w:name w:val="WW8Num5011113"/>
    <w:rsid w:val="00BD21BA"/>
  </w:style>
  <w:style w:type="numbering" w:customStyle="1" w:styleId="Lista411111113">
    <w:name w:val="Lista 411111113"/>
    <w:rsid w:val="00BD21BA"/>
  </w:style>
  <w:style w:type="numbering" w:customStyle="1" w:styleId="WW8Num5023">
    <w:name w:val="WW8Num5023"/>
    <w:rsid w:val="00BD21BA"/>
  </w:style>
  <w:style w:type="numbering" w:customStyle="1" w:styleId="Lista4113">
    <w:name w:val="Lista 4113"/>
    <w:basedOn w:val="Sinlista"/>
    <w:rsid w:val="00BD21BA"/>
  </w:style>
  <w:style w:type="numbering" w:customStyle="1" w:styleId="Sinlista123">
    <w:name w:val="Sin lista123"/>
    <w:next w:val="Sinlista"/>
    <w:uiPriority w:val="99"/>
    <w:semiHidden/>
    <w:unhideWhenUsed/>
    <w:rsid w:val="00BD21BA"/>
  </w:style>
  <w:style w:type="numbering" w:customStyle="1" w:styleId="Estilo3113">
    <w:name w:val="Estilo3113"/>
    <w:rsid w:val="00BD21BA"/>
  </w:style>
  <w:style w:type="numbering" w:customStyle="1" w:styleId="Sinlista223">
    <w:name w:val="Sin lista223"/>
    <w:next w:val="Sinlista"/>
    <w:uiPriority w:val="99"/>
    <w:semiHidden/>
    <w:unhideWhenUsed/>
    <w:rsid w:val="00BD21BA"/>
  </w:style>
  <w:style w:type="numbering" w:customStyle="1" w:styleId="WW8Num501123">
    <w:name w:val="WW8Num501123"/>
    <w:rsid w:val="00BD21BA"/>
  </w:style>
  <w:style w:type="numbering" w:customStyle="1" w:styleId="Lista41111123">
    <w:name w:val="Lista 41111123"/>
    <w:rsid w:val="00BD21BA"/>
  </w:style>
  <w:style w:type="numbering" w:customStyle="1" w:styleId="WW8Num50134">
    <w:name w:val="WW8Num50134"/>
    <w:rsid w:val="00BD21BA"/>
  </w:style>
  <w:style w:type="numbering" w:customStyle="1" w:styleId="Sinlista313">
    <w:name w:val="Sin lista313"/>
    <w:next w:val="Sinlista"/>
    <w:uiPriority w:val="99"/>
    <w:semiHidden/>
    <w:unhideWhenUsed/>
    <w:rsid w:val="00BD21BA"/>
  </w:style>
  <w:style w:type="numbering" w:customStyle="1" w:styleId="Lista411111122">
    <w:name w:val="Lista 411111122"/>
    <w:rsid w:val="00BD21BA"/>
  </w:style>
  <w:style w:type="numbering" w:customStyle="1" w:styleId="WW8Num501223">
    <w:name w:val="WW8Num501223"/>
    <w:rsid w:val="00BD21BA"/>
  </w:style>
  <w:style w:type="numbering" w:customStyle="1" w:styleId="WW8Num5033">
    <w:name w:val="WW8Num5033"/>
    <w:rsid w:val="00BD21BA"/>
  </w:style>
  <w:style w:type="numbering" w:customStyle="1" w:styleId="Lista4123">
    <w:name w:val="Lista 4123"/>
    <w:basedOn w:val="Sinlista"/>
    <w:rsid w:val="00BD21BA"/>
  </w:style>
  <w:style w:type="numbering" w:customStyle="1" w:styleId="Sinlista133">
    <w:name w:val="Sin lista133"/>
    <w:next w:val="Sinlista"/>
    <w:uiPriority w:val="99"/>
    <w:semiHidden/>
    <w:unhideWhenUsed/>
    <w:rsid w:val="00BD21BA"/>
  </w:style>
  <w:style w:type="numbering" w:customStyle="1" w:styleId="Estilo3123">
    <w:name w:val="Estilo3123"/>
    <w:rsid w:val="00BD21BA"/>
  </w:style>
  <w:style w:type="numbering" w:customStyle="1" w:styleId="Sinlista233">
    <w:name w:val="Sin lista233"/>
    <w:next w:val="Sinlista"/>
    <w:uiPriority w:val="99"/>
    <w:semiHidden/>
    <w:unhideWhenUsed/>
    <w:rsid w:val="00BD21BA"/>
  </w:style>
  <w:style w:type="numbering" w:customStyle="1" w:styleId="WW8Num501133">
    <w:name w:val="WW8Num501133"/>
    <w:rsid w:val="00BD21BA"/>
  </w:style>
  <w:style w:type="numbering" w:customStyle="1" w:styleId="Lista41111133">
    <w:name w:val="Lista 41111133"/>
    <w:rsid w:val="00BD21BA"/>
  </w:style>
  <w:style w:type="numbering" w:customStyle="1" w:styleId="WW8Num50143">
    <w:name w:val="WW8Num50143"/>
    <w:rsid w:val="00BD21BA"/>
  </w:style>
  <w:style w:type="numbering" w:customStyle="1" w:styleId="Sinlista323">
    <w:name w:val="Sin lista323"/>
    <w:next w:val="Sinlista"/>
    <w:uiPriority w:val="99"/>
    <w:semiHidden/>
    <w:unhideWhenUsed/>
    <w:rsid w:val="00BD21BA"/>
  </w:style>
  <w:style w:type="numbering" w:customStyle="1" w:styleId="WW8Num5011133">
    <w:name w:val="WW8Num5011133"/>
    <w:rsid w:val="00BD21BA"/>
  </w:style>
  <w:style w:type="numbering" w:customStyle="1" w:styleId="Lista411111133">
    <w:name w:val="Lista 411111133"/>
    <w:rsid w:val="00BD21BA"/>
  </w:style>
  <w:style w:type="numbering" w:customStyle="1" w:styleId="WW8Num501233">
    <w:name w:val="WW8Num501233"/>
    <w:rsid w:val="00BD21BA"/>
  </w:style>
  <w:style w:type="numbering" w:customStyle="1" w:styleId="WW8Num5042">
    <w:name w:val="WW8Num5042"/>
    <w:rsid w:val="00BD21BA"/>
  </w:style>
  <w:style w:type="numbering" w:customStyle="1" w:styleId="Lista4132">
    <w:name w:val="Lista 4132"/>
    <w:basedOn w:val="Sinlista"/>
    <w:rsid w:val="00BD21BA"/>
  </w:style>
  <w:style w:type="numbering" w:customStyle="1" w:styleId="Sinlista143">
    <w:name w:val="Sin lista143"/>
    <w:next w:val="Sinlista"/>
    <w:uiPriority w:val="99"/>
    <w:semiHidden/>
    <w:unhideWhenUsed/>
    <w:rsid w:val="00BD21BA"/>
  </w:style>
  <w:style w:type="numbering" w:customStyle="1" w:styleId="Sinlista243">
    <w:name w:val="Sin lista243"/>
    <w:next w:val="Sinlista"/>
    <w:uiPriority w:val="99"/>
    <w:semiHidden/>
    <w:unhideWhenUsed/>
    <w:rsid w:val="00BD21BA"/>
  </w:style>
  <w:style w:type="numbering" w:customStyle="1" w:styleId="WW8Num501143">
    <w:name w:val="WW8Num501143"/>
    <w:rsid w:val="00BD21BA"/>
  </w:style>
  <w:style w:type="numbering" w:customStyle="1" w:styleId="Lista41111143">
    <w:name w:val="Lista 41111143"/>
    <w:rsid w:val="00BD21BA"/>
  </w:style>
  <w:style w:type="numbering" w:customStyle="1" w:styleId="Sinlista333">
    <w:name w:val="Sin lista333"/>
    <w:next w:val="Sinlista"/>
    <w:uiPriority w:val="99"/>
    <w:semiHidden/>
    <w:unhideWhenUsed/>
    <w:rsid w:val="00BD21BA"/>
  </w:style>
  <w:style w:type="numbering" w:customStyle="1" w:styleId="WW8Num501242">
    <w:name w:val="WW8Num501242"/>
    <w:rsid w:val="00BD21BA"/>
  </w:style>
  <w:style w:type="numbering" w:customStyle="1" w:styleId="Sinlista83">
    <w:name w:val="Sin lista83"/>
    <w:next w:val="Sinlista"/>
    <w:uiPriority w:val="99"/>
    <w:semiHidden/>
    <w:unhideWhenUsed/>
    <w:rsid w:val="00BD21BA"/>
  </w:style>
  <w:style w:type="numbering" w:customStyle="1" w:styleId="Sinlista93">
    <w:name w:val="Sin lista93"/>
    <w:next w:val="Sinlista"/>
    <w:uiPriority w:val="99"/>
    <w:semiHidden/>
    <w:unhideWhenUsed/>
    <w:rsid w:val="00BD21BA"/>
  </w:style>
  <w:style w:type="numbering" w:customStyle="1" w:styleId="Sinlista102">
    <w:name w:val="Sin lista102"/>
    <w:next w:val="Sinlista"/>
    <w:uiPriority w:val="99"/>
    <w:semiHidden/>
    <w:unhideWhenUsed/>
    <w:rsid w:val="00BD21BA"/>
  </w:style>
  <w:style w:type="numbering" w:customStyle="1" w:styleId="Sinlista152">
    <w:name w:val="Sin lista152"/>
    <w:next w:val="Sinlista"/>
    <w:uiPriority w:val="99"/>
    <w:semiHidden/>
    <w:unhideWhenUsed/>
    <w:rsid w:val="00BD21BA"/>
  </w:style>
  <w:style w:type="numbering" w:customStyle="1" w:styleId="Sinlista1122">
    <w:name w:val="Sin lista1122"/>
    <w:next w:val="Sinlista"/>
    <w:uiPriority w:val="99"/>
    <w:semiHidden/>
    <w:unhideWhenUsed/>
    <w:rsid w:val="00BD21BA"/>
  </w:style>
  <w:style w:type="numbering" w:customStyle="1" w:styleId="Sinlista252">
    <w:name w:val="Sin lista252"/>
    <w:next w:val="Sinlista"/>
    <w:uiPriority w:val="99"/>
    <w:semiHidden/>
    <w:unhideWhenUsed/>
    <w:rsid w:val="00BD21BA"/>
  </w:style>
  <w:style w:type="numbering" w:customStyle="1" w:styleId="Sinlista342">
    <w:name w:val="Sin lista342"/>
    <w:next w:val="Sinlista"/>
    <w:uiPriority w:val="99"/>
    <w:semiHidden/>
    <w:unhideWhenUsed/>
    <w:rsid w:val="00BD21BA"/>
  </w:style>
  <w:style w:type="numbering" w:customStyle="1" w:styleId="Sinlista412">
    <w:name w:val="Sin lista412"/>
    <w:next w:val="Sinlista"/>
    <w:uiPriority w:val="99"/>
    <w:semiHidden/>
    <w:unhideWhenUsed/>
    <w:rsid w:val="00BD21BA"/>
  </w:style>
  <w:style w:type="numbering" w:customStyle="1" w:styleId="Sinlista512">
    <w:name w:val="Sin lista512"/>
    <w:next w:val="Sinlista"/>
    <w:uiPriority w:val="99"/>
    <w:semiHidden/>
    <w:unhideWhenUsed/>
    <w:rsid w:val="00BD21BA"/>
  </w:style>
  <w:style w:type="numbering" w:customStyle="1" w:styleId="Sinlista612">
    <w:name w:val="Sin lista612"/>
    <w:next w:val="Sinlista"/>
    <w:uiPriority w:val="99"/>
    <w:semiHidden/>
    <w:unhideWhenUsed/>
    <w:rsid w:val="00BD21BA"/>
  </w:style>
  <w:style w:type="numbering" w:customStyle="1" w:styleId="Sinlista712">
    <w:name w:val="Sin lista712"/>
    <w:next w:val="Sinlista"/>
    <w:uiPriority w:val="99"/>
    <w:semiHidden/>
    <w:unhideWhenUsed/>
    <w:rsid w:val="00BD21BA"/>
  </w:style>
  <w:style w:type="numbering" w:customStyle="1" w:styleId="Sinlista11112">
    <w:name w:val="Sin lista11112"/>
    <w:next w:val="Sinlista"/>
    <w:uiPriority w:val="99"/>
    <w:semiHidden/>
    <w:unhideWhenUsed/>
    <w:rsid w:val="00BD21BA"/>
  </w:style>
  <w:style w:type="numbering" w:customStyle="1" w:styleId="Lista4142">
    <w:name w:val="Lista 4142"/>
    <w:basedOn w:val="Sinlista"/>
    <w:rsid w:val="00BD21BA"/>
  </w:style>
  <w:style w:type="numbering" w:customStyle="1" w:styleId="Sinlista2112">
    <w:name w:val="Sin lista2112"/>
    <w:next w:val="Sinlista"/>
    <w:uiPriority w:val="99"/>
    <w:semiHidden/>
    <w:unhideWhenUsed/>
    <w:rsid w:val="00BD21BA"/>
  </w:style>
  <w:style w:type="numbering" w:customStyle="1" w:styleId="WW8Num5011152">
    <w:name w:val="WW8Num5011152"/>
    <w:rsid w:val="00BD21BA"/>
  </w:style>
  <w:style w:type="numbering" w:customStyle="1" w:styleId="Lista411111152">
    <w:name w:val="Lista 411111152"/>
    <w:rsid w:val="00BD21BA"/>
  </w:style>
  <w:style w:type="numbering" w:customStyle="1" w:styleId="WW8Num501252">
    <w:name w:val="WW8Num501252"/>
    <w:rsid w:val="00BD21BA"/>
  </w:style>
  <w:style w:type="numbering" w:customStyle="1" w:styleId="WW8Num50111112">
    <w:name w:val="WW8Num50111112"/>
    <w:rsid w:val="00BD21BA"/>
  </w:style>
  <w:style w:type="numbering" w:customStyle="1" w:styleId="Lista4111111112">
    <w:name w:val="Lista 4111111112"/>
    <w:rsid w:val="00BD21BA"/>
  </w:style>
  <w:style w:type="numbering" w:customStyle="1" w:styleId="WW8Num50212">
    <w:name w:val="WW8Num50212"/>
    <w:rsid w:val="00BD21BA"/>
  </w:style>
  <w:style w:type="numbering" w:customStyle="1" w:styleId="Lista41112">
    <w:name w:val="Lista 41112"/>
    <w:basedOn w:val="Sinlista"/>
    <w:rsid w:val="00BD21BA"/>
  </w:style>
  <w:style w:type="numbering" w:customStyle="1" w:styleId="Sinlista1212">
    <w:name w:val="Sin lista1212"/>
    <w:next w:val="Sinlista"/>
    <w:uiPriority w:val="99"/>
    <w:semiHidden/>
    <w:unhideWhenUsed/>
    <w:rsid w:val="00BD21BA"/>
  </w:style>
  <w:style w:type="numbering" w:customStyle="1" w:styleId="Estilo31112">
    <w:name w:val="Estilo31112"/>
    <w:rsid w:val="00BD21BA"/>
  </w:style>
  <w:style w:type="numbering" w:customStyle="1" w:styleId="Sinlista2212">
    <w:name w:val="Sin lista2212"/>
    <w:next w:val="Sinlista"/>
    <w:uiPriority w:val="99"/>
    <w:semiHidden/>
    <w:unhideWhenUsed/>
    <w:rsid w:val="00BD21BA"/>
  </w:style>
  <w:style w:type="numbering" w:customStyle="1" w:styleId="WW8Num5011212">
    <w:name w:val="WW8Num5011212"/>
    <w:rsid w:val="00BD21BA"/>
  </w:style>
  <w:style w:type="numbering" w:customStyle="1" w:styleId="Lista411111212">
    <w:name w:val="Lista 411111212"/>
    <w:rsid w:val="00BD21BA"/>
  </w:style>
  <w:style w:type="numbering" w:customStyle="1" w:styleId="WW8Num501312">
    <w:name w:val="WW8Num501312"/>
    <w:rsid w:val="00BD21BA"/>
  </w:style>
  <w:style w:type="numbering" w:customStyle="1" w:styleId="Sinlista3112">
    <w:name w:val="Sin lista3112"/>
    <w:next w:val="Sinlista"/>
    <w:uiPriority w:val="99"/>
    <w:semiHidden/>
    <w:unhideWhenUsed/>
    <w:rsid w:val="00BD21BA"/>
  </w:style>
  <w:style w:type="numbering" w:customStyle="1" w:styleId="WW8Num5012212">
    <w:name w:val="WW8Num5012212"/>
    <w:rsid w:val="00BD21BA"/>
  </w:style>
  <w:style w:type="numbering" w:customStyle="1" w:styleId="WW8Num50312">
    <w:name w:val="WW8Num50312"/>
    <w:rsid w:val="00BD21BA"/>
  </w:style>
  <w:style w:type="numbering" w:customStyle="1" w:styleId="Lista41212">
    <w:name w:val="Lista 41212"/>
    <w:basedOn w:val="Sinlista"/>
    <w:rsid w:val="00BD21BA"/>
  </w:style>
  <w:style w:type="numbering" w:customStyle="1" w:styleId="Sinlista1312">
    <w:name w:val="Sin lista1312"/>
    <w:next w:val="Sinlista"/>
    <w:uiPriority w:val="99"/>
    <w:semiHidden/>
    <w:unhideWhenUsed/>
    <w:rsid w:val="00BD21BA"/>
  </w:style>
  <w:style w:type="numbering" w:customStyle="1" w:styleId="Estilo31212">
    <w:name w:val="Estilo31212"/>
    <w:rsid w:val="00BD21BA"/>
  </w:style>
  <w:style w:type="numbering" w:customStyle="1" w:styleId="Sinlista2312">
    <w:name w:val="Sin lista2312"/>
    <w:next w:val="Sinlista"/>
    <w:uiPriority w:val="99"/>
    <w:semiHidden/>
    <w:unhideWhenUsed/>
    <w:rsid w:val="00BD21BA"/>
  </w:style>
  <w:style w:type="numbering" w:customStyle="1" w:styleId="WW8Num5011312">
    <w:name w:val="WW8Num5011312"/>
    <w:rsid w:val="00BD21BA"/>
  </w:style>
  <w:style w:type="numbering" w:customStyle="1" w:styleId="Lista411111312">
    <w:name w:val="Lista 411111312"/>
    <w:rsid w:val="00BD21BA"/>
  </w:style>
  <w:style w:type="numbering" w:customStyle="1" w:styleId="WW8Num501412">
    <w:name w:val="WW8Num501412"/>
    <w:rsid w:val="00BD21BA"/>
  </w:style>
  <w:style w:type="numbering" w:customStyle="1" w:styleId="Sinlista3212">
    <w:name w:val="Sin lista3212"/>
    <w:next w:val="Sinlista"/>
    <w:uiPriority w:val="99"/>
    <w:semiHidden/>
    <w:unhideWhenUsed/>
    <w:rsid w:val="00BD21BA"/>
  </w:style>
  <w:style w:type="numbering" w:customStyle="1" w:styleId="WW8Num50111312">
    <w:name w:val="WW8Num50111312"/>
    <w:rsid w:val="00BD21BA"/>
  </w:style>
  <w:style w:type="numbering" w:customStyle="1" w:styleId="Lista4111111312">
    <w:name w:val="Lista 4111111312"/>
    <w:rsid w:val="00BD21BA"/>
  </w:style>
  <w:style w:type="numbering" w:customStyle="1" w:styleId="WW8Num5012312">
    <w:name w:val="WW8Num5012312"/>
    <w:rsid w:val="00BD21BA"/>
  </w:style>
  <w:style w:type="numbering" w:customStyle="1" w:styleId="Sinlista1412">
    <w:name w:val="Sin lista1412"/>
    <w:next w:val="Sinlista"/>
    <w:uiPriority w:val="99"/>
    <w:semiHidden/>
    <w:unhideWhenUsed/>
    <w:rsid w:val="00BD21BA"/>
  </w:style>
  <w:style w:type="numbering" w:customStyle="1" w:styleId="Sinlista2412">
    <w:name w:val="Sin lista2412"/>
    <w:next w:val="Sinlista"/>
    <w:uiPriority w:val="99"/>
    <w:semiHidden/>
    <w:unhideWhenUsed/>
    <w:rsid w:val="00BD21BA"/>
  </w:style>
  <w:style w:type="numbering" w:customStyle="1" w:styleId="WW8Num5011412">
    <w:name w:val="WW8Num5011412"/>
    <w:rsid w:val="00BD21BA"/>
  </w:style>
  <w:style w:type="numbering" w:customStyle="1" w:styleId="Lista411111412">
    <w:name w:val="Lista 411111412"/>
    <w:rsid w:val="00BD21BA"/>
  </w:style>
  <w:style w:type="numbering" w:customStyle="1" w:styleId="Sinlista3312">
    <w:name w:val="Sin lista3312"/>
    <w:next w:val="Sinlista"/>
    <w:uiPriority w:val="99"/>
    <w:semiHidden/>
    <w:unhideWhenUsed/>
    <w:rsid w:val="00BD21BA"/>
  </w:style>
  <w:style w:type="numbering" w:customStyle="1" w:styleId="Sinlista812">
    <w:name w:val="Sin lista812"/>
    <w:next w:val="Sinlista"/>
    <w:uiPriority w:val="99"/>
    <w:semiHidden/>
    <w:unhideWhenUsed/>
    <w:rsid w:val="00BD21BA"/>
  </w:style>
  <w:style w:type="numbering" w:customStyle="1" w:styleId="Sinlista912">
    <w:name w:val="Sin lista912"/>
    <w:next w:val="Sinlista"/>
    <w:uiPriority w:val="99"/>
    <w:semiHidden/>
    <w:unhideWhenUsed/>
    <w:rsid w:val="00BD21BA"/>
  </w:style>
  <w:style w:type="numbering" w:customStyle="1" w:styleId="Sinlista161">
    <w:name w:val="Sin lista161"/>
    <w:next w:val="Sinlista"/>
    <w:uiPriority w:val="99"/>
    <w:semiHidden/>
    <w:unhideWhenUsed/>
    <w:rsid w:val="00BD21BA"/>
  </w:style>
  <w:style w:type="numbering" w:customStyle="1" w:styleId="Sinlista171">
    <w:name w:val="Sin lista171"/>
    <w:next w:val="Sinlista"/>
    <w:uiPriority w:val="99"/>
    <w:semiHidden/>
    <w:unhideWhenUsed/>
    <w:rsid w:val="00BD21BA"/>
  </w:style>
  <w:style w:type="numbering" w:customStyle="1" w:styleId="Sinlista1131">
    <w:name w:val="Sin lista1131"/>
    <w:next w:val="Sinlista"/>
    <w:uiPriority w:val="99"/>
    <w:semiHidden/>
    <w:unhideWhenUsed/>
    <w:rsid w:val="00BD21BA"/>
  </w:style>
  <w:style w:type="numbering" w:customStyle="1" w:styleId="Sinlista261">
    <w:name w:val="Sin lista261"/>
    <w:next w:val="Sinlista"/>
    <w:uiPriority w:val="99"/>
    <w:semiHidden/>
    <w:unhideWhenUsed/>
    <w:rsid w:val="00BD21BA"/>
  </w:style>
  <w:style w:type="numbering" w:customStyle="1" w:styleId="Sinlista351">
    <w:name w:val="Sin lista351"/>
    <w:next w:val="Sinlista"/>
    <w:uiPriority w:val="99"/>
    <w:semiHidden/>
    <w:unhideWhenUsed/>
    <w:rsid w:val="00BD21BA"/>
  </w:style>
  <w:style w:type="numbering" w:customStyle="1" w:styleId="Sinlista421">
    <w:name w:val="Sin lista421"/>
    <w:next w:val="Sinlista"/>
    <w:uiPriority w:val="99"/>
    <w:semiHidden/>
    <w:unhideWhenUsed/>
    <w:rsid w:val="00BD21BA"/>
  </w:style>
  <w:style w:type="numbering" w:customStyle="1" w:styleId="Sinlista521">
    <w:name w:val="Sin lista521"/>
    <w:next w:val="Sinlista"/>
    <w:uiPriority w:val="99"/>
    <w:semiHidden/>
    <w:unhideWhenUsed/>
    <w:rsid w:val="00BD21BA"/>
  </w:style>
  <w:style w:type="numbering" w:customStyle="1" w:styleId="Sinlista621">
    <w:name w:val="Sin lista621"/>
    <w:next w:val="Sinlista"/>
    <w:uiPriority w:val="99"/>
    <w:semiHidden/>
    <w:unhideWhenUsed/>
    <w:rsid w:val="00BD21BA"/>
  </w:style>
  <w:style w:type="numbering" w:customStyle="1" w:styleId="Sinlista721">
    <w:name w:val="Sin lista721"/>
    <w:next w:val="Sinlista"/>
    <w:uiPriority w:val="99"/>
    <w:semiHidden/>
    <w:unhideWhenUsed/>
    <w:rsid w:val="00BD21BA"/>
  </w:style>
  <w:style w:type="numbering" w:customStyle="1" w:styleId="Sinlista11121">
    <w:name w:val="Sin lista11121"/>
    <w:next w:val="Sinlista"/>
    <w:uiPriority w:val="99"/>
    <w:semiHidden/>
    <w:unhideWhenUsed/>
    <w:rsid w:val="00BD21BA"/>
  </w:style>
  <w:style w:type="numbering" w:customStyle="1" w:styleId="Lista4151">
    <w:name w:val="Lista 4151"/>
    <w:basedOn w:val="Sinlista"/>
    <w:rsid w:val="00BD21BA"/>
  </w:style>
  <w:style w:type="numbering" w:customStyle="1" w:styleId="Sinlista2121">
    <w:name w:val="Sin lista2121"/>
    <w:next w:val="Sinlista"/>
    <w:uiPriority w:val="99"/>
    <w:semiHidden/>
    <w:unhideWhenUsed/>
    <w:rsid w:val="00BD21BA"/>
  </w:style>
  <w:style w:type="numbering" w:customStyle="1" w:styleId="WW8Num5011161">
    <w:name w:val="WW8Num5011161"/>
    <w:rsid w:val="00BD21BA"/>
  </w:style>
  <w:style w:type="numbering" w:customStyle="1" w:styleId="Lista411111161">
    <w:name w:val="Lista 411111161"/>
    <w:rsid w:val="00BD21BA"/>
  </w:style>
  <w:style w:type="numbering" w:customStyle="1" w:styleId="WW8Num501261">
    <w:name w:val="WW8Num501261"/>
    <w:rsid w:val="00BD21BA"/>
  </w:style>
  <w:style w:type="numbering" w:customStyle="1" w:styleId="WW8Num50111121">
    <w:name w:val="WW8Num50111121"/>
    <w:rsid w:val="00BD21BA"/>
  </w:style>
  <w:style w:type="numbering" w:customStyle="1" w:styleId="Lista4111111121">
    <w:name w:val="Lista 4111111121"/>
    <w:rsid w:val="00BD21BA"/>
  </w:style>
  <w:style w:type="numbering" w:customStyle="1" w:styleId="WW8Num50221">
    <w:name w:val="WW8Num50221"/>
    <w:rsid w:val="00BD21BA"/>
  </w:style>
  <w:style w:type="numbering" w:customStyle="1" w:styleId="Lista41121">
    <w:name w:val="Lista 41121"/>
    <w:basedOn w:val="Sinlista"/>
    <w:rsid w:val="00BD21BA"/>
  </w:style>
  <w:style w:type="numbering" w:customStyle="1" w:styleId="Sinlista1221">
    <w:name w:val="Sin lista1221"/>
    <w:next w:val="Sinlista"/>
    <w:uiPriority w:val="99"/>
    <w:semiHidden/>
    <w:unhideWhenUsed/>
    <w:rsid w:val="00BD21BA"/>
  </w:style>
  <w:style w:type="numbering" w:customStyle="1" w:styleId="Estilo31121">
    <w:name w:val="Estilo31121"/>
    <w:rsid w:val="00BD21BA"/>
  </w:style>
  <w:style w:type="numbering" w:customStyle="1" w:styleId="Sinlista2221">
    <w:name w:val="Sin lista2221"/>
    <w:next w:val="Sinlista"/>
    <w:uiPriority w:val="99"/>
    <w:semiHidden/>
    <w:unhideWhenUsed/>
    <w:rsid w:val="00BD21BA"/>
  </w:style>
  <w:style w:type="numbering" w:customStyle="1" w:styleId="WW8Num5011221">
    <w:name w:val="WW8Num5011221"/>
    <w:rsid w:val="00BD21BA"/>
  </w:style>
  <w:style w:type="numbering" w:customStyle="1" w:styleId="Lista411111221">
    <w:name w:val="Lista 411111221"/>
    <w:rsid w:val="00BD21BA"/>
  </w:style>
  <w:style w:type="numbering" w:customStyle="1" w:styleId="WW8Num501321">
    <w:name w:val="WW8Num501321"/>
    <w:rsid w:val="00BD21BA"/>
  </w:style>
  <w:style w:type="numbering" w:customStyle="1" w:styleId="Sinlista3121">
    <w:name w:val="Sin lista3121"/>
    <w:next w:val="Sinlista"/>
    <w:uiPriority w:val="99"/>
    <w:semiHidden/>
    <w:unhideWhenUsed/>
    <w:rsid w:val="00BD21BA"/>
  </w:style>
  <w:style w:type="numbering" w:customStyle="1" w:styleId="WW8Num5012221">
    <w:name w:val="WW8Num5012221"/>
    <w:rsid w:val="00BD21BA"/>
  </w:style>
  <w:style w:type="numbering" w:customStyle="1" w:styleId="WW8Num50321">
    <w:name w:val="WW8Num50321"/>
    <w:rsid w:val="00BD21BA"/>
  </w:style>
  <w:style w:type="numbering" w:customStyle="1" w:styleId="Lista41221">
    <w:name w:val="Lista 41221"/>
    <w:basedOn w:val="Sinlista"/>
    <w:rsid w:val="00BD21BA"/>
  </w:style>
  <w:style w:type="numbering" w:customStyle="1" w:styleId="Sinlista1321">
    <w:name w:val="Sin lista1321"/>
    <w:next w:val="Sinlista"/>
    <w:uiPriority w:val="99"/>
    <w:semiHidden/>
    <w:unhideWhenUsed/>
    <w:rsid w:val="00BD21BA"/>
  </w:style>
  <w:style w:type="numbering" w:customStyle="1" w:styleId="Estilo31221">
    <w:name w:val="Estilo31221"/>
    <w:rsid w:val="00BD21BA"/>
  </w:style>
  <w:style w:type="numbering" w:customStyle="1" w:styleId="Sinlista2321">
    <w:name w:val="Sin lista2321"/>
    <w:next w:val="Sinlista"/>
    <w:uiPriority w:val="99"/>
    <w:semiHidden/>
    <w:unhideWhenUsed/>
    <w:rsid w:val="00BD21BA"/>
  </w:style>
  <w:style w:type="numbering" w:customStyle="1" w:styleId="WW8Num5011321">
    <w:name w:val="WW8Num5011321"/>
    <w:rsid w:val="00BD21BA"/>
  </w:style>
  <w:style w:type="numbering" w:customStyle="1" w:styleId="Lista411111321">
    <w:name w:val="Lista 411111321"/>
    <w:rsid w:val="00BD21BA"/>
  </w:style>
  <w:style w:type="numbering" w:customStyle="1" w:styleId="WW8Num501421">
    <w:name w:val="WW8Num501421"/>
    <w:rsid w:val="00BD21BA"/>
  </w:style>
  <w:style w:type="numbering" w:customStyle="1" w:styleId="Sinlista3221">
    <w:name w:val="Sin lista3221"/>
    <w:next w:val="Sinlista"/>
    <w:uiPriority w:val="99"/>
    <w:semiHidden/>
    <w:unhideWhenUsed/>
    <w:rsid w:val="00BD21BA"/>
  </w:style>
  <w:style w:type="numbering" w:customStyle="1" w:styleId="WW8Num50111321">
    <w:name w:val="WW8Num50111321"/>
    <w:rsid w:val="00BD21BA"/>
  </w:style>
  <w:style w:type="numbering" w:customStyle="1" w:styleId="Lista4111111321">
    <w:name w:val="Lista 4111111321"/>
    <w:rsid w:val="00BD21BA"/>
  </w:style>
  <w:style w:type="numbering" w:customStyle="1" w:styleId="WW8Num5012321">
    <w:name w:val="WW8Num5012321"/>
    <w:rsid w:val="00BD21BA"/>
  </w:style>
  <w:style w:type="numbering" w:customStyle="1" w:styleId="Sinlista1421">
    <w:name w:val="Sin lista1421"/>
    <w:next w:val="Sinlista"/>
    <w:uiPriority w:val="99"/>
    <w:semiHidden/>
    <w:unhideWhenUsed/>
    <w:rsid w:val="00BD21BA"/>
  </w:style>
  <w:style w:type="numbering" w:customStyle="1" w:styleId="Sinlista2421">
    <w:name w:val="Sin lista2421"/>
    <w:next w:val="Sinlista"/>
    <w:uiPriority w:val="99"/>
    <w:semiHidden/>
    <w:unhideWhenUsed/>
    <w:rsid w:val="00BD21BA"/>
  </w:style>
  <w:style w:type="numbering" w:customStyle="1" w:styleId="WW8Num5011421">
    <w:name w:val="WW8Num5011421"/>
    <w:rsid w:val="00BD21BA"/>
  </w:style>
  <w:style w:type="numbering" w:customStyle="1" w:styleId="Lista411111421">
    <w:name w:val="Lista 411111421"/>
    <w:rsid w:val="00BD21BA"/>
  </w:style>
  <w:style w:type="numbering" w:customStyle="1" w:styleId="Sinlista3321">
    <w:name w:val="Sin lista3321"/>
    <w:next w:val="Sinlista"/>
    <w:uiPriority w:val="99"/>
    <w:semiHidden/>
    <w:unhideWhenUsed/>
    <w:rsid w:val="00BD21BA"/>
  </w:style>
  <w:style w:type="numbering" w:customStyle="1" w:styleId="Sinlista821">
    <w:name w:val="Sin lista821"/>
    <w:next w:val="Sinlista"/>
    <w:uiPriority w:val="99"/>
    <w:semiHidden/>
    <w:unhideWhenUsed/>
    <w:rsid w:val="00BD21BA"/>
  </w:style>
  <w:style w:type="numbering" w:customStyle="1" w:styleId="Sinlista921">
    <w:name w:val="Sin lista921"/>
    <w:next w:val="Sinlista"/>
    <w:uiPriority w:val="99"/>
    <w:semiHidden/>
    <w:unhideWhenUsed/>
    <w:rsid w:val="00BD21BA"/>
  </w:style>
  <w:style w:type="numbering" w:customStyle="1" w:styleId="Sinlista1011">
    <w:name w:val="Sin lista1011"/>
    <w:next w:val="Sinlista"/>
    <w:uiPriority w:val="99"/>
    <w:semiHidden/>
    <w:unhideWhenUsed/>
    <w:rsid w:val="00BD21BA"/>
  </w:style>
  <w:style w:type="numbering" w:customStyle="1" w:styleId="Sinlista1511">
    <w:name w:val="Sin lista1511"/>
    <w:next w:val="Sinlista"/>
    <w:uiPriority w:val="99"/>
    <w:semiHidden/>
    <w:unhideWhenUsed/>
    <w:rsid w:val="00BD21BA"/>
  </w:style>
  <w:style w:type="numbering" w:customStyle="1" w:styleId="Sinlista11211">
    <w:name w:val="Sin lista11211"/>
    <w:next w:val="Sinlista"/>
    <w:uiPriority w:val="99"/>
    <w:semiHidden/>
    <w:unhideWhenUsed/>
    <w:rsid w:val="00BD21BA"/>
  </w:style>
  <w:style w:type="numbering" w:customStyle="1" w:styleId="Sinlista2511">
    <w:name w:val="Sin lista2511"/>
    <w:next w:val="Sinlista"/>
    <w:uiPriority w:val="99"/>
    <w:semiHidden/>
    <w:unhideWhenUsed/>
    <w:rsid w:val="00BD21BA"/>
  </w:style>
  <w:style w:type="numbering" w:customStyle="1" w:styleId="Sinlista3411">
    <w:name w:val="Sin lista3411"/>
    <w:next w:val="Sinlista"/>
    <w:uiPriority w:val="99"/>
    <w:semiHidden/>
    <w:unhideWhenUsed/>
    <w:rsid w:val="00BD21BA"/>
  </w:style>
  <w:style w:type="numbering" w:customStyle="1" w:styleId="Sinlista4111">
    <w:name w:val="Sin lista4111"/>
    <w:next w:val="Sinlista"/>
    <w:uiPriority w:val="99"/>
    <w:semiHidden/>
    <w:unhideWhenUsed/>
    <w:rsid w:val="00BD21BA"/>
  </w:style>
  <w:style w:type="numbering" w:customStyle="1" w:styleId="Sinlista5111">
    <w:name w:val="Sin lista5111"/>
    <w:next w:val="Sinlista"/>
    <w:uiPriority w:val="99"/>
    <w:semiHidden/>
    <w:unhideWhenUsed/>
    <w:rsid w:val="00BD21BA"/>
  </w:style>
  <w:style w:type="numbering" w:customStyle="1" w:styleId="Sinlista6111">
    <w:name w:val="Sin lista6111"/>
    <w:next w:val="Sinlista"/>
    <w:uiPriority w:val="99"/>
    <w:semiHidden/>
    <w:unhideWhenUsed/>
    <w:rsid w:val="00BD21BA"/>
  </w:style>
  <w:style w:type="numbering" w:customStyle="1" w:styleId="Sinlista7111">
    <w:name w:val="Sin lista7111"/>
    <w:next w:val="Sinlista"/>
    <w:uiPriority w:val="99"/>
    <w:semiHidden/>
    <w:unhideWhenUsed/>
    <w:rsid w:val="00BD21BA"/>
  </w:style>
  <w:style w:type="numbering" w:customStyle="1" w:styleId="Sinlista111111">
    <w:name w:val="Sin lista111111"/>
    <w:next w:val="Sinlista"/>
    <w:uiPriority w:val="99"/>
    <w:semiHidden/>
    <w:unhideWhenUsed/>
    <w:rsid w:val="00BD21BA"/>
  </w:style>
  <w:style w:type="numbering" w:customStyle="1" w:styleId="Lista41411">
    <w:name w:val="Lista 41411"/>
    <w:basedOn w:val="Sinlista"/>
    <w:rsid w:val="00BD21BA"/>
  </w:style>
  <w:style w:type="numbering" w:customStyle="1" w:styleId="Sinlista21111">
    <w:name w:val="Sin lista21111"/>
    <w:next w:val="Sinlista"/>
    <w:uiPriority w:val="99"/>
    <w:semiHidden/>
    <w:unhideWhenUsed/>
    <w:rsid w:val="00BD21BA"/>
  </w:style>
  <w:style w:type="numbering" w:customStyle="1" w:styleId="WW8Num50111511">
    <w:name w:val="WW8Num50111511"/>
    <w:rsid w:val="00BD21BA"/>
  </w:style>
  <w:style w:type="numbering" w:customStyle="1" w:styleId="Lista4111111511">
    <w:name w:val="Lista 4111111511"/>
    <w:rsid w:val="00BD21BA"/>
  </w:style>
  <w:style w:type="numbering" w:customStyle="1" w:styleId="WW8Num5012511">
    <w:name w:val="WW8Num5012511"/>
    <w:rsid w:val="00BD21BA"/>
  </w:style>
  <w:style w:type="numbering" w:customStyle="1" w:styleId="WW8Num501111111">
    <w:name w:val="WW8Num501111111"/>
    <w:rsid w:val="00BD21BA"/>
  </w:style>
  <w:style w:type="numbering" w:customStyle="1" w:styleId="Lista41111111111">
    <w:name w:val="Lista 41111111111"/>
    <w:rsid w:val="00BD21BA"/>
  </w:style>
  <w:style w:type="numbering" w:customStyle="1" w:styleId="WW8Num502111">
    <w:name w:val="WW8Num502111"/>
    <w:rsid w:val="00BD21BA"/>
  </w:style>
  <w:style w:type="numbering" w:customStyle="1" w:styleId="Lista411112">
    <w:name w:val="Lista 411112"/>
    <w:basedOn w:val="Sinlista"/>
    <w:rsid w:val="00BD21BA"/>
  </w:style>
  <w:style w:type="numbering" w:customStyle="1" w:styleId="Sinlista12111">
    <w:name w:val="Sin lista12111"/>
    <w:next w:val="Sinlista"/>
    <w:uiPriority w:val="99"/>
    <w:semiHidden/>
    <w:unhideWhenUsed/>
    <w:rsid w:val="00BD21BA"/>
  </w:style>
  <w:style w:type="numbering" w:customStyle="1" w:styleId="Estilo311111">
    <w:name w:val="Estilo311111"/>
    <w:rsid w:val="00BD21BA"/>
  </w:style>
  <w:style w:type="numbering" w:customStyle="1" w:styleId="Sinlista22111">
    <w:name w:val="Sin lista22111"/>
    <w:next w:val="Sinlista"/>
    <w:uiPriority w:val="99"/>
    <w:semiHidden/>
    <w:unhideWhenUsed/>
    <w:rsid w:val="00BD21BA"/>
  </w:style>
  <w:style w:type="numbering" w:customStyle="1" w:styleId="WW8Num50112111">
    <w:name w:val="WW8Num50112111"/>
    <w:rsid w:val="00BD21BA"/>
  </w:style>
  <w:style w:type="numbering" w:customStyle="1" w:styleId="Lista4111112111">
    <w:name w:val="Lista 4111112111"/>
    <w:rsid w:val="00BD21BA"/>
  </w:style>
  <w:style w:type="numbering" w:customStyle="1" w:styleId="WW8Num5013111">
    <w:name w:val="WW8Num5013111"/>
    <w:rsid w:val="00BD21BA"/>
  </w:style>
  <w:style w:type="numbering" w:customStyle="1" w:styleId="Sinlista31111">
    <w:name w:val="Sin lista31111"/>
    <w:next w:val="Sinlista"/>
    <w:uiPriority w:val="99"/>
    <w:semiHidden/>
    <w:unhideWhenUsed/>
    <w:rsid w:val="00BD21BA"/>
  </w:style>
  <w:style w:type="numbering" w:customStyle="1" w:styleId="WW8Num50122111">
    <w:name w:val="WW8Num50122111"/>
    <w:rsid w:val="00BD21BA"/>
  </w:style>
  <w:style w:type="numbering" w:customStyle="1" w:styleId="WW8Num503111">
    <w:name w:val="WW8Num503111"/>
    <w:rsid w:val="00BD21BA"/>
  </w:style>
  <w:style w:type="numbering" w:customStyle="1" w:styleId="Lista412111">
    <w:name w:val="Lista 412111"/>
    <w:basedOn w:val="Sinlista"/>
    <w:rsid w:val="00BD21BA"/>
  </w:style>
  <w:style w:type="numbering" w:customStyle="1" w:styleId="Sinlista13111">
    <w:name w:val="Sin lista13111"/>
    <w:next w:val="Sinlista"/>
    <w:uiPriority w:val="99"/>
    <w:semiHidden/>
    <w:unhideWhenUsed/>
    <w:rsid w:val="00BD21BA"/>
  </w:style>
  <w:style w:type="numbering" w:customStyle="1" w:styleId="Estilo312111">
    <w:name w:val="Estilo312111"/>
    <w:rsid w:val="00BD21BA"/>
  </w:style>
  <w:style w:type="numbering" w:customStyle="1" w:styleId="Sinlista23111">
    <w:name w:val="Sin lista23111"/>
    <w:next w:val="Sinlista"/>
    <w:uiPriority w:val="99"/>
    <w:semiHidden/>
    <w:unhideWhenUsed/>
    <w:rsid w:val="00BD21BA"/>
  </w:style>
  <w:style w:type="numbering" w:customStyle="1" w:styleId="WW8Num50113111">
    <w:name w:val="WW8Num50113111"/>
    <w:rsid w:val="00BD21BA"/>
  </w:style>
  <w:style w:type="numbering" w:customStyle="1" w:styleId="Lista4111113111">
    <w:name w:val="Lista 4111113111"/>
    <w:rsid w:val="00BD21BA"/>
  </w:style>
  <w:style w:type="numbering" w:customStyle="1" w:styleId="WW8Num5014111">
    <w:name w:val="WW8Num5014111"/>
    <w:rsid w:val="00BD21BA"/>
  </w:style>
  <w:style w:type="numbering" w:customStyle="1" w:styleId="Sinlista32111">
    <w:name w:val="Sin lista32111"/>
    <w:next w:val="Sinlista"/>
    <w:uiPriority w:val="99"/>
    <w:semiHidden/>
    <w:unhideWhenUsed/>
    <w:rsid w:val="00BD21BA"/>
  </w:style>
  <w:style w:type="numbering" w:customStyle="1" w:styleId="WW8Num501113111">
    <w:name w:val="WW8Num501113111"/>
    <w:rsid w:val="00BD21BA"/>
  </w:style>
  <w:style w:type="numbering" w:customStyle="1" w:styleId="Lista41111113111">
    <w:name w:val="Lista 41111113111"/>
    <w:rsid w:val="00BD21BA"/>
  </w:style>
  <w:style w:type="numbering" w:customStyle="1" w:styleId="WW8Num50123111">
    <w:name w:val="WW8Num50123111"/>
    <w:rsid w:val="00BD21BA"/>
  </w:style>
  <w:style w:type="numbering" w:customStyle="1" w:styleId="Sinlista14111">
    <w:name w:val="Sin lista14111"/>
    <w:next w:val="Sinlista"/>
    <w:uiPriority w:val="99"/>
    <w:semiHidden/>
    <w:unhideWhenUsed/>
    <w:rsid w:val="00BD21BA"/>
  </w:style>
  <w:style w:type="numbering" w:customStyle="1" w:styleId="Sinlista24111">
    <w:name w:val="Sin lista24111"/>
    <w:next w:val="Sinlista"/>
    <w:uiPriority w:val="99"/>
    <w:semiHidden/>
    <w:unhideWhenUsed/>
    <w:rsid w:val="00BD21BA"/>
  </w:style>
  <w:style w:type="numbering" w:customStyle="1" w:styleId="WW8Num50114111">
    <w:name w:val="WW8Num50114111"/>
    <w:rsid w:val="00BD21BA"/>
  </w:style>
  <w:style w:type="numbering" w:customStyle="1" w:styleId="Lista4111114111">
    <w:name w:val="Lista 4111114111"/>
    <w:rsid w:val="00BD21BA"/>
  </w:style>
  <w:style w:type="numbering" w:customStyle="1" w:styleId="Sinlista33111">
    <w:name w:val="Sin lista33111"/>
    <w:next w:val="Sinlista"/>
    <w:uiPriority w:val="99"/>
    <w:semiHidden/>
    <w:unhideWhenUsed/>
    <w:rsid w:val="00BD21BA"/>
  </w:style>
  <w:style w:type="numbering" w:customStyle="1" w:styleId="Sinlista8111">
    <w:name w:val="Sin lista8111"/>
    <w:next w:val="Sinlista"/>
    <w:uiPriority w:val="99"/>
    <w:semiHidden/>
    <w:unhideWhenUsed/>
    <w:rsid w:val="00BD21BA"/>
  </w:style>
  <w:style w:type="numbering" w:customStyle="1" w:styleId="Sinlista9111">
    <w:name w:val="Sin lista9111"/>
    <w:next w:val="Sinlista"/>
    <w:uiPriority w:val="99"/>
    <w:semiHidden/>
    <w:unhideWhenUsed/>
    <w:rsid w:val="00BD21BA"/>
  </w:style>
  <w:style w:type="numbering" w:customStyle="1" w:styleId="Sinlista181">
    <w:name w:val="Sin lista181"/>
    <w:next w:val="Sinlista"/>
    <w:uiPriority w:val="99"/>
    <w:semiHidden/>
    <w:unhideWhenUsed/>
    <w:rsid w:val="00BD21BA"/>
  </w:style>
  <w:style w:type="numbering" w:customStyle="1" w:styleId="Sinlista191">
    <w:name w:val="Sin lista191"/>
    <w:next w:val="Sinlista"/>
    <w:uiPriority w:val="99"/>
    <w:semiHidden/>
    <w:unhideWhenUsed/>
    <w:rsid w:val="00BD21BA"/>
  </w:style>
  <w:style w:type="numbering" w:customStyle="1" w:styleId="Estiloimportado19">
    <w:name w:val="Estilo importado 19"/>
    <w:rsid w:val="00BD21BA"/>
  </w:style>
  <w:style w:type="numbering" w:customStyle="1" w:styleId="Estiloimportado21">
    <w:name w:val="Estilo importado 21"/>
    <w:rsid w:val="00BD21BA"/>
  </w:style>
  <w:style w:type="numbering" w:customStyle="1" w:styleId="Estiloimportado31">
    <w:name w:val="Estilo importado 31"/>
    <w:rsid w:val="00BD21BA"/>
  </w:style>
  <w:style w:type="numbering" w:customStyle="1" w:styleId="Estiloimportado41">
    <w:name w:val="Estilo importado 41"/>
    <w:rsid w:val="00BD21BA"/>
  </w:style>
  <w:style w:type="numbering" w:customStyle="1" w:styleId="Estiloimportado61">
    <w:name w:val="Estilo importado 61"/>
    <w:rsid w:val="00BD21BA"/>
  </w:style>
  <w:style w:type="numbering" w:customStyle="1" w:styleId="Estiloimportado71">
    <w:name w:val="Estilo importado 71"/>
    <w:rsid w:val="00BD21BA"/>
  </w:style>
  <w:style w:type="numbering" w:customStyle="1" w:styleId="Estiloimportado101">
    <w:name w:val="Estilo importado 101"/>
    <w:rsid w:val="00BD21BA"/>
  </w:style>
  <w:style w:type="numbering" w:customStyle="1" w:styleId="Estiloimportado111">
    <w:name w:val="Estilo importado 111"/>
    <w:rsid w:val="00BD21BA"/>
  </w:style>
  <w:style w:type="numbering" w:customStyle="1" w:styleId="Estiloimportado121">
    <w:name w:val="Estilo importado 121"/>
    <w:rsid w:val="00BD21BA"/>
  </w:style>
  <w:style w:type="numbering" w:customStyle="1" w:styleId="Estiloimportado131">
    <w:name w:val="Estilo importado 131"/>
    <w:rsid w:val="00BD21BA"/>
  </w:style>
  <w:style w:type="numbering" w:customStyle="1" w:styleId="Estiloimportado141">
    <w:name w:val="Estilo importado 141"/>
    <w:rsid w:val="00BD21BA"/>
  </w:style>
  <w:style w:type="numbering" w:customStyle="1" w:styleId="Estiloimportado151">
    <w:name w:val="Estilo importado 151"/>
    <w:rsid w:val="00BD21BA"/>
  </w:style>
  <w:style w:type="numbering" w:customStyle="1" w:styleId="Estiloimportado161">
    <w:name w:val="Estilo importado 161"/>
    <w:rsid w:val="00BD21BA"/>
  </w:style>
  <w:style w:type="numbering" w:customStyle="1" w:styleId="Estiloimportado171">
    <w:name w:val="Estilo importado 171"/>
    <w:rsid w:val="00BD21BA"/>
  </w:style>
  <w:style w:type="numbering" w:customStyle="1" w:styleId="Estiloimportado181">
    <w:name w:val="Estilo importado 181"/>
    <w:rsid w:val="00BD21BA"/>
  </w:style>
  <w:style w:type="numbering" w:customStyle="1" w:styleId="Sinlista1141">
    <w:name w:val="Sin lista1141"/>
    <w:next w:val="Sinlista"/>
    <w:uiPriority w:val="99"/>
    <w:semiHidden/>
    <w:unhideWhenUsed/>
    <w:rsid w:val="00BD21BA"/>
  </w:style>
  <w:style w:type="numbering" w:customStyle="1" w:styleId="Sinlista201">
    <w:name w:val="Sin lista201"/>
    <w:next w:val="Sinlista"/>
    <w:uiPriority w:val="99"/>
    <w:semiHidden/>
    <w:unhideWhenUsed/>
    <w:rsid w:val="00BD21BA"/>
  </w:style>
  <w:style w:type="character" w:customStyle="1" w:styleId="fontnormal">
    <w:name w:val="fontnormal"/>
    <w:basedOn w:val="Fuentedeprrafopredeter"/>
    <w:rsid w:val="00BD21BA"/>
  </w:style>
  <w:style w:type="paragraph" w:customStyle="1" w:styleId="CharChar2">
    <w:name w:val="Char Char2"/>
    <w:basedOn w:val="Normal"/>
    <w:rsid w:val="00BD21BA"/>
    <w:pPr>
      <w:widowControl/>
      <w:suppressAutoHyphens w:val="0"/>
      <w:spacing w:after="160" w:line="240" w:lineRule="exact"/>
    </w:pPr>
    <w:rPr>
      <w:rFonts w:ascii="Verdana" w:eastAsia="Times New Roman" w:hAnsi="Verdana"/>
      <w:kern w:val="0"/>
      <w:sz w:val="20"/>
      <w:szCs w:val="20"/>
      <w:lang w:val="en-US" w:eastAsia="en-US"/>
    </w:rPr>
  </w:style>
  <w:style w:type="table" w:customStyle="1" w:styleId="Sombreadomedio1-nfasis31">
    <w:name w:val="Sombreado medio 1 - Énfasis 31"/>
    <w:basedOn w:val="Tablanormal"/>
    <w:next w:val="Sombreadomedio1-nfasis3"/>
    <w:uiPriority w:val="63"/>
    <w:rsid w:val="00BD21BA"/>
    <w:pPr>
      <w:spacing w:after="0" w:line="240" w:lineRule="auto"/>
    </w:pPr>
    <w:rPr>
      <w:sz w:val="24"/>
      <w:szCs w:val="24"/>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medio1-nfasis51">
    <w:name w:val="Sombreado medio 1 - Énfasis 51"/>
    <w:basedOn w:val="Tablanormal"/>
    <w:next w:val="Sombreadomedio1-nfasis5"/>
    <w:uiPriority w:val="63"/>
    <w:rsid w:val="00BD21BA"/>
    <w:pPr>
      <w:spacing w:after="0" w:line="240" w:lineRule="auto"/>
    </w:pPr>
    <w:rPr>
      <w:sz w:val="24"/>
      <w:szCs w:val="24"/>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Sombreadomedio1-nfasis61">
    <w:name w:val="Sombreado medio 1 - Énfasis 61"/>
    <w:basedOn w:val="Tablanormal"/>
    <w:next w:val="Sombreadomedio1-nfasis6"/>
    <w:uiPriority w:val="63"/>
    <w:rsid w:val="00BD21BA"/>
    <w:pPr>
      <w:spacing w:after="0" w:line="240" w:lineRule="auto"/>
    </w:pPr>
    <w:rPr>
      <w:sz w:val="24"/>
      <w:szCs w:val="24"/>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BD21B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BD21B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BD21B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staclara-nfasis11">
    <w:name w:val="Lista clara - Énfasis 11"/>
    <w:basedOn w:val="Tablanormal"/>
    <w:next w:val="Listaclara-nfasis1"/>
    <w:uiPriority w:val="61"/>
    <w:rsid w:val="00BD21BA"/>
    <w:pPr>
      <w:spacing w:after="0" w:line="240" w:lineRule="auto"/>
    </w:pPr>
    <w:rPr>
      <w:lang w:val="es-ES"/>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aclara-nfasis21">
    <w:name w:val="Lista clara - Énfasis 21"/>
    <w:basedOn w:val="Tablanormal"/>
    <w:next w:val="Listaclara-nfasis2"/>
    <w:uiPriority w:val="61"/>
    <w:rsid w:val="00BD21BA"/>
    <w:pPr>
      <w:spacing w:after="0" w:line="240" w:lineRule="auto"/>
    </w:pPr>
    <w:rPr>
      <w:lang w:val="es-ES"/>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staclara-nfasis1">
    <w:name w:val="Light List Accent 1"/>
    <w:basedOn w:val="Tablanormal"/>
    <w:uiPriority w:val="61"/>
    <w:rsid w:val="00BD21B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BD21B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Cuadrculaclara">
    <w:name w:val="Light Grid"/>
    <w:basedOn w:val="Tablanormal"/>
    <w:uiPriority w:val="62"/>
    <w:rsid w:val="00BD21B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Tablaconcuadrcula6concolores">
    <w:name w:val="Grid Table 6 Colorful"/>
    <w:basedOn w:val="Tablanormal"/>
    <w:uiPriority w:val="51"/>
    <w:rsid w:val="00BD21BA"/>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5">
    <w:name w:val="List Table 4 Accent 5"/>
    <w:basedOn w:val="Tablanormal"/>
    <w:uiPriority w:val="49"/>
    <w:rsid w:val="00BD21B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1clara">
    <w:name w:val="Grid Table 1 Light"/>
    <w:basedOn w:val="Tablanormal"/>
    <w:uiPriority w:val="99"/>
    <w:rsid w:val="00BD21B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3012">
    <w:name w:val="Tabla con cuadrícula3012"/>
    <w:basedOn w:val="Tablanormal"/>
    <w:uiPriority w:val="59"/>
    <w:rsid w:val="00BD21BA"/>
    <w:pPr>
      <w:spacing w:after="0" w:line="240" w:lineRule="auto"/>
    </w:pPr>
    <w:rPr>
      <w:rFonts w:ascii="Cambria" w:eastAsia="MS Mincho" w:hAnsi="Cambria"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BD21BA"/>
    <w:pPr>
      <w:spacing w:after="160"/>
    </w:pPr>
    <w:rPr>
      <w:rFonts w:ascii="Arial" w:eastAsia="Arial" w:hAnsi="Arial" w:cs="Arial"/>
      <w:lang w:val="es" w:eastAsia="es-CO"/>
    </w:rPr>
  </w:style>
  <w:style w:type="character" w:customStyle="1" w:styleId="attributevalue">
    <w:name w:val="attributevalue"/>
    <w:basedOn w:val="Fuentedeprrafopredeter"/>
    <w:rsid w:val="00BD21BA"/>
  </w:style>
  <w:style w:type="character" w:customStyle="1" w:styleId="scayt-misspell">
    <w:name w:val="scayt-misspell"/>
    <w:basedOn w:val="Fuentedeprrafopredeter"/>
    <w:rsid w:val="00BD21BA"/>
  </w:style>
  <w:style w:type="character" w:customStyle="1" w:styleId="product-description-js">
    <w:name w:val="product-description-js"/>
    <w:basedOn w:val="Fuentedeprrafopredeter"/>
    <w:rsid w:val="00BD21BA"/>
  </w:style>
  <w:style w:type="paragraph" w:customStyle="1" w:styleId="paranormaltext">
    <w:name w:val="paranormaltext"/>
    <w:basedOn w:val="Normal"/>
    <w:rsid w:val="00BD21BA"/>
    <w:pPr>
      <w:widowControl/>
      <w:suppressAutoHyphens w:val="0"/>
      <w:spacing w:before="100" w:beforeAutospacing="1" w:after="100" w:afterAutospacing="1"/>
    </w:pPr>
    <w:rPr>
      <w:rFonts w:ascii="Times New Roman" w:eastAsia="Times New Roman" w:hAnsi="Times New Roman"/>
      <w:kern w:val="0"/>
      <w:sz w:val="20"/>
      <w:szCs w:val="20"/>
      <w:lang w:val="es-ES"/>
    </w:rPr>
  </w:style>
  <w:style w:type="character" w:customStyle="1" w:styleId="grame">
    <w:name w:val="grame"/>
    <w:rsid w:val="00BD21BA"/>
  </w:style>
  <w:style w:type="character" w:customStyle="1" w:styleId="hide-for-small">
    <w:name w:val="hide-for-small"/>
    <w:rsid w:val="00BD21BA"/>
  </w:style>
  <w:style w:type="character" w:customStyle="1" w:styleId="fbcount">
    <w:name w:val="fbcount"/>
    <w:rsid w:val="00BD21BA"/>
  </w:style>
  <w:style w:type="character" w:customStyle="1" w:styleId="twcount">
    <w:name w:val="twcount"/>
    <w:rsid w:val="00BD21BA"/>
  </w:style>
  <w:style w:type="character" w:customStyle="1" w:styleId="gocount">
    <w:name w:val="gocount"/>
    <w:rsid w:val="00BD21BA"/>
  </w:style>
  <w:style w:type="character" w:customStyle="1" w:styleId="licount">
    <w:name w:val="licount"/>
    <w:rsid w:val="00BD21BA"/>
  </w:style>
  <w:style w:type="paragraph" w:customStyle="1" w:styleId="xl341">
    <w:name w:val="xl341"/>
    <w:basedOn w:val="Normal"/>
    <w:rsid w:val="00BD21BA"/>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character" w:customStyle="1" w:styleId="subtitulo">
    <w:name w:val="subtitulo"/>
    <w:basedOn w:val="Fuentedeprrafopredeter"/>
    <w:rsid w:val="00BD21BA"/>
  </w:style>
  <w:style w:type="character" w:customStyle="1" w:styleId="e24kjd">
    <w:name w:val="e24kjd"/>
    <w:basedOn w:val="Fuentedeprrafopredeter"/>
    <w:rsid w:val="00BD21BA"/>
  </w:style>
  <w:style w:type="paragraph" w:customStyle="1" w:styleId="Encabezadodemensaje1">
    <w:name w:val="Encabezado de mensaje1"/>
    <w:basedOn w:val="Normal"/>
    <w:next w:val="Encabezadodemensaje"/>
    <w:uiPriority w:val="99"/>
    <w:unhideWhenUsed/>
    <w:rsid w:val="00BD21B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eastAsia="es-ES"/>
    </w:rPr>
  </w:style>
  <w:style w:type="character" w:customStyle="1" w:styleId="Hipervnculovisitado1">
    <w:name w:val="Hipervínculo visitado1"/>
    <w:uiPriority w:val="99"/>
    <w:semiHidden/>
    <w:unhideWhenUsed/>
    <w:rsid w:val="00BD21BA"/>
    <w:rPr>
      <w:color w:val="800080"/>
      <w:u w:val="single"/>
    </w:rPr>
  </w:style>
  <w:style w:type="character" w:customStyle="1" w:styleId="EncabezadodemensajeCar2">
    <w:name w:val="Encabezado de mensaje Car2"/>
    <w:uiPriority w:val="99"/>
    <w:semiHidden/>
    <w:rsid w:val="00BD21BA"/>
    <w:rPr>
      <w:rFonts w:ascii="Calibri" w:eastAsia="Times New Roman" w:hAnsi="Calibri" w:cs="Times New Roman"/>
      <w:sz w:val="24"/>
      <w:szCs w:val="24"/>
      <w:shd w:val="pct20" w:color="auto" w:fill="auto"/>
    </w:rPr>
  </w:style>
  <w:style w:type="numbering" w:customStyle="1" w:styleId="Listaactual1">
    <w:name w:val="Lista actual1"/>
    <w:uiPriority w:val="99"/>
    <w:rsid w:val="00BD21BA"/>
    <w:pPr>
      <w:numPr>
        <w:numId w:val="77"/>
      </w:numPr>
    </w:pPr>
  </w:style>
  <w:style w:type="paragraph" w:customStyle="1" w:styleId="Char2">
    <w:name w:val="Char2"/>
    <w:basedOn w:val="Normal"/>
    <w:link w:val="Refdenotaalpie"/>
    <w:uiPriority w:val="99"/>
    <w:qFormat/>
    <w:rsid w:val="00BD21BA"/>
    <w:pPr>
      <w:widowControl/>
      <w:suppressAutoHyphens w:val="0"/>
      <w:autoSpaceDE w:val="0"/>
      <w:autoSpaceDN w:val="0"/>
      <w:spacing w:after="160" w:line="240" w:lineRule="exact"/>
    </w:pPr>
    <w:rPr>
      <w:rFonts w:asciiTheme="minorHAnsi" w:eastAsiaTheme="minorHAnsi" w:hAnsiTheme="minorHAnsi" w:cstheme="minorBidi"/>
      <w:kern w:val="0"/>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524627">
      <w:bodyDiv w:val="1"/>
      <w:marLeft w:val="0"/>
      <w:marRight w:val="0"/>
      <w:marTop w:val="0"/>
      <w:marBottom w:val="0"/>
      <w:divBdr>
        <w:top w:val="none" w:sz="0" w:space="0" w:color="auto"/>
        <w:left w:val="none" w:sz="0" w:space="0" w:color="auto"/>
        <w:bottom w:val="none" w:sz="0" w:space="0" w:color="auto"/>
        <w:right w:val="none" w:sz="0" w:space="0" w:color="auto"/>
      </w:divBdr>
    </w:div>
    <w:div w:id="182289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11</Pages>
  <Words>5650</Words>
  <Characters>31081</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Dayan Angelica Galindo Vela</dc:creator>
  <cp:lastModifiedBy>USER</cp:lastModifiedBy>
  <cp:revision>6</cp:revision>
  <dcterms:created xsi:type="dcterms:W3CDTF">2026-05-12T17:58:00Z</dcterms:created>
  <dcterms:modified xsi:type="dcterms:W3CDTF">2026-05-20T19:26:00Z</dcterms:modified>
</cp:coreProperties>
</file>