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9198E13" w14:textId="1029F113" w:rsidR="00E351C0" w:rsidRDefault="00DD34DB" w:rsidP="00E351C0">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351C0">
        <w:rPr>
          <w:rFonts w:cstheme="minorHAnsi"/>
          <w:b/>
          <w:bCs/>
          <w:lang w:val="es-ES"/>
        </w:rPr>
        <w:t xml:space="preserve">No. </w:t>
      </w:r>
      <w:r w:rsidR="00B22531">
        <w:rPr>
          <w:rFonts w:cstheme="minorHAnsi"/>
          <w:b/>
          <w:bCs/>
          <w:lang w:val="es-ES"/>
        </w:rPr>
        <w:t>072-00-MDN-CGFM-DIGSA-</w:t>
      </w:r>
      <w:r w:rsidR="00354459">
        <w:rPr>
          <w:rFonts w:cstheme="minorHAnsi"/>
          <w:b/>
          <w:bCs/>
          <w:lang w:val="es-ES"/>
        </w:rPr>
        <w:t>FAC</w:t>
      </w:r>
      <w:r w:rsidR="00B22531">
        <w:rPr>
          <w:rFonts w:cstheme="minorHAnsi"/>
          <w:b/>
          <w:bCs/>
          <w:lang w:val="es-ES"/>
        </w:rPr>
        <w:t>-JEFSA-2026</w:t>
      </w:r>
      <w:r w:rsidR="00182F57">
        <w:rPr>
          <w:rFonts w:cstheme="minorHAnsi"/>
          <w:b/>
          <w:bCs/>
          <w:lang w:val="es-ES"/>
        </w:rPr>
        <w:t xml:space="preserve"> </w:t>
      </w:r>
      <w:r w:rsidR="00E351C0" w:rsidRPr="00D7420D">
        <w:rPr>
          <w:rFonts w:cstheme="minorHAnsi"/>
          <w:b/>
          <w:bCs/>
          <w:lang w:val="es-ES"/>
        </w:rPr>
        <w:t xml:space="preserve"> </w:t>
      </w:r>
    </w:p>
    <w:p w14:paraId="546C3EED" w14:textId="77777777" w:rsidR="00E351C0" w:rsidRPr="00A740C7" w:rsidRDefault="00E351C0" w:rsidP="00E351C0">
      <w:pPr>
        <w:autoSpaceDE w:val="0"/>
        <w:autoSpaceDN w:val="0"/>
        <w:adjustRightInd w:val="0"/>
        <w:spacing w:line="276" w:lineRule="auto"/>
        <w:jc w:val="center"/>
        <w:rPr>
          <w:rFonts w:cstheme="minorHAnsi"/>
          <w:b/>
          <w:bCs/>
          <w:lang w:val="es-ES"/>
        </w:rPr>
      </w:pPr>
    </w:p>
    <w:p w14:paraId="471899F1" w14:textId="40E194E3" w:rsidR="00DD34DB" w:rsidRPr="00966728" w:rsidRDefault="00DD34DB" w:rsidP="00E351C0">
      <w:pPr>
        <w:autoSpaceDE w:val="0"/>
        <w:autoSpaceDN w:val="0"/>
        <w:adjustRightInd w:val="0"/>
        <w:spacing w:line="276" w:lineRule="auto"/>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169A0C72"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B413DF">
        <w:rPr>
          <w:rFonts w:eastAsia="Arial" w:cstheme="minorHAnsi"/>
          <w:b/>
          <w:szCs w:val="20"/>
        </w:rPr>
        <w:t xml:space="preserve">Fuerza </w:t>
      </w:r>
      <w:r w:rsidR="00B22531">
        <w:rPr>
          <w:rFonts w:eastAsia="Arial" w:cstheme="minorHAnsi"/>
          <w:b/>
          <w:szCs w:val="20"/>
        </w:rPr>
        <w:t>Aeroespacial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r w:rsidRPr="00966728">
        <w:rPr>
          <w:rFonts w:eastAsia="Arial" w:cstheme="minorHAnsi"/>
          <w:szCs w:val="20"/>
          <w:highlight w:val="yellow"/>
        </w:rPr>
        <w:t>xxxxxxx</w:t>
      </w:r>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1786FD28" w:rsidR="00B01EB5" w:rsidRPr="00B01EB5"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w:t>
      </w:r>
      <w:r w:rsidR="00CB6B09">
        <w:rPr>
          <w:rFonts w:ascii="Arial" w:hAnsi="Arial" w:cs="Arial"/>
          <w:b/>
          <w:sz w:val="20"/>
          <w:szCs w:val="20"/>
          <w:lang w:val="es-CO"/>
        </w:rPr>
        <w:t xml:space="preserve">JEFATURA SALUD </w:t>
      </w:r>
      <w:r w:rsidR="00354459">
        <w:rPr>
          <w:rFonts w:ascii="Arial" w:hAnsi="Arial" w:cs="Arial"/>
          <w:b/>
          <w:sz w:val="20"/>
          <w:szCs w:val="20"/>
          <w:lang w:val="es-CO"/>
        </w:rPr>
        <w:t>FUERZA AEROESPACIAL COLOMBIANA</w:t>
      </w:r>
      <w:r w:rsidR="00CB6B09">
        <w:rPr>
          <w:rFonts w:ascii="Arial" w:hAnsi="Arial" w:cs="Arial"/>
          <w:b/>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lastRenderedPageBreak/>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551D7">
      <w:pPr>
        <w:pStyle w:val="Prrafodelista"/>
        <w:numPr>
          <w:ilvl w:val="0"/>
          <w:numId w:val="14"/>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4F0FB5C4" w14:textId="1D177068" w:rsidR="00D023E9" w:rsidRPr="00E351C0" w:rsidRDefault="0032419C" w:rsidP="00891FD9">
      <w:pPr>
        <w:autoSpaceDE w:val="0"/>
        <w:autoSpaceDN w:val="0"/>
        <w:adjustRightInd w:val="0"/>
        <w:spacing w:after="0"/>
        <w:jc w:val="center"/>
        <w:rPr>
          <w:rFonts w:cstheme="minorHAnsi"/>
          <w:b/>
          <w:bCs/>
          <w:lang w:val="es-ES"/>
        </w:rPr>
      </w:pPr>
      <w:r w:rsidRPr="00E351C0">
        <w:rPr>
          <w:rFonts w:cstheme="minorHAnsi"/>
          <w:b/>
          <w:bCs/>
          <w:lang w:val="es-ES"/>
        </w:rPr>
        <w:lastRenderedPageBreak/>
        <w:t>Form</w:t>
      </w:r>
      <w:r w:rsidR="00BC4F98" w:rsidRPr="00E351C0">
        <w:rPr>
          <w:rFonts w:cstheme="minorHAnsi"/>
          <w:b/>
          <w:bCs/>
          <w:lang w:val="es-ES"/>
        </w:rPr>
        <w:t>ulario</w:t>
      </w:r>
      <w:r w:rsidRPr="00E351C0">
        <w:rPr>
          <w:rFonts w:cstheme="minorHAnsi"/>
          <w:b/>
          <w:bCs/>
          <w:lang w:val="es-ES"/>
        </w:rPr>
        <w:t xml:space="preserve"> </w:t>
      </w:r>
      <w:r w:rsidR="00D023E9" w:rsidRPr="00E351C0">
        <w:rPr>
          <w:rFonts w:cstheme="minorHAnsi"/>
          <w:b/>
          <w:bCs/>
          <w:lang w:val="es-ES"/>
        </w:rPr>
        <w:t>Compromiso anticorrupción</w:t>
      </w:r>
    </w:p>
    <w:p w14:paraId="41AC0CC0" w14:textId="3FCC645E" w:rsidR="00E351C0" w:rsidRPr="00A740C7" w:rsidRDefault="00D023E9" w:rsidP="00E351C0">
      <w:pPr>
        <w:autoSpaceDE w:val="0"/>
        <w:autoSpaceDN w:val="0"/>
        <w:adjustRightInd w:val="0"/>
        <w:spacing w:line="276" w:lineRule="auto"/>
        <w:jc w:val="center"/>
        <w:rPr>
          <w:rFonts w:cstheme="minorHAnsi"/>
          <w:b/>
          <w:bCs/>
          <w:lang w:val="es-ES"/>
        </w:rPr>
      </w:pPr>
      <w:r w:rsidRPr="00E351C0">
        <w:rPr>
          <w:rFonts w:cstheme="minorHAnsi"/>
          <w:b/>
          <w:bCs/>
          <w:lang w:val="es-ES"/>
        </w:rPr>
        <w:t>Proceso de Contratación</w:t>
      </w:r>
      <w:r w:rsidR="00ED3A6D" w:rsidRPr="00891FD9">
        <w:rPr>
          <w:rFonts w:cstheme="minorHAnsi"/>
          <w:b/>
          <w:bCs/>
          <w:sz w:val="18"/>
          <w:szCs w:val="18"/>
          <w:lang w:val="es-ES"/>
        </w:rPr>
        <w:t xml:space="preserve"> </w:t>
      </w:r>
      <w:r w:rsidR="00E351C0">
        <w:rPr>
          <w:rFonts w:cstheme="minorHAnsi"/>
          <w:b/>
          <w:bCs/>
          <w:lang w:val="es-ES"/>
        </w:rPr>
        <w:t xml:space="preserve">No. </w:t>
      </w:r>
      <w:r w:rsidR="00B22531">
        <w:rPr>
          <w:rFonts w:cstheme="minorHAnsi"/>
          <w:b/>
          <w:bCs/>
          <w:lang w:val="es-ES"/>
        </w:rPr>
        <w:t>072-00-MDN-CGFM-DIGSA-</w:t>
      </w:r>
      <w:r w:rsidR="00354459">
        <w:rPr>
          <w:rFonts w:cstheme="minorHAnsi"/>
          <w:b/>
          <w:bCs/>
          <w:lang w:val="es-ES"/>
        </w:rPr>
        <w:t>FAC</w:t>
      </w:r>
      <w:r w:rsidR="00B22531">
        <w:rPr>
          <w:rFonts w:cstheme="minorHAnsi"/>
          <w:b/>
          <w:bCs/>
          <w:lang w:val="es-ES"/>
        </w:rPr>
        <w:t>-JEFSA-2026</w:t>
      </w:r>
      <w:r w:rsidR="00182F57">
        <w:rPr>
          <w:rFonts w:cstheme="minorHAnsi"/>
          <w:b/>
          <w:bCs/>
          <w:lang w:val="es-ES"/>
        </w:rPr>
        <w:t xml:space="preserve"> </w:t>
      </w:r>
      <w:r w:rsidR="00E351C0" w:rsidRPr="00D7420D">
        <w:rPr>
          <w:rFonts w:cstheme="minorHAnsi"/>
          <w:b/>
          <w:bCs/>
          <w:lang w:val="es-ES"/>
        </w:rPr>
        <w:t xml:space="preserve"> </w:t>
      </w: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375A0A9C" w14:textId="13B371ED" w:rsidR="00C35B68" w:rsidRPr="00C35B68" w:rsidRDefault="00B01EB5" w:rsidP="00C35B68">
      <w:pPr>
        <w:pStyle w:val="Textoindependiente"/>
        <w:numPr>
          <w:ilvl w:val="0"/>
          <w:numId w:val="13"/>
        </w:numPr>
        <w:spacing w:after="0" w:line="240" w:lineRule="auto"/>
        <w:ind w:right="119"/>
        <w:jc w:val="both"/>
        <w:rPr>
          <w:rFonts w:cs="Calibri"/>
        </w:rPr>
      </w:pPr>
      <w:r w:rsidRPr="00E351C0">
        <w:rPr>
          <w:rFonts w:ascii="Arial" w:hAnsi="Arial" w:cs="Arial"/>
          <w:sz w:val="18"/>
          <w:szCs w:val="18"/>
          <w:lang w:val="es-CO"/>
        </w:rPr>
        <w:t>Apoyamos</w:t>
      </w:r>
      <w:r w:rsidRPr="00E351C0">
        <w:rPr>
          <w:rFonts w:ascii="Arial" w:hAnsi="Arial" w:cs="Arial"/>
          <w:spacing w:val="40"/>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40"/>
          <w:sz w:val="18"/>
          <w:szCs w:val="18"/>
          <w:lang w:val="es-CO"/>
        </w:rPr>
        <w:t xml:space="preserve"> </w:t>
      </w:r>
      <w:r w:rsidRPr="00E351C0">
        <w:rPr>
          <w:rFonts w:ascii="Arial" w:hAnsi="Arial" w:cs="Arial"/>
          <w:sz w:val="18"/>
          <w:szCs w:val="18"/>
          <w:lang w:val="es-CO"/>
        </w:rPr>
        <w:t>acción</w:t>
      </w:r>
      <w:r w:rsidRPr="00E351C0">
        <w:rPr>
          <w:rFonts w:ascii="Arial" w:hAnsi="Arial" w:cs="Arial"/>
          <w:spacing w:val="40"/>
          <w:sz w:val="18"/>
          <w:szCs w:val="18"/>
          <w:lang w:val="es-CO"/>
        </w:rPr>
        <w:t xml:space="preserve"> </w:t>
      </w:r>
      <w:r w:rsidRPr="00E351C0">
        <w:rPr>
          <w:rFonts w:ascii="Arial" w:hAnsi="Arial" w:cs="Arial"/>
          <w:sz w:val="18"/>
          <w:szCs w:val="18"/>
          <w:lang w:val="es-CO"/>
        </w:rPr>
        <w:t>del</w:t>
      </w:r>
      <w:r w:rsidRPr="00E351C0">
        <w:rPr>
          <w:rFonts w:ascii="Arial" w:hAnsi="Arial" w:cs="Arial"/>
          <w:spacing w:val="40"/>
          <w:sz w:val="18"/>
          <w:szCs w:val="18"/>
          <w:lang w:val="es-CO"/>
        </w:rPr>
        <w:t xml:space="preserve"> </w:t>
      </w:r>
      <w:r w:rsidRPr="00E351C0">
        <w:rPr>
          <w:rFonts w:ascii="Arial" w:hAnsi="Arial" w:cs="Arial"/>
          <w:spacing w:val="-1"/>
          <w:sz w:val="18"/>
          <w:szCs w:val="18"/>
          <w:lang w:val="es-CO"/>
        </w:rPr>
        <w:t>Estado</w:t>
      </w:r>
      <w:r w:rsidRPr="00E351C0">
        <w:rPr>
          <w:rFonts w:ascii="Arial" w:hAnsi="Arial" w:cs="Arial"/>
          <w:spacing w:val="42"/>
          <w:sz w:val="18"/>
          <w:szCs w:val="18"/>
          <w:lang w:val="es-CO"/>
        </w:rPr>
        <w:t xml:space="preserve"> </w:t>
      </w:r>
      <w:r w:rsidRPr="00E351C0">
        <w:rPr>
          <w:rFonts w:ascii="Arial" w:hAnsi="Arial" w:cs="Arial"/>
          <w:sz w:val="18"/>
          <w:szCs w:val="18"/>
          <w:lang w:val="es-CO"/>
        </w:rPr>
        <w:t>colombiano</w:t>
      </w:r>
      <w:r w:rsidRPr="00E351C0">
        <w:rPr>
          <w:rFonts w:ascii="Arial" w:hAnsi="Arial" w:cs="Arial"/>
          <w:spacing w:val="44"/>
          <w:sz w:val="18"/>
          <w:szCs w:val="18"/>
          <w:lang w:val="es-CO"/>
        </w:rPr>
        <w:t xml:space="preserve"> </w:t>
      </w:r>
      <w:r w:rsidRPr="00E351C0">
        <w:rPr>
          <w:rFonts w:ascii="Arial" w:hAnsi="Arial" w:cs="Arial"/>
          <w:sz w:val="18"/>
          <w:szCs w:val="18"/>
          <w:lang w:val="es-CO"/>
        </w:rPr>
        <w:t>y</w:t>
      </w:r>
      <w:r w:rsidRPr="00E351C0">
        <w:rPr>
          <w:rFonts w:ascii="Arial" w:hAnsi="Arial" w:cs="Arial"/>
          <w:spacing w:val="35"/>
          <w:sz w:val="18"/>
          <w:szCs w:val="18"/>
          <w:lang w:val="es-CO"/>
        </w:rPr>
        <w:t xml:space="preserve"> </w:t>
      </w:r>
      <w:r w:rsidRPr="00E351C0">
        <w:rPr>
          <w:rFonts w:ascii="Arial" w:hAnsi="Arial" w:cs="Arial"/>
          <w:sz w:val="18"/>
          <w:szCs w:val="18"/>
          <w:lang w:val="es-CO"/>
        </w:rPr>
        <w:t>de</w:t>
      </w:r>
      <w:r w:rsidRPr="00E351C0">
        <w:rPr>
          <w:rFonts w:ascii="Arial" w:hAnsi="Arial" w:cs="Arial"/>
          <w:spacing w:val="47"/>
          <w:sz w:val="18"/>
          <w:szCs w:val="18"/>
          <w:lang w:val="es-CO"/>
        </w:rPr>
        <w:t xml:space="preserve"> </w:t>
      </w:r>
      <w:r w:rsidR="00B3693D" w:rsidRPr="00E351C0">
        <w:rPr>
          <w:rFonts w:ascii="Arial" w:hAnsi="Arial" w:cs="Arial"/>
          <w:b/>
          <w:sz w:val="20"/>
          <w:szCs w:val="20"/>
          <w:lang w:val="es-CO"/>
        </w:rPr>
        <w:t xml:space="preserve">LA NACION – MINISTERIO DE DEFENSA NACIONAL – COMANDO GENERAL FUERZAS MILITARES – DIRECCION GENERAL DE SANIDAD MILITAR – </w:t>
      </w:r>
      <w:r w:rsidR="00CB6B09">
        <w:rPr>
          <w:rFonts w:ascii="Arial" w:hAnsi="Arial" w:cs="Arial"/>
          <w:b/>
          <w:sz w:val="20"/>
          <w:szCs w:val="20"/>
          <w:lang w:val="es-CO"/>
        </w:rPr>
        <w:t xml:space="preserve">JEFATURA SALUD </w:t>
      </w:r>
      <w:r w:rsidR="00354459">
        <w:rPr>
          <w:rFonts w:ascii="Arial" w:hAnsi="Arial" w:cs="Arial"/>
          <w:b/>
          <w:sz w:val="20"/>
          <w:szCs w:val="20"/>
          <w:lang w:val="es-CO"/>
        </w:rPr>
        <w:t>FUERZA AEROESPACIAL COLOMBIANA</w:t>
      </w:r>
      <w:r w:rsidR="00CB6B09">
        <w:rPr>
          <w:rFonts w:ascii="Arial" w:hAnsi="Arial" w:cs="Arial"/>
          <w:b/>
          <w:sz w:val="20"/>
          <w:szCs w:val="20"/>
          <w:lang w:val="es-CO"/>
        </w:rPr>
        <w:t xml:space="preserve"> </w:t>
      </w:r>
      <w:r w:rsidRPr="00E351C0">
        <w:rPr>
          <w:rFonts w:ascii="Arial" w:hAnsi="Arial" w:cs="Arial"/>
          <w:sz w:val="18"/>
          <w:szCs w:val="18"/>
          <w:lang w:val="es-CO"/>
        </w:rPr>
        <w:t>para</w:t>
      </w:r>
      <w:r w:rsidRPr="00E351C0">
        <w:rPr>
          <w:rFonts w:ascii="Arial" w:hAnsi="Arial" w:cs="Arial"/>
          <w:spacing w:val="58"/>
          <w:w w:val="99"/>
          <w:sz w:val="18"/>
          <w:szCs w:val="18"/>
          <w:lang w:val="es-CO"/>
        </w:rPr>
        <w:t xml:space="preserve"> </w:t>
      </w:r>
      <w:r w:rsidRPr="00E351C0">
        <w:rPr>
          <w:rFonts w:ascii="Arial" w:hAnsi="Arial" w:cs="Arial"/>
          <w:sz w:val="18"/>
          <w:szCs w:val="18"/>
          <w:lang w:val="es-CO"/>
        </w:rPr>
        <w:t>fortalecer</w:t>
      </w:r>
      <w:r w:rsidRPr="00E351C0">
        <w:rPr>
          <w:rFonts w:ascii="Arial" w:hAnsi="Arial" w:cs="Arial"/>
          <w:spacing w:val="-7"/>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5"/>
          <w:sz w:val="18"/>
          <w:szCs w:val="18"/>
          <w:lang w:val="es-CO"/>
        </w:rPr>
        <w:t xml:space="preserve"> </w:t>
      </w:r>
      <w:r w:rsidRPr="00E351C0">
        <w:rPr>
          <w:rFonts w:ascii="Arial" w:hAnsi="Arial" w:cs="Arial"/>
          <w:sz w:val="18"/>
          <w:szCs w:val="18"/>
          <w:lang w:val="es-CO"/>
        </w:rPr>
        <w:t>transparencia</w:t>
      </w:r>
      <w:r w:rsidRPr="00E351C0">
        <w:rPr>
          <w:rFonts w:ascii="Arial" w:hAnsi="Arial" w:cs="Arial"/>
          <w:spacing w:val="-6"/>
          <w:sz w:val="18"/>
          <w:szCs w:val="18"/>
          <w:lang w:val="es-CO"/>
        </w:rPr>
        <w:t xml:space="preserve"> </w:t>
      </w:r>
      <w:r w:rsidRPr="00E351C0">
        <w:rPr>
          <w:rFonts w:ascii="Arial" w:hAnsi="Arial" w:cs="Arial"/>
          <w:sz w:val="18"/>
          <w:szCs w:val="18"/>
          <w:lang w:val="es-CO"/>
        </w:rPr>
        <w:t>y</w:t>
      </w:r>
      <w:r w:rsidRPr="00E351C0">
        <w:rPr>
          <w:rFonts w:ascii="Arial" w:hAnsi="Arial" w:cs="Arial"/>
          <w:spacing w:val="-7"/>
          <w:sz w:val="18"/>
          <w:szCs w:val="18"/>
          <w:lang w:val="es-CO"/>
        </w:rPr>
        <w:t xml:space="preserve"> </w:t>
      </w:r>
      <w:r w:rsidRPr="00E351C0">
        <w:rPr>
          <w:rFonts w:ascii="Arial" w:hAnsi="Arial" w:cs="Arial"/>
          <w:sz w:val="18"/>
          <w:szCs w:val="18"/>
          <w:lang w:val="es-CO"/>
        </w:rPr>
        <w:t>la</w:t>
      </w:r>
      <w:r w:rsidRPr="00E351C0">
        <w:rPr>
          <w:rFonts w:ascii="Arial" w:hAnsi="Arial" w:cs="Arial"/>
          <w:spacing w:val="-7"/>
          <w:sz w:val="18"/>
          <w:szCs w:val="18"/>
          <w:lang w:val="es-CO"/>
        </w:rPr>
        <w:t xml:space="preserve"> </w:t>
      </w:r>
      <w:r w:rsidRPr="00E351C0">
        <w:rPr>
          <w:rFonts w:ascii="Arial" w:hAnsi="Arial" w:cs="Arial"/>
          <w:sz w:val="18"/>
          <w:szCs w:val="18"/>
          <w:lang w:val="es-CO"/>
        </w:rPr>
        <w:t>rendición</w:t>
      </w:r>
      <w:r w:rsidRPr="00E351C0">
        <w:rPr>
          <w:rFonts w:ascii="Arial" w:hAnsi="Arial" w:cs="Arial"/>
          <w:spacing w:val="-6"/>
          <w:sz w:val="18"/>
          <w:szCs w:val="18"/>
          <w:lang w:val="es-CO"/>
        </w:rPr>
        <w:t xml:space="preserve"> </w:t>
      </w:r>
      <w:r w:rsidRPr="00E351C0">
        <w:rPr>
          <w:rFonts w:ascii="Arial" w:hAnsi="Arial" w:cs="Arial"/>
          <w:sz w:val="18"/>
          <w:szCs w:val="18"/>
          <w:lang w:val="es-CO"/>
        </w:rPr>
        <w:t>de</w:t>
      </w:r>
      <w:r w:rsidRPr="00E351C0">
        <w:rPr>
          <w:rFonts w:ascii="Arial" w:hAnsi="Arial" w:cs="Arial"/>
          <w:spacing w:val="-7"/>
          <w:sz w:val="18"/>
          <w:szCs w:val="18"/>
          <w:lang w:val="es-CO"/>
        </w:rPr>
        <w:t xml:space="preserve"> </w:t>
      </w:r>
      <w:r w:rsidRPr="00E351C0">
        <w:rPr>
          <w:rFonts w:ascii="Arial" w:hAnsi="Arial" w:cs="Arial"/>
          <w:sz w:val="18"/>
          <w:szCs w:val="18"/>
          <w:lang w:val="es-CO"/>
        </w:rPr>
        <w:t>cuentas</w:t>
      </w:r>
      <w:r w:rsidRPr="00E351C0">
        <w:rPr>
          <w:rFonts w:ascii="Arial" w:hAnsi="Arial" w:cs="Arial"/>
          <w:spacing w:val="-6"/>
          <w:sz w:val="18"/>
          <w:szCs w:val="18"/>
          <w:lang w:val="es-CO"/>
        </w:rPr>
        <w:t xml:space="preserve"> </w:t>
      </w:r>
      <w:r w:rsidRPr="00E351C0">
        <w:rPr>
          <w:rFonts w:ascii="Arial" w:hAnsi="Arial" w:cs="Arial"/>
          <w:sz w:val="18"/>
          <w:szCs w:val="18"/>
          <w:lang w:val="es-CO"/>
        </w:rPr>
        <w:t>de</w:t>
      </w:r>
      <w:r w:rsidRPr="00E351C0">
        <w:rPr>
          <w:rFonts w:ascii="Arial" w:hAnsi="Arial" w:cs="Arial"/>
          <w:spacing w:val="-7"/>
          <w:sz w:val="18"/>
          <w:szCs w:val="18"/>
          <w:lang w:val="es-CO"/>
        </w:rPr>
        <w:t xml:space="preserve"> </w:t>
      </w:r>
      <w:r w:rsidRPr="00E351C0">
        <w:rPr>
          <w:rFonts w:ascii="Arial" w:hAnsi="Arial" w:cs="Arial"/>
          <w:spacing w:val="-1"/>
          <w:sz w:val="18"/>
          <w:szCs w:val="18"/>
          <w:lang w:val="es-CO"/>
        </w:rPr>
        <w:t>la</w:t>
      </w:r>
      <w:r w:rsidRPr="00E351C0">
        <w:rPr>
          <w:rFonts w:ascii="Arial" w:hAnsi="Arial" w:cs="Arial"/>
          <w:spacing w:val="-5"/>
          <w:sz w:val="18"/>
          <w:szCs w:val="18"/>
          <w:lang w:val="es-CO"/>
        </w:rPr>
        <w:t xml:space="preserve"> </w:t>
      </w:r>
      <w:r w:rsidRPr="00E351C0">
        <w:rPr>
          <w:rFonts w:ascii="Arial" w:hAnsi="Arial" w:cs="Arial"/>
          <w:sz w:val="18"/>
          <w:szCs w:val="18"/>
          <w:lang w:val="es-CO"/>
        </w:rPr>
        <w:t>administración</w:t>
      </w:r>
      <w:r w:rsidRPr="00E351C0">
        <w:rPr>
          <w:rFonts w:ascii="Arial" w:hAnsi="Arial" w:cs="Arial"/>
          <w:spacing w:val="-7"/>
          <w:sz w:val="18"/>
          <w:szCs w:val="18"/>
          <w:lang w:val="es-CO"/>
        </w:rPr>
        <w:t xml:space="preserve"> </w:t>
      </w:r>
      <w:r w:rsidRPr="00E351C0">
        <w:rPr>
          <w:rFonts w:ascii="Arial" w:hAnsi="Arial" w:cs="Arial"/>
          <w:sz w:val="18"/>
          <w:szCs w:val="18"/>
          <w:lang w:val="es-CO"/>
        </w:rPr>
        <w:t>pública.</w:t>
      </w:r>
    </w:p>
    <w:p w14:paraId="39E002F5" w14:textId="77777777" w:rsidR="00C35B68" w:rsidRPr="00C35B68" w:rsidRDefault="00C35B68" w:rsidP="00C35B68">
      <w:pPr>
        <w:pStyle w:val="Textoindependiente"/>
        <w:spacing w:after="0" w:line="240" w:lineRule="auto"/>
        <w:ind w:left="462" w:right="119"/>
        <w:jc w:val="both"/>
        <w:rPr>
          <w:rFonts w:cs="Calibri"/>
        </w:rPr>
      </w:pPr>
    </w:p>
    <w:p w14:paraId="26B8104C" w14:textId="02716DFB" w:rsidR="00C35B68" w:rsidRPr="00C35B68" w:rsidRDefault="00B01EB5" w:rsidP="00C35B68">
      <w:pPr>
        <w:pStyle w:val="Textoindependiente"/>
        <w:numPr>
          <w:ilvl w:val="0"/>
          <w:numId w:val="13"/>
        </w:numPr>
        <w:spacing w:after="0" w:line="240" w:lineRule="auto"/>
        <w:ind w:right="119"/>
        <w:jc w:val="both"/>
        <w:rPr>
          <w:rFonts w:cs="Calibri"/>
        </w:rPr>
      </w:pPr>
      <w:r w:rsidRPr="00C35B68">
        <w:rPr>
          <w:rFonts w:ascii="Arial" w:hAnsi="Arial" w:cs="Arial"/>
          <w:sz w:val="18"/>
          <w:szCs w:val="18"/>
          <w:lang w:val="es-CO"/>
        </w:rPr>
        <w:t>No</w:t>
      </w:r>
      <w:r w:rsidRPr="00C35B68">
        <w:rPr>
          <w:rFonts w:ascii="Arial" w:hAnsi="Arial" w:cs="Arial"/>
          <w:spacing w:val="-8"/>
          <w:sz w:val="18"/>
          <w:szCs w:val="18"/>
          <w:lang w:val="es-CO"/>
        </w:rPr>
        <w:t xml:space="preserve"> </w:t>
      </w:r>
      <w:r w:rsidRPr="00C35B68">
        <w:rPr>
          <w:rFonts w:ascii="Arial" w:hAnsi="Arial" w:cs="Arial"/>
          <w:sz w:val="18"/>
          <w:szCs w:val="18"/>
          <w:lang w:val="es-CO"/>
        </w:rPr>
        <w:t>estamos</w:t>
      </w:r>
      <w:r w:rsidRPr="00C35B68">
        <w:rPr>
          <w:rFonts w:ascii="Arial" w:hAnsi="Arial" w:cs="Arial"/>
          <w:spacing w:val="-8"/>
          <w:sz w:val="18"/>
          <w:szCs w:val="18"/>
          <w:lang w:val="es-CO"/>
        </w:rPr>
        <w:t xml:space="preserve"> </w:t>
      </w:r>
      <w:r w:rsidRPr="00C35B68">
        <w:rPr>
          <w:rFonts w:ascii="Arial" w:hAnsi="Arial" w:cs="Arial"/>
          <w:sz w:val="18"/>
          <w:szCs w:val="18"/>
          <w:lang w:val="es-CO"/>
        </w:rPr>
        <w:t>en</w:t>
      </w:r>
      <w:r w:rsidRPr="00C35B68">
        <w:rPr>
          <w:rFonts w:ascii="Arial" w:hAnsi="Arial" w:cs="Arial"/>
          <w:spacing w:val="-8"/>
          <w:sz w:val="18"/>
          <w:szCs w:val="18"/>
          <w:lang w:val="es-CO"/>
        </w:rPr>
        <w:t xml:space="preserve"> </w:t>
      </w:r>
      <w:r w:rsidRPr="00C35B68">
        <w:rPr>
          <w:rFonts w:ascii="Arial" w:hAnsi="Arial" w:cs="Arial"/>
          <w:sz w:val="18"/>
          <w:szCs w:val="18"/>
          <w:lang w:val="es-CO"/>
        </w:rPr>
        <w:t>causal</w:t>
      </w:r>
      <w:r w:rsidRPr="00C35B68">
        <w:rPr>
          <w:rFonts w:ascii="Arial" w:hAnsi="Arial" w:cs="Arial"/>
          <w:spacing w:val="-7"/>
          <w:sz w:val="18"/>
          <w:szCs w:val="18"/>
          <w:lang w:val="es-CO"/>
        </w:rPr>
        <w:t xml:space="preserve"> </w:t>
      </w:r>
      <w:r w:rsidRPr="00C35B68">
        <w:rPr>
          <w:rFonts w:ascii="Arial" w:hAnsi="Arial" w:cs="Arial"/>
          <w:sz w:val="18"/>
          <w:szCs w:val="18"/>
          <w:lang w:val="es-CO"/>
        </w:rPr>
        <w:t>de</w:t>
      </w:r>
      <w:r w:rsidRPr="00C35B68">
        <w:rPr>
          <w:rFonts w:ascii="Arial" w:hAnsi="Arial" w:cs="Arial"/>
          <w:spacing w:val="-7"/>
          <w:sz w:val="18"/>
          <w:szCs w:val="18"/>
          <w:lang w:val="es-CO"/>
        </w:rPr>
        <w:t xml:space="preserve"> </w:t>
      </w:r>
      <w:r w:rsidRPr="00C35B68">
        <w:rPr>
          <w:rFonts w:ascii="Arial" w:hAnsi="Arial" w:cs="Arial"/>
          <w:sz w:val="18"/>
          <w:szCs w:val="18"/>
          <w:lang w:val="es-CO"/>
        </w:rPr>
        <w:t>inhabilidad, incompatibilidad o conflicto de interés</w:t>
      </w:r>
      <w:r w:rsidRPr="00C35B68">
        <w:rPr>
          <w:rFonts w:ascii="Arial" w:hAnsi="Arial" w:cs="Arial"/>
          <w:spacing w:val="-6"/>
          <w:sz w:val="18"/>
          <w:szCs w:val="18"/>
          <w:lang w:val="es-CO"/>
        </w:rPr>
        <w:t xml:space="preserve"> </w:t>
      </w:r>
      <w:r w:rsidRPr="00C35B68">
        <w:rPr>
          <w:rFonts w:ascii="Arial" w:hAnsi="Arial" w:cs="Arial"/>
          <w:sz w:val="18"/>
          <w:szCs w:val="18"/>
          <w:lang w:val="es-CO"/>
        </w:rPr>
        <w:t>alguno, así como ninguna otra limitación de nuestra capacidad jurídica para celebrar</w:t>
      </w:r>
      <w:r w:rsidRPr="00C35B68">
        <w:rPr>
          <w:rFonts w:ascii="Arial" w:hAnsi="Arial" w:cs="Arial"/>
          <w:spacing w:val="-8"/>
          <w:sz w:val="18"/>
          <w:szCs w:val="18"/>
          <w:lang w:val="es-CO"/>
        </w:rPr>
        <w:t xml:space="preserve"> </w:t>
      </w:r>
      <w:r w:rsidRPr="00C35B68">
        <w:rPr>
          <w:rFonts w:ascii="Arial" w:hAnsi="Arial" w:cs="Arial"/>
          <w:sz w:val="18"/>
          <w:szCs w:val="18"/>
          <w:lang w:val="es-CO"/>
        </w:rPr>
        <w:t>el</w:t>
      </w:r>
      <w:r w:rsidRPr="00C35B68">
        <w:rPr>
          <w:rFonts w:ascii="Arial" w:hAnsi="Arial" w:cs="Arial"/>
          <w:spacing w:val="-8"/>
          <w:sz w:val="18"/>
          <w:szCs w:val="18"/>
          <w:lang w:val="es-CO"/>
        </w:rPr>
        <w:t xml:space="preserve"> </w:t>
      </w:r>
      <w:r w:rsidRPr="00C35B68">
        <w:rPr>
          <w:rFonts w:ascii="Arial" w:hAnsi="Arial" w:cs="Arial"/>
          <w:sz w:val="18"/>
          <w:szCs w:val="18"/>
          <w:lang w:val="es-CO"/>
        </w:rPr>
        <w:t>contrato</w:t>
      </w:r>
      <w:r w:rsidRPr="00C35B68">
        <w:rPr>
          <w:rFonts w:ascii="Arial" w:hAnsi="Arial" w:cs="Arial"/>
          <w:spacing w:val="-7"/>
          <w:sz w:val="18"/>
          <w:szCs w:val="18"/>
          <w:lang w:val="es-CO"/>
        </w:rPr>
        <w:t xml:space="preserve"> </w:t>
      </w:r>
      <w:r w:rsidRPr="00C35B68">
        <w:rPr>
          <w:rFonts w:ascii="Arial" w:hAnsi="Arial" w:cs="Arial"/>
          <w:sz w:val="18"/>
          <w:szCs w:val="18"/>
          <w:lang w:val="es-CO"/>
        </w:rPr>
        <w:t>objeto</w:t>
      </w:r>
      <w:r w:rsidRPr="00C35B68">
        <w:rPr>
          <w:rFonts w:ascii="Arial" w:hAnsi="Arial" w:cs="Arial"/>
          <w:spacing w:val="-6"/>
          <w:sz w:val="18"/>
          <w:szCs w:val="18"/>
          <w:lang w:val="es-CO"/>
        </w:rPr>
        <w:t xml:space="preserve"> </w:t>
      </w:r>
      <w:r w:rsidRPr="00C35B68">
        <w:rPr>
          <w:rFonts w:ascii="Arial" w:hAnsi="Arial" w:cs="Arial"/>
          <w:sz w:val="18"/>
          <w:szCs w:val="18"/>
          <w:lang w:val="es-CO"/>
        </w:rPr>
        <w:t>del</w:t>
      </w:r>
      <w:r w:rsidRPr="00C35B68">
        <w:rPr>
          <w:rFonts w:ascii="Arial" w:hAnsi="Arial" w:cs="Arial"/>
          <w:spacing w:val="-6"/>
          <w:sz w:val="18"/>
          <w:szCs w:val="18"/>
          <w:lang w:val="es-CO"/>
        </w:rPr>
        <w:t xml:space="preserve"> </w:t>
      </w:r>
      <w:r w:rsidRPr="00C35B68">
        <w:rPr>
          <w:rFonts w:ascii="Arial" w:hAnsi="Arial" w:cs="Arial"/>
          <w:sz w:val="18"/>
          <w:szCs w:val="18"/>
          <w:lang w:val="es-CO"/>
        </w:rPr>
        <w:t>Proceso</w:t>
      </w:r>
      <w:r w:rsidRPr="00C35B68">
        <w:rPr>
          <w:rFonts w:ascii="Arial" w:hAnsi="Arial" w:cs="Arial"/>
          <w:spacing w:val="-9"/>
          <w:sz w:val="18"/>
          <w:szCs w:val="18"/>
          <w:lang w:val="es-CO"/>
        </w:rPr>
        <w:t xml:space="preserve"> </w:t>
      </w:r>
      <w:r w:rsidRPr="00C35B68">
        <w:rPr>
          <w:rFonts w:ascii="Arial" w:hAnsi="Arial" w:cs="Arial"/>
          <w:sz w:val="18"/>
          <w:szCs w:val="18"/>
          <w:lang w:val="es-CO"/>
        </w:rPr>
        <w:t>de</w:t>
      </w:r>
      <w:r w:rsidRPr="00C35B68">
        <w:rPr>
          <w:rFonts w:ascii="Arial" w:hAnsi="Arial" w:cs="Arial"/>
          <w:spacing w:val="50"/>
          <w:w w:val="99"/>
          <w:sz w:val="18"/>
          <w:szCs w:val="18"/>
          <w:lang w:val="es-CO"/>
        </w:rPr>
        <w:t xml:space="preserve"> </w:t>
      </w:r>
      <w:r w:rsidRPr="00C35B68">
        <w:rPr>
          <w:rFonts w:ascii="Arial" w:hAnsi="Arial" w:cs="Arial"/>
          <w:sz w:val="18"/>
          <w:szCs w:val="18"/>
          <w:lang w:val="es-CO"/>
        </w:rPr>
        <w:t>Contratación</w:t>
      </w:r>
      <w:r w:rsidRPr="00C35B68">
        <w:rPr>
          <w:rFonts w:ascii="Arial" w:hAnsi="Arial" w:cs="Arial"/>
          <w:spacing w:val="-16"/>
          <w:sz w:val="18"/>
          <w:szCs w:val="18"/>
          <w:lang w:val="es-CO"/>
        </w:rPr>
        <w:t xml:space="preserve"> </w:t>
      </w:r>
      <w:r w:rsidR="00B3693D" w:rsidRPr="00C35B68">
        <w:rPr>
          <w:rFonts w:ascii="Arial" w:hAnsi="Arial" w:cs="Arial"/>
          <w:sz w:val="18"/>
          <w:szCs w:val="18"/>
          <w:lang w:val="es-CO"/>
        </w:rPr>
        <w:t xml:space="preserve">No. </w:t>
      </w:r>
      <w:r w:rsidR="00B22531">
        <w:rPr>
          <w:rFonts w:ascii="Arial" w:hAnsi="Arial" w:cs="Arial"/>
          <w:b/>
          <w:sz w:val="20"/>
          <w:szCs w:val="20"/>
          <w:lang w:val="es-CO"/>
        </w:rPr>
        <w:t>072-00-MDN-CGFM-DIGSA-</w:t>
      </w:r>
      <w:r w:rsidR="00320357">
        <w:rPr>
          <w:rFonts w:ascii="Arial" w:hAnsi="Arial" w:cs="Arial"/>
          <w:b/>
          <w:sz w:val="20"/>
          <w:szCs w:val="20"/>
          <w:lang w:val="es-CO"/>
        </w:rPr>
        <w:t>FAC</w:t>
      </w:r>
      <w:r w:rsidR="00B22531">
        <w:rPr>
          <w:rFonts w:ascii="Arial" w:hAnsi="Arial" w:cs="Arial"/>
          <w:b/>
          <w:sz w:val="20"/>
          <w:szCs w:val="20"/>
          <w:lang w:val="es-CO"/>
        </w:rPr>
        <w:t>-JEFSA-2026</w:t>
      </w:r>
      <w:r w:rsidR="00182F57">
        <w:rPr>
          <w:rFonts w:ascii="Arial" w:hAnsi="Arial" w:cs="Arial"/>
          <w:b/>
          <w:sz w:val="20"/>
          <w:szCs w:val="20"/>
          <w:lang w:val="es-CO"/>
        </w:rPr>
        <w:t xml:space="preserve"> </w:t>
      </w:r>
      <w:r w:rsidR="00B3693D" w:rsidRPr="00C35B68">
        <w:rPr>
          <w:rFonts w:ascii="Arial" w:hAnsi="Arial" w:cs="Arial"/>
          <w:sz w:val="18"/>
          <w:szCs w:val="18"/>
          <w:lang w:val="es-CO"/>
        </w:rPr>
        <w:t>cuyo objeto es</w:t>
      </w:r>
      <w:r w:rsidR="00C35B68" w:rsidRPr="00C35B68">
        <w:rPr>
          <w:rFonts w:ascii="Arial" w:hAnsi="Arial" w:cs="Arial"/>
          <w:sz w:val="18"/>
          <w:szCs w:val="18"/>
        </w:rPr>
        <w:t xml:space="preserve"> </w:t>
      </w:r>
      <w:r w:rsidR="006F4630" w:rsidRPr="00C35B68">
        <w:rPr>
          <w:rFonts w:ascii="Arial" w:hAnsi="Arial" w:cs="Arial"/>
          <w:sz w:val="18"/>
          <w:szCs w:val="18"/>
          <w:lang w:val="es-CO"/>
        </w:rPr>
        <w:t>l</w:t>
      </w:r>
      <w:r w:rsidR="00C35B68" w:rsidRPr="00C35B68">
        <w:rPr>
          <w:rFonts w:ascii="Arial" w:hAnsi="Arial" w:cs="Arial"/>
          <w:sz w:val="18"/>
          <w:szCs w:val="18"/>
        </w:rPr>
        <w:t>a</w:t>
      </w:r>
      <w:r w:rsidR="00B3693D" w:rsidRPr="00C35B68">
        <w:rPr>
          <w:rFonts w:ascii="Arial" w:hAnsi="Arial" w:cs="Arial"/>
          <w:sz w:val="18"/>
          <w:szCs w:val="18"/>
          <w:lang w:val="es-CO"/>
        </w:rPr>
        <w:t xml:space="preserve"> </w:t>
      </w:r>
      <w:r w:rsidR="009E7918" w:rsidRPr="009E7918">
        <w:rPr>
          <w:rFonts w:ascii="Arial" w:hAnsi="Arial" w:cs="Arial"/>
          <w:b/>
          <w:color w:val="EE0000"/>
          <w:sz w:val="20"/>
          <w:szCs w:val="20"/>
          <w:lang w:val="es-CO"/>
        </w:rPr>
        <w:t>XXXXXXXXXXXXXXXXXXXX</w:t>
      </w:r>
    </w:p>
    <w:p w14:paraId="246F51B7" w14:textId="2D1C0351" w:rsidR="001B6AC4" w:rsidRPr="006F4630" w:rsidRDefault="001B6AC4" w:rsidP="00C35B68">
      <w:pPr>
        <w:pStyle w:val="Textoindependiente"/>
        <w:spacing w:after="0" w:line="240" w:lineRule="auto"/>
        <w:ind w:left="462" w:right="121"/>
        <w:jc w:val="both"/>
        <w:rPr>
          <w:rFonts w:ascii="Arial" w:hAnsi="Arial" w:cs="Arial"/>
          <w:sz w:val="18"/>
          <w:szCs w:val="18"/>
        </w:rPr>
      </w:pPr>
    </w:p>
    <w:p w14:paraId="7EC81A32" w14:textId="77777777" w:rsidR="00F5738B" w:rsidRDefault="00B01EB5" w:rsidP="00A551D7">
      <w:pPr>
        <w:pStyle w:val="Textoindependiente"/>
        <w:numPr>
          <w:ilvl w:val="0"/>
          <w:numId w:val="13"/>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549019A6" w14:textId="77777777" w:rsidR="000D1C5E" w:rsidRPr="000D1C5E" w:rsidRDefault="000D1C5E" w:rsidP="000D1C5E">
      <w:pPr>
        <w:pStyle w:val="Textoindependiente"/>
        <w:spacing w:after="0" w:line="240" w:lineRule="auto"/>
        <w:ind w:left="462" w:right="119"/>
        <w:jc w:val="both"/>
        <w:rPr>
          <w:rFonts w:cs="Calibri"/>
        </w:rPr>
      </w:pPr>
    </w:p>
    <w:p w14:paraId="02411718" w14:textId="72F69314" w:rsidR="00C35B68" w:rsidRPr="00C35B68" w:rsidRDefault="00B01EB5" w:rsidP="00C35B68">
      <w:pPr>
        <w:pStyle w:val="Textoindependiente"/>
        <w:numPr>
          <w:ilvl w:val="0"/>
          <w:numId w:val="13"/>
        </w:numPr>
        <w:spacing w:after="0" w:line="240" w:lineRule="auto"/>
        <w:ind w:right="119"/>
        <w:jc w:val="both"/>
        <w:rPr>
          <w:rFonts w:cs="Calibri"/>
        </w:rPr>
      </w:pPr>
      <w:r w:rsidRPr="00C35B68">
        <w:rPr>
          <w:rFonts w:ascii="Arial" w:hAnsi="Arial" w:cs="Arial"/>
          <w:sz w:val="18"/>
          <w:szCs w:val="18"/>
          <w:lang w:val="es-CO"/>
        </w:rPr>
        <w:t>Nos</w:t>
      </w:r>
      <w:r w:rsidRPr="00C35B68">
        <w:rPr>
          <w:rFonts w:ascii="Arial" w:hAnsi="Arial" w:cs="Arial"/>
          <w:spacing w:val="3"/>
          <w:sz w:val="18"/>
          <w:szCs w:val="18"/>
          <w:lang w:val="es-CO"/>
        </w:rPr>
        <w:t xml:space="preserve"> </w:t>
      </w:r>
      <w:r w:rsidRPr="00C35B68">
        <w:rPr>
          <w:rFonts w:ascii="Arial" w:hAnsi="Arial" w:cs="Arial"/>
          <w:sz w:val="18"/>
          <w:szCs w:val="18"/>
          <w:lang w:val="es-CO"/>
        </w:rPr>
        <w:t>comprometemos</w:t>
      </w:r>
      <w:r w:rsidRPr="00C35B68">
        <w:rPr>
          <w:rFonts w:ascii="Arial" w:hAnsi="Arial" w:cs="Arial"/>
          <w:spacing w:val="2"/>
          <w:sz w:val="18"/>
          <w:szCs w:val="18"/>
          <w:lang w:val="es-CO"/>
        </w:rPr>
        <w:t xml:space="preserve"> </w:t>
      </w:r>
      <w:r w:rsidRPr="00C35B68">
        <w:rPr>
          <w:rFonts w:ascii="Arial" w:hAnsi="Arial" w:cs="Arial"/>
          <w:sz w:val="18"/>
          <w:szCs w:val="18"/>
          <w:lang w:val="es-CO"/>
        </w:rPr>
        <w:t>a</w:t>
      </w:r>
      <w:r w:rsidRPr="00C35B68">
        <w:rPr>
          <w:rFonts w:ascii="Arial" w:hAnsi="Arial" w:cs="Arial"/>
          <w:spacing w:val="3"/>
          <w:sz w:val="18"/>
          <w:szCs w:val="18"/>
          <w:lang w:val="es-CO"/>
        </w:rPr>
        <w:t xml:space="preserve"> </w:t>
      </w:r>
      <w:r w:rsidRPr="00C35B68">
        <w:rPr>
          <w:rFonts w:ascii="Arial" w:hAnsi="Arial" w:cs="Arial"/>
          <w:sz w:val="18"/>
          <w:szCs w:val="18"/>
          <w:lang w:val="es-CO"/>
        </w:rPr>
        <w:t>no</w:t>
      </w:r>
      <w:r w:rsidRPr="00C35B68">
        <w:rPr>
          <w:rFonts w:ascii="Arial" w:hAnsi="Arial" w:cs="Arial"/>
          <w:spacing w:val="3"/>
          <w:sz w:val="18"/>
          <w:szCs w:val="18"/>
          <w:lang w:val="es-CO"/>
        </w:rPr>
        <w:t xml:space="preserve"> </w:t>
      </w:r>
      <w:r w:rsidRPr="00C35B68">
        <w:rPr>
          <w:rFonts w:ascii="Arial" w:hAnsi="Arial" w:cs="Arial"/>
          <w:sz w:val="18"/>
          <w:szCs w:val="18"/>
          <w:lang w:val="es-CO"/>
        </w:rPr>
        <w:t>efectuar</w:t>
      </w:r>
      <w:r w:rsidRPr="00C35B68">
        <w:rPr>
          <w:rFonts w:ascii="Arial" w:hAnsi="Arial" w:cs="Arial"/>
          <w:spacing w:val="4"/>
          <w:sz w:val="18"/>
          <w:szCs w:val="18"/>
          <w:lang w:val="es-CO"/>
        </w:rPr>
        <w:t xml:space="preserve"> </w:t>
      </w:r>
      <w:r w:rsidRPr="00C35B68">
        <w:rPr>
          <w:rFonts w:ascii="Arial" w:hAnsi="Arial" w:cs="Arial"/>
          <w:spacing w:val="-1"/>
          <w:sz w:val="18"/>
          <w:szCs w:val="18"/>
          <w:lang w:val="es-CO"/>
        </w:rPr>
        <w:t>acuerdos,</w:t>
      </w:r>
      <w:r w:rsidRPr="00C35B68">
        <w:rPr>
          <w:rFonts w:ascii="Arial" w:hAnsi="Arial" w:cs="Arial"/>
          <w:spacing w:val="3"/>
          <w:sz w:val="18"/>
          <w:szCs w:val="18"/>
          <w:lang w:val="es-CO"/>
        </w:rPr>
        <w:t xml:space="preserve"> </w:t>
      </w:r>
      <w:r w:rsidRPr="00C35B68">
        <w:rPr>
          <w:rFonts w:ascii="Arial" w:hAnsi="Arial" w:cs="Arial"/>
          <w:sz w:val="18"/>
          <w:szCs w:val="18"/>
          <w:lang w:val="es-CO"/>
        </w:rPr>
        <w:t>o</w:t>
      </w:r>
      <w:r w:rsidRPr="00C35B68">
        <w:rPr>
          <w:rFonts w:ascii="Arial" w:hAnsi="Arial" w:cs="Arial"/>
          <w:spacing w:val="3"/>
          <w:sz w:val="18"/>
          <w:szCs w:val="18"/>
          <w:lang w:val="es-CO"/>
        </w:rPr>
        <w:t xml:space="preserve"> </w:t>
      </w:r>
      <w:r w:rsidRPr="00C35B68">
        <w:rPr>
          <w:rFonts w:ascii="Arial" w:hAnsi="Arial" w:cs="Arial"/>
          <w:sz w:val="18"/>
          <w:szCs w:val="18"/>
          <w:lang w:val="es-CO"/>
        </w:rPr>
        <w:t>realizar</w:t>
      </w:r>
      <w:r w:rsidRPr="00C35B68">
        <w:rPr>
          <w:rFonts w:ascii="Arial" w:hAnsi="Arial" w:cs="Arial"/>
          <w:spacing w:val="4"/>
          <w:sz w:val="18"/>
          <w:szCs w:val="18"/>
          <w:lang w:val="es-CO"/>
        </w:rPr>
        <w:t xml:space="preserve"> </w:t>
      </w:r>
      <w:r w:rsidRPr="00C35B68">
        <w:rPr>
          <w:rFonts w:ascii="Arial" w:hAnsi="Arial" w:cs="Arial"/>
          <w:sz w:val="18"/>
          <w:szCs w:val="18"/>
          <w:lang w:val="es-CO"/>
        </w:rPr>
        <w:t>actos</w:t>
      </w:r>
      <w:r w:rsidRPr="00C35B68">
        <w:rPr>
          <w:rFonts w:ascii="Arial" w:hAnsi="Arial" w:cs="Arial"/>
          <w:spacing w:val="4"/>
          <w:sz w:val="18"/>
          <w:szCs w:val="18"/>
          <w:lang w:val="es-CO"/>
        </w:rPr>
        <w:t xml:space="preserve"> </w:t>
      </w:r>
      <w:r w:rsidRPr="00C35B68">
        <w:rPr>
          <w:rFonts w:ascii="Arial" w:hAnsi="Arial" w:cs="Arial"/>
          <w:sz w:val="18"/>
          <w:szCs w:val="18"/>
          <w:lang w:val="es-CO"/>
        </w:rPr>
        <w:t>o</w:t>
      </w:r>
      <w:r w:rsidRPr="00C35B68">
        <w:rPr>
          <w:rFonts w:ascii="Arial" w:hAnsi="Arial" w:cs="Arial"/>
          <w:spacing w:val="2"/>
          <w:sz w:val="18"/>
          <w:szCs w:val="18"/>
          <w:lang w:val="es-CO"/>
        </w:rPr>
        <w:t xml:space="preserve"> </w:t>
      </w:r>
      <w:r w:rsidRPr="00C35B68">
        <w:rPr>
          <w:rFonts w:ascii="Arial" w:hAnsi="Arial" w:cs="Arial"/>
          <w:sz w:val="18"/>
          <w:szCs w:val="18"/>
          <w:lang w:val="es-CO"/>
        </w:rPr>
        <w:t>conductas</w:t>
      </w:r>
      <w:r w:rsidRPr="00C35B68">
        <w:rPr>
          <w:rFonts w:ascii="Arial" w:hAnsi="Arial" w:cs="Arial"/>
          <w:spacing w:val="4"/>
          <w:sz w:val="18"/>
          <w:szCs w:val="18"/>
          <w:lang w:val="es-CO"/>
        </w:rPr>
        <w:t xml:space="preserve"> </w:t>
      </w:r>
      <w:r w:rsidRPr="00C35B68">
        <w:rPr>
          <w:rFonts w:ascii="Arial" w:hAnsi="Arial" w:cs="Arial"/>
          <w:sz w:val="18"/>
          <w:szCs w:val="18"/>
          <w:lang w:val="es-CO"/>
        </w:rPr>
        <w:t>que</w:t>
      </w:r>
      <w:r w:rsidRPr="00C35B68">
        <w:rPr>
          <w:rFonts w:ascii="Arial" w:hAnsi="Arial" w:cs="Arial"/>
          <w:spacing w:val="3"/>
          <w:sz w:val="18"/>
          <w:szCs w:val="18"/>
          <w:lang w:val="es-CO"/>
        </w:rPr>
        <w:t xml:space="preserve"> </w:t>
      </w:r>
      <w:r w:rsidRPr="00C35B68">
        <w:rPr>
          <w:rFonts w:ascii="Arial" w:hAnsi="Arial" w:cs="Arial"/>
          <w:sz w:val="18"/>
          <w:szCs w:val="18"/>
          <w:lang w:val="es-CO"/>
        </w:rPr>
        <w:t>tengan</w:t>
      </w:r>
      <w:r w:rsidRPr="00C35B68">
        <w:rPr>
          <w:rFonts w:ascii="Arial" w:hAnsi="Arial" w:cs="Arial"/>
          <w:spacing w:val="3"/>
          <w:sz w:val="18"/>
          <w:szCs w:val="18"/>
          <w:lang w:val="es-CO"/>
        </w:rPr>
        <w:t xml:space="preserve"> </w:t>
      </w:r>
      <w:r w:rsidRPr="00C35B68">
        <w:rPr>
          <w:rFonts w:ascii="Arial" w:hAnsi="Arial" w:cs="Arial"/>
          <w:spacing w:val="-1"/>
          <w:sz w:val="18"/>
          <w:szCs w:val="18"/>
          <w:lang w:val="es-CO"/>
        </w:rPr>
        <w:t>por</w:t>
      </w:r>
      <w:r w:rsidRPr="00C35B68">
        <w:rPr>
          <w:rFonts w:ascii="Arial" w:hAnsi="Arial" w:cs="Arial"/>
          <w:spacing w:val="42"/>
          <w:w w:val="99"/>
          <w:sz w:val="18"/>
          <w:szCs w:val="18"/>
          <w:lang w:val="es-CO"/>
        </w:rPr>
        <w:t xml:space="preserve"> </w:t>
      </w:r>
      <w:r w:rsidRPr="00C35B68">
        <w:rPr>
          <w:rFonts w:ascii="Arial" w:hAnsi="Arial" w:cs="Arial"/>
          <w:sz w:val="18"/>
          <w:szCs w:val="18"/>
          <w:lang w:val="es-CO"/>
        </w:rPr>
        <w:t>objeto</w:t>
      </w:r>
      <w:r w:rsidRPr="00C35B68">
        <w:rPr>
          <w:rFonts w:ascii="Arial" w:hAnsi="Arial" w:cs="Arial"/>
          <w:spacing w:val="-6"/>
          <w:sz w:val="18"/>
          <w:szCs w:val="18"/>
          <w:lang w:val="es-CO"/>
        </w:rPr>
        <w:t xml:space="preserve"> </w:t>
      </w:r>
      <w:r w:rsidRPr="00C35B68">
        <w:rPr>
          <w:rFonts w:ascii="Arial" w:hAnsi="Arial" w:cs="Arial"/>
          <w:sz w:val="18"/>
          <w:szCs w:val="18"/>
          <w:lang w:val="es-CO"/>
        </w:rPr>
        <w:t>o</w:t>
      </w:r>
      <w:r w:rsidRPr="00C35B68">
        <w:rPr>
          <w:rFonts w:ascii="Arial" w:hAnsi="Arial" w:cs="Arial"/>
          <w:spacing w:val="-7"/>
          <w:sz w:val="18"/>
          <w:szCs w:val="18"/>
          <w:lang w:val="es-CO"/>
        </w:rPr>
        <w:t xml:space="preserve"> </w:t>
      </w:r>
      <w:r w:rsidRPr="00C35B68">
        <w:rPr>
          <w:rFonts w:ascii="Arial" w:hAnsi="Arial" w:cs="Arial"/>
          <w:sz w:val="18"/>
          <w:szCs w:val="18"/>
          <w:lang w:val="es-CO"/>
        </w:rPr>
        <w:t>efecto</w:t>
      </w:r>
      <w:r w:rsidRPr="00C35B68">
        <w:rPr>
          <w:rFonts w:ascii="Arial" w:hAnsi="Arial" w:cs="Arial"/>
          <w:spacing w:val="-7"/>
          <w:sz w:val="18"/>
          <w:szCs w:val="18"/>
          <w:lang w:val="es-CO"/>
        </w:rPr>
        <w:t xml:space="preserve"> </w:t>
      </w:r>
      <w:r w:rsidRPr="00C35B68">
        <w:rPr>
          <w:rFonts w:ascii="Arial" w:hAnsi="Arial" w:cs="Arial"/>
          <w:sz w:val="18"/>
          <w:szCs w:val="18"/>
          <w:lang w:val="es-CO"/>
        </w:rPr>
        <w:t>la</w:t>
      </w:r>
      <w:r w:rsidRPr="00C35B68">
        <w:rPr>
          <w:rFonts w:ascii="Arial" w:hAnsi="Arial" w:cs="Arial"/>
          <w:spacing w:val="-7"/>
          <w:sz w:val="18"/>
          <w:szCs w:val="18"/>
          <w:lang w:val="es-CO"/>
        </w:rPr>
        <w:t xml:space="preserve"> </w:t>
      </w:r>
      <w:r w:rsidRPr="00C35B68">
        <w:rPr>
          <w:rFonts w:ascii="Arial" w:hAnsi="Arial" w:cs="Arial"/>
          <w:sz w:val="18"/>
          <w:szCs w:val="18"/>
          <w:lang w:val="es-CO"/>
        </w:rPr>
        <w:t>colusión</w:t>
      </w:r>
      <w:r w:rsidRPr="00C35B68">
        <w:rPr>
          <w:rFonts w:ascii="Arial" w:hAnsi="Arial" w:cs="Arial"/>
          <w:spacing w:val="-5"/>
          <w:sz w:val="18"/>
          <w:szCs w:val="18"/>
          <w:lang w:val="es-CO"/>
        </w:rPr>
        <w:t xml:space="preserve"> </w:t>
      </w:r>
      <w:r w:rsidRPr="00C35B68">
        <w:rPr>
          <w:rFonts w:ascii="Arial" w:hAnsi="Arial" w:cs="Arial"/>
          <w:sz w:val="18"/>
          <w:szCs w:val="18"/>
          <w:lang w:val="es-CO"/>
        </w:rPr>
        <w:t>en</w:t>
      </w:r>
      <w:r w:rsidRPr="00C35B68">
        <w:rPr>
          <w:rFonts w:ascii="Arial" w:hAnsi="Arial" w:cs="Arial"/>
          <w:spacing w:val="-6"/>
          <w:sz w:val="18"/>
          <w:szCs w:val="18"/>
          <w:lang w:val="es-CO"/>
        </w:rPr>
        <w:t xml:space="preserve"> </w:t>
      </w:r>
      <w:r w:rsidRPr="00C35B68">
        <w:rPr>
          <w:rFonts w:ascii="Arial" w:hAnsi="Arial" w:cs="Arial"/>
          <w:sz w:val="18"/>
          <w:szCs w:val="18"/>
          <w:lang w:val="es-CO"/>
        </w:rPr>
        <w:t>el</w:t>
      </w:r>
      <w:r w:rsidRPr="00C35B68">
        <w:rPr>
          <w:rFonts w:ascii="Arial" w:hAnsi="Arial" w:cs="Arial"/>
          <w:spacing w:val="-8"/>
          <w:sz w:val="18"/>
          <w:szCs w:val="18"/>
          <w:lang w:val="es-CO"/>
        </w:rPr>
        <w:t xml:space="preserve"> </w:t>
      </w:r>
      <w:r w:rsidRPr="00C35B68">
        <w:rPr>
          <w:rFonts w:ascii="Arial" w:hAnsi="Arial" w:cs="Arial"/>
          <w:sz w:val="18"/>
          <w:szCs w:val="18"/>
          <w:lang w:val="es-CO"/>
        </w:rPr>
        <w:t>Proceso</w:t>
      </w:r>
      <w:r w:rsidRPr="00C35B68">
        <w:rPr>
          <w:rFonts w:ascii="Arial" w:hAnsi="Arial" w:cs="Arial"/>
          <w:spacing w:val="-7"/>
          <w:sz w:val="18"/>
          <w:szCs w:val="18"/>
          <w:lang w:val="es-CO"/>
        </w:rPr>
        <w:t xml:space="preserve"> </w:t>
      </w:r>
      <w:r w:rsidRPr="00C35B68">
        <w:rPr>
          <w:rFonts w:ascii="Arial" w:hAnsi="Arial" w:cs="Arial"/>
          <w:spacing w:val="-1"/>
          <w:sz w:val="18"/>
          <w:szCs w:val="18"/>
          <w:lang w:val="es-CO"/>
        </w:rPr>
        <w:t>de</w:t>
      </w:r>
      <w:r w:rsidRPr="00C35B68">
        <w:rPr>
          <w:rFonts w:ascii="Arial" w:hAnsi="Arial" w:cs="Arial"/>
          <w:spacing w:val="-5"/>
          <w:sz w:val="18"/>
          <w:szCs w:val="18"/>
          <w:lang w:val="es-CO"/>
        </w:rPr>
        <w:t xml:space="preserve"> </w:t>
      </w:r>
      <w:r w:rsidR="00B3693D" w:rsidRPr="00C35B68">
        <w:rPr>
          <w:rFonts w:ascii="Arial" w:hAnsi="Arial" w:cs="Arial"/>
          <w:sz w:val="18"/>
          <w:szCs w:val="18"/>
          <w:lang w:val="es-CO"/>
        </w:rPr>
        <w:t xml:space="preserve">No. </w:t>
      </w:r>
      <w:r w:rsidR="00B22531">
        <w:rPr>
          <w:rFonts w:ascii="Arial" w:hAnsi="Arial" w:cs="Arial"/>
          <w:b/>
          <w:sz w:val="20"/>
          <w:szCs w:val="20"/>
          <w:lang w:val="es-CO"/>
        </w:rPr>
        <w:t>072-00-MDN-CGFM-DIGSA-</w:t>
      </w:r>
      <w:r w:rsidR="00320357">
        <w:rPr>
          <w:rFonts w:ascii="Arial" w:hAnsi="Arial" w:cs="Arial"/>
          <w:b/>
          <w:sz w:val="20"/>
          <w:szCs w:val="20"/>
          <w:lang w:val="es-CO"/>
        </w:rPr>
        <w:t>FAC</w:t>
      </w:r>
      <w:r w:rsidR="00B22531">
        <w:rPr>
          <w:rFonts w:ascii="Arial" w:hAnsi="Arial" w:cs="Arial"/>
          <w:b/>
          <w:sz w:val="20"/>
          <w:szCs w:val="20"/>
          <w:lang w:val="es-CO"/>
        </w:rPr>
        <w:t>-JEFSA-2026</w:t>
      </w:r>
      <w:r w:rsidR="00E351C0" w:rsidRPr="00C35B68">
        <w:rPr>
          <w:rFonts w:cstheme="minorHAnsi"/>
          <w:b/>
          <w:bCs/>
        </w:rPr>
        <w:t xml:space="preserve"> </w:t>
      </w:r>
      <w:r w:rsidR="00E351C0" w:rsidRPr="00C35B68">
        <w:rPr>
          <w:rFonts w:ascii="Arial" w:hAnsi="Arial" w:cs="Arial"/>
          <w:sz w:val="18"/>
          <w:szCs w:val="18"/>
          <w:lang w:val="es-CO"/>
        </w:rPr>
        <w:t>cuyo objeto es</w:t>
      </w:r>
      <w:r w:rsidR="006F4630" w:rsidRPr="00C35B68">
        <w:rPr>
          <w:rFonts w:ascii="Arial" w:hAnsi="Arial" w:cs="Arial"/>
          <w:sz w:val="18"/>
          <w:szCs w:val="18"/>
          <w:lang w:val="es-CO"/>
        </w:rPr>
        <w:t xml:space="preserve"> </w:t>
      </w:r>
      <w:r w:rsidR="00C35B68" w:rsidRPr="00C35B68">
        <w:rPr>
          <w:rFonts w:ascii="Arial" w:hAnsi="Arial" w:cs="Arial"/>
          <w:sz w:val="18"/>
          <w:szCs w:val="18"/>
          <w:lang w:val="es-CO"/>
        </w:rPr>
        <w:t>l</w:t>
      </w:r>
      <w:r w:rsidR="00C35B68" w:rsidRPr="00C35B68">
        <w:rPr>
          <w:rFonts w:ascii="Arial" w:hAnsi="Arial" w:cs="Arial"/>
          <w:sz w:val="18"/>
          <w:szCs w:val="18"/>
        </w:rPr>
        <w:t>a</w:t>
      </w:r>
      <w:r w:rsidR="00C35B68" w:rsidRPr="00C35B68">
        <w:rPr>
          <w:rFonts w:ascii="Arial" w:hAnsi="Arial" w:cs="Arial"/>
          <w:sz w:val="18"/>
          <w:szCs w:val="18"/>
          <w:lang w:val="es-CO"/>
        </w:rPr>
        <w:t xml:space="preserve"> </w:t>
      </w:r>
      <w:r w:rsidR="009E7918" w:rsidRPr="009E7918">
        <w:rPr>
          <w:rFonts w:ascii="Arial" w:hAnsi="Arial" w:cs="Arial"/>
          <w:b/>
          <w:color w:val="EE0000"/>
          <w:sz w:val="20"/>
          <w:szCs w:val="20"/>
          <w:lang w:val="es-CO"/>
        </w:rPr>
        <w:t>XXXXXXXXXXXXXXXXXXXX</w:t>
      </w:r>
    </w:p>
    <w:p w14:paraId="6D78C24C" w14:textId="558FA1DA" w:rsidR="006F4630" w:rsidRPr="00C35B68" w:rsidRDefault="006F4630" w:rsidP="00C35B68">
      <w:pPr>
        <w:pStyle w:val="Textoindependiente"/>
        <w:spacing w:after="0" w:line="240" w:lineRule="auto"/>
        <w:ind w:left="462" w:right="121"/>
        <w:jc w:val="both"/>
        <w:rPr>
          <w:rFonts w:ascii="Arial" w:hAnsi="Arial" w:cs="Arial"/>
          <w:sz w:val="18"/>
          <w:szCs w:val="18"/>
        </w:rPr>
      </w:pPr>
    </w:p>
    <w:p w14:paraId="3F92E83A" w14:textId="21082446" w:rsidR="00B01EB5" w:rsidRPr="00C35B68" w:rsidRDefault="00B01EB5" w:rsidP="00E7046E">
      <w:pPr>
        <w:pStyle w:val="Textoindependiente"/>
        <w:numPr>
          <w:ilvl w:val="0"/>
          <w:numId w:val="13"/>
        </w:numPr>
        <w:spacing w:after="0" w:line="240" w:lineRule="auto"/>
        <w:ind w:right="121"/>
        <w:jc w:val="both"/>
        <w:rPr>
          <w:rFonts w:ascii="Arial" w:hAnsi="Arial" w:cs="Arial"/>
          <w:sz w:val="18"/>
          <w:szCs w:val="18"/>
        </w:rPr>
      </w:pPr>
      <w:r w:rsidRPr="00C35B68">
        <w:rPr>
          <w:rFonts w:ascii="Arial" w:hAnsi="Arial" w:cs="Arial"/>
          <w:sz w:val="18"/>
          <w:szCs w:val="18"/>
          <w:lang w:val="es-CO"/>
        </w:rPr>
        <w:t xml:space="preserve">Nos comprometemos a revelar la información que sobre el Proceso de Contratación No. </w:t>
      </w:r>
      <w:r w:rsidR="00B22531">
        <w:rPr>
          <w:rFonts w:ascii="Arial" w:hAnsi="Arial" w:cs="Arial"/>
          <w:b/>
          <w:sz w:val="20"/>
          <w:szCs w:val="20"/>
          <w:lang w:val="es-CO"/>
        </w:rPr>
        <w:t>072-00-MDN-CGFM-DIGSA-</w:t>
      </w:r>
      <w:r w:rsidR="00320357">
        <w:rPr>
          <w:rFonts w:ascii="Arial" w:hAnsi="Arial" w:cs="Arial"/>
          <w:b/>
          <w:sz w:val="20"/>
          <w:szCs w:val="20"/>
          <w:lang w:val="es-CO"/>
        </w:rPr>
        <w:t>FAC</w:t>
      </w:r>
      <w:r w:rsidR="00B22531">
        <w:rPr>
          <w:rFonts w:ascii="Arial" w:hAnsi="Arial" w:cs="Arial"/>
          <w:b/>
          <w:sz w:val="20"/>
          <w:szCs w:val="20"/>
          <w:lang w:val="es-CO"/>
        </w:rPr>
        <w:t>-JEFSA-2026</w:t>
      </w:r>
      <w:r w:rsidR="00E351C0" w:rsidRPr="00C35B68">
        <w:rPr>
          <w:rFonts w:cstheme="minorHAnsi"/>
          <w:b/>
          <w:bCs/>
        </w:rPr>
        <w:t xml:space="preserve"> </w:t>
      </w:r>
      <w:r w:rsidR="00E351C0" w:rsidRPr="00C35B68">
        <w:rPr>
          <w:rFonts w:ascii="Arial" w:hAnsi="Arial" w:cs="Arial"/>
          <w:sz w:val="18"/>
          <w:szCs w:val="18"/>
          <w:lang w:val="es-CO"/>
        </w:rPr>
        <w:t>cuyo objeto es</w:t>
      </w:r>
      <w:r w:rsidR="006F4630" w:rsidRPr="00C35B68">
        <w:rPr>
          <w:rFonts w:ascii="Arial" w:hAnsi="Arial" w:cs="Arial"/>
          <w:sz w:val="18"/>
          <w:szCs w:val="18"/>
          <w:lang w:val="es-CO"/>
        </w:rPr>
        <w:t xml:space="preserve"> </w:t>
      </w:r>
      <w:r w:rsidR="00C35B68" w:rsidRPr="00C35B68">
        <w:rPr>
          <w:rFonts w:ascii="Arial" w:hAnsi="Arial" w:cs="Arial"/>
          <w:sz w:val="18"/>
          <w:szCs w:val="18"/>
          <w:lang w:val="es-CO"/>
        </w:rPr>
        <w:t>l</w:t>
      </w:r>
      <w:r w:rsidR="00C35B68" w:rsidRPr="00C35B68">
        <w:rPr>
          <w:rFonts w:ascii="Arial" w:hAnsi="Arial" w:cs="Arial"/>
          <w:sz w:val="18"/>
          <w:szCs w:val="18"/>
        </w:rPr>
        <w:t>a</w:t>
      </w:r>
      <w:r w:rsidR="00C35B68" w:rsidRPr="00C35B68">
        <w:rPr>
          <w:rFonts w:ascii="Arial" w:hAnsi="Arial" w:cs="Arial"/>
          <w:sz w:val="18"/>
          <w:szCs w:val="18"/>
          <w:lang w:val="es-CO"/>
        </w:rPr>
        <w:t xml:space="preserve"> </w:t>
      </w:r>
      <w:r w:rsidR="009E7918" w:rsidRPr="009E7918">
        <w:rPr>
          <w:rFonts w:ascii="Arial" w:hAnsi="Arial" w:cs="Arial"/>
          <w:b/>
          <w:color w:val="EE0000"/>
          <w:sz w:val="20"/>
          <w:szCs w:val="20"/>
          <w:lang w:val="es-CO"/>
        </w:rPr>
        <w:t>XXXXXXXXXXXXXXXXXXXX</w:t>
      </w:r>
      <w:r w:rsidR="00E351C0" w:rsidRPr="00C35B68">
        <w:rPr>
          <w:rFonts w:ascii="Arial" w:hAnsi="Arial" w:cs="Arial"/>
          <w:sz w:val="18"/>
          <w:szCs w:val="18"/>
          <w:lang w:val="es-CO"/>
        </w:rPr>
        <w:t xml:space="preserve"> </w:t>
      </w:r>
      <w:r w:rsidRPr="00C35B68">
        <w:rPr>
          <w:rFonts w:ascii="Arial" w:hAnsi="Arial" w:cs="Arial"/>
          <w:sz w:val="18"/>
          <w:szCs w:val="18"/>
          <w:lang w:val="es-CO"/>
        </w:rPr>
        <w:t>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A551D7">
      <w:pPr>
        <w:pStyle w:val="Textoindependiente"/>
        <w:numPr>
          <w:ilvl w:val="0"/>
          <w:numId w:val="13"/>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A551D7">
      <w:pPr>
        <w:pStyle w:val="Textoindependiente"/>
        <w:numPr>
          <w:ilvl w:val="0"/>
          <w:numId w:val="13"/>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50A95129"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No</w:t>
      </w:r>
      <w:r w:rsidR="00E70FBB" w:rsidRPr="00E70FBB">
        <w:rPr>
          <w:rFonts w:cstheme="minorHAnsi"/>
          <w:b/>
          <w:bCs/>
          <w:sz w:val="18"/>
          <w:szCs w:val="18"/>
          <w:lang w:val="es-ES"/>
        </w:rPr>
        <w:t>.</w:t>
      </w:r>
      <w:r w:rsidR="00521732">
        <w:rPr>
          <w:rFonts w:cstheme="minorHAnsi"/>
          <w:b/>
          <w:bCs/>
          <w:sz w:val="18"/>
          <w:szCs w:val="18"/>
          <w:lang w:val="es-ES"/>
        </w:rPr>
        <w:t xml:space="preserve"> </w:t>
      </w:r>
      <w:r w:rsidR="00B22531">
        <w:rPr>
          <w:rFonts w:cstheme="minorHAnsi"/>
          <w:b/>
          <w:bCs/>
          <w:lang w:val="es-ES"/>
        </w:rPr>
        <w:t>072-00-MDN-CGFM-DIGSA-</w:t>
      </w:r>
      <w:r w:rsidR="00320357">
        <w:rPr>
          <w:rFonts w:cstheme="minorHAnsi"/>
          <w:b/>
          <w:bCs/>
          <w:lang w:val="es-ES"/>
        </w:rPr>
        <w:t>FAC</w:t>
      </w:r>
      <w:r w:rsidR="00B22531">
        <w:rPr>
          <w:rFonts w:cstheme="minorHAnsi"/>
          <w:b/>
          <w:bCs/>
          <w:lang w:val="es-ES"/>
        </w:rPr>
        <w:t>-JEFSA-2026</w:t>
      </w:r>
      <w:r w:rsidR="00182F57">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35C8567B" w:rsidR="00D7511E" w:rsidRPr="00B022B6" w:rsidRDefault="00D7511E" w:rsidP="00840C0C">
      <w:pPr>
        <w:rPr>
          <w:rFonts w:cstheme="minorHAnsi"/>
        </w:rPr>
      </w:pPr>
      <w:r w:rsidRPr="00B022B6">
        <w:rPr>
          <w:rFonts w:cstheme="minorHAnsi"/>
        </w:rPr>
        <w:t>Declaro que</w:t>
      </w:r>
      <w:r w:rsidR="00191609" w:rsidRPr="00B022B6">
        <w:rPr>
          <w:rFonts w:cstheme="minorHAnsi"/>
        </w:rPr>
        <w:t xml:space="preserve"> </w:t>
      </w:r>
      <w:r w:rsidR="00384E11">
        <w:rPr>
          <w:rFonts w:cstheme="minorHAnsi"/>
        </w:rPr>
        <w:t>cumplo</w:t>
      </w:r>
      <w:r w:rsidR="00A66F0F" w:rsidRPr="00B022B6">
        <w:rPr>
          <w:rFonts w:cstheme="minorHAnsi"/>
        </w:rPr>
        <w:t xml:space="preserv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A551D7">
      <w:pPr>
        <w:pStyle w:val="ZTitulo2"/>
        <w:numPr>
          <w:ilvl w:val="0"/>
          <w:numId w:val="5"/>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6144ED78"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F5738B" w:rsidRPr="009854ED">
        <w:rPr>
          <w:rFonts w:eastAsia="Arial" w:cstheme="minorHAnsi"/>
          <w:color w:val="4E4D4D"/>
          <w:highlight w:val="yellow"/>
        </w:rPr>
        <w:t>XXXXX</w:t>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2C378347"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adjunto.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51A936D7" w14:textId="77777777" w:rsidR="00384E11" w:rsidRDefault="00F510CB" w:rsidP="00384E11">
      <w:pPr>
        <w:autoSpaceDE w:val="0"/>
        <w:autoSpaceDN w:val="0"/>
        <w:adjustRightInd w:val="0"/>
        <w:spacing w:after="0" w:line="240" w:lineRule="auto"/>
        <w:jc w:val="center"/>
        <w:rPr>
          <w:rFonts w:cstheme="minorHAnsi"/>
          <w:b/>
          <w:bCs/>
          <w:lang w:val="es-ES"/>
        </w:rPr>
      </w:pPr>
      <w:r>
        <w:rPr>
          <w:rFonts w:cstheme="minorHAnsi"/>
          <w:b/>
          <w:bCs/>
          <w:lang w:val="es-ES"/>
        </w:rPr>
        <w:lastRenderedPageBreak/>
        <w:t xml:space="preserve">Formulario Datos Básicos Beneficiario Cuenta </w:t>
      </w:r>
    </w:p>
    <w:p w14:paraId="2E320922" w14:textId="257B2AEB" w:rsidR="009F76A8" w:rsidRPr="00093E31" w:rsidRDefault="00F510CB" w:rsidP="00384E11">
      <w:pPr>
        <w:autoSpaceDE w:val="0"/>
        <w:autoSpaceDN w:val="0"/>
        <w:adjustRightInd w:val="0"/>
        <w:spacing w:after="0" w:line="240" w:lineRule="auto"/>
        <w:jc w:val="center"/>
        <w:rPr>
          <w:rFonts w:cstheme="minorHAnsi"/>
          <w:b/>
          <w:bCs/>
          <w:lang w:val="es-ES"/>
        </w:rPr>
      </w:pPr>
      <w:r w:rsidRPr="007752FC">
        <w:rPr>
          <w:rFonts w:cstheme="minorHAnsi"/>
          <w:b/>
          <w:bCs/>
          <w:lang w:val="es-ES"/>
        </w:rPr>
        <w:t xml:space="preserve">Proceso de Contratación No. </w:t>
      </w:r>
      <w:r w:rsidR="00521732">
        <w:rPr>
          <w:rFonts w:cstheme="minorHAnsi"/>
          <w:b/>
          <w:bCs/>
          <w:lang w:val="es-ES"/>
        </w:rPr>
        <w:t xml:space="preserve">No. </w:t>
      </w:r>
      <w:r w:rsidR="00B22531">
        <w:rPr>
          <w:rFonts w:cstheme="minorHAnsi"/>
          <w:b/>
          <w:bCs/>
          <w:lang w:val="es-ES"/>
        </w:rPr>
        <w:t>072-00-MDN-CGFM-DIGSA-</w:t>
      </w:r>
      <w:r w:rsidR="00320357">
        <w:rPr>
          <w:rFonts w:cstheme="minorHAnsi"/>
          <w:b/>
          <w:bCs/>
          <w:lang w:val="es-ES"/>
        </w:rPr>
        <w:t>FAC</w:t>
      </w:r>
      <w:r w:rsidR="00B22531">
        <w:rPr>
          <w:rFonts w:cstheme="minorHAnsi"/>
          <w:b/>
          <w:bCs/>
          <w:lang w:val="es-ES"/>
        </w:rPr>
        <w:t>-JEFSA-2026</w:t>
      </w:r>
      <w:r w:rsidR="00182F57">
        <w:rPr>
          <w:rFonts w:cstheme="minorHAnsi"/>
          <w:b/>
          <w:bCs/>
          <w:lang w:val="es-ES"/>
        </w:rPr>
        <w:t xml:space="preserve"> </w:t>
      </w:r>
      <w:r w:rsidR="00521732" w:rsidRPr="00D7420D">
        <w:rPr>
          <w:rFonts w:cstheme="minorHAnsi"/>
          <w:b/>
          <w:bCs/>
          <w:lang w:val="es-ES"/>
        </w:rPr>
        <w:t xml:space="preserve"> </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3D238517" w14:textId="77777777" w:rsidR="00384E11" w:rsidRDefault="00384E11" w:rsidP="00656707">
      <w:pPr>
        <w:tabs>
          <w:tab w:val="left" w:pos="5103"/>
        </w:tabs>
        <w:jc w:val="center"/>
        <w:rPr>
          <w:rFonts w:cstheme="minorHAnsi"/>
          <w:b/>
          <w:bCs/>
          <w:lang w:val="es-ES"/>
        </w:rPr>
      </w:pPr>
    </w:p>
    <w:p w14:paraId="0EF559B2" w14:textId="3F2D04F2"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22991C70"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521732">
        <w:rPr>
          <w:rFonts w:cstheme="minorHAnsi"/>
          <w:b/>
          <w:bCs/>
          <w:lang w:val="es-ES"/>
        </w:rPr>
        <w:t xml:space="preserve">No. </w:t>
      </w:r>
      <w:r w:rsidR="00B22531">
        <w:rPr>
          <w:rFonts w:cstheme="minorHAnsi"/>
          <w:b/>
          <w:bCs/>
          <w:lang w:val="es-ES"/>
        </w:rPr>
        <w:t>072-00-MDN-CGFM-DIGSA-</w:t>
      </w:r>
      <w:r w:rsidR="00320357">
        <w:rPr>
          <w:rFonts w:cstheme="minorHAnsi"/>
          <w:b/>
          <w:bCs/>
          <w:lang w:val="es-ES"/>
        </w:rPr>
        <w:t>FAC</w:t>
      </w:r>
      <w:r w:rsidR="00B22531">
        <w:rPr>
          <w:rFonts w:cstheme="minorHAnsi"/>
          <w:b/>
          <w:bCs/>
          <w:lang w:val="es-ES"/>
        </w:rPr>
        <w:t>-JEFSA-2026</w:t>
      </w:r>
      <w:r w:rsidR="00182F57">
        <w:rPr>
          <w:rFonts w:cstheme="minorHAnsi"/>
          <w:b/>
          <w:bCs/>
          <w:lang w:val="es-ES"/>
        </w:rPr>
        <w:t xml:space="preserve"> </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B85372" w:rsidRDefault="00706CD7" w:rsidP="00891FD9">
      <w:pPr>
        <w:spacing w:after="0"/>
        <w:jc w:val="center"/>
        <w:rPr>
          <w:rFonts w:cstheme="minorHAnsi"/>
          <w:b/>
          <w:bCs/>
          <w:lang w:val="es-ES"/>
        </w:rPr>
      </w:pPr>
      <w:r w:rsidRPr="001E24CF">
        <w:rPr>
          <w:rFonts w:cstheme="minorHAnsi"/>
          <w:b/>
        </w:rPr>
        <w:br w:type="page"/>
      </w:r>
      <w:r w:rsidR="0003792E" w:rsidRPr="00B85372">
        <w:rPr>
          <w:rFonts w:cstheme="minorHAnsi"/>
          <w:b/>
          <w:bCs/>
          <w:lang w:val="es-ES"/>
        </w:rPr>
        <w:lastRenderedPageBreak/>
        <w:t>Formulario</w:t>
      </w:r>
      <w:r w:rsidR="001E24CF" w:rsidRPr="00B85372">
        <w:rPr>
          <w:rFonts w:cstheme="minorHAnsi"/>
          <w:b/>
          <w:bCs/>
          <w:lang w:val="es-ES"/>
        </w:rPr>
        <w:t xml:space="preserve"> de ofrecimiento de </w:t>
      </w:r>
      <w:r w:rsidR="00FE3F8E" w:rsidRPr="00B85372">
        <w:rPr>
          <w:rFonts w:cstheme="minorHAnsi"/>
          <w:b/>
          <w:bCs/>
          <w:lang w:val="es-ES"/>
        </w:rPr>
        <w:t>especificaciones</w:t>
      </w:r>
      <w:r w:rsidR="001E24CF" w:rsidRPr="00B85372">
        <w:rPr>
          <w:rFonts w:cstheme="minorHAnsi"/>
          <w:b/>
          <w:bCs/>
          <w:lang w:val="es-ES"/>
        </w:rPr>
        <w:t xml:space="preserve"> técnic</w:t>
      </w:r>
      <w:r w:rsidR="00FE3F8E" w:rsidRPr="00B85372">
        <w:rPr>
          <w:rFonts w:cstheme="minorHAnsi"/>
          <w:b/>
          <w:bCs/>
          <w:lang w:val="es-ES"/>
        </w:rPr>
        <w:t>a</w:t>
      </w:r>
      <w:r w:rsidR="001E24CF" w:rsidRPr="00B85372">
        <w:rPr>
          <w:rFonts w:cstheme="minorHAnsi"/>
          <w:b/>
          <w:bCs/>
          <w:lang w:val="es-ES"/>
        </w:rPr>
        <w:t>s</w:t>
      </w:r>
      <w:r w:rsidR="0009430C" w:rsidRPr="00B85372">
        <w:rPr>
          <w:rFonts w:cstheme="minorHAnsi"/>
          <w:b/>
          <w:bCs/>
          <w:lang w:val="es-ES"/>
        </w:rPr>
        <w:t xml:space="preserve"> </w:t>
      </w:r>
      <w:r w:rsidR="00FE3F8E" w:rsidRPr="00B85372">
        <w:rPr>
          <w:rFonts w:cstheme="minorHAnsi"/>
          <w:b/>
          <w:bCs/>
          <w:lang w:val="es-ES"/>
        </w:rPr>
        <w:t>m</w:t>
      </w:r>
      <w:r w:rsidR="0009430C" w:rsidRPr="00B85372">
        <w:rPr>
          <w:rFonts w:cstheme="minorHAnsi"/>
          <w:b/>
          <w:bCs/>
          <w:lang w:val="es-ES"/>
        </w:rPr>
        <w:t>ínim</w:t>
      </w:r>
      <w:r w:rsidR="00FE3F8E" w:rsidRPr="00B85372">
        <w:rPr>
          <w:rFonts w:cstheme="minorHAnsi"/>
          <w:b/>
          <w:bCs/>
          <w:lang w:val="es-ES"/>
        </w:rPr>
        <w:t>a</w:t>
      </w:r>
      <w:r w:rsidR="0009430C" w:rsidRPr="00B85372">
        <w:rPr>
          <w:rFonts w:cstheme="minorHAnsi"/>
          <w:b/>
          <w:bCs/>
          <w:lang w:val="es-ES"/>
        </w:rPr>
        <w:t>s requerid</w:t>
      </w:r>
      <w:r w:rsidR="00FE3F8E" w:rsidRPr="00B85372">
        <w:rPr>
          <w:rFonts w:cstheme="minorHAnsi"/>
          <w:b/>
          <w:bCs/>
          <w:lang w:val="es-ES"/>
        </w:rPr>
        <w:t>a</w:t>
      </w:r>
      <w:r w:rsidR="0009430C" w:rsidRPr="00B85372">
        <w:rPr>
          <w:rFonts w:cstheme="minorHAnsi"/>
          <w:b/>
          <w:bCs/>
          <w:lang w:val="es-ES"/>
        </w:rPr>
        <w:t>s</w:t>
      </w:r>
    </w:p>
    <w:p w14:paraId="74F4F8F2" w14:textId="70033094" w:rsidR="00521732" w:rsidRDefault="001E24CF" w:rsidP="00521732">
      <w:pPr>
        <w:autoSpaceDE w:val="0"/>
        <w:autoSpaceDN w:val="0"/>
        <w:adjustRightInd w:val="0"/>
        <w:spacing w:after="0" w:line="276" w:lineRule="auto"/>
        <w:jc w:val="center"/>
        <w:rPr>
          <w:rFonts w:cstheme="minorHAnsi"/>
          <w:b/>
          <w:bCs/>
          <w:lang w:val="es-ES"/>
        </w:rPr>
      </w:pPr>
      <w:r w:rsidRPr="00B85372">
        <w:rPr>
          <w:rFonts w:cstheme="minorHAnsi"/>
          <w:b/>
          <w:bCs/>
          <w:lang w:val="es-ES"/>
        </w:rPr>
        <w:t xml:space="preserve">Proceso de Contratación </w:t>
      </w:r>
      <w:r w:rsidR="00521732">
        <w:rPr>
          <w:rFonts w:cstheme="minorHAnsi"/>
          <w:b/>
          <w:bCs/>
          <w:lang w:val="es-ES"/>
        </w:rPr>
        <w:t xml:space="preserve">No. </w:t>
      </w:r>
      <w:r w:rsidR="00B22531">
        <w:rPr>
          <w:rFonts w:cstheme="minorHAnsi"/>
          <w:b/>
          <w:bCs/>
          <w:lang w:val="es-ES"/>
        </w:rPr>
        <w:t>072-00-MDN-CGFM-DIGSA-</w:t>
      </w:r>
      <w:r w:rsidR="00FD0DFA">
        <w:rPr>
          <w:rFonts w:cstheme="minorHAnsi"/>
          <w:b/>
          <w:bCs/>
          <w:lang w:val="es-ES"/>
        </w:rPr>
        <w:t>FAC</w:t>
      </w:r>
      <w:r w:rsidR="00B22531">
        <w:rPr>
          <w:rFonts w:cstheme="minorHAnsi"/>
          <w:b/>
          <w:bCs/>
          <w:lang w:val="es-ES"/>
        </w:rPr>
        <w:t>-JEFSA-2026</w:t>
      </w:r>
      <w:r w:rsidR="00182F57">
        <w:rPr>
          <w:rFonts w:cstheme="minorHAnsi"/>
          <w:b/>
          <w:bCs/>
          <w:lang w:val="es-ES"/>
        </w:rPr>
        <w:t xml:space="preserve"> </w:t>
      </w:r>
      <w:r w:rsidR="00521732" w:rsidRPr="00D7420D">
        <w:rPr>
          <w:rFonts w:cstheme="minorHAnsi"/>
          <w:b/>
          <w:bCs/>
          <w:lang w:val="es-ES"/>
        </w:rPr>
        <w:t xml:space="preserve"> </w:t>
      </w:r>
    </w:p>
    <w:p w14:paraId="015E752B" w14:textId="77777777" w:rsidR="00521732" w:rsidRDefault="00521732" w:rsidP="00521732">
      <w:pPr>
        <w:autoSpaceDE w:val="0"/>
        <w:autoSpaceDN w:val="0"/>
        <w:adjustRightInd w:val="0"/>
        <w:spacing w:after="0" w:line="276" w:lineRule="auto"/>
        <w:jc w:val="center"/>
        <w:rPr>
          <w:rFonts w:cstheme="minorHAnsi"/>
          <w:b/>
          <w:bCs/>
          <w:lang w:val="es-ES"/>
        </w:rPr>
      </w:pPr>
    </w:p>
    <w:p w14:paraId="5F573900" w14:textId="5AC868D6" w:rsidR="00ED1B76" w:rsidRPr="00891FD9" w:rsidRDefault="00ED1B76" w:rsidP="00521732">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w:t>
      </w:r>
      <w:r w:rsidR="009854ED" w:rsidRPr="00891FD9">
        <w:rPr>
          <w:rFonts w:asciiTheme="majorHAnsi" w:hAnsiTheme="majorHAnsi" w:cstheme="majorHAnsi"/>
          <w:sz w:val="20"/>
          <w:szCs w:val="18"/>
        </w:rPr>
        <w:t>técnicas,</w:t>
      </w:r>
      <w:r w:rsidRPr="00891FD9">
        <w:rPr>
          <w:rFonts w:asciiTheme="majorHAnsi" w:hAnsiTheme="majorHAnsi" w:cstheme="majorHAnsi"/>
          <w:sz w:val="20"/>
          <w:szCs w:val="18"/>
        </w:rPr>
        <w:t xml:space="preserve"> así como de los ESPECIFICACIONES TÉCNICAS MÍNIMAS REQUERIDAS detalladas en el pliego de condiciones que rige el proceso de </w:t>
      </w:r>
      <w:r w:rsidR="00E63D84">
        <w:rPr>
          <w:rFonts w:asciiTheme="majorHAnsi" w:hAnsiTheme="majorHAnsi" w:cstheme="majorHAnsi"/>
          <w:sz w:val="20"/>
          <w:szCs w:val="18"/>
        </w:rPr>
        <w:t>Selección Abreviada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0194C4BC"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354459">
        <w:rPr>
          <w:rFonts w:asciiTheme="majorHAnsi" w:hAnsiTheme="majorHAnsi" w:cstheme="majorHAnsi"/>
          <w:b/>
          <w:caps/>
          <w:sz w:val="20"/>
          <w:szCs w:val="18"/>
          <w:lang w:val="es-CO"/>
        </w:rPr>
        <w:t>FUERZA AEROESPACIAL COLOMBIANA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4A587FC8" w14:textId="49235217" w:rsidR="00C35B68" w:rsidRPr="00530F16" w:rsidRDefault="00ED1B76" w:rsidP="001276AB">
            <w:pPr>
              <w:spacing w:after="0" w:line="240" w:lineRule="auto"/>
              <w:jc w:val="both"/>
              <w:rPr>
                <w:rFonts w:ascii="Arial Narrow" w:eastAsia="Arial Narrow" w:hAnsi="Arial Narrow" w:cs="Arial Narrow"/>
                <w:b/>
                <w:sz w:val="20"/>
                <w:szCs w:val="20"/>
              </w:rPr>
            </w:pPr>
            <w:r w:rsidRPr="00C35B68">
              <w:rPr>
                <w:rFonts w:cstheme="minorHAnsi"/>
              </w:rPr>
              <w:t xml:space="preserve">ESPECIFICACIONES TÉCNICAS DETALLADAS EN EL </w:t>
            </w:r>
            <w:r w:rsidR="00935916" w:rsidRPr="00C35B68">
              <w:rPr>
                <w:rFonts w:cstheme="minorHAnsi"/>
              </w:rPr>
              <w:t>ANEXO TECNICO</w:t>
            </w:r>
            <w:r w:rsidRPr="00C35B68">
              <w:rPr>
                <w:rFonts w:cstheme="minorHAnsi"/>
                <w:color w:val="FF0000"/>
              </w:rPr>
              <w:t xml:space="preserve"> </w:t>
            </w:r>
            <w:r w:rsidRPr="00C35B68">
              <w:rPr>
                <w:rFonts w:cstheme="minorHAnsi"/>
              </w:rPr>
              <w:t>DEL PROCESO DE</w:t>
            </w:r>
            <w:r w:rsidR="00935916" w:rsidRPr="00C35B68">
              <w:rPr>
                <w:rFonts w:cstheme="minorHAnsi"/>
              </w:rPr>
              <w:t xml:space="preserve"> </w:t>
            </w:r>
            <w:r w:rsidR="00A1442C" w:rsidRPr="00C35B68">
              <w:rPr>
                <w:rFonts w:cstheme="minorHAnsi"/>
              </w:rPr>
              <w:t>SELECCIÓN ABREVIADA DE MENOR CUANTIA</w:t>
            </w:r>
            <w:r w:rsidR="00D9509C" w:rsidRPr="00C35B68">
              <w:rPr>
                <w:rFonts w:cstheme="minorHAnsi"/>
              </w:rPr>
              <w:t>- SUBASTA INVERSA</w:t>
            </w:r>
            <w:r w:rsidR="00A1442C" w:rsidRPr="00C35B68">
              <w:rPr>
                <w:rFonts w:cstheme="minorHAnsi"/>
              </w:rPr>
              <w:t xml:space="preserve"> </w:t>
            </w:r>
            <w:r w:rsidR="00521732" w:rsidRPr="00C35B68">
              <w:rPr>
                <w:rFonts w:cstheme="minorHAnsi"/>
                <w:b/>
                <w:bCs/>
              </w:rPr>
              <w:t xml:space="preserve">No. </w:t>
            </w:r>
            <w:r w:rsidR="00B22531">
              <w:rPr>
                <w:rFonts w:cstheme="minorHAnsi"/>
                <w:b/>
                <w:bCs/>
              </w:rPr>
              <w:t>072-00-MDN-CGFM-DIGSA-</w:t>
            </w:r>
            <w:r w:rsidR="00FD0DFA">
              <w:rPr>
                <w:rFonts w:cstheme="minorHAnsi"/>
                <w:b/>
                <w:bCs/>
              </w:rPr>
              <w:t>FAC</w:t>
            </w:r>
            <w:r w:rsidR="00B22531">
              <w:rPr>
                <w:rFonts w:cstheme="minorHAnsi"/>
                <w:b/>
                <w:bCs/>
              </w:rPr>
              <w:t>-JEFSA-2026</w:t>
            </w:r>
            <w:r w:rsidR="00A1442C" w:rsidRPr="00C35B68">
              <w:rPr>
                <w:rFonts w:cstheme="minorHAnsi"/>
              </w:rPr>
              <w:t>, CUYO OBJETO ES</w:t>
            </w:r>
            <w:r w:rsidR="006F4630" w:rsidRPr="00C35B68">
              <w:rPr>
                <w:rFonts w:cstheme="minorHAnsi"/>
              </w:rPr>
              <w:t xml:space="preserve"> </w:t>
            </w:r>
            <w:r w:rsidR="00C35B68">
              <w:rPr>
                <w:rFonts w:cstheme="minorHAnsi"/>
              </w:rPr>
              <w:t xml:space="preserve">LA </w:t>
            </w:r>
            <w:r w:rsidR="00C35B68" w:rsidRPr="00530F16">
              <w:rPr>
                <w:rFonts w:cstheme="minorHAnsi"/>
                <w:b/>
              </w:rPr>
              <w:t>“</w:t>
            </w:r>
            <w:r w:rsidR="00F74049" w:rsidRPr="00F74049">
              <w:rPr>
                <w:rFonts w:ascii="Arial" w:hAnsi="Arial" w:cs="Arial"/>
                <w:b/>
              </w:rPr>
              <w:t>PRESTACIÓN DE SERVICIOS DE SALUD AMBULATORIOS PARA EL TRATAMIENTO INTEGRAL DE PACIENTES CON DIAGNÓSTICO DE VIH Y MENORES EXPUESTOS, EN LA MODALIDAD DE PAQUETES DE ATENCIÓN CON MEDICAMENTOS, ADSCRITOS AL SUBSISTEMA DE SALUD DE LAS FUERZAS MILITARES</w:t>
            </w:r>
            <w:r w:rsidR="001276AB" w:rsidRPr="00530F16">
              <w:rPr>
                <w:rFonts w:ascii="Arial Narrow" w:eastAsia="Arial Narrow" w:hAnsi="Arial Narrow" w:cs="Arial Narrow"/>
                <w:b/>
                <w:iCs/>
                <w:color w:val="1A1818" w:themeColor="text1"/>
                <w:sz w:val="20"/>
                <w:szCs w:val="20"/>
              </w:rPr>
              <w:t>.</w:t>
            </w:r>
            <w:r w:rsidR="00C35B68" w:rsidRPr="00530F16">
              <w:rPr>
                <w:rFonts w:cstheme="minorHAnsi"/>
                <w:b/>
              </w:rPr>
              <w:t>”</w:t>
            </w:r>
          </w:p>
          <w:p w14:paraId="3C506CED" w14:textId="1EDE1F03" w:rsidR="00ED1B76" w:rsidRPr="00891FD9" w:rsidRDefault="00ED1B76" w:rsidP="002B7AEB">
            <w:pPr>
              <w:jc w:val="both"/>
              <w:rPr>
                <w:rFonts w:cstheme="minorHAnsi"/>
                <w:color w:val="FF0000"/>
                <w:lang w:val="es-ES"/>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5761C8" w:rsidRDefault="004A4E50" w:rsidP="00891FD9">
      <w:pPr>
        <w:spacing w:after="0"/>
        <w:jc w:val="center"/>
        <w:rPr>
          <w:rFonts w:cstheme="minorHAnsi"/>
          <w:b/>
          <w:bCs/>
          <w:lang w:val="es-ES"/>
        </w:rPr>
      </w:pPr>
      <w:r w:rsidRPr="00784C11">
        <w:rPr>
          <w:rFonts w:cstheme="minorHAnsi"/>
          <w:b/>
        </w:rPr>
        <w:br w:type="page"/>
      </w:r>
      <w:r w:rsidR="0003792E" w:rsidRPr="005761C8">
        <w:rPr>
          <w:rFonts w:cstheme="minorHAnsi"/>
          <w:b/>
          <w:bCs/>
          <w:lang w:val="es-ES"/>
        </w:rPr>
        <w:lastRenderedPageBreak/>
        <w:t>Formulario</w:t>
      </w:r>
      <w:r w:rsidR="0032419C" w:rsidRPr="005761C8">
        <w:rPr>
          <w:rFonts w:cstheme="minorHAnsi"/>
          <w:b/>
          <w:bCs/>
          <w:lang w:val="es-ES"/>
        </w:rPr>
        <w:t xml:space="preserve"> Pacto de integridad</w:t>
      </w:r>
    </w:p>
    <w:p w14:paraId="248DE494" w14:textId="57C5D2FF" w:rsidR="00891FD9" w:rsidRDefault="00BF7107" w:rsidP="00891FD9">
      <w:pPr>
        <w:autoSpaceDE w:val="0"/>
        <w:autoSpaceDN w:val="0"/>
        <w:adjustRightInd w:val="0"/>
        <w:spacing w:after="0" w:line="276" w:lineRule="auto"/>
        <w:jc w:val="center"/>
        <w:rPr>
          <w:rFonts w:cstheme="minorHAnsi"/>
          <w:b/>
          <w:bCs/>
          <w:lang w:val="es-ES"/>
        </w:rPr>
      </w:pPr>
      <w:r w:rsidRPr="005761C8">
        <w:rPr>
          <w:rFonts w:cstheme="minorHAnsi"/>
          <w:b/>
          <w:bCs/>
          <w:lang w:val="es-ES"/>
        </w:rPr>
        <w:t>Proceso de Contratación</w:t>
      </w:r>
      <w:r w:rsidR="00E70FBB" w:rsidRPr="005761C8">
        <w:rPr>
          <w:rFonts w:cstheme="minorHAnsi"/>
          <w:b/>
          <w:bCs/>
          <w:lang w:val="es-ES"/>
        </w:rPr>
        <w:t xml:space="preserve"> </w:t>
      </w:r>
      <w:r w:rsidR="00521732">
        <w:rPr>
          <w:rFonts w:cstheme="minorHAnsi"/>
          <w:b/>
          <w:bCs/>
          <w:lang w:val="es-ES"/>
        </w:rPr>
        <w:t xml:space="preserve">No. </w:t>
      </w:r>
      <w:r w:rsidR="00B22531">
        <w:rPr>
          <w:rFonts w:cstheme="minorHAnsi"/>
          <w:b/>
          <w:bCs/>
          <w:lang w:val="es-ES"/>
        </w:rPr>
        <w:t>072-00-MDN-CGFM-DIGSA-</w:t>
      </w:r>
      <w:r w:rsidR="00F74049">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25E7A354" w14:textId="77777777" w:rsidR="00521732" w:rsidRPr="00891FD9"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21A28EC5" w14:textId="47D45AF9"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 xml:space="preserve">JEFATURA SALUD </w:t>
      </w:r>
      <w:r w:rsidR="00354459">
        <w:rPr>
          <w:rFonts w:cstheme="minorHAnsi"/>
          <w:b/>
          <w:sz w:val="20"/>
          <w:szCs w:val="18"/>
          <w:u w:val="single"/>
        </w:rPr>
        <w:t>FUERZA AEROESPACIAL COLOMBIANA</w:t>
      </w:r>
      <w:r w:rsidR="006F4630">
        <w:rPr>
          <w:rFonts w:cstheme="minorHAnsi"/>
          <w:b/>
          <w:sz w:val="20"/>
          <w:szCs w:val="18"/>
          <w:u w:val="single"/>
        </w:rPr>
        <w:t xml:space="preserve"> </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2E684C37"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 xml:space="preserve">JEFATURA SALUD </w:t>
      </w:r>
      <w:r w:rsidR="00354459">
        <w:rPr>
          <w:rFonts w:cstheme="minorHAnsi"/>
          <w:b/>
          <w:sz w:val="20"/>
          <w:szCs w:val="18"/>
          <w:u w:val="single"/>
        </w:rPr>
        <w:t>FUERZA AEROESPACIAL COLOMBIANA</w:t>
      </w:r>
      <w:r w:rsidR="006F4630">
        <w:rPr>
          <w:rFonts w:cstheme="minorHAnsi"/>
          <w:b/>
          <w:sz w:val="20"/>
          <w:szCs w:val="18"/>
          <w:u w:val="single"/>
        </w:rPr>
        <w:t xml:space="preserve"> </w:t>
      </w:r>
      <w:r w:rsidRPr="00891FD9">
        <w:rPr>
          <w:rFonts w:cstheme="minorHAnsi"/>
          <w:sz w:val="20"/>
          <w:szCs w:val="18"/>
        </w:rPr>
        <w:t xml:space="preserve">con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A551D7">
      <w:pPr>
        <w:numPr>
          <w:ilvl w:val="0"/>
          <w:numId w:val="7"/>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709A9A8A"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 xml:space="preserve">JEFATURA SALUD </w:t>
      </w:r>
      <w:r w:rsidR="00354459">
        <w:rPr>
          <w:rFonts w:cstheme="minorHAnsi"/>
          <w:b/>
          <w:sz w:val="20"/>
          <w:szCs w:val="18"/>
        </w:rPr>
        <w:t>FUERZA AEROESPACIAL COLOMBIANA</w:t>
      </w:r>
      <w:r w:rsidR="006746BB" w:rsidRPr="00891FD9">
        <w:rPr>
          <w:rFonts w:cstheme="minorHAnsi"/>
          <w:b/>
          <w:sz w:val="20"/>
          <w:szCs w:val="18"/>
        </w:rPr>
        <w:t>.</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3D683B5D"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w:t>
      </w:r>
      <w:r w:rsidR="000116DD">
        <w:rPr>
          <w:rFonts w:cstheme="minorHAnsi"/>
          <w:sz w:val="20"/>
          <w:szCs w:val="18"/>
        </w:rPr>
        <w:t>fac</w:t>
      </w:r>
      <w:r w:rsidRPr="00891FD9">
        <w:rPr>
          <w:rFonts w:cstheme="minorHAnsi"/>
          <w:sz w:val="20"/>
          <w:szCs w:val="18"/>
        </w:rPr>
        <w:t>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65B507D2" w:rsidR="00037C6A" w:rsidRPr="00891FD9" w:rsidRDefault="00F420DC" w:rsidP="00A551D7">
      <w:pPr>
        <w:numPr>
          <w:ilvl w:val="0"/>
          <w:numId w:val="8"/>
        </w:numPr>
        <w:tabs>
          <w:tab w:val="num" w:pos="360"/>
        </w:tabs>
        <w:spacing w:after="0"/>
        <w:ind w:left="360"/>
        <w:jc w:val="both"/>
        <w:rPr>
          <w:rFonts w:cstheme="minorHAnsi"/>
          <w:sz w:val="20"/>
          <w:szCs w:val="18"/>
        </w:rPr>
      </w:pPr>
      <w:r w:rsidRPr="00891FD9">
        <w:rPr>
          <w:rFonts w:cstheme="minorHAnsi"/>
          <w:sz w:val="20"/>
          <w:szCs w:val="18"/>
        </w:rPr>
        <w:lastRenderedPageBreak/>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 xml:space="preserve">JEFATURA SALUD </w:t>
      </w:r>
      <w:r w:rsidR="00354459">
        <w:rPr>
          <w:rFonts w:cstheme="minorHAnsi"/>
          <w:b/>
          <w:sz w:val="20"/>
          <w:szCs w:val="18"/>
        </w:rPr>
        <w:t>FUERZA AEROESPACIAL COLOMBIANA</w:t>
      </w:r>
      <w:r w:rsidR="006F4630">
        <w:rPr>
          <w:rFonts w:cstheme="minorHAnsi"/>
          <w:b/>
          <w:sz w:val="20"/>
          <w:szCs w:val="18"/>
        </w:rPr>
        <w:t xml:space="preserve"> </w:t>
      </w:r>
      <w:r w:rsidR="00037C6A" w:rsidRPr="00891FD9">
        <w:rPr>
          <w:rFonts w:cstheme="minorHAnsi"/>
          <w:sz w:val="20"/>
          <w:szCs w:val="18"/>
        </w:rPr>
        <w:t>asignan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4C7C206E"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 xml:space="preserve">JEFATURA SALUD </w:t>
      </w:r>
      <w:r w:rsidR="00354459">
        <w:rPr>
          <w:rFonts w:cstheme="minorHAnsi"/>
          <w:b/>
          <w:sz w:val="20"/>
          <w:szCs w:val="18"/>
        </w:rPr>
        <w:t>FUERZA AEROESPACIAL COLOMBIANA</w:t>
      </w:r>
      <w:r w:rsidRPr="00891FD9">
        <w:rPr>
          <w:rFonts w:cstheme="minorHAnsi"/>
          <w:b/>
          <w:sz w:val="20"/>
          <w:szCs w:val="18"/>
        </w:rPr>
        <w:t>,</w:t>
      </w:r>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61F67A97"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r w:rsidR="00354459">
        <w:rPr>
          <w:rFonts w:cstheme="minorHAnsi"/>
          <w:b/>
          <w:sz w:val="20"/>
          <w:szCs w:val="18"/>
        </w:rPr>
        <w:t>FUERZA AEROESPACIAL COLOMBIANA</w:t>
      </w:r>
      <w:r w:rsidRPr="00891FD9">
        <w:rPr>
          <w:rFonts w:cstheme="minorHAnsi"/>
          <w:sz w:val="20"/>
          <w:szCs w:val="18"/>
        </w:rPr>
        <w:t xml:space="preserve"> y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251D4A8F"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 xml:space="preserve">FUNCIONARIOS DE LA JEFATURA SALUD </w:t>
      </w:r>
      <w:r w:rsidR="00354459">
        <w:rPr>
          <w:rFonts w:cstheme="minorHAnsi"/>
          <w:b/>
          <w:sz w:val="20"/>
          <w:szCs w:val="18"/>
        </w:rPr>
        <w:t>FUERZA AEROESPACIAL COLOMBIANA</w:t>
      </w:r>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Arbitro si así lo exigiere, toda la información sobre pagos </w:t>
      </w:r>
      <w:r w:rsidRPr="00891FD9">
        <w:rPr>
          <w:rFonts w:cstheme="minorHAnsi"/>
          <w:color w:val="000000"/>
          <w:sz w:val="18"/>
          <w:szCs w:val="18"/>
        </w:rPr>
        <w:lastRenderedPageBreak/>
        <w:t>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061D83D1"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Adicionalmente todos los funcionarios de la </w:t>
      </w:r>
      <w:r w:rsidR="006746BB" w:rsidRPr="00891FD9">
        <w:rPr>
          <w:rFonts w:cstheme="minorHAnsi"/>
          <w:b/>
          <w:sz w:val="20"/>
          <w:szCs w:val="18"/>
        </w:rPr>
        <w:t xml:space="preserve">JEFATURA SALUD </w:t>
      </w:r>
      <w:r w:rsidR="00354459">
        <w:rPr>
          <w:rFonts w:cstheme="minorHAnsi"/>
          <w:b/>
          <w:sz w:val="20"/>
          <w:szCs w:val="18"/>
        </w:rPr>
        <w:t>FUERZA AEROESPACIAL COLOMBIANA</w:t>
      </w:r>
      <w:r w:rsidR="006746BB" w:rsidRPr="00891FD9">
        <w:rPr>
          <w:rFonts w:cstheme="minorHAnsi"/>
          <w:sz w:val="20"/>
          <w:szCs w:val="18"/>
        </w:rPr>
        <w:t xml:space="preserve"> </w:t>
      </w:r>
      <w:r w:rsidRPr="00891FD9">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593ED01F"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r w:rsidR="00354459">
        <w:rPr>
          <w:rFonts w:cstheme="minorHAnsi"/>
          <w:b/>
          <w:sz w:val="20"/>
          <w:szCs w:val="18"/>
        </w:rPr>
        <w:t>FUERZA AEROESPACIAL COLOMBIANA</w:t>
      </w:r>
      <w:r w:rsidR="006F4630">
        <w:rPr>
          <w:rFonts w:cstheme="minorHAnsi"/>
          <w:b/>
          <w:sz w:val="20"/>
          <w:szCs w:val="18"/>
        </w:rPr>
        <w:t xml:space="preserve"> </w:t>
      </w:r>
      <w:r w:rsidRPr="00891FD9">
        <w:rPr>
          <w:rFonts w:cstheme="minorHAnsi"/>
          <w:sz w:val="20"/>
          <w:szCs w:val="18"/>
        </w:rPr>
        <w:t>podrá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132E3DC7" w:rsidR="00E70FBB"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BA23AE">
        <w:rPr>
          <w:rFonts w:cstheme="minorHAnsi"/>
          <w:b/>
          <w:bCs/>
          <w:lang w:val="es-ES"/>
        </w:rPr>
        <w:t xml:space="preserve">No. </w:t>
      </w:r>
      <w:r w:rsidR="00B22531">
        <w:rPr>
          <w:rFonts w:cstheme="minorHAnsi"/>
          <w:b/>
          <w:bCs/>
          <w:lang w:val="es-ES"/>
        </w:rPr>
        <w:t>072-00-MDN-CGFM-DIGSA-</w:t>
      </w:r>
      <w:r w:rsidR="000116DD">
        <w:rPr>
          <w:rFonts w:cstheme="minorHAnsi"/>
          <w:b/>
          <w:bCs/>
          <w:lang w:val="es-ES"/>
        </w:rPr>
        <w:t>FAC</w:t>
      </w:r>
      <w:r w:rsidR="00B22531">
        <w:rPr>
          <w:rFonts w:cstheme="minorHAnsi"/>
          <w:b/>
          <w:bCs/>
          <w:lang w:val="es-ES"/>
        </w:rPr>
        <w:t>-JEFSA-2026</w:t>
      </w:r>
      <w:r w:rsidR="00182F57">
        <w:rPr>
          <w:rFonts w:cstheme="minorHAnsi"/>
          <w:b/>
          <w:bCs/>
          <w:lang w:val="es-ES"/>
        </w:rPr>
        <w:t xml:space="preserve"> </w:t>
      </w:r>
      <w:r w:rsidR="00BA23AE">
        <w:rPr>
          <w:rFonts w:cstheme="minorHAnsi"/>
          <w:b/>
          <w:bCs/>
          <w:lang w:val="es-ES"/>
        </w:rPr>
        <w:t xml:space="preserve"> </w:t>
      </w:r>
    </w:p>
    <w:p w14:paraId="07EEB80C" w14:textId="77777777" w:rsidR="00616FD0" w:rsidRPr="00987601" w:rsidRDefault="00616FD0" w:rsidP="00891FD9">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616FD0" w:rsidRPr="008C7EAA" w14:paraId="19E90EA3" w14:textId="77777777" w:rsidTr="00E7046E">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1209DF3" w14:textId="77777777" w:rsidR="00616FD0" w:rsidRPr="008C7EAA" w:rsidRDefault="00616FD0" w:rsidP="00E7046E">
            <w:pPr>
              <w:pStyle w:val="Encabezado"/>
              <w:jc w:val="both"/>
              <w:rPr>
                <w:rFonts w:cs="Arial"/>
              </w:rPr>
            </w:pPr>
            <w:r w:rsidRPr="00572380">
              <w:rPr>
                <w:rFonts w:cs="Arial"/>
                <w:noProof/>
                <w:lang w:eastAsia="es-CO"/>
              </w:rPr>
              <w:drawing>
                <wp:anchor distT="0" distB="0" distL="114300" distR="114300" simplePos="0" relativeHeight="251662336" behindDoc="1" locked="0" layoutInCell="1" allowOverlap="1" wp14:anchorId="126B3224" wp14:editId="356F3FC8">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B5834FD"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1F5B337"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616FD0" w:rsidRPr="008C7EAA" w14:paraId="6E973E70" w14:textId="77777777" w:rsidTr="00E7046E">
        <w:trPr>
          <w:jc w:val="center"/>
        </w:trPr>
        <w:tc>
          <w:tcPr>
            <w:tcW w:w="1701" w:type="dxa"/>
            <w:vMerge/>
            <w:tcBorders>
              <w:left w:val="dotted" w:sz="4" w:space="0" w:color="1A1818" w:themeColor="text1"/>
              <w:right w:val="dotted" w:sz="4" w:space="0" w:color="1A1818" w:themeColor="text1"/>
            </w:tcBorders>
          </w:tcPr>
          <w:p w14:paraId="1CE34BE6" w14:textId="77777777" w:rsidR="00616FD0" w:rsidRPr="008C7EAA" w:rsidRDefault="00616FD0" w:rsidP="00E7046E">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E3715F"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E8139E7" w14:textId="77777777" w:rsidR="00616FD0" w:rsidRPr="00AB2938" w:rsidRDefault="00616FD0" w:rsidP="00E7046E">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616FD0" w:rsidRPr="00C16E62" w14:paraId="73DB2C41" w14:textId="77777777" w:rsidTr="00E7046E">
        <w:trPr>
          <w:trHeight w:val="323"/>
          <w:jc w:val="center"/>
        </w:trPr>
        <w:tc>
          <w:tcPr>
            <w:tcW w:w="1701" w:type="dxa"/>
            <w:vMerge/>
            <w:tcBorders>
              <w:left w:val="dotted" w:sz="4" w:space="0" w:color="1A1818" w:themeColor="text1"/>
              <w:right w:val="dotted" w:sz="4" w:space="0" w:color="1A1818" w:themeColor="text1"/>
            </w:tcBorders>
          </w:tcPr>
          <w:p w14:paraId="3B4341B4" w14:textId="77777777" w:rsidR="00616FD0" w:rsidRPr="008C7EAA" w:rsidRDefault="00616FD0" w:rsidP="00E7046E">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E3C6957"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A1E502" w14:textId="77777777" w:rsidR="00616FD0" w:rsidRPr="00AB2938" w:rsidRDefault="00616FD0" w:rsidP="00E7046E">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616FD0" w:rsidRPr="008C7EAA" w14:paraId="521BDFF2" w14:textId="77777777" w:rsidTr="00E7046E">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3A3DB219" w14:textId="77777777" w:rsidR="00616FD0" w:rsidRPr="00B91FD2" w:rsidRDefault="00616FD0" w:rsidP="00E7046E">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E645EA"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C15243B" w14:textId="77777777" w:rsidR="00616FD0" w:rsidRPr="00E41BCF" w:rsidRDefault="00616FD0" w:rsidP="00E7046E">
            <w:pPr>
              <w:pStyle w:val="Encabezado"/>
              <w:jc w:val="both"/>
              <w:rPr>
                <w:rFonts w:ascii="Arial" w:hAnsi="Arial" w:cs="Arial"/>
                <w:sz w:val="20"/>
                <w:szCs w:val="20"/>
              </w:rPr>
            </w:pPr>
            <w:r w:rsidRPr="00E41BCF">
              <w:rPr>
                <w:rFonts w:ascii="Arial" w:hAnsi="Arial" w:cs="Arial"/>
                <w:sz w:val="20"/>
                <w:szCs w:val="20"/>
              </w:rPr>
              <w:t>Marzo de 2023</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E319DFD" w14:textId="77777777" w:rsidR="00C840C6" w:rsidRDefault="00C840C6" w:rsidP="00C840C6">
      <w:pPr>
        <w:tabs>
          <w:tab w:val="right" w:pos="8838"/>
        </w:tabs>
        <w:rPr>
          <w:rFonts w:ascii="Arial" w:hAnsi="Arial" w:cs="Arial"/>
          <w:sz w:val="20"/>
          <w:szCs w:val="20"/>
          <w:lang w:eastAsia="es-CO"/>
        </w:rPr>
      </w:pPr>
    </w:p>
    <w:p w14:paraId="1086BA2C" w14:textId="77777777" w:rsidR="00C840C6" w:rsidRDefault="00C840C6" w:rsidP="00C840C6">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1BA0D37F" w14:textId="77777777" w:rsidR="00C840C6" w:rsidRPr="00A86621" w:rsidRDefault="00C840C6" w:rsidP="00C840C6">
      <w:pPr>
        <w:tabs>
          <w:tab w:val="right" w:pos="8838"/>
        </w:tabs>
        <w:spacing w:line="276" w:lineRule="auto"/>
        <w:jc w:val="both"/>
        <w:rPr>
          <w:rFonts w:ascii="Arial" w:hAnsi="Arial" w:cs="Arial"/>
          <w:sz w:val="10"/>
          <w:szCs w:val="10"/>
          <w:lang w:eastAsia="es-CO"/>
        </w:rPr>
      </w:pPr>
    </w:p>
    <w:p w14:paraId="03DE7ABE" w14:textId="77777777" w:rsidR="00C840C6" w:rsidRDefault="00C840C6" w:rsidP="00C840C6">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6F213EF" w14:textId="77777777" w:rsidR="00C840C6" w:rsidRPr="00A86621" w:rsidRDefault="00C840C6" w:rsidP="00C840C6">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C840C6" w14:paraId="72FEE0B0" w14:textId="77777777" w:rsidTr="00E7046E">
        <w:trPr>
          <w:trHeight w:val="389"/>
          <w:jc w:val="center"/>
        </w:trPr>
        <w:tc>
          <w:tcPr>
            <w:tcW w:w="9545" w:type="dxa"/>
            <w:gridSpan w:val="4"/>
            <w:vAlign w:val="center"/>
          </w:tcPr>
          <w:p w14:paraId="6FF3B1F4" w14:textId="77777777" w:rsidR="00C840C6" w:rsidRPr="005321F6" w:rsidRDefault="00C840C6" w:rsidP="00E7046E">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C840C6" w14:paraId="6457CB42" w14:textId="77777777" w:rsidTr="00E7046E">
        <w:trPr>
          <w:trHeight w:val="551"/>
          <w:jc w:val="center"/>
        </w:trPr>
        <w:tc>
          <w:tcPr>
            <w:tcW w:w="9545" w:type="dxa"/>
            <w:gridSpan w:val="4"/>
            <w:vAlign w:val="center"/>
          </w:tcPr>
          <w:p w14:paraId="36FEB44D" w14:textId="77777777" w:rsidR="00C840C6" w:rsidRPr="00A86621" w:rsidRDefault="00C840C6" w:rsidP="00E7046E">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C840C6" w14:paraId="778912A9" w14:textId="77777777" w:rsidTr="00E7046E">
        <w:trPr>
          <w:trHeight w:val="559"/>
          <w:jc w:val="center"/>
        </w:trPr>
        <w:tc>
          <w:tcPr>
            <w:tcW w:w="1441" w:type="dxa"/>
            <w:vAlign w:val="center"/>
          </w:tcPr>
          <w:p w14:paraId="171D824A" w14:textId="77777777" w:rsidR="00C840C6" w:rsidRPr="00A86621" w:rsidRDefault="00C840C6" w:rsidP="00E7046E">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621C0628" w14:textId="77777777" w:rsidR="00C840C6" w:rsidRPr="00A86621" w:rsidRDefault="00C840C6" w:rsidP="00E7046E">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68250BFD" w14:textId="77777777" w:rsidR="00C840C6" w:rsidRPr="00A86621" w:rsidRDefault="00C840C6" w:rsidP="00E7046E">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7049D27B" w14:textId="77777777" w:rsidR="00C840C6" w:rsidRPr="00A86621" w:rsidRDefault="00C840C6" w:rsidP="00E7046E">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5B1CB643" w14:textId="77777777" w:rsidR="00C840C6" w:rsidRPr="00A86621" w:rsidRDefault="00C840C6" w:rsidP="00E7046E">
            <w:pPr>
              <w:spacing w:line="276" w:lineRule="auto"/>
              <w:jc w:val="center"/>
              <w:rPr>
                <w:rFonts w:ascii="Arial" w:hAnsi="Arial" w:cs="Arial"/>
                <w:b/>
                <w:sz w:val="14"/>
                <w:szCs w:val="14"/>
              </w:rPr>
            </w:pPr>
            <w:r w:rsidRPr="00A86621">
              <w:rPr>
                <w:rFonts w:ascii="Arial" w:hAnsi="Arial" w:cs="Arial"/>
                <w:b/>
                <w:sz w:val="14"/>
                <w:szCs w:val="12"/>
              </w:rPr>
              <w:t>(X)</w:t>
            </w:r>
          </w:p>
        </w:tc>
      </w:tr>
      <w:tr w:rsidR="00C840C6" w14:paraId="165D345E" w14:textId="77777777" w:rsidTr="00E7046E">
        <w:trPr>
          <w:trHeight w:val="3749"/>
          <w:jc w:val="center"/>
        </w:trPr>
        <w:tc>
          <w:tcPr>
            <w:tcW w:w="1441" w:type="dxa"/>
            <w:vAlign w:val="center"/>
          </w:tcPr>
          <w:p w14:paraId="609DD3EE" w14:textId="77777777" w:rsidR="00C840C6" w:rsidRPr="00491490" w:rsidRDefault="00C840C6" w:rsidP="00E7046E">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21D83917" w14:textId="77777777" w:rsidR="00C840C6" w:rsidRPr="00491490" w:rsidRDefault="00C840C6" w:rsidP="00E7046E">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7F12E2D8" w14:textId="77777777" w:rsidR="00C840C6" w:rsidRPr="00B8293B" w:rsidRDefault="00C840C6" w:rsidP="00E7046E">
            <w:pPr>
              <w:pStyle w:val="Prrafodelista"/>
              <w:spacing w:line="276" w:lineRule="auto"/>
              <w:ind w:left="116"/>
              <w:jc w:val="both"/>
              <w:rPr>
                <w:rFonts w:ascii="Arial" w:hAnsi="Arial" w:cs="Arial"/>
                <w:b/>
                <w:sz w:val="6"/>
                <w:szCs w:val="6"/>
              </w:rPr>
            </w:pPr>
          </w:p>
          <w:p w14:paraId="12958137"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0C8AE17E"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6F94F54"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656517F7"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72553F63"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4B6D9EF1" w14:textId="27E2EF68" w:rsidR="00C840C6" w:rsidRPr="00B8293B" w:rsidRDefault="00C840C6" w:rsidP="00E7046E">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w:t>
            </w:r>
            <w:r w:rsidR="00354459">
              <w:rPr>
                <w:rFonts w:ascii="Arial" w:hAnsi="Arial" w:cs="Arial"/>
                <w:sz w:val="16"/>
                <w:szCs w:val="16"/>
              </w:rPr>
              <w:t>FUERZA AEROESPACIAL COLOMBIANA</w:t>
            </w:r>
            <w:r w:rsidRPr="00B8293B">
              <w:rPr>
                <w:rFonts w:ascii="Arial" w:hAnsi="Arial" w:cs="Arial"/>
                <w:sz w:val="16"/>
                <w:szCs w:val="16"/>
              </w:rPr>
              <w:t>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477765A2" w14:textId="77777777" w:rsidR="00C840C6" w:rsidRPr="00B8293B" w:rsidRDefault="00C840C6" w:rsidP="00E7046E">
            <w:pPr>
              <w:ind w:left="116"/>
              <w:jc w:val="both"/>
              <w:rPr>
                <w:rFonts w:ascii="Arial" w:hAnsi="Arial" w:cs="Arial"/>
                <w:b/>
                <w:sz w:val="10"/>
                <w:szCs w:val="10"/>
              </w:rPr>
            </w:pPr>
          </w:p>
        </w:tc>
        <w:tc>
          <w:tcPr>
            <w:tcW w:w="1440" w:type="dxa"/>
            <w:shd w:val="clear" w:color="auto" w:fill="D9D9D9" w:themeFill="background1" w:themeFillShade="D9"/>
            <w:vAlign w:val="center"/>
          </w:tcPr>
          <w:p w14:paraId="4A82C8C6" w14:textId="77777777" w:rsidR="00C840C6" w:rsidRPr="00E80FE2" w:rsidRDefault="00C840C6" w:rsidP="00E7046E">
            <w:pPr>
              <w:spacing w:line="276" w:lineRule="auto"/>
              <w:jc w:val="center"/>
              <w:rPr>
                <w:rFonts w:ascii="Arial" w:hAnsi="Arial" w:cs="Arial"/>
                <w:b/>
                <w:sz w:val="18"/>
                <w:szCs w:val="18"/>
                <w:highlight w:val="yellow"/>
              </w:rPr>
            </w:pPr>
          </w:p>
        </w:tc>
      </w:tr>
      <w:tr w:rsidR="00C840C6" w14:paraId="6C0267FF" w14:textId="77777777" w:rsidTr="00E7046E">
        <w:trPr>
          <w:trHeight w:val="2040"/>
          <w:jc w:val="center"/>
        </w:trPr>
        <w:tc>
          <w:tcPr>
            <w:tcW w:w="1441" w:type="dxa"/>
            <w:vAlign w:val="center"/>
          </w:tcPr>
          <w:p w14:paraId="10AEA4DC" w14:textId="77777777" w:rsidR="00C840C6" w:rsidRPr="00491490" w:rsidRDefault="00C840C6" w:rsidP="00E7046E">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6F753EE" w14:textId="77777777" w:rsidR="00C840C6" w:rsidRPr="00491490" w:rsidRDefault="00C840C6" w:rsidP="00E7046E">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295B9A4B"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A3AF801"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03490028"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22979E14"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2D982ACE"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41AEDA88" w14:textId="77777777" w:rsidR="00C840C6" w:rsidRPr="00E80FE2" w:rsidRDefault="00C840C6" w:rsidP="00E7046E">
            <w:pPr>
              <w:spacing w:line="276" w:lineRule="auto"/>
              <w:jc w:val="center"/>
              <w:rPr>
                <w:rFonts w:ascii="Arial" w:hAnsi="Arial" w:cs="Arial"/>
                <w:b/>
                <w:sz w:val="18"/>
                <w:szCs w:val="18"/>
                <w:highlight w:val="yellow"/>
              </w:rPr>
            </w:pPr>
          </w:p>
        </w:tc>
      </w:tr>
      <w:tr w:rsidR="00C840C6" w14:paraId="3CA9E266" w14:textId="77777777" w:rsidTr="00E7046E">
        <w:trPr>
          <w:trHeight w:val="1088"/>
          <w:jc w:val="center"/>
        </w:trPr>
        <w:tc>
          <w:tcPr>
            <w:tcW w:w="1441" w:type="dxa"/>
            <w:vAlign w:val="center"/>
          </w:tcPr>
          <w:p w14:paraId="335CA49D" w14:textId="77777777" w:rsidR="00C840C6" w:rsidRPr="00491490" w:rsidRDefault="00C840C6" w:rsidP="00E7046E">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0423E1FF" w14:textId="77777777" w:rsidR="00C840C6" w:rsidRPr="00491490" w:rsidRDefault="00C840C6" w:rsidP="00E7046E">
            <w:pPr>
              <w:spacing w:line="276" w:lineRule="auto"/>
              <w:jc w:val="center"/>
              <w:rPr>
                <w:rFonts w:ascii="Arial" w:hAnsi="Arial" w:cs="Arial"/>
                <w:sz w:val="16"/>
                <w:szCs w:val="16"/>
              </w:rPr>
            </w:pPr>
            <w:r w:rsidRPr="00491490">
              <w:rPr>
                <w:rFonts w:ascii="Arial" w:hAnsi="Arial" w:cs="Arial"/>
                <w:sz w:val="16"/>
                <w:szCs w:val="16"/>
              </w:rPr>
              <w:t>IV ó V</w:t>
            </w:r>
          </w:p>
        </w:tc>
        <w:tc>
          <w:tcPr>
            <w:tcW w:w="5217" w:type="dxa"/>
            <w:vAlign w:val="center"/>
          </w:tcPr>
          <w:p w14:paraId="6FA1A7A2" w14:textId="77777777" w:rsidR="00C840C6" w:rsidRPr="00C3442A" w:rsidRDefault="00C840C6" w:rsidP="00E7046E">
            <w:pPr>
              <w:pStyle w:val="Prrafodelista"/>
              <w:spacing w:line="276" w:lineRule="auto"/>
              <w:ind w:left="116"/>
              <w:jc w:val="both"/>
              <w:rPr>
                <w:rFonts w:ascii="Arial" w:hAnsi="Arial" w:cs="Arial"/>
                <w:sz w:val="6"/>
                <w:szCs w:val="6"/>
              </w:rPr>
            </w:pPr>
          </w:p>
          <w:p w14:paraId="27A8F44E" w14:textId="77777777" w:rsidR="00C840C6" w:rsidRPr="005321F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17B110F5" w14:textId="77777777" w:rsidR="00C840C6" w:rsidRPr="005321F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EE43874" w14:textId="77777777" w:rsidR="00C840C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1456B5DA" w14:textId="77777777" w:rsidR="00C840C6" w:rsidRPr="00202304" w:rsidRDefault="00C840C6" w:rsidP="00E7046E">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D8B1B79" w14:textId="77777777" w:rsidR="00C840C6" w:rsidRPr="00E80FE2" w:rsidRDefault="00C840C6" w:rsidP="00E7046E">
            <w:pPr>
              <w:spacing w:line="276" w:lineRule="auto"/>
              <w:jc w:val="center"/>
              <w:rPr>
                <w:rFonts w:ascii="Arial" w:hAnsi="Arial" w:cs="Arial"/>
                <w:b/>
                <w:sz w:val="18"/>
                <w:szCs w:val="18"/>
                <w:highlight w:val="yellow"/>
              </w:rPr>
            </w:pPr>
          </w:p>
        </w:tc>
      </w:tr>
      <w:tr w:rsidR="00C840C6" w14:paraId="777F5CBD" w14:textId="77777777" w:rsidTr="00E7046E">
        <w:trPr>
          <w:trHeight w:val="1204"/>
          <w:jc w:val="center"/>
        </w:trPr>
        <w:tc>
          <w:tcPr>
            <w:tcW w:w="1441" w:type="dxa"/>
            <w:vAlign w:val="center"/>
          </w:tcPr>
          <w:p w14:paraId="5C5F3D0B" w14:textId="77777777" w:rsidR="00C840C6" w:rsidRPr="00491490" w:rsidRDefault="00C840C6" w:rsidP="00E7046E">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4CB5AE9B" w14:textId="77777777" w:rsidR="00C840C6" w:rsidRPr="00AD62B5" w:rsidRDefault="00C840C6" w:rsidP="00E7046E">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70F84174" w14:textId="77777777" w:rsidR="00C840C6" w:rsidRPr="00AD62B5" w:rsidRDefault="00C840C6" w:rsidP="00E7046E">
            <w:pPr>
              <w:pStyle w:val="Prrafodelista"/>
              <w:spacing w:line="276" w:lineRule="auto"/>
              <w:ind w:left="116"/>
              <w:jc w:val="both"/>
              <w:rPr>
                <w:rFonts w:ascii="Arial" w:hAnsi="Arial" w:cs="Arial"/>
                <w:sz w:val="6"/>
                <w:szCs w:val="6"/>
                <w:lang w:val="pt-BR"/>
              </w:rPr>
            </w:pPr>
          </w:p>
          <w:p w14:paraId="7EF3F47A"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6FF6D78A"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6BB7C6A3" w14:textId="77777777" w:rsidR="00C840C6" w:rsidRPr="00B8293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044C3EA6" w14:textId="77777777" w:rsidR="00C840C6" w:rsidRPr="009508AB"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0C1B47" w14:textId="77777777" w:rsidR="00C840C6" w:rsidRPr="00E80FE2" w:rsidRDefault="00C840C6" w:rsidP="00E7046E">
            <w:pPr>
              <w:spacing w:line="276" w:lineRule="auto"/>
              <w:jc w:val="center"/>
              <w:rPr>
                <w:rFonts w:ascii="Arial" w:hAnsi="Arial" w:cs="Arial"/>
                <w:b/>
                <w:sz w:val="18"/>
                <w:szCs w:val="18"/>
                <w:highlight w:val="yellow"/>
              </w:rPr>
            </w:pPr>
          </w:p>
        </w:tc>
      </w:tr>
    </w:tbl>
    <w:p w14:paraId="6C15B8DE" w14:textId="77777777" w:rsidR="00C840C6" w:rsidRPr="001338FC" w:rsidRDefault="00C840C6" w:rsidP="00C840C6">
      <w:pPr>
        <w:jc w:val="both"/>
        <w:rPr>
          <w:rFonts w:ascii="Arial" w:hAnsi="Arial" w:cs="Arial"/>
          <w:b/>
          <w:bCs/>
          <w:sz w:val="6"/>
          <w:szCs w:val="6"/>
          <w:lang w:eastAsia="es-CO"/>
        </w:rPr>
      </w:pPr>
    </w:p>
    <w:p w14:paraId="02B55A17" w14:textId="290C01BA" w:rsidR="00C840C6" w:rsidRPr="00530F16" w:rsidRDefault="00C840C6" w:rsidP="00C840C6">
      <w:pPr>
        <w:jc w:val="both"/>
        <w:rPr>
          <w:rFonts w:ascii="Arial" w:hAnsi="Arial" w:cs="Arial"/>
          <w:b/>
          <w:bCs/>
          <w:sz w:val="28"/>
          <w:szCs w:val="28"/>
          <w:u w:val="single"/>
          <w:lang w:eastAsia="es-CO"/>
        </w:rPr>
      </w:pPr>
      <w:r w:rsidRPr="00530F16">
        <w:rPr>
          <w:rFonts w:ascii="Arial" w:hAnsi="Arial" w:cs="Arial"/>
          <w:b/>
          <w:bCs/>
          <w:sz w:val="28"/>
          <w:szCs w:val="28"/>
          <w:highlight w:val="red"/>
          <w:u w:val="single"/>
          <w:lang w:eastAsia="es-CO"/>
        </w:rPr>
        <w:t xml:space="preserve">NOTA: </w:t>
      </w:r>
      <w:r w:rsidR="001338FC" w:rsidRPr="00530F16">
        <w:rPr>
          <w:rFonts w:ascii="Arial" w:hAnsi="Arial" w:cs="Arial"/>
          <w:b/>
          <w:bCs/>
          <w:sz w:val="28"/>
          <w:szCs w:val="28"/>
          <w:highlight w:val="red"/>
          <w:u w:val="single"/>
          <w:lang w:eastAsia="es-CO"/>
        </w:rPr>
        <w:t>EL PROPONENTE DEBE ANEXAR A ESTA CERTIFICACIÓN LOS SOPORTES DOCUMENTALES DEL RESPONSABLE DE SG-SST EN SU ORGANIZACIÓN</w:t>
      </w:r>
      <w:r w:rsidRPr="00530F16">
        <w:rPr>
          <w:rFonts w:ascii="Arial" w:hAnsi="Arial" w:cs="Arial"/>
          <w:b/>
          <w:bCs/>
          <w:sz w:val="28"/>
          <w:szCs w:val="28"/>
          <w:highlight w:val="red"/>
          <w:u w:val="single"/>
          <w:lang w:eastAsia="es-CO"/>
        </w:rPr>
        <w:t>.</w:t>
      </w:r>
      <w:r w:rsidRPr="00530F16">
        <w:rPr>
          <w:rFonts w:ascii="Arial" w:hAnsi="Arial" w:cs="Arial"/>
          <w:b/>
          <w:bCs/>
          <w:sz w:val="28"/>
          <w:szCs w:val="28"/>
          <w:u w:val="single"/>
          <w:lang w:eastAsia="es-CO"/>
        </w:rPr>
        <w:t xml:space="preserve"> </w:t>
      </w:r>
    </w:p>
    <w:p w14:paraId="7F4F78B2" w14:textId="77777777" w:rsidR="00C840C6" w:rsidRDefault="00C840C6" w:rsidP="00C840C6">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26D649A9" w14:textId="77777777" w:rsidR="00C840C6" w:rsidRPr="00F17CA0" w:rsidRDefault="00C840C6" w:rsidP="00C840C6">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1FE83AF7" wp14:editId="2B2AD439">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D1F17" w14:textId="77777777" w:rsidR="00C840C6" w:rsidRDefault="00C840C6" w:rsidP="00C840C6">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3F6E80F5" w14:textId="77777777" w:rsidR="00C840C6" w:rsidRPr="00F17CA0" w:rsidRDefault="00C840C6" w:rsidP="00C840C6">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C840C6" w:rsidRPr="00915916" w14:paraId="3B664DE8" w14:textId="77777777" w:rsidTr="00E7046E">
        <w:trPr>
          <w:trHeight w:val="367"/>
          <w:jc w:val="center"/>
        </w:trPr>
        <w:tc>
          <w:tcPr>
            <w:tcW w:w="7595" w:type="dxa"/>
            <w:gridSpan w:val="2"/>
            <w:vAlign w:val="center"/>
          </w:tcPr>
          <w:p w14:paraId="0D561B69" w14:textId="77777777" w:rsidR="00C840C6" w:rsidRPr="00915916" w:rsidRDefault="00C840C6" w:rsidP="00E7046E">
            <w:pPr>
              <w:jc w:val="center"/>
              <w:rPr>
                <w:rFonts w:ascii="Arial" w:hAnsi="Arial" w:cs="Arial"/>
                <w:b/>
                <w:sz w:val="18"/>
                <w:szCs w:val="18"/>
              </w:rPr>
            </w:pPr>
            <w:r>
              <w:rPr>
                <w:rFonts w:ascii="Arial" w:hAnsi="Arial" w:cs="Arial"/>
                <w:b/>
                <w:sz w:val="18"/>
                <w:szCs w:val="18"/>
              </w:rPr>
              <w:t>RESOLUCIÓN 0312 DE 2019 Art. 28</w:t>
            </w:r>
          </w:p>
        </w:tc>
      </w:tr>
      <w:tr w:rsidR="00C840C6" w:rsidRPr="00915916" w14:paraId="11F59613" w14:textId="77777777" w:rsidTr="00E7046E">
        <w:trPr>
          <w:trHeight w:val="294"/>
          <w:jc w:val="center"/>
        </w:trPr>
        <w:tc>
          <w:tcPr>
            <w:tcW w:w="3878" w:type="dxa"/>
            <w:vAlign w:val="center"/>
          </w:tcPr>
          <w:p w14:paraId="5EC7910D" w14:textId="77777777" w:rsidR="00C840C6" w:rsidRPr="00915916" w:rsidRDefault="00C840C6" w:rsidP="00E7046E">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29147C69" w14:textId="77777777" w:rsidR="00C840C6" w:rsidRPr="00915916" w:rsidRDefault="00C840C6" w:rsidP="00E7046E">
            <w:pPr>
              <w:jc w:val="center"/>
              <w:rPr>
                <w:rFonts w:ascii="Arial" w:hAnsi="Arial" w:cs="Arial"/>
                <w:b/>
                <w:sz w:val="18"/>
                <w:szCs w:val="18"/>
              </w:rPr>
            </w:pPr>
            <w:r w:rsidRPr="00915916">
              <w:rPr>
                <w:rFonts w:ascii="Arial" w:hAnsi="Arial" w:cs="Arial"/>
                <w:b/>
                <w:sz w:val="18"/>
                <w:szCs w:val="18"/>
              </w:rPr>
              <w:t>VALORACIÓN</w:t>
            </w:r>
          </w:p>
        </w:tc>
      </w:tr>
      <w:tr w:rsidR="00C840C6" w:rsidRPr="00915916" w14:paraId="5CD47548" w14:textId="77777777" w:rsidTr="00E7046E">
        <w:trPr>
          <w:trHeight w:val="394"/>
          <w:jc w:val="center"/>
        </w:trPr>
        <w:tc>
          <w:tcPr>
            <w:tcW w:w="3878" w:type="dxa"/>
            <w:vAlign w:val="center"/>
          </w:tcPr>
          <w:p w14:paraId="158B06C9" w14:textId="77777777" w:rsidR="00C840C6" w:rsidRPr="00915916" w:rsidRDefault="00C840C6" w:rsidP="00E7046E">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1190031F" w14:textId="77777777" w:rsidR="00C840C6" w:rsidRPr="00915916" w:rsidRDefault="00C840C6" w:rsidP="00E7046E">
            <w:pPr>
              <w:jc w:val="center"/>
              <w:rPr>
                <w:rFonts w:ascii="Arial" w:hAnsi="Arial" w:cs="Arial"/>
                <w:sz w:val="18"/>
                <w:szCs w:val="18"/>
              </w:rPr>
            </w:pPr>
            <w:r w:rsidRPr="00915916">
              <w:rPr>
                <w:rFonts w:ascii="Arial" w:hAnsi="Arial" w:cs="Arial"/>
                <w:sz w:val="18"/>
                <w:szCs w:val="18"/>
              </w:rPr>
              <w:t>CRITICO</w:t>
            </w:r>
          </w:p>
        </w:tc>
      </w:tr>
      <w:tr w:rsidR="00C840C6" w:rsidRPr="00915916" w14:paraId="0675414D" w14:textId="77777777" w:rsidTr="00E7046E">
        <w:trPr>
          <w:trHeight w:val="376"/>
          <w:jc w:val="center"/>
        </w:trPr>
        <w:tc>
          <w:tcPr>
            <w:tcW w:w="3878" w:type="dxa"/>
            <w:vAlign w:val="center"/>
          </w:tcPr>
          <w:p w14:paraId="5DA42DC3" w14:textId="77777777" w:rsidR="00C840C6" w:rsidRPr="00915916" w:rsidRDefault="00C840C6" w:rsidP="00E7046E">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7E7C6D2D" w14:textId="77777777" w:rsidR="00C840C6" w:rsidRPr="00915916" w:rsidRDefault="00C840C6" w:rsidP="00E7046E">
            <w:pPr>
              <w:jc w:val="center"/>
              <w:rPr>
                <w:rFonts w:ascii="Arial" w:hAnsi="Arial" w:cs="Arial"/>
                <w:sz w:val="18"/>
                <w:szCs w:val="18"/>
              </w:rPr>
            </w:pPr>
            <w:r w:rsidRPr="00915916">
              <w:rPr>
                <w:rFonts w:ascii="Arial" w:hAnsi="Arial" w:cs="Arial"/>
                <w:sz w:val="18"/>
                <w:szCs w:val="18"/>
              </w:rPr>
              <w:t>MODERADAMENTE ACEPTABLE</w:t>
            </w:r>
          </w:p>
        </w:tc>
      </w:tr>
      <w:tr w:rsidR="00C840C6" w:rsidRPr="00915916" w14:paraId="7118E0E9" w14:textId="77777777" w:rsidTr="00E7046E">
        <w:trPr>
          <w:trHeight w:val="373"/>
          <w:jc w:val="center"/>
        </w:trPr>
        <w:tc>
          <w:tcPr>
            <w:tcW w:w="3878" w:type="dxa"/>
            <w:vAlign w:val="center"/>
          </w:tcPr>
          <w:p w14:paraId="5B56D474" w14:textId="77777777" w:rsidR="00C840C6" w:rsidRPr="00915916" w:rsidRDefault="00C840C6" w:rsidP="00E7046E">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2D2149CC" w14:textId="77777777" w:rsidR="00C840C6" w:rsidRPr="00915916" w:rsidRDefault="00C840C6" w:rsidP="00E7046E">
            <w:pPr>
              <w:jc w:val="center"/>
              <w:rPr>
                <w:rFonts w:ascii="Arial" w:hAnsi="Arial" w:cs="Arial"/>
                <w:sz w:val="18"/>
                <w:szCs w:val="18"/>
              </w:rPr>
            </w:pPr>
            <w:r w:rsidRPr="00915916">
              <w:rPr>
                <w:rFonts w:ascii="Arial" w:hAnsi="Arial" w:cs="Arial"/>
                <w:sz w:val="18"/>
                <w:szCs w:val="18"/>
              </w:rPr>
              <w:t>ACEPTABLE</w:t>
            </w:r>
          </w:p>
        </w:tc>
      </w:tr>
    </w:tbl>
    <w:p w14:paraId="627947A0" w14:textId="77777777" w:rsidR="00C840C6" w:rsidRPr="00F17CA0" w:rsidRDefault="00C840C6" w:rsidP="00C840C6">
      <w:pPr>
        <w:jc w:val="both"/>
        <w:rPr>
          <w:rFonts w:ascii="Arial" w:hAnsi="Arial" w:cs="Arial"/>
          <w:lang w:eastAsia="es-CO"/>
        </w:rPr>
      </w:pPr>
    </w:p>
    <w:p w14:paraId="61BD9E10" w14:textId="77777777" w:rsidR="00C840C6" w:rsidRDefault="00C840C6" w:rsidP="00C840C6">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78BC60CB" w14:textId="77777777" w:rsidR="00C840C6" w:rsidRDefault="00C840C6" w:rsidP="00C840C6">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DDA3C83" w14:textId="77777777" w:rsidR="00C840C6" w:rsidRPr="00915916" w:rsidRDefault="00C840C6" w:rsidP="00C840C6">
      <w:pPr>
        <w:jc w:val="both"/>
        <w:rPr>
          <w:rFonts w:ascii="Arial" w:hAnsi="Arial" w:cs="Arial"/>
          <w:sz w:val="16"/>
          <w:szCs w:val="16"/>
          <w:lang w:eastAsia="es-CO"/>
        </w:rPr>
      </w:pPr>
    </w:p>
    <w:p w14:paraId="685055AA" w14:textId="77777777" w:rsidR="00C840C6" w:rsidRDefault="00C840C6" w:rsidP="00C840C6">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6CF34022" w14:textId="77777777" w:rsidR="00C840C6" w:rsidRPr="006D71DA" w:rsidRDefault="00C840C6" w:rsidP="00C840C6">
      <w:pPr>
        <w:jc w:val="both"/>
        <w:rPr>
          <w:rFonts w:ascii="Arial" w:hAnsi="Arial" w:cs="Arial"/>
          <w:sz w:val="20"/>
          <w:szCs w:val="20"/>
          <w:lang w:eastAsia="es-CO"/>
        </w:rPr>
      </w:pPr>
    </w:p>
    <w:p w14:paraId="0020812B" w14:textId="77777777" w:rsidR="00C840C6" w:rsidRDefault="00C840C6" w:rsidP="00C840C6">
      <w:pPr>
        <w:jc w:val="both"/>
        <w:rPr>
          <w:rFonts w:ascii="Arial" w:hAnsi="Arial" w:cs="Arial"/>
          <w:sz w:val="20"/>
          <w:szCs w:val="20"/>
          <w:lang w:eastAsia="es-CO"/>
        </w:rPr>
      </w:pPr>
    </w:p>
    <w:p w14:paraId="7A0809D0" w14:textId="77777777" w:rsidR="00C840C6" w:rsidRPr="00E177B8" w:rsidRDefault="00C840C6" w:rsidP="00C840C6">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216D5D70" w14:textId="77777777" w:rsidR="00C840C6" w:rsidRPr="000A727F" w:rsidRDefault="00C840C6" w:rsidP="00C840C6">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7BA650B3" w14:textId="77777777" w:rsidR="00C840C6" w:rsidRPr="00F052BD" w:rsidRDefault="00C840C6" w:rsidP="00C840C6">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3672DA04" w14:textId="77777777" w:rsidR="00C840C6" w:rsidRPr="00F052BD" w:rsidRDefault="00C840C6" w:rsidP="00C840C6">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1BFBA4A6" w14:textId="77777777" w:rsidR="00C840C6" w:rsidRPr="008D30D5" w:rsidRDefault="00C840C6" w:rsidP="00C840C6">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251C54EB" wp14:editId="4AF2766A">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3229E037" w14:textId="77777777" w:rsidR="00E7046E" w:rsidRDefault="00E7046E"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1C54E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3229E037" w14:textId="77777777" w:rsidR="00E7046E" w:rsidRDefault="00E7046E"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9DC9D7" w14:textId="358E2834" w:rsidR="00C840C6" w:rsidRDefault="00C840C6">
      <w:pPr>
        <w:spacing w:after="0" w:line="240" w:lineRule="auto"/>
        <w:rPr>
          <w:rFonts w:ascii="Arial" w:eastAsia="Times New Roman" w:hAnsi="Arial" w:cs="Arial"/>
          <w:sz w:val="18"/>
          <w:szCs w:val="18"/>
        </w:rPr>
      </w:pPr>
    </w:p>
    <w:p w14:paraId="29A9107C" w14:textId="77777777" w:rsidR="0079647D" w:rsidRPr="00891FD9" w:rsidRDefault="0079647D" w:rsidP="00891FD9">
      <w:pPr>
        <w:pStyle w:val="p9"/>
        <w:widowControl/>
        <w:spacing w:after="0" w:line="240" w:lineRule="auto"/>
        <w:rPr>
          <w:rFonts w:ascii="Arial" w:hAnsi="Arial" w:cs="Arial"/>
          <w:sz w:val="18"/>
          <w:szCs w:val="18"/>
          <w:lang w:val="es-CO"/>
        </w:rPr>
      </w:pPr>
    </w:p>
    <w:p w14:paraId="09799252" w14:textId="77777777" w:rsidR="00C840C6" w:rsidRDefault="00632E41" w:rsidP="00891FD9">
      <w:pPr>
        <w:keepNext/>
        <w:keepLines/>
        <w:spacing w:after="0"/>
        <w:jc w:val="center"/>
        <w:outlineLvl w:val="0"/>
        <w:rPr>
          <w:rFonts w:cstheme="minorHAnsi"/>
          <w:b/>
          <w:bCs/>
          <w:lang w:val="es-ES"/>
        </w:rPr>
      </w:pPr>
      <w:r>
        <w:rPr>
          <w:rFonts w:cstheme="minorHAnsi"/>
          <w:b/>
          <w:bCs/>
          <w:lang w:val="es-ES"/>
        </w:rPr>
        <w:t xml:space="preserve"> </w:t>
      </w:r>
    </w:p>
    <w:p w14:paraId="4A0A5573" w14:textId="77777777" w:rsidR="00C840C6" w:rsidRDefault="00C840C6">
      <w:pPr>
        <w:spacing w:after="0" w:line="240" w:lineRule="auto"/>
        <w:rPr>
          <w:rFonts w:cstheme="minorHAnsi"/>
          <w:b/>
          <w:bCs/>
          <w:lang w:val="es-ES"/>
        </w:rPr>
      </w:pPr>
      <w:r>
        <w:rPr>
          <w:rFonts w:cstheme="minorHAnsi"/>
          <w:b/>
          <w:bCs/>
          <w:lang w:val="es-ES"/>
        </w:rPr>
        <w:br w:type="page"/>
      </w:r>
    </w:p>
    <w:p w14:paraId="038DF3E5" w14:textId="17EF1521" w:rsidR="00632E41" w:rsidRPr="00410B8A" w:rsidRDefault="00632E41" w:rsidP="00891FD9">
      <w:pPr>
        <w:keepNext/>
        <w:keepLines/>
        <w:spacing w:after="0"/>
        <w:jc w:val="center"/>
        <w:outlineLvl w:val="0"/>
        <w:rPr>
          <w:rFonts w:cstheme="minorHAnsi"/>
          <w:b/>
          <w:bCs/>
          <w:lang w:val="es-ES"/>
        </w:rPr>
      </w:pPr>
      <w:r>
        <w:rPr>
          <w:rFonts w:cstheme="minorHAnsi"/>
          <w:b/>
          <w:bCs/>
          <w:lang w:val="es-ES"/>
        </w:rPr>
        <w:lastRenderedPageBreak/>
        <w:t>Certificado de Inhabilidades, incompatibilidades o prohibiciones para contratar</w:t>
      </w:r>
    </w:p>
    <w:p w14:paraId="031654A2" w14:textId="06664181"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BA23AE">
        <w:rPr>
          <w:rFonts w:cstheme="minorHAnsi"/>
          <w:b/>
          <w:bCs/>
          <w:lang w:val="es-ES"/>
        </w:rPr>
        <w:t xml:space="preserve">No. </w:t>
      </w:r>
      <w:r w:rsidR="00B22531">
        <w:rPr>
          <w:rFonts w:cstheme="minorHAnsi"/>
          <w:b/>
          <w:bCs/>
          <w:lang w:val="es-ES"/>
        </w:rPr>
        <w:t>072-00-MDN-CGFM-DIGSA-</w:t>
      </w:r>
      <w:r w:rsidR="000116DD">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5016CF63" w14:textId="77777777" w:rsidR="00BA23AE" w:rsidRPr="00891FD9" w:rsidRDefault="00BA23AE" w:rsidP="00891FD9">
      <w:pPr>
        <w:autoSpaceDE w:val="0"/>
        <w:autoSpaceDN w:val="0"/>
        <w:adjustRightInd w:val="0"/>
        <w:spacing w:after="200" w:line="276" w:lineRule="auto"/>
        <w:jc w:val="center"/>
        <w:rPr>
          <w:rFonts w:cstheme="minorHAnsi"/>
          <w:b/>
          <w:bCs/>
          <w:lang w:val="es-ES"/>
        </w:rPr>
      </w:pPr>
    </w:p>
    <w:p w14:paraId="55E2F460" w14:textId="7B45C575"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354459">
        <w:rPr>
          <w:rFonts w:asciiTheme="majorHAnsi" w:hAnsiTheme="majorHAnsi" w:cstheme="majorHAnsi"/>
          <w:b/>
          <w:caps/>
          <w:sz w:val="20"/>
          <w:szCs w:val="18"/>
        </w:rPr>
        <w:t>FUERZA AEROESPACIAL COLOMBIANA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2E6D3BFE" w14:textId="77777777" w:rsidR="00632E41" w:rsidRDefault="00632E41" w:rsidP="00632E41">
      <w:pPr>
        <w:rPr>
          <w:rFonts w:cstheme="minorHAnsi"/>
          <w:b/>
        </w:rPr>
      </w:pPr>
      <w:r>
        <w:rPr>
          <w:rFonts w:cstheme="minorHAnsi"/>
          <w:b/>
        </w:rPr>
        <w:br w:type="page"/>
      </w:r>
    </w:p>
    <w:p w14:paraId="5692306B" w14:textId="2025A274" w:rsidR="005B4FB3" w:rsidRPr="00245377" w:rsidRDefault="005B4FB3" w:rsidP="005B4F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66354682" w:rsidR="005B4FB3" w:rsidRDefault="005B4FB3" w:rsidP="005B4FB3">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B22531">
        <w:rPr>
          <w:rFonts w:cstheme="minorHAnsi"/>
          <w:b/>
          <w:bCs/>
          <w:lang w:val="es-ES"/>
        </w:rPr>
        <w:t>072-00-MDN-CGFM-DIGSA-</w:t>
      </w:r>
      <w:r w:rsidR="000116DD">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77919D72" w14:textId="77777777" w:rsidR="005B4FB3" w:rsidRPr="00C70619" w:rsidRDefault="005B4FB3" w:rsidP="005B4FB3">
      <w:pPr>
        <w:autoSpaceDE w:val="0"/>
        <w:autoSpaceDN w:val="0"/>
        <w:adjustRightInd w:val="0"/>
        <w:spacing w:line="276" w:lineRule="auto"/>
        <w:jc w:val="center"/>
        <w:rPr>
          <w:rFonts w:cstheme="minorHAnsi"/>
          <w:b/>
          <w:bCs/>
          <w:lang w:val="es-ES"/>
        </w:rPr>
      </w:pPr>
    </w:p>
    <w:p w14:paraId="0D80DBDE" w14:textId="685EAF3F" w:rsidR="00931E09" w:rsidRPr="008D2C28" w:rsidRDefault="005B4FB3" w:rsidP="00931E09">
      <w:pPr>
        <w:jc w:val="both"/>
        <w:textAlignment w:val="baseline"/>
        <w:rPr>
          <w:rFonts w:ascii="Arial" w:hAnsi="Arial" w:cs="Arial"/>
          <w:sz w:val="20"/>
          <w:szCs w:val="20"/>
        </w:rPr>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w:t>
      </w:r>
      <w:r w:rsidR="00931E09" w:rsidRPr="00931E09">
        <w:t xml:space="preserve">acredita su capacidad financiera con los siguientes indicadores con base en la información contenida en </w:t>
      </w:r>
      <w:r w:rsidR="00BA23AE">
        <w:t>sus estados financieros del año _______</w:t>
      </w:r>
      <w:r w:rsidR="00931E09" w:rsidRPr="00931E09">
        <w:t>. </w:t>
      </w:r>
      <w:r w:rsidR="00931E09" w:rsidRPr="008D2C28">
        <w:rPr>
          <w:rFonts w:ascii="Arial" w:hAnsi="Arial" w:cs="Arial"/>
          <w:sz w:val="20"/>
          <w:szCs w:val="20"/>
        </w:rPr>
        <w:t> </w:t>
      </w:r>
    </w:p>
    <w:p w14:paraId="2852170D" w14:textId="1BBF1B23" w:rsidR="005B4FB3" w:rsidRDefault="005B4FB3" w:rsidP="005B4FB3">
      <w:pPr>
        <w:ind w:left="-851"/>
      </w:pPr>
      <w:r w:rsidRPr="00D44AF0">
        <w:t>:</w:t>
      </w:r>
    </w:p>
    <w:tbl>
      <w:tblPr>
        <w:tblpPr w:leftFromText="141" w:rightFromText="141" w:vertAnchor="text" w:horzAnchor="margin" w:tblpXSpec="right" w:tblpY="104"/>
        <w:tblW w:w="9028" w:type="dxa"/>
        <w:tblCellMar>
          <w:left w:w="70" w:type="dxa"/>
          <w:right w:w="70" w:type="dxa"/>
        </w:tblCellMar>
        <w:tblLook w:val="04A0" w:firstRow="1" w:lastRow="0" w:firstColumn="1" w:lastColumn="0" w:noHBand="0" w:noVBand="1"/>
      </w:tblPr>
      <w:tblGrid>
        <w:gridCol w:w="1586"/>
        <w:gridCol w:w="329"/>
        <w:gridCol w:w="387"/>
        <w:gridCol w:w="311"/>
        <w:gridCol w:w="1555"/>
        <w:gridCol w:w="259"/>
        <w:gridCol w:w="436"/>
        <w:gridCol w:w="244"/>
        <w:gridCol w:w="3775"/>
        <w:gridCol w:w="190"/>
      </w:tblGrid>
      <w:tr w:rsidR="005B4FB3" w14:paraId="0B0935B7" w14:textId="77777777" w:rsidTr="00C35B68">
        <w:trPr>
          <w:trHeight w:val="300"/>
        </w:trPr>
        <w:tc>
          <w:tcPr>
            <w:tcW w:w="9028" w:type="dxa"/>
            <w:gridSpan w:val="10"/>
            <w:tcBorders>
              <w:bottom w:val="single" w:sz="8" w:space="0" w:color="auto"/>
            </w:tcBorders>
            <w:vAlign w:val="center"/>
          </w:tcPr>
          <w:p w14:paraId="704B1248" w14:textId="77777777" w:rsidR="005B4FB3" w:rsidRDefault="005B4FB3" w:rsidP="00F5738B">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C35B68">
        <w:trPr>
          <w:trHeight w:val="330"/>
        </w:trPr>
        <w:tc>
          <w:tcPr>
            <w:tcW w:w="1195" w:type="dxa"/>
            <w:tcBorders>
              <w:top w:val="single" w:sz="8" w:space="0" w:color="auto"/>
              <w:left w:val="single" w:sz="8" w:space="0" w:color="auto"/>
              <w:bottom w:val="nil"/>
              <w:right w:val="nil"/>
            </w:tcBorders>
            <w:noWrap/>
            <w:vAlign w:val="center"/>
            <w:hideMark/>
          </w:tcPr>
          <w:p w14:paraId="7B5E7422"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C35B68">
        <w:trPr>
          <w:trHeight w:val="345"/>
        </w:trPr>
        <w:tc>
          <w:tcPr>
            <w:tcW w:w="1195" w:type="dxa"/>
            <w:tcBorders>
              <w:top w:val="nil"/>
              <w:left w:val="single" w:sz="8" w:space="0" w:color="auto"/>
              <w:bottom w:val="nil"/>
              <w:right w:val="nil"/>
            </w:tcBorders>
            <w:noWrap/>
            <w:vAlign w:val="center"/>
            <w:hideMark/>
          </w:tcPr>
          <w:p w14:paraId="11CE598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F5738B">
            <w:pPr>
              <w:rPr>
                <w:szCs w:val="20"/>
                <w:lang w:eastAsia="es-CO"/>
              </w:rPr>
            </w:pPr>
          </w:p>
        </w:tc>
        <w:tc>
          <w:tcPr>
            <w:tcW w:w="0" w:type="auto"/>
            <w:gridSpan w:val="2"/>
            <w:noWrap/>
            <w:vAlign w:val="center"/>
            <w:hideMark/>
          </w:tcPr>
          <w:p w14:paraId="10F0A8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C35B68">
        <w:trPr>
          <w:trHeight w:val="330"/>
        </w:trPr>
        <w:tc>
          <w:tcPr>
            <w:tcW w:w="1195" w:type="dxa"/>
            <w:tcBorders>
              <w:top w:val="nil"/>
              <w:left w:val="single" w:sz="8" w:space="0" w:color="auto"/>
              <w:bottom w:val="nil"/>
              <w:right w:val="nil"/>
            </w:tcBorders>
            <w:noWrap/>
            <w:vAlign w:val="center"/>
            <w:hideMark/>
          </w:tcPr>
          <w:p w14:paraId="678B0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F5738B">
            <w:pPr>
              <w:rPr>
                <w:szCs w:val="20"/>
                <w:lang w:eastAsia="es-CO"/>
              </w:rPr>
            </w:pPr>
          </w:p>
        </w:tc>
        <w:tc>
          <w:tcPr>
            <w:tcW w:w="0" w:type="auto"/>
            <w:gridSpan w:val="2"/>
            <w:noWrap/>
            <w:vAlign w:val="center"/>
            <w:hideMark/>
          </w:tcPr>
          <w:p w14:paraId="71BC77F1"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C35B68">
        <w:trPr>
          <w:trHeight w:val="330"/>
        </w:trPr>
        <w:tc>
          <w:tcPr>
            <w:tcW w:w="2168" w:type="dxa"/>
            <w:gridSpan w:val="3"/>
            <w:tcBorders>
              <w:top w:val="single" w:sz="8" w:space="0" w:color="auto"/>
              <w:left w:val="single" w:sz="8" w:space="0" w:color="auto"/>
              <w:bottom w:val="nil"/>
              <w:right w:val="nil"/>
            </w:tcBorders>
            <w:noWrap/>
            <w:vAlign w:val="center"/>
            <w:hideMark/>
          </w:tcPr>
          <w:p w14:paraId="0DC95846"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C35B68">
        <w:trPr>
          <w:trHeight w:val="345"/>
        </w:trPr>
        <w:tc>
          <w:tcPr>
            <w:tcW w:w="1195" w:type="dxa"/>
            <w:tcBorders>
              <w:top w:val="nil"/>
              <w:left w:val="single" w:sz="8" w:space="0" w:color="auto"/>
              <w:bottom w:val="nil"/>
              <w:right w:val="nil"/>
            </w:tcBorders>
            <w:noWrap/>
            <w:vAlign w:val="center"/>
            <w:hideMark/>
          </w:tcPr>
          <w:p w14:paraId="22842A6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F5738B">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C35B68">
        <w:trPr>
          <w:trHeight w:val="330"/>
        </w:trPr>
        <w:tc>
          <w:tcPr>
            <w:tcW w:w="1195" w:type="dxa"/>
            <w:tcBorders>
              <w:top w:val="nil"/>
              <w:left w:val="single" w:sz="8" w:space="0" w:color="auto"/>
              <w:bottom w:val="nil"/>
              <w:right w:val="nil"/>
            </w:tcBorders>
            <w:noWrap/>
            <w:vAlign w:val="center"/>
            <w:hideMark/>
          </w:tcPr>
          <w:p w14:paraId="3175FC3F"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F5738B">
            <w:pPr>
              <w:rPr>
                <w:szCs w:val="20"/>
                <w:lang w:eastAsia="es-CO"/>
              </w:rPr>
            </w:pPr>
          </w:p>
        </w:tc>
        <w:tc>
          <w:tcPr>
            <w:tcW w:w="0" w:type="auto"/>
            <w:noWrap/>
            <w:vAlign w:val="center"/>
            <w:hideMark/>
          </w:tcPr>
          <w:p w14:paraId="5EEA50B0" w14:textId="77777777" w:rsidR="005B4FB3" w:rsidRDefault="005B4FB3" w:rsidP="00F5738B">
            <w:pPr>
              <w:rPr>
                <w:szCs w:val="20"/>
                <w:lang w:eastAsia="es-CO"/>
              </w:rPr>
            </w:pPr>
          </w:p>
        </w:tc>
        <w:tc>
          <w:tcPr>
            <w:tcW w:w="0" w:type="auto"/>
            <w:noWrap/>
            <w:vAlign w:val="center"/>
            <w:hideMark/>
          </w:tcPr>
          <w:p w14:paraId="5E2663A0" w14:textId="77777777" w:rsidR="005B4FB3" w:rsidRDefault="005B4FB3" w:rsidP="00F5738B">
            <w:pPr>
              <w:rPr>
                <w:szCs w:val="20"/>
                <w:lang w:eastAsia="es-CO"/>
              </w:rPr>
            </w:pPr>
          </w:p>
        </w:tc>
        <w:tc>
          <w:tcPr>
            <w:tcW w:w="0" w:type="auto"/>
            <w:noWrap/>
            <w:vAlign w:val="center"/>
            <w:hideMark/>
          </w:tcPr>
          <w:p w14:paraId="01C8DC5A" w14:textId="77777777" w:rsidR="005B4FB3" w:rsidRDefault="005B4FB3" w:rsidP="00F5738B">
            <w:pPr>
              <w:rPr>
                <w:szCs w:val="20"/>
                <w:lang w:eastAsia="es-CO"/>
              </w:rPr>
            </w:pPr>
          </w:p>
        </w:tc>
        <w:tc>
          <w:tcPr>
            <w:tcW w:w="3830" w:type="dxa"/>
            <w:noWrap/>
            <w:vAlign w:val="center"/>
            <w:hideMark/>
          </w:tcPr>
          <w:p w14:paraId="11BA1967"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C35B68">
        <w:trPr>
          <w:trHeight w:val="330"/>
        </w:trPr>
        <w:tc>
          <w:tcPr>
            <w:tcW w:w="4059" w:type="dxa"/>
            <w:gridSpan w:val="5"/>
            <w:tcBorders>
              <w:top w:val="single" w:sz="8" w:space="0" w:color="auto"/>
              <w:left w:val="single" w:sz="8" w:space="0" w:color="auto"/>
              <w:bottom w:val="nil"/>
              <w:right w:val="nil"/>
            </w:tcBorders>
            <w:noWrap/>
            <w:vAlign w:val="center"/>
            <w:hideMark/>
          </w:tcPr>
          <w:p w14:paraId="6681094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F5738B">
            <w:pPr>
              <w:rPr>
                <w:szCs w:val="20"/>
                <w:lang w:eastAsia="es-CO"/>
              </w:rPr>
            </w:pPr>
          </w:p>
        </w:tc>
        <w:tc>
          <w:tcPr>
            <w:tcW w:w="0" w:type="auto"/>
            <w:noWrap/>
            <w:vAlign w:val="center"/>
            <w:hideMark/>
          </w:tcPr>
          <w:p w14:paraId="79A2091B" w14:textId="77777777" w:rsidR="005B4FB3" w:rsidRDefault="005B4FB3" w:rsidP="00F5738B">
            <w:pPr>
              <w:rPr>
                <w:szCs w:val="20"/>
                <w:lang w:eastAsia="es-CO"/>
              </w:rPr>
            </w:pPr>
          </w:p>
        </w:tc>
        <w:tc>
          <w:tcPr>
            <w:tcW w:w="3830" w:type="dxa"/>
            <w:noWrap/>
            <w:vAlign w:val="center"/>
            <w:hideMark/>
          </w:tcPr>
          <w:p w14:paraId="58444F23"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C35B68">
        <w:trPr>
          <w:trHeight w:val="345"/>
        </w:trPr>
        <w:tc>
          <w:tcPr>
            <w:tcW w:w="1195" w:type="dxa"/>
            <w:tcBorders>
              <w:top w:val="nil"/>
              <w:left w:val="single" w:sz="8" w:space="0" w:color="auto"/>
              <w:bottom w:val="nil"/>
              <w:right w:val="nil"/>
            </w:tcBorders>
            <w:noWrap/>
            <w:vAlign w:val="center"/>
            <w:hideMark/>
          </w:tcPr>
          <w:p w14:paraId="625F2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F5738B">
            <w:pPr>
              <w:rPr>
                <w:szCs w:val="20"/>
                <w:lang w:eastAsia="es-CO"/>
              </w:rPr>
            </w:pPr>
          </w:p>
        </w:tc>
        <w:tc>
          <w:tcPr>
            <w:tcW w:w="0" w:type="auto"/>
            <w:gridSpan w:val="2"/>
            <w:noWrap/>
            <w:vAlign w:val="center"/>
            <w:hideMark/>
          </w:tcPr>
          <w:p w14:paraId="52A6239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C35B68">
        <w:trPr>
          <w:trHeight w:val="330"/>
        </w:trPr>
        <w:tc>
          <w:tcPr>
            <w:tcW w:w="1195" w:type="dxa"/>
            <w:tcBorders>
              <w:top w:val="nil"/>
              <w:left w:val="single" w:sz="8" w:space="0" w:color="auto"/>
              <w:bottom w:val="single" w:sz="4" w:space="0" w:color="auto"/>
              <w:right w:val="nil"/>
            </w:tcBorders>
            <w:noWrap/>
            <w:vAlign w:val="center"/>
            <w:hideMark/>
          </w:tcPr>
          <w:p w14:paraId="072F339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3FC5B5F7" w14:textId="77777777" w:rsidR="005B4FB3" w:rsidRPr="005E441D" w:rsidRDefault="005B4FB3" w:rsidP="005B4FB3">
      <w:pPr>
        <w:rPr>
          <w:rFonts w:ascii="Arial" w:hAnsi="Arial" w:cs="Arial"/>
          <w:b/>
          <w:sz w:val="16"/>
          <w:szCs w:val="16"/>
        </w:rPr>
      </w:pPr>
    </w:p>
    <w:p w14:paraId="1EE29608" w14:textId="021A5524" w:rsidR="005B4FB3"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Default="005B4FB3" w:rsidP="005B4FB3">
      <w:pPr>
        <w:rPr>
          <w:rFonts w:ascii="Arial" w:hAnsi="Arial" w:cs="Arial"/>
          <w:b/>
          <w:sz w:val="18"/>
          <w:szCs w:val="18"/>
        </w:rPr>
      </w:pPr>
    </w:p>
    <w:p w14:paraId="55A1BFB1" w14:textId="77777777" w:rsidR="00C35B68" w:rsidRDefault="00C35B68" w:rsidP="005B4FB3">
      <w:pPr>
        <w:rPr>
          <w:rFonts w:ascii="Arial" w:hAnsi="Arial" w:cs="Arial"/>
          <w:b/>
          <w:sz w:val="18"/>
          <w:szCs w:val="18"/>
        </w:rPr>
      </w:pPr>
    </w:p>
    <w:p w14:paraId="3943D2F3" w14:textId="77777777" w:rsidR="00C35B68" w:rsidRDefault="00C35B68" w:rsidP="005B4FB3">
      <w:pPr>
        <w:rPr>
          <w:rFonts w:ascii="Arial" w:hAnsi="Arial" w:cs="Arial"/>
          <w:b/>
          <w:sz w:val="18"/>
          <w:szCs w:val="18"/>
        </w:rPr>
      </w:pPr>
    </w:p>
    <w:p w14:paraId="7A009276" w14:textId="77777777" w:rsidR="00C35B68" w:rsidRDefault="00C35B68" w:rsidP="005B4FB3">
      <w:pPr>
        <w:rPr>
          <w:rFonts w:ascii="Arial" w:hAnsi="Arial" w:cs="Arial"/>
          <w:b/>
          <w:sz w:val="18"/>
          <w:szCs w:val="18"/>
        </w:rPr>
      </w:pPr>
    </w:p>
    <w:p w14:paraId="02FF9F13" w14:textId="77777777" w:rsidR="00C35B68" w:rsidRDefault="00C35B68" w:rsidP="005B4FB3">
      <w:pPr>
        <w:rPr>
          <w:rFonts w:ascii="Arial" w:hAnsi="Arial" w:cs="Arial"/>
          <w:b/>
          <w:sz w:val="18"/>
          <w:szCs w:val="18"/>
        </w:rPr>
      </w:pPr>
    </w:p>
    <w:p w14:paraId="23864617" w14:textId="77777777" w:rsidR="00C35B68" w:rsidRDefault="00C35B68" w:rsidP="005B4FB3">
      <w:pPr>
        <w:rPr>
          <w:rFonts w:ascii="Arial" w:hAnsi="Arial" w:cs="Arial"/>
          <w:b/>
          <w:sz w:val="18"/>
          <w:szCs w:val="18"/>
        </w:rPr>
      </w:pPr>
    </w:p>
    <w:p w14:paraId="713B9DF2" w14:textId="77777777" w:rsidR="00C35B68" w:rsidRDefault="00C35B68" w:rsidP="005B4FB3">
      <w:pPr>
        <w:rPr>
          <w:rFonts w:ascii="Arial" w:hAnsi="Arial" w:cs="Arial"/>
          <w:b/>
          <w:sz w:val="18"/>
          <w:szCs w:val="18"/>
        </w:rPr>
      </w:pPr>
    </w:p>
    <w:p w14:paraId="17274999" w14:textId="77777777" w:rsidR="00C35B68" w:rsidRDefault="00C35B68" w:rsidP="005B4FB3">
      <w:pPr>
        <w:rPr>
          <w:rFonts w:ascii="Arial" w:hAnsi="Arial" w:cs="Arial"/>
          <w:b/>
          <w:sz w:val="18"/>
          <w:szCs w:val="18"/>
        </w:rPr>
      </w:pPr>
    </w:p>
    <w:tbl>
      <w:tblPr>
        <w:tblpPr w:leftFromText="141" w:rightFromText="141" w:vertAnchor="text" w:horzAnchor="page" w:tblpX="1657" w:tblpY="264"/>
        <w:tblW w:w="9012" w:type="dxa"/>
        <w:tblCellMar>
          <w:left w:w="70" w:type="dxa"/>
          <w:right w:w="70" w:type="dxa"/>
        </w:tblCellMar>
        <w:tblLook w:val="04A0" w:firstRow="1" w:lastRow="0" w:firstColumn="1" w:lastColumn="0" w:noHBand="0" w:noVBand="1"/>
      </w:tblPr>
      <w:tblGrid>
        <w:gridCol w:w="2813"/>
        <w:gridCol w:w="148"/>
        <w:gridCol w:w="148"/>
        <w:gridCol w:w="193"/>
        <w:gridCol w:w="1915"/>
        <w:gridCol w:w="249"/>
        <w:gridCol w:w="295"/>
        <w:gridCol w:w="249"/>
        <w:gridCol w:w="2202"/>
        <w:gridCol w:w="800"/>
      </w:tblGrid>
      <w:tr w:rsidR="005B4FB3" w14:paraId="4A92D0B8" w14:textId="77777777" w:rsidTr="00C35B68">
        <w:trPr>
          <w:trHeight w:val="300"/>
        </w:trPr>
        <w:tc>
          <w:tcPr>
            <w:tcW w:w="3296"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lastRenderedPageBreak/>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C35B68">
        <w:trPr>
          <w:trHeight w:val="315"/>
        </w:trPr>
        <w:tc>
          <w:tcPr>
            <w:tcW w:w="2807" w:type="dxa"/>
            <w:tcBorders>
              <w:top w:val="nil"/>
              <w:left w:val="single" w:sz="8" w:space="0" w:color="auto"/>
              <w:bottom w:val="nil"/>
              <w:right w:val="nil"/>
            </w:tcBorders>
            <w:noWrap/>
            <w:vAlign w:val="center"/>
            <w:hideMark/>
          </w:tcPr>
          <w:p w14:paraId="7D5E054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C35B68">
            <w:pPr>
              <w:rPr>
                <w:szCs w:val="20"/>
                <w:lang w:eastAsia="es-CO"/>
              </w:rPr>
            </w:pPr>
          </w:p>
        </w:tc>
        <w:tc>
          <w:tcPr>
            <w:tcW w:w="0" w:type="auto"/>
            <w:gridSpan w:val="2"/>
            <w:noWrap/>
            <w:vAlign w:val="center"/>
            <w:hideMark/>
          </w:tcPr>
          <w:p w14:paraId="29F3CA35" w14:textId="77777777" w:rsidR="005B4FB3" w:rsidRDefault="005B4FB3" w:rsidP="00C35B68">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C35B68">
        <w:trPr>
          <w:trHeight w:val="300"/>
        </w:trPr>
        <w:tc>
          <w:tcPr>
            <w:tcW w:w="2807" w:type="dxa"/>
            <w:tcBorders>
              <w:top w:val="nil"/>
              <w:left w:val="single" w:sz="8" w:space="0" w:color="auto"/>
              <w:bottom w:val="nil"/>
              <w:right w:val="nil"/>
            </w:tcBorders>
            <w:noWrap/>
            <w:vAlign w:val="center"/>
            <w:hideMark/>
          </w:tcPr>
          <w:p w14:paraId="5460041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C35B68">
            <w:pPr>
              <w:rPr>
                <w:szCs w:val="20"/>
                <w:lang w:eastAsia="es-CO"/>
              </w:rPr>
            </w:pPr>
          </w:p>
        </w:tc>
        <w:tc>
          <w:tcPr>
            <w:tcW w:w="0" w:type="auto"/>
            <w:gridSpan w:val="2"/>
            <w:noWrap/>
            <w:vAlign w:val="center"/>
            <w:hideMark/>
          </w:tcPr>
          <w:p w14:paraId="4B2FE216" w14:textId="77777777" w:rsidR="005B4FB3" w:rsidRDefault="005B4FB3" w:rsidP="00C35B68">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C35B68">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C35B68">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C35B68">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C35B68">
        <w:trPr>
          <w:trHeight w:val="300"/>
        </w:trPr>
        <w:tc>
          <w:tcPr>
            <w:tcW w:w="3102"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C35B68">
        <w:trPr>
          <w:trHeight w:val="315"/>
        </w:trPr>
        <w:tc>
          <w:tcPr>
            <w:tcW w:w="2807" w:type="dxa"/>
            <w:tcBorders>
              <w:top w:val="nil"/>
              <w:left w:val="single" w:sz="8" w:space="0" w:color="auto"/>
              <w:bottom w:val="nil"/>
              <w:right w:val="nil"/>
            </w:tcBorders>
            <w:noWrap/>
            <w:vAlign w:val="center"/>
            <w:hideMark/>
          </w:tcPr>
          <w:p w14:paraId="28945F93"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C35B68">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C35B68">
            <w:pPr>
              <w:rPr>
                <w:szCs w:val="20"/>
                <w:lang w:eastAsia="es-CO"/>
              </w:rPr>
            </w:pPr>
          </w:p>
        </w:tc>
        <w:tc>
          <w:tcPr>
            <w:tcW w:w="0" w:type="auto"/>
            <w:noWrap/>
            <w:vAlign w:val="center"/>
            <w:hideMark/>
          </w:tcPr>
          <w:p w14:paraId="730C9B5F" w14:textId="77777777" w:rsidR="005B4FB3" w:rsidRDefault="005B4FB3" w:rsidP="00C35B68">
            <w:pPr>
              <w:rPr>
                <w:szCs w:val="20"/>
                <w:lang w:eastAsia="es-CO"/>
              </w:rPr>
            </w:pPr>
          </w:p>
        </w:tc>
        <w:tc>
          <w:tcPr>
            <w:tcW w:w="0" w:type="auto"/>
            <w:noWrap/>
            <w:vAlign w:val="center"/>
            <w:hideMark/>
          </w:tcPr>
          <w:p w14:paraId="45B18FC3"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C35B68">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C35B68">
        <w:trPr>
          <w:trHeight w:val="300"/>
        </w:trPr>
        <w:tc>
          <w:tcPr>
            <w:tcW w:w="2807" w:type="dxa"/>
            <w:tcBorders>
              <w:top w:val="nil"/>
              <w:left w:val="single" w:sz="8" w:space="0" w:color="auto"/>
              <w:bottom w:val="single" w:sz="4" w:space="0" w:color="auto"/>
              <w:right w:val="nil"/>
            </w:tcBorders>
            <w:noWrap/>
            <w:vAlign w:val="center"/>
            <w:hideMark/>
          </w:tcPr>
          <w:p w14:paraId="5681566B"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C35B68">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C35B68">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C35B68">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C35B68">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C35B68">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C35B68">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C35B68">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2CC52B73" w14:textId="77777777" w:rsidR="00C35B68" w:rsidRDefault="00C35B68" w:rsidP="005B4FB3">
      <w:pPr>
        <w:tabs>
          <w:tab w:val="left" w:pos="915"/>
        </w:tabs>
        <w:rPr>
          <w:rFonts w:ascii="Arial" w:hAnsi="Arial" w:cs="Arial"/>
          <w:b/>
          <w:sz w:val="18"/>
          <w:szCs w:val="18"/>
          <w:u w:val="single"/>
          <w:lang w:eastAsia="es-CO"/>
        </w:rPr>
      </w:pPr>
    </w:p>
    <w:p w14:paraId="4D915998" w14:textId="77777777" w:rsidR="005B4FB3" w:rsidRDefault="005B4FB3" w:rsidP="005B4FB3">
      <w:pPr>
        <w:tabs>
          <w:tab w:val="left" w:pos="915"/>
        </w:tabs>
        <w:rPr>
          <w:rFonts w:ascii="Arial" w:eastAsia="Times New Roman" w:hAnsi="Arial" w:cs="Arial"/>
          <w:sz w:val="18"/>
          <w:szCs w:val="18"/>
          <w:lang w:eastAsia="es-CO"/>
        </w:rPr>
      </w:pPr>
    </w:p>
    <w:p w14:paraId="5C26F5E8" w14:textId="77777777" w:rsidR="005B4FB3" w:rsidRPr="005E441D" w:rsidRDefault="005B4FB3" w:rsidP="005B4FB3">
      <w:pP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Default="005B4FB3" w:rsidP="005B4FB3">
      <w:pPr>
        <w:jc w:val="center"/>
        <w:rPr>
          <w:rFonts w:ascii="Arial" w:hAnsi="Arial" w:cs="Arial"/>
          <w:b/>
          <w:szCs w:val="20"/>
        </w:rPr>
      </w:pP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B022B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B022B6" w:rsidRDefault="005B4FB3" w:rsidP="00F5738B">
            <w:pPr>
              <w:jc w:val="right"/>
              <w:rPr>
                <w:rFonts w:cstheme="minorHAnsi"/>
                <w:sz w:val="16"/>
                <w:szCs w:val="16"/>
              </w:rPr>
            </w:pPr>
          </w:p>
        </w:tc>
        <w:tc>
          <w:tcPr>
            <w:tcW w:w="283" w:type="dxa"/>
            <w:shd w:val="clear" w:color="auto" w:fill="auto"/>
          </w:tcPr>
          <w:p w14:paraId="2D418B5B" w14:textId="77777777" w:rsidR="005B4FB3" w:rsidRPr="00B022B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F5738B">
            <w:pPr>
              <w:jc w:val="right"/>
              <w:rPr>
                <w:rFonts w:cstheme="minorHAnsi"/>
                <w:sz w:val="16"/>
                <w:szCs w:val="16"/>
              </w:rPr>
            </w:pPr>
          </w:p>
        </w:tc>
      </w:tr>
      <w:tr w:rsidR="005B4FB3" w:rsidRPr="00B022B6" w14:paraId="1DD94270" w14:textId="77777777" w:rsidTr="00F5738B">
        <w:trPr>
          <w:trHeight w:val="20"/>
        </w:trPr>
        <w:tc>
          <w:tcPr>
            <w:tcW w:w="4503" w:type="dxa"/>
            <w:vAlign w:val="center"/>
          </w:tcPr>
          <w:p w14:paraId="4E0A4432" w14:textId="77777777" w:rsidR="005B4FB3" w:rsidRPr="00B022B6" w:rsidRDefault="005B4FB3" w:rsidP="00F5738B">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F5738B">
            <w:pPr>
              <w:jc w:val="center"/>
              <w:rPr>
                <w:rFonts w:cstheme="minorHAnsi"/>
                <w:sz w:val="16"/>
                <w:szCs w:val="16"/>
              </w:rPr>
            </w:pPr>
          </w:p>
        </w:tc>
        <w:tc>
          <w:tcPr>
            <w:tcW w:w="4111" w:type="dxa"/>
          </w:tcPr>
          <w:p w14:paraId="0D374EDE" w14:textId="77777777" w:rsidR="005B4FB3" w:rsidRPr="00B022B6" w:rsidRDefault="005B4FB3" w:rsidP="00F5738B">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F5738B">
        <w:trPr>
          <w:trHeight w:val="20"/>
        </w:trPr>
        <w:tc>
          <w:tcPr>
            <w:tcW w:w="4503" w:type="dxa"/>
            <w:vAlign w:val="bottom"/>
          </w:tcPr>
          <w:p w14:paraId="32D68779" w14:textId="77777777" w:rsidR="005B4FB3" w:rsidRPr="00B022B6" w:rsidRDefault="005B4FB3" w:rsidP="00F5738B">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F5738B">
            <w:pPr>
              <w:jc w:val="right"/>
              <w:rPr>
                <w:rFonts w:cstheme="minorHAnsi"/>
                <w:sz w:val="16"/>
                <w:szCs w:val="16"/>
              </w:rPr>
            </w:pPr>
          </w:p>
        </w:tc>
        <w:tc>
          <w:tcPr>
            <w:tcW w:w="4111" w:type="dxa"/>
            <w:vAlign w:val="center"/>
          </w:tcPr>
          <w:p w14:paraId="1253E299" w14:textId="77777777" w:rsidR="005B4FB3" w:rsidRPr="00B022B6" w:rsidRDefault="005B4FB3" w:rsidP="00F5738B">
            <w:pPr>
              <w:rPr>
                <w:rFonts w:cstheme="minorHAnsi"/>
                <w:sz w:val="16"/>
                <w:szCs w:val="16"/>
              </w:rPr>
            </w:pPr>
            <w:r w:rsidRPr="00B022B6">
              <w:rPr>
                <w:rFonts w:cstheme="minorHAnsi"/>
                <w:sz w:val="16"/>
                <w:szCs w:val="16"/>
              </w:rPr>
              <w:t>Nombre:</w:t>
            </w:r>
          </w:p>
        </w:tc>
      </w:tr>
      <w:tr w:rsidR="005B4FB3" w:rsidRPr="00B022B6" w14:paraId="3E23DE17" w14:textId="77777777" w:rsidTr="00F5738B">
        <w:trPr>
          <w:trHeight w:val="20"/>
        </w:trPr>
        <w:tc>
          <w:tcPr>
            <w:tcW w:w="4503" w:type="dxa"/>
            <w:vAlign w:val="bottom"/>
          </w:tcPr>
          <w:p w14:paraId="3058033A"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F5738B">
            <w:pPr>
              <w:jc w:val="right"/>
              <w:rPr>
                <w:rFonts w:cstheme="minorHAnsi"/>
                <w:sz w:val="16"/>
                <w:szCs w:val="16"/>
              </w:rPr>
            </w:pPr>
          </w:p>
        </w:tc>
        <w:tc>
          <w:tcPr>
            <w:tcW w:w="4111" w:type="dxa"/>
            <w:vAlign w:val="center"/>
          </w:tcPr>
          <w:p w14:paraId="4E521607"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r>
      <w:tr w:rsidR="005B4FB3" w:rsidRPr="00B022B6" w14:paraId="1D1433CE" w14:textId="77777777" w:rsidTr="00F5738B">
        <w:trPr>
          <w:trHeight w:val="20"/>
        </w:trPr>
        <w:tc>
          <w:tcPr>
            <w:tcW w:w="4503" w:type="dxa"/>
            <w:vAlign w:val="bottom"/>
          </w:tcPr>
          <w:p w14:paraId="010BE024" w14:textId="77777777" w:rsidR="005B4FB3" w:rsidRDefault="005B4FB3" w:rsidP="00F5738B">
            <w:pPr>
              <w:rPr>
                <w:rFonts w:cstheme="minorHAnsi"/>
                <w:sz w:val="16"/>
                <w:szCs w:val="16"/>
              </w:rPr>
            </w:pPr>
          </w:p>
          <w:p w14:paraId="3FA27901" w14:textId="77777777" w:rsidR="005B4FB3" w:rsidRDefault="005B4FB3" w:rsidP="00F5738B">
            <w:pPr>
              <w:rPr>
                <w:rFonts w:cstheme="minorHAnsi"/>
                <w:sz w:val="16"/>
                <w:szCs w:val="16"/>
              </w:rPr>
            </w:pPr>
          </w:p>
        </w:tc>
        <w:tc>
          <w:tcPr>
            <w:tcW w:w="283" w:type="dxa"/>
          </w:tcPr>
          <w:p w14:paraId="5708F07B" w14:textId="77777777" w:rsidR="005B4FB3" w:rsidRPr="00B022B6" w:rsidRDefault="005B4FB3" w:rsidP="00F5738B">
            <w:pPr>
              <w:jc w:val="right"/>
              <w:rPr>
                <w:rFonts w:cstheme="minorHAnsi"/>
                <w:sz w:val="16"/>
                <w:szCs w:val="16"/>
              </w:rPr>
            </w:pPr>
          </w:p>
        </w:tc>
        <w:tc>
          <w:tcPr>
            <w:tcW w:w="4111" w:type="dxa"/>
            <w:vAlign w:val="center"/>
          </w:tcPr>
          <w:p w14:paraId="0CFE912D" w14:textId="77777777" w:rsidR="005B4FB3" w:rsidRDefault="005B4FB3" w:rsidP="00F5738B">
            <w:pPr>
              <w:rPr>
                <w:rFonts w:cstheme="minorHAnsi"/>
                <w:sz w:val="16"/>
                <w:szCs w:val="16"/>
              </w:rPr>
            </w:pPr>
          </w:p>
        </w:tc>
      </w:tr>
    </w:tbl>
    <w:p w14:paraId="2B14321D" w14:textId="77777777" w:rsidR="005B4FB3" w:rsidRPr="00D023E9" w:rsidRDefault="005B4FB3" w:rsidP="005B4FB3">
      <w:pPr>
        <w:rPr>
          <w:rFonts w:cstheme="minorHAnsi"/>
          <w:b/>
        </w:rPr>
      </w:pPr>
      <w:r w:rsidRPr="00784C11">
        <w:rPr>
          <w:rFonts w:cstheme="minorHAnsi"/>
          <w:b/>
        </w:rPr>
        <w:br w:type="page"/>
      </w:r>
    </w:p>
    <w:p w14:paraId="1EDE4294" w14:textId="52C48027" w:rsidR="00B01EB5" w:rsidRPr="00BA23AE" w:rsidRDefault="00B01EB5" w:rsidP="0019657C">
      <w:pPr>
        <w:spacing w:after="0" w:line="240" w:lineRule="auto"/>
        <w:jc w:val="center"/>
        <w:rPr>
          <w:rFonts w:cstheme="minorHAnsi"/>
          <w:b/>
          <w:bCs/>
        </w:rPr>
      </w:pPr>
      <w:r w:rsidRPr="00BA23AE">
        <w:rPr>
          <w:rFonts w:cstheme="minorHAnsi"/>
          <w:b/>
          <w:bCs/>
        </w:rPr>
        <w:lastRenderedPageBreak/>
        <w:t>ANEXO - DOCUMENTO DE CONFORMACIÓN DE CONSORCIO</w:t>
      </w:r>
    </w:p>
    <w:p w14:paraId="39A7FA0D" w14:textId="5AAF1E17" w:rsidR="00B01EB5" w:rsidRPr="00891FD9" w:rsidRDefault="00775272" w:rsidP="00BA23AE">
      <w:pPr>
        <w:autoSpaceDE w:val="0"/>
        <w:autoSpaceDN w:val="0"/>
        <w:adjustRightInd w:val="0"/>
        <w:spacing w:line="276" w:lineRule="auto"/>
        <w:jc w:val="center"/>
        <w:rPr>
          <w:b/>
          <w:bCs/>
          <w:color w:val="1A1818" w:themeColor="text1"/>
          <w:sz w:val="18"/>
          <w:szCs w:val="18"/>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B22531">
        <w:rPr>
          <w:rFonts w:cstheme="minorHAnsi"/>
          <w:b/>
          <w:bCs/>
          <w:lang w:val="es-ES"/>
        </w:rPr>
        <w:t>072-00-MDN-CGFM-DIGSA-</w:t>
      </w:r>
      <w:r w:rsidR="007C1955">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A551D7">
      <w:pPr>
        <w:pStyle w:val="Prrafodelista"/>
        <w:numPr>
          <w:ilvl w:val="0"/>
          <w:numId w:val="12"/>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A551D7">
      <w:pPr>
        <w:pStyle w:val="Prrafodelista"/>
        <w:numPr>
          <w:ilvl w:val="0"/>
          <w:numId w:val="11"/>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1FB14621"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w:t>
      </w:r>
      <w:r w:rsidR="00354459">
        <w:rPr>
          <w:rFonts w:cs="Arial"/>
          <w:color w:val="1A1818" w:themeColor="text1"/>
          <w:sz w:val="18"/>
          <w:szCs w:val="18"/>
        </w:rPr>
        <w:t>FUERZA AEROESPACIAL COLOMBIANA</w:t>
      </w:r>
      <w:r w:rsidRPr="00891FD9">
        <w:rPr>
          <w:rFonts w:cs="Arial"/>
          <w:color w:val="1A1818" w:themeColor="text1"/>
          <w:sz w:val="18"/>
          <w:szCs w:val="18"/>
        </w:rPr>
        <w:t xml:space="preserve">ultado para firmar, presentar la propuesta y, en caso de salir favorecidos con la aceptación </w:t>
      </w:r>
      <w:r w:rsidRPr="00891FD9">
        <w:rPr>
          <w:rFonts w:cs="Arial"/>
          <w:color w:val="1A1818" w:themeColor="text1"/>
          <w:sz w:val="18"/>
          <w:szCs w:val="18"/>
        </w:rPr>
        <w:lastRenderedPageBreak/>
        <w:t xml:space="preserve">de la oferta, tomar todas las determinaciones que fueren necesarias respecto de su ejecución y liquidación, con amplias y suficientes </w:t>
      </w:r>
      <w:r w:rsidR="000A37EB">
        <w:rPr>
          <w:rFonts w:cs="Arial"/>
          <w:color w:val="1A1818" w:themeColor="text1"/>
          <w:sz w:val="18"/>
          <w:szCs w:val="18"/>
        </w:rPr>
        <w:t>fac</w:t>
      </w:r>
      <w:r w:rsidRPr="00891FD9">
        <w:rPr>
          <w:rFonts w:cs="Arial"/>
          <w:color w:val="1A1818" w:themeColor="text1"/>
          <w:sz w:val="18"/>
          <w:szCs w:val="18"/>
        </w:rPr>
        <w:t>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E1D11C9"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 xml:space="preserve">identificado con C. C. No. ______________ de ____________________, quien está expresamente </w:t>
      </w:r>
      <w:r w:rsidR="001B6135">
        <w:rPr>
          <w:rFonts w:cs="Arial"/>
          <w:color w:val="1A1818" w:themeColor="text1"/>
          <w:sz w:val="18"/>
          <w:szCs w:val="18"/>
        </w:rPr>
        <w:t>fac</w:t>
      </w:r>
      <w:r w:rsidRPr="00891FD9">
        <w:rPr>
          <w:rFonts w:cs="Arial"/>
          <w:color w:val="1A1818" w:themeColor="text1"/>
          <w:sz w:val="18"/>
          <w:szCs w:val="18"/>
        </w:rPr>
        <w:t xml:space="preserve">ultado para firmar, presentar la propuesta y, en caso de salir favorecidos con la aceptación de la oferta, tomar todas las determinaciones que fueren necesarias respecto de su ejecución y liquidación, con amplias y suficientes </w:t>
      </w:r>
      <w:r w:rsidR="001B6135">
        <w:rPr>
          <w:rFonts w:cs="Arial"/>
          <w:color w:val="1A1818" w:themeColor="text1"/>
          <w:sz w:val="18"/>
          <w:szCs w:val="18"/>
        </w:rPr>
        <w:t>fac</w:t>
      </w:r>
      <w:r w:rsidRPr="00891FD9">
        <w:rPr>
          <w:rFonts w:cs="Arial"/>
          <w:color w:val="1A1818" w:themeColor="text1"/>
          <w:sz w:val="18"/>
          <w:szCs w:val="18"/>
        </w:rPr>
        <w:t>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48732CA8"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w:t>
      </w:r>
      <w:r w:rsidR="004A18CF">
        <w:rPr>
          <w:rFonts w:cs="Arial"/>
          <w:color w:val="1A1818" w:themeColor="text1"/>
          <w:sz w:val="18"/>
          <w:szCs w:val="18"/>
        </w:rPr>
        <w:t>fac</w:t>
      </w:r>
      <w:r w:rsidRPr="00891FD9">
        <w:rPr>
          <w:rFonts w:cs="Arial"/>
          <w:color w:val="1A1818" w:themeColor="text1"/>
          <w:sz w:val="18"/>
          <w:szCs w:val="18"/>
        </w:rPr>
        <w:t xml:space="preserve">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1C2ED8FE" w:rsidR="00B01EB5" w:rsidRPr="00891FD9" w:rsidRDefault="00B01EB5" w:rsidP="002723B0">
      <w:pPr>
        <w:pStyle w:val="Ttulo9"/>
        <w:spacing w:before="0" w:after="0" w:line="240" w:lineRule="auto"/>
        <w:ind w:left="426" w:firstLine="0"/>
        <w:rPr>
          <w:rFonts w:cs="Arial"/>
          <w:color w:val="1A1818" w:themeColor="text1"/>
          <w:sz w:val="18"/>
          <w:szCs w:val="18"/>
          <w:lang w:val="es-CO"/>
        </w:rPr>
      </w:pPr>
      <w:r w:rsidRPr="002723B0">
        <w:rPr>
          <w:rFonts w:asciiTheme="minorHAnsi" w:eastAsiaTheme="minorHAnsi" w:hAnsiTheme="minorHAnsi" w:cs="Arial"/>
          <w:color w:val="1A1818" w:themeColor="text1"/>
          <w:sz w:val="18"/>
          <w:szCs w:val="18"/>
          <w:lang w:val="es-CO"/>
        </w:rPr>
        <w:t>Ciudad</w:t>
      </w:r>
      <w:r w:rsidR="002723B0" w:rsidRPr="002723B0">
        <w:rPr>
          <w:rFonts w:asciiTheme="minorHAnsi" w:eastAsiaTheme="minorHAnsi" w:hAnsiTheme="minorHAnsi" w:cs="Arial"/>
          <w:color w:val="1A1818" w:themeColor="text1"/>
          <w:sz w:val="18"/>
          <w:szCs w:val="18"/>
          <w:lang w:val="es-CO"/>
        </w:rPr>
        <w:t xml:space="preserve"> </w:t>
      </w:r>
      <w:r w:rsidR="002723B0">
        <w:rPr>
          <w:rFonts w:cs="Arial"/>
          <w:color w:val="1A1818" w:themeColor="text1"/>
          <w:sz w:val="18"/>
          <w:szCs w:val="18"/>
          <w:lang w:val="es-CO"/>
        </w:rPr>
        <w:t xml:space="preserve">                                           </w:t>
      </w:r>
      <w:r w:rsidRPr="00891FD9">
        <w:rPr>
          <w:rFonts w:cs="Arial"/>
          <w:color w:val="1A1818" w:themeColor="text1"/>
          <w:sz w:val="18"/>
          <w:szCs w:val="18"/>
          <w:lang w:val="es-CO"/>
        </w:rPr>
        <w:t>_________________________________</w:t>
      </w:r>
      <w:r w:rsidR="00DF4D19">
        <w:rPr>
          <w:rFonts w:cs="Arial"/>
          <w:color w:val="1A1818" w:themeColor="text1"/>
          <w:sz w:val="18"/>
          <w:szCs w:val="18"/>
          <w:lang w:val="es-CO"/>
        </w:rPr>
        <w:t>_____________________</w:t>
      </w:r>
      <w:r w:rsidRPr="00891FD9">
        <w:rPr>
          <w:rFonts w:cs="Arial"/>
          <w:color w:val="1A1818" w:themeColor="text1"/>
          <w:sz w:val="18"/>
          <w:szCs w:val="18"/>
          <w:lang w:val="es-CO"/>
        </w:rPr>
        <w:t>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En constancia, se firma en ______________, a los ____ días del mes de _____ de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1D58CA7B" w14:textId="3190462C" w:rsidR="00A63FB2" w:rsidRPr="00BA23AE" w:rsidRDefault="00E87C5E" w:rsidP="000B58B3">
      <w:pPr>
        <w:spacing w:after="0" w:line="240" w:lineRule="auto"/>
        <w:jc w:val="center"/>
        <w:rPr>
          <w:rFonts w:cstheme="minorHAnsi"/>
          <w:b/>
          <w:bCs/>
          <w:lang w:val="es-ES"/>
        </w:rPr>
      </w:pPr>
      <w:r>
        <w:rPr>
          <w:rFonts w:ascii="Arial" w:eastAsia="Calibri" w:hAnsi="Arial" w:cs="Arial"/>
          <w:b/>
          <w:bCs/>
          <w:sz w:val="20"/>
          <w:szCs w:val="20"/>
          <w:lang w:val="es-ES"/>
        </w:rPr>
        <w:br w:type="page"/>
      </w:r>
      <w:r w:rsidR="00A63FB2" w:rsidRPr="00BA23AE">
        <w:rPr>
          <w:rFonts w:cstheme="minorHAnsi"/>
          <w:b/>
          <w:bCs/>
          <w:lang w:val="es-ES"/>
        </w:rPr>
        <w:lastRenderedPageBreak/>
        <w:t>ANEXO - AUTORIZACIÓN PARA EL TRATAMIENTO DE DATOS PERSONALES</w:t>
      </w:r>
    </w:p>
    <w:p w14:paraId="6C8CA280" w14:textId="75F382A7" w:rsidR="00775272" w:rsidRDefault="00775272" w:rsidP="00775272">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B22531">
        <w:rPr>
          <w:rFonts w:cstheme="minorHAnsi"/>
          <w:b/>
          <w:bCs/>
          <w:lang w:val="es-ES"/>
        </w:rPr>
        <w:t>072-00-MDN-CGFM-DIGSA-</w:t>
      </w:r>
      <w:r w:rsidR="007C1955">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1574D67"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 xml:space="preserve">JEFATURA SALUD </w:t>
      </w:r>
      <w:r w:rsidR="00354459">
        <w:rPr>
          <w:rFonts w:ascii="Arial" w:hAnsi="Arial" w:cs="Arial"/>
          <w:b/>
          <w:sz w:val="20"/>
          <w:szCs w:val="20"/>
        </w:rPr>
        <w:t>FUERZA AEROESPACIAL COLOMBIANA</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0EF32922"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 xml:space="preserve">JEFATURA SALUD </w:t>
      </w:r>
      <w:r w:rsidR="00354459">
        <w:rPr>
          <w:rFonts w:ascii="Arial" w:hAnsi="Arial" w:cs="Arial"/>
          <w:b/>
          <w:sz w:val="20"/>
          <w:szCs w:val="20"/>
        </w:rPr>
        <w:t>FUERZA AEROESPACIAL COLOMBIANA</w:t>
      </w:r>
      <w:r w:rsidR="00860313">
        <w:rPr>
          <w:rFonts w:ascii="Arial" w:hAnsi="Arial" w:cs="Arial"/>
          <w:b/>
          <w:sz w:val="20"/>
          <w:szCs w:val="20"/>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60955052" w:rsidR="00A63FB2" w:rsidRDefault="00F81E2A"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 xml:space="preserve">JEFATURA SALUD </w:t>
      </w:r>
      <w:r w:rsidR="00354459">
        <w:rPr>
          <w:rFonts w:ascii="Arial" w:hAnsi="Arial" w:cs="Arial"/>
          <w:b/>
          <w:sz w:val="20"/>
          <w:szCs w:val="20"/>
        </w:rPr>
        <w:t>FUERZA AEROESPACIAL COLOMBIANA</w:t>
      </w:r>
      <w:r w:rsidR="00860313">
        <w:rPr>
          <w:rFonts w:ascii="Arial" w:hAnsi="Arial" w:cs="Arial"/>
          <w:b/>
          <w:sz w:val="20"/>
          <w:szCs w:val="20"/>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w:t>
      </w:r>
      <w:r w:rsidR="007C1955">
        <w:rPr>
          <w:rFonts w:ascii="Arial" w:eastAsia="Times New Roman" w:hAnsi="Arial" w:cs="Arial"/>
          <w:sz w:val="20"/>
          <w:szCs w:val="20"/>
          <w:lang w:eastAsia="es-ES"/>
        </w:rPr>
        <w:t>fac</w:t>
      </w:r>
      <w:r w:rsidR="00A63FB2">
        <w:rPr>
          <w:rFonts w:ascii="Arial" w:eastAsia="Times New Roman" w:hAnsi="Arial" w:cs="Arial"/>
          <w:sz w:val="20"/>
          <w:szCs w:val="20"/>
          <w:lang w:eastAsia="es-ES"/>
        </w:rPr>
        <w:t xml:space="preserve">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69E1D641" w:rsidR="00A63FB2" w:rsidRDefault="00A63FB2" w:rsidP="007C1955">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Hacer efectivo el </w:t>
            </w:r>
            <w:r w:rsidR="007C1955">
              <w:rPr>
                <w:rFonts w:ascii="Arial" w:eastAsia="Times New Roman" w:hAnsi="Arial" w:cs="Arial"/>
                <w:b/>
                <w:bCs/>
                <w:sz w:val="20"/>
                <w:szCs w:val="20"/>
                <w:lang w:eastAsia="es-ES"/>
              </w:rPr>
              <w:t>fac</w:t>
            </w:r>
            <w:r>
              <w:rPr>
                <w:rFonts w:ascii="Arial" w:eastAsia="Times New Roman" w:hAnsi="Arial" w:cs="Arial"/>
                <w:b/>
                <w:bCs/>
                <w:sz w:val="20"/>
                <w:szCs w:val="20"/>
                <w:lang w:eastAsia="es-ES"/>
              </w:rPr>
              <w:t>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15404BEB"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 xml:space="preserve">JEFATURA SALUD </w:t>
      </w:r>
      <w:r w:rsidR="00354459">
        <w:rPr>
          <w:rFonts w:ascii="Arial" w:hAnsi="Arial" w:cs="Arial"/>
          <w:b/>
          <w:sz w:val="20"/>
          <w:szCs w:val="20"/>
        </w:rPr>
        <w:t>FUERZA AEROESPACIAL COLOMBIANA</w:t>
      </w:r>
      <w:r w:rsidR="00860313">
        <w:rPr>
          <w:rFonts w:ascii="Arial" w:hAnsi="Arial" w:cs="Arial"/>
          <w:b/>
          <w:sz w:val="20"/>
          <w:szCs w:val="20"/>
        </w:rPr>
        <w:t xml:space="preserve"> </w:t>
      </w:r>
      <w:r>
        <w:rPr>
          <w:rFonts w:ascii="Arial" w:eastAsia="Times New Roman" w:hAnsi="Arial" w:cs="Arial"/>
          <w:sz w:val="20"/>
          <w:szCs w:val="20"/>
          <w:lang w:eastAsia="es-ES"/>
        </w:rPr>
        <w:t>para la atención al público, la línea de atención nacional 3159800 ext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sidR="007C1955" w:rsidRPr="00513175">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36B37D2D"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 xml:space="preserve">JEFATURA SALUD </w:t>
      </w:r>
      <w:r w:rsidR="00354459">
        <w:rPr>
          <w:rFonts w:ascii="Arial" w:hAnsi="Arial" w:cs="Arial"/>
          <w:b/>
          <w:sz w:val="20"/>
          <w:szCs w:val="20"/>
        </w:rPr>
        <w:t>FUERZA AEROESPACIAL COLOMBIANA</w:t>
      </w:r>
      <w:r w:rsidR="00860313">
        <w:rPr>
          <w:rFonts w:ascii="Arial" w:hAnsi="Arial" w:cs="Arial"/>
          <w:b/>
          <w:sz w:val="20"/>
          <w:szCs w:val="20"/>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007C1955" w:rsidRPr="00513175">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y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0FA695F2" w:rsidR="00534329" w:rsidRPr="00BA23AE" w:rsidRDefault="00A671C0" w:rsidP="00775272">
      <w:pPr>
        <w:spacing w:after="0" w:line="240" w:lineRule="auto"/>
        <w:ind w:left="360"/>
        <w:jc w:val="center"/>
        <w:rPr>
          <w:rFonts w:cstheme="minorHAnsi"/>
          <w:b/>
          <w:bCs/>
          <w:lang w:val="es-ES"/>
        </w:rPr>
      </w:pPr>
      <w:r>
        <w:rPr>
          <w:rFonts w:cstheme="minorHAnsi"/>
          <w:b/>
          <w:bCs/>
          <w:lang w:val="es-ES"/>
        </w:rPr>
        <w:lastRenderedPageBreak/>
        <w:t>Formulario</w:t>
      </w:r>
      <w:r w:rsidR="005C4997" w:rsidRPr="00BA23AE">
        <w:rPr>
          <w:rFonts w:cstheme="minorHAnsi"/>
          <w:b/>
          <w:bCs/>
          <w:lang w:val="es-ES"/>
        </w:rPr>
        <w:t xml:space="preserve"> - </w:t>
      </w:r>
      <w:r w:rsidR="00534329" w:rsidRPr="00BA23AE">
        <w:rPr>
          <w:rFonts w:cstheme="minorHAnsi"/>
          <w:b/>
          <w:bCs/>
          <w:lang w:val="es-ES"/>
        </w:rPr>
        <w:t>COMPROMISO DE CONFIDENCIALIDAD</w:t>
      </w:r>
    </w:p>
    <w:p w14:paraId="3C3443D4" w14:textId="493A3015" w:rsidR="00BA23AE" w:rsidRDefault="00775272" w:rsidP="00BA23AE">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BA23AE">
        <w:rPr>
          <w:rFonts w:cstheme="minorHAnsi"/>
          <w:b/>
          <w:bCs/>
          <w:lang w:val="es-ES"/>
        </w:rPr>
        <w:t xml:space="preserve">No. </w:t>
      </w:r>
      <w:r w:rsidR="00B22531">
        <w:rPr>
          <w:rFonts w:cstheme="minorHAnsi"/>
          <w:b/>
          <w:bCs/>
          <w:lang w:val="es-ES"/>
        </w:rPr>
        <w:t>072-00-MDN-CGFM-DIGSA-</w:t>
      </w:r>
      <w:r w:rsidR="007C1955">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68D0E782" w14:textId="498631E0" w:rsidR="00775272" w:rsidRDefault="00775272" w:rsidP="00775272">
      <w:pPr>
        <w:autoSpaceDE w:val="0"/>
        <w:autoSpaceDN w:val="0"/>
        <w:adjustRightInd w:val="0"/>
        <w:spacing w:after="0" w:line="240" w:lineRule="auto"/>
        <w:jc w:val="center"/>
        <w:rPr>
          <w:rFonts w:cstheme="minorHAnsi"/>
          <w:b/>
          <w:bCs/>
          <w:lang w:val="es-ES"/>
        </w:rPr>
      </w:pPr>
    </w:p>
    <w:p w14:paraId="2041B557"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571167" w14:textId="4B61A578" w:rsidR="00C35B68" w:rsidRPr="007C1955" w:rsidRDefault="00534329" w:rsidP="00C35B68">
      <w:pPr>
        <w:jc w:val="both"/>
        <w:rPr>
          <w:rFonts w:asciiTheme="majorHAnsi" w:hAnsiTheme="majorHAnsi" w:cstheme="majorHAnsi"/>
          <w:b/>
          <w:sz w:val="20"/>
          <w:szCs w:val="20"/>
          <w:lang w:val="es-ES"/>
        </w:rPr>
      </w:pPr>
      <w:r w:rsidRPr="003C5C20">
        <w:rPr>
          <w:rFonts w:asciiTheme="majorHAnsi" w:hAnsiTheme="majorHAnsi" w:cstheme="majorHAnsi"/>
          <w:sz w:val="20"/>
          <w:szCs w:val="20"/>
        </w:rPr>
        <w:t xml:space="preserve">PRIMERA: Que </w:t>
      </w:r>
      <w:r w:rsidRPr="003C5C20">
        <w:rPr>
          <w:rFonts w:asciiTheme="majorHAnsi" w:hAnsiTheme="majorHAnsi" w:cstheme="majorHAnsi"/>
          <w:b/>
          <w:sz w:val="20"/>
          <w:szCs w:val="20"/>
        </w:rPr>
        <w:t xml:space="preserve">LA NACION – MINISTERIO DE DEFENSA NACIONAL – COMANDO GENERAL FUERZAS MILITARES – DIRECCION GENERAL DE SANIDAD MILITAR – </w:t>
      </w:r>
      <w:r w:rsidR="00CB6B09" w:rsidRPr="003C5C20">
        <w:rPr>
          <w:rFonts w:asciiTheme="majorHAnsi" w:hAnsiTheme="majorHAnsi" w:cstheme="majorHAnsi"/>
          <w:b/>
          <w:sz w:val="20"/>
          <w:szCs w:val="20"/>
        </w:rPr>
        <w:t xml:space="preserve">JEFATURA SALUD </w:t>
      </w:r>
      <w:r w:rsidR="00354459">
        <w:rPr>
          <w:rFonts w:asciiTheme="majorHAnsi" w:hAnsiTheme="majorHAnsi" w:cstheme="majorHAnsi"/>
          <w:b/>
          <w:sz w:val="20"/>
          <w:szCs w:val="20"/>
        </w:rPr>
        <w:t>FUERZA AEROESPACIAL COLOMBIANA</w:t>
      </w:r>
      <w:r w:rsidR="00860313" w:rsidRPr="003C5C20">
        <w:rPr>
          <w:rFonts w:asciiTheme="majorHAnsi" w:hAnsiTheme="majorHAnsi" w:cstheme="majorHAnsi"/>
          <w:b/>
          <w:sz w:val="20"/>
          <w:szCs w:val="20"/>
        </w:rPr>
        <w:t xml:space="preserve"> </w:t>
      </w:r>
      <w:r w:rsidRPr="003C5C20">
        <w:rPr>
          <w:rFonts w:asciiTheme="majorHAnsi" w:hAnsiTheme="majorHAnsi" w:cstheme="majorHAnsi"/>
          <w:sz w:val="20"/>
          <w:szCs w:val="20"/>
        </w:rPr>
        <w:t xml:space="preserve">adelantó la contratación bajo la modalidad de </w:t>
      </w:r>
      <w:r w:rsidR="007C1955">
        <w:rPr>
          <w:rFonts w:asciiTheme="majorHAnsi" w:hAnsiTheme="majorHAnsi" w:cstheme="majorHAnsi"/>
          <w:sz w:val="20"/>
          <w:szCs w:val="20"/>
        </w:rPr>
        <w:t xml:space="preserve">SELECCIÓN ABREVIADA DE </w:t>
      </w:r>
      <w:r w:rsidRPr="003C5C20">
        <w:rPr>
          <w:rFonts w:asciiTheme="majorHAnsi" w:hAnsiTheme="majorHAnsi" w:cstheme="majorHAnsi"/>
          <w:sz w:val="20"/>
          <w:szCs w:val="20"/>
        </w:rPr>
        <w:t xml:space="preserve">MENOR CUANTIA cuyo objeto es </w:t>
      </w:r>
      <w:r w:rsidR="00860313" w:rsidRPr="003C5C20">
        <w:rPr>
          <w:rFonts w:asciiTheme="majorHAnsi" w:hAnsiTheme="majorHAnsi" w:cstheme="majorHAnsi"/>
          <w:sz w:val="20"/>
          <w:szCs w:val="20"/>
        </w:rPr>
        <w:t>l</w:t>
      </w:r>
      <w:r w:rsidR="00C35B68" w:rsidRPr="003C5C20">
        <w:rPr>
          <w:rFonts w:asciiTheme="majorHAnsi" w:hAnsiTheme="majorHAnsi" w:cstheme="majorHAnsi"/>
          <w:sz w:val="20"/>
          <w:szCs w:val="20"/>
        </w:rPr>
        <w:t>a</w:t>
      </w:r>
      <w:r w:rsidRPr="003C5C20">
        <w:rPr>
          <w:rFonts w:asciiTheme="majorHAnsi" w:hAnsiTheme="majorHAnsi" w:cstheme="majorHAnsi"/>
          <w:sz w:val="20"/>
          <w:szCs w:val="20"/>
        </w:rPr>
        <w:t xml:space="preserve"> </w:t>
      </w:r>
      <w:r w:rsidR="00BA23AE" w:rsidRPr="003C5C20">
        <w:rPr>
          <w:rFonts w:asciiTheme="majorHAnsi" w:hAnsiTheme="majorHAnsi" w:cstheme="majorHAnsi"/>
          <w:b/>
          <w:sz w:val="20"/>
          <w:szCs w:val="20"/>
        </w:rPr>
        <w:t>“</w:t>
      </w:r>
      <w:r w:rsidR="007C1955" w:rsidRPr="007C1955">
        <w:rPr>
          <w:rFonts w:ascii="Arial" w:hAnsi="Arial" w:cs="Arial"/>
          <w:b/>
          <w:sz w:val="20"/>
          <w:szCs w:val="20"/>
        </w:rPr>
        <w:t>PRESTACIÓN DE SERVICIOS DE SALUD AMBULATORIOS PARA EL TRATAMIENTO INTEGRAL DE PACIENTES CON DIAGNÓSTICO DE VIH Y MENORES EXPUESTOS, EN LA MODALIDAD DE PAQUETES DE ATENCIÓN CON MEDICAMENTOS, ADSCRITOS AL SUBSISTEMA DE SALUD DE LAS FUERZAS MILITARES</w:t>
      </w:r>
      <w:r w:rsidR="00C35B68" w:rsidRPr="007C1955">
        <w:rPr>
          <w:rFonts w:asciiTheme="majorHAnsi" w:hAnsiTheme="majorHAnsi" w:cstheme="majorHAnsi"/>
          <w:b/>
          <w:sz w:val="20"/>
          <w:szCs w:val="20"/>
        </w:rPr>
        <w:t>”</w:t>
      </w:r>
    </w:p>
    <w:p w14:paraId="2802EE0B"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79DD7F34"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C5C20">
        <w:rPr>
          <w:rFonts w:asciiTheme="majorHAnsi" w:hAnsiTheme="majorHAnsi" w:cstheme="majorHAnsi"/>
          <w:b/>
          <w:sz w:val="20"/>
          <w:szCs w:val="20"/>
        </w:rPr>
        <w:t xml:space="preserve">LA NACION – MINISTERIO DE DEFENSA NACIONAL – COMANDO GENERAL FUERZAS MILITARES – DIRECCION GENERAL DE SANIDAD MILITAR – JEFATURA SALUD </w:t>
      </w:r>
      <w:r w:rsidR="00354459">
        <w:rPr>
          <w:rFonts w:asciiTheme="majorHAnsi" w:hAnsiTheme="majorHAnsi" w:cstheme="majorHAnsi"/>
          <w:b/>
          <w:sz w:val="20"/>
          <w:szCs w:val="20"/>
        </w:rPr>
        <w:t>FUERZA AEROESPACIAL COLOMBIANA</w:t>
      </w:r>
    </w:p>
    <w:p w14:paraId="385A11F0" w14:textId="6C5D0462"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 xml:space="preserve">CUARTA Que ACEPTO y PERMITO a </w:t>
      </w:r>
      <w:r w:rsidRPr="003C5C20">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006673CB">
        <w:rPr>
          <w:rFonts w:asciiTheme="majorHAnsi" w:hAnsiTheme="majorHAnsi" w:cstheme="majorHAnsi"/>
          <w:b/>
          <w:sz w:val="20"/>
          <w:szCs w:val="20"/>
        </w:rPr>
        <w:t>AEROESPACIAL COLOMBIANA</w:t>
      </w:r>
      <w:r w:rsidRPr="003C5C20">
        <w:rPr>
          <w:rFonts w:asciiTheme="majorHAnsi" w:hAnsiTheme="majorHAnsi" w:cstheme="majorHAnsi"/>
          <w:b/>
          <w:sz w:val="20"/>
          <w:szCs w:val="20"/>
        </w:rPr>
        <w:t>,</w:t>
      </w:r>
      <w:r w:rsidRPr="003C5C20">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C5C20">
        <w:rPr>
          <w:rFonts w:asciiTheme="majorHAnsi" w:hAnsiTheme="majorHAnsi" w:cstheme="majorHAnsi"/>
          <w:b/>
          <w:sz w:val="20"/>
          <w:szCs w:val="20"/>
        </w:rPr>
        <w:t xml:space="preserve">LA NACION – MINISTERIO DE DEFENSA NACIONAL – COMANDO GENERAL FUERZAS MILITARES – DIRECCION GENERAL DE SANIDAD MILITAR – </w:t>
      </w:r>
      <w:r w:rsidR="00CB6B09" w:rsidRPr="003C5C20">
        <w:rPr>
          <w:rFonts w:asciiTheme="majorHAnsi" w:hAnsiTheme="majorHAnsi" w:cstheme="majorHAnsi"/>
          <w:b/>
          <w:sz w:val="20"/>
          <w:szCs w:val="20"/>
        </w:rPr>
        <w:t xml:space="preserve">JEFATURA SALUD </w:t>
      </w:r>
      <w:r w:rsidR="00354459">
        <w:rPr>
          <w:rFonts w:asciiTheme="majorHAnsi" w:hAnsiTheme="majorHAnsi" w:cstheme="majorHAnsi"/>
          <w:b/>
          <w:sz w:val="20"/>
          <w:szCs w:val="20"/>
        </w:rPr>
        <w:t>FUERZA AEROESPACIAL COLOMBIANA</w:t>
      </w:r>
      <w:r w:rsidRPr="003C5C20">
        <w:rPr>
          <w:rFonts w:asciiTheme="majorHAnsi" w:hAnsiTheme="majorHAnsi" w:cstheme="majorHAnsi"/>
          <w:sz w:val="20"/>
          <w:szCs w:val="20"/>
        </w:rPr>
        <w:t xml:space="preserve"> para que sean rectificados o cancelados según proceda.</w:t>
      </w:r>
    </w:p>
    <w:p w14:paraId="726EF662"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QUINTO Que por tanto asumo libre y espontáneamente este compromiso, el cual se regirá por las siguientes cláusulas:</w:t>
      </w:r>
    </w:p>
    <w:p w14:paraId="25EEF168"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CLÁUSULA PRIMERA-COMPROMISOS ASUMIDOS POR EL CONTRATISTA: mediante la suscripción del presente documento, asume los siguientes compromisos:</w:t>
      </w:r>
    </w:p>
    <w:p w14:paraId="5AAFFA85"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3C5C20" w:rsidRDefault="00534329" w:rsidP="00534329">
      <w:pPr>
        <w:jc w:val="both"/>
        <w:rPr>
          <w:rFonts w:asciiTheme="majorHAnsi" w:hAnsiTheme="majorHAnsi" w:cstheme="majorHAnsi"/>
          <w:sz w:val="20"/>
          <w:szCs w:val="20"/>
        </w:rPr>
      </w:pPr>
      <w:r w:rsidRPr="003C5C20">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7D70B3C6"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1. No revelar información propia del objeto de contratación</w:t>
      </w:r>
    </w:p>
    <w:p w14:paraId="0A6DF72E"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2. No permitir que terceros obtengan información sobre el proceso las finalidades y sus componentes técnicos y económicos</w:t>
      </w:r>
    </w:p>
    <w:p w14:paraId="37B046D3"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 xml:space="preserve">3. No obrar a través de terceros o sugerir que terceros hagan lo propio en su nombre </w:t>
      </w:r>
    </w:p>
    <w:p w14:paraId="0099DF74"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4. EL CONTRATISTA se compromete formalmente a no efectuar acuerdos de naturaleza alguna con terceros que manifiesten interés en el asunto</w:t>
      </w:r>
    </w:p>
    <w:p w14:paraId="5DFCAA15" w14:textId="56FC852A"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00FC01E3" w:rsidRPr="003C5C20">
        <w:rPr>
          <w:rFonts w:asciiTheme="majorHAnsi" w:hAnsiTheme="majorHAnsi" w:cstheme="majorHAnsi"/>
          <w:b/>
          <w:sz w:val="20"/>
          <w:szCs w:val="20"/>
        </w:rPr>
        <w:t xml:space="preserve">LA NACION – MINISTERIO DE DEFENSA NACIONAL – COMANDO GENERAL FUERZAS MILITARES – DIRECCION GENERAL DE SANIDAD MILITAR – </w:t>
      </w:r>
      <w:r w:rsidR="00CB6B09" w:rsidRPr="003C5C20">
        <w:rPr>
          <w:rFonts w:asciiTheme="majorHAnsi" w:hAnsiTheme="majorHAnsi" w:cstheme="majorHAnsi"/>
          <w:b/>
          <w:sz w:val="20"/>
          <w:szCs w:val="20"/>
        </w:rPr>
        <w:t xml:space="preserve">JEFATURA SALUD </w:t>
      </w:r>
      <w:r w:rsidR="00354459">
        <w:rPr>
          <w:rFonts w:asciiTheme="majorHAnsi" w:hAnsiTheme="majorHAnsi" w:cstheme="majorHAnsi"/>
          <w:b/>
          <w:sz w:val="20"/>
          <w:szCs w:val="20"/>
        </w:rPr>
        <w:t>FUERZA AEROESPACIAL COLOMBIANA</w:t>
      </w:r>
      <w:r w:rsidR="00860313" w:rsidRPr="003C5C20">
        <w:rPr>
          <w:rFonts w:asciiTheme="majorHAnsi" w:hAnsiTheme="majorHAnsi" w:cstheme="majorHAnsi"/>
          <w:b/>
          <w:sz w:val="20"/>
          <w:szCs w:val="20"/>
        </w:rPr>
        <w:t xml:space="preserve"> </w:t>
      </w:r>
      <w:r w:rsidRPr="003C5C20">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00FC01E3" w:rsidRPr="003C5C20">
        <w:rPr>
          <w:rFonts w:asciiTheme="majorHAnsi" w:hAnsiTheme="majorHAnsi" w:cstheme="majorHAnsi"/>
          <w:b/>
          <w:sz w:val="20"/>
          <w:szCs w:val="20"/>
        </w:rPr>
        <w:t xml:space="preserve">LA NACION – MINISTERIO DE DEFENSA NACIONAL – COMANDO GENERAL FUERZAS MILITARES – DIRECCION GENERAL DE SANIDAD MILITAR – </w:t>
      </w:r>
      <w:r w:rsidR="00CB6B09" w:rsidRPr="003C5C20">
        <w:rPr>
          <w:rFonts w:asciiTheme="majorHAnsi" w:hAnsiTheme="majorHAnsi" w:cstheme="majorHAnsi"/>
          <w:b/>
          <w:sz w:val="20"/>
          <w:szCs w:val="20"/>
        </w:rPr>
        <w:t xml:space="preserve">JEFATURA SALUD </w:t>
      </w:r>
      <w:r w:rsidR="00354459">
        <w:rPr>
          <w:rFonts w:asciiTheme="majorHAnsi" w:hAnsiTheme="majorHAnsi" w:cstheme="majorHAnsi"/>
          <w:b/>
          <w:sz w:val="20"/>
          <w:szCs w:val="20"/>
        </w:rPr>
        <w:t>FUERZA AEROESPACIAL COLOMBIANA</w:t>
      </w:r>
      <w:r w:rsidR="00860313" w:rsidRPr="003C5C20">
        <w:rPr>
          <w:rFonts w:asciiTheme="majorHAnsi" w:hAnsiTheme="majorHAnsi" w:cstheme="majorHAnsi"/>
          <w:b/>
          <w:sz w:val="20"/>
          <w:szCs w:val="20"/>
        </w:rPr>
        <w:t xml:space="preserve"> </w:t>
      </w:r>
      <w:r w:rsidRPr="003C5C20">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FBD138D" w14:textId="131B7284" w:rsidR="00FC01E3" w:rsidRPr="003C5C20" w:rsidRDefault="00534329" w:rsidP="00FC01E3">
      <w:pPr>
        <w:jc w:val="both"/>
        <w:rPr>
          <w:rFonts w:asciiTheme="majorHAnsi" w:hAnsiTheme="majorHAnsi" w:cstheme="majorHAnsi"/>
          <w:sz w:val="20"/>
          <w:szCs w:val="20"/>
        </w:rPr>
      </w:pPr>
      <w:r w:rsidRPr="003C5C20">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3C5C20" w14:paraId="096B4162" w14:textId="77777777" w:rsidTr="00F5738B">
        <w:trPr>
          <w:trHeight w:val="290"/>
        </w:trPr>
        <w:tc>
          <w:tcPr>
            <w:tcW w:w="5211" w:type="dxa"/>
            <w:gridSpan w:val="2"/>
            <w:vAlign w:val="center"/>
          </w:tcPr>
          <w:p w14:paraId="705F0C64" w14:textId="77777777" w:rsidR="00FC01E3" w:rsidRPr="003C5C20" w:rsidRDefault="00FC01E3" w:rsidP="00F5738B">
            <w:pPr>
              <w:jc w:val="center"/>
              <w:rPr>
                <w:rFonts w:asciiTheme="majorHAnsi" w:hAnsiTheme="majorHAnsi" w:cstheme="majorHAnsi"/>
                <w:sz w:val="20"/>
                <w:szCs w:val="20"/>
              </w:rPr>
            </w:pPr>
            <w:r w:rsidRPr="003C5C20">
              <w:rPr>
                <w:rFonts w:asciiTheme="majorHAnsi" w:hAnsiTheme="majorHAnsi" w:cstheme="majorHAnsi"/>
                <w:sz w:val="20"/>
                <w:szCs w:val="20"/>
              </w:rPr>
              <w:t>Firma representante legal del Proponente</w:t>
            </w:r>
          </w:p>
        </w:tc>
      </w:tr>
      <w:tr w:rsidR="00FC01E3" w:rsidRPr="003C5C20" w14:paraId="1BF83B89" w14:textId="77777777" w:rsidTr="00F5738B">
        <w:trPr>
          <w:trHeight w:val="340"/>
        </w:trPr>
        <w:tc>
          <w:tcPr>
            <w:tcW w:w="2093" w:type="dxa"/>
            <w:tcBorders>
              <w:bottom w:val="nil"/>
            </w:tcBorders>
            <w:vAlign w:val="bottom"/>
          </w:tcPr>
          <w:p w14:paraId="72B7F330" w14:textId="77777777" w:rsidR="00FC01E3" w:rsidRPr="003C5C20" w:rsidRDefault="00FC01E3" w:rsidP="00F5738B">
            <w:pPr>
              <w:jc w:val="right"/>
              <w:rPr>
                <w:rFonts w:asciiTheme="majorHAnsi" w:hAnsiTheme="majorHAnsi" w:cstheme="majorHAnsi"/>
                <w:sz w:val="20"/>
                <w:szCs w:val="20"/>
              </w:rPr>
            </w:pPr>
            <w:r w:rsidRPr="003C5C20">
              <w:rPr>
                <w:rFonts w:asciiTheme="majorHAnsi" w:hAnsiTheme="majorHAnsi" w:cstheme="majorHAnsi"/>
                <w:sz w:val="20"/>
                <w:szCs w:val="20"/>
              </w:rPr>
              <w:t>Nombre:</w:t>
            </w:r>
          </w:p>
        </w:tc>
        <w:tc>
          <w:tcPr>
            <w:tcW w:w="3118" w:type="dxa"/>
            <w:tcBorders>
              <w:bottom w:val="single" w:sz="4" w:space="0" w:color="BFBFBF" w:themeColor="background1" w:themeShade="BF"/>
            </w:tcBorders>
            <w:vAlign w:val="center"/>
          </w:tcPr>
          <w:p w14:paraId="15F9672F" w14:textId="77777777" w:rsidR="00FC01E3" w:rsidRPr="003C5C20" w:rsidRDefault="00FC01E3" w:rsidP="00F5738B">
            <w:pPr>
              <w:rPr>
                <w:rFonts w:asciiTheme="majorHAnsi" w:hAnsiTheme="majorHAnsi" w:cstheme="majorHAnsi"/>
                <w:sz w:val="20"/>
                <w:szCs w:val="20"/>
              </w:rPr>
            </w:pPr>
          </w:p>
        </w:tc>
      </w:tr>
      <w:tr w:rsidR="00FC01E3" w:rsidRPr="003C5C20" w14:paraId="353E6405" w14:textId="77777777" w:rsidTr="00F5738B">
        <w:trPr>
          <w:trHeight w:val="340"/>
        </w:trPr>
        <w:tc>
          <w:tcPr>
            <w:tcW w:w="2093" w:type="dxa"/>
            <w:tcBorders>
              <w:bottom w:val="nil"/>
            </w:tcBorders>
            <w:vAlign w:val="bottom"/>
          </w:tcPr>
          <w:p w14:paraId="1D10B8DC" w14:textId="77777777" w:rsidR="00FC01E3" w:rsidRPr="003C5C20" w:rsidRDefault="00FC01E3" w:rsidP="00F5738B">
            <w:pPr>
              <w:jc w:val="right"/>
              <w:rPr>
                <w:rFonts w:asciiTheme="majorHAnsi" w:hAnsiTheme="majorHAnsi" w:cstheme="majorHAnsi"/>
                <w:sz w:val="20"/>
                <w:szCs w:val="20"/>
              </w:rPr>
            </w:pPr>
            <w:r w:rsidRPr="003C5C20">
              <w:rPr>
                <w:rFonts w:asciiTheme="majorHAnsi" w:hAnsiTheme="majorHAnsi" w:cstheme="majorHAnsi"/>
                <w:sz w:val="20"/>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3C5C20" w:rsidRDefault="00FC01E3" w:rsidP="00F5738B">
            <w:pPr>
              <w:rPr>
                <w:rFonts w:asciiTheme="majorHAnsi" w:hAnsiTheme="majorHAnsi" w:cstheme="majorHAnsi"/>
                <w:sz w:val="20"/>
                <w:szCs w:val="20"/>
              </w:rPr>
            </w:pPr>
          </w:p>
        </w:tc>
      </w:tr>
      <w:tr w:rsidR="00FC01E3" w:rsidRPr="003C5C20" w14:paraId="5E86CC15" w14:textId="77777777" w:rsidTr="00F5738B">
        <w:trPr>
          <w:trHeight w:val="89"/>
        </w:trPr>
        <w:tc>
          <w:tcPr>
            <w:tcW w:w="2093" w:type="dxa"/>
            <w:tcBorders>
              <w:bottom w:val="nil"/>
            </w:tcBorders>
            <w:vAlign w:val="bottom"/>
          </w:tcPr>
          <w:p w14:paraId="358FDE5F" w14:textId="77777777" w:rsidR="00FC01E3" w:rsidRPr="003C5C20" w:rsidRDefault="00FC01E3" w:rsidP="00F5738B">
            <w:pPr>
              <w:jc w:val="right"/>
              <w:rPr>
                <w:rFonts w:asciiTheme="majorHAnsi" w:hAnsiTheme="majorHAnsi" w:cstheme="majorHAnsi"/>
                <w:sz w:val="20"/>
                <w:szCs w:val="20"/>
              </w:rPr>
            </w:pPr>
            <w:r w:rsidRPr="003C5C20">
              <w:rPr>
                <w:rFonts w:asciiTheme="majorHAnsi" w:hAnsiTheme="majorHAnsi" w:cstheme="majorHAnsi"/>
                <w:sz w:val="20"/>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3C5C20" w:rsidRDefault="00FC01E3" w:rsidP="00F5738B">
            <w:pPr>
              <w:rPr>
                <w:rFonts w:asciiTheme="majorHAnsi" w:hAnsiTheme="majorHAnsi" w:cstheme="majorHAnsi"/>
                <w:sz w:val="20"/>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Pr="00BA23AE" w:rsidRDefault="005C4997" w:rsidP="005C4997">
      <w:pPr>
        <w:widowControl w:val="0"/>
        <w:tabs>
          <w:tab w:val="left" w:pos="7780"/>
        </w:tabs>
        <w:autoSpaceDE w:val="0"/>
        <w:autoSpaceDN w:val="0"/>
        <w:adjustRightInd w:val="0"/>
        <w:spacing w:after="0" w:line="240" w:lineRule="auto"/>
        <w:ind w:right="-23"/>
        <w:jc w:val="center"/>
        <w:rPr>
          <w:rFonts w:cstheme="minorHAnsi"/>
          <w:b/>
          <w:bCs/>
          <w:lang w:val="es-ES"/>
        </w:rPr>
      </w:pPr>
      <w:r w:rsidRPr="00BA23AE">
        <w:rPr>
          <w:rFonts w:cstheme="minorHAnsi"/>
          <w:b/>
          <w:bCs/>
          <w:lang w:val="es-ES"/>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15B252EE" w:rsidR="005C4997" w:rsidRPr="00C77C5F" w:rsidRDefault="005C4997" w:rsidP="005C4997">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BA23AE">
        <w:rPr>
          <w:rFonts w:cstheme="minorHAnsi"/>
          <w:b/>
          <w:bCs/>
          <w:lang w:val="es-ES"/>
        </w:rPr>
        <w:t xml:space="preserve">No. </w:t>
      </w:r>
      <w:r w:rsidR="00B22531">
        <w:rPr>
          <w:rFonts w:cstheme="minorHAnsi"/>
          <w:b/>
          <w:bCs/>
          <w:lang w:val="es-ES"/>
        </w:rPr>
        <w:t>072-00-MDN-CGFM-DIGSA-</w:t>
      </w:r>
      <w:r w:rsidR="00F410A4">
        <w:rPr>
          <w:rFonts w:cstheme="minorHAnsi"/>
          <w:b/>
          <w:bCs/>
          <w:lang w:val="es-ES"/>
        </w:rPr>
        <w:t>FAC</w:t>
      </w:r>
      <w:r w:rsidR="00B22531">
        <w:rPr>
          <w:rFonts w:cstheme="minorHAnsi"/>
          <w:b/>
          <w:bCs/>
          <w:lang w:val="es-ES"/>
        </w:rPr>
        <w:t>-JEFSA-2026</w:t>
      </w:r>
      <w:r w:rsidR="00182F57">
        <w:rPr>
          <w:rFonts w:cstheme="minorHAnsi"/>
          <w:b/>
          <w:bCs/>
          <w:lang w:val="es-ES"/>
        </w:rPr>
        <w:t xml:space="preserve"> </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784C11" w14:paraId="35DC2BB0" w14:textId="77777777" w:rsidTr="00F5738B">
        <w:trPr>
          <w:trHeight w:val="290"/>
        </w:trPr>
        <w:tc>
          <w:tcPr>
            <w:tcW w:w="5211" w:type="dxa"/>
            <w:gridSpan w:val="2"/>
            <w:vAlign w:val="center"/>
          </w:tcPr>
          <w:p w14:paraId="27D1C76B" w14:textId="77777777" w:rsidR="005C4997" w:rsidRPr="00B928AD" w:rsidRDefault="005C4997" w:rsidP="00F5738B">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F5738B">
        <w:trPr>
          <w:trHeight w:val="340"/>
        </w:trPr>
        <w:tc>
          <w:tcPr>
            <w:tcW w:w="2093" w:type="dxa"/>
            <w:tcBorders>
              <w:bottom w:val="nil"/>
            </w:tcBorders>
            <w:vAlign w:val="bottom"/>
          </w:tcPr>
          <w:p w14:paraId="5A84D448" w14:textId="77777777" w:rsidR="005C4997" w:rsidRPr="001D168B" w:rsidRDefault="005C4997"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F5738B">
            <w:pPr>
              <w:rPr>
                <w:rFonts w:cstheme="minorHAnsi"/>
                <w:szCs w:val="20"/>
              </w:rPr>
            </w:pPr>
          </w:p>
        </w:tc>
      </w:tr>
      <w:tr w:rsidR="005C4997" w:rsidRPr="00784C11" w14:paraId="1FD51ADA" w14:textId="77777777" w:rsidTr="00F5738B">
        <w:trPr>
          <w:trHeight w:val="340"/>
        </w:trPr>
        <w:tc>
          <w:tcPr>
            <w:tcW w:w="2093" w:type="dxa"/>
            <w:tcBorders>
              <w:bottom w:val="nil"/>
            </w:tcBorders>
            <w:vAlign w:val="bottom"/>
          </w:tcPr>
          <w:p w14:paraId="1E432353" w14:textId="77777777" w:rsidR="005C4997" w:rsidRPr="001D168B" w:rsidRDefault="005C4997"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F5738B">
            <w:pPr>
              <w:rPr>
                <w:rFonts w:cstheme="minorHAnsi"/>
                <w:szCs w:val="20"/>
              </w:rPr>
            </w:pPr>
          </w:p>
        </w:tc>
      </w:tr>
      <w:tr w:rsidR="005C4997" w:rsidRPr="00784C11" w14:paraId="32E825B5" w14:textId="77777777" w:rsidTr="00F5738B">
        <w:trPr>
          <w:trHeight w:val="89"/>
        </w:trPr>
        <w:tc>
          <w:tcPr>
            <w:tcW w:w="2093" w:type="dxa"/>
            <w:tcBorders>
              <w:bottom w:val="nil"/>
            </w:tcBorders>
            <w:vAlign w:val="bottom"/>
          </w:tcPr>
          <w:p w14:paraId="4D73DA69" w14:textId="77777777" w:rsidR="005C4997" w:rsidRPr="001D168B" w:rsidRDefault="005C4997"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F5738B">
            <w:pPr>
              <w:rPr>
                <w:rFonts w:cstheme="minorHAnsi"/>
                <w:szCs w:val="20"/>
              </w:rPr>
            </w:pPr>
          </w:p>
        </w:tc>
      </w:tr>
    </w:tbl>
    <w:p w14:paraId="603C7E00" w14:textId="218AA86A" w:rsidR="00775272" w:rsidRDefault="00775272" w:rsidP="00050F2E">
      <w:pPr>
        <w:spacing w:after="0" w:line="240" w:lineRule="auto"/>
        <w:rPr>
          <w:rFonts w:cstheme="minorHAnsi"/>
          <w:b/>
          <w:lang w:val="es-ES"/>
        </w:rPr>
      </w:pPr>
    </w:p>
    <w:p w14:paraId="220DB298" w14:textId="77777777" w:rsidR="00775272" w:rsidRDefault="00775272">
      <w:pPr>
        <w:spacing w:after="0" w:line="240" w:lineRule="auto"/>
        <w:rPr>
          <w:rFonts w:cstheme="minorHAnsi"/>
          <w:b/>
          <w:lang w:val="es-ES"/>
        </w:rPr>
      </w:pPr>
      <w:r>
        <w:rPr>
          <w:rFonts w:cstheme="minorHAnsi"/>
          <w:b/>
          <w:lang w:val="es-ES"/>
        </w:rPr>
        <w:br w:type="page"/>
      </w:r>
    </w:p>
    <w:p w14:paraId="6AB6284B" w14:textId="77777777" w:rsidR="00145622" w:rsidRPr="00410B8A" w:rsidRDefault="00145622" w:rsidP="00145622">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2551E19" w14:textId="627971CE" w:rsidR="00145622" w:rsidRPr="0079647D"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r w:rsidR="0019657C">
        <w:rPr>
          <w:rFonts w:cstheme="minorHAnsi"/>
          <w:b/>
          <w:bCs/>
          <w:lang w:val="es-ES"/>
        </w:rPr>
        <w:t xml:space="preserve"> </w:t>
      </w:r>
      <w:r>
        <w:rPr>
          <w:rFonts w:cstheme="minorHAnsi"/>
          <w:b/>
          <w:bCs/>
          <w:lang w:val="es-ES"/>
        </w:rPr>
        <w:t xml:space="preserve">No. </w:t>
      </w:r>
      <w:r w:rsidR="00B22531">
        <w:rPr>
          <w:rFonts w:cstheme="minorHAnsi"/>
          <w:b/>
          <w:bCs/>
          <w:lang w:val="es-ES"/>
        </w:rPr>
        <w:t>072-00-MDN-CGFM-DIGSA-</w:t>
      </w:r>
      <w:r w:rsidR="00CD2676">
        <w:rPr>
          <w:rFonts w:cstheme="minorHAnsi"/>
          <w:b/>
          <w:bCs/>
          <w:lang w:val="es-ES"/>
        </w:rPr>
        <w:t>FAC</w:t>
      </w:r>
      <w:r w:rsidR="00B22531">
        <w:rPr>
          <w:rFonts w:cstheme="minorHAnsi"/>
          <w:b/>
          <w:bCs/>
          <w:lang w:val="es-ES"/>
        </w:rPr>
        <w:t>-JEFSA-2026</w:t>
      </w:r>
    </w:p>
    <w:p w14:paraId="76709A91" w14:textId="77777777" w:rsidR="00145622" w:rsidRPr="00C21767" w:rsidRDefault="00145622" w:rsidP="00145622">
      <w:pPr>
        <w:spacing w:after="0" w:line="240" w:lineRule="auto"/>
        <w:rPr>
          <w:rFonts w:ascii="Times New Roman" w:eastAsia="Times New Roman" w:hAnsi="Times New Roman"/>
          <w:szCs w:val="20"/>
          <w:lang w:val="es-ES"/>
        </w:rPr>
      </w:pPr>
    </w:p>
    <w:p w14:paraId="58E6A5AF" w14:textId="77777777" w:rsidR="00145622" w:rsidRPr="00F15B29" w:rsidRDefault="00145622" w:rsidP="00145622">
      <w:pPr>
        <w:spacing w:after="0" w:line="240" w:lineRule="auto"/>
        <w:rPr>
          <w:rFonts w:ascii="Arial" w:eastAsia="Times New Roman" w:hAnsi="Arial" w:cs="Arial"/>
          <w:spacing w:val="-1"/>
          <w:sz w:val="20"/>
          <w:szCs w:val="20"/>
        </w:rPr>
      </w:pPr>
      <w:r w:rsidRPr="00F15B29">
        <w:rPr>
          <w:rFonts w:ascii="Arial" w:eastAsia="Times New Roman" w:hAnsi="Arial" w:cs="Arial"/>
          <w:spacing w:val="-1"/>
          <w:sz w:val="20"/>
          <w:szCs w:val="20"/>
          <w:highlight w:val="yellow"/>
        </w:rPr>
        <w:t>Ciudad y fecha</w:t>
      </w:r>
    </w:p>
    <w:p w14:paraId="236F11E7" w14:textId="77777777" w:rsidR="00145622" w:rsidRPr="00F15B29" w:rsidRDefault="00145622" w:rsidP="00145622">
      <w:pPr>
        <w:spacing w:after="0" w:line="240" w:lineRule="auto"/>
        <w:rPr>
          <w:rFonts w:ascii="Arial" w:eastAsia="Times New Roman" w:hAnsi="Arial" w:cs="Arial"/>
          <w:spacing w:val="-1"/>
          <w:sz w:val="20"/>
          <w:szCs w:val="20"/>
        </w:rPr>
      </w:pPr>
    </w:p>
    <w:p w14:paraId="770E90E6" w14:textId="77777777" w:rsidR="00145622" w:rsidRPr="00F15B29" w:rsidRDefault="00145622" w:rsidP="00145622">
      <w:pPr>
        <w:keepNext/>
        <w:keepLines/>
        <w:spacing w:after="0" w:line="240" w:lineRule="auto"/>
        <w:jc w:val="both"/>
        <w:outlineLvl w:val="0"/>
        <w:rPr>
          <w:rFonts w:ascii="Arial" w:eastAsia="Times New Roman" w:hAnsi="Arial" w:cs="Arial"/>
          <w:bCs/>
          <w:sz w:val="20"/>
          <w:szCs w:val="20"/>
          <w:lang w:val="es-ES"/>
        </w:rPr>
      </w:pPr>
      <w:r w:rsidRPr="00F15B29">
        <w:rPr>
          <w:rFonts w:ascii="Arial" w:eastAsia="Times New Roman" w:hAnsi="Arial" w:cs="Arial"/>
          <w:bCs/>
          <w:sz w:val="20"/>
          <w:szCs w:val="20"/>
          <w:lang w:val="es-ES"/>
        </w:rPr>
        <w:t xml:space="preserve">El(la) suscrito(a) </w:t>
      </w:r>
      <w:r w:rsidRPr="00F15B29">
        <w:rPr>
          <w:rFonts w:ascii="Arial" w:eastAsia="Times New Roman" w:hAnsi="Arial" w:cs="Arial"/>
          <w:bCs/>
          <w:sz w:val="20"/>
          <w:szCs w:val="20"/>
        </w:rPr>
        <w:t>…</w:t>
      </w:r>
      <w:r w:rsidRPr="00F15B29">
        <w:rPr>
          <w:rFonts w:ascii="Arial" w:eastAsia="Times New Roman" w:hAnsi="Arial" w:cs="Arial"/>
          <w:bCs/>
          <w:sz w:val="20"/>
          <w:szCs w:val="20"/>
          <w:lang w:val="es-ES"/>
        </w:rPr>
        <w:t xml:space="preserve"> actuando en mi calidad de …, con la presente hago constar que para la fecha de entrega del presente documento, me encuentro al día en el pago al Sistema de Seguridad Social Integral, para lo cual </w:t>
      </w:r>
      <w:r w:rsidRPr="00F15B29">
        <w:rPr>
          <w:rFonts w:ascii="Arial" w:eastAsia="Times New Roman" w:hAnsi="Arial" w:cs="Arial"/>
          <w:b/>
          <w:bCs/>
          <w:sz w:val="20"/>
          <w:szCs w:val="20"/>
          <w:u w:val="single"/>
          <w:lang w:val="es-ES"/>
        </w:rPr>
        <w:t>anexo</w:t>
      </w:r>
      <w:r w:rsidRPr="00F15B29">
        <w:rPr>
          <w:rFonts w:ascii="Arial" w:eastAsia="Times New Roman" w:hAnsi="Arial" w:cs="Arial"/>
          <w:bCs/>
          <w:sz w:val="20"/>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C21767" w:rsidRDefault="00145622" w:rsidP="00145622">
      <w:pPr>
        <w:spacing w:after="0" w:line="240" w:lineRule="auto"/>
        <w:jc w:val="both"/>
        <w:rPr>
          <w:rFonts w:ascii="Arial" w:eastAsia="Times New Roman" w:hAnsi="Arial" w:cs="Arial"/>
          <w:szCs w:val="20"/>
          <w:lang w:val="es-ES"/>
        </w:rPr>
      </w:pPr>
    </w:p>
    <w:p w14:paraId="2FD1863F"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C21767" w14:paraId="2636029B" w14:textId="77777777" w:rsidTr="00CB6B09">
        <w:trPr>
          <w:jc w:val="center"/>
        </w:trPr>
        <w:tc>
          <w:tcPr>
            <w:tcW w:w="0" w:type="auto"/>
            <w:shd w:val="clear" w:color="auto" w:fill="auto"/>
          </w:tcPr>
          <w:p w14:paraId="1417DD88"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729A582F"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145622" w:rsidRPr="00C21767" w14:paraId="0E2DC5F3" w14:textId="77777777" w:rsidTr="00CB6B09">
        <w:trPr>
          <w:jc w:val="center"/>
        </w:trPr>
        <w:tc>
          <w:tcPr>
            <w:tcW w:w="0" w:type="auto"/>
            <w:shd w:val="clear" w:color="auto" w:fill="auto"/>
          </w:tcPr>
          <w:p w14:paraId="010EADC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2B2D9159"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6DF04CD1" w14:textId="77777777" w:rsidTr="00CB6B09">
        <w:trPr>
          <w:jc w:val="center"/>
        </w:trPr>
        <w:tc>
          <w:tcPr>
            <w:tcW w:w="0" w:type="auto"/>
            <w:shd w:val="clear" w:color="auto" w:fill="auto"/>
          </w:tcPr>
          <w:p w14:paraId="0D0FA641"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C69B277"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28121F9B" w14:textId="77777777" w:rsidTr="00CB6B09">
        <w:trPr>
          <w:jc w:val="center"/>
        </w:trPr>
        <w:tc>
          <w:tcPr>
            <w:tcW w:w="0" w:type="auto"/>
            <w:shd w:val="clear" w:color="auto" w:fill="auto"/>
          </w:tcPr>
          <w:p w14:paraId="36BFDE5B"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9C224FE"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19C1B896" w14:textId="77777777" w:rsidTr="00CB6B09">
        <w:trPr>
          <w:jc w:val="center"/>
        </w:trPr>
        <w:tc>
          <w:tcPr>
            <w:tcW w:w="0" w:type="auto"/>
            <w:shd w:val="clear" w:color="auto" w:fill="auto"/>
          </w:tcPr>
          <w:p w14:paraId="5A53568C"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4A2C1F83"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4F2573EF" w14:textId="77777777" w:rsidTr="00CB6B09">
        <w:trPr>
          <w:jc w:val="center"/>
        </w:trPr>
        <w:tc>
          <w:tcPr>
            <w:tcW w:w="0" w:type="auto"/>
            <w:shd w:val="clear" w:color="auto" w:fill="auto"/>
          </w:tcPr>
          <w:p w14:paraId="37D31DB9"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392803C5"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314B74F1" w14:textId="77777777" w:rsidTr="00CB6B09">
        <w:trPr>
          <w:jc w:val="center"/>
        </w:trPr>
        <w:tc>
          <w:tcPr>
            <w:tcW w:w="0" w:type="auto"/>
            <w:shd w:val="clear" w:color="auto" w:fill="auto"/>
          </w:tcPr>
          <w:p w14:paraId="6ADD69B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B2DA623" w14:textId="77777777" w:rsidR="00145622" w:rsidRPr="00C21767" w:rsidRDefault="00145622" w:rsidP="00CB6B09">
            <w:pPr>
              <w:spacing w:after="0" w:line="240" w:lineRule="auto"/>
              <w:rPr>
                <w:rFonts w:ascii="Arial" w:eastAsia="Times New Roman" w:hAnsi="Arial" w:cs="Arial"/>
                <w:szCs w:val="20"/>
                <w:lang w:val="es-ES"/>
              </w:rPr>
            </w:pPr>
          </w:p>
        </w:tc>
      </w:tr>
    </w:tbl>
    <w:p w14:paraId="36D20E6E"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C21767" w14:paraId="6EB05C80" w14:textId="77777777" w:rsidTr="00CB6B09">
        <w:trPr>
          <w:jc w:val="center"/>
        </w:trPr>
        <w:tc>
          <w:tcPr>
            <w:tcW w:w="0" w:type="auto"/>
            <w:shd w:val="clear" w:color="auto" w:fill="auto"/>
          </w:tcPr>
          <w:p w14:paraId="33805360" w14:textId="77777777" w:rsidR="00145622" w:rsidRPr="00C21767" w:rsidRDefault="00145622" w:rsidP="00CB6B09">
            <w:pPr>
              <w:spacing w:after="0" w:line="240" w:lineRule="auto"/>
              <w:jc w:val="center"/>
              <w:rPr>
                <w:rFonts w:ascii="Arial" w:eastAsia="Times New Roman" w:hAnsi="Arial" w:cs="Arial"/>
                <w:b/>
                <w:szCs w:val="20"/>
                <w:lang w:val="es-ES"/>
              </w:rPr>
            </w:pPr>
          </w:p>
        </w:tc>
        <w:tc>
          <w:tcPr>
            <w:tcW w:w="0" w:type="auto"/>
            <w:shd w:val="clear" w:color="auto" w:fill="auto"/>
          </w:tcPr>
          <w:p w14:paraId="5D0B534E"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1687B17A"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145622" w:rsidRPr="00C21767" w14:paraId="48905D20" w14:textId="77777777" w:rsidTr="00CB6B09">
        <w:trPr>
          <w:jc w:val="center"/>
        </w:trPr>
        <w:tc>
          <w:tcPr>
            <w:tcW w:w="0" w:type="auto"/>
            <w:shd w:val="clear" w:color="auto" w:fill="auto"/>
          </w:tcPr>
          <w:p w14:paraId="7ED989C4"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7A871A5D" w14:textId="77777777" w:rsidR="00145622" w:rsidRPr="00C21767" w:rsidRDefault="00145622" w:rsidP="00CB6B09">
            <w:pPr>
              <w:spacing w:after="0" w:line="240" w:lineRule="auto"/>
              <w:rPr>
                <w:rFonts w:ascii="Arial" w:eastAsia="Times New Roman" w:hAnsi="Arial" w:cs="Arial"/>
                <w:szCs w:val="20"/>
                <w:lang w:val="es-ES"/>
              </w:rPr>
            </w:pPr>
          </w:p>
        </w:tc>
        <w:tc>
          <w:tcPr>
            <w:tcW w:w="0" w:type="auto"/>
            <w:shd w:val="clear" w:color="auto" w:fill="auto"/>
          </w:tcPr>
          <w:p w14:paraId="2C0B4CDC" w14:textId="77777777" w:rsidR="00145622" w:rsidRPr="00C21767" w:rsidRDefault="00145622" w:rsidP="00CB6B09">
            <w:pPr>
              <w:spacing w:after="0" w:line="240" w:lineRule="auto"/>
              <w:rPr>
                <w:rFonts w:ascii="Arial" w:eastAsia="Times New Roman" w:hAnsi="Arial" w:cs="Arial"/>
                <w:szCs w:val="20"/>
                <w:lang w:val="es-ES"/>
              </w:rPr>
            </w:pPr>
          </w:p>
        </w:tc>
      </w:tr>
    </w:tbl>
    <w:p w14:paraId="65518038" w14:textId="77777777" w:rsidR="00145622" w:rsidRDefault="00145622" w:rsidP="00145622">
      <w:pPr>
        <w:spacing w:after="0" w:line="240" w:lineRule="auto"/>
        <w:rPr>
          <w:rFonts w:ascii="Arial" w:eastAsia="Times New Roman" w:hAnsi="Arial" w:cs="Arial"/>
          <w:szCs w:val="20"/>
          <w:lang w:val="es-ES"/>
        </w:rPr>
      </w:pPr>
    </w:p>
    <w:p w14:paraId="02B0DE42" w14:textId="77777777" w:rsidR="00145622" w:rsidRPr="00C21767" w:rsidRDefault="00145622" w:rsidP="00145622">
      <w:pPr>
        <w:spacing w:after="0" w:line="240" w:lineRule="auto"/>
        <w:rPr>
          <w:rFonts w:ascii="Arial" w:eastAsia="Times New Roman" w:hAnsi="Arial" w:cs="Arial"/>
          <w:szCs w:val="20"/>
          <w:lang w:val="es-ES"/>
        </w:rPr>
      </w:pPr>
    </w:p>
    <w:p w14:paraId="564B2B65" w14:textId="07E5EF8D" w:rsidR="00145622" w:rsidRPr="00DB252D" w:rsidRDefault="00145622" w:rsidP="00145622">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1CCC9BFC" w14:textId="77777777" w:rsidR="00145622" w:rsidRDefault="00145622" w:rsidP="00145622">
      <w:pPr>
        <w:spacing w:after="0" w:line="240" w:lineRule="auto"/>
        <w:rPr>
          <w:rFonts w:ascii="Arial" w:eastAsia="Times New Roman" w:hAnsi="Arial" w:cs="Arial"/>
          <w:szCs w:val="20"/>
          <w:lang w:val="es-ES"/>
        </w:rPr>
      </w:pPr>
    </w:p>
    <w:p w14:paraId="7088D84D" w14:textId="77777777" w:rsidR="00145622" w:rsidRPr="00C21767" w:rsidRDefault="00145622" w:rsidP="00145622">
      <w:pPr>
        <w:spacing w:after="0" w:line="240" w:lineRule="auto"/>
        <w:rPr>
          <w:rFonts w:ascii="Arial" w:eastAsia="Times New Roman" w:hAnsi="Arial" w:cs="Arial"/>
          <w:szCs w:val="20"/>
          <w:lang w:val="es-ES"/>
        </w:rPr>
      </w:pPr>
    </w:p>
    <w:p w14:paraId="4CDF064C" w14:textId="77777777" w:rsidR="00145622"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784C11" w14:paraId="0741FAF0" w14:textId="77777777" w:rsidTr="00CB6B09">
        <w:trPr>
          <w:trHeight w:val="473"/>
        </w:trPr>
        <w:tc>
          <w:tcPr>
            <w:tcW w:w="5211" w:type="dxa"/>
            <w:gridSpan w:val="2"/>
            <w:shd w:val="clear" w:color="auto" w:fill="F2F2F2" w:themeFill="background1" w:themeFillShade="F2"/>
          </w:tcPr>
          <w:p w14:paraId="2301630F" w14:textId="77777777" w:rsidR="00145622" w:rsidRPr="00784C11" w:rsidRDefault="00145622" w:rsidP="00CB6B09">
            <w:pPr>
              <w:spacing w:after="0" w:line="240" w:lineRule="auto"/>
              <w:rPr>
                <w:rFonts w:cstheme="minorHAnsi"/>
                <w:sz w:val="16"/>
                <w:szCs w:val="16"/>
              </w:rPr>
            </w:pPr>
          </w:p>
        </w:tc>
      </w:tr>
      <w:tr w:rsidR="00145622" w:rsidRPr="00784C11" w14:paraId="238C1623" w14:textId="77777777" w:rsidTr="00CB6B09">
        <w:trPr>
          <w:trHeight w:val="290"/>
        </w:trPr>
        <w:tc>
          <w:tcPr>
            <w:tcW w:w="5211" w:type="dxa"/>
            <w:gridSpan w:val="2"/>
            <w:vAlign w:val="center"/>
          </w:tcPr>
          <w:p w14:paraId="09447D6B" w14:textId="77777777" w:rsidR="00145622" w:rsidRPr="00B928AD" w:rsidRDefault="00145622" w:rsidP="00CB6B09">
            <w:pPr>
              <w:spacing w:after="0" w:line="240" w:lineRule="auto"/>
              <w:jc w:val="center"/>
              <w:rPr>
                <w:rFonts w:cstheme="minorHAnsi"/>
                <w:szCs w:val="20"/>
              </w:rPr>
            </w:pPr>
            <w:r w:rsidRPr="00B928AD">
              <w:rPr>
                <w:rFonts w:cstheme="minorHAnsi"/>
                <w:szCs w:val="20"/>
              </w:rPr>
              <w:t>Firma representante legal del Proponente</w:t>
            </w:r>
          </w:p>
        </w:tc>
      </w:tr>
      <w:tr w:rsidR="00145622" w:rsidRPr="00784C11" w14:paraId="5BEEE52D" w14:textId="77777777" w:rsidTr="00CB6B09">
        <w:trPr>
          <w:trHeight w:val="340"/>
        </w:trPr>
        <w:tc>
          <w:tcPr>
            <w:tcW w:w="2093" w:type="dxa"/>
            <w:tcBorders>
              <w:bottom w:val="nil"/>
            </w:tcBorders>
            <w:vAlign w:val="bottom"/>
          </w:tcPr>
          <w:p w14:paraId="503A1342"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B928AD" w:rsidRDefault="00145622" w:rsidP="00CB6B09">
            <w:pPr>
              <w:spacing w:after="0" w:line="240" w:lineRule="auto"/>
              <w:rPr>
                <w:rFonts w:cstheme="minorHAnsi"/>
                <w:szCs w:val="20"/>
              </w:rPr>
            </w:pPr>
          </w:p>
        </w:tc>
      </w:tr>
      <w:tr w:rsidR="00145622" w:rsidRPr="00784C11" w14:paraId="3CA39EA8" w14:textId="77777777" w:rsidTr="00CB6B09">
        <w:trPr>
          <w:trHeight w:val="340"/>
        </w:trPr>
        <w:tc>
          <w:tcPr>
            <w:tcW w:w="2093" w:type="dxa"/>
            <w:tcBorders>
              <w:bottom w:val="nil"/>
            </w:tcBorders>
            <w:vAlign w:val="bottom"/>
          </w:tcPr>
          <w:p w14:paraId="76DAD373"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B928AD" w:rsidRDefault="00145622" w:rsidP="00CB6B09">
            <w:pPr>
              <w:spacing w:after="0" w:line="240" w:lineRule="auto"/>
              <w:rPr>
                <w:rFonts w:cstheme="minorHAnsi"/>
                <w:szCs w:val="20"/>
              </w:rPr>
            </w:pPr>
          </w:p>
        </w:tc>
      </w:tr>
      <w:tr w:rsidR="00145622" w:rsidRPr="00784C11" w14:paraId="424D94E7" w14:textId="77777777" w:rsidTr="00CB6B09">
        <w:trPr>
          <w:trHeight w:val="340"/>
        </w:trPr>
        <w:tc>
          <w:tcPr>
            <w:tcW w:w="2093" w:type="dxa"/>
            <w:tcBorders>
              <w:bottom w:val="nil"/>
            </w:tcBorders>
            <w:vAlign w:val="bottom"/>
          </w:tcPr>
          <w:p w14:paraId="6C0A752F"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B928AD" w:rsidRDefault="00145622" w:rsidP="00CB6B09">
            <w:pPr>
              <w:spacing w:after="0" w:line="240" w:lineRule="auto"/>
              <w:rPr>
                <w:rFonts w:cstheme="minorHAnsi"/>
                <w:szCs w:val="20"/>
              </w:rPr>
            </w:pPr>
          </w:p>
        </w:tc>
      </w:tr>
    </w:tbl>
    <w:p w14:paraId="35563A56" w14:textId="77777777" w:rsidR="00145622" w:rsidRDefault="00145622" w:rsidP="00145622">
      <w:pPr>
        <w:pStyle w:val="p9"/>
        <w:widowControl/>
        <w:spacing w:line="240" w:lineRule="auto"/>
        <w:rPr>
          <w:rFonts w:ascii="Arial" w:hAnsi="Arial" w:cs="Arial"/>
          <w:sz w:val="20"/>
          <w:lang w:val="es-CO"/>
        </w:rPr>
      </w:pPr>
    </w:p>
    <w:p w14:paraId="4808B59B" w14:textId="77777777" w:rsidR="00145622" w:rsidRPr="0093395D" w:rsidRDefault="00145622" w:rsidP="00145622">
      <w:pPr>
        <w:spacing w:after="0" w:line="240" w:lineRule="auto"/>
        <w:rPr>
          <w:rFonts w:asciiTheme="majorHAnsi" w:hAnsiTheme="majorHAnsi" w:cstheme="majorHAnsi"/>
          <w:b/>
        </w:rPr>
      </w:pPr>
    </w:p>
    <w:p w14:paraId="112BD646" w14:textId="77777777" w:rsidR="00145622" w:rsidRPr="00BF1738" w:rsidRDefault="00145622" w:rsidP="00145622">
      <w:pPr>
        <w:spacing w:after="0" w:line="240" w:lineRule="auto"/>
        <w:jc w:val="both"/>
        <w:rPr>
          <w:rFonts w:cstheme="minorHAnsi"/>
          <w:b/>
          <w:sz w:val="20"/>
          <w:szCs w:val="20"/>
          <w:lang w:val="es-ES"/>
        </w:rPr>
      </w:pPr>
    </w:p>
    <w:p w14:paraId="06118F61" w14:textId="515E89BF" w:rsidR="009A6E7A" w:rsidRDefault="009A6E7A">
      <w:pPr>
        <w:spacing w:after="0" w:line="240" w:lineRule="auto"/>
        <w:rPr>
          <w:rFonts w:cstheme="minorHAnsi"/>
          <w:b/>
          <w:lang w:val="es-ES"/>
        </w:rPr>
      </w:pPr>
      <w:r>
        <w:rPr>
          <w:rFonts w:cstheme="minorHAnsi"/>
          <w:b/>
          <w:lang w:val="es-ES"/>
        </w:rPr>
        <w:br w:type="page"/>
      </w:r>
    </w:p>
    <w:p w14:paraId="08807178" w14:textId="77777777" w:rsidR="009A6E7A" w:rsidRPr="006D10D2" w:rsidRDefault="009A6E7A" w:rsidP="009A6E7A">
      <w:pPr>
        <w:jc w:val="center"/>
        <w:rPr>
          <w:rFonts w:asciiTheme="majorHAnsi" w:hAnsiTheme="majorHAnsi" w:cstheme="majorHAnsi"/>
          <w:b/>
        </w:rPr>
      </w:pPr>
      <w:r w:rsidRPr="006D10D2">
        <w:rPr>
          <w:rFonts w:asciiTheme="majorHAnsi" w:hAnsiTheme="majorHAnsi" w:cstheme="majorHAnsi"/>
          <w:b/>
          <w:bCs/>
          <w:lang w:val="es-ES"/>
        </w:rPr>
        <w:lastRenderedPageBreak/>
        <w:t xml:space="preserve">FORMULARIO </w:t>
      </w:r>
      <w:r w:rsidRPr="006D10D2">
        <w:rPr>
          <w:rFonts w:asciiTheme="majorHAnsi" w:hAnsiTheme="majorHAnsi" w:cstheme="majorHAnsi"/>
          <w:b/>
        </w:rPr>
        <w:t xml:space="preserve">COMPROMISO ANTISOBORNO </w:t>
      </w:r>
    </w:p>
    <w:p w14:paraId="428DAEBC" w14:textId="2558F1A5" w:rsidR="009A6E7A" w:rsidRPr="006D10D2" w:rsidRDefault="009A6E7A" w:rsidP="009A6E7A">
      <w:pPr>
        <w:autoSpaceDE w:val="0"/>
        <w:autoSpaceDN w:val="0"/>
        <w:adjustRightInd w:val="0"/>
        <w:spacing w:line="276" w:lineRule="auto"/>
        <w:ind w:left="708" w:hanging="708"/>
        <w:jc w:val="center"/>
        <w:rPr>
          <w:rFonts w:asciiTheme="majorHAnsi" w:hAnsiTheme="majorHAnsi" w:cstheme="majorHAnsi"/>
          <w:b/>
          <w:bCs/>
          <w:lang w:val="es-ES"/>
        </w:rPr>
      </w:pPr>
      <w:r w:rsidRPr="006D10D2">
        <w:rPr>
          <w:rFonts w:asciiTheme="majorHAnsi" w:hAnsiTheme="majorHAnsi" w:cstheme="majorHAnsi"/>
          <w:b/>
          <w:bCs/>
          <w:lang w:val="es-ES"/>
        </w:rPr>
        <w:t xml:space="preserve">Proceso de Contratación No. </w:t>
      </w:r>
      <w:r w:rsidR="00B22531">
        <w:rPr>
          <w:rFonts w:asciiTheme="majorHAnsi" w:hAnsiTheme="majorHAnsi" w:cstheme="majorHAnsi"/>
          <w:b/>
          <w:bCs/>
          <w:lang w:val="es-ES"/>
        </w:rPr>
        <w:t>072-00-MDN-CGFM-DIGSA-</w:t>
      </w:r>
      <w:r w:rsidR="009F6EBC">
        <w:rPr>
          <w:rFonts w:asciiTheme="majorHAnsi" w:hAnsiTheme="majorHAnsi" w:cstheme="majorHAnsi"/>
          <w:b/>
          <w:bCs/>
          <w:lang w:val="es-ES"/>
        </w:rPr>
        <w:t>FAC</w:t>
      </w:r>
      <w:r w:rsidR="00B22531">
        <w:rPr>
          <w:rFonts w:asciiTheme="majorHAnsi" w:hAnsiTheme="majorHAnsi" w:cstheme="majorHAnsi"/>
          <w:b/>
          <w:bCs/>
          <w:lang w:val="es-ES"/>
        </w:rPr>
        <w:t>-JEFSA-2026</w:t>
      </w:r>
    </w:p>
    <w:p w14:paraId="5075273B" w14:textId="77777777" w:rsidR="009A6E7A" w:rsidRPr="009A6E7A" w:rsidRDefault="009A6E7A" w:rsidP="009A6E7A">
      <w:pPr>
        <w:spacing w:after="0" w:line="240" w:lineRule="auto"/>
        <w:ind w:left="426"/>
        <w:jc w:val="both"/>
        <w:rPr>
          <w:rFonts w:asciiTheme="majorHAnsi" w:hAnsiTheme="majorHAnsi" w:cstheme="majorHAnsi"/>
          <w:sz w:val="20"/>
          <w:szCs w:val="20"/>
        </w:rPr>
      </w:pPr>
      <w:r w:rsidRPr="009A6E7A">
        <w:rPr>
          <w:rFonts w:asciiTheme="majorHAnsi" w:hAnsiTheme="majorHAnsi" w:cstheme="majorHAnsi"/>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96EE078" w14:textId="77777777" w:rsidR="009A6E7A" w:rsidRPr="009A6E7A" w:rsidRDefault="009A6E7A" w:rsidP="009A6E7A">
      <w:pPr>
        <w:spacing w:after="0" w:line="240" w:lineRule="auto"/>
        <w:ind w:left="426"/>
        <w:jc w:val="both"/>
        <w:rPr>
          <w:rFonts w:asciiTheme="majorHAnsi" w:hAnsiTheme="majorHAnsi" w:cstheme="majorHAnsi"/>
          <w:sz w:val="20"/>
          <w:szCs w:val="20"/>
        </w:rPr>
      </w:pPr>
      <w:r w:rsidRPr="009A6E7A">
        <w:rPr>
          <w:rFonts w:asciiTheme="majorHAnsi" w:hAnsiTheme="majorHAnsi" w:cstheme="majorHAnsi"/>
          <w:sz w:val="20"/>
          <w:szCs w:val="20"/>
        </w:rPr>
        <w:t xml:space="preserve">Por lo anterior, se suscribe el siguiente compromiso antisoborno: </w:t>
      </w:r>
    </w:p>
    <w:p w14:paraId="6DA633DB" w14:textId="77777777" w:rsidR="009A6E7A" w:rsidRPr="009A6E7A" w:rsidRDefault="009A6E7A" w:rsidP="009A6E7A">
      <w:pPr>
        <w:spacing w:after="0" w:line="240" w:lineRule="auto"/>
        <w:ind w:left="426"/>
        <w:jc w:val="both"/>
        <w:rPr>
          <w:rFonts w:asciiTheme="majorHAnsi" w:hAnsiTheme="majorHAnsi" w:cstheme="majorHAnsi"/>
          <w:sz w:val="20"/>
          <w:szCs w:val="20"/>
        </w:rPr>
      </w:pPr>
      <w:r w:rsidRPr="009A6E7A">
        <w:rPr>
          <w:rFonts w:asciiTheme="majorHAnsi" w:hAnsiTheme="majorHAnsi" w:cstheme="majorHAnsi"/>
          <w:sz w:val="20"/>
          <w:szCs w:val="20"/>
        </w:rPr>
        <w:t xml:space="preserve">Yo, ________________________________________________ mayor de edad, identificado (a) con la cédula de ciudadanía No _________________,expedida en ______________ en mi calidad  de </w:t>
      </w:r>
      <w:r w:rsidRPr="009A6E7A">
        <w:rPr>
          <w:rFonts w:asciiTheme="majorHAnsi" w:hAnsiTheme="majorHAnsi" w:cstheme="majorHAnsi"/>
          <w:b/>
          <w:bCs/>
          <w:sz w:val="20"/>
          <w:szCs w:val="20"/>
        </w:rPr>
        <w:t>OFERENTE Y/O PROVEEDOR</w:t>
      </w:r>
      <w:r w:rsidRPr="009A6E7A">
        <w:rPr>
          <w:rFonts w:asciiTheme="majorHAnsi" w:hAnsiTheme="majorHAnsi" w:cstheme="majorHAnsi"/>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9A6E7A">
        <w:rPr>
          <w:rFonts w:asciiTheme="majorHAnsi" w:hAnsiTheme="majorHAnsi" w:cstheme="majorHAnsi"/>
          <w:b/>
          <w:bCs/>
          <w:sz w:val="20"/>
          <w:szCs w:val="20"/>
        </w:rPr>
        <w:t>MINISTERIO DE DEFENSA NACIONAL – MDN</w:t>
      </w:r>
      <w:r w:rsidRPr="009A6E7A">
        <w:rPr>
          <w:rFonts w:asciiTheme="majorHAnsi" w:hAnsiTheme="majorHAnsi" w:cstheme="majorHAnsi"/>
          <w:sz w:val="20"/>
          <w:szCs w:val="20"/>
        </w:rPr>
        <w:t xml:space="preserve">, en cumplimiento del compromiso de lucha contra la corrupción, declaro que asumo los siguientes compromisos: </w:t>
      </w:r>
    </w:p>
    <w:p w14:paraId="1C2057B7" w14:textId="77777777" w:rsidR="009A6E7A" w:rsidRPr="009A6E7A" w:rsidRDefault="009A6E7A" w:rsidP="009A6E7A">
      <w:pPr>
        <w:spacing w:after="0" w:line="240" w:lineRule="auto"/>
        <w:ind w:left="426"/>
        <w:jc w:val="both"/>
        <w:rPr>
          <w:rFonts w:asciiTheme="majorHAnsi" w:hAnsiTheme="majorHAnsi" w:cstheme="majorHAnsi"/>
          <w:sz w:val="20"/>
          <w:szCs w:val="20"/>
        </w:rPr>
      </w:pPr>
    </w:p>
    <w:p w14:paraId="1FD1C466"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684A61" w14:textId="77777777" w:rsidR="009A6E7A" w:rsidRPr="009A6E7A" w:rsidRDefault="009A6E7A" w:rsidP="009A6E7A">
      <w:pPr>
        <w:pStyle w:val="Prrafodelista"/>
        <w:spacing w:after="0" w:line="240" w:lineRule="auto"/>
        <w:contextualSpacing/>
        <w:rPr>
          <w:rFonts w:asciiTheme="majorHAnsi" w:hAnsiTheme="majorHAnsi" w:cstheme="majorHAnsi"/>
          <w:sz w:val="20"/>
          <w:szCs w:val="20"/>
        </w:rPr>
      </w:pPr>
    </w:p>
    <w:p w14:paraId="34FA5676"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D3C3F0" w14:textId="77777777" w:rsidR="009A6E7A" w:rsidRPr="009A6E7A" w:rsidRDefault="009A6E7A" w:rsidP="009A6E7A">
      <w:pPr>
        <w:pStyle w:val="Prrafodelista"/>
        <w:spacing w:after="0" w:line="240" w:lineRule="auto"/>
        <w:contextualSpacing/>
        <w:jc w:val="both"/>
        <w:rPr>
          <w:rFonts w:asciiTheme="majorHAnsi" w:hAnsiTheme="majorHAnsi" w:cstheme="majorHAnsi"/>
          <w:sz w:val="20"/>
          <w:szCs w:val="20"/>
        </w:rPr>
      </w:pPr>
    </w:p>
    <w:p w14:paraId="11108437"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1ACE409"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20B504A3"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Prevenir el soborno por, o en nombre de, o en beneficio de quien suscribe en relación con la operación correspondiente, proyecto, actividad o relación.</w:t>
      </w:r>
    </w:p>
    <w:p w14:paraId="5B7FB31C"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4D072777"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Fomentar y aplicar mecanismos, instrumentos y/o controles al interior de la empresa que represento y/o en nombre propio para la prevención de prácticas de conductas asociadas al soborno, el fraude o la corrupción.</w:t>
      </w:r>
    </w:p>
    <w:p w14:paraId="2681E875"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60BF9D61"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Fomentar el reporte de las conductas o hechos que puedan llegar a configurar prácticas de soborno, corrupción o fraude con fundamento en la buena fe o en una sospecha razonable.</w:t>
      </w:r>
    </w:p>
    <w:p w14:paraId="32057A04"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1726B4E3"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2F61C3E"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76A63DB4"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lastRenderedPageBreak/>
        <w:t>Garantizar la confidencialidad de los datos de quien reporte hechos de corrupción soborno o fraude en la entidad.</w:t>
      </w:r>
    </w:p>
    <w:p w14:paraId="629A11A8" w14:textId="77777777" w:rsidR="009A6E7A" w:rsidRPr="009A6E7A" w:rsidRDefault="009A6E7A" w:rsidP="009A6E7A">
      <w:pPr>
        <w:pStyle w:val="Prrafodelista"/>
        <w:spacing w:after="0" w:line="240" w:lineRule="auto"/>
        <w:contextualSpacing/>
        <w:jc w:val="both"/>
        <w:rPr>
          <w:rFonts w:asciiTheme="majorHAnsi" w:hAnsiTheme="majorHAnsi" w:cstheme="majorHAnsi"/>
          <w:sz w:val="20"/>
          <w:szCs w:val="20"/>
        </w:rPr>
      </w:pPr>
    </w:p>
    <w:p w14:paraId="4BA45031" w14:textId="77777777" w:rsidR="009A6E7A" w:rsidRPr="009A6E7A" w:rsidRDefault="009A6E7A" w:rsidP="009A6E7A">
      <w:pPr>
        <w:pStyle w:val="Prrafodelista"/>
        <w:numPr>
          <w:ilvl w:val="0"/>
          <w:numId w:val="26"/>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Proteger la identidad de los informantes y de las personas que participan en la denuncia.</w:t>
      </w:r>
    </w:p>
    <w:p w14:paraId="79A552CC" w14:textId="77777777" w:rsidR="009A6E7A" w:rsidRPr="009A6E7A" w:rsidRDefault="009A6E7A" w:rsidP="009A6E7A">
      <w:pPr>
        <w:pStyle w:val="Prrafodelista"/>
        <w:spacing w:after="0" w:line="240" w:lineRule="auto"/>
        <w:rPr>
          <w:rFonts w:asciiTheme="majorHAnsi" w:hAnsiTheme="majorHAnsi" w:cstheme="majorHAnsi"/>
          <w:sz w:val="20"/>
          <w:szCs w:val="20"/>
        </w:rPr>
      </w:pPr>
    </w:p>
    <w:p w14:paraId="566644A2"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Proteger a mis empleados, socios de negocio y partes interesadas, ante cualquier represalia, como consecuencia de denuncias por prácticas que puedan constituir soborno.</w:t>
      </w:r>
    </w:p>
    <w:p w14:paraId="2C63E3AE" w14:textId="77777777" w:rsidR="009A6E7A" w:rsidRPr="009A6E7A" w:rsidRDefault="009A6E7A" w:rsidP="009A6E7A">
      <w:pPr>
        <w:pStyle w:val="Prrafodelista"/>
        <w:spacing w:after="0" w:line="240" w:lineRule="auto"/>
        <w:contextualSpacing/>
        <w:jc w:val="both"/>
        <w:rPr>
          <w:rFonts w:asciiTheme="majorHAnsi" w:hAnsiTheme="majorHAnsi" w:cstheme="majorHAnsi"/>
          <w:sz w:val="20"/>
          <w:szCs w:val="20"/>
        </w:rPr>
      </w:pPr>
    </w:p>
    <w:p w14:paraId="0F22421C"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04EF2FB" w14:textId="77777777" w:rsidR="009A6E7A" w:rsidRPr="009A6E7A" w:rsidRDefault="009A6E7A" w:rsidP="009A6E7A">
      <w:pPr>
        <w:pStyle w:val="Prrafodelista"/>
        <w:spacing w:after="0" w:line="240" w:lineRule="auto"/>
        <w:contextualSpacing/>
        <w:rPr>
          <w:rFonts w:asciiTheme="majorHAnsi" w:hAnsiTheme="majorHAnsi" w:cstheme="majorHAnsi"/>
          <w:sz w:val="20"/>
          <w:szCs w:val="20"/>
        </w:rPr>
      </w:pPr>
    </w:p>
    <w:p w14:paraId="5FCC539C" w14:textId="77777777" w:rsidR="009A6E7A" w:rsidRPr="009A6E7A" w:rsidRDefault="009A6E7A" w:rsidP="009A6E7A">
      <w:pPr>
        <w:pStyle w:val="Prrafodelista"/>
        <w:numPr>
          <w:ilvl w:val="0"/>
          <w:numId w:val="27"/>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 xml:space="preserve">Correo electrónico: lineadelhonor@mindefensa.gov.co </w:t>
      </w:r>
    </w:p>
    <w:p w14:paraId="3CB06C00" w14:textId="77777777" w:rsidR="009A6E7A" w:rsidRPr="009A6E7A"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 xml:space="preserve">        antisoborno@mindefensa.gov.co </w:t>
      </w:r>
    </w:p>
    <w:p w14:paraId="572C1E28" w14:textId="77777777" w:rsidR="009A6E7A" w:rsidRPr="009A6E7A" w:rsidRDefault="009A6E7A" w:rsidP="009A6E7A">
      <w:pPr>
        <w:pStyle w:val="Prrafodelista"/>
        <w:numPr>
          <w:ilvl w:val="0"/>
          <w:numId w:val="27"/>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 xml:space="preserve">Línea telefónica: Línea del honor -antisoborno PBX: 3150111 ext. 40135 </w:t>
      </w:r>
    </w:p>
    <w:p w14:paraId="528DBC6C" w14:textId="77777777" w:rsidR="009A6E7A" w:rsidRPr="009A6E7A" w:rsidRDefault="009A6E7A" w:rsidP="009A6E7A">
      <w:pPr>
        <w:pStyle w:val="Prrafodelista"/>
        <w:numPr>
          <w:ilvl w:val="0"/>
          <w:numId w:val="27"/>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Buzones físicos en punto de atención presencial.</w:t>
      </w:r>
    </w:p>
    <w:p w14:paraId="2282578C" w14:textId="77777777" w:rsidR="009A6E7A" w:rsidRPr="009A6E7A" w:rsidRDefault="009A6E7A" w:rsidP="009A6E7A">
      <w:pPr>
        <w:pStyle w:val="Prrafodelista"/>
        <w:numPr>
          <w:ilvl w:val="0"/>
          <w:numId w:val="27"/>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 xml:space="preserve">APP: Mindefensa. </w:t>
      </w:r>
    </w:p>
    <w:p w14:paraId="7D65674E" w14:textId="77777777" w:rsidR="009A6E7A" w:rsidRPr="009A6E7A" w:rsidRDefault="009A6E7A" w:rsidP="009A6E7A">
      <w:pPr>
        <w:pStyle w:val="Prrafodelista"/>
        <w:numPr>
          <w:ilvl w:val="0"/>
          <w:numId w:val="27"/>
        </w:numPr>
        <w:spacing w:after="0" w:line="240" w:lineRule="auto"/>
        <w:ind w:left="284" w:firstLine="0"/>
        <w:contextualSpacing/>
        <w:rPr>
          <w:rFonts w:asciiTheme="majorHAnsi" w:hAnsiTheme="majorHAnsi" w:cstheme="majorHAnsi"/>
          <w:color w:val="131212" w:themeColor="accent1" w:themeShade="BF"/>
          <w:sz w:val="20"/>
          <w:szCs w:val="20"/>
        </w:rPr>
      </w:pPr>
      <w:r w:rsidRPr="009A6E7A">
        <w:rPr>
          <w:rFonts w:asciiTheme="majorHAnsi" w:hAnsiTheme="majorHAnsi" w:cstheme="majorHAnsi"/>
          <w:color w:val="131212" w:themeColor="accent1" w:themeShade="BF"/>
          <w:sz w:val="20"/>
          <w:szCs w:val="20"/>
        </w:rPr>
        <w:t xml:space="preserve">Sede electrónica: ttps://wasedeelectronicapro.azurewebsites.net/mindefensa.html?#/home </w:t>
      </w:r>
    </w:p>
    <w:p w14:paraId="3639062F" w14:textId="77777777" w:rsidR="009A6E7A" w:rsidRPr="009A6E7A"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p>
    <w:p w14:paraId="44AF13D0"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Que, conociendo los mecanismos dispuestos de denuncia planteados en la política de Antisoborno del Ministerio de Defensa, recibir y dar traslado oportuno de las denuncias.</w:t>
      </w:r>
    </w:p>
    <w:p w14:paraId="0B97EB22" w14:textId="77777777" w:rsidR="009A6E7A" w:rsidRPr="009A6E7A" w:rsidRDefault="009A6E7A" w:rsidP="009A6E7A">
      <w:pPr>
        <w:pStyle w:val="Prrafodelista"/>
        <w:spacing w:after="0" w:line="240" w:lineRule="auto"/>
        <w:contextualSpacing/>
        <w:rPr>
          <w:rFonts w:asciiTheme="majorHAnsi" w:hAnsiTheme="majorHAnsi" w:cstheme="majorHAnsi"/>
          <w:sz w:val="20"/>
          <w:szCs w:val="20"/>
        </w:rPr>
      </w:pPr>
    </w:p>
    <w:p w14:paraId="5E241F49"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Respetar los valores representados en el Código de Integridad del Ministerio.</w:t>
      </w:r>
    </w:p>
    <w:p w14:paraId="2AD12C9B" w14:textId="77777777" w:rsidR="009A6E7A" w:rsidRPr="009A6E7A" w:rsidRDefault="009A6E7A" w:rsidP="009A6E7A">
      <w:pPr>
        <w:pStyle w:val="Prrafodelista"/>
        <w:spacing w:after="0" w:line="240" w:lineRule="auto"/>
        <w:contextualSpacing/>
        <w:rPr>
          <w:rFonts w:asciiTheme="majorHAnsi" w:hAnsiTheme="majorHAnsi" w:cstheme="majorHAnsi"/>
          <w:sz w:val="20"/>
          <w:szCs w:val="20"/>
        </w:rPr>
      </w:pPr>
    </w:p>
    <w:p w14:paraId="35A8FE2A"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Colaborar de buena fe en cualquier investigación llevada a cabo por el Ministerio de Defensa Nacional y sus representantes, en caso de que se produzca algún incumplimiento de estos compromisos.</w:t>
      </w:r>
    </w:p>
    <w:p w14:paraId="2F2B7284" w14:textId="77777777" w:rsidR="009A6E7A" w:rsidRPr="009A6E7A" w:rsidRDefault="009A6E7A" w:rsidP="009A6E7A">
      <w:pPr>
        <w:pStyle w:val="Prrafodelista"/>
        <w:spacing w:after="0" w:line="240" w:lineRule="auto"/>
        <w:contextualSpacing/>
        <w:jc w:val="both"/>
        <w:rPr>
          <w:rFonts w:asciiTheme="majorHAnsi" w:hAnsiTheme="majorHAnsi" w:cstheme="majorHAnsi"/>
          <w:sz w:val="20"/>
          <w:szCs w:val="20"/>
        </w:rPr>
      </w:pPr>
    </w:p>
    <w:p w14:paraId="30D502F4" w14:textId="77777777" w:rsidR="009A6E7A" w:rsidRPr="009A6E7A" w:rsidRDefault="009A6E7A" w:rsidP="009A6E7A">
      <w:pPr>
        <w:pStyle w:val="Prrafodelista"/>
        <w:numPr>
          <w:ilvl w:val="0"/>
          <w:numId w:val="28"/>
        </w:numPr>
        <w:spacing w:after="0" w:line="240" w:lineRule="auto"/>
        <w:contextualSpacing/>
        <w:jc w:val="both"/>
        <w:rPr>
          <w:rFonts w:asciiTheme="majorHAnsi" w:hAnsiTheme="majorHAnsi" w:cstheme="majorHAnsi"/>
          <w:sz w:val="20"/>
          <w:szCs w:val="20"/>
        </w:rPr>
      </w:pPr>
      <w:r w:rsidRPr="009A6E7A">
        <w:rPr>
          <w:rFonts w:asciiTheme="majorHAnsi" w:hAnsiTheme="majorHAnsi" w:cstheme="majorHAnsi"/>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6DF0BAD" w14:textId="77777777" w:rsidR="009A6E7A" w:rsidRPr="009A6E7A" w:rsidRDefault="009A6E7A" w:rsidP="009A6E7A">
      <w:pPr>
        <w:spacing w:after="0" w:line="240" w:lineRule="auto"/>
        <w:ind w:left="360"/>
        <w:rPr>
          <w:rFonts w:asciiTheme="majorHAnsi" w:hAnsiTheme="majorHAnsi" w:cstheme="majorHAnsi"/>
          <w:sz w:val="20"/>
          <w:szCs w:val="20"/>
        </w:rPr>
      </w:pPr>
    </w:p>
    <w:p w14:paraId="65CFDF29" w14:textId="77777777" w:rsidR="009A6E7A" w:rsidRPr="009A6E7A" w:rsidRDefault="009A6E7A" w:rsidP="007353AF">
      <w:pPr>
        <w:spacing w:after="0" w:line="240" w:lineRule="auto"/>
        <w:ind w:left="360"/>
        <w:jc w:val="both"/>
        <w:rPr>
          <w:rFonts w:asciiTheme="majorHAnsi" w:hAnsiTheme="majorHAnsi" w:cstheme="majorHAnsi"/>
          <w:sz w:val="20"/>
          <w:szCs w:val="20"/>
        </w:rPr>
      </w:pPr>
      <w:r w:rsidRPr="009A6E7A">
        <w:rPr>
          <w:rFonts w:asciiTheme="majorHAnsi" w:hAnsiTheme="majorHAnsi" w:cstheme="majorHAnsi"/>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B116B6" w14:textId="77777777" w:rsidR="009A6E7A" w:rsidRPr="009A6E7A" w:rsidRDefault="009A6E7A" w:rsidP="009A6E7A">
      <w:pPr>
        <w:spacing w:after="0" w:line="240" w:lineRule="auto"/>
        <w:ind w:left="360"/>
        <w:rPr>
          <w:rFonts w:asciiTheme="majorHAnsi" w:hAnsiTheme="majorHAnsi" w:cstheme="majorHAnsi"/>
          <w:sz w:val="20"/>
          <w:szCs w:val="20"/>
        </w:rPr>
      </w:pPr>
    </w:p>
    <w:p w14:paraId="0EC136C3" w14:textId="77777777" w:rsidR="009A6E7A" w:rsidRPr="009A6E7A" w:rsidRDefault="009A6E7A" w:rsidP="009A6E7A">
      <w:pPr>
        <w:spacing w:after="0" w:line="240" w:lineRule="auto"/>
        <w:ind w:left="360"/>
        <w:rPr>
          <w:rFonts w:asciiTheme="majorHAnsi" w:hAnsiTheme="majorHAnsi" w:cstheme="majorHAnsi"/>
          <w:sz w:val="20"/>
          <w:szCs w:val="20"/>
        </w:rPr>
      </w:pPr>
      <w:r w:rsidRPr="009A6E7A">
        <w:rPr>
          <w:rFonts w:asciiTheme="majorHAnsi" w:hAnsiTheme="majorHAnsi" w:cstheme="majorHAnsi"/>
          <w:sz w:val="20"/>
          <w:szCs w:val="20"/>
        </w:rPr>
        <w:t xml:space="preserve">_____________________________________                                                                                                                                                                                                                                                                         FIRMA                                                                                      </w:t>
      </w:r>
      <w:r w:rsidRPr="009A6E7A">
        <w:rPr>
          <w:rFonts w:asciiTheme="majorHAnsi" w:hAnsiTheme="majorHAnsi" w:cstheme="majorHAnsi"/>
          <w:sz w:val="20"/>
          <w:szCs w:val="20"/>
        </w:rPr>
        <w:tab/>
      </w:r>
      <w:r w:rsidRPr="009A6E7A">
        <w:rPr>
          <w:rFonts w:asciiTheme="majorHAnsi" w:hAnsiTheme="majorHAnsi" w:cstheme="majorHAnsi"/>
          <w:sz w:val="20"/>
          <w:szCs w:val="20"/>
        </w:rPr>
        <w:tab/>
      </w:r>
    </w:p>
    <w:p w14:paraId="255E8705" w14:textId="7F93C629" w:rsidR="00E7046E" w:rsidRDefault="009A6E7A" w:rsidP="009A6E7A">
      <w:pPr>
        <w:spacing w:after="0" w:line="240" w:lineRule="auto"/>
        <w:ind w:left="360"/>
        <w:rPr>
          <w:rFonts w:asciiTheme="majorHAnsi" w:hAnsiTheme="majorHAnsi" w:cstheme="majorHAnsi"/>
          <w:sz w:val="20"/>
          <w:szCs w:val="20"/>
        </w:rPr>
      </w:pPr>
      <w:r w:rsidRPr="009A6E7A">
        <w:rPr>
          <w:rFonts w:asciiTheme="majorHAnsi" w:hAnsiTheme="majorHAnsi" w:cstheme="majorHAnsi"/>
          <w:sz w:val="20"/>
          <w:szCs w:val="20"/>
        </w:rPr>
        <w:t>c.c.</w:t>
      </w:r>
    </w:p>
    <w:p w14:paraId="632602FC" w14:textId="77777777" w:rsidR="00E7046E" w:rsidRDefault="00E7046E">
      <w:pPr>
        <w:spacing w:after="0" w:line="240" w:lineRule="auto"/>
        <w:rPr>
          <w:rFonts w:asciiTheme="majorHAnsi" w:hAnsiTheme="majorHAnsi" w:cstheme="majorHAnsi"/>
          <w:sz w:val="20"/>
          <w:szCs w:val="20"/>
        </w:rPr>
      </w:pPr>
      <w:r>
        <w:rPr>
          <w:rFonts w:asciiTheme="majorHAnsi" w:hAnsiTheme="majorHAnsi" w:cstheme="majorHAnsi"/>
          <w:sz w:val="20"/>
          <w:szCs w:val="20"/>
        </w:rPr>
        <w:br w:type="page"/>
      </w:r>
    </w:p>
    <w:p w14:paraId="03F53FB9" w14:textId="77777777" w:rsidR="00E7046E" w:rsidRPr="00AE7756" w:rsidRDefault="00E7046E" w:rsidP="00E7046E">
      <w:pPr>
        <w:tabs>
          <w:tab w:val="left" w:pos="5103"/>
        </w:tabs>
        <w:jc w:val="center"/>
        <w:rPr>
          <w:rFonts w:ascii="Arial" w:hAnsi="Arial" w:cs="Arial"/>
          <w:b/>
        </w:rPr>
      </w:pPr>
      <w:r w:rsidRPr="00AE7756">
        <w:rPr>
          <w:rFonts w:ascii="Arial" w:hAnsi="Arial" w:cs="Arial"/>
          <w:b/>
        </w:rPr>
        <w:lastRenderedPageBreak/>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729A493C" w14:textId="37CD266E" w:rsidR="00E7046E" w:rsidRPr="00AE7756" w:rsidRDefault="00E7046E" w:rsidP="00E7046E">
      <w:pPr>
        <w:jc w:val="center"/>
        <w:rPr>
          <w:rFonts w:ascii="Arial" w:hAnsi="Arial" w:cs="Arial"/>
          <w:b/>
        </w:rPr>
      </w:pPr>
      <w:r w:rsidRPr="006D10D2">
        <w:rPr>
          <w:rFonts w:asciiTheme="majorHAnsi" w:hAnsiTheme="majorHAnsi" w:cstheme="majorHAnsi"/>
          <w:b/>
          <w:bCs/>
          <w:lang w:val="es-ES"/>
        </w:rPr>
        <w:t xml:space="preserve">Proceso de Contratación No. </w:t>
      </w:r>
      <w:r w:rsidR="00B22531">
        <w:rPr>
          <w:rFonts w:asciiTheme="majorHAnsi" w:hAnsiTheme="majorHAnsi" w:cstheme="majorHAnsi"/>
          <w:b/>
          <w:bCs/>
          <w:lang w:val="es-ES"/>
        </w:rPr>
        <w:t>072-00-MDN-CGFM-DIGSA-</w:t>
      </w:r>
      <w:r w:rsidR="009F6EBC">
        <w:rPr>
          <w:rFonts w:asciiTheme="majorHAnsi" w:hAnsiTheme="majorHAnsi" w:cstheme="majorHAnsi"/>
          <w:b/>
          <w:bCs/>
          <w:lang w:val="es-ES"/>
        </w:rPr>
        <w:t>FAC</w:t>
      </w:r>
      <w:r w:rsidR="00B22531">
        <w:rPr>
          <w:rFonts w:asciiTheme="majorHAnsi" w:hAnsiTheme="majorHAnsi" w:cstheme="majorHAnsi"/>
          <w:b/>
          <w:bCs/>
          <w:lang w:val="es-ES"/>
        </w:rPr>
        <w:t>-JEFSA-2026</w:t>
      </w:r>
    </w:p>
    <w:p w14:paraId="23F8895F" w14:textId="77777777" w:rsidR="00E7046E" w:rsidRPr="00AE7756" w:rsidRDefault="00E7046E" w:rsidP="00E7046E">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670B9094" w14:textId="77777777" w:rsidR="00E7046E" w:rsidRPr="00AE7756" w:rsidRDefault="00E7046E" w:rsidP="00E7046E">
      <w:pPr>
        <w:spacing w:line="276" w:lineRule="auto"/>
        <w:contextualSpacing/>
        <w:jc w:val="both"/>
        <w:rPr>
          <w:rFonts w:ascii="Arial" w:hAnsi="Arial" w:cs="Arial"/>
          <w:color w:val="808080" w:themeColor="background1" w:themeShade="80"/>
        </w:rPr>
      </w:pPr>
      <w:bookmarkStart w:id="0" w:name="_Hlk132962282"/>
    </w:p>
    <w:p w14:paraId="41B66BD6" w14:textId="77777777" w:rsidR="00E7046E" w:rsidRPr="00AE7756" w:rsidRDefault="00E7046E" w:rsidP="00E7046E">
      <w:pPr>
        <w:spacing w:line="276" w:lineRule="auto"/>
        <w:contextualSpacing/>
        <w:jc w:val="both"/>
        <w:rPr>
          <w:rFonts w:ascii="Arial" w:hAnsi="Arial" w:cs="Arial"/>
        </w:rPr>
      </w:pPr>
      <w:r w:rsidRPr="00AE7756">
        <w:rPr>
          <w:rFonts w:ascii="Arial" w:hAnsi="Arial" w:cs="Arial"/>
        </w:rPr>
        <w:t>Señores</w:t>
      </w:r>
    </w:p>
    <w:p w14:paraId="2BB1CC66" w14:textId="65E5067D" w:rsidR="00320D38" w:rsidRDefault="00E7046E" w:rsidP="00E7046E">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 xml:space="preserve">LA NACION – MINISTERIO DE DEFENSA NACIONAL – COMANDO GENERAL FUERZAS MILITARES – DIRECCION GENERAL DE SANIDAD MILITAR – JEFATURA SALUD </w:t>
      </w:r>
      <w:r w:rsidR="00354459">
        <w:rPr>
          <w:rFonts w:ascii="Arial" w:hAnsi="Arial" w:cs="Arial"/>
          <w:b/>
          <w:sz w:val="20"/>
          <w:szCs w:val="20"/>
        </w:rPr>
        <w:t>FUERZA AEROESPACIAL COLOMBIANA</w:t>
      </w:r>
      <w:r w:rsidRPr="00AE7756">
        <w:rPr>
          <w:rFonts w:ascii="Arial" w:hAnsi="Arial" w:cs="Arial"/>
          <w:b/>
          <w:color w:val="808080" w:themeColor="background1" w:themeShade="80"/>
        </w:rPr>
        <w:t xml:space="preserve"> </w:t>
      </w:r>
    </w:p>
    <w:p w14:paraId="0E53C411" w14:textId="29292D0B" w:rsidR="00E7046E" w:rsidRPr="00AE7756" w:rsidRDefault="00E7046E" w:rsidP="00E7046E">
      <w:pPr>
        <w:spacing w:line="276" w:lineRule="auto"/>
        <w:contextualSpacing/>
        <w:jc w:val="both"/>
        <w:rPr>
          <w:rFonts w:ascii="Arial" w:hAnsi="Arial" w:cs="Arial"/>
          <w:b/>
          <w:color w:val="808080" w:themeColor="background1" w:themeShade="80"/>
        </w:rPr>
      </w:pPr>
      <w:r w:rsidRPr="00AE7756">
        <w:rPr>
          <w:rFonts w:ascii="Arial" w:hAnsi="Arial" w:cs="Arial"/>
          <w:b/>
          <w:color w:val="808080" w:themeColor="background1" w:themeShade="80"/>
        </w:rPr>
        <w:t>[Ciudad]</w:t>
      </w:r>
    </w:p>
    <w:p w14:paraId="3E95730D" w14:textId="77777777" w:rsidR="00E7046E" w:rsidRPr="00AE7756" w:rsidRDefault="00E7046E" w:rsidP="00E7046E">
      <w:pPr>
        <w:spacing w:line="276" w:lineRule="auto"/>
        <w:contextualSpacing/>
        <w:jc w:val="both"/>
        <w:rPr>
          <w:rFonts w:ascii="Arial" w:hAnsi="Arial" w:cs="Arial"/>
        </w:rPr>
      </w:pPr>
    </w:p>
    <w:p w14:paraId="066BA061" w14:textId="77777777" w:rsidR="00E7046E" w:rsidRPr="00AE7756" w:rsidRDefault="00E7046E" w:rsidP="00E7046E">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1" w:name="_Hlk132898437"/>
      <w:r w:rsidRPr="00AE7756">
        <w:rPr>
          <w:rFonts w:ascii="Arial" w:hAnsi="Arial" w:cs="Arial"/>
          <w:b/>
          <w:bCs/>
          <w:color w:val="808080" w:themeColor="background1" w:themeShade="80"/>
        </w:rPr>
        <w:t>[Indicar Número del Proceso</w:t>
      </w:r>
      <w:bookmarkEnd w:id="1"/>
      <w:r w:rsidRPr="00AE7756">
        <w:rPr>
          <w:rFonts w:ascii="Arial" w:hAnsi="Arial" w:cs="Arial"/>
          <w:b/>
          <w:bCs/>
          <w:color w:val="808080" w:themeColor="background1" w:themeShade="80"/>
        </w:rPr>
        <w:t>]</w:t>
      </w:r>
    </w:p>
    <w:bookmarkEnd w:id="0"/>
    <w:p w14:paraId="5DB5743D" w14:textId="77777777" w:rsidR="00E7046E" w:rsidRPr="00AE7756" w:rsidRDefault="00E7046E" w:rsidP="00E7046E">
      <w:pPr>
        <w:ind w:left="426" w:right="-518"/>
        <w:jc w:val="both"/>
        <w:rPr>
          <w:rFonts w:ascii="Arial" w:hAnsi="Arial" w:cs="Arial"/>
        </w:rPr>
      </w:pPr>
    </w:p>
    <w:p w14:paraId="15393017" w14:textId="77777777" w:rsidR="00E7046E" w:rsidRPr="004A0CF8" w:rsidRDefault="00E7046E" w:rsidP="00E7046E">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(nit, cc, etc)</w:t>
      </w:r>
      <w:r w:rsidRPr="006A3299">
        <w:rPr>
          <w:rFonts w:ascii="Arial" w:hAnsi="Arial" w:cs="Arial"/>
          <w:bCs/>
          <w:lang w:val="es-ES_tradnl"/>
        </w:rPr>
        <w:t xml:space="preserve">__________________, de conformidad con las condiciones que se estipulan en los documentos del Proceso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r w:rsidRPr="00320D38">
        <w:rPr>
          <w:rFonts w:ascii="Arial" w:hAnsi="Arial" w:cs="Arial"/>
          <w:bCs/>
          <w:highlight w:val="yellow"/>
          <w:lang w:val="es-ES_tradnl"/>
        </w:rPr>
        <w:t>,</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07800253" w14:textId="09D1941E" w:rsidR="00E7046E" w:rsidRPr="00320D38" w:rsidRDefault="00E7046E" w:rsidP="00E7046E">
      <w:pPr>
        <w:pStyle w:val="Prrafodelista"/>
        <w:numPr>
          <w:ilvl w:val="0"/>
          <w:numId w:val="50"/>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482C03B6" w14:textId="77777777" w:rsidR="00320D38" w:rsidRPr="006A3299" w:rsidRDefault="00320D38" w:rsidP="00E7046E">
      <w:pPr>
        <w:pStyle w:val="Prrafodelista"/>
        <w:numPr>
          <w:ilvl w:val="0"/>
          <w:numId w:val="50"/>
        </w:numPr>
        <w:spacing w:before="74" w:after="0" w:line="276" w:lineRule="auto"/>
        <w:contextualSpacing/>
        <w:jc w:val="both"/>
        <w:rPr>
          <w:rFonts w:ascii="Arial" w:hAnsi="Arial" w:cs="Arial"/>
        </w:rPr>
      </w:pPr>
    </w:p>
    <w:p w14:paraId="0EC53A13" w14:textId="77777777" w:rsidR="00E7046E" w:rsidRPr="006A3299" w:rsidRDefault="00E7046E" w:rsidP="00E7046E">
      <w:pPr>
        <w:pStyle w:val="Prrafodelista"/>
        <w:numPr>
          <w:ilvl w:val="0"/>
          <w:numId w:val="50"/>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3F51916A" w14:textId="77777777" w:rsidR="00E7046E" w:rsidRPr="006A3299" w:rsidRDefault="00E7046E" w:rsidP="00E7046E">
      <w:pPr>
        <w:pStyle w:val="Prrafodelista"/>
        <w:rPr>
          <w:rFonts w:ascii="Arial" w:hAnsi="Arial" w:cs="Arial"/>
        </w:rPr>
      </w:pPr>
    </w:p>
    <w:p w14:paraId="37447749" w14:textId="77777777" w:rsidR="00E7046E" w:rsidRPr="006A3299" w:rsidRDefault="00E7046E" w:rsidP="00E7046E">
      <w:pPr>
        <w:pStyle w:val="Prrafodelista"/>
        <w:numPr>
          <w:ilvl w:val="0"/>
          <w:numId w:val="50"/>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58A0F4F3" w14:textId="77777777" w:rsidR="00E7046E" w:rsidRPr="006A3299" w:rsidRDefault="00E7046E" w:rsidP="00E7046E">
      <w:pPr>
        <w:pStyle w:val="Prrafodelista"/>
        <w:rPr>
          <w:rFonts w:ascii="Arial" w:eastAsia="Calibri" w:hAnsi="Arial" w:cs="Arial"/>
          <w:lang w:eastAsia="es-CO"/>
        </w:rPr>
      </w:pPr>
    </w:p>
    <w:p w14:paraId="31E1E86B" w14:textId="77777777" w:rsidR="00E7046E" w:rsidRPr="006A3299" w:rsidRDefault="00E7046E" w:rsidP="00E7046E">
      <w:pPr>
        <w:pStyle w:val="Prrafodelista"/>
        <w:spacing w:line="276" w:lineRule="auto"/>
        <w:jc w:val="both"/>
        <w:rPr>
          <w:rFonts w:ascii="Arial" w:eastAsia="Calibri" w:hAnsi="Arial" w:cs="Arial"/>
          <w:lang w:eastAsia="es-CO"/>
        </w:rPr>
      </w:pPr>
    </w:p>
    <w:p w14:paraId="429E180E" w14:textId="77777777" w:rsidR="00E7046E" w:rsidRPr="006A3299" w:rsidRDefault="00E7046E" w:rsidP="00E7046E">
      <w:pPr>
        <w:pStyle w:val="Prrafodelista"/>
        <w:numPr>
          <w:ilvl w:val="0"/>
          <w:numId w:val="50"/>
        </w:numPr>
        <w:spacing w:before="74" w:after="0" w:line="276" w:lineRule="auto"/>
        <w:contextualSpacing/>
        <w:jc w:val="both"/>
        <w:rPr>
          <w:rFonts w:ascii="Arial" w:hAnsi="Arial" w:cs="Arial"/>
        </w:rPr>
      </w:pPr>
      <w:r w:rsidRPr="006A3299">
        <w:rPr>
          <w:rFonts w:ascii="Arial" w:eastAsia="Calibri" w:hAnsi="Arial" w:cs="Arial"/>
          <w:lang w:eastAsia="es-CO"/>
        </w:rPr>
        <w:lastRenderedPageBreak/>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320D38">
        <w:rPr>
          <w:rFonts w:ascii="Arial" w:hAnsi="Arial" w:cs="Arial"/>
          <w:b/>
          <w:bCs/>
          <w:color w:val="808080" w:themeColor="background1" w:themeShade="80"/>
          <w:highlight w:val="yellow"/>
        </w:rPr>
        <w:t>[diligenciar según aplique</w:t>
      </w:r>
      <w:r w:rsidRPr="006A3299">
        <w:rPr>
          <w:rFonts w:ascii="Arial" w:hAnsi="Arial" w:cs="Arial"/>
          <w:b/>
          <w:bCs/>
          <w:color w:val="808080" w:themeColor="background1" w:themeShade="80"/>
        </w:rPr>
        <w:t xml:space="preserv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controlante con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460D99FE" w14:textId="77777777" w:rsidR="00E7046E" w:rsidRPr="006A3299" w:rsidRDefault="00E7046E" w:rsidP="00E7046E">
      <w:pPr>
        <w:spacing w:line="276" w:lineRule="auto"/>
        <w:jc w:val="both"/>
        <w:rPr>
          <w:rFonts w:ascii="Arial" w:eastAsia="Calibri" w:hAnsi="Arial" w:cs="Arial"/>
          <w:lang w:eastAsia="es-CO"/>
        </w:rPr>
      </w:pPr>
    </w:p>
    <w:p w14:paraId="12D97500" w14:textId="77777777" w:rsidR="00E7046E" w:rsidRPr="006A3299" w:rsidRDefault="00E7046E" w:rsidP="00E7046E">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B6A3EAB" w14:textId="77777777" w:rsidR="00E7046E" w:rsidRPr="0080487E" w:rsidRDefault="00E7046E" w:rsidP="00E7046E">
      <w:pPr>
        <w:pStyle w:val="Prrafodelista"/>
        <w:spacing w:before="74" w:line="276" w:lineRule="auto"/>
        <w:jc w:val="both"/>
        <w:rPr>
          <w:rFonts w:ascii="Arial" w:hAnsi="Arial" w:cs="Arial"/>
        </w:rPr>
      </w:pPr>
    </w:p>
    <w:p w14:paraId="75F2EC67" w14:textId="77777777" w:rsidR="00E7046E" w:rsidRPr="00AE7756" w:rsidRDefault="00E7046E" w:rsidP="00E7046E">
      <w:pPr>
        <w:jc w:val="both"/>
        <w:rPr>
          <w:rFonts w:ascii="Arial" w:hAnsi="Arial" w:cs="Arial"/>
        </w:rPr>
      </w:pPr>
      <w:r w:rsidRPr="00AE7756">
        <w:rPr>
          <w:rFonts w:ascii="Arial" w:hAnsi="Arial" w:cs="Arial"/>
        </w:rPr>
        <w:t>En constancia de lo anterior, se firma el presente documento en _______________., a los _____ días del mes de _________ de 20xx.</w:t>
      </w:r>
    </w:p>
    <w:p w14:paraId="036413CC" w14:textId="77777777" w:rsidR="00E7046E" w:rsidRPr="00AE7756" w:rsidRDefault="00E7046E" w:rsidP="00E7046E">
      <w:pPr>
        <w:jc w:val="center"/>
        <w:rPr>
          <w:rFonts w:ascii="Arial" w:hAnsi="Arial" w:cs="Arial"/>
        </w:rPr>
      </w:pPr>
    </w:p>
    <w:p w14:paraId="31582DA3" w14:textId="77777777" w:rsidR="00E7046E" w:rsidRPr="00AE7756" w:rsidRDefault="00E7046E" w:rsidP="00E7046E">
      <w:pPr>
        <w:jc w:val="center"/>
        <w:rPr>
          <w:rFonts w:ascii="Arial" w:hAnsi="Arial" w:cs="Arial"/>
        </w:rPr>
      </w:pPr>
    </w:p>
    <w:p w14:paraId="1EDB865B" w14:textId="77777777" w:rsidR="00E7046E" w:rsidRPr="00AE7756" w:rsidRDefault="00E7046E" w:rsidP="00E7046E">
      <w:pPr>
        <w:jc w:val="center"/>
        <w:rPr>
          <w:rFonts w:ascii="Arial" w:hAnsi="Arial" w:cs="Arial"/>
        </w:rPr>
      </w:pPr>
    </w:p>
    <w:p w14:paraId="66BE171D" w14:textId="77777777" w:rsidR="00E7046E" w:rsidRPr="00AE7756" w:rsidRDefault="00E7046E" w:rsidP="00E7046E">
      <w:pPr>
        <w:rPr>
          <w:rFonts w:ascii="Arial" w:hAnsi="Arial" w:cs="Arial"/>
        </w:rPr>
      </w:pPr>
    </w:p>
    <w:p w14:paraId="2589AD5F" w14:textId="77777777" w:rsidR="00E7046E" w:rsidRPr="00597BB1" w:rsidRDefault="00E7046E" w:rsidP="00E7046E">
      <w:pPr>
        <w:rPr>
          <w:rFonts w:ascii="Arial" w:hAnsi="Arial" w:cs="Arial"/>
          <w:sz w:val="20"/>
          <w:szCs w:val="20"/>
        </w:rPr>
      </w:pPr>
      <w:r w:rsidRPr="00597BB1">
        <w:rPr>
          <w:rFonts w:ascii="Arial" w:hAnsi="Arial" w:cs="Arial"/>
          <w:sz w:val="20"/>
          <w:szCs w:val="20"/>
        </w:rPr>
        <w:t>_______________________________________</w:t>
      </w:r>
    </w:p>
    <w:p w14:paraId="2DCCD653" w14:textId="77777777" w:rsidR="00E7046E" w:rsidRPr="00E72BB6" w:rsidRDefault="00E7046E" w:rsidP="004D7B4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26470C90" w14:textId="77777777" w:rsidR="00E7046E" w:rsidRDefault="00E7046E" w:rsidP="004D7B4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EB9C50F" w14:textId="77777777" w:rsidR="00E7046E" w:rsidRPr="0080487E" w:rsidRDefault="00E7046E" w:rsidP="004D7B4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7C994A3" w14:textId="77777777" w:rsidR="00E7046E" w:rsidRPr="00E72BB6" w:rsidRDefault="00E7046E" w:rsidP="004D7B41">
      <w:pPr>
        <w:autoSpaceDE w:val="0"/>
        <w:autoSpaceDN w:val="0"/>
        <w:adjustRightInd w:val="0"/>
        <w:spacing w:after="0" w:line="240" w:lineRule="auto"/>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B57EFEE" w14:textId="77777777" w:rsidR="00E7046E" w:rsidRDefault="00E7046E" w:rsidP="004D7B41">
      <w:pPr>
        <w:autoSpaceDE w:val="0"/>
        <w:autoSpaceDN w:val="0"/>
        <w:adjustRightInd w:val="0"/>
        <w:spacing w:after="0" w:line="240" w:lineRule="auto"/>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79C5893" w14:textId="77777777" w:rsidR="00E7046E" w:rsidRPr="0080487E" w:rsidRDefault="00E7046E" w:rsidP="004D7B41">
      <w:pPr>
        <w:autoSpaceDE w:val="0"/>
        <w:autoSpaceDN w:val="0"/>
        <w:adjustRightInd w:val="0"/>
        <w:spacing w:after="0" w:line="240" w:lineRule="auto"/>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23FED473" w14:textId="77777777" w:rsidR="00E7046E" w:rsidRPr="00E72BB6" w:rsidRDefault="00E7046E" w:rsidP="00E7046E">
      <w:pPr>
        <w:autoSpaceDE w:val="0"/>
        <w:autoSpaceDN w:val="0"/>
        <w:adjustRightInd w:val="0"/>
        <w:rPr>
          <w:rFonts w:ascii="Arial" w:hAnsi="Arial" w:cs="Arial"/>
        </w:rPr>
      </w:pPr>
    </w:p>
    <w:p w14:paraId="3DB90F7B" w14:textId="2D4E2CEE" w:rsidR="004A18CF" w:rsidRDefault="004A18CF">
      <w:pPr>
        <w:spacing w:after="0" w:line="240" w:lineRule="auto"/>
        <w:rPr>
          <w:rFonts w:asciiTheme="majorHAnsi" w:hAnsiTheme="majorHAnsi" w:cstheme="majorHAnsi"/>
          <w:sz w:val="20"/>
          <w:szCs w:val="20"/>
        </w:rPr>
      </w:pPr>
      <w:r>
        <w:rPr>
          <w:rFonts w:asciiTheme="majorHAnsi" w:hAnsiTheme="majorHAnsi" w:cstheme="majorHAnsi"/>
          <w:sz w:val="20"/>
          <w:szCs w:val="20"/>
        </w:rPr>
        <w:br w:type="page"/>
      </w:r>
    </w:p>
    <w:p w14:paraId="3C206A1C" w14:textId="5FE687E8" w:rsidR="004A18CF" w:rsidRPr="005731FF" w:rsidRDefault="004A18CF" w:rsidP="004A18CF">
      <w:pPr>
        <w:pStyle w:val="Sangradetextonormal"/>
        <w:spacing w:after="0"/>
        <w:ind w:left="360"/>
        <w:jc w:val="center"/>
        <w:rPr>
          <w:rFonts w:cstheme="minorHAnsi"/>
          <w:b/>
          <w:bCs/>
          <w:lang w:val="es-ES"/>
        </w:rPr>
      </w:pPr>
      <w:r w:rsidRPr="005731FF">
        <w:rPr>
          <w:rFonts w:cstheme="minorHAnsi"/>
          <w:b/>
          <w:bCs/>
          <w:lang w:val="es-ES"/>
        </w:rPr>
        <w:lastRenderedPageBreak/>
        <w:t>Formulario Oferta</w:t>
      </w:r>
      <w:r>
        <w:rPr>
          <w:rFonts w:cstheme="minorHAnsi"/>
          <w:b/>
          <w:bCs/>
          <w:lang w:val="es-ES"/>
        </w:rPr>
        <w:t xml:space="preserve"> Económica</w:t>
      </w:r>
    </w:p>
    <w:p w14:paraId="2B1E8373" w14:textId="1746802A" w:rsidR="009A6E7A" w:rsidRDefault="004A18CF" w:rsidP="004A18CF">
      <w:pPr>
        <w:spacing w:after="0" w:line="240" w:lineRule="auto"/>
        <w:ind w:left="360"/>
        <w:rPr>
          <w:rFonts w:cstheme="minorHAnsi"/>
          <w:b/>
          <w:bCs/>
          <w:lang w:val="es-ES"/>
        </w:rPr>
      </w:pPr>
      <w:r w:rsidRPr="00D7420D">
        <w:rPr>
          <w:rFonts w:cstheme="minorHAnsi"/>
          <w:b/>
          <w:bCs/>
          <w:lang w:val="es-ES"/>
        </w:rPr>
        <w:t xml:space="preserve">Proceso de Contratación </w:t>
      </w:r>
      <w:r>
        <w:rPr>
          <w:rFonts w:cstheme="minorHAnsi"/>
          <w:b/>
          <w:bCs/>
          <w:lang w:val="es-ES"/>
        </w:rPr>
        <w:t>No. 072-00-MDN-CGFM-DIGSA-FAC-JEFSA-2026</w:t>
      </w:r>
    </w:p>
    <w:p w14:paraId="06AF7812" w14:textId="3F0042DA" w:rsidR="004A18CF" w:rsidRDefault="004A18CF" w:rsidP="004A18CF">
      <w:pPr>
        <w:spacing w:after="0" w:line="240" w:lineRule="auto"/>
        <w:ind w:left="360"/>
        <w:rPr>
          <w:rFonts w:cstheme="minorHAnsi"/>
          <w:b/>
          <w:bCs/>
          <w:lang w:val="es-ES"/>
        </w:rPr>
      </w:pPr>
    </w:p>
    <w:p w14:paraId="0757B815" w14:textId="25036B9F" w:rsidR="002D6C6B" w:rsidRDefault="002D6C6B" w:rsidP="002D6C6B">
      <w:pPr>
        <w:pStyle w:val="Textocomentario"/>
        <w:tabs>
          <w:tab w:val="left" w:pos="454"/>
        </w:tabs>
        <w:spacing w:line="276" w:lineRule="auto"/>
        <w:contextualSpacing/>
        <w:jc w:val="both"/>
        <w:rPr>
          <w:rFonts w:ascii="Arial" w:eastAsia="Times New Roman" w:hAnsi="Arial" w:cs="Arial"/>
          <w:color w:val="000000"/>
        </w:rPr>
      </w:pPr>
      <w:r w:rsidRPr="3D4D8567">
        <w:rPr>
          <w:rFonts w:ascii="Arial" w:eastAsia="Times New Roman" w:hAnsi="Arial" w:cs="Arial"/>
          <w:b/>
          <w:bCs/>
          <w:color w:val="1A1818" w:themeColor="text1"/>
        </w:rPr>
        <w:t xml:space="preserve">LOTE 1 </w:t>
      </w:r>
      <w:r>
        <w:rPr>
          <w:rFonts w:ascii="Arial" w:eastAsia="Times New Roman" w:hAnsi="Arial" w:cs="Arial"/>
          <w:b/>
          <w:bCs/>
          <w:color w:val="1A1818" w:themeColor="text1"/>
        </w:rPr>
        <w:t xml:space="preserve">REGIONAL </w:t>
      </w:r>
      <w:r w:rsidRPr="3D4D8567">
        <w:rPr>
          <w:rFonts w:ascii="Arial" w:eastAsia="Times New Roman" w:hAnsi="Arial" w:cs="Arial"/>
          <w:b/>
          <w:bCs/>
          <w:color w:val="1A1818" w:themeColor="text1"/>
        </w:rPr>
        <w:t>CENTRO</w:t>
      </w:r>
      <w:r w:rsidRPr="3D4D8567">
        <w:rPr>
          <w:rFonts w:ascii="Arial" w:eastAsia="Times New Roman" w:hAnsi="Arial" w:cs="Arial"/>
          <w:color w:val="1A1818" w:themeColor="text1"/>
        </w:rPr>
        <w:t>.</w:t>
      </w:r>
    </w:p>
    <w:tbl>
      <w:tblPr>
        <w:tblW w:w="9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354"/>
        <w:gridCol w:w="1841"/>
        <w:gridCol w:w="1263"/>
      </w:tblGrid>
      <w:tr w:rsidR="002D6C6B" w:rsidRPr="00AA51DD" w14:paraId="26976EA2" w14:textId="125C3C18" w:rsidTr="002D6C6B">
        <w:trPr>
          <w:trHeight w:val="240"/>
        </w:trPr>
        <w:tc>
          <w:tcPr>
            <w:tcW w:w="0" w:type="auto"/>
            <w:gridSpan w:val="2"/>
            <w:shd w:val="clear" w:color="auto" w:fill="002060"/>
            <w:noWrap/>
            <w:vAlign w:val="bottom"/>
            <w:hideMark/>
          </w:tcPr>
          <w:p w14:paraId="4B3DC333"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LOTE 1 CENTRO</w:t>
            </w:r>
          </w:p>
        </w:tc>
        <w:tc>
          <w:tcPr>
            <w:tcW w:w="0" w:type="auto"/>
            <w:vMerge w:val="restart"/>
            <w:shd w:val="clear" w:color="auto" w:fill="002060"/>
            <w:vAlign w:val="center"/>
            <w:hideMark/>
          </w:tcPr>
          <w:p w14:paraId="1B765B40"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PRECIO DE REFERENCIA</w:t>
            </w:r>
          </w:p>
        </w:tc>
        <w:tc>
          <w:tcPr>
            <w:tcW w:w="1263" w:type="dxa"/>
            <w:vMerge w:val="restart"/>
            <w:shd w:val="clear" w:color="auto" w:fill="002060"/>
          </w:tcPr>
          <w:p w14:paraId="777A14E5" w14:textId="1D4314C5" w:rsidR="002D6C6B" w:rsidRPr="00AA51DD" w:rsidRDefault="002D6C6B" w:rsidP="002D6C6B">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 xml:space="preserve">PRECIO </w:t>
            </w:r>
            <w:r>
              <w:rPr>
                <w:rFonts w:ascii="Arial" w:eastAsia="Times New Roman" w:hAnsi="Arial" w:cs="Arial"/>
                <w:b/>
                <w:bCs/>
                <w:color w:val="FFFFFF"/>
                <w:sz w:val="20"/>
                <w:szCs w:val="20"/>
              </w:rPr>
              <w:t>OFERTADO</w:t>
            </w:r>
          </w:p>
        </w:tc>
      </w:tr>
      <w:tr w:rsidR="002D6C6B" w:rsidRPr="00AA51DD" w14:paraId="44891D80" w14:textId="21808D87" w:rsidTr="002D6C6B">
        <w:trPr>
          <w:trHeight w:val="20"/>
        </w:trPr>
        <w:tc>
          <w:tcPr>
            <w:tcW w:w="0" w:type="auto"/>
            <w:shd w:val="clear" w:color="auto" w:fill="002060"/>
            <w:vAlign w:val="center"/>
            <w:hideMark/>
          </w:tcPr>
          <w:p w14:paraId="1A7C022A"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ÍTEM</w:t>
            </w:r>
          </w:p>
        </w:tc>
        <w:tc>
          <w:tcPr>
            <w:tcW w:w="0" w:type="auto"/>
            <w:shd w:val="clear" w:color="auto" w:fill="002060"/>
            <w:vAlign w:val="center"/>
            <w:hideMark/>
          </w:tcPr>
          <w:p w14:paraId="226BB969"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DESCRIPCIÓN</w:t>
            </w:r>
          </w:p>
        </w:tc>
        <w:tc>
          <w:tcPr>
            <w:tcW w:w="0" w:type="auto"/>
            <w:vMerge/>
            <w:vAlign w:val="center"/>
            <w:hideMark/>
          </w:tcPr>
          <w:p w14:paraId="19B4B4CF" w14:textId="77777777" w:rsidR="002D6C6B" w:rsidRPr="00AA51DD" w:rsidRDefault="002D6C6B" w:rsidP="00890902">
            <w:pPr>
              <w:spacing w:after="0" w:line="240" w:lineRule="auto"/>
              <w:rPr>
                <w:rFonts w:ascii="Arial" w:eastAsia="Times New Roman" w:hAnsi="Arial" w:cs="Arial"/>
                <w:b/>
                <w:bCs/>
                <w:color w:val="FFFFFF"/>
                <w:sz w:val="20"/>
                <w:szCs w:val="20"/>
              </w:rPr>
            </w:pPr>
          </w:p>
        </w:tc>
        <w:tc>
          <w:tcPr>
            <w:tcW w:w="1263" w:type="dxa"/>
            <w:vMerge/>
          </w:tcPr>
          <w:p w14:paraId="5BC24317" w14:textId="77777777" w:rsidR="002D6C6B" w:rsidRPr="00AA51DD" w:rsidRDefault="002D6C6B" w:rsidP="002D6C6B">
            <w:pPr>
              <w:spacing w:after="0" w:line="240" w:lineRule="auto"/>
              <w:jc w:val="center"/>
              <w:rPr>
                <w:rFonts w:ascii="Arial" w:eastAsia="Times New Roman" w:hAnsi="Arial" w:cs="Arial"/>
                <w:b/>
                <w:bCs/>
                <w:color w:val="FFFFFF"/>
                <w:sz w:val="20"/>
                <w:szCs w:val="20"/>
              </w:rPr>
            </w:pPr>
          </w:p>
        </w:tc>
      </w:tr>
      <w:tr w:rsidR="002D6C6B" w:rsidRPr="00AA51DD" w14:paraId="2BD793FF" w14:textId="4694BB65" w:rsidTr="002D6C6B">
        <w:trPr>
          <w:trHeight w:val="20"/>
        </w:trPr>
        <w:tc>
          <w:tcPr>
            <w:tcW w:w="0" w:type="auto"/>
            <w:vAlign w:val="center"/>
            <w:hideMark/>
          </w:tcPr>
          <w:p w14:paraId="5B3D8918"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1</w:t>
            </w:r>
          </w:p>
        </w:tc>
        <w:tc>
          <w:tcPr>
            <w:tcW w:w="0" w:type="auto"/>
            <w:vAlign w:val="center"/>
            <w:hideMark/>
          </w:tcPr>
          <w:p w14:paraId="62C15680"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II de atención a menores de 18 meses hijos de madres que viven con VIH/SIDA, De acuerdo a especificaciones técnicas.</w:t>
            </w:r>
          </w:p>
        </w:tc>
        <w:tc>
          <w:tcPr>
            <w:tcW w:w="0" w:type="auto"/>
            <w:vAlign w:val="center"/>
            <w:hideMark/>
          </w:tcPr>
          <w:p w14:paraId="2E206536"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$ 336.320,00</w:t>
            </w:r>
          </w:p>
        </w:tc>
        <w:tc>
          <w:tcPr>
            <w:tcW w:w="1263" w:type="dxa"/>
          </w:tcPr>
          <w:p w14:paraId="52E5FD10"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2F9AA501" w14:textId="5C2A33D0" w:rsidTr="002D6C6B">
        <w:trPr>
          <w:trHeight w:val="20"/>
        </w:trPr>
        <w:tc>
          <w:tcPr>
            <w:tcW w:w="0" w:type="auto"/>
            <w:vAlign w:val="center"/>
            <w:hideMark/>
          </w:tcPr>
          <w:p w14:paraId="08556D24"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2</w:t>
            </w:r>
          </w:p>
        </w:tc>
        <w:tc>
          <w:tcPr>
            <w:tcW w:w="0" w:type="auto"/>
            <w:vAlign w:val="center"/>
            <w:hideMark/>
          </w:tcPr>
          <w:p w14:paraId="5048A6D7"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78FBF381">
              <w:rPr>
                <w:rFonts w:ascii="Arial" w:eastAsia="Times New Roman" w:hAnsi="Arial" w:cs="Arial"/>
                <w:color w:val="1A1818" w:themeColor="text1"/>
                <w:sz w:val="20"/>
                <w:szCs w:val="20"/>
              </w:rPr>
              <w:t>Paquete III de atención integral a Pacientes menores de 13 años que viven con VIH-SIDA, De acuerdo a especificaciones técnicas.</w:t>
            </w:r>
          </w:p>
        </w:tc>
        <w:tc>
          <w:tcPr>
            <w:tcW w:w="0" w:type="auto"/>
            <w:vAlign w:val="center"/>
            <w:hideMark/>
          </w:tcPr>
          <w:p w14:paraId="0E3558C1"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$ 367.850,00</w:t>
            </w:r>
          </w:p>
        </w:tc>
        <w:tc>
          <w:tcPr>
            <w:tcW w:w="1263" w:type="dxa"/>
          </w:tcPr>
          <w:p w14:paraId="5A12AD12"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395E6907" w14:textId="198664B5" w:rsidTr="002D6C6B">
        <w:trPr>
          <w:trHeight w:val="20"/>
        </w:trPr>
        <w:tc>
          <w:tcPr>
            <w:tcW w:w="0" w:type="auto"/>
            <w:vAlign w:val="center"/>
            <w:hideMark/>
          </w:tcPr>
          <w:p w14:paraId="5AB8D660"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3</w:t>
            </w:r>
          </w:p>
        </w:tc>
        <w:tc>
          <w:tcPr>
            <w:tcW w:w="0" w:type="auto"/>
            <w:vAlign w:val="center"/>
            <w:hideMark/>
          </w:tcPr>
          <w:p w14:paraId="000517DE"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IV de atención ambulatoria para personas que viven con VIH-SIDA mayores de 13 años, De acuerdo a especificaciones técnicas.</w:t>
            </w:r>
          </w:p>
        </w:tc>
        <w:tc>
          <w:tcPr>
            <w:tcW w:w="0" w:type="auto"/>
            <w:vAlign w:val="center"/>
            <w:hideMark/>
          </w:tcPr>
          <w:p w14:paraId="5E713DD8"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$ 871.279,00</w:t>
            </w:r>
          </w:p>
        </w:tc>
        <w:tc>
          <w:tcPr>
            <w:tcW w:w="1263" w:type="dxa"/>
          </w:tcPr>
          <w:p w14:paraId="53D22D13"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35C80595" w14:textId="41180A05" w:rsidTr="002D6C6B">
        <w:trPr>
          <w:trHeight w:val="20"/>
        </w:trPr>
        <w:tc>
          <w:tcPr>
            <w:tcW w:w="0" w:type="auto"/>
            <w:vAlign w:val="center"/>
            <w:hideMark/>
          </w:tcPr>
          <w:p w14:paraId="75F005E9"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4</w:t>
            </w:r>
          </w:p>
        </w:tc>
        <w:tc>
          <w:tcPr>
            <w:tcW w:w="0" w:type="auto"/>
            <w:vAlign w:val="center"/>
            <w:hideMark/>
          </w:tcPr>
          <w:p w14:paraId="141FA9B8"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V de atención ambulatoria para gestantes que viven con VIH-SIDA, De acuerdo a especificaciones técnicas.</w:t>
            </w:r>
          </w:p>
        </w:tc>
        <w:tc>
          <w:tcPr>
            <w:tcW w:w="0" w:type="auto"/>
            <w:vAlign w:val="center"/>
            <w:hideMark/>
          </w:tcPr>
          <w:p w14:paraId="1DBEA4E1"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$ 525.500,00</w:t>
            </w:r>
          </w:p>
        </w:tc>
        <w:tc>
          <w:tcPr>
            <w:tcW w:w="1263" w:type="dxa"/>
          </w:tcPr>
          <w:p w14:paraId="52452CAB"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bl>
    <w:p w14:paraId="558B07A9" w14:textId="77777777" w:rsidR="002D6C6B" w:rsidRDefault="002D6C6B" w:rsidP="002D6C6B">
      <w:pPr>
        <w:pStyle w:val="Textocomentario"/>
        <w:tabs>
          <w:tab w:val="left" w:pos="454"/>
        </w:tabs>
        <w:spacing w:line="276" w:lineRule="auto"/>
        <w:contextualSpacing/>
        <w:jc w:val="both"/>
        <w:rPr>
          <w:rFonts w:ascii="Arial" w:eastAsia="Times New Roman" w:hAnsi="Arial" w:cs="Arial"/>
          <w:b/>
          <w:bCs/>
          <w:color w:val="000000"/>
        </w:rPr>
      </w:pPr>
    </w:p>
    <w:p w14:paraId="51B1B2C3" w14:textId="0F6EDFC9" w:rsidR="002D6C6B" w:rsidRDefault="002D6C6B" w:rsidP="002D6C6B">
      <w:pPr>
        <w:pStyle w:val="Textocomentario"/>
        <w:tabs>
          <w:tab w:val="left" w:pos="454"/>
        </w:tabs>
        <w:spacing w:line="276" w:lineRule="auto"/>
        <w:contextualSpacing/>
        <w:jc w:val="both"/>
        <w:rPr>
          <w:rFonts w:ascii="Arial" w:eastAsia="Times New Roman" w:hAnsi="Arial" w:cs="Arial"/>
          <w:b/>
          <w:bCs/>
          <w:color w:val="1A1818" w:themeColor="text1"/>
        </w:rPr>
      </w:pPr>
      <w:r w:rsidRPr="3D4D8567">
        <w:rPr>
          <w:rFonts w:ascii="Arial" w:eastAsia="Times New Roman" w:hAnsi="Arial" w:cs="Arial"/>
          <w:b/>
          <w:bCs/>
          <w:color w:val="1A1818" w:themeColor="text1"/>
          <w:lang w:val="en-US"/>
        </w:rPr>
        <w:t xml:space="preserve">LOTE 2 </w:t>
      </w:r>
      <w:r>
        <w:rPr>
          <w:rFonts w:ascii="Arial" w:eastAsia="Times New Roman" w:hAnsi="Arial" w:cs="Arial"/>
          <w:b/>
          <w:bCs/>
          <w:color w:val="1A1818" w:themeColor="text1"/>
        </w:rPr>
        <w:t xml:space="preserve">REGIONAL </w:t>
      </w:r>
      <w:r w:rsidRPr="3D4D8567">
        <w:rPr>
          <w:rFonts w:ascii="Arial" w:eastAsia="Times New Roman" w:hAnsi="Arial" w:cs="Arial"/>
          <w:b/>
          <w:bCs/>
          <w:color w:val="1A1818" w:themeColor="text1"/>
          <w:lang w:val="en-US"/>
        </w:rPr>
        <w:t xml:space="preserve">ANDINA  </w:t>
      </w:r>
    </w:p>
    <w:tbl>
      <w:tblPr>
        <w:tblW w:w="0" w:type="auto"/>
        <w:tblCellMar>
          <w:left w:w="70" w:type="dxa"/>
          <w:right w:w="70" w:type="dxa"/>
        </w:tblCellMar>
        <w:tblLook w:val="04A0" w:firstRow="1" w:lastRow="0" w:firstColumn="1" w:lastColumn="0" w:noHBand="0" w:noVBand="1"/>
      </w:tblPr>
      <w:tblGrid>
        <w:gridCol w:w="618"/>
        <w:gridCol w:w="5329"/>
        <w:gridCol w:w="1674"/>
        <w:gridCol w:w="1441"/>
      </w:tblGrid>
      <w:tr w:rsidR="002D6C6B" w:rsidRPr="00AA51DD" w14:paraId="7F45D5F7" w14:textId="68338C66" w:rsidTr="002D6C6B">
        <w:trPr>
          <w:trHeight w:val="20"/>
        </w:trPr>
        <w:tc>
          <w:tcPr>
            <w:tcW w:w="0" w:type="auto"/>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noWrap/>
            <w:vAlign w:val="bottom"/>
            <w:hideMark/>
          </w:tcPr>
          <w:p w14:paraId="2923D0E9"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 xml:space="preserve">LOTE 2 ANDINA  </w:t>
            </w:r>
          </w:p>
        </w:tc>
        <w:tc>
          <w:tcPr>
            <w:tcW w:w="167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5E124DF7"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PRECIO DE REFERENCIA</w:t>
            </w:r>
          </w:p>
        </w:tc>
        <w:tc>
          <w:tcPr>
            <w:tcW w:w="1441"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002060"/>
          </w:tcPr>
          <w:p w14:paraId="1C9E1094" w14:textId="41D01029" w:rsidR="002D6C6B" w:rsidRPr="00AA51DD" w:rsidRDefault="002D6C6B" w:rsidP="002D6C6B">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 xml:space="preserve">PRECIO </w:t>
            </w:r>
            <w:r>
              <w:rPr>
                <w:rFonts w:ascii="Arial" w:eastAsia="Times New Roman" w:hAnsi="Arial" w:cs="Arial"/>
                <w:b/>
                <w:bCs/>
                <w:color w:val="FFFFFF"/>
                <w:sz w:val="20"/>
                <w:szCs w:val="20"/>
              </w:rPr>
              <w:t>OFERTADO</w:t>
            </w:r>
          </w:p>
        </w:tc>
      </w:tr>
      <w:tr w:rsidR="002D6C6B" w:rsidRPr="00AA51DD" w14:paraId="147352BA" w14:textId="76EECA57" w:rsidTr="002D6C6B">
        <w:trPr>
          <w:trHeight w:val="20"/>
        </w:trPr>
        <w:tc>
          <w:tcPr>
            <w:tcW w:w="0" w:type="auto"/>
            <w:tcBorders>
              <w:top w:val="nil"/>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352E71BF"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ÍTEM</w:t>
            </w:r>
          </w:p>
        </w:tc>
        <w:tc>
          <w:tcPr>
            <w:tcW w:w="0" w:type="auto"/>
            <w:tcBorders>
              <w:top w:val="nil"/>
              <w:left w:val="nil"/>
              <w:bottom w:val="single" w:sz="4" w:space="0" w:color="FFFFFF" w:themeColor="background1"/>
              <w:right w:val="single" w:sz="4" w:space="0" w:color="FFFFFF" w:themeColor="background1"/>
            </w:tcBorders>
            <w:shd w:val="clear" w:color="auto" w:fill="002060"/>
            <w:vAlign w:val="center"/>
            <w:hideMark/>
          </w:tcPr>
          <w:p w14:paraId="51CE8088" w14:textId="77777777" w:rsidR="002D6C6B" w:rsidRPr="00AA51DD"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DESCRIPCIÓN</w:t>
            </w:r>
          </w:p>
        </w:tc>
        <w:tc>
          <w:tcPr>
            <w:tcW w:w="1674" w:type="dxa"/>
            <w:vMerge/>
            <w:tcBorders>
              <w:right w:val="single" w:sz="4" w:space="0" w:color="FFFFFF" w:themeColor="background1"/>
            </w:tcBorders>
            <w:vAlign w:val="center"/>
            <w:hideMark/>
          </w:tcPr>
          <w:p w14:paraId="7A25BA91" w14:textId="77777777" w:rsidR="002D6C6B" w:rsidRPr="00AA51DD" w:rsidRDefault="002D6C6B" w:rsidP="00890902">
            <w:pPr>
              <w:spacing w:after="0" w:line="240" w:lineRule="auto"/>
              <w:rPr>
                <w:rFonts w:ascii="Arial" w:eastAsia="Times New Roman" w:hAnsi="Arial" w:cs="Arial"/>
                <w:b/>
                <w:bCs/>
                <w:color w:val="FFFFFF"/>
                <w:sz w:val="20"/>
                <w:szCs w:val="20"/>
              </w:rPr>
            </w:pPr>
          </w:p>
        </w:tc>
        <w:tc>
          <w:tcPr>
            <w:tcW w:w="1441" w:type="dxa"/>
            <w:vMerge/>
            <w:tcBorders>
              <w:left w:val="single" w:sz="4" w:space="0" w:color="FFFFFF" w:themeColor="background1"/>
              <w:right w:val="single" w:sz="4" w:space="0" w:color="FFFFFF" w:themeColor="background1"/>
            </w:tcBorders>
          </w:tcPr>
          <w:p w14:paraId="41D55DDF" w14:textId="77777777" w:rsidR="002D6C6B" w:rsidRPr="00AA51DD" w:rsidRDefault="002D6C6B" w:rsidP="00890902">
            <w:pPr>
              <w:spacing w:after="0" w:line="240" w:lineRule="auto"/>
              <w:rPr>
                <w:rFonts w:ascii="Arial" w:eastAsia="Times New Roman" w:hAnsi="Arial" w:cs="Arial"/>
                <w:b/>
                <w:bCs/>
                <w:color w:val="FFFFFF"/>
                <w:sz w:val="20"/>
                <w:szCs w:val="20"/>
              </w:rPr>
            </w:pPr>
          </w:p>
        </w:tc>
      </w:tr>
      <w:tr w:rsidR="002D6C6B" w:rsidRPr="00AA51DD" w14:paraId="6352885F" w14:textId="317F0E00" w:rsidTr="002D6C6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7395B66"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1</w:t>
            </w:r>
          </w:p>
        </w:tc>
        <w:tc>
          <w:tcPr>
            <w:tcW w:w="0" w:type="auto"/>
            <w:tcBorders>
              <w:top w:val="single" w:sz="4" w:space="0" w:color="auto"/>
              <w:left w:val="nil"/>
              <w:bottom w:val="single" w:sz="4" w:space="0" w:color="auto"/>
              <w:right w:val="single" w:sz="4" w:space="0" w:color="auto"/>
            </w:tcBorders>
            <w:vAlign w:val="center"/>
            <w:hideMark/>
          </w:tcPr>
          <w:p w14:paraId="5E7429E0"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II de atención a menores de 18 meses hijos de madres que viven con VIH/SIDA, De acuerdo a especificaciones técnicas.</w:t>
            </w:r>
          </w:p>
        </w:tc>
        <w:tc>
          <w:tcPr>
            <w:tcW w:w="1674" w:type="dxa"/>
            <w:tcBorders>
              <w:top w:val="single" w:sz="4" w:space="0" w:color="auto"/>
              <w:left w:val="nil"/>
              <w:bottom w:val="single" w:sz="4" w:space="0" w:color="auto"/>
              <w:right w:val="single" w:sz="4" w:space="0" w:color="auto"/>
            </w:tcBorders>
            <w:vAlign w:val="center"/>
            <w:hideMark/>
          </w:tcPr>
          <w:p w14:paraId="29775DB4"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$ 450.584,00</w:t>
            </w:r>
          </w:p>
        </w:tc>
        <w:tc>
          <w:tcPr>
            <w:tcW w:w="1441" w:type="dxa"/>
            <w:tcBorders>
              <w:top w:val="single" w:sz="4" w:space="0" w:color="auto"/>
              <w:left w:val="nil"/>
              <w:bottom w:val="single" w:sz="4" w:space="0" w:color="auto"/>
              <w:right w:val="single" w:sz="4" w:space="0" w:color="auto"/>
            </w:tcBorders>
          </w:tcPr>
          <w:p w14:paraId="7248F59B"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4402A715" w14:textId="740332D1"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70469760"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2</w:t>
            </w:r>
          </w:p>
        </w:tc>
        <w:tc>
          <w:tcPr>
            <w:tcW w:w="0" w:type="auto"/>
            <w:tcBorders>
              <w:top w:val="nil"/>
              <w:left w:val="nil"/>
              <w:bottom w:val="single" w:sz="4" w:space="0" w:color="auto"/>
              <w:right w:val="single" w:sz="4" w:space="0" w:color="auto"/>
            </w:tcBorders>
            <w:vAlign w:val="center"/>
            <w:hideMark/>
          </w:tcPr>
          <w:p w14:paraId="5F2A292C"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78FBF381">
              <w:rPr>
                <w:rFonts w:ascii="Arial" w:eastAsia="Times New Roman" w:hAnsi="Arial" w:cs="Arial"/>
                <w:color w:val="1A1818" w:themeColor="text1"/>
                <w:sz w:val="20"/>
                <w:szCs w:val="20"/>
              </w:rPr>
              <w:t>Paquete III de atención integral a Pacientes menores de 13 años que viven con VIH-SIDA, De acuerdo a especificaciones técnicas.</w:t>
            </w:r>
          </w:p>
        </w:tc>
        <w:tc>
          <w:tcPr>
            <w:tcW w:w="1674" w:type="dxa"/>
            <w:tcBorders>
              <w:top w:val="nil"/>
              <w:left w:val="nil"/>
              <w:bottom w:val="single" w:sz="4" w:space="0" w:color="auto"/>
              <w:right w:val="single" w:sz="4" w:space="0" w:color="auto"/>
            </w:tcBorders>
            <w:vAlign w:val="center"/>
            <w:hideMark/>
          </w:tcPr>
          <w:p w14:paraId="6F7A5B04"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$ 486.100,00</w:t>
            </w:r>
          </w:p>
        </w:tc>
        <w:tc>
          <w:tcPr>
            <w:tcW w:w="1441" w:type="dxa"/>
            <w:tcBorders>
              <w:top w:val="nil"/>
              <w:left w:val="nil"/>
              <w:bottom w:val="single" w:sz="4" w:space="0" w:color="auto"/>
              <w:right w:val="single" w:sz="4" w:space="0" w:color="auto"/>
            </w:tcBorders>
          </w:tcPr>
          <w:p w14:paraId="39C17157"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5CC28D82" w14:textId="4D25E25C"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34D0A992"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3</w:t>
            </w:r>
          </w:p>
        </w:tc>
        <w:tc>
          <w:tcPr>
            <w:tcW w:w="0" w:type="auto"/>
            <w:tcBorders>
              <w:top w:val="nil"/>
              <w:left w:val="nil"/>
              <w:bottom w:val="single" w:sz="4" w:space="0" w:color="auto"/>
              <w:right w:val="single" w:sz="4" w:space="0" w:color="auto"/>
            </w:tcBorders>
            <w:vAlign w:val="center"/>
            <w:hideMark/>
          </w:tcPr>
          <w:p w14:paraId="440610D1"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IV de atención ambulatoria para personas que viven con VIH-SIDA mayores de 13 años, De acuerdo a especificaciones técnicas.</w:t>
            </w:r>
          </w:p>
        </w:tc>
        <w:tc>
          <w:tcPr>
            <w:tcW w:w="1674" w:type="dxa"/>
            <w:tcBorders>
              <w:top w:val="nil"/>
              <w:left w:val="nil"/>
              <w:bottom w:val="single" w:sz="4" w:space="0" w:color="auto"/>
              <w:right w:val="single" w:sz="4" w:space="0" w:color="auto"/>
            </w:tcBorders>
            <w:vAlign w:val="center"/>
            <w:hideMark/>
          </w:tcPr>
          <w:p w14:paraId="37C00668"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$ 906.587,00</w:t>
            </w:r>
          </w:p>
        </w:tc>
        <w:tc>
          <w:tcPr>
            <w:tcW w:w="1441" w:type="dxa"/>
            <w:tcBorders>
              <w:top w:val="nil"/>
              <w:left w:val="nil"/>
              <w:bottom w:val="single" w:sz="4" w:space="0" w:color="auto"/>
              <w:right w:val="single" w:sz="4" w:space="0" w:color="auto"/>
            </w:tcBorders>
          </w:tcPr>
          <w:p w14:paraId="4169AF66"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r w:rsidR="002D6C6B" w:rsidRPr="00AA51DD" w14:paraId="02ED1640" w14:textId="0E7ABCF1"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2EBBAA3D" w14:textId="77777777" w:rsidR="002D6C6B" w:rsidRPr="00AA51DD" w:rsidRDefault="002D6C6B" w:rsidP="00890902">
            <w:pPr>
              <w:spacing w:after="0" w:line="240" w:lineRule="auto"/>
              <w:jc w:val="center"/>
              <w:rPr>
                <w:rFonts w:ascii="Arial" w:eastAsia="Times New Roman" w:hAnsi="Arial" w:cs="Arial"/>
                <w:color w:val="000000"/>
                <w:sz w:val="20"/>
                <w:szCs w:val="20"/>
              </w:rPr>
            </w:pPr>
            <w:r w:rsidRPr="00AA51DD">
              <w:rPr>
                <w:rFonts w:ascii="Arial" w:eastAsia="Times New Roman" w:hAnsi="Arial" w:cs="Arial"/>
                <w:color w:val="000000"/>
                <w:sz w:val="20"/>
                <w:szCs w:val="20"/>
              </w:rPr>
              <w:t>4</w:t>
            </w:r>
          </w:p>
        </w:tc>
        <w:tc>
          <w:tcPr>
            <w:tcW w:w="0" w:type="auto"/>
            <w:tcBorders>
              <w:top w:val="nil"/>
              <w:left w:val="nil"/>
              <w:bottom w:val="single" w:sz="4" w:space="0" w:color="auto"/>
              <w:right w:val="single" w:sz="4" w:space="0" w:color="auto"/>
            </w:tcBorders>
            <w:vAlign w:val="center"/>
            <w:hideMark/>
          </w:tcPr>
          <w:p w14:paraId="707EC338" w14:textId="77777777" w:rsidR="002D6C6B" w:rsidRPr="00AA51DD" w:rsidRDefault="002D6C6B" w:rsidP="00890902">
            <w:pPr>
              <w:spacing w:after="0" w:line="240" w:lineRule="auto"/>
              <w:jc w:val="both"/>
              <w:rPr>
                <w:rFonts w:ascii="Arial" w:eastAsia="Times New Roman" w:hAnsi="Arial" w:cs="Arial"/>
                <w:color w:val="000000"/>
                <w:sz w:val="20"/>
                <w:szCs w:val="20"/>
              </w:rPr>
            </w:pPr>
            <w:r w:rsidRPr="00AA51DD">
              <w:rPr>
                <w:rFonts w:ascii="Arial" w:eastAsia="Times New Roman" w:hAnsi="Arial" w:cs="Arial"/>
                <w:color w:val="000000"/>
                <w:sz w:val="20"/>
                <w:szCs w:val="20"/>
              </w:rPr>
              <w:t>Paquete V de atención ambulatoria para gestantes que viven con VIH-SIDA, De acuerdo a especificaciones técnicas.</w:t>
            </w:r>
          </w:p>
        </w:tc>
        <w:tc>
          <w:tcPr>
            <w:tcW w:w="1674" w:type="dxa"/>
            <w:tcBorders>
              <w:top w:val="nil"/>
              <w:left w:val="nil"/>
              <w:bottom w:val="single" w:sz="4" w:space="0" w:color="auto"/>
              <w:right w:val="single" w:sz="4" w:space="0" w:color="auto"/>
            </w:tcBorders>
            <w:vAlign w:val="center"/>
            <w:hideMark/>
          </w:tcPr>
          <w:p w14:paraId="4A142C1C" w14:textId="77777777" w:rsidR="002D6C6B" w:rsidRPr="00AA51DD" w:rsidRDefault="002D6C6B" w:rsidP="00890902">
            <w:pPr>
              <w:spacing w:after="0" w:line="240" w:lineRule="auto"/>
              <w:jc w:val="right"/>
              <w:rPr>
                <w:rFonts w:ascii="Arial" w:eastAsia="Times New Roman" w:hAnsi="Arial" w:cs="Arial"/>
                <w:color w:val="000000"/>
                <w:sz w:val="20"/>
                <w:szCs w:val="20"/>
              </w:rPr>
            </w:pPr>
            <w:r w:rsidRPr="00AA51DD">
              <w:rPr>
                <w:rFonts w:ascii="Arial" w:eastAsia="Times New Roman" w:hAnsi="Arial" w:cs="Arial"/>
                <w:color w:val="000000"/>
                <w:sz w:val="20"/>
                <w:szCs w:val="20"/>
              </w:rPr>
              <w:t>$ 554.091,00</w:t>
            </w:r>
          </w:p>
        </w:tc>
        <w:tc>
          <w:tcPr>
            <w:tcW w:w="1441" w:type="dxa"/>
            <w:tcBorders>
              <w:top w:val="nil"/>
              <w:left w:val="nil"/>
              <w:bottom w:val="single" w:sz="4" w:space="0" w:color="auto"/>
              <w:right w:val="single" w:sz="4" w:space="0" w:color="auto"/>
            </w:tcBorders>
          </w:tcPr>
          <w:p w14:paraId="15AF17B6" w14:textId="77777777" w:rsidR="002D6C6B" w:rsidRPr="00AA51DD" w:rsidRDefault="002D6C6B" w:rsidP="00890902">
            <w:pPr>
              <w:spacing w:after="0" w:line="240" w:lineRule="auto"/>
              <w:jc w:val="right"/>
              <w:rPr>
                <w:rFonts w:ascii="Arial" w:eastAsia="Times New Roman" w:hAnsi="Arial" w:cs="Arial"/>
                <w:color w:val="000000"/>
                <w:sz w:val="20"/>
                <w:szCs w:val="20"/>
              </w:rPr>
            </w:pPr>
          </w:p>
        </w:tc>
      </w:tr>
    </w:tbl>
    <w:p w14:paraId="5C7B5430" w14:textId="77777777" w:rsidR="002D6C6B" w:rsidRDefault="002D6C6B" w:rsidP="002D6C6B">
      <w:pPr>
        <w:pStyle w:val="Textocomentario"/>
        <w:tabs>
          <w:tab w:val="left" w:pos="454"/>
        </w:tabs>
        <w:spacing w:line="276" w:lineRule="auto"/>
        <w:contextualSpacing/>
        <w:jc w:val="both"/>
        <w:rPr>
          <w:rFonts w:ascii="Arial" w:hAnsi="Arial" w:cs="Arial"/>
          <w:b/>
          <w:bCs/>
          <w:color w:val="1A1818" w:themeColor="text1"/>
        </w:rPr>
      </w:pPr>
    </w:p>
    <w:p w14:paraId="0259A576" w14:textId="4ADFEE1E" w:rsidR="002D6C6B" w:rsidRDefault="002D6C6B" w:rsidP="002D6C6B">
      <w:pPr>
        <w:pStyle w:val="Textocomentario"/>
        <w:tabs>
          <w:tab w:val="left" w:pos="454"/>
        </w:tabs>
        <w:spacing w:line="276" w:lineRule="auto"/>
        <w:contextualSpacing/>
        <w:jc w:val="both"/>
        <w:rPr>
          <w:rFonts w:ascii="Arial" w:eastAsia="Times New Roman" w:hAnsi="Arial" w:cs="Arial"/>
          <w:b/>
          <w:bCs/>
          <w:color w:val="000000"/>
          <w:lang w:val="en-US"/>
        </w:rPr>
      </w:pPr>
      <w:r w:rsidRPr="3D4D8567">
        <w:rPr>
          <w:rFonts w:ascii="Arial" w:eastAsia="Times New Roman" w:hAnsi="Arial" w:cs="Arial"/>
          <w:b/>
          <w:bCs/>
          <w:color w:val="1A1818" w:themeColor="text1"/>
          <w:lang w:val="en-US"/>
        </w:rPr>
        <w:t xml:space="preserve">LOTE 3 </w:t>
      </w:r>
      <w:r>
        <w:rPr>
          <w:rFonts w:ascii="Arial" w:eastAsia="Times New Roman" w:hAnsi="Arial" w:cs="Arial"/>
          <w:b/>
          <w:bCs/>
          <w:color w:val="1A1818" w:themeColor="text1"/>
        </w:rPr>
        <w:t xml:space="preserve">REGIONAL </w:t>
      </w:r>
      <w:r w:rsidRPr="3D4D8567">
        <w:rPr>
          <w:rFonts w:ascii="Arial" w:eastAsia="Times New Roman" w:hAnsi="Arial" w:cs="Arial"/>
          <w:b/>
          <w:bCs/>
          <w:color w:val="1A1818" w:themeColor="text1"/>
          <w:lang w:val="en-US"/>
        </w:rPr>
        <w:t>OCCIDENTE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5365"/>
        <w:gridCol w:w="1816"/>
        <w:gridCol w:w="1263"/>
      </w:tblGrid>
      <w:tr w:rsidR="002D6C6B" w:rsidRPr="00D75FE0" w14:paraId="540F4F71" w14:textId="0A2B57D6" w:rsidTr="002D6C6B">
        <w:trPr>
          <w:trHeight w:val="20"/>
          <w:tblHeader/>
        </w:trPr>
        <w:tc>
          <w:tcPr>
            <w:tcW w:w="0" w:type="auto"/>
            <w:gridSpan w:val="2"/>
            <w:shd w:val="clear" w:color="auto" w:fill="002060"/>
            <w:noWrap/>
            <w:vAlign w:val="bottom"/>
            <w:hideMark/>
          </w:tcPr>
          <w:p w14:paraId="442D5930"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LOTE 3 OCCIDENTE</w:t>
            </w:r>
          </w:p>
        </w:tc>
        <w:tc>
          <w:tcPr>
            <w:tcW w:w="1816" w:type="dxa"/>
            <w:vMerge w:val="restart"/>
            <w:shd w:val="clear" w:color="auto" w:fill="002060"/>
            <w:vAlign w:val="center"/>
            <w:hideMark/>
          </w:tcPr>
          <w:p w14:paraId="1AC35E8F"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PRECIO DE REFERENCIA</w:t>
            </w:r>
          </w:p>
        </w:tc>
        <w:tc>
          <w:tcPr>
            <w:tcW w:w="1263" w:type="dxa"/>
            <w:vMerge w:val="restart"/>
            <w:shd w:val="clear" w:color="auto" w:fill="002060"/>
          </w:tcPr>
          <w:p w14:paraId="3BD56204" w14:textId="1B422884" w:rsidR="002D6C6B" w:rsidRPr="00D75FE0"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 xml:space="preserve">PRECIO </w:t>
            </w:r>
            <w:r>
              <w:rPr>
                <w:rFonts w:ascii="Arial" w:eastAsia="Times New Roman" w:hAnsi="Arial" w:cs="Arial"/>
                <w:b/>
                <w:bCs/>
                <w:color w:val="FFFFFF"/>
                <w:sz w:val="20"/>
                <w:szCs w:val="20"/>
              </w:rPr>
              <w:t>OFERTADO</w:t>
            </w:r>
          </w:p>
        </w:tc>
      </w:tr>
      <w:tr w:rsidR="002D6C6B" w:rsidRPr="00D75FE0" w14:paraId="07E47E2C" w14:textId="041E12EA" w:rsidTr="002D6C6B">
        <w:trPr>
          <w:trHeight w:val="20"/>
          <w:tblHeader/>
        </w:trPr>
        <w:tc>
          <w:tcPr>
            <w:tcW w:w="0" w:type="auto"/>
            <w:shd w:val="clear" w:color="auto" w:fill="002060"/>
            <w:vAlign w:val="center"/>
            <w:hideMark/>
          </w:tcPr>
          <w:p w14:paraId="6A67846E"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ÍTEM</w:t>
            </w:r>
          </w:p>
        </w:tc>
        <w:tc>
          <w:tcPr>
            <w:tcW w:w="0" w:type="auto"/>
            <w:shd w:val="clear" w:color="auto" w:fill="002060"/>
            <w:vAlign w:val="center"/>
            <w:hideMark/>
          </w:tcPr>
          <w:p w14:paraId="20505CC2"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DESCRIPCIÓN</w:t>
            </w:r>
          </w:p>
        </w:tc>
        <w:tc>
          <w:tcPr>
            <w:tcW w:w="1816" w:type="dxa"/>
            <w:vMerge/>
            <w:vAlign w:val="center"/>
            <w:hideMark/>
          </w:tcPr>
          <w:p w14:paraId="46034E6D" w14:textId="77777777" w:rsidR="002D6C6B" w:rsidRPr="00D75FE0" w:rsidRDefault="002D6C6B" w:rsidP="00890902">
            <w:pPr>
              <w:spacing w:after="0" w:line="240" w:lineRule="auto"/>
              <w:rPr>
                <w:rFonts w:ascii="Arial" w:eastAsia="Times New Roman" w:hAnsi="Arial" w:cs="Arial"/>
                <w:b/>
                <w:bCs/>
                <w:color w:val="FFFFFF"/>
                <w:sz w:val="20"/>
                <w:szCs w:val="20"/>
              </w:rPr>
            </w:pPr>
          </w:p>
        </w:tc>
        <w:tc>
          <w:tcPr>
            <w:tcW w:w="1263" w:type="dxa"/>
            <w:vMerge/>
          </w:tcPr>
          <w:p w14:paraId="10C85E39" w14:textId="77777777" w:rsidR="002D6C6B" w:rsidRPr="00D75FE0" w:rsidRDefault="002D6C6B" w:rsidP="00890902">
            <w:pPr>
              <w:spacing w:after="0" w:line="240" w:lineRule="auto"/>
              <w:rPr>
                <w:rFonts w:ascii="Arial" w:eastAsia="Times New Roman" w:hAnsi="Arial" w:cs="Arial"/>
                <w:b/>
                <w:bCs/>
                <w:color w:val="FFFFFF"/>
                <w:sz w:val="20"/>
                <w:szCs w:val="20"/>
              </w:rPr>
            </w:pPr>
          </w:p>
        </w:tc>
      </w:tr>
      <w:tr w:rsidR="002D6C6B" w:rsidRPr="00D75FE0" w14:paraId="66A3B457" w14:textId="71D3618F" w:rsidTr="002D6C6B">
        <w:trPr>
          <w:trHeight w:val="20"/>
        </w:trPr>
        <w:tc>
          <w:tcPr>
            <w:tcW w:w="0" w:type="auto"/>
            <w:vAlign w:val="center"/>
            <w:hideMark/>
          </w:tcPr>
          <w:p w14:paraId="63C917E7"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1</w:t>
            </w:r>
          </w:p>
        </w:tc>
        <w:tc>
          <w:tcPr>
            <w:tcW w:w="0" w:type="auto"/>
            <w:vAlign w:val="center"/>
            <w:hideMark/>
          </w:tcPr>
          <w:p w14:paraId="34A6E26B"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II de atención a menores de 18 meses hijos de madres que viven con VIH/SIDA, De acuerdo a especificaciones técnicas.</w:t>
            </w:r>
          </w:p>
        </w:tc>
        <w:tc>
          <w:tcPr>
            <w:tcW w:w="1816" w:type="dxa"/>
            <w:vAlign w:val="center"/>
            <w:hideMark/>
          </w:tcPr>
          <w:p w14:paraId="0148F320" w14:textId="77777777" w:rsidR="002D6C6B" w:rsidRPr="00D75FE0" w:rsidRDefault="002D6C6B" w:rsidP="00890902">
            <w:pPr>
              <w:spacing w:after="0" w:line="240" w:lineRule="auto"/>
              <w:jc w:val="right"/>
              <w:rPr>
                <w:rFonts w:ascii="Arial" w:eastAsia="Times New Roman" w:hAnsi="Arial" w:cs="Arial"/>
                <w:color w:val="000000"/>
                <w:sz w:val="20"/>
                <w:szCs w:val="20"/>
              </w:rPr>
            </w:pPr>
            <w:r w:rsidRPr="00D75FE0">
              <w:rPr>
                <w:rFonts w:ascii="Arial" w:eastAsia="Times New Roman" w:hAnsi="Arial" w:cs="Arial"/>
                <w:color w:val="000000"/>
                <w:sz w:val="20"/>
                <w:szCs w:val="20"/>
              </w:rPr>
              <w:t>$ 340.901,00</w:t>
            </w:r>
          </w:p>
        </w:tc>
        <w:tc>
          <w:tcPr>
            <w:tcW w:w="1263" w:type="dxa"/>
          </w:tcPr>
          <w:p w14:paraId="55529546" w14:textId="77777777" w:rsidR="002D6C6B" w:rsidRPr="00D75FE0" w:rsidRDefault="002D6C6B" w:rsidP="00890902">
            <w:pPr>
              <w:spacing w:after="0" w:line="240" w:lineRule="auto"/>
              <w:jc w:val="right"/>
              <w:rPr>
                <w:rFonts w:ascii="Arial" w:eastAsia="Times New Roman" w:hAnsi="Arial" w:cs="Arial"/>
                <w:color w:val="000000"/>
                <w:sz w:val="20"/>
                <w:szCs w:val="20"/>
              </w:rPr>
            </w:pPr>
          </w:p>
        </w:tc>
      </w:tr>
      <w:tr w:rsidR="002D6C6B" w:rsidRPr="00D75FE0" w14:paraId="562B66BE" w14:textId="5C356EAD" w:rsidTr="002D6C6B">
        <w:trPr>
          <w:trHeight w:val="20"/>
        </w:trPr>
        <w:tc>
          <w:tcPr>
            <w:tcW w:w="0" w:type="auto"/>
            <w:vAlign w:val="center"/>
            <w:hideMark/>
          </w:tcPr>
          <w:p w14:paraId="314A63C5"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2</w:t>
            </w:r>
          </w:p>
        </w:tc>
        <w:tc>
          <w:tcPr>
            <w:tcW w:w="0" w:type="auto"/>
            <w:vAlign w:val="center"/>
            <w:hideMark/>
          </w:tcPr>
          <w:p w14:paraId="0DE24CAB"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78FBF381">
              <w:rPr>
                <w:rFonts w:ascii="Arial" w:eastAsia="Times New Roman" w:hAnsi="Arial" w:cs="Arial"/>
                <w:color w:val="1A1818" w:themeColor="text1"/>
                <w:sz w:val="20"/>
                <w:szCs w:val="20"/>
              </w:rPr>
              <w:t>Paquete III de atención integral a Pacientes menores de 13 años que viven con VIH-SIDA, De acuerdo a especificaciones técnicas.</w:t>
            </w:r>
          </w:p>
        </w:tc>
        <w:tc>
          <w:tcPr>
            <w:tcW w:w="1816" w:type="dxa"/>
            <w:vAlign w:val="center"/>
            <w:hideMark/>
          </w:tcPr>
          <w:p w14:paraId="3DA3F644" w14:textId="77777777" w:rsidR="002D6C6B" w:rsidRPr="00D75FE0" w:rsidRDefault="002D6C6B" w:rsidP="00890902">
            <w:pPr>
              <w:spacing w:after="0" w:line="240" w:lineRule="auto"/>
              <w:jc w:val="right"/>
              <w:rPr>
                <w:rFonts w:ascii="Arial" w:eastAsia="Times New Roman" w:hAnsi="Arial" w:cs="Arial"/>
                <w:color w:val="000000"/>
                <w:sz w:val="20"/>
                <w:szCs w:val="20"/>
              </w:rPr>
            </w:pPr>
            <w:r w:rsidRPr="00D75FE0">
              <w:rPr>
                <w:rFonts w:ascii="Arial" w:eastAsia="Times New Roman" w:hAnsi="Arial" w:cs="Arial"/>
                <w:color w:val="000000"/>
                <w:sz w:val="20"/>
                <w:szCs w:val="20"/>
              </w:rPr>
              <w:t>$ 447.783,00</w:t>
            </w:r>
          </w:p>
        </w:tc>
        <w:tc>
          <w:tcPr>
            <w:tcW w:w="1263" w:type="dxa"/>
          </w:tcPr>
          <w:p w14:paraId="08E3D14C" w14:textId="77777777" w:rsidR="002D6C6B" w:rsidRPr="00D75FE0" w:rsidRDefault="002D6C6B" w:rsidP="00890902">
            <w:pPr>
              <w:spacing w:after="0" w:line="240" w:lineRule="auto"/>
              <w:jc w:val="right"/>
              <w:rPr>
                <w:rFonts w:ascii="Arial" w:eastAsia="Times New Roman" w:hAnsi="Arial" w:cs="Arial"/>
                <w:color w:val="000000"/>
                <w:sz w:val="20"/>
                <w:szCs w:val="20"/>
              </w:rPr>
            </w:pPr>
          </w:p>
        </w:tc>
      </w:tr>
      <w:tr w:rsidR="002D6C6B" w:rsidRPr="00D75FE0" w14:paraId="30A06453" w14:textId="26E0FA0C" w:rsidTr="002D6C6B">
        <w:trPr>
          <w:trHeight w:val="20"/>
        </w:trPr>
        <w:tc>
          <w:tcPr>
            <w:tcW w:w="0" w:type="auto"/>
            <w:vAlign w:val="center"/>
            <w:hideMark/>
          </w:tcPr>
          <w:p w14:paraId="5A117145"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3</w:t>
            </w:r>
          </w:p>
        </w:tc>
        <w:tc>
          <w:tcPr>
            <w:tcW w:w="0" w:type="auto"/>
            <w:vAlign w:val="center"/>
            <w:hideMark/>
          </w:tcPr>
          <w:p w14:paraId="6A3353A2"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IV de atención ambulatoria para personas que viven con VIH-SIDA mayores de 13 años, De acuerdo a especificaciones técnicas.</w:t>
            </w:r>
          </w:p>
        </w:tc>
        <w:tc>
          <w:tcPr>
            <w:tcW w:w="1816" w:type="dxa"/>
            <w:vAlign w:val="center"/>
            <w:hideMark/>
          </w:tcPr>
          <w:p w14:paraId="4E1C5973" w14:textId="77777777" w:rsidR="002D6C6B" w:rsidRPr="00D75FE0" w:rsidRDefault="002D6C6B" w:rsidP="00890902">
            <w:pPr>
              <w:spacing w:after="0" w:line="240" w:lineRule="auto"/>
              <w:jc w:val="right"/>
              <w:rPr>
                <w:rFonts w:ascii="Arial" w:eastAsia="Times New Roman" w:hAnsi="Arial" w:cs="Arial"/>
                <w:color w:val="000000"/>
                <w:sz w:val="20"/>
                <w:szCs w:val="20"/>
              </w:rPr>
            </w:pPr>
            <w:r w:rsidRPr="00D75FE0">
              <w:rPr>
                <w:rFonts w:ascii="Arial" w:eastAsia="Times New Roman" w:hAnsi="Arial" w:cs="Arial"/>
                <w:color w:val="000000"/>
                <w:sz w:val="20"/>
                <w:szCs w:val="20"/>
              </w:rPr>
              <w:t>$ 872.135,00</w:t>
            </w:r>
          </w:p>
        </w:tc>
        <w:tc>
          <w:tcPr>
            <w:tcW w:w="1263" w:type="dxa"/>
          </w:tcPr>
          <w:p w14:paraId="1FE562FF" w14:textId="77777777" w:rsidR="002D6C6B" w:rsidRPr="00D75FE0" w:rsidRDefault="002D6C6B" w:rsidP="00890902">
            <w:pPr>
              <w:spacing w:after="0" w:line="240" w:lineRule="auto"/>
              <w:jc w:val="right"/>
              <w:rPr>
                <w:rFonts w:ascii="Arial" w:eastAsia="Times New Roman" w:hAnsi="Arial" w:cs="Arial"/>
                <w:color w:val="000000"/>
                <w:sz w:val="20"/>
                <w:szCs w:val="20"/>
              </w:rPr>
            </w:pPr>
          </w:p>
        </w:tc>
      </w:tr>
      <w:tr w:rsidR="002D6C6B" w:rsidRPr="00D75FE0" w14:paraId="242A40B2" w14:textId="3E1392CD" w:rsidTr="002D6C6B">
        <w:trPr>
          <w:trHeight w:val="20"/>
        </w:trPr>
        <w:tc>
          <w:tcPr>
            <w:tcW w:w="0" w:type="auto"/>
            <w:vAlign w:val="center"/>
            <w:hideMark/>
          </w:tcPr>
          <w:p w14:paraId="14358BF0"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lastRenderedPageBreak/>
              <w:t>4</w:t>
            </w:r>
          </w:p>
        </w:tc>
        <w:tc>
          <w:tcPr>
            <w:tcW w:w="0" w:type="auto"/>
            <w:vAlign w:val="center"/>
            <w:hideMark/>
          </w:tcPr>
          <w:p w14:paraId="65462A1C"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V de atención ambulatoria para gestantes que viven con VIH-SIDA, De acuerdo a especificaciones técnicas.</w:t>
            </w:r>
          </w:p>
        </w:tc>
        <w:tc>
          <w:tcPr>
            <w:tcW w:w="1816" w:type="dxa"/>
            <w:vAlign w:val="center"/>
            <w:hideMark/>
          </w:tcPr>
          <w:p w14:paraId="4FCA6FA7" w14:textId="77777777" w:rsidR="002D6C6B" w:rsidRPr="00D75FE0" w:rsidRDefault="002D6C6B" w:rsidP="00890902">
            <w:pPr>
              <w:spacing w:after="0" w:line="240" w:lineRule="auto"/>
              <w:jc w:val="right"/>
              <w:rPr>
                <w:rFonts w:ascii="Arial" w:eastAsia="Times New Roman" w:hAnsi="Arial" w:cs="Arial"/>
                <w:color w:val="000000"/>
                <w:sz w:val="20"/>
                <w:szCs w:val="20"/>
              </w:rPr>
            </w:pPr>
            <w:r w:rsidRPr="00D75FE0">
              <w:rPr>
                <w:rFonts w:ascii="Arial" w:eastAsia="Times New Roman" w:hAnsi="Arial" w:cs="Arial"/>
                <w:color w:val="000000"/>
                <w:sz w:val="20"/>
                <w:szCs w:val="20"/>
              </w:rPr>
              <w:t>$ 526.037,00</w:t>
            </w:r>
          </w:p>
        </w:tc>
        <w:tc>
          <w:tcPr>
            <w:tcW w:w="1263" w:type="dxa"/>
          </w:tcPr>
          <w:p w14:paraId="0FF384DD" w14:textId="77777777" w:rsidR="002D6C6B" w:rsidRPr="00D75FE0" w:rsidRDefault="002D6C6B" w:rsidP="00890902">
            <w:pPr>
              <w:spacing w:after="0" w:line="240" w:lineRule="auto"/>
              <w:jc w:val="right"/>
              <w:rPr>
                <w:rFonts w:ascii="Arial" w:eastAsia="Times New Roman" w:hAnsi="Arial" w:cs="Arial"/>
                <w:color w:val="000000"/>
                <w:sz w:val="20"/>
                <w:szCs w:val="20"/>
              </w:rPr>
            </w:pPr>
          </w:p>
        </w:tc>
      </w:tr>
    </w:tbl>
    <w:p w14:paraId="0400BD24" w14:textId="77777777" w:rsidR="002D6C6B" w:rsidRPr="00AA51DD" w:rsidRDefault="002D6C6B" w:rsidP="002D6C6B">
      <w:pPr>
        <w:pStyle w:val="Textocomentario"/>
        <w:tabs>
          <w:tab w:val="left" w:pos="454"/>
        </w:tabs>
        <w:spacing w:line="276" w:lineRule="auto"/>
        <w:contextualSpacing/>
        <w:jc w:val="both"/>
        <w:rPr>
          <w:rFonts w:ascii="Arial" w:hAnsi="Arial" w:cs="Arial"/>
          <w:b/>
          <w:bCs/>
          <w:color w:val="1A1818" w:themeColor="text1"/>
        </w:rPr>
      </w:pPr>
    </w:p>
    <w:p w14:paraId="2B64C4B4" w14:textId="33FA12E6" w:rsidR="002D6C6B" w:rsidRDefault="002D6C6B" w:rsidP="002D6C6B">
      <w:pPr>
        <w:pStyle w:val="Textocomentario"/>
        <w:tabs>
          <w:tab w:val="left" w:pos="454"/>
        </w:tabs>
        <w:spacing w:line="276" w:lineRule="auto"/>
        <w:contextualSpacing/>
        <w:jc w:val="both"/>
        <w:rPr>
          <w:rFonts w:ascii="Arial" w:eastAsia="Times New Roman" w:hAnsi="Arial" w:cs="Arial"/>
          <w:b/>
          <w:bCs/>
          <w:color w:val="000000"/>
        </w:rPr>
      </w:pPr>
      <w:r w:rsidRPr="3D4D8567">
        <w:rPr>
          <w:rFonts w:ascii="Arial" w:eastAsia="Times New Roman" w:hAnsi="Arial" w:cs="Arial"/>
          <w:b/>
          <w:bCs/>
          <w:color w:val="1A1818" w:themeColor="text1"/>
        </w:rPr>
        <w:t xml:space="preserve">LOTE 4 </w:t>
      </w:r>
      <w:r>
        <w:rPr>
          <w:rFonts w:ascii="Arial" w:eastAsia="Times New Roman" w:hAnsi="Arial" w:cs="Arial"/>
          <w:b/>
          <w:bCs/>
          <w:color w:val="1A1818" w:themeColor="text1"/>
        </w:rPr>
        <w:t xml:space="preserve">REGIONAL </w:t>
      </w:r>
      <w:r w:rsidRPr="3D4D8567">
        <w:rPr>
          <w:rFonts w:ascii="Arial" w:eastAsia="Times New Roman" w:hAnsi="Arial" w:cs="Arial"/>
          <w:b/>
          <w:bCs/>
          <w:color w:val="1A1818" w:themeColor="text1"/>
        </w:rPr>
        <w:t>NORTE</w:t>
      </w:r>
    </w:p>
    <w:tbl>
      <w:tblPr>
        <w:tblW w:w="0" w:type="auto"/>
        <w:tblCellMar>
          <w:left w:w="70" w:type="dxa"/>
          <w:right w:w="70" w:type="dxa"/>
        </w:tblCellMar>
        <w:tblLook w:val="04A0" w:firstRow="1" w:lastRow="0" w:firstColumn="1" w:lastColumn="0" w:noHBand="0" w:noVBand="1"/>
      </w:tblPr>
      <w:tblGrid>
        <w:gridCol w:w="618"/>
        <w:gridCol w:w="5507"/>
        <w:gridCol w:w="1674"/>
        <w:gridCol w:w="1263"/>
      </w:tblGrid>
      <w:tr w:rsidR="002D6C6B" w:rsidRPr="00D75FE0" w14:paraId="20EB1BE4" w14:textId="6003FA6F" w:rsidTr="002D6C6B">
        <w:trPr>
          <w:trHeight w:val="20"/>
        </w:trPr>
        <w:tc>
          <w:tcPr>
            <w:tcW w:w="0" w:type="auto"/>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noWrap/>
            <w:vAlign w:val="bottom"/>
            <w:hideMark/>
          </w:tcPr>
          <w:p w14:paraId="53DAF0D3"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LOTE 4 NORTE</w:t>
            </w:r>
          </w:p>
        </w:tc>
        <w:tc>
          <w:tcPr>
            <w:tcW w:w="167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1155BAC7"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PRECIO DE REFERENCIA</w:t>
            </w:r>
          </w:p>
        </w:tc>
        <w:tc>
          <w:tcPr>
            <w:tcW w:w="1263"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002060"/>
          </w:tcPr>
          <w:p w14:paraId="13AB6F6F" w14:textId="583EAE6D" w:rsidR="002D6C6B" w:rsidRPr="00D75FE0" w:rsidRDefault="002D6C6B" w:rsidP="00890902">
            <w:pPr>
              <w:spacing w:after="0" w:line="240" w:lineRule="auto"/>
              <w:jc w:val="center"/>
              <w:rPr>
                <w:rFonts w:ascii="Arial" w:eastAsia="Times New Roman" w:hAnsi="Arial" w:cs="Arial"/>
                <w:b/>
                <w:bCs/>
                <w:color w:val="FFFFFF"/>
                <w:sz w:val="20"/>
                <w:szCs w:val="20"/>
              </w:rPr>
            </w:pPr>
            <w:r w:rsidRPr="00AA51DD">
              <w:rPr>
                <w:rFonts w:ascii="Arial" w:eastAsia="Times New Roman" w:hAnsi="Arial" w:cs="Arial"/>
                <w:b/>
                <w:bCs/>
                <w:color w:val="FFFFFF"/>
                <w:sz w:val="20"/>
                <w:szCs w:val="20"/>
              </w:rPr>
              <w:t xml:space="preserve">PRECIO </w:t>
            </w:r>
            <w:r>
              <w:rPr>
                <w:rFonts w:ascii="Arial" w:eastAsia="Times New Roman" w:hAnsi="Arial" w:cs="Arial"/>
                <w:b/>
                <w:bCs/>
                <w:color w:val="FFFFFF"/>
                <w:sz w:val="20"/>
                <w:szCs w:val="20"/>
              </w:rPr>
              <w:t>OFERTADO</w:t>
            </w:r>
          </w:p>
        </w:tc>
      </w:tr>
      <w:tr w:rsidR="002D6C6B" w:rsidRPr="00D75FE0" w14:paraId="56813ED3" w14:textId="32DEB983" w:rsidTr="002D6C6B">
        <w:trPr>
          <w:trHeight w:val="20"/>
        </w:trPr>
        <w:tc>
          <w:tcPr>
            <w:tcW w:w="0" w:type="auto"/>
            <w:tcBorders>
              <w:top w:val="nil"/>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7699CB1F"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ÍTEM</w:t>
            </w:r>
          </w:p>
        </w:tc>
        <w:tc>
          <w:tcPr>
            <w:tcW w:w="0" w:type="auto"/>
            <w:tcBorders>
              <w:top w:val="nil"/>
              <w:left w:val="nil"/>
              <w:bottom w:val="single" w:sz="4" w:space="0" w:color="FFFFFF" w:themeColor="background1"/>
              <w:right w:val="single" w:sz="4" w:space="0" w:color="FFFFFF" w:themeColor="background1"/>
            </w:tcBorders>
            <w:shd w:val="clear" w:color="auto" w:fill="002060"/>
            <w:vAlign w:val="center"/>
            <w:hideMark/>
          </w:tcPr>
          <w:p w14:paraId="0512678A" w14:textId="77777777" w:rsidR="002D6C6B" w:rsidRPr="00D75FE0" w:rsidRDefault="002D6C6B" w:rsidP="00890902">
            <w:pPr>
              <w:spacing w:after="0" w:line="240" w:lineRule="auto"/>
              <w:jc w:val="center"/>
              <w:rPr>
                <w:rFonts w:ascii="Arial" w:eastAsia="Times New Roman" w:hAnsi="Arial" w:cs="Arial"/>
                <w:b/>
                <w:bCs/>
                <w:color w:val="FFFFFF"/>
                <w:sz w:val="20"/>
                <w:szCs w:val="20"/>
              </w:rPr>
            </w:pPr>
            <w:r w:rsidRPr="00D75FE0">
              <w:rPr>
                <w:rFonts w:ascii="Arial" w:eastAsia="Times New Roman" w:hAnsi="Arial" w:cs="Arial"/>
                <w:b/>
                <w:bCs/>
                <w:color w:val="FFFFFF"/>
                <w:sz w:val="20"/>
                <w:szCs w:val="20"/>
              </w:rPr>
              <w:t>DESCRIPCIÓN</w:t>
            </w:r>
          </w:p>
        </w:tc>
        <w:tc>
          <w:tcPr>
            <w:tcW w:w="1674" w:type="dxa"/>
            <w:vMerge/>
            <w:tcBorders>
              <w:right w:val="single" w:sz="4" w:space="0" w:color="FFFFFF" w:themeColor="background1"/>
            </w:tcBorders>
            <w:vAlign w:val="center"/>
            <w:hideMark/>
          </w:tcPr>
          <w:p w14:paraId="2E1AD59A" w14:textId="77777777" w:rsidR="002D6C6B" w:rsidRPr="00D75FE0" w:rsidRDefault="002D6C6B" w:rsidP="00890902">
            <w:pPr>
              <w:spacing w:after="0" w:line="240" w:lineRule="auto"/>
              <w:rPr>
                <w:rFonts w:ascii="Arial" w:eastAsia="Times New Roman" w:hAnsi="Arial" w:cs="Arial"/>
                <w:b/>
                <w:bCs/>
                <w:color w:val="FFFFFF"/>
                <w:sz w:val="20"/>
                <w:szCs w:val="20"/>
              </w:rPr>
            </w:pPr>
          </w:p>
        </w:tc>
        <w:tc>
          <w:tcPr>
            <w:tcW w:w="1263" w:type="dxa"/>
            <w:vMerge/>
            <w:tcBorders>
              <w:left w:val="single" w:sz="4" w:space="0" w:color="FFFFFF" w:themeColor="background1"/>
              <w:right w:val="single" w:sz="4" w:space="0" w:color="FFFFFF" w:themeColor="background1"/>
            </w:tcBorders>
          </w:tcPr>
          <w:p w14:paraId="257F954F" w14:textId="77777777" w:rsidR="002D6C6B" w:rsidRPr="00D75FE0" w:rsidRDefault="002D6C6B" w:rsidP="00890902">
            <w:pPr>
              <w:spacing w:after="0" w:line="240" w:lineRule="auto"/>
              <w:rPr>
                <w:rFonts w:ascii="Arial" w:eastAsia="Times New Roman" w:hAnsi="Arial" w:cs="Arial"/>
                <w:b/>
                <w:bCs/>
                <w:color w:val="FFFFFF"/>
                <w:sz w:val="20"/>
                <w:szCs w:val="20"/>
              </w:rPr>
            </w:pPr>
          </w:p>
        </w:tc>
      </w:tr>
      <w:tr w:rsidR="002D6C6B" w:rsidRPr="00D75FE0" w14:paraId="58654E33" w14:textId="2A8FAC73" w:rsidTr="002D6C6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754023D"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1</w:t>
            </w:r>
          </w:p>
        </w:tc>
        <w:tc>
          <w:tcPr>
            <w:tcW w:w="0" w:type="auto"/>
            <w:tcBorders>
              <w:top w:val="single" w:sz="4" w:space="0" w:color="auto"/>
              <w:left w:val="nil"/>
              <w:bottom w:val="single" w:sz="4" w:space="0" w:color="auto"/>
              <w:right w:val="single" w:sz="4" w:space="0" w:color="auto"/>
            </w:tcBorders>
            <w:vAlign w:val="center"/>
            <w:hideMark/>
          </w:tcPr>
          <w:p w14:paraId="2CE6B2FB"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II de atención a menores de 18 meses hijos de madres que viven con VIH/SIDA, De acuerdo a especificaciones técnicas.</w:t>
            </w:r>
          </w:p>
        </w:tc>
        <w:tc>
          <w:tcPr>
            <w:tcW w:w="1674" w:type="dxa"/>
            <w:tcBorders>
              <w:top w:val="single" w:sz="4" w:space="0" w:color="auto"/>
              <w:left w:val="nil"/>
              <w:bottom w:val="single" w:sz="4" w:space="0" w:color="auto"/>
              <w:right w:val="single" w:sz="4" w:space="0" w:color="auto"/>
            </w:tcBorders>
            <w:vAlign w:val="center"/>
            <w:hideMark/>
          </w:tcPr>
          <w:p w14:paraId="296D1257"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$ 340.901,00</w:t>
            </w:r>
          </w:p>
        </w:tc>
        <w:tc>
          <w:tcPr>
            <w:tcW w:w="1263" w:type="dxa"/>
            <w:tcBorders>
              <w:top w:val="single" w:sz="4" w:space="0" w:color="auto"/>
              <w:left w:val="nil"/>
              <w:bottom w:val="single" w:sz="4" w:space="0" w:color="auto"/>
              <w:right w:val="single" w:sz="4" w:space="0" w:color="auto"/>
            </w:tcBorders>
          </w:tcPr>
          <w:p w14:paraId="64D78CD2" w14:textId="77777777" w:rsidR="002D6C6B" w:rsidRPr="00D75FE0" w:rsidRDefault="002D6C6B" w:rsidP="00890902">
            <w:pPr>
              <w:spacing w:after="0" w:line="240" w:lineRule="auto"/>
              <w:jc w:val="center"/>
              <w:rPr>
                <w:rFonts w:ascii="Arial" w:eastAsia="Times New Roman" w:hAnsi="Arial" w:cs="Arial"/>
                <w:color w:val="000000"/>
                <w:sz w:val="20"/>
                <w:szCs w:val="20"/>
              </w:rPr>
            </w:pPr>
          </w:p>
        </w:tc>
      </w:tr>
      <w:tr w:rsidR="002D6C6B" w:rsidRPr="00D75FE0" w14:paraId="656CB5E5" w14:textId="3C423459"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4175D604"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2</w:t>
            </w:r>
          </w:p>
        </w:tc>
        <w:tc>
          <w:tcPr>
            <w:tcW w:w="0" w:type="auto"/>
            <w:tcBorders>
              <w:top w:val="nil"/>
              <w:left w:val="nil"/>
              <w:bottom w:val="single" w:sz="4" w:space="0" w:color="auto"/>
              <w:right w:val="single" w:sz="4" w:space="0" w:color="auto"/>
            </w:tcBorders>
            <w:vAlign w:val="center"/>
            <w:hideMark/>
          </w:tcPr>
          <w:p w14:paraId="60A028F9"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78FBF381">
              <w:rPr>
                <w:rFonts w:ascii="Arial" w:eastAsia="Times New Roman" w:hAnsi="Arial" w:cs="Arial"/>
                <w:color w:val="1A1818" w:themeColor="text1"/>
                <w:sz w:val="20"/>
                <w:szCs w:val="20"/>
              </w:rPr>
              <w:t>Paquete III de atención integral a Pacientes menores de 13 años que viven con VIH-SIDA, De acuerdo a especificaciones técnicas.</w:t>
            </w:r>
          </w:p>
        </w:tc>
        <w:tc>
          <w:tcPr>
            <w:tcW w:w="1674" w:type="dxa"/>
            <w:tcBorders>
              <w:top w:val="nil"/>
              <w:left w:val="nil"/>
              <w:bottom w:val="single" w:sz="4" w:space="0" w:color="auto"/>
              <w:right w:val="single" w:sz="4" w:space="0" w:color="auto"/>
            </w:tcBorders>
            <w:vAlign w:val="center"/>
            <w:hideMark/>
          </w:tcPr>
          <w:p w14:paraId="7B50CA45"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$ 447.783,00</w:t>
            </w:r>
          </w:p>
        </w:tc>
        <w:tc>
          <w:tcPr>
            <w:tcW w:w="1263" w:type="dxa"/>
            <w:tcBorders>
              <w:top w:val="nil"/>
              <w:left w:val="nil"/>
              <w:bottom w:val="single" w:sz="4" w:space="0" w:color="auto"/>
              <w:right w:val="single" w:sz="4" w:space="0" w:color="auto"/>
            </w:tcBorders>
          </w:tcPr>
          <w:p w14:paraId="52DF0EED" w14:textId="77777777" w:rsidR="002D6C6B" w:rsidRPr="00D75FE0" w:rsidRDefault="002D6C6B" w:rsidP="00890902">
            <w:pPr>
              <w:spacing w:after="0" w:line="240" w:lineRule="auto"/>
              <w:jc w:val="center"/>
              <w:rPr>
                <w:rFonts w:ascii="Arial" w:eastAsia="Times New Roman" w:hAnsi="Arial" w:cs="Arial"/>
                <w:color w:val="000000"/>
                <w:sz w:val="20"/>
                <w:szCs w:val="20"/>
              </w:rPr>
            </w:pPr>
          </w:p>
        </w:tc>
      </w:tr>
      <w:tr w:rsidR="002D6C6B" w:rsidRPr="00D75FE0" w14:paraId="4C1517E8" w14:textId="524C76B5"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168B03B6"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3</w:t>
            </w:r>
          </w:p>
        </w:tc>
        <w:tc>
          <w:tcPr>
            <w:tcW w:w="0" w:type="auto"/>
            <w:tcBorders>
              <w:top w:val="nil"/>
              <w:left w:val="nil"/>
              <w:bottom w:val="single" w:sz="4" w:space="0" w:color="auto"/>
              <w:right w:val="single" w:sz="4" w:space="0" w:color="auto"/>
            </w:tcBorders>
            <w:vAlign w:val="center"/>
            <w:hideMark/>
          </w:tcPr>
          <w:p w14:paraId="6E1A17B5"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IV de atención ambulatoria para personas que viven con VIH-SIDA mayores de 13 años, De acuerdo a especificaciones técnicas.</w:t>
            </w:r>
          </w:p>
        </w:tc>
        <w:tc>
          <w:tcPr>
            <w:tcW w:w="1674" w:type="dxa"/>
            <w:tcBorders>
              <w:top w:val="nil"/>
              <w:left w:val="nil"/>
              <w:bottom w:val="single" w:sz="4" w:space="0" w:color="auto"/>
              <w:right w:val="single" w:sz="4" w:space="0" w:color="auto"/>
            </w:tcBorders>
            <w:vAlign w:val="center"/>
            <w:hideMark/>
          </w:tcPr>
          <w:p w14:paraId="7A0C7C9A"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$ 872.135,00</w:t>
            </w:r>
          </w:p>
        </w:tc>
        <w:tc>
          <w:tcPr>
            <w:tcW w:w="1263" w:type="dxa"/>
            <w:tcBorders>
              <w:top w:val="nil"/>
              <w:left w:val="nil"/>
              <w:bottom w:val="single" w:sz="4" w:space="0" w:color="auto"/>
              <w:right w:val="single" w:sz="4" w:space="0" w:color="auto"/>
            </w:tcBorders>
          </w:tcPr>
          <w:p w14:paraId="5A72EB13" w14:textId="77777777" w:rsidR="002D6C6B" w:rsidRPr="00D75FE0" w:rsidRDefault="002D6C6B" w:rsidP="00890902">
            <w:pPr>
              <w:spacing w:after="0" w:line="240" w:lineRule="auto"/>
              <w:jc w:val="center"/>
              <w:rPr>
                <w:rFonts w:ascii="Arial" w:eastAsia="Times New Roman" w:hAnsi="Arial" w:cs="Arial"/>
                <w:color w:val="000000"/>
                <w:sz w:val="20"/>
                <w:szCs w:val="20"/>
              </w:rPr>
            </w:pPr>
          </w:p>
        </w:tc>
      </w:tr>
      <w:tr w:rsidR="002D6C6B" w:rsidRPr="00D75FE0" w14:paraId="0F729D57" w14:textId="05B11245" w:rsidTr="002D6C6B">
        <w:trPr>
          <w:trHeight w:val="20"/>
        </w:trPr>
        <w:tc>
          <w:tcPr>
            <w:tcW w:w="0" w:type="auto"/>
            <w:tcBorders>
              <w:top w:val="nil"/>
              <w:left w:val="single" w:sz="4" w:space="0" w:color="auto"/>
              <w:bottom w:val="single" w:sz="4" w:space="0" w:color="auto"/>
              <w:right w:val="single" w:sz="4" w:space="0" w:color="auto"/>
            </w:tcBorders>
            <w:vAlign w:val="center"/>
            <w:hideMark/>
          </w:tcPr>
          <w:p w14:paraId="6042F1C7"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4</w:t>
            </w:r>
          </w:p>
        </w:tc>
        <w:tc>
          <w:tcPr>
            <w:tcW w:w="0" w:type="auto"/>
            <w:tcBorders>
              <w:top w:val="nil"/>
              <w:left w:val="nil"/>
              <w:bottom w:val="single" w:sz="4" w:space="0" w:color="auto"/>
              <w:right w:val="single" w:sz="4" w:space="0" w:color="auto"/>
            </w:tcBorders>
            <w:vAlign w:val="center"/>
            <w:hideMark/>
          </w:tcPr>
          <w:p w14:paraId="0342389D" w14:textId="77777777" w:rsidR="002D6C6B" w:rsidRPr="00D75FE0" w:rsidRDefault="002D6C6B" w:rsidP="00890902">
            <w:pPr>
              <w:spacing w:after="0" w:line="240" w:lineRule="auto"/>
              <w:jc w:val="both"/>
              <w:rPr>
                <w:rFonts w:ascii="Arial" w:eastAsia="Times New Roman" w:hAnsi="Arial" w:cs="Arial"/>
                <w:color w:val="000000"/>
                <w:sz w:val="20"/>
                <w:szCs w:val="20"/>
              </w:rPr>
            </w:pPr>
            <w:r w:rsidRPr="00D75FE0">
              <w:rPr>
                <w:rFonts w:ascii="Arial" w:eastAsia="Times New Roman" w:hAnsi="Arial" w:cs="Arial"/>
                <w:color w:val="000000"/>
                <w:sz w:val="20"/>
                <w:szCs w:val="20"/>
              </w:rPr>
              <w:t>Paquete V de atención ambulatoria para gestantes que viven con VIH-SIDA, De acuerdo a especificaciones técnicas.</w:t>
            </w:r>
          </w:p>
        </w:tc>
        <w:tc>
          <w:tcPr>
            <w:tcW w:w="1674" w:type="dxa"/>
            <w:tcBorders>
              <w:top w:val="nil"/>
              <w:left w:val="nil"/>
              <w:bottom w:val="single" w:sz="4" w:space="0" w:color="auto"/>
              <w:right w:val="single" w:sz="4" w:space="0" w:color="auto"/>
            </w:tcBorders>
            <w:vAlign w:val="center"/>
            <w:hideMark/>
          </w:tcPr>
          <w:p w14:paraId="1E827FEE" w14:textId="77777777" w:rsidR="002D6C6B" w:rsidRPr="00D75FE0" w:rsidRDefault="002D6C6B" w:rsidP="00890902">
            <w:pPr>
              <w:spacing w:after="0" w:line="240" w:lineRule="auto"/>
              <w:jc w:val="center"/>
              <w:rPr>
                <w:rFonts w:ascii="Arial" w:eastAsia="Times New Roman" w:hAnsi="Arial" w:cs="Arial"/>
                <w:color w:val="000000"/>
                <w:sz w:val="20"/>
                <w:szCs w:val="20"/>
              </w:rPr>
            </w:pPr>
            <w:r w:rsidRPr="00D75FE0">
              <w:rPr>
                <w:rFonts w:ascii="Arial" w:eastAsia="Times New Roman" w:hAnsi="Arial" w:cs="Arial"/>
                <w:color w:val="000000"/>
                <w:sz w:val="20"/>
                <w:szCs w:val="20"/>
              </w:rPr>
              <w:t>$ 526.037,00</w:t>
            </w:r>
          </w:p>
        </w:tc>
        <w:tc>
          <w:tcPr>
            <w:tcW w:w="1263" w:type="dxa"/>
            <w:tcBorders>
              <w:top w:val="nil"/>
              <w:left w:val="nil"/>
              <w:bottom w:val="single" w:sz="4" w:space="0" w:color="auto"/>
              <w:right w:val="single" w:sz="4" w:space="0" w:color="auto"/>
            </w:tcBorders>
          </w:tcPr>
          <w:p w14:paraId="751696C9" w14:textId="77777777" w:rsidR="002D6C6B" w:rsidRPr="00D75FE0" w:rsidRDefault="002D6C6B" w:rsidP="00890902">
            <w:pPr>
              <w:spacing w:after="0" w:line="240" w:lineRule="auto"/>
              <w:jc w:val="center"/>
              <w:rPr>
                <w:rFonts w:ascii="Arial" w:eastAsia="Times New Roman" w:hAnsi="Arial" w:cs="Arial"/>
                <w:color w:val="000000"/>
                <w:sz w:val="20"/>
                <w:szCs w:val="20"/>
              </w:rPr>
            </w:pPr>
          </w:p>
        </w:tc>
      </w:tr>
    </w:tbl>
    <w:p w14:paraId="081179F1" w14:textId="1CC262A2" w:rsidR="004A18CF" w:rsidRDefault="004A18CF" w:rsidP="004A18CF">
      <w:pPr>
        <w:spacing w:after="0" w:line="240" w:lineRule="auto"/>
        <w:ind w:left="360"/>
        <w:rPr>
          <w:rFonts w:asciiTheme="majorHAnsi" w:hAnsiTheme="majorHAnsi" w:cstheme="majorHAnsi"/>
          <w:sz w:val="20"/>
          <w:szCs w:val="20"/>
        </w:rPr>
      </w:pPr>
    </w:p>
    <w:p w14:paraId="684E9274" w14:textId="1CED1131" w:rsidR="002D6C6B" w:rsidRDefault="002D6C6B" w:rsidP="004A18CF">
      <w:pPr>
        <w:spacing w:after="0" w:line="240" w:lineRule="auto"/>
        <w:ind w:left="360"/>
        <w:rPr>
          <w:rFonts w:asciiTheme="majorHAnsi" w:hAnsiTheme="majorHAnsi" w:cstheme="majorHAnsi"/>
          <w:sz w:val="20"/>
          <w:szCs w:val="20"/>
        </w:rPr>
      </w:pPr>
    </w:p>
    <w:p w14:paraId="4DB94B9C" w14:textId="762018CE" w:rsidR="002D6C6B" w:rsidRDefault="002D6C6B" w:rsidP="004A18CF">
      <w:pPr>
        <w:spacing w:after="0" w:line="240" w:lineRule="auto"/>
        <w:ind w:left="360"/>
        <w:rPr>
          <w:rFonts w:asciiTheme="majorHAnsi" w:hAnsiTheme="majorHAnsi" w:cstheme="majorHAnsi"/>
          <w:sz w:val="20"/>
          <w:szCs w:val="20"/>
        </w:rPr>
      </w:pPr>
    </w:p>
    <w:p w14:paraId="48649D1B" w14:textId="55193CA4" w:rsidR="002D6C6B" w:rsidRDefault="002D6C6B" w:rsidP="004A18CF">
      <w:pPr>
        <w:spacing w:after="0" w:line="240" w:lineRule="auto"/>
        <w:ind w:left="360"/>
        <w:rPr>
          <w:rFonts w:asciiTheme="majorHAnsi" w:hAnsiTheme="majorHAnsi" w:cstheme="majorHAnsi"/>
          <w:sz w:val="20"/>
          <w:szCs w:val="20"/>
        </w:rPr>
      </w:pPr>
    </w:p>
    <w:p w14:paraId="7DE09478" w14:textId="77777777" w:rsidR="002D6C6B" w:rsidRPr="00AE7756" w:rsidRDefault="002D6C6B" w:rsidP="002D6C6B">
      <w:pPr>
        <w:rPr>
          <w:rFonts w:ascii="Arial" w:hAnsi="Arial" w:cs="Arial"/>
        </w:rPr>
      </w:pPr>
    </w:p>
    <w:p w14:paraId="2BACC199" w14:textId="77777777" w:rsidR="002D6C6B" w:rsidRPr="00597BB1" w:rsidRDefault="002D6C6B" w:rsidP="002D6C6B">
      <w:pPr>
        <w:rPr>
          <w:rFonts w:ascii="Arial" w:hAnsi="Arial" w:cs="Arial"/>
          <w:sz w:val="20"/>
          <w:szCs w:val="20"/>
        </w:rPr>
      </w:pPr>
      <w:r w:rsidRPr="00597BB1">
        <w:rPr>
          <w:rFonts w:ascii="Arial" w:hAnsi="Arial" w:cs="Arial"/>
          <w:sz w:val="20"/>
          <w:szCs w:val="20"/>
        </w:rPr>
        <w:t>_______________________________________</w:t>
      </w:r>
    </w:p>
    <w:p w14:paraId="1D8BC3C1" w14:textId="77777777" w:rsidR="002D6C6B" w:rsidRPr="00E72BB6" w:rsidRDefault="002D6C6B" w:rsidP="002D6C6B">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15E18D4C" w14:textId="77777777" w:rsidR="002D6C6B" w:rsidRDefault="002D6C6B" w:rsidP="002D6C6B">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8F64958" w14:textId="77777777" w:rsidR="002D6C6B" w:rsidRPr="0080487E" w:rsidRDefault="002D6C6B" w:rsidP="002D6C6B">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B68794D" w14:textId="77777777" w:rsidR="002D6C6B" w:rsidRPr="00E72BB6" w:rsidRDefault="002D6C6B" w:rsidP="002D6C6B">
      <w:pPr>
        <w:autoSpaceDE w:val="0"/>
        <w:autoSpaceDN w:val="0"/>
        <w:adjustRightInd w:val="0"/>
        <w:spacing w:after="0" w:line="240" w:lineRule="auto"/>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220271FD" w14:textId="77777777" w:rsidR="002D6C6B" w:rsidRDefault="002D6C6B" w:rsidP="002D6C6B">
      <w:pPr>
        <w:autoSpaceDE w:val="0"/>
        <w:autoSpaceDN w:val="0"/>
        <w:adjustRightInd w:val="0"/>
        <w:spacing w:after="0" w:line="240" w:lineRule="auto"/>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52DBC9DB" w14:textId="77777777" w:rsidR="002D6C6B" w:rsidRPr="0080487E" w:rsidRDefault="002D6C6B" w:rsidP="002D6C6B">
      <w:pPr>
        <w:autoSpaceDE w:val="0"/>
        <w:autoSpaceDN w:val="0"/>
        <w:adjustRightInd w:val="0"/>
        <w:spacing w:after="0" w:line="240" w:lineRule="auto"/>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43841BC" w14:textId="406D85FD" w:rsidR="00D01609" w:rsidRDefault="00D01609">
      <w:pPr>
        <w:spacing w:after="0" w:line="240" w:lineRule="auto"/>
        <w:rPr>
          <w:rFonts w:asciiTheme="majorHAnsi" w:hAnsiTheme="majorHAnsi" w:cstheme="majorHAnsi"/>
          <w:sz w:val="20"/>
          <w:szCs w:val="20"/>
        </w:rPr>
      </w:pPr>
      <w:r>
        <w:rPr>
          <w:rFonts w:asciiTheme="majorHAnsi" w:hAnsiTheme="majorHAnsi" w:cstheme="majorHAnsi"/>
          <w:sz w:val="20"/>
          <w:szCs w:val="20"/>
        </w:rPr>
        <w:br w:type="page"/>
      </w:r>
    </w:p>
    <w:p w14:paraId="04320D58" w14:textId="77777777" w:rsidR="00D01609" w:rsidRDefault="00D01609" w:rsidP="00D01609">
      <w:pPr>
        <w:spacing w:after="0" w:line="240" w:lineRule="auto"/>
        <w:jc w:val="center"/>
        <w:rPr>
          <w:rFonts w:cstheme="minorHAnsi"/>
          <w:b/>
        </w:rPr>
      </w:pPr>
      <w:r>
        <w:rPr>
          <w:rFonts w:cstheme="minorHAnsi"/>
          <w:b/>
          <w:bCs/>
          <w:lang w:val="es-ES"/>
        </w:rPr>
        <w:lastRenderedPageBreak/>
        <w:t>Formulario</w:t>
      </w:r>
      <w:r w:rsidRPr="00180E56">
        <w:rPr>
          <w:rFonts w:cstheme="minorHAnsi"/>
          <w:b/>
        </w:rPr>
        <w:t xml:space="preserve"> para acreditar factores de calidad y/o técnicos ponderables</w:t>
      </w:r>
    </w:p>
    <w:p w14:paraId="0F368C90" w14:textId="77777777" w:rsidR="00D01609" w:rsidRDefault="00D01609" w:rsidP="00D01609">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3ABB2E81" w14:textId="77777777" w:rsidR="00D01609" w:rsidRDefault="00D01609" w:rsidP="00D01609">
      <w:pPr>
        <w:autoSpaceDE w:val="0"/>
        <w:autoSpaceDN w:val="0"/>
        <w:adjustRightInd w:val="0"/>
        <w:spacing w:after="0" w:line="240" w:lineRule="auto"/>
        <w:jc w:val="center"/>
        <w:rPr>
          <w:rFonts w:cstheme="minorHAnsi"/>
          <w:b/>
          <w:bCs/>
          <w:lang w:val="es-ES"/>
        </w:rPr>
      </w:pPr>
      <w:r>
        <w:rPr>
          <w:rFonts w:cstheme="minorHAnsi"/>
          <w:b/>
          <w:bCs/>
          <w:lang w:val="es-ES"/>
        </w:rPr>
        <w:t>Selección Abreviada de Menor Cuantía</w:t>
      </w:r>
    </w:p>
    <w:p w14:paraId="39F3DB90" w14:textId="128198C8" w:rsidR="00D01609" w:rsidRDefault="00D01609" w:rsidP="00D01609">
      <w:pPr>
        <w:spacing w:after="0" w:line="240" w:lineRule="auto"/>
        <w:jc w:val="center"/>
        <w:rPr>
          <w:rFonts w:cstheme="minorHAnsi"/>
          <w:b/>
          <w:bCs/>
          <w:lang w:val="es-ES"/>
        </w:rPr>
      </w:pPr>
      <w:r>
        <w:rPr>
          <w:rFonts w:cstheme="minorHAnsi"/>
          <w:b/>
          <w:bCs/>
          <w:lang w:val="es-ES"/>
        </w:rPr>
        <w:t>No. 07</w:t>
      </w:r>
      <w:r>
        <w:rPr>
          <w:rFonts w:cstheme="minorHAnsi"/>
          <w:b/>
          <w:bCs/>
          <w:lang w:val="es-ES"/>
        </w:rPr>
        <w:t>2</w:t>
      </w:r>
      <w:r>
        <w:rPr>
          <w:rFonts w:cstheme="minorHAnsi"/>
          <w:b/>
          <w:bCs/>
          <w:lang w:val="es-ES"/>
        </w:rPr>
        <w:t>-00-MDN-CGFM-DIGSA-FAC-JEFSA-202</w:t>
      </w:r>
      <w:r>
        <w:rPr>
          <w:rFonts w:cstheme="minorHAnsi"/>
          <w:b/>
          <w:bCs/>
          <w:lang w:val="es-ES"/>
        </w:rPr>
        <w:t>6</w:t>
      </w:r>
    </w:p>
    <w:p w14:paraId="10CEDA65" w14:textId="57EB74E6" w:rsidR="00D01609" w:rsidRDefault="00D01609" w:rsidP="00D01609">
      <w:pPr>
        <w:spacing w:after="0" w:line="240" w:lineRule="auto"/>
        <w:jc w:val="center"/>
        <w:rPr>
          <w:rFonts w:cstheme="minorHAnsi"/>
          <w:b/>
          <w:bCs/>
          <w:lang w:val="es-ES"/>
        </w:rPr>
      </w:pPr>
    </w:p>
    <w:p w14:paraId="06841240" w14:textId="77777777" w:rsidR="00D01609" w:rsidRPr="00812396" w:rsidRDefault="00D01609" w:rsidP="00D01609">
      <w:pPr>
        <w:spacing w:after="0" w:line="240" w:lineRule="auto"/>
        <w:jc w:val="both"/>
        <w:rPr>
          <w:rFonts w:ascii="Arial" w:hAnsi="Arial" w:cs="Arial"/>
        </w:rPr>
      </w:pPr>
      <w:r w:rsidRPr="00812396">
        <w:rPr>
          <w:rFonts w:ascii="Arial" w:hAnsi="Arial" w:cs="Arial"/>
        </w:rPr>
        <w:t xml:space="preserve">Se otorgarán 10 puntos al oferente que adicional a lo mínimo requerido ofrezca los servicios en sedes propias o 5 puntos si la sede adicional es tercerizada, así: MAXIMO: </w:t>
      </w:r>
      <w:r w:rsidRPr="73F44E70">
        <w:rPr>
          <w:rFonts w:ascii="Arial" w:hAnsi="Arial" w:cs="Arial"/>
        </w:rPr>
        <w:t>la puntuación establecida por cada uno de los lotes, descritos en el siguiente cuadro relacionado</w:t>
      </w:r>
      <w:r w:rsidRPr="00812396">
        <w:rPr>
          <w:rFonts w:ascii="Arial" w:hAnsi="Arial" w:cs="Arial"/>
        </w:rPr>
        <w:t>.</w:t>
      </w:r>
    </w:p>
    <w:p w14:paraId="13BCE058" w14:textId="77777777" w:rsidR="00D01609" w:rsidRPr="00812396" w:rsidRDefault="00D01609" w:rsidP="00D01609">
      <w:pPr>
        <w:spacing w:after="0" w:line="240" w:lineRule="auto"/>
        <w:jc w:val="both"/>
        <w:rPr>
          <w:rFonts w:ascii="Arial" w:hAnsi="Arial" w:cs="Arial"/>
        </w:rPr>
      </w:pPr>
    </w:p>
    <w:p w14:paraId="4FF74132" w14:textId="0FB58FCB" w:rsidR="00D01609" w:rsidRDefault="00D01609" w:rsidP="00D01609">
      <w:pPr>
        <w:pStyle w:val="Normal1"/>
        <w:spacing w:line="240" w:lineRule="auto"/>
        <w:jc w:val="both"/>
        <w:rPr>
          <w:rFonts w:ascii="Arial" w:hAnsi="Arial" w:cs="Arial"/>
          <w:color w:val="FF0000"/>
          <w:sz w:val="22"/>
          <w:szCs w:val="22"/>
          <w:shd w:val="clear" w:color="auto" w:fill="FFFFFF"/>
        </w:rPr>
      </w:pPr>
      <w:r w:rsidRPr="3D4D8567">
        <w:rPr>
          <w:rFonts w:ascii="Arial" w:eastAsiaTheme="minorEastAsia" w:hAnsi="Arial" w:cs="Arial"/>
          <w:kern w:val="0"/>
          <w:sz w:val="22"/>
          <w:szCs w:val="22"/>
          <w:lang w:eastAsia="en-US"/>
        </w:rPr>
        <w:t>Para la presentación de la oferta con IPS tercerizadas, el oferente deberá adjuntar todos los documentos técnicos solicitados en el literal No.</w:t>
      </w:r>
      <w:r>
        <w:rPr>
          <w:rFonts w:ascii="Arial" w:eastAsiaTheme="minorEastAsia" w:hAnsi="Arial" w:cs="Arial"/>
          <w:kern w:val="0"/>
          <w:sz w:val="22"/>
          <w:szCs w:val="22"/>
          <w:lang w:eastAsia="en-US"/>
        </w:rPr>
        <w:t xml:space="preserve"> </w:t>
      </w:r>
      <w:r w:rsidRPr="3D4D8567">
        <w:rPr>
          <w:rFonts w:ascii="Arial" w:eastAsiaTheme="minorEastAsia" w:hAnsi="Arial" w:cs="Arial"/>
          <w:kern w:val="0"/>
          <w:sz w:val="22"/>
          <w:szCs w:val="22"/>
          <w:lang w:eastAsia="en-US"/>
        </w:rPr>
        <w:t>5 del Anexo Técnico del presente proceso de la IPS tercerizada y el contrato vigente con el IPS tercerizada y con plazo de ejecución igual o superior a el plazo de ejecución de la presente contratación, los cuales serán sujeto de evaluación por parte del comité evaluador técnico para validar su capacidad asistencial para la prestación del servicio</w:t>
      </w:r>
      <w:r w:rsidRPr="00C4016B">
        <w:rPr>
          <w:rFonts w:ascii="Arial" w:hAnsi="Arial" w:cs="Arial"/>
          <w:sz w:val="22"/>
          <w:szCs w:val="22"/>
          <w:shd w:val="clear" w:color="auto" w:fill="FFFFFF"/>
        </w:rPr>
        <w:t>.</w:t>
      </w:r>
    </w:p>
    <w:p w14:paraId="5B8D01F7" w14:textId="77777777" w:rsidR="00D01609" w:rsidRPr="00812396" w:rsidRDefault="00D01609" w:rsidP="00D01609">
      <w:pPr>
        <w:pStyle w:val="Normal1"/>
        <w:spacing w:line="240" w:lineRule="auto"/>
        <w:jc w:val="both"/>
        <w:rPr>
          <w:rStyle w:val="Fuentedeprrafopredeter1"/>
          <w:rFonts w:ascii="Arial" w:hAnsi="Arial" w:cs="Arial"/>
          <w:color w:val="FF0000"/>
          <w:sz w:val="22"/>
          <w:szCs w:val="22"/>
        </w:rPr>
      </w:pP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70" w:type="dxa"/>
          <w:right w:w="32" w:type="dxa"/>
        </w:tblCellMar>
        <w:tblLook w:val="04A0" w:firstRow="1" w:lastRow="0" w:firstColumn="1" w:lastColumn="0" w:noHBand="0" w:noVBand="1"/>
      </w:tblPr>
      <w:tblGrid>
        <w:gridCol w:w="1299"/>
        <w:gridCol w:w="1231"/>
        <w:gridCol w:w="1422"/>
        <w:gridCol w:w="1377"/>
        <w:gridCol w:w="1552"/>
        <w:gridCol w:w="1147"/>
        <w:gridCol w:w="1034"/>
      </w:tblGrid>
      <w:tr w:rsidR="006B7E1C" w:rsidRPr="006B7E1C" w14:paraId="6632A010" w14:textId="6849F33C" w:rsidTr="006B7E1C">
        <w:trPr>
          <w:trHeight w:val="364"/>
          <w:tblHeader/>
        </w:trPr>
        <w:tc>
          <w:tcPr>
            <w:tcW w:w="1299" w:type="dxa"/>
            <w:shd w:val="clear" w:color="auto" w:fill="002060"/>
            <w:vAlign w:val="center"/>
          </w:tcPr>
          <w:p w14:paraId="4B9142A9" w14:textId="77777777" w:rsidR="006B7E1C" w:rsidRPr="00812396" w:rsidRDefault="006B7E1C" w:rsidP="006B7E1C">
            <w:pPr>
              <w:spacing w:after="0" w:line="240" w:lineRule="auto"/>
              <w:jc w:val="center"/>
              <w:rPr>
                <w:rFonts w:ascii="Arial" w:hAnsi="Arial" w:cs="Arial"/>
                <w:sz w:val="20"/>
                <w:szCs w:val="20"/>
              </w:rPr>
            </w:pPr>
            <w:r w:rsidRPr="7FF01FE3">
              <w:rPr>
                <w:rFonts w:ascii="Arial" w:hAnsi="Arial" w:cs="Arial"/>
                <w:b/>
                <w:sz w:val="20"/>
                <w:szCs w:val="20"/>
              </w:rPr>
              <w:t xml:space="preserve">REGIONAL </w:t>
            </w:r>
          </w:p>
        </w:tc>
        <w:tc>
          <w:tcPr>
            <w:tcW w:w="1231" w:type="dxa"/>
            <w:shd w:val="clear" w:color="auto" w:fill="002060"/>
            <w:vAlign w:val="center"/>
          </w:tcPr>
          <w:p w14:paraId="1EB736BF" w14:textId="77777777" w:rsidR="006B7E1C" w:rsidRPr="00812396" w:rsidRDefault="006B7E1C" w:rsidP="006B7E1C">
            <w:pPr>
              <w:spacing w:after="0" w:line="240" w:lineRule="auto"/>
              <w:jc w:val="center"/>
              <w:rPr>
                <w:rFonts w:ascii="Arial" w:hAnsi="Arial" w:cs="Arial"/>
                <w:sz w:val="20"/>
                <w:szCs w:val="20"/>
              </w:rPr>
            </w:pPr>
            <w:r w:rsidRPr="7FF01FE3">
              <w:rPr>
                <w:rFonts w:ascii="Arial" w:hAnsi="Arial" w:cs="Arial"/>
                <w:b/>
                <w:sz w:val="20"/>
                <w:szCs w:val="20"/>
              </w:rPr>
              <w:t xml:space="preserve">REQUISITO MINIMO </w:t>
            </w:r>
          </w:p>
        </w:tc>
        <w:tc>
          <w:tcPr>
            <w:tcW w:w="1422" w:type="dxa"/>
            <w:shd w:val="clear" w:color="auto" w:fill="002060"/>
            <w:vAlign w:val="center"/>
          </w:tcPr>
          <w:p w14:paraId="75BBFFB2" w14:textId="77777777" w:rsidR="006B7E1C" w:rsidRPr="00812396" w:rsidRDefault="006B7E1C" w:rsidP="006B7E1C">
            <w:pPr>
              <w:spacing w:after="0" w:line="240" w:lineRule="auto"/>
              <w:jc w:val="center"/>
              <w:rPr>
                <w:rFonts w:ascii="Arial" w:hAnsi="Arial" w:cs="Arial"/>
                <w:sz w:val="20"/>
                <w:szCs w:val="20"/>
              </w:rPr>
            </w:pPr>
            <w:r w:rsidRPr="7FF01FE3">
              <w:rPr>
                <w:rFonts w:ascii="Arial" w:hAnsi="Arial" w:cs="Arial"/>
                <w:b/>
                <w:sz w:val="20"/>
                <w:szCs w:val="20"/>
              </w:rPr>
              <w:t xml:space="preserve">ADICIONAL </w:t>
            </w:r>
          </w:p>
        </w:tc>
        <w:tc>
          <w:tcPr>
            <w:tcW w:w="1377" w:type="dxa"/>
            <w:shd w:val="clear" w:color="auto" w:fill="002060"/>
            <w:vAlign w:val="center"/>
          </w:tcPr>
          <w:p w14:paraId="484D465A" w14:textId="77777777" w:rsidR="006B7E1C" w:rsidRPr="00812396" w:rsidRDefault="006B7E1C" w:rsidP="006B7E1C">
            <w:pPr>
              <w:spacing w:after="0" w:line="240" w:lineRule="auto"/>
              <w:jc w:val="center"/>
              <w:rPr>
                <w:rFonts w:ascii="Arial" w:hAnsi="Arial" w:cs="Arial"/>
                <w:sz w:val="20"/>
                <w:szCs w:val="20"/>
              </w:rPr>
            </w:pPr>
            <w:r w:rsidRPr="7FF01FE3">
              <w:rPr>
                <w:rFonts w:ascii="Arial" w:hAnsi="Arial" w:cs="Arial"/>
                <w:b/>
                <w:sz w:val="20"/>
                <w:szCs w:val="20"/>
              </w:rPr>
              <w:t xml:space="preserve">PUNTOS </w:t>
            </w:r>
          </w:p>
        </w:tc>
        <w:tc>
          <w:tcPr>
            <w:tcW w:w="1552" w:type="dxa"/>
            <w:shd w:val="clear" w:color="auto" w:fill="002060"/>
            <w:vAlign w:val="center"/>
          </w:tcPr>
          <w:p w14:paraId="5790B9BE" w14:textId="77777777" w:rsidR="006B7E1C" w:rsidRPr="00812396" w:rsidRDefault="006B7E1C" w:rsidP="006B7E1C">
            <w:pPr>
              <w:spacing w:after="0" w:line="240" w:lineRule="auto"/>
              <w:jc w:val="center"/>
              <w:rPr>
                <w:rFonts w:ascii="Arial" w:hAnsi="Arial" w:cs="Arial"/>
                <w:b/>
                <w:sz w:val="20"/>
                <w:szCs w:val="20"/>
              </w:rPr>
            </w:pPr>
            <w:r w:rsidRPr="7FF01FE3">
              <w:rPr>
                <w:rFonts w:ascii="Arial" w:hAnsi="Arial" w:cs="Arial"/>
                <w:b/>
                <w:sz w:val="20"/>
                <w:szCs w:val="20"/>
              </w:rPr>
              <w:t xml:space="preserve">PUNTUACION MAXIMA </w:t>
            </w:r>
          </w:p>
        </w:tc>
        <w:tc>
          <w:tcPr>
            <w:tcW w:w="1147" w:type="dxa"/>
            <w:shd w:val="clear" w:color="auto" w:fill="002060"/>
          </w:tcPr>
          <w:p w14:paraId="554A4B1B" w14:textId="77777777" w:rsidR="006B7E1C" w:rsidRPr="006B7E1C" w:rsidRDefault="006B7E1C" w:rsidP="006B7E1C">
            <w:pPr>
              <w:spacing w:after="0" w:line="240" w:lineRule="auto"/>
              <w:jc w:val="center"/>
              <w:rPr>
                <w:rFonts w:ascii="Arial" w:eastAsia="Times New Roman" w:hAnsi="Arial" w:cs="Arial"/>
                <w:b/>
                <w:bCs/>
                <w:color w:val="FFFFFF" w:themeColor="background1"/>
                <w:sz w:val="20"/>
                <w:szCs w:val="20"/>
              </w:rPr>
            </w:pPr>
            <w:r w:rsidRPr="006B7E1C">
              <w:rPr>
                <w:rFonts w:ascii="Arial" w:eastAsia="Times New Roman" w:hAnsi="Arial" w:cs="Arial"/>
                <w:b/>
                <w:bCs/>
                <w:color w:val="FFFFFF" w:themeColor="background1"/>
                <w:sz w:val="20"/>
                <w:szCs w:val="20"/>
              </w:rPr>
              <w:t>OFRECE</w:t>
            </w:r>
          </w:p>
          <w:p w14:paraId="21A96F66" w14:textId="1E3033EF" w:rsidR="006B7E1C" w:rsidRPr="006B7E1C" w:rsidRDefault="006B7E1C" w:rsidP="006B7E1C">
            <w:pPr>
              <w:spacing w:after="0" w:line="240" w:lineRule="auto"/>
              <w:jc w:val="center"/>
              <w:rPr>
                <w:rFonts w:ascii="Arial" w:hAnsi="Arial" w:cs="Arial"/>
                <w:b/>
                <w:color w:val="FFFFFF" w:themeColor="background1"/>
                <w:sz w:val="20"/>
                <w:szCs w:val="20"/>
              </w:rPr>
            </w:pPr>
            <w:r w:rsidRPr="006B7E1C">
              <w:rPr>
                <w:rFonts w:ascii="Arial" w:eastAsia="Times New Roman" w:hAnsi="Arial" w:cs="Arial"/>
                <w:b/>
                <w:bCs/>
                <w:color w:val="FFFFFF" w:themeColor="background1"/>
                <w:sz w:val="20"/>
                <w:szCs w:val="20"/>
              </w:rPr>
              <w:t>(CUANTAS Y DONDE)</w:t>
            </w:r>
          </w:p>
        </w:tc>
        <w:tc>
          <w:tcPr>
            <w:tcW w:w="1034" w:type="dxa"/>
            <w:shd w:val="clear" w:color="auto" w:fill="002060"/>
          </w:tcPr>
          <w:p w14:paraId="78052F0B" w14:textId="3A452B98" w:rsidR="006B7E1C" w:rsidRPr="006B7E1C" w:rsidRDefault="006B7E1C" w:rsidP="006B7E1C">
            <w:pPr>
              <w:spacing w:after="0" w:line="240" w:lineRule="auto"/>
              <w:jc w:val="center"/>
              <w:rPr>
                <w:rFonts w:ascii="Arial" w:hAnsi="Arial" w:cs="Arial"/>
                <w:b/>
                <w:color w:val="FFFFFF" w:themeColor="background1"/>
                <w:sz w:val="20"/>
                <w:szCs w:val="20"/>
              </w:rPr>
            </w:pPr>
            <w:r w:rsidRPr="006B7E1C">
              <w:rPr>
                <w:rFonts w:ascii="Arial" w:eastAsia="Times New Roman" w:hAnsi="Arial" w:cs="Arial"/>
                <w:b/>
                <w:bCs/>
                <w:color w:val="FFFFFF" w:themeColor="background1"/>
                <w:sz w:val="20"/>
                <w:szCs w:val="20"/>
              </w:rPr>
              <w:t>NO OFRECE</w:t>
            </w:r>
          </w:p>
        </w:tc>
      </w:tr>
      <w:tr w:rsidR="006B7E1C" w:rsidRPr="00812396" w14:paraId="32254EB8" w14:textId="79EAA890" w:rsidTr="006B7E1C">
        <w:trPr>
          <w:trHeight w:val="300"/>
        </w:trPr>
        <w:tc>
          <w:tcPr>
            <w:tcW w:w="1299" w:type="dxa"/>
            <w:vMerge w:val="restart"/>
            <w:vAlign w:val="center"/>
          </w:tcPr>
          <w:p w14:paraId="3F33712F"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LOTE 1 CENTRO</w:t>
            </w:r>
          </w:p>
        </w:tc>
        <w:tc>
          <w:tcPr>
            <w:tcW w:w="1231" w:type="dxa"/>
            <w:vAlign w:val="center"/>
          </w:tcPr>
          <w:p w14:paraId="3389FD14"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Bogotá</w:t>
            </w:r>
          </w:p>
        </w:tc>
        <w:tc>
          <w:tcPr>
            <w:tcW w:w="1422" w:type="dxa"/>
            <w:vMerge w:val="restart"/>
            <w:vAlign w:val="center"/>
          </w:tcPr>
          <w:p w14:paraId="4FBEBC69" w14:textId="77777777" w:rsidR="006B7E1C" w:rsidRPr="00812396" w:rsidRDefault="006B7E1C" w:rsidP="006B7E1C">
            <w:pPr>
              <w:spacing w:after="0" w:line="240" w:lineRule="auto"/>
              <w:jc w:val="both"/>
              <w:rPr>
                <w:rFonts w:ascii="Arial" w:hAnsi="Arial" w:cs="Arial"/>
                <w:sz w:val="20"/>
                <w:szCs w:val="20"/>
              </w:rPr>
            </w:pPr>
            <w:r w:rsidRPr="78FBF381">
              <w:rPr>
                <w:rFonts w:ascii="Arial" w:hAnsi="Arial" w:cs="Arial"/>
                <w:sz w:val="20"/>
                <w:szCs w:val="20"/>
              </w:rPr>
              <w:t>Sedes adicionales en Bogotá o Madrid, Girardot, Melgar o Espinal, La Dorada, Puerto Salgar u Honda o Yopal.</w:t>
            </w:r>
          </w:p>
        </w:tc>
        <w:tc>
          <w:tcPr>
            <w:tcW w:w="1377" w:type="dxa"/>
            <w:vMerge w:val="restart"/>
            <w:vAlign w:val="center"/>
          </w:tcPr>
          <w:p w14:paraId="634EE14F"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Diez (10) puntos por cada sede adicional propia - máximo 4 sedes, o cinco (5) puntos si la sede adicional es tercerizada.</w:t>
            </w:r>
          </w:p>
        </w:tc>
        <w:tc>
          <w:tcPr>
            <w:tcW w:w="1552" w:type="dxa"/>
            <w:vMerge w:val="restart"/>
            <w:vAlign w:val="center"/>
          </w:tcPr>
          <w:p w14:paraId="64267361" w14:textId="77777777" w:rsidR="006B7E1C" w:rsidRPr="00812396" w:rsidRDefault="006B7E1C" w:rsidP="006B7E1C">
            <w:pPr>
              <w:spacing w:after="0" w:line="240" w:lineRule="auto"/>
              <w:jc w:val="center"/>
              <w:rPr>
                <w:rFonts w:ascii="Arial" w:hAnsi="Arial" w:cs="Arial"/>
                <w:b/>
                <w:sz w:val="20"/>
                <w:szCs w:val="20"/>
              </w:rPr>
            </w:pPr>
            <w:r w:rsidRPr="7FF01FE3">
              <w:rPr>
                <w:rFonts w:ascii="Arial" w:hAnsi="Arial" w:cs="Arial"/>
                <w:b/>
                <w:bCs/>
                <w:sz w:val="20"/>
                <w:szCs w:val="20"/>
              </w:rPr>
              <w:t>40</w:t>
            </w:r>
            <w:r w:rsidRPr="7FF01FE3">
              <w:rPr>
                <w:rFonts w:ascii="Arial" w:hAnsi="Arial" w:cs="Arial"/>
                <w:b/>
                <w:sz w:val="20"/>
                <w:szCs w:val="20"/>
              </w:rPr>
              <w:t xml:space="preserve"> PUNTOS</w:t>
            </w:r>
          </w:p>
        </w:tc>
        <w:tc>
          <w:tcPr>
            <w:tcW w:w="1147" w:type="dxa"/>
            <w:vMerge w:val="restart"/>
          </w:tcPr>
          <w:p w14:paraId="75803A1B" w14:textId="77777777" w:rsidR="006B7E1C" w:rsidRPr="7FF01FE3" w:rsidRDefault="006B7E1C" w:rsidP="006B7E1C">
            <w:pPr>
              <w:spacing w:after="0" w:line="240" w:lineRule="auto"/>
              <w:jc w:val="center"/>
              <w:rPr>
                <w:rFonts w:ascii="Arial" w:hAnsi="Arial" w:cs="Arial"/>
                <w:b/>
                <w:bCs/>
                <w:sz w:val="20"/>
                <w:szCs w:val="20"/>
              </w:rPr>
            </w:pPr>
          </w:p>
        </w:tc>
        <w:tc>
          <w:tcPr>
            <w:tcW w:w="1034" w:type="dxa"/>
            <w:vMerge w:val="restart"/>
          </w:tcPr>
          <w:p w14:paraId="3A5187FC" w14:textId="77777777" w:rsidR="006B7E1C" w:rsidRPr="7FF01FE3" w:rsidRDefault="006B7E1C" w:rsidP="006B7E1C">
            <w:pPr>
              <w:spacing w:after="0" w:line="240" w:lineRule="auto"/>
              <w:jc w:val="center"/>
              <w:rPr>
                <w:rFonts w:ascii="Arial" w:hAnsi="Arial" w:cs="Arial"/>
                <w:b/>
                <w:bCs/>
                <w:sz w:val="20"/>
                <w:szCs w:val="20"/>
              </w:rPr>
            </w:pPr>
          </w:p>
        </w:tc>
      </w:tr>
      <w:tr w:rsidR="006B7E1C" w:rsidRPr="00812396" w14:paraId="2AAB6FBB" w14:textId="64DAA922" w:rsidTr="006B7E1C">
        <w:trPr>
          <w:trHeight w:val="378"/>
        </w:trPr>
        <w:tc>
          <w:tcPr>
            <w:tcW w:w="1299" w:type="dxa"/>
            <w:vMerge/>
            <w:vAlign w:val="center"/>
          </w:tcPr>
          <w:p w14:paraId="5C49B3B2" w14:textId="77777777" w:rsidR="006B7E1C" w:rsidRPr="00812396" w:rsidRDefault="006B7E1C" w:rsidP="006B7E1C">
            <w:pPr>
              <w:spacing w:after="0" w:line="240" w:lineRule="auto"/>
              <w:jc w:val="both"/>
              <w:rPr>
                <w:rFonts w:ascii="Arial" w:hAnsi="Arial" w:cs="Arial"/>
              </w:rPr>
            </w:pPr>
          </w:p>
        </w:tc>
        <w:tc>
          <w:tcPr>
            <w:tcW w:w="1231" w:type="dxa"/>
            <w:vAlign w:val="center"/>
          </w:tcPr>
          <w:p w14:paraId="127F9F1D"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 xml:space="preserve">Una sede en Ibagué </w:t>
            </w:r>
          </w:p>
        </w:tc>
        <w:tc>
          <w:tcPr>
            <w:tcW w:w="1422" w:type="dxa"/>
            <w:vMerge/>
            <w:vAlign w:val="center"/>
          </w:tcPr>
          <w:p w14:paraId="4507E125" w14:textId="77777777" w:rsidR="006B7E1C" w:rsidRPr="00812396" w:rsidRDefault="006B7E1C" w:rsidP="006B7E1C">
            <w:pPr>
              <w:spacing w:after="0" w:line="240" w:lineRule="auto"/>
              <w:jc w:val="both"/>
              <w:rPr>
                <w:rFonts w:ascii="Arial" w:hAnsi="Arial" w:cs="Arial"/>
              </w:rPr>
            </w:pPr>
          </w:p>
        </w:tc>
        <w:tc>
          <w:tcPr>
            <w:tcW w:w="1377" w:type="dxa"/>
            <w:vMerge/>
            <w:vAlign w:val="center"/>
          </w:tcPr>
          <w:p w14:paraId="5A551877" w14:textId="77777777" w:rsidR="006B7E1C" w:rsidRPr="00812396" w:rsidRDefault="006B7E1C" w:rsidP="006B7E1C">
            <w:pPr>
              <w:spacing w:after="0" w:line="240" w:lineRule="auto"/>
              <w:jc w:val="both"/>
              <w:rPr>
                <w:rFonts w:ascii="Arial" w:hAnsi="Arial" w:cs="Arial"/>
              </w:rPr>
            </w:pPr>
          </w:p>
        </w:tc>
        <w:tc>
          <w:tcPr>
            <w:tcW w:w="1552" w:type="dxa"/>
            <w:vMerge/>
            <w:vAlign w:val="center"/>
          </w:tcPr>
          <w:p w14:paraId="0D9866C6" w14:textId="77777777" w:rsidR="006B7E1C" w:rsidRPr="00812396" w:rsidRDefault="006B7E1C" w:rsidP="006B7E1C">
            <w:pPr>
              <w:spacing w:after="0" w:line="240" w:lineRule="auto"/>
              <w:jc w:val="center"/>
              <w:rPr>
                <w:rFonts w:ascii="Arial" w:hAnsi="Arial" w:cs="Arial"/>
                <w:b/>
                <w:bCs/>
              </w:rPr>
            </w:pPr>
          </w:p>
        </w:tc>
        <w:tc>
          <w:tcPr>
            <w:tcW w:w="1147" w:type="dxa"/>
            <w:vMerge/>
          </w:tcPr>
          <w:p w14:paraId="27784E04" w14:textId="77777777" w:rsidR="006B7E1C" w:rsidRPr="00812396" w:rsidRDefault="006B7E1C" w:rsidP="006B7E1C">
            <w:pPr>
              <w:spacing w:after="0" w:line="240" w:lineRule="auto"/>
              <w:jc w:val="center"/>
              <w:rPr>
                <w:rFonts w:ascii="Arial" w:hAnsi="Arial" w:cs="Arial"/>
                <w:b/>
                <w:bCs/>
              </w:rPr>
            </w:pPr>
          </w:p>
        </w:tc>
        <w:tc>
          <w:tcPr>
            <w:tcW w:w="1034" w:type="dxa"/>
            <w:vMerge/>
          </w:tcPr>
          <w:p w14:paraId="33976E58" w14:textId="77777777" w:rsidR="006B7E1C" w:rsidRPr="00812396" w:rsidRDefault="006B7E1C" w:rsidP="006B7E1C">
            <w:pPr>
              <w:spacing w:after="0" w:line="240" w:lineRule="auto"/>
              <w:jc w:val="center"/>
              <w:rPr>
                <w:rFonts w:ascii="Arial" w:hAnsi="Arial" w:cs="Arial"/>
                <w:b/>
                <w:bCs/>
              </w:rPr>
            </w:pPr>
          </w:p>
        </w:tc>
      </w:tr>
      <w:tr w:rsidR="006B7E1C" w:rsidRPr="00812396" w14:paraId="33A92F8E" w14:textId="5370FC83" w:rsidTr="006B7E1C">
        <w:trPr>
          <w:trHeight w:val="1244"/>
        </w:trPr>
        <w:tc>
          <w:tcPr>
            <w:tcW w:w="1299" w:type="dxa"/>
            <w:vMerge w:val="restart"/>
            <w:vAlign w:val="center"/>
          </w:tcPr>
          <w:p w14:paraId="0DEA1C73"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 xml:space="preserve">LOTE 2 ANDINA </w:t>
            </w:r>
          </w:p>
        </w:tc>
        <w:tc>
          <w:tcPr>
            <w:tcW w:w="1231" w:type="dxa"/>
            <w:vAlign w:val="center"/>
          </w:tcPr>
          <w:p w14:paraId="69520E23"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Villavicencio</w:t>
            </w:r>
          </w:p>
        </w:tc>
        <w:tc>
          <w:tcPr>
            <w:tcW w:w="1422" w:type="dxa"/>
            <w:vAlign w:val="center"/>
          </w:tcPr>
          <w:p w14:paraId="0BF554EC"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adicional Villavicencio y una sede adicional en Leticia.</w:t>
            </w:r>
          </w:p>
        </w:tc>
        <w:tc>
          <w:tcPr>
            <w:tcW w:w="1377" w:type="dxa"/>
            <w:vAlign w:val="center"/>
          </w:tcPr>
          <w:p w14:paraId="5DC78D0B"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Diez (10) puntos por sede adicional propia - máximo 6 sedes o cinco (5) puntos si la sede adicional es tercerizada.</w:t>
            </w:r>
          </w:p>
        </w:tc>
        <w:tc>
          <w:tcPr>
            <w:tcW w:w="1552" w:type="dxa"/>
            <w:vAlign w:val="center"/>
          </w:tcPr>
          <w:p w14:paraId="4B7AB863" w14:textId="77777777" w:rsidR="006B7E1C" w:rsidRPr="00812396" w:rsidRDefault="006B7E1C" w:rsidP="006B7E1C">
            <w:pPr>
              <w:spacing w:after="0" w:line="240" w:lineRule="auto"/>
              <w:jc w:val="center"/>
              <w:rPr>
                <w:rFonts w:ascii="Arial" w:hAnsi="Arial" w:cs="Arial"/>
                <w:b/>
                <w:sz w:val="20"/>
                <w:szCs w:val="20"/>
              </w:rPr>
            </w:pPr>
            <w:r w:rsidRPr="7FF01FE3">
              <w:rPr>
                <w:rFonts w:ascii="Arial" w:hAnsi="Arial" w:cs="Arial"/>
                <w:b/>
                <w:bCs/>
                <w:sz w:val="20"/>
                <w:szCs w:val="20"/>
              </w:rPr>
              <w:t>70</w:t>
            </w:r>
            <w:r w:rsidRPr="7FF01FE3">
              <w:rPr>
                <w:rFonts w:ascii="Arial" w:hAnsi="Arial" w:cs="Arial"/>
                <w:b/>
                <w:sz w:val="20"/>
                <w:szCs w:val="20"/>
              </w:rPr>
              <w:t xml:space="preserve"> PUNTOS</w:t>
            </w:r>
          </w:p>
          <w:p w14:paraId="3E007C31" w14:textId="77777777" w:rsidR="006B7E1C" w:rsidRDefault="006B7E1C" w:rsidP="006B7E1C">
            <w:pPr>
              <w:spacing w:after="0" w:line="240" w:lineRule="auto"/>
              <w:jc w:val="center"/>
              <w:rPr>
                <w:rFonts w:ascii="Arial" w:hAnsi="Arial" w:cs="Arial"/>
                <w:b/>
                <w:sz w:val="20"/>
                <w:szCs w:val="20"/>
              </w:rPr>
            </w:pPr>
          </w:p>
        </w:tc>
        <w:tc>
          <w:tcPr>
            <w:tcW w:w="1147" w:type="dxa"/>
          </w:tcPr>
          <w:p w14:paraId="6B945C65" w14:textId="77777777" w:rsidR="006B7E1C" w:rsidRPr="7FF01FE3" w:rsidRDefault="006B7E1C" w:rsidP="006B7E1C">
            <w:pPr>
              <w:spacing w:after="0" w:line="240" w:lineRule="auto"/>
              <w:jc w:val="center"/>
              <w:rPr>
                <w:rFonts w:ascii="Arial" w:hAnsi="Arial" w:cs="Arial"/>
                <w:b/>
                <w:bCs/>
                <w:sz w:val="20"/>
                <w:szCs w:val="20"/>
              </w:rPr>
            </w:pPr>
          </w:p>
        </w:tc>
        <w:tc>
          <w:tcPr>
            <w:tcW w:w="1034" w:type="dxa"/>
          </w:tcPr>
          <w:p w14:paraId="3093FF90" w14:textId="77777777" w:rsidR="006B7E1C" w:rsidRPr="7FF01FE3" w:rsidRDefault="006B7E1C" w:rsidP="006B7E1C">
            <w:pPr>
              <w:spacing w:after="0" w:line="240" w:lineRule="auto"/>
              <w:jc w:val="center"/>
              <w:rPr>
                <w:rFonts w:ascii="Arial" w:hAnsi="Arial" w:cs="Arial"/>
                <w:b/>
                <w:bCs/>
                <w:sz w:val="20"/>
                <w:szCs w:val="20"/>
              </w:rPr>
            </w:pPr>
          </w:p>
        </w:tc>
      </w:tr>
      <w:tr w:rsidR="006B7E1C" w:rsidRPr="00812396" w14:paraId="0FB28081" w14:textId="38C00636" w:rsidTr="006B7E1C">
        <w:trPr>
          <w:trHeight w:val="803"/>
        </w:trPr>
        <w:tc>
          <w:tcPr>
            <w:tcW w:w="1299" w:type="dxa"/>
            <w:vMerge/>
            <w:vAlign w:val="center"/>
          </w:tcPr>
          <w:p w14:paraId="7C92268F" w14:textId="77777777" w:rsidR="006B7E1C" w:rsidRPr="00812396" w:rsidRDefault="006B7E1C" w:rsidP="006B7E1C">
            <w:pPr>
              <w:spacing w:after="0" w:line="240" w:lineRule="auto"/>
              <w:jc w:val="both"/>
              <w:rPr>
                <w:rFonts w:ascii="Arial" w:hAnsi="Arial" w:cs="Arial"/>
              </w:rPr>
            </w:pPr>
          </w:p>
        </w:tc>
        <w:tc>
          <w:tcPr>
            <w:tcW w:w="1231" w:type="dxa"/>
            <w:vAlign w:val="center"/>
          </w:tcPr>
          <w:p w14:paraId="0DDE4333"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Medellín</w:t>
            </w:r>
          </w:p>
        </w:tc>
        <w:tc>
          <w:tcPr>
            <w:tcW w:w="1422" w:type="dxa"/>
            <w:vAlign w:val="center"/>
          </w:tcPr>
          <w:p w14:paraId="22C4A9C3"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adicional en Rionegro.</w:t>
            </w:r>
          </w:p>
        </w:tc>
        <w:tc>
          <w:tcPr>
            <w:tcW w:w="1377" w:type="dxa"/>
            <w:vAlign w:val="center"/>
          </w:tcPr>
          <w:p w14:paraId="6DB15416"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Diez (10) puntos por sede adicional propia - máximo 1 sedes o cinco (5) puntos si la sede adicional es tercerizada.</w:t>
            </w:r>
          </w:p>
        </w:tc>
        <w:tc>
          <w:tcPr>
            <w:tcW w:w="1552" w:type="dxa"/>
            <w:vAlign w:val="center"/>
          </w:tcPr>
          <w:p w14:paraId="46F3BD50" w14:textId="77777777" w:rsidR="006B7E1C" w:rsidRPr="00812396" w:rsidRDefault="006B7E1C" w:rsidP="006B7E1C">
            <w:pPr>
              <w:spacing w:after="0" w:line="240" w:lineRule="auto"/>
              <w:jc w:val="center"/>
              <w:rPr>
                <w:rFonts w:ascii="Arial" w:hAnsi="Arial" w:cs="Arial"/>
                <w:b/>
                <w:bCs/>
              </w:rPr>
            </w:pPr>
            <w:r w:rsidRPr="00812396">
              <w:rPr>
                <w:rFonts w:ascii="Arial" w:hAnsi="Arial" w:cs="Arial"/>
                <w:b/>
                <w:bCs/>
              </w:rPr>
              <w:t>10 PUNTOS</w:t>
            </w:r>
          </w:p>
        </w:tc>
        <w:tc>
          <w:tcPr>
            <w:tcW w:w="1147" w:type="dxa"/>
          </w:tcPr>
          <w:p w14:paraId="429FB299" w14:textId="77777777" w:rsidR="006B7E1C" w:rsidRPr="00812396" w:rsidRDefault="006B7E1C" w:rsidP="006B7E1C">
            <w:pPr>
              <w:spacing w:after="0" w:line="240" w:lineRule="auto"/>
              <w:jc w:val="center"/>
              <w:rPr>
                <w:rFonts w:ascii="Arial" w:hAnsi="Arial" w:cs="Arial"/>
                <w:b/>
                <w:bCs/>
              </w:rPr>
            </w:pPr>
          </w:p>
        </w:tc>
        <w:tc>
          <w:tcPr>
            <w:tcW w:w="1034" w:type="dxa"/>
          </w:tcPr>
          <w:p w14:paraId="39BB29B9" w14:textId="77777777" w:rsidR="006B7E1C" w:rsidRPr="00812396" w:rsidRDefault="006B7E1C" w:rsidP="006B7E1C">
            <w:pPr>
              <w:spacing w:after="0" w:line="240" w:lineRule="auto"/>
              <w:jc w:val="center"/>
              <w:rPr>
                <w:rFonts w:ascii="Arial" w:hAnsi="Arial" w:cs="Arial"/>
                <w:b/>
                <w:bCs/>
              </w:rPr>
            </w:pPr>
          </w:p>
        </w:tc>
      </w:tr>
      <w:tr w:rsidR="006B7E1C" w:rsidRPr="00812396" w14:paraId="1BD916EA" w14:textId="5C3C6B75" w:rsidTr="006B7E1C">
        <w:trPr>
          <w:trHeight w:val="803"/>
        </w:trPr>
        <w:tc>
          <w:tcPr>
            <w:tcW w:w="1299" w:type="dxa"/>
            <w:vAlign w:val="center"/>
          </w:tcPr>
          <w:p w14:paraId="4DF8918E"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lastRenderedPageBreak/>
              <w:t>LOTE 3 OCCIDENTE</w:t>
            </w:r>
          </w:p>
        </w:tc>
        <w:tc>
          <w:tcPr>
            <w:tcW w:w="1231" w:type="dxa"/>
            <w:vAlign w:val="center"/>
          </w:tcPr>
          <w:p w14:paraId="53F4D35F"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Cali</w:t>
            </w:r>
          </w:p>
        </w:tc>
        <w:tc>
          <w:tcPr>
            <w:tcW w:w="1422" w:type="dxa"/>
            <w:vAlign w:val="center"/>
          </w:tcPr>
          <w:p w14:paraId="725DB4BB"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algún municipio del Valle del Cauca.</w:t>
            </w:r>
          </w:p>
        </w:tc>
        <w:tc>
          <w:tcPr>
            <w:tcW w:w="1377" w:type="dxa"/>
            <w:vAlign w:val="center"/>
          </w:tcPr>
          <w:p w14:paraId="0FEB663E"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Diez (10) puntos por sede adicional propia - máximo 2 sedes o cinco (5) puntos si la sede adicional es tercerizada.</w:t>
            </w:r>
          </w:p>
        </w:tc>
        <w:tc>
          <w:tcPr>
            <w:tcW w:w="1552" w:type="dxa"/>
            <w:vAlign w:val="center"/>
          </w:tcPr>
          <w:p w14:paraId="54BE1930" w14:textId="77777777" w:rsidR="006B7E1C" w:rsidRPr="00812396" w:rsidRDefault="006B7E1C" w:rsidP="006B7E1C">
            <w:pPr>
              <w:spacing w:after="0" w:line="240" w:lineRule="auto"/>
              <w:jc w:val="center"/>
              <w:rPr>
                <w:rFonts w:ascii="Arial" w:hAnsi="Arial" w:cs="Arial"/>
                <w:b/>
                <w:sz w:val="20"/>
                <w:szCs w:val="20"/>
              </w:rPr>
            </w:pPr>
            <w:r w:rsidRPr="7FF01FE3">
              <w:rPr>
                <w:rFonts w:ascii="Arial" w:hAnsi="Arial" w:cs="Arial"/>
                <w:b/>
                <w:bCs/>
                <w:sz w:val="20"/>
                <w:szCs w:val="20"/>
              </w:rPr>
              <w:t>20</w:t>
            </w:r>
            <w:r w:rsidRPr="7FF01FE3">
              <w:rPr>
                <w:rFonts w:ascii="Arial" w:hAnsi="Arial" w:cs="Arial"/>
                <w:b/>
                <w:sz w:val="20"/>
                <w:szCs w:val="20"/>
              </w:rPr>
              <w:t xml:space="preserve"> PUNTOS</w:t>
            </w:r>
          </w:p>
        </w:tc>
        <w:tc>
          <w:tcPr>
            <w:tcW w:w="1147" w:type="dxa"/>
          </w:tcPr>
          <w:p w14:paraId="4C8C95B9" w14:textId="77777777" w:rsidR="006B7E1C" w:rsidRPr="7FF01FE3" w:rsidRDefault="006B7E1C" w:rsidP="006B7E1C">
            <w:pPr>
              <w:spacing w:after="0" w:line="240" w:lineRule="auto"/>
              <w:jc w:val="center"/>
              <w:rPr>
                <w:rFonts w:ascii="Arial" w:hAnsi="Arial" w:cs="Arial"/>
                <w:b/>
                <w:bCs/>
                <w:sz w:val="20"/>
                <w:szCs w:val="20"/>
              </w:rPr>
            </w:pPr>
          </w:p>
        </w:tc>
        <w:tc>
          <w:tcPr>
            <w:tcW w:w="1034" w:type="dxa"/>
          </w:tcPr>
          <w:p w14:paraId="14F34BC3" w14:textId="77777777" w:rsidR="006B7E1C" w:rsidRPr="7FF01FE3" w:rsidRDefault="006B7E1C" w:rsidP="006B7E1C">
            <w:pPr>
              <w:spacing w:after="0" w:line="240" w:lineRule="auto"/>
              <w:jc w:val="center"/>
              <w:rPr>
                <w:rFonts w:ascii="Arial" w:hAnsi="Arial" w:cs="Arial"/>
                <w:b/>
                <w:bCs/>
                <w:sz w:val="20"/>
                <w:szCs w:val="20"/>
              </w:rPr>
            </w:pPr>
          </w:p>
        </w:tc>
      </w:tr>
      <w:tr w:rsidR="006B7E1C" w:rsidRPr="00812396" w14:paraId="0E020BE0" w14:textId="54AE2CAA" w:rsidTr="006B7E1C">
        <w:trPr>
          <w:trHeight w:val="70"/>
        </w:trPr>
        <w:tc>
          <w:tcPr>
            <w:tcW w:w="1299" w:type="dxa"/>
            <w:vAlign w:val="center"/>
          </w:tcPr>
          <w:p w14:paraId="7250C5A1"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LOTE 4 NORTE</w:t>
            </w:r>
          </w:p>
        </w:tc>
        <w:tc>
          <w:tcPr>
            <w:tcW w:w="1231" w:type="dxa"/>
            <w:vAlign w:val="center"/>
          </w:tcPr>
          <w:p w14:paraId="1FBA9B4A"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Una sede en Barranquilla</w:t>
            </w:r>
          </w:p>
        </w:tc>
        <w:tc>
          <w:tcPr>
            <w:tcW w:w="1422" w:type="dxa"/>
            <w:vAlign w:val="center"/>
          </w:tcPr>
          <w:p w14:paraId="54E42BA4"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Sede adicional en Barranquilla y una sede adicional en San Andrés.</w:t>
            </w:r>
          </w:p>
        </w:tc>
        <w:tc>
          <w:tcPr>
            <w:tcW w:w="1377" w:type="dxa"/>
            <w:vAlign w:val="center"/>
          </w:tcPr>
          <w:p w14:paraId="506B108A" w14:textId="77777777" w:rsidR="006B7E1C" w:rsidRPr="00812396" w:rsidRDefault="006B7E1C" w:rsidP="006B7E1C">
            <w:pPr>
              <w:spacing w:after="0" w:line="240" w:lineRule="auto"/>
              <w:jc w:val="both"/>
              <w:rPr>
                <w:rFonts w:ascii="Arial" w:hAnsi="Arial" w:cs="Arial"/>
                <w:sz w:val="20"/>
                <w:szCs w:val="20"/>
              </w:rPr>
            </w:pPr>
            <w:r w:rsidRPr="7FF01FE3">
              <w:rPr>
                <w:rFonts w:ascii="Arial" w:hAnsi="Arial" w:cs="Arial"/>
                <w:sz w:val="20"/>
                <w:szCs w:val="20"/>
              </w:rPr>
              <w:t>Diez (10) por sede adicional propia - máximo 2 sedes o cinco (5) puntos si la sede adicional es tercerizada.</w:t>
            </w:r>
          </w:p>
        </w:tc>
        <w:tc>
          <w:tcPr>
            <w:tcW w:w="1552" w:type="dxa"/>
            <w:vAlign w:val="center"/>
          </w:tcPr>
          <w:p w14:paraId="36664F6E" w14:textId="77777777" w:rsidR="006B7E1C" w:rsidRPr="00812396" w:rsidRDefault="006B7E1C" w:rsidP="006B7E1C">
            <w:pPr>
              <w:spacing w:after="0" w:line="240" w:lineRule="auto"/>
              <w:jc w:val="center"/>
              <w:rPr>
                <w:rFonts w:ascii="Arial" w:hAnsi="Arial" w:cs="Arial"/>
                <w:b/>
                <w:sz w:val="20"/>
                <w:szCs w:val="20"/>
              </w:rPr>
            </w:pPr>
            <w:r w:rsidRPr="7FF01FE3">
              <w:rPr>
                <w:rFonts w:ascii="Arial" w:hAnsi="Arial" w:cs="Arial"/>
                <w:b/>
                <w:bCs/>
                <w:sz w:val="20"/>
                <w:szCs w:val="20"/>
              </w:rPr>
              <w:t>20</w:t>
            </w:r>
            <w:r w:rsidRPr="7FF01FE3">
              <w:rPr>
                <w:rFonts w:ascii="Arial" w:hAnsi="Arial" w:cs="Arial"/>
                <w:b/>
                <w:sz w:val="20"/>
                <w:szCs w:val="20"/>
              </w:rPr>
              <w:t xml:space="preserve"> PUNTOS</w:t>
            </w:r>
          </w:p>
        </w:tc>
        <w:tc>
          <w:tcPr>
            <w:tcW w:w="1147" w:type="dxa"/>
          </w:tcPr>
          <w:p w14:paraId="0D6D68A1" w14:textId="77777777" w:rsidR="006B7E1C" w:rsidRPr="7FF01FE3" w:rsidRDefault="006B7E1C" w:rsidP="006B7E1C">
            <w:pPr>
              <w:spacing w:after="0" w:line="240" w:lineRule="auto"/>
              <w:jc w:val="center"/>
              <w:rPr>
                <w:rFonts w:ascii="Arial" w:hAnsi="Arial" w:cs="Arial"/>
                <w:b/>
                <w:bCs/>
                <w:sz w:val="20"/>
                <w:szCs w:val="20"/>
              </w:rPr>
            </w:pPr>
          </w:p>
        </w:tc>
        <w:tc>
          <w:tcPr>
            <w:tcW w:w="1034" w:type="dxa"/>
          </w:tcPr>
          <w:p w14:paraId="38F451C5" w14:textId="77777777" w:rsidR="006B7E1C" w:rsidRPr="7FF01FE3" w:rsidRDefault="006B7E1C" w:rsidP="006B7E1C">
            <w:pPr>
              <w:spacing w:after="0" w:line="240" w:lineRule="auto"/>
              <w:jc w:val="center"/>
              <w:rPr>
                <w:rFonts w:ascii="Arial" w:hAnsi="Arial" w:cs="Arial"/>
                <w:b/>
                <w:bCs/>
                <w:sz w:val="20"/>
                <w:szCs w:val="20"/>
              </w:rPr>
            </w:pPr>
          </w:p>
        </w:tc>
      </w:tr>
    </w:tbl>
    <w:p w14:paraId="7EF07996" w14:textId="77777777" w:rsidR="00D01609" w:rsidRDefault="00D01609" w:rsidP="00D01609">
      <w:pPr>
        <w:spacing w:after="0" w:line="240" w:lineRule="auto"/>
        <w:jc w:val="center"/>
        <w:rPr>
          <w:rFonts w:cstheme="minorHAnsi"/>
          <w:b/>
          <w:bCs/>
          <w:lang w:val="es-ES"/>
        </w:rPr>
      </w:pPr>
    </w:p>
    <w:p w14:paraId="5BF12748" w14:textId="7BF773E2" w:rsidR="00BD4C81" w:rsidRDefault="00BD4C81" w:rsidP="00BD4C81">
      <w:pPr>
        <w:rPr>
          <w:rFonts w:ascii="Arial" w:hAnsi="Arial" w:cs="Arial"/>
        </w:rPr>
      </w:pPr>
      <w:bookmarkStart w:id="2" w:name="_GoBack"/>
      <w:bookmarkEnd w:id="2"/>
    </w:p>
    <w:p w14:paraId="5F25A54D" w14:textId="3803F7D4" w:rsidR="00BD4C81" w:rsidRDefault="00BD4C81" w:rsidP="00BD4C81">
      <w:pPr>
        <w:rPr>
          <w:rFonts w:ascii="Arial" w:hAnsi="Arial" w:cs="Arial"/>
        </w:rPr>
      </w:pPr>
    </w:p>
    <w:p w14:paraId="0B473EE2" w14:textId="77777777" w:rsidR="00BD4C81" w:rsidRPr="00AE7756" w:rsidRDefault="00BD4C81" w:rsidP="00BD4C81">
      <w:pPr>
        <w:rPr>
          <w:rFonts w:ascii="Arial" w:hAnsi="Arial" w:cs="Arial"/>
        </w:rPr>
      </w:pPr>
    </w:p>
    <w:p w14:paraId="4D7CD0A5" w14:textId="77777777" w:rsidR="00BD4C81" w:rsidRPr="00597BB1" w:rsidRDefault="00BD4C81" w:rsidP="00BD4C81">
      <w:pPr>
        <w:rPr>
          <w:rFonts w:ascii="Arial" w:hAnsi="Arial" w:cs="Arial"/>
          <w:sz w:val="20"/>
          <w:szCs w:val="20"/>
        </w:rPr>
      </w:pPr>
      <w:r w:rsidRPr="00597BB1">
        <w:rPr>
          <w:rFonts w:ascii="Arial" w:hAnsi="Arial" w:cs="Arial"/>
          <w:sz w:val="20"/>
          <w:szCs w:val="20"/>
        </w:rPr>
        <w:t>_______________________________________</w:t>
      </w:r>
    </w:p>
    <w:p w14:paraId="485D1B77" w14:textId="77777777" w:rsidR="00BD4C81" w:rsidRPr="00E72BB6" w:rsidRDefault="00BD4C81" w:rsidP="00BD4C8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36F36FAF" w14:textId="77777777" w:rsidR="00BD4C81" w:rsidRDefault="00BD4C81" w:rsidP="00BD4C8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410630B" w14:textId="77777777" w:rsidR="00BD4C81" w:rsidRPr="0080487E" w:rsidRDefault="00BD4C81" w:rsidP="00BD4C81">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3B467FF" w14:textId="77777777" w:rsidR="00BD4C81" w:rsidRPr="00E72BB6" w:rsidRDefault="00BD4C81" w:rsidP="00BD4C81">
      <w:pPr>
        <w:autoSpaceDE w:val="0"/>
        <w:autoSpaceDN w:val="0"/>
        <w:adjustRightInd w:val="0"/>
        <w:spacing w:after="0" w:line="240" w:lineRule="auto"/>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6B069B05" w14:textId="77777777" w:rsidR="00BD4C81" w:rsidRDefault="00BD4C81" w:rsidP="00BD4C81">
      <w:pPr>
        <w:autoSpaceDE w:val="0"/>
        <w:autoSpaceDN w:val="0"/>
        <w:adjustRightInd w:val="0"/>
        <w:spacing w:after="0" w:line="240" w:lineRule="auto"/>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775F28B" w14:textId="77777777" w:rsidR="00BD4C81" w:rsidRPr="0080487E" w:rsidRDefault="00BD4C81" w:rsidP="00BD4C81">
      <w:pPr>
        <w:autoSpaceDE w:val="0"/>
        <w:autoSpaceDN w:val="0"/>
        <w:adjustRightInd w:val="0"/>
        <w:spacing w:after="0" w:line="240" w:lineRule="auto"/>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44BA0CBB" w14:textId="77777777" w:rsidR="002D6C6B" w:rsidRPr="009A6E7A" w:rsidRDefault="002D6C6B" w:rsidP="004A18CF">
      <w:pPr>
        <w:spacing w:after="0" w:line="240" w:lineRule="auto"/>
        <w:ind w:left="360"/>
        <w:rPr>
          <w:rFonts w:asciiTheme="majorHAnsi" w:hAnsiTheme="majorHAnsi" w:cstheme="majorHAnsi"/>
          <w:sz w:val="20"/>
          <w:szCs w:val="20"/>
        </w:rPr>
      </w:pPr>
    </w:p>
    <w:sectPr w:rsidR="002D6C6B" w:rsidRPr="009A6E7A"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FEFC6" w14:textId="77777777" w:rsidR="009F795A" w:rsidRDefault="009F795A">
      <w:r>
        <w:separator/>
      </w:r>
    </w:p>
  </w:endnote>
  <w:endnote w:type="continuationSeparator" w:id="0">
    <w:p w14:paraId="36F86C52" w14:textId="77777777" w:rsidR="009F795A" w:rsidRDefault="009F7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4B806" w14:textId="5FE7E8F1" w:rsidR="00E7046E" w:rsidRDefault="00E7046E">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6B7E1C" w:rsidRPr="006B7E1C">
      <w:rPr>
        <w:noProof/>
        <w:color w:val="131212" w:themeColor="text2" w:themeShade="BF"/>
        <w:sz w:val="24"/>
        <w:szCs w:val="24"/>
        <w:lang w:val="es-ES"/>
      </w:rPr>
      <w:t>36</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6B7E1C" w:rsidRPr="006B7E1C">
      <w:rPr>
        <w:noProof/>
        <w:color w:val="131212" w:themeColor="text2" w:themeShade="BF"/>
        <w:sz w:val="24"/>
        <w:szCs w:val="24"/>
        <w:lang w:val="es-ES"/>
      </w:rPr>
      <w:t>36</w:t>
    </w:r>
    <w:r>
      <w:rPr>
        <w:color w:val="131212" w:themeColor="text2" w:themeShade="BF"/>
        <w:sz w:val="24"/>
        <w:szCs w:val="24"/>
      </w:rPr>
      <w:fldChar w:fldCharType="end"/>
    </w:r>
  </w:p>
  <w:p w14:paraId="6D87E5E1" w14:textId="2E8CE5B2" w:rsidR="00E7046E" w:rsidRPr="00B928AD" w:rsidRDefault="00E7046E"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04A4A" w14:textId="77777777" w:rsidR="009F795A" w:rsidRDefault="009F795A">
      <w:r>
        <w:separator/>
      </w:r>
    </w:p>
  </w:footnote>
  <w:footnote w:type="continuationSeparator" w:id="0">
    <w:p w14:paraId="3F7FA000" w14:textId="77777777" w:rsidR="009F795A" w:rsidRDefault="009F795A">
      <w:r>
        <w:continuationSeparator/>
      </w:r>
    </w:p>
  </w:footnote>
  <w:footnote w:id="1">
    <w:p w14:paraId="143AC32A" w14:textId="77777777" w:rsidR="00E7046E" w:rsidRDefault="00E7046E"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70F7E" w14:textId="004B127E" w:rsidR="00E7046E" w:rsidRDefault="00E7046E">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E7046E" w:rsidRDefault="00E7046E"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E7046E" w:rsidRDefault="00E7046E"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E7046E" w:rsidRDefault="00E7046E"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E7046E" w:rsidRDefault="00E7046E"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AFAC" w14:textId="3F7FC307" w:rsidR="00E7046E" w:rsidRPr="00D46155" w:rsidRDefault="00E7046E" w:rsidP="00A63FB2">
    <w:pPr>
      <w:pStyle w:val="Encabezado"/>
      <w:spacing w:after="0"/>
      <w:jc w:val="center"/>
      <w:rPr>
        <w:b/>
      </w:rPr>
    </w:pPr>
    <w:bookmarkStart w:id="3" w:name="_Hlk101892695"/>
    <w:r w:rsidRPr="00D46155">
      <w:rPr>
        <w:b/>
      </w:rPr>
      <w:t>MINISTERIO DE DEFENSA NACIONAL</w:t>
    </w:r>
    <w:r>
      <w:rPr>
        <w:b/>
      </w:rPr>
      <w:t>-</w:t>
    </w:r>
  </w:p>
  <w:p w14:paraId="6E3E0CF5" w14:textId="2369AD20" w:rsidR="00E7046E" w:rsidRPr="00D46155" w:rsidRDefault="00E7046E" w:rsidP="00A63FB2">
    <w:pPr>
      <w:pStyle w:val="Encabezado"/>
      <w:spacing w:after="0"/>
      <w:jc w:val="center"/>
      <w:rPr>
        <w:b/>
      </w:rPr>
    </w:pPr>
    <w:r w:rsidRPr="00D46155">
      <w:rPr>
        <w:b/>
      </w:rPr>
      <w:t>COMANDO GENERAL DE LAS FUERZAS MILITARES</w:t>
    </w:r>
    <w:r>
      <w:rPr>
        <w:b/>
      </w:rPr>
      <w:t>-</w:t>
    </w:r>
  </w:p>
  <w:p w14:paraId="5D840B0A" w14:textId="28236657" w:rsidR="00E7046E" w:rsidRPr="00D46155" w:rsidRDefault="00E7046E" w:rsidP="00A63FB2">
    <w:pPr>
      <w:pStyle w:val="Encabezado"/>
      <w:spacing w:after="0"/>
      <w:jc w:val="center"/>
      <w:rPr>
        <w:b/>
      </w:rPr>
    </w:pPr>
    <w:r w:rsidRPr="00D46155">
      <w:rPr>
        <w:b/>
      </w:rPr>
      <w:t>DIRECCION GENERAL DE SANIDAD MILITAR</w:t>
    </w:r>
    <w:r>
      <w:rPr>
        <w:b/>
      </w:rPr>
      <w:t>-</w:t>
    </w:r>
  </w:p>
  <w:p w14:paraId="2DA8582C" w14:textId="46300D45" w:rsidR="00E7046E" w:rsidRPr="00D46155" w:rsidRDefault="00E7046E" w:rsidP="00A63FB2">
    <w:pPr>
      <w:pStyle w:val="Encabezado"/>
      <w:spacing w:after="0"/>
      <w:jc w:val="center"/>
      <w:rPr>
        <w:b/>
      </w:rPr>
    </w:pPr>
    <w:r w:rsidRPr="00D46155">
      <w:rPr>
        <w:b/>
      </w:rPr>
      <w:t xml:space="preserve">JEFATURA SALUD FUERZA </w:t>
    </w:r>
    <w:r w:rsidR="00B22531">
      <w:rPr>
        <w:b/>
      </w:rPr>
      <w:t>AEROESPACIAL COLOMBIANA</w:t>
    </w:r>
  </w:p>
  <w:bookmarkEnd w:id="3"/>
  <w:p w14:paraId="4FCA517C" w14:textId="60037B2E" w:rsidR="00E7046E" w:rsidRPr="00D46155" w:rsidRDefault="00E7046E" w:rsidP="00D46155">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7273B3"/>
    <w:multiLevelType w:val="hybridMultilevel"/>
    <w:tmpl w:val="82AC6428"/>
    <w:lvl w:ilvl="0" w:tplc="D4E857DA">
      <w:start w:val="1"/>
      <w:numFmt w:val="upp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152810"/>
    <w:multiLevelType w:val="multilevel"/>
    <w:tmpl w:val="395A90D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5950A4"/>
    <w:multiLevelType w:val="hybridMultilevel"/>
    <w:tmpl w:val="BA26D7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10"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F8E5B4A"/>
    <w:multiLevelType w:val="hybridMultilevel"/>
    <w:tmpl w:val="F11C494A"/>
    <w:lvl w:ilvl="0" w:tplc="0C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F23070"/>
    <w:multiLevelType w:val="multilevel"/>
    <w:tmpl w:val="14F2307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C25E5C"/>
    <w:multiLevelType w:val="multilevel"/>
    <w:tmpl w:val="20C25E5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1382504"/>
    <w:multiLevelType w:val="multilevel"/>
    <w:tmpl w:val="1AC2E920"/>
    <w:lvl w:ilvl="0">
      <w:start w:val="1"/>
      <w:numFmt w:val="low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60" w:hanging="360"/>
      </w:pPr>
      <w:rPr>
        <w:rFonts w:ascii="Arial" w:hAnsi="Arial" w:cs="Arial" w:hint="defaul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36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217C59B0"/>
    <w:multiLevelType w:val="hybridMultilevel"/>
    <w:tmpl w:val="E8FA7872"/>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2FC5961"/>
    <w:multiLevelType w:val="hybridMultilevel"/>
    <w:tmpl w:val="3EEA17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8E45A44"/>
    <w:multiLevelType w:val="hybridMultilevel"/>
    <w:tmpl w:val="49406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F50346"/>
    <w:multiLevelType w:val="hybridMultilevel"/>
    <w:tmpl w:val="752C9712"/>
    <w:lvl w:ilvl="0" w:tplc="5A46CCD6">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0F73F2C"/>
    <w:multiLevelType w:val="hybridMultilevel"/>
    <w:tmpl w:val="89D06020"/>
    <w:lvl w:ilvl="0" w:tplc="364C68CA">
      <w:numFmt w:val="bullet"/>
      <w:lvlText w:val=""/>
      <w:lvlJc w:val="left"/>
      <w:pPr>
        <w:ind w:left="1539" w:hanging="360"/>
      </w:pPr>
      <w:rPr>
        <w:rFonts w:ascii="Symbol" w:eastAsia="Symbol" w:hAnsi="Symbol" w:cs="Symbol" w:hint="default"/>
        <w:w w:val="100"/>
        <w:sz w:val="22"/>
        <w:szCs w:val="22"/>
        <w:lang w:val="es-ES" w:eastAsia="en-US" w:bidi="ar-SA"/>
      </w:rPr>
    </w:lvl>
    <w:lvl w:ilvl="1" w:tplc="ABC64914">
      <w:numFmt w:val="bullet"/>
      <w:lvlText w:val="•"/>
      <w:lvlJc w:val="left"/>
      <w:pPr>
        <w:ind w:left="2430" w:hanging="360"/>
      </w:pPr>
      <w:rPr>
        <w:rFonts w:hint="default"/>
        <w:lang w:val="es-ES" w:eastAsia="en-US" w:bidi="ar-SA"/>
      </w:rPr>
    </w:lvl>
    <w:lvl w:ilvl="2" w:tplc="14F09D22">
      <w:numFmt w:val="bullet"/>
      <w:lvlText w:val="•"/>
      <w:lvlJc w:val="left"/>
      <w:pPr>
        <w:ind w:left="3320" w:hanging="360"/>
      </w:pPr>
      <w:rPr>
        <w:rFonts w:hint="default"/>
        <w:lang w:val="es-ES" w:eastAsia="en-US" w:bidi="ar-SA"/>
      </w:rPr>
    </w:lvl>
    <w:lvl w:ilvl="3" w:tplc="C3D45974">
      <w:numFmt w:val="bullet"/>
      <w:lvlText w:val="•"/>
      <w:lvlJc w:val="left"/>
      <w:pPr>
        <w:ind w:left="4210" w:hanging="360"/>
      </w:pPr>
      <w:rPr>
        <w:rFonts w:hint="default"/>
        <w:lang w:val="es-ES" w:eastAsia="en-US" w:bidi="ar-SA"/>
      </w:rPr>
    </w:lvl>
    <w:lvl w:ilvl="4" w:tplc="184EDFD0">
      <w:numFmt w:val="bullet"/>
      <w:lvlText w:val="•"/>
      <w:lvlJc w:val="left"/>
      <w:pPr>
        <w:ind w:left="5100" w:hanging="360"/>
      </w:pPr>
      <w:rPr>
        <w:rFonts w:hint="default"/>
        <w:lang w:val="es-ES" w:eastAsia="en-US" w:bidi="ar-SA"/>
      </w:rPr>
    </w:lvl>
    <w:lvl w:ilvl="5" w:tplc="C12E737C">
      <w:numFmt w:val="bullet"/>
      <w:lvlText w:val="•"/>
      <w:lvlJc w:val="left"/>
      <w:pPr>
        <w:ind w:left="5990" w:hanging="360"/>
      </w:pPr>
      <w:rPr>
        <w:rFonts w:hint="default"/>
        <w:lang w:val="es-ES" w:eastAsia="en-US" w:bidi="ar-SA"/>
      </w:rPr>
    </w:lvl>
    <w:lvl w:ilvl="6" w:tplc="BB2066C6">
      <w:numFmt w:val="bullet"/>
      <w:lvlText w:val="•"/>
      <w:lvlJc w:val="left"/>
      <w:pPr>
        <w:ind w:left="6880" w:hanging="360"/>
      </w:pPr>
      <w:rPr>
        <w:rFonts w:hint="default"/>
        <w:lang w:val="es-ES" w:eastAsia="en-US" w:bidi="ar-SA"/>
      </w:rPr>
    </w:lvl>
    <w:lvl w:ilvl="7" w:tplc="28906992">
      <w:numFmt w:val="bullet"/>
      <w:lvlText w:val="•"/>
      <w:lvlJc w:val="left"/>
      <w:pPr>
        <w:ind w:left="7770" w:hanging="360"/>
      </w:pPr>
      <w:rPr>
        <w:rFonts w:hint="default"/>
        <w:lang w:val="es-ES" w:eastAsia="en-US" w:bidi="ar-SA"/>
      </w:rPr>
    </w:lvl>
    <w:lvl w:ilvl="8" w:tplc="957E98F8">
      <w:numFmt w:val="bullet"/>
      <w:lvlText w:val="•"/>
      <w:lvlJc w:val="left"/>
      <w:pPr>
        <w:ind w:left="8660" w:hanging="360"/>
      </w:pPr>
      <w:rPr>
        <w:rFonts w:hint="default"/>
        <w:lang w:val="es-ES" w:eastAsia="en-US" w:bidi="ar-SA"/>
      </w:rPr>
    </w:lvl>
  </w:abstractNum>
  <w:abstractNum w:abstractNumId="22" w15:restartNumberingAfterBreak="0">
    <w:nsid w:val="3282668E"/>
    <w:multiLevelType w:val="hybridMultilevel"/>
    <w:tmpl w:val="4A900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3B86140"/>
    <w:multiLevelType w:val="hybridMultilevel"/>
    <w:tmpl w:val="A4B8CE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28" w15:restartNumberingAfterBreak="0">
    <w:nsid w:val="3CC75C07"/>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9"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D63B41"/>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31" w15:restartNumberingAfterBreak="0">
    <w:nsid w:val="42EC1277"/>
    <w:multiLevelType w:val="hybridMultilevel"/>
    <w:tmpl w:val="B250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33" w15:restartNumberingAfterBreak="0">
    <w:nsid w:val="45743096"/>
    <w:multiLevelType w:val="hybridMultilevel"/>
    <w:tmpl w:val="50EA7F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45EC3220"/>
    <w:multiLevelType w:val="hybridMultilevel"/>
    <w:tmpl w:val="431295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8E07B53"/>
    <w:multiLevelType w:val="multilevel"/>
    <w:tmpl w:val="CD668048"/>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AD4F67"/>
    <w:multiLevelType w:val="hybridMultilevel"/>
    <w:tmpl w:val="F19A4CB2"/>
    <w:lvl w:ilvl="0" w:tplc="240A000F">
      <w:start w:val="1"/>
      <w:numFmt w:val="decimal"/>
      <w:lvlText w:val="%1."/>
      <w:lvlJc w:val="left"/>
      <w:pPr>
        <w:ind w:left="360"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38" w15:restartNumberingAfterBreak="0">
    <w:nsid w:val="4FE53790"/>
    <w:multiLevelType w:val="hybridMultilevel"/>
    <w:tmpl w:val="A1D86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47B332D"/>
    <w:multiLevelType w:val="hybridMultilevel"/>
    <w:tmpl w:val="1C426896"/>
    <w:lvl w:ilvl="0" w:tplc="C1927740">
      <w:start w:val="1"/>
      <w:numFmt w:val="decimal"/>
      <w:pStyle w:val="Sinespaciado"/>
      <w:lvlText w:val="%1."/>
      <w:lvlJc w:val="left"/>
      <w:pPr>
        <w:ind w:left="1211"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934" w:hanging="360"/>
      </w:pPr>
    </w:lvl>
    <w:lvl w:ilvl="2" w:tplc="080A001B" w:tentative="1">
      <w:start w:val="1"/>
      <w:numFmt w:val="lowerRoman"/>
      <w:lvlText w:val="%3."/>
      <w:lvlJc w:val="right"/>
      <w:pPr>
        <w:ind w:left="2654" w:hanging="180"/>
      </w:pPr>
    </w:lvl>
    <w:lvl w:ilvl="3" w:tplc="080A000F" w:tentative="1">
      <w:start w:val="1"/>
      <w:numFmt w:val="decimal"/>
      <w:lvlText w:val="%4."/>
      <w:lvlJc w:val="left"/>
      <w:pPr>
        <w:ind w:left="3374" w:hanging="360"/>
      </w:pPr>
    </w:lvl>
    <w:lvl w:ilvl="4" w:tplc="080A0019" w:tentative="1">
      <w:start w:val="1"/>
      <w:numFmt w:val="lowerLetter"/>
      <w:lvlText w:val="%5."/>
      <w:lvlJc w:val="left"/>
      <w:pPr>
        <w:ind w:left="4094" w:hanging="360"/>
      </w:pPr>
    </w:lvl>
    <w:lvl w:ilvl="5" w:tplc="080A001B" w:tentative="1">
      <w:start w:val="1"/>
      <w:numFmt w:val="lowerRoman"/>
      <w:lvlText w:val="%6."/>
      <w:lvlJc w:val="right"/>
      <w:pPr>
        <w:ind w:left="4814" w:hanging="180"/>
      </w:pPr>
    </w:lvl>
    <w:lvl w:ilvl="6" w:tplc="080A000F" w:tentative="1">
      <w:start w:val="1"/>
      <w:numFmt w:val="decimal"/>
      <w:lvlText w:val="%7."/>
      <w:lvlJc w:val="left"/>
      <w:pPr>
        <w:ind w:left="5534" w:hanging="360"/>
      </w:pPr>
    </w:lvl>
    <w:lvl w:ilvl="7" w:tplc="080A0019" w:tentative="1">
      <w:start w:val="1"/>
      <w:numFmt w:val="lowerLetter"/>
      <w:lvlText w:val="%8."/>
      <w:lvlJc w:val="left"/>
      <w:pPr>
        <w:ind w:left="6254" w:hanging="360"/>
      </w:pPr>
    </w:lvl>
    <w:lvl w:ilvl="8" w:tplc="080A001B" w:tentative="1">
      <w:start w:val="1"/>
      <w:numFmt w:val="lowerRoman"/>
      <w:lvlText w:val="%9."/>
      <w:lvlJc w:val="right"/>
      <w:pPr>
        <w:ind w:left="6974" w:hanging="180"/>
      </w:pPr>
    </w:lvl>
  </w:abstractNum>
  <w:abstractNum w:abstractNumId="40"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1B07590"/>
    <w:multiLevelType w:val="hybridMultilevel"/>
    <w:tmpl w:val="DF4CEBA2"/>
    <w:lvl w:ilvl="0" w:tplc="DD1AC74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4"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4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5836F3C"/>
    <w:multiLevelType w:val="hybridMultilevel"/>
    <w:tmpl w:val="69B246E2"/>
    <w:lvl w:ilvl="0" w:tplc="659CAE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48"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abstractNum w:abstractNumId="50" w15:restartNumberingAfterBreak="0">
    <w:nsid w:val="7D8523FB"/>
    <w:multiLevelType w:val="hybridMultilevel"/>
    <w:tmpl w:val="324A9C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7"/>
  </w:num>
  <w:num w:numId="2">
    <w:abstractNumId w:val="39"/>
  </w:num>
  <w:num w:numId="3">
    <w:abstractNumId w:val="45"/>
  </w:num>
  <w:num w:numId="4">
    <w:abstractNumId w:val="9"/>
  </w:num>
  <w:num w:numId="5">
    <w:abstractNumId w:val="29"/>
    <w:lvlOverride w:ilvl="0">
      <w:startOverride w:val="1"/>
    </w:lvlOverride>
  </w:num>
  <w:num w:numId="6">
    <w:abstractNumId w:val="29"/>
  </w:num>
  <w:num w:numId="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lvlOverride w:ilvl="2"/>
    <w:lvlOverride w:ilvl="3"/>
    <w:lvlOverride w:ilvl="4"/>
    <w:lvlOverride w:ilvl="5"/>
    <w:lvlOverride w:ilvl="6"/>
    <w:lvlOverride w:ilvl="7"/>
    <w:lvlOverride w:ilvl="8"/>
  </w:num>
  <w:num w:numId="14">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num>
  <w:num w:numId="18">
    <w:abstractNumId w:val="25"/>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13"/>
  </w:num>
  <w:num w:numId="22">
    <w:abstractNumId w:val="5"/>
  </w:num>
  <w:num w:numId="23">
    <w:abstractNumId w:val="28"/>
  </w:num>
  <w:num w:numId="24">
    <w:abstractNumId w:val="30"/>
  </w:num>
  <w:num w:numId="25">
    <w:abstractNumId w:val="17"/>
  </w:num>
  <w:num w:numId="26">
    <w:abstractNumId w:val="41"/>
  </w:num>
  <w:num w:numId="27">
    <w:abstractNumId w:val="26"/>
  </w:num>
  <w:num w:numId="28">
    <w:abstractNumId w:val="4"/>
  </w:num>
  <w:num w:numId="29">
    <w:abstractNumId w:val="7"/>
  </w:num>
  <w:num w:numId="30">
    <w:abstractNumId w:val="35"/>
  </w:num>
  <w:num w:numId="31">
    <w:abstractNumId w:val="50"/>
  </w:num>
  <w:num w:numId="32">
    <w:abstractNumId w:val="20"/>
  </w:num>
  <w:num w:numId="33">
    <w:abstractNumId w:val="33"/>
  </w:num>
  <w:num w:numId="34">
    <w:abstractNumId w:val="8"/>
  </w:num>
  <w:num w:numId="35">
    <w:abstractNumId w:val="36"/>
  </w:num>
  <w:num w:numId="36">
    <w:abstractNumId w:val="18"/>
  </w:num>
  <w:num w:numId="37">
    <w:abstractNumId w:val="21"/>
  </w:num>
  <w:num w:numId="38">
    <w:abstractNumId w:val="15"/>
  </w:num>
  <w:num w:numId="39">
    <w:abstractNumId w:val="12"/>
  </w:num>
  <w:num w:numId="40">
    <w:abstractNumId w:val="16"/>
  </w:num>
  <w:num w:numId="41">
    <w:abstractNumId w:val="23"/>
  </w:num>
  <w:num w:numId="42">
    <w:abstractNumId w:val="46"/>
  </w:num>
  <w:num w:numId="43">
    <w:abstractNumId w:val="34"/>
  </w:num>
  <w:num w:numId="44">
    <w:abstractNumId w:val="19"/>
  </w:num>
  <w:num w:numId="45">
    <w:abstractNumId w:val="6"/>
  </w:num>
  <w:num w:numId="46">
    <w:abstractNumId w:val="11"/>
  </w:num>
  <w:num w:numId="47">
    <w:abstractNumId w:val="38"/>
  </w:num>
  <w:num w:numId="48">
    <w:abstractNumId w:val="31"/>
  </w:num>
  <w:num w:numId="49">
    <w:abstractNumId w:val="22"/>
  </w:num>
  <w:num w:numId="50">
    <w:abstractNumId w:val="4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pt-BR" w:vendorID="64" w:dllVersion="131078" w:nlCheck="1" w:checkStyle="0"/>
  <w:activeWritingStyle w:appName="MSWord" w:lang="es-ES_tradnl" w:vendorID="64" w:dllVersion="131078" w:nlCheck="1" w:checkStyle="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16DD"/>
    <w:rsid w:val="00013094"/>
    <w:rsid w:val="00013E5E"/>
    <w:rsid w:val="00014114"/>
    <w:rsid w:val="000141EB"/>
    <w:rsid w:val="00014277"/>
    <w:rsid w:val="0001431F"/>
    <w:rsid w:val="000145B7"/>
    <w:rsid w:val="00014768"/>
    <w:rsid w:val="00014B8F"/>
    <w:rsid w:val="00014EE8"/>
    <w:rsid w:val="00015216"/>
    <w:rsid w:val="000152F8"/>
    <w:rsid w:val="00015765"/>
    <w:rsid w:val="00015A6D"/>
    <w:rsid w:val="00015EDA"/>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27"/>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CC5"/>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7EB"/>
    <w:rsid w:val="000A4B03"/>
    <w:rsid w:val="000A4FBE"/>
    <w:rsid w:val="000A5530"/>
    <w:rsid w:val="000A6481"/>
    <w:rsid w:val="000A77F4"/>
    <w:rsid w:val="000A780E"/>
    <w:rsid w:val="000A7BFA"/>
    <w:rsid w:val="000B07D2"/>
    <w:rsid w:val="000B13F6"/>
    <w:rsid w:val="000B1E00"/>
    <w:rsid w:val="000B1F6A"/>
    <w:rsid w:val="000B21F3"/>
    <w:rsid w:val="000B23A2"/>
    <w:rsid w:val="000B23A6"/>
    <w:rsid w:val="000B24A7"/>
    <w:rsid w:val="000B40F0"/>
    <w:rsid w:val="000B4574"/>
    <w:rsid w:val="000B4A7A"/>
    <w:rsid w:val="000B5117"/>
    <w:rsid w:val="000B5154"/>
    <w:rsid w:val="000B5341"/>
    <w:rsid w:val="000B58B3"/>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1C5E"/>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6AB"/>
    <w:rsid w:val="00127E0C"/>
    <w:rsid w:val="001300F5"/>
    <w:rsid w:val="001307C5"/>
    <w:rsid w:val="001309D6"/>
    <w:rsid w:val="00131EFB"/>
    <w:rsid w:val="0013212D"/>
    <w:rsid w:val="0013216A"/>
    <w:rsid w:val="001322DA"/>
    <w:rsid w:val="00132478"/>
    <w:rsid w:val="0013251B"/>
    <w:rsid w:val="00132734"/>
    <w:rsid w:val="00132917"/>
    <w:rsid w:val="001338FC"/>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2F57"/>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57C"/>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13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1E"/>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3B0"/>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44"/>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5AC7"/>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C7C90"/>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6C6B"/>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89D"/>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357"/>
    <w:rsid w:val="003208FB"/>
    <w:rsid w:val="00320ADC"/>
    <w:rsid w:val="00320D38"/>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459"/>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240"/>
    <w:rsid w:val="00377AC9"/>
    <w:rsid w:val="0038081F"/>
    <w:rsid w:val="0038157B"/>
    <w:rsid w:val="0038191F"/>
    <w:rsid w:val="003819B9"/>
    <w:rsid w:val="00382225"/>
    <w:rsid w:val="00382F61"/>
    <w:rsid w:val="00383CCD"/>
    <w:rsid w:val="00383D50"/>
    <w:rsid w:val="00383D5C"/>
    <w:rsid w:val="00383EF1"/>
    <w:rsid w:val="00384C15"/>
    <w:rsid w:val="00384E11"/>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37F"/>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20"/>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4F8"/>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201"/>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0E2E"/>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4C2"/>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88D"/>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8CF"/>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B41"/>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E24"/>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0F16"/>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1C8"/>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A15"/>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15BD"/>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5F74BC"/>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6FD0"/>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81D"/>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3CB"/>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8DD"/>
    <w:rsid w:val="006B4A68"/>
    <w:rsid w:val="006B4D1D"/>
    <w:rsid w:val="006B4EFE"/>
    <w:rsid w:val="006B50F9"/>
    <w:rsid w:val="006B512D"/>
    <w:rsid w:val="006B52E0"/>
    <w:rsid w:val="006B605D"/>
    <w:rsid w:val="006B618D"/>
    <w:rsid w:val="006B64A8"/>
    <w:rsid w:val="006B68A1"/>
    <w:rsid w:val="006B6D56"/>
    <w:rsid w:val="006B6F9D"/>
    <w:rsid w:val="006B7461"/>
    <w:rsid w:val="006B7E1C"/>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0D2"/>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D7C1F"/>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7BA"/>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3AF"/>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AE9"/>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955"/>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09AB"/>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3A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6F0"/>
    <w:rsid w:val="00854C00"/>
    <w:rsid w:val="00855095"/>
    <w:rsid w:val="00855A53"/>
    <w:rsid w:val="00855D31"/>
    <w:rsid w:val="00855E4B"/>
    <w:rsid w:val="00856284"/>
    <w:rsid w:val="00856AF5"/>
    <w:rsid w:val="00860229"/>
    <w:rsid w:val="00860313"/>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093"/>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8F8"/>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4ED"/>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6E7A"/>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918"/>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7E4"/>
    <w:rsid w:val="009F5928"/>
    <w:rsid w:val="009F5E3E"/>
    <w:rsid w:val="009F633B"/>
    <w:rsid w:val="009F67A8"/>
    <w:rsid w:val="009F6EBC"/>
    <w:rsid w:val="009F73CF"/>
    <w:rsid w:val="009F7602"/>
    <w:rsid w:val="009F76A8"/>
    <w:rsid w:val="009F795A"/>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0478"/>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3C"/>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C0"/>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D0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531"/>
    <w:rsid w:val="00B22754"/>
    <w:rsid w:val="00B22945"/>
    <w:rsid w:val="00B22AE4"/>
    <w:rsid w:val="00B23056"/>
    <w:rsid w:val="00B23277"/>
    <w:rsid w:val="00B232B4"/>
    <w:rsid w:val="00B239C1"/>
    <w:rsid w:val="00B23D81"/>
    <w:rsid w:val="00B23DB0"/>
    <w:rsid w:val="00B23EEC"/>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3D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372"/>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C81"/>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B68"/>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0C6"/>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C7E6C"/>
    <w:rsid w:val="00CD0C4D"/>
    <w:rsid w:val="00CD0C88"/>
    <w:rsid w:val="00CD1382"/>
    <w:rsid w:val="00CD14BB"/>
    <w:rsid w:val="00CD1AD0"/>
    <w:rsid w:val="00CD1B72"/>
    <w:rsid w:val="00CD1CCE"/>
    <w:rsid w:val="00CD24AB"/>
    <w:rsid w:val="00CD2676"/>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609"/>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0A8"/>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621"/>
    <w:rsid w:val="00D33F04"/>
    <w:rsid w:val="00D3401D"/>
    <w:rsid w:val="00D347C4"/>
    <w:rsid w:val="00D34EBD"/>
    <w:rsid w:val="00D3781E"/>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7F5"/>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7CA"/>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19"/>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EF4"/>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D84"/>
    <w:rsid w:val="00E63FFE"/>
    <w:rsid w:val="00E643C6"/>
    <w:rsid w:val="00E64525"/>
    <w:rsid w:val="00E6490A"/>
    <w:rsid w:val="00E65495"/>
    <w:rsid w:val="00E655A2"/>
    <w:rsid w:val="00E66E16"/>
    <w:rsid w:val="00E67C95"/>
    <w:rsid w:val="00E67F13"/>
    <w:rsid w:val="00E7046E"/>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242"/>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29"/>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0A4"/>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38B"/>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049"/>
    <w:rsid w:val="00F74163"/>
    <w:rsid w:val="00F751B0"/>
    <w:rsid w:val="00F75269"/>
    <w:rsid w:val="00F7598F"/>
    <w:rsid w:val="00F75CC5"/>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0DFA"/>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encabezado,AL Encabezado,Encabezado AL"/>
    <w:basedOn w:val="Normal"/>
    <w:link w:val="EncabezadoCar"/>
    <w:uiPriority w:val="99"/>
    <w:rsid w:val="00A67B8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ändrad Car Car Car Car Car Car,ändrad Car Car Car Car"/>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ändrad Car Car Car Car Car Car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
    <w:link w:val="Char2"/>
    <w:uiPriority w:val="99"/>
    <w:qFormat/>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table" w:customStyle="1" w:styleId="Tablaconcuadrcula3">
    <w:name w:val="Tabla con cuadrícula3"/>
    <w:basedOn w:val="Tablanormal"/>
    <w:next w:val="Tablaconcuadrcula"/>
    <w:uiPriority w:val="59"/>
    <w:rsid w:val="000B23A6"/>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B23A6"/>
    <w:rPr>
      <w:color w:val="605E5C"/>
      <w:shd w:val="clear" w:color="auto" w:fill="E1DFDD"/>
    </w:rPr>
  </w:style>
  <w:style w:type="paragraph" w:customStyle="1" w:styleId="xmsonospacing">
    <w:name w:val="x_msonospacing"/>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0B23A6"/>
  </w:style>
  <w:style w:type="character" w:customStyle="1" w:styleId="markedcontent">
    <w:name w:val="markedcontent"/>
    <w:basedOn w:val="Fuentedeprrafopredeter"/>
    <w:rsid w:val="000B23A6"/>
  </w:style>
  <w:style w:type="table" w:styleId="Cuadrculadetablaclara">
    <w:name w:val="Grid Table Light"/>
    <w:basedOn w:val="Tablanormal"/>
    <w:uiPriority w:val="40"/>
    <w:rsid w:val="000B23A6"/>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0B23A6"/>
    <w:pPr>
      <w:spacing w:before="100" w:beforeAutospacing="1" w:after="100" w:afterAutospacing="1" w:line="240" w:lineRule="auto"/>
    </w:pPr>
    <w:rPr>
      <w:rFonts w:ascii="Calibri" w:eastAsia="Times New Roman" w:hAnsi="Calibri" w:cs="Calibri"/>
      <w:color w:val="000000"/>
      <w:lang w:eastAsia="es-CO"/>
    </w:rPr>
  </w:style>
  <w:style w:type="character" w:customStyle="1" w:styleId="Ninguno">
    <w:name w:val="Ninguno"/>
    <w:rsid w:val="000B23A6"/>
  </w:style>
  <w:style w:type="paragraph" w:customStyle="1" w:styleId="Char2">
    <w:name w:val="Char2"/>
    <w:basedOn w:val="Normal"/>
    <w:link w:val="Refdenotaalpie"/>
    <w:uiPriority w:val="99"/>
    <w:rsid w:val="000B23A6"/>
    <w:pPr>
      <w:autoSpaceDE w:val="0"/>
      <w:autoSpaceDN w:val="0"/>
      <w:spacing w:line="240" w:lineRule="exact"/>
    </w:pPr>
    <w:rPr>
      <w:rFonts w:ascii="Times New Roman" w:eastAsia="Calibri" w:hAnsi="Times New Roman" w:cs="Times New Roman"/>
      <w:sz w:val="24"/>
      <w:szCs w:val="24"/>
      <w:vertAlign w:val="superscript"/>
      <w:lang w:val="es-ES" w:eastAsia="es-ES"/>
    </w:rPr>
  </w:style>
  <w:style w:type="character" w:customStyle="1" w:styleId="Mencinsinresolver3">
    <w:name w:val="Mención sin resolver3"/>
    <w:basedOn w:val="Fuentedeprrafopredeter"/>
    <w:uiPriority w:val="99"/>
    <w:semiHidden/>
    <w:unhideWhenUsed/>
    <w:rsid w:val="000B23A6"/>
    <w:rPr>
      <w:color w:val="605E5C"/>
      <w:shd w:val="clear" w:color="auto" w:fill="E1DFDD"/>
    </w:rPr>
  </w:style>
  <w:style w:type="table" w:customStyle="1" w:styleId="TableNormal1">
    <w:name w:val="Table Normal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m15">
    <w:name w:val="cm15"/>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
    <w:name w:val="1 / 1.1 / 1.1.11"/>
    <w:basedOn w:val="Sinlista"/>
    <w:next w:val="111111"/>
    <w:semiHidden/>
    <w:unhideWhenUsed/>
    <w:rsid w:val="000B23A6"/>
  </w:style>
  <w:style w:type="numbering" w:customStyle="1" w:styleId="WWNum431">
    <w:name w:val="WWNum431"/>
    <w:rsid w:val="000B23A6"/>
  </w:style>
  <w:style w:type="numbering" w:styleId="111111">
    <w:name w:val="Outline List 2"/>
    <w:basedOn w:val="Sinlista"/>
    <w:uiPriority w:val="99"/>
    <w:semiHidden/>
    <w:unhideWhenUsed/>
    <w:rsid w:val="000B23A6"/>
  </w:style>
  <w:style w:type="paragraph" w:customStyle="1" w:styleId="xl48">
    <w:name w:val="xl48"/>
    <w:basedOn w:val="Normal"/>
    <w:rsid w:val="000B23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5">
    <w:name w:val="xl575"/>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7">
    <w:name w:val="xl57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2">
    <w:name w:val="xl582"/>
    <w:basedOn w:val="Normal"/>
    <w:rsid w:val="000B23A6"/>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3">
    <w:name w:val="xl583"/>
    <w:basedOn w:val="Normal"/>
    <w:rsid w:val="000B23A6"/>
    <w:pPr>
      <w:pBdr>
        <w:top w:val="single" w:sz="4" w:space="0" w:color="000000"/>
        <w:left w:val="single" w:sz="4" w:space="0" w:color="000000"/>
        <w:bottom w:val="single" w:sz="4" w:space="0" w:color="000000"/>
        <w:right w:val="single" w:sz="4" w:space="0" w:color="000000"/>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5">
    <w:name w:val="xl585"/>
    <w:basedOn w:val="Normal"/>
    <w:rsid w:val="000B23A6"/>
    <w:pPr>
      <w:pBdr>
        <w:top w:val="single" w:sz="4" w:space="0" w:color="000000"/>
        <w:left w:val="single" w:sz="4" w:space="0" w:color="000000"/>
        <w:bottom w:val="single" w:sz="4" w:space="0" w:color="000000"/>
        <w:right w:val="single" w:sz="4" w:space="0" w:color="000000"/>
      </w:pBdr>
      <w:shd w:val="clear" w:color="000000" w:fill="2CA9B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7">
    <w:name w:val="xl58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9">
    <w:name w:val="xl589"/>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94">
    <w:name w:val="xl594"/>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5">
    <w:name w:val="xl595"/>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6">
    <w:name w:val="xl596"/>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7">
    <w:name w:val="xl597"/>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600">
    <w:name w:val="xl600"/>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1">
    <w:name w:val="xl601"/>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2">
    <w:name w:val="xl602"/>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6">
    <w:name w:val="xl606"/>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7">
    <w:name w:val="xl607"/>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8">
    <w:name w:val="xl608"/>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5">
    <w:name w:val="xl635"/>
    <w:basedOn w:val="Normal"/>
    <w:rsid w:val="000B23A6"/>
    <w:pPr>
      <w:pBdr>
        <w:top w:val="single" w:sz="4" w:space="0" w:color="000000"/>
        <w:left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6">
    <w:name w:val="xl636"/>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50">
    <w:name w:val="xl75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8">
    <w:name w:val="xl758"/>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60">
    <w:name w:val="xl76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7">
    <w:name w:val="xl787"/>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89">
    <w:name w:val="xl789"/>
    <w:basedOn w:val="Normal"/>
    <w:rsid w:val="000B23A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6">
    <w:name w:val="xl836"/>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7">
    <w:name w:val="xl837"/>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2">
    <w:name w:val="xl59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7">
    <w:name w:val="xl637"/>
    <w:basedOn w:val="Normal"/>
    <w:rsid w:val="000B23A6"/>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7">
    <w:name w:val="xl757"/>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9">
    <w:name w:val="xl759"/>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782">
    <w:name w:val="xl78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5">
    <w:name w:val="xl785"/>
    <w:basedOn w:val="Normal"/>
    <w:rsid w:val="000B23A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3">
    <w:name w:val="xl603"/>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1">
    <w:name w:val="xl951"/>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7">
    <w:name w:val="xl957"/>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8">
    <w:name w:val="xl958"/>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9">
    <w:name w:val="xl959"/>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0">
    <w:name w:val="xl960"/>
    <w:basedOn w:val="Normal"/>
    <w:rsid w:val="000B23A6"/>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1">
    <w:name w:val="xl961"/>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2">
    <w:name w:val="xl962"/>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3">
    <w:name w:val="xl963"/>
    <w:basedOn w:val="Normal"/>
    <w:rsid w:val="000B23A6"/>
    <w:pPr>
      <w:spacing w:before="100" w:beforeAutospacing="1" w:after="100" w:afterAutospacing="1" w:line="240" w:lineRule="auto"/>
    </w:pPr>
    <w:rPr>
      <w:rFonts w:ascii="Arial" w:eastAsia="Times New Roman" w:hAnsi="Arial" w:cs="Arial"/>
      <w:color w:val="000000"/>
      <w:sz w:val="13"/>
      <w:szCs w:val="13"/>
      <w:lang w:eastAsia="es-CO"/>
    </w:rPr>
  </w:style>
  <w:style w:type="paragraph" w:customStyle="1" w:styleId="xl964">
    <w:name w:val="xl964"/>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table" w:styleId="Tabladecuadrcula2">
    <w:name w:val="Grid Table 2"/>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2" w:space="0" w:color="797070" w:themeColor="text1" w:themeTint="99"/>
        <w:bottom w:val="single" w:sz="2" w:space="0" w:color="797070" w:themeColor="text1" w:themeTint="99"/>
        <w:insideH w:val="single" w:sz="2" w:space="0" w:color="797070" w:themeColor="text1" w:themeTint="99"/>
        <w:insideV w:val="single" w:sz="2" w:space="0" w:color="797070" w:themeColor="text1" w:themeTint="99"/>
      </w:tblBorders>
    </w:tblPr>
    <w:tblStylePr w:type="firstRow">
      <w:rPr>
        <w:b/>
        <w:bCs/>
      </w:rPr>
      <w:tblPr/>
      <w:tcPr>
        <w:tcBorders>
          <w:top w:val="nil"/>
          <w:bottom w:val="single" w:sz="12" w:space="0" w:color="797070" w:themeColor="text1" w:themeTint="99"/>
          <w:insideH w:val="nil"/>
          <w:insideV w:val="nil"/>
        </w:tcBorders>
        <w:shd w:val="clear" w:color="auto" w:fill="FFFFFF" w:themeFill="background1"/>
      </w:tcPr>
    </w:tblStylePr>
    <w:tblStylePr w:type="lastRow">
      <w:rPr>
        <w:b/>
        <w:bCs/>
      </w:rPr>
      <w:tblPr/>
      <w:tcPr>
        <w:tcBorders>
          <w:top w:val="double" w:sz="2" w:space="0" w:color="79707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delista2">
    <w:name w:val="List Table 2"/>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797070" w:themeColor="text1" w:themeTint="99"/>
        <w:bottom w:val="single" w:sz="4" w:space="0" w:color="797070" w:themeColor="text1" w:themeTint="99"/>
        <w:insideH w:val="single" w:sz="4" w:space="0" w:color="79707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styleId="Subttulo">
    <w:name w:val="Subtitle"/>
    <w:basedOn w:val="Normal"/>
    <w:next w:val="Normal"/>
    <w:link w:val="SubttuloCar"/>
    <w:uiPriority w:val="11"/>
    <w:qFormat/>
    <w:rsid w:val="000B23A6"/>
    <w:pPr>
      <w:numPr>
        <w:ilvl w:val="1"/>
      </w:numPr>
      <w:spacing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0B23A6"/>
    <w:rPr>
      <w:rFonts w:asciiTheme="majorHAnsi" w:eastAsiaTheme="majorEastAsia" w:hAnsiTheme="majorHAnsi" w:cstheme="majorBidi"/>
      <w:sz w:val="22"/>
      <w:szCs w:val="22"/>
      <w:lang w:val="es-CO" w:eastAsia="es-CO"/>
    </w:rPr>
  </w:style>
  <w:style w:type="paragraph" w:styleId="Citadestacada">
    <w:name w:val="Intense Quote"/>
    <w:basedOn w:val="Normal"/>
    <w:next w:val="Normal"/>
    <w:link w:val="CitadestacadaCar"/>
    <w:uiPriority w:val="30"/>
    <w:qFormat/>
    <w:rsid w:val="000B23A6"/>
    <w:pPr>
      <w:spacing w:before="120" w:line="300" w:lineRule="auto"/>
      <w:ind w:left="576" w:right="576"/>
      <w:jc w:val="center"/>
    </w:pPr>
    <w:rPr>
      <w:rFonts w:asciiTheme="majorHAnsi" w:eastAsiaTheme="majorEastAsia" w:hAnsiTheme="majorHAnsi" w:cstheme="majorBidi"/>
      <w:color w:val="1A1818" w:themeColor="accent1"/>
      <w:sz w:val="24"/>
      <w:szCs w:val="24"/>
      <w:lang w:eastAsia="es-CO"/>
    </w:rPr>
  </w:style>
  <w:style w:type="character" w:customStyle="1" w:styleId="CitadestacadaCar">
    <w:name w:val="Cita destacada Car"/>
    <w:basedOn w:val="Fuentedeprrafopredeter"/>
    <w:link w:val="Citadestacada"/>
    <w:uiPriority w:val="30"/>
    <w:rsid w:val="000B23A6"/>
    <w:rPr>
      <w:rFonts w:asciiTheme="majorHAnsi" w:eastAsiaTheme="majorEastAsia" w:hAnsiTheme="majorHAnsi" w:cstheme="majorBidi"/>
      <w:color w:val="1A1818" w:themeColor="accent1"/>
      <w:lang w:val="es-CO" w:eastAsia="es-CO"/>
    </w:rPr>
  </w:style>
  <w:style w:type="character" w:styleId="nfasissutil">
    <w:name w:val="Subtle Emphasis"/>
    <w:basedOn w:val="Fuentedeprrafopredeter"/>
    <w:uiPriority w:val="19"/>
    <w:qFormat/>
    <w:rsid w:val="000B23A6"/>
    <w:rPr>
      <w:i/>
      <w:iCs/>
      <w:color w:val="554F4F" w:themeColor="text1" w:themeTint="BF"/>
    </w:rPr>
  </w:style>
  <w:style w:type="character" w:styleId="nfasisintenso">
    <w:name w:val="Intense Emphasis"/>
    <w:basedOn w:val="Fuentedeprrafopredeter"/>
    <w:uiPriority w:val="21"/>
    <w:qFormat/>
    <w:rsid w:val="000B23A6"/>
    <w:rPr>
      <w:b w:val="0"/>
      <w:bCs w:val="0"/>
      <w:i/>
      <w:iCs/>
      <w:color w:val="1A1818" w:themeColor="accent1"/>
    </w:rPr>
  </w:style>
  <w:style w:type="character" w:styleId="Referenciasutil">
    <w:name w:val="Subtle Reference"/>
    <w:basedOn w:val="Fuentedeprrafopredeter"/>
    <w:uiPriority w:val="31"/>
    <w:qFormat/>
    <w:rsid w:val="000B23A6"/>
    <w:rPr>
      <w:smallCaps/>
      <w:color w:val="554F4F" w:themeColor="text1" w:themeTint="BF"/>
      <w:u w:val="single" w:color="908686" w:themeColor="text1" w:themeTint="80"/>
    </w:rPr>
  </w:style>
  <w:style w:type="character" w:styleId="Referenciaintensa">
    <w:name w:val="Intense Reference"/>
    <w:basedOn w:val="Fuentedeprrafopredeter"/>
    <w:uiPriority w:val="32"/>
    <w:qFormat/>
    <w:rsid w:val="000B23A6"/>
    <w:rPr>
      <w:b/>
      <w:bCs/>
      <w:smallCaps/>
      <w:color w:val="1A1818" w:themeColor="accent1"/>
      <w:spacing w:val="5"/>
      <w:u w:val="single"/>
    </w:rPr>
  </w:style>
  <w:style w:type="character" w:styleId="Ttulodellibro">
    <w:name w:val="Book Title"/>
    <w:basedOn w:val="Fuentedeprrafopredeter"/>
    <w:uiPriority w:val="33"/>
    <w:qFormat/>
    <w:rsid w:val="000B23A6"/>
    <w:rPr>
      <w:b/>
      <w:bCs/>
      <w:smallCaps/>
    </w:rPr>
  </w:style>
  <w:style w:type="table" w:customStyle="1" w:styleId="NormalTable1">
    <w:name w:val="Normal Table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0B23A6"/>
    <w:rPr>
      <w:color w:val="605E5C"/>
      <w:shd w:val="clear" w:color="auto" w:fill="E1DFDD"/>
    </w:rPr>
  </w:style>
  <w:style w:type="paragraph" w:customStyle="1" w:styleId="font6">
    <w:name w:val="font6"/>
    <w:basedOn w:val="Normal"/>
    <w:rsid w:val="000B23A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7">
    <w:name w:val="font7"/>
    <w:basedOn w:val="Normal"/>
    <w:rsid w:val="000B23A6"/>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8">
    <w:name w:val="font8"/>
    <w:basedOn w:val="Normal"/>
    <w:rsid w:val="000B23A6"/>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font9">
    <w:name w:val="font9"/>
    <w:basedOn w:val="Normal"/>
    <w:rsid w:val="000B23A6"/>
    <w:pPr>
      <w:spacing w:before="100" w:beforeAutospacing="1" w:after="100" w:afterAutospacing="1" w:line="240" w:lineRule="auto"/>
    </w:pPr>
    <w:rPr>
      <w:rFonts w:ascii="Arial Narrow" w:eastAsia="Times New Roman" w:hAnsi="Arial Narrow" w:cs="Times New Roman"/>
      <w:sz w:val="20"/>
      <w:szCs w:val="20"/>
      <w:u w:val="single"/>
      <w:lang w:eastAsia="es-CO"/>
    </w:rPr>
  </w:style>
  <w:style w:type="character" w:customStyle="1" w:styleId="TextoindependienteCar1">
    <w:name w:val="Texto independiente Car1"/>
    <w:basedOn w:val="Fuentedeprrafopredeter"/>
    <w:uiPriority w:val="99"/>
    <w:semiHidden/>
    <w:rsid w:val="000B23A6"/>
    <w:rPr>
      <w:rFonts w:eastAsiaTheme="minorEastAsia"/>
      <w:lang w:eastAsia="es-CO"/>
    </w:rPr>
  </w:style>
  <w:style w:type="paragraph" w:customStyle="1" w:styleId="xl143">
    <w:name w:val="xl143"/>
    <w:basedOn w:val="Normal"/>
    <w:rsid w:val="000B23A6"/>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4">
    <w:name w:val="xl144"/>
    <w:basedOn w:val="Normal"/>
    <w:rsid w:val="000B23A6"/>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5">
    <w:name w:val="xl145"/>
    <w:basedOn w:val="Normal"/>
    <w:rsid w:val="000B23A6"/>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rsid w:val="000B23A6"/>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7">
    <w:name w:val="xl147"/>
    <w:basedOn w:val="Normal"/>
    <w:rsid w:val="000B23A6"/>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rsid w:val="000B23A6"/>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9">
    <w:name w:val="xl149"/>
    <w:basedOn w:val="Normal"/>
    <w:rsid w:val="000B23A6"/>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rsid w:val="000B23A6"/>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1">
    <w:name w:val="xl151"/>
    <w:basedOn w:val="Normal"/>
    <w:rsid w:val="000B23A6"/>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0B23A6"/>
    <w:pPr>
      <w:pBdr>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Prrafodelista3">
    <w:name w:val="Párrafo de lista3"/>
    <w:basedOn w:val="Normal"/>
    <w:rsid w:val="000B23A6"/>
    <w:pPr>
      <w:spacing w:after="0" w:line="240" w:lineRule="auto"/>
      <w:ind w:left="708"/>
    </w:pPr>
    <w:rPr>
      <w:rFonts w:ascii="Times New Roman" w:eastAsia="Times New Roman" w:hAnsi="Times New Roman" w:cs="Times New Roman"/>
      <w:sz w:val="24"/>
      <w:szCs w:val="24"/>
      <w:lang w:val="es-ES" w:eastAsia="es-ES"/>
    </w:rPr>
  </w:style>
  <w:style w:type="character" w:customStyle="1" w:styleId="Mencionar1">
    <w:name w:val="Mencionar1"/>
    <w:basedOn w:val="Fuentedeprrafopredeter"/>
    <w:uiPriority w:val="99"/>
    <w:unhideWhenUsed/>
    <w:rsid w:val="000B23A6"/>
    <w:rPr>
      <w:color w:val="2B579A"/>
      <w:shd w:val="clear" w:color="auto" w:fill="E6E6E6"/>
    </w:rPr>
  </w:style>
  <w:style w:type="character" w:customStyle="1" w:styleId="TextocomentarioCar1">
    <w:name w:val="Texto comentario Car1"/>
    <w:uiPriority w:val="99"/>
    <w:semiHidden/>
    <w:rsid w:val="000B23A6"/>
    <w:rPr>
      <w:rFonts w:ascii="Calibri" w:hAnsi="Calibri"/>
      <w:lang w:val="es-CO" w:eastAsia="ar-SA"/>
    </w:rPr>
  </w:style>
  <w:style w:type="character" w:customStyle="1" w:styleId="TextocomentarioCar2">
    <w:name w:val="Texto comentario Car2"/>
    <w:basedOn w:val="Fuentedeprrafopredeter"/>
    <w:uiPriority w:val="99"/>
    <w:semiHidden/>
    <w:rsid w:val="000B23A6"/>
    <w:rPr>
      <w:rFonts w:ascii="Calibri" w:hAnsi="Calibri"/>
      <w:lang w:eastAsia="ar-SA"/>
    </w:rPr>
  </w:style>
  <w:style w:type="character" w:customStyle="1" w:styleId="Mencinsinresolver40">
    <w:name w:val="Mención sin resolver40"/>
    <w:basedOn w:val="Fuentedeprrafopredeter"/>
    <w:uiPriority w:val="99"/>
    <w:semiHidden/>
    <w:unhideWhenUsed/>
    <w:rsid w:val="000B23A6"/>
    <w:rPr>
      <w:color w:val="605E5C"/>
      <w:shd w:val="clear" w:color="auto" w:fill="E1DFDD"/>
    </w:rPr>
  </w:style>
  <w:style w:type="character" w:customStyle="1" w:styleId="tabchar">
    <w:name w:val="tabchar"/>
    <w:basedOn w:val="Fuentedeprrafopredeter"/>
    <w:rsid w:val="000B23A6"/>
  </w:style>
  <w:style w:type="character" w:customStyle="1" w:styleId="Mencinsinresolver5">
    <w:name w:val="Mención sin resolver5"/>
    <w:basedOn w:val="Fuentedeprrafopredeter"/>
    <w:uiPriority w:val="99"/>
    <w:semiHidden/>
    <w:unhideWhenUsed/>
    <w:rsid w:val="000B23A6"/>
    <w:rPr>
      <w:color w:val="605E5C"/>
      <w:shd w:val="clear" w:color="auto" w:fill="E1DFDD"/>
    </w:rPr>
  </w:style>
  <w:style w:type="table" w:styleId="Tabladecuadrcula5oscura-nfasis1">
    <w:name w:val="Grid Table 5 Dark Accent 1"/>
    <w:basedOn w:val="Tablanormal"/>
    <w:uiPriority w:val="50"/>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CF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181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181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181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1818" w:themeFill="accent1"/>
      </w:tcPr>
    </w:tblStylePr>
    <w:tblStylePr w:type="band1Vert">
      <w:tblPr/>
      <w:tcPr>
        <w:shd w:val="clear" w:color="auto" w:fill="A69F9F" w:themeFill="accent1" w:themeFillTint="66"/>
      </w:tcPr>
    </w:tblStylePr>
    <w:tblStylePr w:type="band1Horz">
      <w:tblPr/>
      <w:tcPr>
        <w:shd w:val="clear" w:color="auto" w:fill="A69F9F" w:themeFill="accent1" w:themeFillTint="66"/>
      </w:tcPr>
    </w:tblStylePr>
  </w:style>
  <w:style w:type="character" w:customStyle="1" w:styleId="Mencinsinresolver400">
    <w:name w:val="Mención sin resolver400"/>
    <w:basedOn w:val="Fuentedeprrafopredeter"/>
    <w:uiPriority w:val="99"/>
    <w:semiHidden/>
    <w:unhideWhenUsed/>
    <w:rsid w:val="000B23A6"/>
    <w:rPr>
      <w:color w:val="605E5C"/>
      <w:shd w:val="clear" w:color="auto" w:fill="E1DFDD"/>
    </w:rPr>
  </w:style>
  <w:style w:type="table" w:customStyle="1" w:styleId="TableGrid">
    <w:name w:val="TableGrid"/>
    <w:rsid w:val="00D01609"/>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character" w:customStyle="1" w:styleId="Fuentedeprrafopredeter1">
    <w:name w:val="Fuente de párrafo predeter.1"/>
    <w:rsid w:val="00D01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tencionusuario@fac.mil.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B80"/>
    <w:rsid w:val="0006413D"/>
    <w:rsid w:val="000F0C7F"/>
    <w:rsid w:val="001A1CA2"/>
    <w:rsid w:val="00285BF6"/>
    <w:rsid w:val="002B4F30"/>
    <w:rsid w:val="002D6F43"/>
    <w:rsid w:val="00324E37"/>
    <w:rsid w:val="003655BF"/>
    <w:rsid w:val="00402249"/>
    <w:rsid w:val="00466100"/>
    <w:rsid w:val="004C4BB3"/>
    <w:rsid w:val="00500D2F"/>
    <w:rsid w:val="00517B01"/>
    <w:rsid w:val="00544152"/>
    <w:rsid w:val="005925AD"/>
    <w:rsid w:val="00595B80"/>
    <w:rsid w:val="00642B7A"/>
    <w:rsid w:val="00676D8C"/>
    <w:rsid w:val="006974A1"/>
    <w:rsid w:val="007B092E"/>
    <w:rsid w:val="008467AA"/>
    <w:rsid w:val="008C420D"/>
    <w:rsid w:val="008D4B9D"/>
    <w:rsid w:val="0096200A"/>
    <w:rsid w:val="009F592C"/>
    <w:rsid w:val="00A10478"/>
    <w:rsid w:val="00A109CA"/>
    <w:rsid w:val="00AC4096"/>
    <w:rsid w:val="00B13B9A"/>
    <w:rsid w:val="00B455F4"/>
    <w:rsid w:val="00C4455B"/>
    <w:rsid w:val="00C64F98"/>
    <w:rsid w:val="00C6715E"/>
    <w:rsid w:val="00CC521B"/>
    <w:rsid w:val="00DA686E"/>
    <w:rsid w:val="00DD0A59"/>
    <w:rsid w:val="00DD2625"/>
    <w:rsid w:val="00E04C5B"/>
    <w:rsid w:val="00E3603E"/>
    <w:rsid w:val="00E5058C"/>
    <w:rsid w:val="00E637ED"/>
    <w:rsid w:val="00E675A9"/>
    <w:rsid w:val="00EC7E84"/>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FD125-7385-4A27-8676-64ABAA886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10108</Words>
  <Characters>55597</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65574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2024-07-12T21:10:00Z</dcterms:created>
  <dcterms:modified xsi:type="dcterms:W3CDTF">2026-05-04T15:48:00Z</dcterms:modified>
</cp:coreProperties>
</file>