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B72DFBD" w14:textId="77777777" w:rsidR="00DD34DB" w:rsidRPr="00661FA6" w:rsidRDefault="00DD34DB" w:rsidP="00DD34DB">
      <w:pPr>
        <w:pStyle w:val="Sangradetextonormal"/>
        <w:spacing w:after="0"/>
        <w:ind w:left="360"/>
        <w:jc w:val="center"/>
        <w:rPr>
          <w:rFonts w:cstheme="minorHAnsi"/>
          <w:b/>
          <w:bCs/>
        </w:rPr>
      </w:pPr>
      <w:r w:rsidRPr="00661FA6">
        <w:rPr>
          <w:rFonts w:cstheme="minorHAnsi"/>
          <w:b/>
          <w:bCs/>
        </w:rPr>
        <w:t>Formulario Carta de Presentación de la Oferta</w:t>
      </w:r>
    </w:p>
    <w:p w14:paraId="29198E13" w14:textId="0FC83032" w:rsidR="00E351C0" w:rsidRPr="00661FA6" w:rsidRDefault="00DD34DB" w:rsidP="00E351C0">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E351C0"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354459"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E351C0" w:rsidRPr="00661FA6">
        <w:rPr>
          <w:rFonts w:cstheme="minorHAnsi"/>
          <w:b/>
          <w:bCs/>
        </w:rPr>
        <w:t xml:space="preserve"> </w:t>
      </w:r>
    </w:p>
    <w:p w14:paraId="546C3EED" w14:textId="77777777" w:rsidR="00E351C0" w:rsidRPr="00661FA6" w:rsidRDefault="00E351C0" w:rsidP="00E351C0">
      <w:pPr>
        <w:autoSpaceDE w:val="0"/>
        <w:autoSpaceDN w:val="0"/>
        <w:adjustRightInd w:val="0"/>
        <w:spacing w:line="276" w:lineRule="auto"/>
        <w:jc w:val="center"/>
        <w:rPr>
          <w:rFonts w:cstheme="minorHAnsi"/>
          <w:b/>
          <w:bCs/>
        </w:rPr>
      </w:pPr>
    </w:p>
    <w:p w14:paraId="471899F1" w14:textId="40E194E3" w:rsidR="00DD34DB" w:rsidRPr="00661FA6" w:rsidRDefault="00DD34DB" w:rsidP="00E351C0">
      <w:pPr>
        <w:autoSpaceDE w:val="0"/>
        <w:autoSpaceDN w:val="0"/>
        <w:adjustRightInd w:val="0"/>
        <w:spacing w:line="276" w:lineRule="auto"/>
        <w:rPr>
          <w:rFonts w:eastAsia="Arial" w:cstheme="minorHAnsi"/>
          <w:szCs w:val="20"/>
        </w:rPr>
      </w:pPr>
      <w:r w:rsidRPr="00661FA6">
        <w:rPr>
          <w:rFonts w:eastAsia="Arial" w:cstheme="minorHAnsi"/>
          <w:szCs w:val="20"/>
        </w:rPr>
        <w:t xml:space="preserve">Ciudad, </w:t>
      </w:r>
      <w:sdt>
        <w:sdtPr>
          <w:rPr>
            <w:rFonts w:eastAsia="Arial" w:cstheme="minorHAnsi"/>
            <w:szCs w:val="20"/>
          </w:rPr>
          <w:alias w:val="Fecha de publicación"/>
          <w:id w:val="-1832510723"/>
          <w:placeholder>
            <w:docPart w:val="470386D3929E40408B7F139ABD5D96FA"/>
          </w:placeholder>
          <w:showingPlcHdr/>
          <w:dataBinding w:prefixMappings="xmlns:ns0='http://schemas.microsoft.com/office/2006/coverPageProps' " w:xpath="/ns0:CoverPageProperties[1]/ns0:PublishDate[1]" w:storeItemID="{55AF091B-3C7A-41E3-B477-F2FDAA23CFDA}"/>
          <w:date>
            <w:dateFormat w:val="dd/MM/yyyy"/>
            <w:lid w:val="es-CO"/>
            <w:storeMappedDataAs w:val="dateTime"/>
            <w:calendar w:val="gregorian"/>
          </w:date>
        </w:sdtPr>
        <w:sdtContent>
          <w:r w:rsidRPr="00661FA6">
            <w:rPr>
              <w:rFonts w:eastAsia="MS Mincho" w:cstheme="minorHAnsi"/>
              <w:szCs w:val="20"/>
              <w:highlight w:val="yellow"/>
              <w:lang w:eastAsia="es-CO"/>
            </w:rPr>
            <w:t>[Fecha de publicación]</w:t>
          </w:r>
        </w:sdtContent>
      </w:sdt>
    </w:p>
    <w:p w14:paraId="15D67C5C" w14:textId="77777777" w:rsidR="00DD34DB" w:rsidRPr="00661FA6" w:rsidRDefault="00DD34DB" w:rsidP="00A63FB2">
      <w:pPr>
        <w:autoSpaceDE w:val="0"/>
        <w:autoSpaceDN w:val="0"/>
        <w:adjustRightInd w:val="0"/>
        <w:spacing w:after="0"/>
        <w:rPr>
          <w:rFonts w:eastAsia="Arial" w:cstheme="minorHAnsi"/>
          <w:szCs w:val="20"/>
        </w:rPr>
      </w:pPr>
    </w:p>
    <w:p w14:paraId="606D85AD" w14:textId="77777777" w:rsidR="00DD34DB" w:rsidRPr="00661FA6" w:rsidRDefault="00DD34DB" w:rsidP="00A63FB2">
      <w:pPr>
        <w:autoSpaceDE w:val="0"/>
        <w:autoSpaceDN w:val="0"/>
        <w:adjustRightInd w:val="0"/>
        <w:spacing w:after="0"/>
        <w:rPr>
          <w:rFonts w:eastAsia="Arial" w:cstheme="minorHAnsi"/>
          <w:szCs w:val="20"/>
        </w:rPr>
      </w:pPr>
      <w:r w:rsidRPr="00661FA6">
        <w:rPr>
          <w:rFonts w:eastAsia="Arial" w:cstheme="minorHAnsi"/>
          <w:szCs w:val="20"/>
        </w:rPr>
        <w:t>Señores</w:t>
      </w:r>
    </w:p>
    <w:p w14:paraId="64AE16C9" w14:textId="169A0C72" w:rsidR="00DD34DB" w:rsidRPr="00661FA6" w:rsidRDefault="00DD34DB" w:rsidP="00A63FB2">
      <w:pPr>
        <w:autoSpaceDE w:val="0"/>
        <w:autoSpaceDN w:val="0"/>
        <w:adjustRightInd w:val="0"/>
        <w:spacing w:after="0"/>
        <w:rPr>
          <w:rFonts w:eastAsia="Arial" w:cstheme="minorHAnsi"/>
          <w:b/>
          <w:szCs w:val="20"/>
        </w:rPr>
      </w:pPr>
      <w:r w:rsidRPr="00661FA6">
        <w:rPr>
          <w:rFonts w:eastAsia="Arial" w:cstheme="minorHAnsi"/>
          <w:b/>
          <w:szCs w:val="20"/>
        </w:rPr>
        <w:t xml:space="preserve">Jefatura Salud </w:t>
      </w:r>
      <w:r w:rsidR="00B413DF" w:rsidRPr="00661FA6">
        <w:rPr>
          <w:rFonts w:eastAsia="Arial" w:cstheme="minorHAnsi"/>
          <w:b/>
          <w:szCs w:val="20"/>
        </w:rPr>
        <w:t xml:space="preserve">Fuerza </w:t>
      </w:r>
      <w:r w:rsidR="00B22531" w:rsidRPr="00661FA6">
        <w:rPr>
          <w:rFonts w:eastAsia="Arial" w:cstheme="minorHAnsi"/>
          <w:b/>
          <w:szCs w:val="20"/>
        </w:rPr>
        <w:t>Aeroespacial Colombiana</w:t>
      </w:r>
    </w:p>
    <w:p w14:paraId="05AD0E2A" w14:textId="77777777" w:rsidR="00DD34DB" w:rsidRPr="00661FA6" w:rsidRDefault="00DD34DB" w:rsidP="00A63FB2">
      <w:pPr>
        <w:autoSpaceDE w:val="0"/>
        <w:autoSpaceDN w:val="0"/>
        <w:adjustRightInd w:val="0"/>
        <w:spacing w:after="0"/>
        <w:rPr>
          <w:rFonts w:eastAsia="Arial" w:cstheme="minorHAnsi"/>
          <w:szCs w:val="20"/>
        </w:rPr>
      </w:pPr>
      <w:r w:rsidRPr="00661FA6">
        <w:rPr>
          <w:rFonts w:eastAsia="Arial" w:cstheme="minorHAnsi"/>
          <w:szCs w:val="20"/>
        </w:rPr>
        <w:t>La Ciudad</w:t>
      </w:r>
    </w:p>
    <w:p w14:paraId="5B051F5F" w14:textId="77777777" w:rsidR="00DD34DB" w:rsidRPr="00661FA6" w:rsidRDefault="00DD34DB" w:rsidP="00A63FB2">
      <w:pPr>
        <w:autoSpaceDE w:val="0"/>
        <w:autoSpaceDN w:val="0"/>
        <w:adjustRightInd w:val="0"/>
        <w:spacing w:after="0"/>
        <w:rPr>
          <w:rFonts w:eastAsia="Arial" w:cstheme="minorHAnsi"/>
          <w:szCs w:val="20"/>
        </w:rPr>
      </w:pPr>
    </w:p>
    <w:p w14:paraId="6E916F9A" w14:textId="1F988F3C" w:rsidR="00DD34DB" w:rsidRPr="00661FA6" w:rsidRDefault="00DD34DB" w:rsidP="00A63FB2">
      <w:pPr>
        <w:autoSpaceDE w:val="0"/>
        <w:autoSpaceDN w:val="0"/>
        <w:adjustRightInd w:val="0"/>
        <w:spacing w:after="0" w:line="276" w:lineRule="auto"/>
        <w:rPr>
          <w:rFonts w:eastAsia="Arial" w:cstheme="minorHAnsi"/>
          <w:szCs w:val="20"/>
        </w:rPr>
      </w:pPr>
      <w:r w:rsidRPr="00661FA6">
        <w:rPr>
          <w:rFonts w:eastAsia="Arial" w:cstheme="minorHAnsi"/>
          <w:bCs/>
          <w:szCs w:val="20"/>
        </w:rPr>
        <w:t>Referencia</w:t>
      </w:r>
      <w:r w:rsidRPr="00661FA6">
        <w:rPr>
          <w:rFonts w:eastAsia="Arial" w:cstheme="minorHAnsi"/>
          <w:szCs w:val="20"/>
        </w:rPr>
        <w:t xml:space="preserve">: Proceso de Contratación </w:t>
      </w:r>
      <w:r w:rsidRPr="00661FA6">
        <w:rPr>
          <w:rFonts w:eastAsia="Arial" w:cstheme="minorHAnsi"/>
          <w:szCs w:val="20"/>
          <w:highlight w:val="yellow"/>
        </w:rPr>
        <w:t>xxxxxxx</w:t>
      </w:r>
    </w:p>
    <w:p w14:paraId="3ABBB582" w14:textId="77777777" w:rsidR="00A63FB2" w:rsidRPr="00661FA6" w:rsidRDefault="00A63FB2" w:rsidP="00A63FB2">
      <w:pPr>
        <w:autoSpaceDE w:val="0"/>
        <w:autoSpaceDN w:val="0"/>
        <w:adjustRightInd w:val="0"/>
        <w:spacing w:after="0" w:line="276" w:lineRule="auto"/>
        <w:rPr>
          <w:rFonts w:eastAsia="Arial" w:cstheme="minorHAnsi"/>
          <w:szCs w:val="20"/>
        </w:rPr>
      </w:pPr>
    </w:p>
    <w:p w14:paraId="0236E81C" w14:textId="4E2F055B" w:rsidR="00B01EB5" w:rsidRPr="00661FA6" w:rsidRDefault="00B01EB5" w:rsidP="00A63FB2">
      <w:pPr>
        <w:pStyle w:val="Textoindependiente"/>
        <w:spacing w:after="0"/>
        <w:rPr>
          <w:rFonts w:ascii="Arial" w:hAnsi="Arial" w:cs="Arial"/>
          <w:sz w:val="20"/>
          <w:szCs w:val="20"/>
          <w:lang w:val="es-CO"/>
        </w:rPr>
      </w:pPr>
      <w:r w:rsidRPr="00661FA6">
        <w:rPr>
          <w:rFonts w:ascii="Arial" w:hAnsi="Arial" w:cs="Arial"/>
          <w:sz w:val="20"/>
          <w:szCs w:val="20"/>
          <w:lang w:val="es-CO"/>
        </w:rPr>
        <w:t>Estimados</w:t>
      </w:r>
      <w:r w:rsidRPr="00661FA6">
        <w:rPr>
          <w:rFonts w:ascii="Arial" w:hAnsi="Arial" w:cs="Arial"/>
          <w:spacing w:val="-17"/>
          <w:sz w:val="20"/>
          <w:szCs w:val="20"/>
          <w:lang w:val="es-CO"/>
        </w:rPr>
        <w:t xml:space="preserve"> </w:t>
      </w:r>
      <w:r w:rsidRPr="00661FA6">
        <w:rPr>
          <w:rFonts w:ascii="Arial" w:hAnsi="Arial" w:cs="Arial"/>
          <w:sz w:val="20"/>
          <w:szCs w:val="20"/>
          <w:lang w:val="es-CO"/>
        </w:rPr>
        <w:t>señores:</w:t>
      </w:r>
    </w:p>
    <w:p w14:paraId="7CED58AF" w14:textId="77777777" w:rsidR="00A63FB2" w:rsidRPr="00661FA6" w:rsidRDefault="00A63FB2" w:rsidP="00A63FB2">
      <w:pPr>
        <w:pStyle w:val="Textoindependiente"/>
        <w:spacing w:after="0"/>
        <w:rPr>
          <w:rFonts w:ascii="Arial" w:hAnsi="Arial" w:cs="Arial"/>
          <w:sz w:val="20"/>
          <w:szCs w:val="20"/>
          <w:lang w:val="es-CO"/>
        </w:rPr>
      </w:pPr>
    </w:p>
    <w:p w14:paraId="0F731CCB" w14:textId="77777777" w:rsidR="00B01EB5" w:rsidRPr="00661FA6" w:rsidRDefault="00B01EB5" w:rsidP="00A63FB2">
      <w:pPr>
        <w:pStyle w:val="Textoindependiente"/>
        <w:spacing w:after="0"/>
        <w:ind w:right="117"/>
        <w:jc w:val="both"/>
        <w:rPr>
          <w:rFonts w:ascii="Arial" w:hAnsi="Arial" w:cs="Arial"/>
          <w:sz w:val="20"/>
          <w:szCs w:val="20"/>
          <w:lang w:val="es-CO"/>
        </w:rPr>
      </w:pPr>
      <w:r w:rsidRPr="00661FA6">
        <w:rPr>
          <w:rFonts w:ascii="Arial" w:hAnsi="Arial" w:cs="Arial"/>
          <w:b/>
          <w:color w:val="FF0000"/>
          <w:sz w:val="20"/>
          <w:szCs w:val="20"/>
          <w:lang w:val="es-CO"/>
        </w:rPr>
        <w:t>[Nombre</w:t>
      </w:r>
      <w:r w:rsidRPr="00661FA6">
        <w:rPr>
          <w:rFonts w:ascii="Arial" w:hAnsi="Arial" w:cs="Arial"/>
          <w:b/>
          <w:color w:val="FF0000"/>
          <w:spacing w:val="-2"/>
          <w:sz w:val="20"/>
          <w:szCs w:val="20"/>
          <w:lang w:val="es-CO"/>
        </w:rPr>
        <w:t xml:space="preserve"> </w:t>
      </w:r>
      <w:r w:rsidRPr="00661FA6">
        <w:rPr>
          <w:rFonts w:ascii="Arial" w:hAnsi="Arial" w:cs="Arial"/>
          <w:b/>
          <w:color w:val="FF0000"/>
          <w:spacing w:val="-1"/>
          <w:sz w:val="20"/>
          <w:szCs w:val="20"/>
          <w:lang w:val="es-CO"/>
        </w:rPr>
        <w:t>del</w:t>
      </w:r>
      <w:r w:rsidRPr="00661FA6">
        <w:rPr>
          <w:rFonts w:ascii="Arial" w:hAnsi="Arial" w:cs="Arial"/>
          <w:b/>
          <w:color w:val="FF0000"/>
          <w:sz w:val="20"/>
          <w:szCs w:val="20"/>
          <w:lang w:val="es-CO"/>
        </w:rPr>
        <w:t xml:space="preserve"> representante</w:t>
      </w:r>
      <w:r w:rsidRPr="00661FA6">
        <w:rPr>
          <w:rFonts w:ascii="Arial" w:hAnsi="Arial" w:cs="Arial"/>
          <w:b/>
          <w:color w:val="FF0000"/>
          <w:spacing w:val="1"/>
          <w:sz w:val="20"/>
          <w:szCs w:val="20"/>
          <w:lang w:val="es-CO"/>
        </w:rPr>
        <w:t xml:space="preserve"> </w:t>
      </w:r>
      <w:r w:rsidRPr="00661FA6">
        <w:rPr>
          <w:rFonts w:ascii="Arial" w:hAnsi="Arial" w:cs="Arial"/>
          <w:b/>
          <w:color w:val="FF0000"/>
          <w:sz w:val="20"/>
          <w:szCs w:val="20"/>
          <w:lang w:val="es-CO"/>
        </w:rPr>
        <w:t>legal</w:t>
      </w:r>
      <w:r w:rsidRPr="00661FA6">
        <w:rPr>
          <w:rFonts w:ascii="Arial" w:hAnsi="Arial" w:cs="Arial"/>
          <w:b/>
          <w:color w:val="FF0000"/>
          <w:spacing w:val="-2"/>
          <w:sz w:val="20"/>
          <w:szCs w:val="20"/>
          <w:lang w:val="es-CO"/>
        </w:rPr>
        <w:t xml:space="preserve"> </w:t>
      </w:r>
      <w:r w:rsidRPr="00661FA6">
        <w:rPr>
          <w:rFonts w:ascii="Arial" w:hAnsi="Arial" w:cs="Arial"/>
          <w:b/>
          <w:color w:val="FF0000"/>
          <w:sz w:val="20"/>
          <w:szCs w:val="20"/>
          <w:lang w:val="es-CO"/>
        </w:rPr>
        <w:t>o de</w:t>
      </w:r>
      <w:r w:rsidRPr="00661FA6">
        <w:rPr>
          <w:rFonts w:ascii="Arial" w:hAnsi="Arial" w:cs="Arial"/>
          <w:b/>
          <w:color w:val="FF0000"/>
          <w:spacing w:val="-1"/>
          <w:sz w:val="20"/>
          <w:szCs w:val="20"/>
          <w:lang w:val="es-CO"/>
        </w:rPr>
        <w:t xml:space="preserve"> </w:t>
      </w:r>
      <w:r w:rsidRPr="00661FA6">
        <w:rPr>
          <w:rFonts w:ascii="Arial" w:hAnsi="Arial" w:cs="Arial"/>
          <w:b/>
          <w:color w:val="FF0000"/>
          <w:sz w:val="20"/>
          <w:szCs w:val="20"/>
          <w:lang w:val="es-CO"/>
        </w:rPr>
        <w:t>la</w:t>
      </w:r>
      <w:r w:rsidRPr="00661FA6">
        <w:rPr>
          <w:rFonts w:ascii="Arial" w:hAnsi="Arial" w:cs="Arial"/>
          <w:b/>
          <w:color w:val="FF0000"/>
          <w:spacing w:val="1"/>
          <w:sz w:val="20"/>
          <w:szCs w:val="20"/>
          <w:lang w:val="es-CO"/>
        </w:rPr>
        <w:t xml:space="preserve"> </w:t>
      </w:r>
      <w:r w:rsidRPr="00661FA6">
        <w:rPr>
          <w:rFonts w:ascii="Arial" w:hAnsi="Arial" w:cs="Arial"/>
          <w:b/>
          <w:color w:val="FF0000"/>
          <w:sz w:val="20"/>
          <w:szCs w:val="20"/>
          <w:lang w:val="es-CO"/>
        </w:rPr>
        <w:t>persona natural Proponente]</w:t>
      </w:r>
      <w:r w:rsidRPr="00661FA6">
        <w:rPr>
          <w:rFonts w:ascii="Arial" w:hAnsi="Arial" w:cs="Arial"/>
          <w:sz w:val="20"/>
          <w:szCs w:val="20"/>
          <w:lang w:val="es-CO"/>
        </w:rPr>
        <w:t xml:space="preserve">, identificado </w:t>
      </w:r>
      <w:r w:rsidRPr="00661FA6">
        <w:rPr>
          <w:rFonts w:ascii="Arial" w:hAnsi="Arial" w:cs="Arial"/>
          <w:spacing w:val="1"/>
          <w:sz w:val="20"/>
          <w:szCs w:val="20"/>
          <w:lang w:val="es-CO"/>
        </w:rPr>
        <w:t>como</w:t>
      </w:r>
      <w:r w:rsidRPr="00661FA6">
        <w:rPr>
          <w:rFonts w:ascii="Arial" w:hAnsi="Arial" w:cs="Arial"/>
          <w:spacing w:val="-3"/>
          <w:sz w:val="20"/>
          <w:szCs w:val="20"/>
          <w:lang w:val="es-CO"/>
        </w:rPr>
        <w:t xml:space="preserve"> </w:t>
      </w:r>
      <w:r w:rsidRPr="00661FA6">
        <w:rPr>
          <w:rFonts w:ascii="Arial" w:hAnsi="Arial" w:cs="Arial"/>
          <w:sz w:val="20"/>
          <w:szCs w:val="20"/>
          <w:lang w:val="es-CO"/>
        </w:rPr>
        <w:t>aparece al</w:t>
      </w:r>
      <w:r w:rsidRPr="00661FA6">
        <w:rPr>
          <w:rFonts w:ascii="Arial" w:hAnsi="Arial" w:cs="Arial"/>
          <w:spacing w:val="44"/>
          <w:w w:val="99"/>
          <w:sz w:val="20"/>
          <w:szCs w:val="20"/>
          <w:lang w:val="es-CO"/>
        </w:rPr>
        <w:t xml:space="preserve"> </w:t>
      </w:r>
      <w:r w:rsidRPr="00661FA6">
        <w:rPr>
          <w:rFonts w:ascii="Arial" w:hAnsi="Arial" w:cs="Arial"/>
          <w:spacing w:val="-1"/>
          <w:sz w:val="20"/>
          <w:szCs w:val="20"/>
          <w:lang w:val="es-CO"/>
        </w:rPr>
        <w:t>pie</w:t>
      </w:r>
      <w:r w:rsidRPr="00661FA6">
        <w:rPr>
          <w:rFonts w:ascii="Arial" w:hAnsi="Arial" w:cs="Arial"/>
          <w:spacing w:val="6"/>
          <w:sz w:val="20"/>
          <w:szCs w:val="20"/>
          <w:lang w:val="es-CO"/>
        </w:rPr>
        <w:t xml:space="preserve"> </w:t>
      </w:r>
      <w:r w:rsidRPr="00661FA6">
        <w:rPr>
          <w:rFonts w:ascii="Arial" w:hAnsi="Arial" w:cs="Arial"/>
          <w:sz w:val="20"/>
          <w:szCs w:val="20"/>
          <w:lang w:val="es-CO"/>
        </w:rPr>
        <w:t>de</w:t>
      </w:r>
      <w:r w:rsidRPr="00661FA6">
        <w:rPr>
          <w:rFonts w:ascii="Arial" w:hAnsi="Arial" w:cs="Arial"/>
          <w:spacing w:val="4"/>
          <w:sz w:val="20"/>
          <w:szCs w:val="20"/>
          <w:lang w:val="es-CO"/>
        </w:rPr>
        <w:t xml:space="preserve"> </w:t>
      </w:r>
      <w:r w:rsidRPr="00661FA6">
        <w:rPr>
          <w:rFonts w:ascii="Arial" w:hAnsi="Arial" w:cs="Arial"/>
          <w:spacing w:val="2"/>
          <w:sz w:val="20"/>
          <w:szCs w:val="20"/>
          <w:lang w:val="es-CO"/>
        </w:rPr>
        <w:t>mi</w:t>
      </w:r>
      <w:r w:rsidRPr="00661FA6">
        <w:rPr>
          <w:rFonts w:ascii="Arial" w:hAnsi="Arial" w:cs="Arial"/>
          <w:spacing w:val="3"/>
          <w:sz w:val="20"/>
          <w:szCs w:val="20"/>
          <w:lang w:val="es-CO"/>
        </w:rPr>
        <w:t xml:space="preserve"> </w:t>
      </w:r>
      <w:r w:rsidRPr="00661FA6">
        <w:rPr>
          <w:rFonts w:ascii="Arial" w:hAnsi="Arial" w:cs="Arial"/>
          <w:sz w:val="20"/>
          <w:szCs w:val="20"/>
          <w:lang w:val="es-CO"/>
        </w:rPr>
        <w:t>firma,</w:t>
      </w:r>
      <w:r w:rsidRPr="00661FA6">
        <w:rPr>
          <w:rFonts w:ascii="Arial" w:hAnsi="Arial" w:cs="Arial"/>
          <w:spacing w:val="6"/>
          <w:sz w:val="20"/>
          <w:szCs w:val="20"/>
          <w:lang w:val="es-CO"/>
        </w:rPr>
        <w:t xml:space="preserve"> </w:t>
      </w:r>
      <w:r w:rsidRPr="00661FA6">
        <w:rPr>
          <w:rFonts w:ascii="Arial" w:hAnsi="Arial" w:cs="Arial"/>
          <w:b/>
          <w:color w:val="FF0000"/>
          <w:sz w:val="20"/>
          <w:szCs w:val="20"/>
          <w:lang w:val="es-CO"/>
        </w:rPr>
        <w:t>[obrando</w:t>
      </w:r>
      <w:r w:rsidRPr="00661FA6">
        <w:rPr>
          <w:rFonts w:ascii="Arial" w:hAnsi="Arial" w:cs="Arial"/>
          <w:b/>
          <w:color w:val="FF0000"/>
          <w:spacing w:val="6"/>
          <w:sz w:val="20"/>
          <w:szCs w:val="20"/>
          <w:lang w:val="es-CO"/>
        </w:rPr>
        <w:t xml:space="preserve"> </w:t>
      </w:r>
      <w:r w:rsidRPr="00661FA6">
        <w:rPr>
          <w:rFonts w:ascii="Arial" w:hAnsi="Arial" w:cs="Arial"/>
          <w:b/>
          <w:color w:val="FF0000"/>
          <w:sz w:val="20"/>
          <w:szCs w:val="20"/>
          <w:lang w:val="es-CO"/>
        </w:rPr>
        <w:t>en</w:t>
      </w:r>
      <w:r w:rsidRPr="00661FA6">
        <w:rPr>
          <w:rFonts w:ascii="Arial" w:hAnsi="Arial" w:cs="Arial"/>
          <w:b/>
          <w:color w:val="FF0000"/>
          <w:spacing w:val="3"/>
          <w:sz w:val="20"/>
          <w:szCs w:val="20"/>
          <w:lang w:val="es-CO"/>
        </w:rPr>
        <w:t xml:space="preserve"> </w:t>
      </w:r>
      <w:r w:rsidRPr="00661FA6">
        <w:rPr>
          <w:rFonts w:ascii="Arial" w:hAnsi="Arial" w:cs="Arial"/>
          <w:b/>
          <w:color w:val="FF0000"/>
          <w:spacing w:val="2"/>
          <w:sz w:val="20"/>
          <w:szCs w:val="20"/>
          <w:lang w:val="es-CO"/>
        </w:rPr>
        <w:t>mi</w:t>
      </w:r>
      <w:r w:rsidRPr="00661FA6">
        <w:rPr>
          <w:rFonts w:ascii="Arial" w:hAnsi="Arial" w:cs="Arial"/>
          <w:b/>
          <w:color w:val="FF0000"/>
          <w:spacing w:val="3"/>
          <w:sz w:val="20"/>
          <w:szCs w:val="20"/>
          <w:lang w:val="es-CO"/>
        </w:rPr>
        <w:t xml:space="preserve"> </w:t>
      </w:r>
      <w:r w:rsidRPr="00661FA6">
        <w:rPr>
          <w:rFonts w:ascii="Arial" w:hAnsi="Arial" w:cs="Arial"/>
          <w:b/>
          <w:color w:val="FF0000"/>
          <w:spacing w:val="-1"/>
          <w:sz w:val="20"/>
          <w:szCs w:val="20"/>
          <w:lang w:val="es-CO"/>
        </w:rPr>
        <w:t>propio</w:t>
      </w:r>
      <w:r w:rsidRPr="00661FA6">
        <w:rPr>
          <w:rFonts w:ascii="Arial" w:hAnsi="Arial" w:cs="Arial"/>
          <w:b/>
          <w:color w:val="FF0000"/>
          <w:spacing w:val="6"/>
          <w:sz w:val="20"/>
          <w:szCs w:val="20"/>
          <w:lang w:val="es-CO"/>
        </w:rPr>
        <w:t xml:space="preserve"> </w:t>
      </w:r>
      <w:r w:rsidRPr="00661FA6">
        <w:rPr>
          <w:rFonts w:ascii="Arial" w:hAnsi="Arial" w:cs="Arial"/>
          <w:b/>
          <w:color w:val="FF0000"/>
          <w:sz w:val="20"/>
          <w:szCs w:val="20"/>
          <w:lang w:val="es-CO"/>
        </w:rPr>
        <w:t>nombre</w:t>
      </w:r>
      <w:r w:rsidRPr="00661FA6">
        <w:rPr>
          <w:rFonts w:ascii="Arial" w:hAnsi="Arial" w:cs="Arial"/>
          <w:b/>
          <w:color w:val="FF0000"/>
          <w:spacing w:val="5"/>
          <w:sz w:val="20"/>
          <w:szCs w:val="20"/>
          <w:lang w:val="es-CO"/>
        </w:rPr>
        <w:t xml:space="preserve"> </w:t>
      </w:r>
      <w:r w:rsidRPr="00661FA6">
        <w:rPr>
          <w:rFonts w:ascii="Arial" w:hAnsi="Arial" w:cs="Arial"/>
          <w:b/>
          <w:color w:val="FF0000"/>
          <w:sz w:val="20"/>
          <w:szCs w:val="20"/>
          <w:lang w:val="es-CO"/>
        </w:rPr>
        <w:t>o</w:t>
      </w:r>
      <w:r w:rsidRPr="00661FA6">
        <w:rPr>
          <w:rFonts w:ascii="Arial" w:hAnsi="Arial" w:cs="Arial"/>
          <w:b/>
          <w:color w:val="FF0000"/>
          <w:spacing w:val="4"/>
          <w:sz w:val="20"/>
          <w:szCs w:val="20"/>
          <w:lang w:val="es-CO"/>
        </w:rPr>
        <w:t xml:space="preserve"> </w:t>
      </w:r>
      <w:r w:rsidRPr="00661FA6">
        <w:rPr>
          <w:rFonts w:ascii="Arial" w:hAnsi="Arial" w:cs="Arial"/>
          <w:b/>
          <w:color w:val="FF0000"/>
          <w:sz w:val="20"/>
          <w:szCs w:val="20"/>
          <w:lang w:val="es-CO"/>
        </w:rPr>
        <w:t>en</w:t>
      </w:r>
      <w:r w:rsidRPr="00661FA6">
        <w:rPr>
          <w:rFonts w:ascii="Arial" w:hAnsi="Arial" w:cs="Arial"/>
          <w:b/>
          <w:color w:val="FF0000"/>
          <w:spacing w:val="4"/>
          <w:sz w:val="20"/>
          <w:szCs w:val="20"/>
          <w:lang w:val="es-CO"/>
        </w:rPr>
        <w:t xml:space="preserve"> </w:t>
      </w:r>
      <w:r w:rsidRPr="00661FA6">
        <w:rPr>
          <w:rFonts w:ascii="Arial" w:hAnsi="Arial" w:cs="Arial"/>
          <w:b/>
          <w:color w:val="FF0000"/>
          <w:sz w:val="20"/>
          <w:szCs w:val="20"/>
          <w:lang w:val="es-CO"/>
        </w:rPr>
        <w:t>mi</w:t>
      </w:r>
      <w:r w:rsidRPr="00661FA6">
        <w:rPr>
          <w:rFonts w:ascii="Arial" w:hAnsi="Arial" w:cs="Arial"/>
          <w:b/>
          <w:color w:val="FF0000"/>
          <w:spacing w:val="3"/>
          <w:sz w:val="20"/>
          <w:szCs w:val="20"/>
          <w:lang w:val="es-CO"/>
        </w:rPr>
        <w:t xml:space="preserve"> </w:t>
      </w:r>
      <w:r w:rsidRPr="00661FA6">
        <w:rPr>
          <w:rFonts w:ascii="Arial" w:hAnsi="Arial" w:cs="Arial"/>
          <w:b/>
          <w:color w:val="FF0000"/>
          <w:sz w:val="20"/>
          <w:szCs w:val="20"/>
          <w:lang w:val="es-CO"/>
        </w:rPr>
        <w:t>calidad</w:t>
      </w:r>
      <w:r w:rsidRPr="00661FA6">
        <w:rPr>
          <w:rFonts w:ascii="Arial" w:hAnsi="Arial" w:cs="Arial"/>
          <w:b/>
          <w:color w:val="FF0000"/>
          <w:spacing w:val="4"/>
          <w:sz w:val="20"/>
          <w:szCs w:val="20"/>
          <w:lang w:val="es-CO"/>
        </w:rPr>
        <w:t xml:space="preserve"> </w:t>
      </w:r>
      <w:r w:rsidRPr="00661FA6">
        <w:rPr>
          <w:rFonts w:ascii="Arial" w:hAnsi="Arial" w:cs="Arial"/>
          <w:b/>
          <w:color w:val="FF0000"/>
          <w:sz w:val="20"/>
          <w:szCs w:val="20"/>
          <w:lang w:val="es-CO"/>
        </w:rPr>
        <w:t>de</w:t>
      </w:r>
      <w:r w:rsidRPr="00661FA6">
        <w:rPr>
          <w:rFonts w:ascii="Arial" w:hAnsi="Arial" w:cs="Arial"/>
          <w:b/>
          <w:color w:val="FF0000"/>
          <w:spacing w:val="3"/>
          <w:sz w:val="20"/>
          <w:szCs w:val="20"/>
          <w:lang w:val="es-CO"/>
        </w:rPr>
        <w:t xml:space="preserve"> </w:t>
      </w:r>
      <w:r w:rsidRPr="00661FA6">
        <w:rPr>
          <w:rFonts w:ascii="Arial" w:hAnsi="Arial" w:cs="Arial"/>
          <w:b/>
          <w:color w:val="FF0000"/>
          <w:sz w:val="20"/>
          <w:szCs w:val="20"/>
          <w:lang w:val="es-CO"/>
        </w:rPr>
        <w:t>representante</w:t>
      </w:r>
      <w:r w:rsidRPr="00661FA6">
        <w:rPr>
          <w:rFonts w:ascii="Arial" w:hAnsi="Arial" w:cs="Arial"/>
          <w:b/>
          <w:color w:val="FF0000"/>
          <w:spacing w:val="6"/>
          <w:sz w:val="20"/>
          <w:szCs w:val="20"/>
          <w:lang w:val="es-CO"/>
        </w:rPr>
        <w:t xml:space="preserve"> </w:t>
      </w:r>
      <w:r w:rsidRPr="00661FA6">
        <w:rPr>
          <w:rFonts w:ascii="Arial" w:hAnsi="Arial" w:cs="Arial"/>
          <w:b/>
          <w:color w:val="FF0000"/>
          <w:sz w:val="20"/>
          <w:szCs w:val="20"/>
          <w:lang w:val="es-CO"/>
        </w:rPr>
        <w:t>legal</w:t>
      </w:r>
      <w:r w:rsidRPr="00661FA6">
        <w:rPr>
          <w:rFonts w:ascii="Arial" w:hAnsi="Arial" w:cs="Arial"/>
          <w:b/>
          <w:color w:val="FF0000"/>
          <w:spacing w:val="3"/>
          <w:sz w:val="20"/>
          <w:szCs w:val="20"/>
          <w:lang w:val="es-CO"/>
        </w:rPr>
        <w:t xml:space="preserve"> </w:t>
      </w:r>
      <w:r w:rsidRPr="00661FA6">
        <w:rPr>
          <w:rFonts w:ascii="Arial" w:hAnsi="Arial" w:cs="Arial"/>
          <w:b/>
          <w:color w:val="FF0000"/>
          <w:sz w:val="20"/>
          <w:szCs w:val="20"/>
          <w:lang w:val="es-CO"/>
        </w:rPr>
        <w:t>de]</w:t>
      </w:r>
      <w:r w:rsidRPr="00661FA6">
        <w:rPr>
          <w:rFonts w:ascii="Arial" w:hAnsi="Arial" w:cs="Arial"/>
          <w:b/>
          <w:color w:val="FF0000"/>
          <w:spacing w:val="13"/>
          <w:sz w:val="20"/>
          <w:szCs w:val="20"/>
          <w:lang w:val="es-CO"/>
        </w:rPr>
        <w:t xml:space="preserve"> </w:t>
      </w:r>
      <w:r w:rsidRPr="00661FA6">
        <w:rPr>
          <w:rFonts w:ascii="Arial" w:hAnsi="Arial" w:cs="Arial"/>
          <w:b/>
          <w:color w:val="FF0000"/>
          <w:sz w:val="20"/>
          <w:szCs w:val="20"/>
          <w:lang w:val="es-CO"/>
        </w:rPr>
        <w:t>[nombre</w:t>
      </w:r>
      <w:r w:rsidRPr="00661FA6">
        <w:rPr>
          <w:rFonts w:ascii="Arial" w:hAnsi="Arial" w:cs="Arial"/>
          <w:b/>
          <w:color w:val="FF0000"/>
          <w:spacing w:val="50"/>
          <w:w w:val="99"/>
          <w:sz w:val="20"/>
          <w:szCs w:val="20"/>
          <w:lang w:val="es-CO"/>
        </w:rPr>
        <w:t xml:space="preserve"> </w:t>
      </w:r>
      <w:r w:rsidRPr="00661FA6">
        <w:rPr>
          <w:rFonts w:ascii="Arial" w:hAnsi="Arial" w:cs="Arial"/>
          <w:b/>
          <w:color w:val="FF0000"/>
          <w:spacing w:val="-1"/>
          <w:sz w:val="20"/>
          <w:szCs w:val="20"/>
          <w:lang w:val="es-CO"/>
        </w:rPr>
        <w:t>del</w:t>
      </w:r>
      <w:r w:rsidRPr="00661FA6">
        <w:rPr>
          <w:rFonts w:ascii="Arial" w:hAnsi="Arial" w:cs="Arial"/>
          <w:b/>
          <w:color w:val="FF0000"/>
          <w:spacing w:val="38"/>
          <w:sz w:val="20"/>
          <w:szCs w:val="20"/>
          <w:lang w:val="es-CO"/>
        </w:rPr>
        <w:t xml:space="preserve"> </w:t>
      </w:r>
      <w:r w:rsidRPr="00661FA6">
        <w:rPr>
          <w:rFonts w:ascii="Arial" w:hAnsi="Arial" w:cs="Arial"/>
          <w:b/>
          <w:color w:val="FF0000"/>
          <w:spacing w:val="-1"/>
          <w:sz w:val="20"/>
          <w:szCs w:val="20"/>
          <w:lang w:val="es-CO"/>
        </w:rPr>
        <w:t>Proponente]</w:t>
      </w:r>
      <w:r w:rsidRPr="00661FA6">
        <w:rPr>
          <w:rFonts w:ascii="Arial" w:hAnsi="Arial" w:cs="Arial"/>
          <w:spacing w:val="-1"/>
          <w:sz w:val="20"/>
          <w:szCs w:val="20"/>
          <w:lang w:val="es-CO"/>
        </w:rPr>
        <w:t>,</w:t>
      </w:r>
      <w:r w:rsidRPr="00661FA6">
        <w:rPr>
          <w:rFonts w:ascii="Arial" w:hAnsi="Arial" w:cs="Arial"/>
          <w:spacing w:val="40"/>
          <w:sz w:val="20"/>
          <w:szCs w:val="20"/>
          <w:lang w:val="es-CO"/>
        </w:rPr>
        <w:t xml:space="preserve"> </w:t>
      </w:r>
      <w:r w:rsidRPr="00661FA6">
        <w:rPr>
          <w:rFonts w:ascii="Arial" w:hAnsi="Arial" w:cs="Arial"/>
          <w:sz w:val="20"/>
          <w:szCs w:val="20"/>
          <w:lang w:val="es-CO"/>
        </w:rPr>
        <w:t>presento</w:t>
      </w:r>
      <w:r w:rsidRPr="00661FA6">
        <w:rPr>
          <w:rFonts w:ascii="Arial" w:hAnsi="Arial" w:cs="Arial"/>
          <w:spacing w:val="38"/>
          <w:sz w:val="20"/>
          <w:szCs w:val="20"/>
          <w:lang w:val="es-CO"/>
        </w:rPr>
        <w:t xml:space="preserve"> </w:t>
      </w:r>
      <w:r w:rsidRPr="00661FA6">
        <w:rPr>
          <w:rFonts w:ascii="Arial" w:hAnsi="Arial" w:cs="Arial"/>
          <w:sz w:val="20"/>
          <w:szCs w:val="20"/>
          <w:lang w:val="es-CO"/>
        </w:rPr>
        <w:t>Oferta</w:t>
      </w:r>
      <w:r w:rsidRPr="00661FA6">
        <w:rPr>
          <w:rFonts w:ascii="Arial" w:hAnsi="Arial" w:cs="Arial"/>
          <w:spacing w:val="38"/>
          <w:sz w:val="20"/>
          <w:szCs w:val="20"/>
          <w:lang w:val="es-CO"/>
        </w:rPr>
        <w:t xml:space="preserve"> </w:t>
      </w:r>
      <w:r w:rsidRPr="00661FA6">
        <w:rPr>
          <w:rFonts w:ascii="Arial" w:hAnsi="Arial" w:cs="Arial"/>
          <w:spacing w:val="-1"/>
          <w:sz w:val="20"/>
          <w:szCs w:val="20"/>
          <w:lang w:val="es-CO"/>
        </w:rPr>
        <w:t>para</w:t>
      </w:r>
      <w:r w:rsidRPr="00661FA6">
        <w:rPr>
          <w:rFonts w:ascii="Arial" w:hAnsi="Arial" w:cs="Arial"/>
          <w:spacing w:val="37"/>
          <w:sz w:val="20"/>
          <w:szCs w:val="20"/>
          <w:lang w:val="es-CO"/>
        </w:rPr>
        <w:t xml:space="preserve"> </w:t>
      </w:r>
      <w:r w:rsidRPr="00661FA6">
        <w:rPr>
          <w:rFonts w:ascii="Arial" w:hAnsi="Arial" w:cs="Arial"/>
          <w:sz w:val="20"/>
          <w:szCs w:val="20"/>
          <w:lang w:val="es-CO"/>
        </w:rPr>
        <w:t>el</w:t>
      </w:r>
      <w:r w:rsidRPr="00661FA6">
        <w:rPr>
          <w:rFonts w:ascii="Arial" w:hAnsi="Arial" w:cs="Arial"/>
          <w:spacing w:val="38"/>
          <w:sz w:val="20"/>
          <w:szCs w:val="20"/>
          <w:lang w:val="es-CO"/>
        </w:rPr>
        <w:t xml:space="preserve"> </w:t>
      </w:r>
      <w:r w:rsidRPr="00661FA6">
        <w:rPr>
          <w:rFonts w:ascii="Arial" w:hAnsi="Arial" w:cs="Arial"/>
          <w:spacing w:val="-1"/>
          <w:sz w:val="20"/>
          <w:szCs w:val="20"/>
          <w:lang w:val="es-CO"/>
        </w:rPr>
        <w:t>Proceso</w:t>
      </w:r>
      <w:r w:rsidRPr="00661FA6">
        <w:rPr>
          <w:rFonts w:ascii="Arial" w:hAnsi="Arial" w:cs="Arial"/>
          <w:spacing w:val="37"/>
          <w:sz w:val="20"/>
          <w:szCs w:val="20"/>
          <w:lang w:val="es-CO"/>
        </w:rPr>
        <w:t xml:space="preserve"> </w:t>
      </w:r>
      <w:r w:rsidRPr="00661FA6">
        <w:rPr>
          <w:rFonts w:ascii="Arial" w:hAnsi="Arial" w:cs="Arial"/>
          <w:sz w:val="20"/>
          <w:szCs w:val="20"/>
          <w:lang w:val="es-CO"/>
        </w:rPr>
        <w:t>de</w:t>
      </w:r>
      <w:r w:rsidRPr="00661FA6">
        <w:rPr>
          <w:rFonts w:ascii="Arial" w:hAnsi="Arial" w:cs="Arial"/>
          <w:spacing w:val="37"/>
          <w:sz w:val="20"/>
          <w:szCs w:val="20"/>
          <w:lang w:val="es-CO"/>
        </w:rPr>
        <w:t xml:space="preserve"> </w:t>
      </w:r>
      <w:r w:rsidRPr="00661FA6">
        <w:rPr>
          <w:rFonts w:ascii="Arial" w:hAnsi="Arial" w:cs="Arial"/>
          <w:sz w:val="20"/>
          <w:szCs w:val="20"/>
          <w:lang w:val="es-CO"/>
        </w:rPr>
        <w:t>Contratación</w:t>
      </w:r>
      <w:r w:rsidRPr="00661FA6">
        <w:rPr>
          <w:rFonts w:ascii="Arial" w:hAnsi="Arial" w:cs="Arial"/>
          <w:spacing w:val="37"/>
          <w:sz w:val="20"/>
          <w:szCs w:val="20"/>
          <w:lang w:val="es-CO"/>
        </w:rPr>
        <w:t xml:space="preserve"> </w:t>
      </w:r>
      <w:r w:rsidRPr="00661FA6">
        <w:rPr>
          <w:rFonts w:ascii="Arial" w:hAnsi="Arial" w:cs="Arial"/>
          <w:sz w:val="20"/>
          <w:szCs w:val="20"/>
          <w:lang w:val="es-CO"/>
        </w:rPr>
        <w:t>de</w:t>
      </w:r>
      <w:r w:rsidRPr="00661FA6">
        <w:rPr>
          <w:rFonts w:ascii="Arial" w:hAnsi="Arial" w:cs="Arial"/>
          <w:spacing w:val="36"/>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37"/>
          <w:sz w:val="20"/>
          <w:szCs w:val="20"/>
          <w:lang w:val="es-CO"/>
        </w:rPr>
        <w:t xml:space="preserve"> </w:t>
      </w:r>
      <w:r w:rsidRPr="00661FA6">
        <w:rPr>
          <w:rFonts w:ascii="Arial" w:hAnsi="Arial" w:cs="Arial"/>
          <w:sz w:val="20"/>
          <w:szCs w:val="20"/>
          <w:lang w:val="es-CO"/>
        </w:rPr>
        <w:t>referencia</w:t>
      </w:r>
      <w:r w:rsidRPr="00661FA6">
        <w:rPr>
          <w:rFonts w:ascii="Arial" w:hAnsi="Arial" w:cs="Arial"/>
          <w:spacing w:val="41"/>
          <w:sz w:val="20"/>
          <w:szCs w:val="20"/>
          <w:lang w:val="es-CO"/>
        </w:rPr>
        <w:t xml:space="preserve"> </w:t>
      </w:r>
      <w:r w:rsidRPr="00661FA6">
        <w:rPr>
          <w:rFonts w:ascii="Arial" w:hAnsi="Arial" w:cs="Arial"/>
          <w:sz w:val="20"/>
          <w:szCs w:val="20"/>
          <w:lang w:val="es-CO"/>
        </w:rPr>
        <w:t>y</w:t>
      </w:r>
      <w:r w:rsidRPr="00661FA6">
        <w:rPr>
          <w:rFonts w:ascii="Arial" w:hAnsi="Arial" w:cs="Arial"/>
          <w:spacing w:val="34"/>
          <w:sz w:val="20"/>
          <w:szCs w:val="20"/>
          <w:lang w:val="es-CO"/>
        </w:rPr>
        <w:t xml:space="preserve"> </w:t>
      </w:r>
      <w:r w:rsidRPr="00661FA6">
        <w:rPr>
          <w:rFonts w:ascii="Arial" w:hAnsi="Arial" w:cs="Arial"/>
          <w:sz w:val="20"/>
          <w:szCs w:val="20"/>
          <w:lang w:val="es-CO"/>
        </w:rPr>
        <w:t>hago</w:t>
      </w:r>
      <w:r w:rsidRPr="00661FA6">
        <w:rPr>
          <w:rFonts w:ascii="Arial" w:hAnsi="Arial" w:cs="Arial"/>
          <w:spacing w:val="40"/>
          <w:sz w:val="20"/>
          <w:szCs w:val="20"/>
          <w:lang w:val="es-CO"/>
        </w:rPr>
        <w:t xml:space="preserve"> </w:t>
      </w:r>
      <w:r w:rsidRPr="00661FA6">
        <w:rPr>
          <w:rFonts w:ascii="Arial" w:hAnsi="Arial" w:cs="Arial"/>
          <w:spacing w:val="-1"/>
          <w:sz w:val="20"/>
          <w:szCs w:val="20"/>
          <w:lang w:val="es-CO"/>
        </w:rPr>
        <w:t>las</w:t>
      </w:r>
      <w:r w:rsidRPr="00661FA6">
        <w:rPr>
          <w:rFonts w:ascii="Arial" w:hAnsi="Arial" w:cs="Arial"/>
          <w:spacing w:val="70"/>
          <w:w w:val="99"/>
          <w:sz w:val="20"/>
          <w:szCs w:val="20"/>
          <w:lang w:val="es-CO"/>
        </w:rPr>
        <w:t xml:space="preserve"> </w:t>
      </w:r>
      <w:r w:rsidRPr="00661FA6">
        <w:rPr>
          <w:rFonts w:ascii="Arial" w:hAnsi="Arial" w:cs="Arial"/>
          <w:sz w:val="20"/>
          <w:szCs w:val="20"/>
          <w:lang w:val="es-CO"/>
        </w:rPr>
        <w:t>siguientes</w:t>
      </w:r>
      <w:r w:rsidRPr="00661FA6">
        <w:rPr>
          <w:rFonts w:ascii="Arial" w:hAnsi="Arial" w:cs="Arial"/>
          <w:spacing w:val="-24"/>
          <w:sz w:val="20"/>
          <w:szCs w:val="20"/>
          <w:lang w:val="es-CO"/>
        </w:rPr>
        <w:t xml:space="preserve"> </w:t>
      </w:r>
      <w:r w:rsidRPr="00661FA6">
        <w:rPr>
          <w:rFonts w:ascii="Arial" w:hAnsi="Arial" w:cs="Arial"/>
          <w:sz w:val="20"/>
          <w:szCs w:val="20"/>
          <w:lang w:val="es-CO"/>
        </w:rPr>
        <w:t>manifestaciones:</w:t>
      </w:r>
    </w:p>
    <w:p w14:paraId="4E244814" w14:textId="77777777" w:rsidR="00B01EB5" w:rsidRPr="00661FA6" w:rsidRDefault="00B01EB5" w:rsidP="00A63FB2">
      <w:pPr>
        <w:spacing w:after="0"/>
        <w:rPr>
          <w:rFonts w:ascii="Arial" w:hAnsi="Arial" w:cs="Arial"/>
          <w:sz w:val="20"/>
          <w:szCs w:val="20"/>
        </w:rPr>
      </w:pPr>
    </w:p>
    <w:p w14:paraId="60EDF7D0" w14:textId="1786FD28" w:rsidR="00B01EB5" w:rsidRPr="00661FA6" w:rsidRDefault="00B01EB5" w:rsidP="00A551D7">
      <w:pPr>
        <w:pStyle w:val="Textoindependiente"/>
        <w:numPr>
          <w:ilvl w:val="0"/>
          <w:numId w:val="14"/>
        </w:numPr>
        <w:tabs>
          <w:tab w:val="left" w:pos="529"/>
        </w:tabs>
        <w:spacing w:after="0"/>
        <w:ind w:right="119"/>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21"/>
          <w:sz w:val="20"/>
          <w:szCs w:val="20"/>
          <w:lang w:val="es-CO"/>
        </w:rPr>
        <w:t xml:space="preserve"> </w:t>
      </w:r>
      <w:r w:rsidRPr="00661FA6">
        <w:rPr>
          <w:rFonts w:ascii="Arial" w:hAnsi="Arial" w:cs="Arial"/>
          <w:sz w:val="20"/>
          <w:szCs w:val="20"/>
          <w:lang w:val="es-CO"/>
        </w:rPr>
        <w:t>conozco</w:t>
      </w:r>
      <w:r w:rsidRPr="00661FA6">
        <w:rPr>
          <w:rFonts w:ascii="Arial" w:hAnsi="Arial" w:cs="Arial"/>
          <w:spacing w:val="24"/>
          <w:sz w:val="20"/>
          <w:szCs w:val="20"/>
          <w:lang w:val="es-CO"/>
        </w:rPr>
        <w:t xml:space="preserve"> </w:t>
      </w:r>
      <w:r w:rsidRPr="00661FA6">
        <w:rPr>
          <w:rFonts w:ascii="Arial" w:hAnsi="Arial" w:cs="Arial"/>
          <w:sz w:val="20"/>
          <w:szCs w:val="20"/>
          <w:lang w:val="es-CO"/>
        </w:rPr>
        <w:t>y</w:t>
      </w:r>
      <w:r w:rsidRPr="00661FA6">
        <w:rPr>
          <w:rFonts w:ascii="Arial" w:hAnsi="Arial" w:cs="Arial"/>
          <w:spacing w:val="19"/>
          <w:sz w:val="20"/>
          <w:szCs w:val="20"/>
          <w:lang w:val="es-CO"/>
        </w:rPr>
        <w:t xml:space="preserve"> </w:t>
      </w:r>
      <w:r w:rsidRPr="00661FA6">
        <w:rPr>
          <w:rFonts w:ascii="Arial" w:hAnsi="Arial" w:cs="Arial"/>
          <w:sz w:val="20"/>
          <w:szCs w:val="20"/>
          <w:lang w:val="es-CO"/>
        </w:rPr>
        <w:t>acepto</w:t>
      </w:r>
      <w:r w:rsidRPr="00661FA6">
        <w:rPr>
          <w:rFonts w:ascii="Arial" w:hAnsi="Arial" w:cs="Arial"/>
          <w:spacing w:val="22"/>
          <w:sz w:val="20"/>
          <w:szCs w:val="20"/>
          <w:lang w:val="es-CO"/>
        </w:rPr>
        <w:t xml:space="preserve"> </w:t>
      </w:r>
      <w:r w:rsidRPr="00661FA6">
        <w:rPr>
          <w:rFonts w:ascii="Arial" w:hAnsi="Arial" w:cs="Arial"/>
          <w:sz w:val="20"/>
          <w:szCs w:val="20"/>
          <w:lang w:val="es-CO"/>
        </w:rPr>
        <w:t>los</w:t>
      </w:r>
      <w:r w:rsidRPr="00661FA6">
        <w:rPr>
          <w:rFonts w:ascii="Arial" w:hAnsi="Arial" w:cs="Arial"/>
          <w:spacing w:val="22"/>
          <w:sz w:val="20"/>
          <w:szCs w:val="20"/>
          <w:lang w:val="es-CO"/>
        </w:rPr>
        <w:t xml:space="preserve"> </w:t>
      </w:r>
      <w:r w:rsidRPr="00661FA6">
        <w:rPr>
          <w:rFonts w:ascii="Arial" w:hAnsi="Arial" w:cs="Arial"/>
          <w:sz w:val="20"/>
          <w:szCs w:val="20"/>
          <w:lang w:val="es-CO"/>
        </w:rPr>
        <w:t>Documentos</w:t>
      </w:r>
      <w:r w:rsidRPr="00661FA6">
        <w:rPr>
          <w:rFonts w:ascii="Arial" w:hAnsi="Arial" w:cs="Arial"/>
          <w:spacing w:val="22"/>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21"/>
          <w:sz w:val="20"/>
          <w:szCs w:val="20"/>
          <w:lang w:val="es-CO"/>
        </w:rPr>
        <w:t xml:space="preserve"> </w:t>
      </w:r>
      <w:r w:rsidRPr="00661FA6">
        <w:rPr>
          <w:rFonts w:ascii="Arial" w:hAnsi="Arial" w:cs="Arial"/>
          <w:sz w:val="20"/>
          <w:szCs w:val="20"/>
          <w:lang w:val="es-CO"/>
        </w:rPr>
        <w:t>Proceso,</w:t>
      </w:r>
      <w:r w:rsidRPr="00661FA6">
        <w:rPr>
          <w:rFonts w:ascii="Arial" w:hAnsi="Arial" w:cs="Arial"/>
          <w:spacing w:val="21"/>
          <w:sz w:val="20"/>
          <w:szCs w:val="20"/>
          <w:lang w:val="es-CO"/>
        </w:rPr>
        <w:t xml:space="preserve"> </w:t>
      </w:r>
      <w:r w:rsidRPr="00661FA6">
        <w:rPr>
          <w:rFonts w:ascii="Arial" w:hAnsi="Arial" w:cs="Arial"/>
          <w:sz w:val="20"/>
          <w:szCs w:val="20"/>
          <w:lang w:val="es-CO"/>
        </w:rPr>
        <w:t>tuve</w:t>
      </w:r>
      <w:r w:rsidRPr="00661FA6">
        <w:rPr>
          <w:rFonts w:ascii="Arial" w:hAnsi="Arial" w:cs="Arial"/>
          <w:spacing w:val="22"/>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24"/>
          <w:sz w:val="20"/>
          <w:szCs w:val="20"/>
          <w:lang w:val="es-CO"/>
        </w:rPr>
        <w:t xml:space="preserve"> </w:t>
      </w:r>
      <w:r w:rsidRPr="00661FA6">
        <w:rPr>
          <w:rFonts w:ascii="Arial" w:hAnsi="Arial" w:cs="Arial"/>
          <w:sz w:val="20"/>
          <w:szCs w:val="20"/>
          <w:lang w:val="es-CO"/>
        </w:rPr>
        <w:t>oportunidad</w:t>
      </w:r>
      <w:r w:rsidRPr="00661FA6">
        <w:rPr>
          <w:rFonts w:ascii="Arial" w:hAnsi="Arial" w:cs="Arial"/>
          <w:spacing w:val="24"/>
          <w:sz w:val="20"/>
          <w:szCs w:val="20"/>
          <w:lang w:val="es-CO"/>
        </w:rPr>
        <w:t xml:space="preserve"> </w:t>
      </w:r>
      <w:r w:rsidRPr="00661FA6">
        <w:rPr>
          <w:rFonts w:ascii="Arial" w:hAnsi="Arial" w:cs="Arial"/>
          <w:sz w:val="20"/>
          <w:szCs w:val="20"/>
          <w:lang w:val="es-CO"/>
        </w:rPr>
        <w:t>de</w:t>
      </w:r>
      <w:r w:rsidRPr="00661FA6">
        <w:rPr>
          <w:rFonts w:ascii="Arial" w:hAnsi="Arial" w:cs="Arial"/>
          <w:spacing w:val="22"/>
          <w:sz w:val="20"/>
          <w:szCs w:val="20"/>
          <w:lang w:val="es-CO"/>
        </w:rPr>
        <w:t xml:space="preserve"> </w:t>
      </w:r>
      <w:r w:rsidRPr="00661FA6">
        <w:rPr>
          <w:rFonts w:ascii="Arial" w:hAnsi="Arial" w:cs="Arial"/>
          <w:sz w:val="20"/>
          <w:szCs w:val="20"/>
          <w:lang w:val="es-CO"/>
        </w:rPr>
        <w:t>solicitar</w:t>
      </w:r>
      <w:r w:rsidRPr="00661FA6">
        <w:rPr>
          <w:rFonts w:ascii="Arial" w:hAnsi="Arial" w:cs="Arial"/>
          <w:spacing w:val="30"/>
          <w:w w:val="99"/>
          <w:sz w:val="20"/>
          <w:szCs w:val="20"/>
          <w:lang w:val="es-CO"/>
        </w:rPr>
        <w:t xml:space="preserve"> </w:t>
      </w:r>
      <w:r w:rsidRPr="00661FA6">
        <w:rPr>
          <w:rFonts w:ascii="Arial" w:hAnsi="Arial" w:cs="Arial"/>
          <w:sz w:val="20"/>
          <w:szCs w:val="20"/>
          <w:lang w:val="es-CO"/>
        </w:rPr>
        <w:t>aclaraciones</w:t>
      </w:r>
      <w:r w:rsidRPr="00661FA6">
        <w:rPr>
          <w:rFonts w:ascii="Arial" w:hAnsi="Arial" w:cs="Arial"/>
          <w:spacing w:val="54"/>
          <w:sz w:val="20"/>
          <w:szCs w:val="20"/>
          <w:lang w:val="es-CO"/>
        </w:rPr>
        <w:t xml:space="preserve"> </w:t>
      </w:r>
      <w:r w:rsidRPr="00661FA6">
        <w:rPr>
          <w:rFonts w:ascii="Arial" w:hAnsi="Arial" w:cs="Arial"/>
          <w:sz w:val="20"/>
          <w:szCs w:val="20"/>
          <w:lang w:val="es-CO"/>
        </w:rPr>
        <w:t>y</w:t>
      </w:r>
      <w:r w:rsidRPr="00661FA6">
        <w:rPr>
          <w:rFonts w:ascii="Arial" w:hAnsi="Arial" w:cs="Arial"/>
          <w:spacing w:val="46"/>
          <w:sz w:val="20"/>
          <w:szCs w:val="20"/>
          <w:lang w:val="es-CO"/>
        </w:rPr>
        <w:t xml:space="preserve"> </w:t>
      </w:r>
      <w:r w:rsidRPr="00661FA6">
        <w:rPr>
          <w:rFonts w:ascii="Arial" w:hAnsi="Arial" w:cs="Arial"/>
          <w:sz w:val="20"/>
          <w:szCs w:val="20"/>
          <w:lang w:val="es-CO"/>
        </w:rPr>
        <w:t>modificaciones</w:t>
      </w:r>
      <w:r w:rsidRPr="00661FA6">
        <w:rPr>
          <w:rFonts w:ascii="Arial" w:hAnsi="Arial" w:cs="Arial"/>
          <w:spacing w:val="49"/>
          <w:sz w:val="20"/>
          <w:szCs w:val="20"/>
          <w:lang w:val="es-CO"/>
        </w:rPr>
        <w:t xml:space="preserve"> </w:t>
      </w:r>
      <w:r w:rsidRPr="00661FA6">
        <w:rPr>
          <w:rFonts w:ascii="Arial" w:hAnsi="Arial" w:cs="Arial"/>
          <w:sz w:val="20"/>
          <w:szCs w:val="20"/>
          <w:lang w:val="es-CO"/>
        </w:rPr>
        <w:t>a</w:t>
      </w:r>
      <w:r w:rsidRPr="00661FA6">
        <w:rPr>
          <w:rFonts w:ascii="Arial" w:hAnsi="Arial" w:cs="Arial"/>
          <w:spacing w:val="51"/>
          <w:sz w:val="20"/>
          <w:szCs w:val="20"/>
          <w:lang w:val="es-CO"/>
        </w:rPr>
        <w:t xml:space="preserve"> </w:t>
      </w:r>
      <w:r w:rsidRPr="00661FA6">
        <w:rPr>
          <w:rFonts w:ascii="Arial" w:hAnsi="Arial" w:cs="Arial"/>
          <w:sz w:val="20"/>
          <w:szCs w:val="20"/>
          <w:lang w:val="es-CO"/>
        </w:rPr>
        <w:t>los</w:t>
      </w:r>
      <w:r w:rsidRPr="00661FA6">
        <w:rPr>
          <w:rFonts w:ascii="Arial" w:hAnsi="Arial" w:cs="Arial"/>
          <w:spacing w:val="49"/>
          <w:sz w:val="20"/>
          <w:szCs w:val="20"/>
          <w:lang w:val="es-CO"/>
        </w:rPr>
        <w:t xml:space="preserve"> </w:t>
      </w:r>
      <w:r w:rsidRPr="00661FA6">
        <w:rPr>
          <w:rFonts w:ascii="Arial" w:hAnsi="Arial" w:cs="Arial"/>
          <w:sz w:val="20"/>
          <w:szCs w:val="20"/>
          <w:lang w:val="es-CO"/>
        </w:rPr>
        <w:t>mismos,</w:t>
      </w:r>
      <w:r w:rsidRPr="00661FA6">
        <w:rPr>
          <w:rFonts w:ascii="Arial" w:hAnsi="Arial" w:cs="Arial"/>
          <w:spacing w:val="52"/>
          <w:sz w:val="20"/>
          <w:szCs w:val="20"/>
          <w:lang w:val="es-CO"/>
        </w:rPr>
        <w:t xml:space="preserve"> </w:t>
      </w:r>
      <w:r w:rsidRPr="00661FA6">
        <w:rPr>
          <w:rFonts w:ascii="Arial" w:hAnsi="Arial" w:cs="Arial"/>
          <w:sz w:val="20"/>
          <w:szCs w:val="20"/>
          <w:lang w:val="es-CO"/>
        </w:rPr>
        <w:t>y</w:t>
      </w:r>
      <w:r w:rsidRPr="00661FA6">
        <w:rPr>
          <w:rFonts w:ascii="Arial" w:hAnsi="Arial" w:cs="Arial"/>
          <w:spacing w:val="45"/>
          <w:sz w:val="20"/>
          <w:szCs w:val="20"/>
          <w:lang w:val="es-CO"/>
        </w:rPr>
        <w:t xml:space="preserve"> </w:t>
      </w:r>
      <w:r w:rsidRPr="00661FA6">
        <w:rPr>
          <w:rFonts w:ascii="Arial" w:hAnsi="Arial" w:cs="Arial"/>
          <w:sz w:val="20"/>
          <w:szCs w:val="20"/>
          <w:lang w:val="es-CO"/>
        </w:rPr>
        <w:t>recibí</w:t>
      </w:r>
      <w:r w:rsidRPr="00661FA6">
        <w:rPr>
          <w:rFonts w:ascii="Arial" w:hAnsi="Arial" w:cs="Arial"/>
          <w:spacing w:val="49"/>
          <w:sz w:val="20"/>
          <w:szCs w:val="20"/>
          <w:lang w:val="es-CO"/>
        </w:rPr>
        <w:t xml:space="preserve"> </w:t>
      </w:r>
      <w:r w:rsidRPr="00661FA6">
        <w:rPr>
          <w:rFonts w:ascii="Arial" w:hAnsi="Arial" w:cs="Arial"/>
          <w:sz w:val="20"/>
          <w:szCs w:val="20"/>
          <w:lang w:val="es-CO"/>
        </w:rPr>
        <w:t>de</w:t>
      </w:r>
      <w:r w:rsidRPr="00661FA6">
        <w:rPr>
          <w:rFonts w:ascii="Arial" w:hAnsi="Arial" w:cs="Arial"/>
          <w:spacing w:val="4"/>
          <w:sz w:val="20"/>
          <w:szCs w:val="20"/>
          <w:lang w:val="es-CO"/>
        </w:rPr>
        <w:t xml:space="preserve"> </w:t>
      </w:r>
      <w:r w:rsidR="00B3693D" w:rsidRPr="00661FA6">
        <w:rPr>
          <w:rFonts w:ascii="Arial" w:hAnsi="Arial" w:cs="Arial"/>
          <w:b/>
          <w:sz w:val="20"/>
          <w:szCs w:val="20"/>
          <w:lang w:val="es-CO"/>
        </w:rPr>
        <w:t xml:space="preserve">LA NACION – MINISTERIO DE DEFENSA NACIONAL – COMANDO GENERAL FUERZAS MILITARES – DIRECCION GENERAL DE SANIDAD MILITAR – </w:t>
      </w:r>
      <w:r w:rsidR="00CB6B09" w:rsidRPr="00661FA6">
        <w:rPr>
          <w:rFonts w:ascii="Arial" w:hAnsi="Arial" w:cs="Arial"/>
          <w:b/>
          <w:sz w:val="20"/>
          <w:szCs w:val="20"/>
          <w:lang w:val="es-CO"/>
        </w:rPr>
        <w:t xml:space="preserve">JEFATURA SALUD </w:t>
      </w:r>
      <w:r w:rsidR="00354459" w:rsidRPr="00661FA6">
        <w:rPr>
          <w:rFonts w:ascii="Arial" w:hAnsi="Arial" w:cs="Arial"/>
          <w:b/>
          <w:sz w:val="20"/>
          <w:szCs w:val="20"/>
          <w:lang w:val="es-CO"/>
        </w:rPr>
        <w:t>FUERZA AEROESPACIAL COLOMBIANA</w:t>
      </w:r>
      <w:r w:rsidR="00CB6B09" w:rsidRPr="00661FA6">
        <w:rPr>
          <w:rFonts w:ascii="Arial" w:hAnsi="Arial" w:cs="Arial"/>
          <w:b/>
          <w:sz w:val="20"/>
          <w:szCs w:val="20"/>
          <w:lang w:val="es-CO"/>
        </w:rPr>
        <w:t xml:space="preserve"> </w:t>
      </w:r>
      <w:r w:rsidRPr="00661FA6">
        <w:rPr>
          <w:rFonts w:ascii="Arial" w:hAnsi="Arial" w:cs="Arial"/>
          <w:spacing w:val="-1"/>
          <w:sz w:val="20"/>
          <w:szCs w:val="20"/>
          <w:lang w:val="es-CO"/>
        </w:rPr>
        <w:t>respuesta</w:t>
      </w:r>
      <w:r w:rsidRPr="00661FA6">
        <w:rPr>
          <w:rFonts w:ascii="Arial" w:hAnsi="Arial" w:cs="Arial"/>
          <w:spacing w:val="-7"/>
          <w:sz w:val="20"/>
          <w:szCs w:val="20"/>
          <w:lang w:val="es-CO"/>
        </w:rPr>
        <w:t xml:space="preserve"> </w:t>
      </w:r>
      <w:r w:rsidRPr="00661FA6">
        <w:rPr>
          <w:rFonts w:ascii="Arial" w:hAnsi="Arial" w:cs="Arial"/>
          <w:sz w:val="20"/>
          <w:szCs w:val="20"/>
          <w:lang w:val="es-CO"/>
        </w:rPr>
        <w:t>oportuna</w:t>
      </w:r>
      <w:r w:rsidRPr="00661FA6">
        <w:rPr>
          <w:rFonts w:ascii="Arial" w:hAnsi="Arial" w:cs="Arial"/>
          <w:spacing w:val="-6"/>
          <w:sz w:val="20"/>
          <w:szCs w:val="20"/>
          <w:lang w:val="es-CO"/>
        </w:rPr>
        <w:t xml:space="preserve"> </w:t>
      </w:r>
      <w:r w:rsidRPr="00661FA6">
        <w:rPr>
          <w:rFonts w:ascii="Arial" w:hAnsi="Arial" w:cs="Arial"/>
          <w:sz w:val="20"/>
          <w:szCs w:val="20"/>
          <w:lang w:val="es-CO"/>
        </w:rPr>
        <w:t>a</w:t>
      </w:r>
      <w:r w:rsidRPr="00661FA6">
        <w:rPr>
          <w:rFonts w:ascii="Arial" w:hAnsi="Arial" w:cs="Arial"/>
          <w:spacing w:val="-6"/>
          <w:sz w:val="20"/>
          <w:szCs w:val="20"/>
          <w:lang w:val="es-CO"/>
        </w:rPr>
        <w:t xml:space="preserve"> </w:t>
      </w:r>
      <w:r w:rsidRPr="00661FA6">
        <w:rPr>
          <w:rFonts w:ascii="Arial" w:hAnsi="Arial" w:cs="Arial"/>
          <w:sz w:val="20"/>
          <w:szCs w:val="20"/>
          <w:lang w:val="es-CO"/>
        </w:rPr>
        <w:t>cada</w:t>
      </w:r>
      <w:r w:rsidRPr="00661FA6">
        <w:rPr>
          <w:rFonts w:ascii="Arial" w:hAnsi="Arial" w:cs="Arial"/>
          <w:spacing w:val="-5"/>
          <w:sz w:val="20"/>
          <w:szCs w:val="20"/>
          <w:lang w:val="es-CO"/>
        </w:rPr>
        <w:t xml:space="preserve"> </w:t>
      </w:r>
      <w:r w:rsidRPr="00661FA6">
        <w:rPr>
          <w:rFonts w:ascii="Arial" w:hAnsi="Arial" w:cs="Arial"/>
          <w:spacing w:val="-1"/>
          <w:sz w:val="20"/>
          <w:szCs w:val="20"/>
          <w:lang w:val="es-CO"/>
        </w:rPr>
        <w:t>una</w:t>
      </w:r>
      <w:r w:rsidRPr="00661FA6">
        <w:rPr>
          <w:rFonts w:ascii="Arial" w:hAnsi="Arial" w:cs="Arial"/>
          <w:spacing w:val="-5"/>
          <w:sz w:val="20"/>
          <w:szCs w:val="20"/>
          <w:lang w:val="es-CO"/>
        </w:rPr>
        <w:t xml:space="preserve"> </w:t>
      </w:r>
      <w:r w:rsidRPr="00661FA6">
        <w:rPr>
          <w:rFonts w:ascii="Arial" w:hAnsi="Arial" w:cs="Arial"/>
          <w:sz w:val="20"/>
          <w:szCs w:val="20"/>
          <w:lang w:val="es-CO"/>
        </w:rPr>
        <w:t>de</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las</w:t>
      </w:r>
      <w:r w:rsidRPr="00661FA6">
        <w:rPr>
          <w:rFonts w:ascii="Arial" w:hAnsi="Arial" w:cs="Arial"/>
          <w:spacing w:val="-6"/>
          <w:sz w:val="20"/>
          <w:szCs w:val="20"/>
          <w:lang w:val="es-CO"/>
        </w:rPr>
        <w:t xml:space="preserve"> </w:t>
      </w:r>
      <w:r w:rsidRPr="00661FA6">
        <w:rPr>
          <w:rFonts w:ascii="Arial" w:hAnsi="Arial" w:cs="Arial"/>
          <w:sz w:val="20"/>
          <w:szCs w:val="20"/>
          <w:lang w:val="es-CO"/>
        </w:rPr>
        <w:t>solicitudes.</w:t>
      </w:r>
    </w:p>
    <w:p w14:paraId="2448CA85" w14:textId="77777777" w:rsidR="00B01EB5" w:rsidRPr="00661FA6" w:rsidRDefault="00B01EB5" w:rsidP="00A63FB2">
      <w:pPr>
        <w:spacing w:after="0"/>
        <w:rPr>
          <w:rFonts w:ascii="Arial" w:hAnsi="Arial" w:cs="Arial"/>
          <w:sz w:val="20"/>
          <w:szCs w:val="20"/>
        </w:rPr>
      </w:pPr>
    </w:p>
    <w:p w14:paraId="178E0FA2" w14:textId="77777777" w:rsidR="00B01EB5" w:rsidRPr="00661FA6"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12"/>
          <w:sz w:val="20"/>
          <w:szCs w:val="20"/>
          <w:lang w:val="es-CO"/>
        </w:rPr>
        <w:t xml:space="preserve"> </w:t>
      </w:r>
      <w:r w:rsidRPr="00661FA6">
        <w:rPr>
          <w:rFonts w:ascii="Arial" w:hAnsi="Arial" w:cs="Arial"/>
          <w:sz w:val="20"/>
          <w:szCs w:val="20"/>
          <w:lang w:val="es-CO"/>
        </w:rPr>
        <w:t>estoy</w:t>
      </w:r>
      <w:r w:rsidRPr="00661FA6">
        <w:rPr>
          <w:rFonts w:ascii="Arial" w:hAnsi="Arial" w:cs="Arial"/>
          <w:spacing w:val="9"/>
          <w:sz w:val="20"/>
          <w:szCs w:val="20"/>
          <w:lang w:val="es-CO"/>
        </w:rPr>
        <w:t xml:space="preserve"> </w:t>
      </w:r>
      <w:r w:rsidRPr="00661FA6">
        <w:rPr>
          <w:rFonts w:ascii="Arial" w:hAnsi="Arial" w:cs="Arial"/>
          <w:sz w:val="20"/>
          <w:szCs w:val="20"/>
          <w:lang w:val="es-CO"/>
        </w:rPr>
        <w:t>autorizado</w:t>
      </w:r>
      <w:r w:rsidRPr="00661FA6">
        <w:rPr>
          <w:rFonts w:ascii="Arial" w:hAnsi="Arial" w:cs="Arial"/>
          <w:spacing w:val="13"/>
          <w:sz w:val="20"/>
          <w:szCs w:val="20"/>
          <w:lang w:val="es-CO"/>
        </w:rPr>
        <w:t xml:space="preserve"> </w:t>
      </w:r>
      <w:r w:rsidRPr="00661FA6">
        <w:rPr>
          <w:rFonts w:ascii="Arial" w:hAnsi="Arial" w:cs="Arial"/>
          <w:sz w:val="20"/>
          <w:szCs w:val="20"/>
          <w:lang w:val="es-CO"/>
        </w:rPr>
        <w:t>para</w:t>
      </w:r>
      <w:r w:rsidRPr="00661FA6">
        <w:rPr>
          <w:rFonts w:ascii="Arial" w:hAnsi="Arial" w:cs="Arial"/>
          <w:spacing w:val="15"/>
          <w:sz w:val="20"/>
          <w:szCs w:val="20"/>
          <w:lang w:val="es-CO"/>
        </w:rPr>
        <w:t xml:space="preserve"> </w:t>
      </w:r>
      <w:r w:rsidRPr="00661FA6">
        <w:rPr>
          <w:rFonts w:ascii="Arial" w:hAnsi="Arial" w:cs="Arial"/>
          <w:spacing w:val="-1"/>
          <w:sz w:val="20"/>
          <w:szCs w:val="20"/>
          <w:lang w:val="es-CO"/>
        </w:rPr>
        <w:t>suscribir</w:t>
      </w:r>
      <w:r w:rsidRPr="00661FA6">
        <w:rPr>
          <w:rFonts w:ascii="Arial" w:hAnsi="Arial" w:cs="Arial"/>
          <w:spacing w:val="16"/>
          <w:sz w:val="20"/>
          <w:szCs w:val="20"/>
          <w:lang w:val="es-CO"/>
        </w:rPr>
        <w:t xml:space="preserve"> </w:t>
      </w:r>
      <w:r w:rsidRPr="00661FA6">
        <w:rPr>
          <w:rFonts w:ascii="Arial" w:hAnsi="Arial" w:cs="Arial"/>
          <w:sz w:val="20"/>
          <w:szCs w:val="20"/>
          <w:lang w:val="es-CO"/>
        </w:rPr>
        <w:t>y</w:t>
      </w:r>
      <w:r w:rsidRPr="00661FA6">
        <w:rPr>
          <w:rFonts w:ascii="Arial" w:hAnsi="Arial" w:cs="Arial"/>
          <w:spacing w:val="9"/>
          <w:sz w:val="20"/>
          <w:szCs w:val="20"/>
          <w:lang w:val="es-CO"/>
        </w:rPr>
        <w:t xml:space="preserve"> </w:t>
      </w:r>
      <w:r w:rsidRPr="00661FA6">
        <w:rPr>
          <w:rFonts w:ascii="Arial" w:hAnsi="Arial" w:cs="Arial"/>
          <w:sz w:val="20"/>
          <w:szCs w:val="20"/>
          <w:lang w:val="es-CO"/>
        </w:rPr>
        <w:t>presentar</w:t>
      </w:r>
      <w:r w:rsidRPr="00661FA6">
        <w:rPr>
          <w:rFonts w:ascii="Arial" w:hAnsi="Arial" w:cs="Arial"/>
          <w:spacing w:val="14"/>
          <w:sz w:val="20"/>
          <w:szCs w:val="20"/>
          <w:lang w:val="es-CO"/>
        </w:rPr>
        <w:t xml:space="preserve"> </w:t>
      </w:r>
      <w:r w:rsidRPr="00661FA6">
        <w:rPr>
          <w:rFonts w:ascii="Arial" w:hAnsi="Arial" w:cs="Arial"/>
          <w:sz w:val="20"/>
          <w:szCs w:val="20"/>
          <w:lang w:val="es-CO"/>
        </w:rPr>
        <w:t>la</w:t>
      </w:r>
      <w:r w:rsidRPr="00661FA6">
        <w:rPr>
          <w:rFonts w:ascii="Arial" w:hAnsi="Arial" w:cs="Arial"/>
          <w:spacing w:val="13"/>
          <w:sz w:val="20"/>
          <w:szCs w:val="20"/>
          <w:lang w:val="es-CO"/>
        </w:rPr>
        <w:t xml:space="preserve"> </w:t>
      </w:r>
      <w:r w:rsidRPr="00661FA6">
        <w:rPr>
          <w:rFonts w:ascii="Arial" w:hAnsi="Arial" w:cs="Arial"/>
          <w:sz w:val="20"/>
          <w:szCs w:val="20"/>
          <w:lang w:val="es-CO"/>
        </w:rPr>
        <w:t>Oferta</w:t>
      </w:r>
      <w:r w:rsidRPr="00661FA6">
        <w:rPr>
          <w:rFonts w:ascii="Arial" w:hAnsi="Arial" w:cs="Arial"/>
          <w:spacing w:val="14"/>
          <w:sz w:val="20"/>
          <w:szCs w:val="20"/>
          <w:lang w:val="es-CO"/>
        </w:rPr>
        <w:t xml:space="preserve"> </w:t>
      </w:r>
      <w:r w:rsidRPr="00661FA6">
        <w:rPr>
          <w:rFonts w:ascii="Arial" w:hAnsi="Arial" w:cs="Arial"/>
          <w:sz w:val="20"/>
          <w:szCs w:val="20"/>
          <w:lang w:val="es-CO"/>
        </w:rPr>
        <w:t>en</w:t>
      </w:r>
      <w:r w:rsidRPr="00661FA6">
        <w:rPr>
          <w:rFonts w:ascii="Arial" w:hAnsi="Arial" w:cs="Arial"/>
          <w:spacing w:val="15"/>
          <w:sz w:val="20"/>
          <w:szCs w:val="20"/>
          <w:lang w:val="es-CO"/>
        </w:rPr>
        <w:t xml:space="preserve"> </w:t>
      </w:r>
      <w:r w:rsidRPr="00661FA6">
        <w:rPr>
          <w:rFonts w:ascii="Arial" w:hAnsi="Arial" w:cs="Arial"/>
          <w:sz w:val="20"/>
          <w:szCs w:val="20"/>
          <w:lang w:val="es-CO"/>
        </w:rPr>
        <w:t>nombre</w:t>
      </w:r>
      <w:r w:rsidRPr="00661FA6">
        <w:rPr>
          <w:rFonts w:ascii="Arial" w:hAnsi="Arial" w:cs="Arial"/>
          <w:spacing w:val="13"/>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15"/>
          <w:sz w:val="20"/>
          <w:szCs w:val="20"/>
          <w:lang w:val="es-CO"/>
        </w:rPr>
        <w:t xml:space="preserve"> </w:t>
      </w:r>
      <w:r w:rsidRPr="00661FA6">
        <w:rPr>
          <w:rFonts w:ascii="Arial" w:hAnsi="Arial" w:cs="Arial"/>
          <w:spacing w:val="-1"/>
          <w:sz w:val="20"/>
          <w:szCs w:val="20"/>
          <w:lang w:val="es-CO"/>
        </w:rPr>
        <w:t>Proponente</w:t>
      </w:r>
      <w:r w:rsidRPr="00661FA6">
        <w:rPr>
          <w:rFonts w:ascii="Arial" w:hAnsi="Arial" w:cs="Arial"/>
          <w:spacing w:val="17"/>
          <w:sz w:val="20"/>
          <w:szCs w:val="20"/>
          <w:lang w:val="es-CO"/>
        </w:rPr>
        <w:t xml:space="preserve"> </w:t>
      </w:r>
      <w:r w:rsidRPr="00661FA6">
        <w:rPr>
          <w:rFonts w:ascii="Arial" w:hAnsi="Arial" w:cs="Arial"/>
          <w:sz w:val="20"/>
          <w:szCs w:val="20"/>
          <w:lang w:val="es-CO"/>
        </w:rPr>
        <w:t>y</w:t>
      </w:r>
      <w:r w:rsidRPr="00661FA6">
        <w:rPr>
          <w:rFonts w:ascii="Arial" w:hAnsi="Arial" w:cs="Arial"/>
          <w:spacing w:val="9"/>
          <w:sz w:val="20"/>
          <w:szCs w:val="20"/>
          <w:lang w:val="es-CO"/>
        </w:rPr>
        <w:t xml:space="preserve"> </w:t>
      </w:r>
      <w:r w:rsidRPr="00661FA6">
        <w:rPr>
          <w:rFonts w:ascii="Arial" w:hAnsi="Arial" w:cs="Arial"/>
          <w:sz w:val="20"/>
          <w:szCs w:val="20"/>
          <w:lang w:val="es-CO"/>
        </w:rPr>
        <w:t>estoy</w:t>
      </w:r>
      <w:r w:rsidRPr="00661FA6">
        <w:rPr>
          <w:rFonts w:ascii="Arial" w:hAnsi="Arial" w:cs="Arial"/>
          <w:spacing w:val="72"/>
          <w:w w:val="99"/>
          <w:sz w:val="20"/>
          <w:szCs w:val="20"/>
          <w:lang w:val="es-CO"/>
        </w:rPr>
        <w:t xml:space="preserve"> </w:t>
      </w:r>
      <w:r w:rsidRPr="00661FA6">
        <w:rPr>
          <w:rFonts w:ascii="Arial" w:hAnsi="Arial" w:cs="Arial"/>
          <w:spacing w:val="-1"/>
          <w:sz w:val="20"/>
          <w:szCs w:val="20"/>
          <w:lang w:val="es-CO"/>
        </w:rPr>
        <w:t>autorizado</w:t>
      </w:r>
      <w:r w:rsidRPr="00661FA6">
        <w:rPr>
          <w:rFonts w:ascii="Arial" w:hAnsi="Arial" w:cs="Arial"/>
          <w:spacing w:val="36"/>
          <w:sz w:val="20"/>
          <w:szCs w:val="20"/>
          <w:lang w:val="es-CO"/>
        </w:rPr>
        <w:t xml:space="preserve"> </w:t>
      </w:r>
      <w:r w:rsidRPr="00661FA6">
        <w:rPr>
          <w:rFonts w:ascii="Arial" w:hAnsi="Arial" w:cs="Arial"/>
          <w:spacing w:val="-1"/>
          <w:sz w:val="20"/>
          <w:szCs w:val="20"/>
          <w:lang w:val="es-CO"/>
        </w:rPr>
        <w:t>para</w:t>
      </w:r>
      <w:r w:rsidRPr="00661FA6">
        <w:rPr>
          <w:rFonts w:ascii="Arial" w:hAnsi="Arial" w:cs="Arial"/>
          <w:spacing w:val="35"/>
          <w:sz w:val="20"/>
          <w:szCs w:val="20"/>
          <w:lang w:val="es-CO"/>
        </w:rPr>
        <w:t xml:space="preserve"> </w:t>
      </w:r>
      <w:r w:rsidRPr="00661FA6">
        <w:rPr>
          <w:rFonts w:ascii="Arial" w:hAnsi="Arial" w:cs="Arial"/>
          <w:spacing w:val="-1"/>
          <w:sz w:val="20"/>
          <w:szCs w:val="20"/>
          <w:lang w:val="es-CO"/>
        </w:rPr>
        <w:t>suscribir</w:t>
      </w:r>
      <w:r w:rsidRPr="00661FA6">
        <w:rPr>
          <w:rFonts w:ascii="Arial" w:hAnsi="Arial" w:cs="Arial"/>
          <w:spacing w:val="37"/>
          <w:sz w:val="20"/>
          <w:szCs w:val="20"/>
          <w:lang w:val="es-CO"/>
        </w:rPr>
        <w:t xml:space="preserve"> </w:t>
      </w:r>
      <w:r w:rsidRPr="00661FA6">
        <w:rPr>
          <w:rFonts w:ascii="Arial" w:hAnsi="Arial" w:cs="Arial"/>
          <w:sz w:val="20"/>
          <w:szCs w:val="20"/>
          <w:lang w:val="es-CO"/>
        </w:rPr>
        <w:t>el</w:t>
      </w:r>
      <w:r w:rsidRPr="00661FA6">
        <w:rPr>
          <w:rFonts w:ascii="Arial" w:hAnsi="Arial" w:cs="Arial"/>
          <w:spacing w:val="34"/>
          <w:sz w:val="20"/>
          <w:szCs w:val="20"/>
          <w:lang w:val="es-CO"/>
        </w:rPr>
        <w:t xml:space="preserve"> </w:t>
      </w:r>
      <w:r w:rsidRPr="00661FA6">
        <w:rPr>
          <w:rFonts w:ascii="Arial" w:hAnsi="Arial" w:cs="Arial"/>
          <w:sz w:val="20"/>
          <w:szCs w:val="20"/>
          <w:lang w:val="es-CO"/>
        </w:rPr>
        <w:t>contrato</w:t>
      </w:r>
      <w:r w:rsidRPr="00661FA6">
        <w:rPr>
          <w:rFonts w:ascii="Arial" w:hAnsi="Arial" w:cs="Arial"/>
          <w:spacing w:val="36"/>
          <w:sz w:val="20"/>
          <w:szCs w:val="20"/>
          <w:lang w:val="es-CO"/>
        </w:rPr>
        <w:t xml:space="preserve"> </w:t>
      </w:r>
      <w:r w:rsidRPr="00661FA6">
        <w:rPr>
          <w:rFonts w:ascii="Arial" w:hAnsi="Arial" w:cs="Arial"/>
          <w:sz w:val="20"/>
          <w:szCs w:val="20"/>
          <w:lang w:val="es-CO"/>
        </w:rPr>
        <w:t>si</w:t>
      </w:r>
      <w:r w:rsidRPr="00661FA6">
        <w:rPr>
          <w:rFonts w:ascii="Arial" w:hAnsi="Arial" w:cs="Arial"/>
          <w:spacing w:val="36"/>
          <w:sz w:val="20"/>
          <w:szCs w:val="20"/>
          <w:lang w:val="es-CO"/>
        </w:rPr>
        <w:t xml:space="preserve"> </w:t>
      </w:r>
      <w:r w:rsidRPr="00661FA6">
        <w:rPr>
          <w:rFonts w:ascii="Arial" w:hAnsi="Arial" w:cs="Arial"/>
          <w:sz w:val="20"/>
          <w:szCs w:val="20"/>
          <w:lang w:val="es-CO"/>
        </w:rPr>
        <w:t>el</w:t>
      </w:r>
      <w:r w:rsidRPr="00661FA6">
        <w:rPr>
          <w:rFonts w:ascii="Arial" w:hAnsi="Arial" w:cs="Arial"/>
          <w:spacing w:val="35"/>
          <w:sz w:val="20"/>
          <w:szCs w:val="20"/>
          <w:lang w:val="es-CO"/>
        </w:rPr>
        <w:t xml:space="preserve"> </w:t>
      </w:r>
      <w:r w:rsidRPr="00661FA6">
        <w:rPr>
          <w:rFonts w:ascii="Arial" w:hAnsi="Arial" w:cs="Arial"/>
          <w:sz w:val="20"/>
          <w:szCs w:val="20"/>
          <w:lang w:val="es-CO"/>
        </w:rPr>
        <w:t>Proponente</w:t>
      </w:r>
      <w:r w:rsidRPr="00661FA6">
        <w:rPr>
          <w:rFonts w:ascii="Arial" w:hAnsi="Arial" w:cs="Arial"/>
          <w:spacing w:val="34"/>
          <w:sz w:val="20"/>
          <w:szCs w:val="20"/>
          <w:lang w:val="es-CO"/>
        </w:rPr>
        <w:t xml:space="preserve"> </w:t>
      </w:r>
      <w:r w:rsidRPr="00661FA6">
        <w:rPr>
          <w:rFonts w:ascii="Arial" w:hAnsi="Arial" w:cs="Arial"/>
          <w:sz w:val="20"/>
          <w:szCs w:val="20"/>
          <w:lang w:val="es-CO"/>
        </w:rPr>
        <w:t>resulta</w:t>
      </w:r>
      <w:r w:rsidRPr="00661FA6">
        <w:rPr>
          <w:rFonts w:ascii="Arial" w:hAnsi="Arial" w:cs="Arial"/>
          <w:spacing w:val="36"/>
          <w:sz w:val="20"/>
          <w:szCs w:val="20"/>
          <w:lang w:val="es-CO"/>
        </w:rPr>
        <w:t xml:space="preserve"> </w:t>
      </w:r>
      <w:r w:rsidRPr="00661FA6">
        <w:rPr>
          <w:rFonts w:ascii="Arial" w:hAnsi="Arial" w:cs="Arial"/>
          <w:sz w:val="20"/>
          <w:szCs w:val="20"/>
          <w:lang w:val="es-CO"/>
        </w:rPr>
        <w:t>adjudicatario</w:t>
      </w:r>
      <w:r w:rsidRPr="00661FA6">
        <w:rPr>
          <w:rFonts w:ascii="Arial" w:hAnsi="Arial" w:cs="Arial"/>
          <w:spacing w:val="36"/>
          <w:sz w:val="20"/>
          <w:szCs w:val="20"/>
          <w:lang w:val="es-CO"/>
        </w:rPr>
        <w:t xml:space="preserve"> </w:t>
      </w:r>
      <w:r w:rsidRPr="00661FA6">
        <w:rPr>
          <w:rFonts w:ascii="Arial" w:hAnsi="Arial" w:cs="Arial"/>
          <w:sz w:val="20"/>
          <w:szCs w:val="20"/>
          <w:lang w:val="es-CO"/>
        </w:rPr>
        <w:t>del</w:t>
      </w:r>
      <w:r w:rsidRPr="00661FA6">
        <w:rPr>
          <w:rFonts w:ascii="Arial" w:hAnsi="Arial" w:cs="Arial"/>
          <w:spacing w:val="33"/>
          <w:sz w:val="20"/>
          <w:szCs w:val="20"/>
          <w:lang w:val="es-CO"/>
        </w:rPr>
        <w:t xml:space="preserve"> </w:t>
      </w:r>
      <w:r w:rsidRPr="00661FA6">
        <w:rPr>
          <w:rFonts w:ascii="Arial" w:hAnsi="Arial" w:cs="Arial"/>
          <w:sz w:val="20"/>
          <w:szCs w:val="20"/>
          <w:lang w:val="es-CO"/>
        </w:rPr>
        <w:t>Proceso</w:t>
      </w:r>
      <w:r w:rsidRPr="00661FA6">
        <w:rPr>
          <w:rFonts w:ascii="Arial" w:hAnsi="Arial" w:cs="Arial"/>
          <w:spacing w:val="34"/>
          <w:sz w:val="20"/>
          <w:szCs w:val="20"/>
          <w:lang w:val="es-CO"/>
        </w:rPr>
        <w:t xml:space="preserve"> </w:t>
      </w:r>
      <w:r w:rsidRPr="00661FA6">
        <w:rPr>
          <w:rFonts w:ascii="Arial" w:hAnsi="Arial" w:cs="Arial"/>
          <w:sz w:val="20"/>
          <w:szCs w:val="20"/>
          <w:lang w:val="es-CO"/>
        </w:rPr>
        <w:t>de</w:t>
      </w:r>
      <w:r w:rsidRPr="00661FA6">
        <w:rPr>
          <w:rFonts w:ascii="Arial" w:hAnsi="Arial" w:cs="Arial"/>
          <w:spacing w:val="60"/>
          <w:w w:val="99"/>
          <w:sz w:val="20"/>
          <w:szCs w:val="20"/>
          <w:lang w:val="es-CO"/>
        </w:rPr>
        <w:t xml:space="preserve"> </w:t>
      </w:r>
      <w:r w:rsidRPr="00661FA6">
        <w:rPr>
          <w:rFonts w:ascii="Arial" w:hAnsi="Arial" w:cs="Arial"/>
          <w:sz w:val="20"/>
          <w:szCs w:val="20"/>
          <w:lang w:val="es-CO"/>
        </w:rPr>
        <w:t>Contratación</w:t>
      </w:r>
      <w:r w:rsidRPr="00661FA6">
        <w:rPr>
          <w:rFonts w:ascii="Arial" w:hAnsi="Arial" w:cs="Arial"/>
          <w:spacing w:val="-9"/>
          <w:sz w:val="20"/>
          <w:szCs w:val="20"/>
          <w:lang w:val="es-CO"/>
        </w:rPr>
        <w:t xml:space="preserve"> </w:t>
      </w:r>
      <w:r w:rsidRPr="00661FA6">
        <w:rPr>
          <w:rFonts w:ascii="Arial" w:hAnsi="Arial" w:cs="Arial"/>
          <w:spacing w:val="-1"/>
          <w:sz w:val="20"/>
          <w:szCs w:val="20"/>
          <w:lang w:val="es-CO"/>
        </w:rPr>
        <w:t>de</w:t>
      </w:r>
      <w:r w:rsidRPr="00661FA6">
        <w:rPr>
          <w:rFonts w:ascii="Arial" w:hAnsi="Arial" w:cs="Arial"/>
          <w:spacing w:val="-8"/>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7"/>
          <w:sz w:val="20"/>
          <w:szCs w:val="20"/>
          <w:lang w:val="es-CO"/>
        </w:rPr>
        <w:t xml:space="preserve"> </w:t>
      </w:r>
      <w:r w:rsidRPr="00661FA6">
        <w:rPr>
          <w:rFonts w:ascii="Arial" w:hAnsi="Arial" w:cs="Arial"/>
          <w:sz w:val="20"/>
          <w:szCs w:val="20"/>
          <w:lang w:val="es-CO"/>
        </w:rPr>
        <w:t>referencia.</w:t>
      </w:r>
    </w:p>
    <w:p w14:paraId="3FFA7FFC" w14:textId="77777777" w:rsidR="00B01EB5" w:rsidRPr="00661FA6" w:rsidRDefault="00B01EB5" w:rsidP="00A63FB2">
      <w:pPr>
        <w:spacing w:after="0"/>
        <w:rPr>
          <w:rFonts w:ascii="Arial" w:hAnsi="Arial" w:cs="Arial"/>
          <w:sz w:val="20"/>
          <w:szCs w:val="20"/>
        </w:rPr>
      </w:pPr>
    </w:p>
    <w:p w14:paraId="080CC0FD" w14:textId="77777777" w:rsidR="00B01EB5" w:rsidRPr="00661FA6" w:rsidRDefault="00B01EB5" w:rsidP="00A551D7">
      <w:pPr>
        <w:pStyle w:val="Textoindependiente"/>
        <w:numPr>
          <w:ilvl w:val="0"/>
          <w:numId w:val="14"/>
        </w:numPr>
        <w:tabs>
          <w:tab w:val="left" w:pos="529"/>
        </w:tabs>
        <w:spacing w:after="0"/>
        <w:ind w:right="126"/>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1"/>
          <w:sz w:val="20"/>
          <w:szCs w:val="20"/>
          <w:lang w:val="es-CO"/>
        </w:rPr>
        <w:t xml:space="preserve"> </w:t>
      </w:r>
      <w:r w:rsidRPr="00661FA6">
        <w:rPr>
          <w:rFonts w:ascii="Arial" w:hAnsi="Arial" w:cs="Arial"/>
          <w:sz w:val="20"/>
          <w:szCs w:val="20"/>
          <w:lang w:val="es-CO"/>
        </w:rPr>
        <w:t>Oferta</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que</w:t>
      </w:r>
      <w:r w:rsidRPr="00661FA6">
        <w:rPr>
          <w:rFonts w:ascii="Arial" w:hAnsi="Arial" w:cs="Arial"/>
          <w:spacing w:val="-11"/>
          <w:sz w:val="20"/>
          <w:szCs w:val="20"/>
          <w:lang w:val="es-CO"/>
        </w:rPr>
        <w:t xml:space="preserve"> </w:t>
      </w:r>
      <w:r w:rsidRPr="00661FA6">
        <w:rPr>
          <w:rFonts w:ascii="Arial" w:hAnsi="Arial" w:cs="Arial"/>
          <w:sz w:val="20"/>
          <w:szCs w:val="20"/>
          <w:lang w:val="es-CO"/>
        </w:rPr>
        <w:t>presento</w:t>
      </w:r>
      <w:r w:rsidRPr="00661FA6">
        <w:rPr>
          <w:rFonts w:ascii="Arial" w:hAnsi="Arial" w:cs="Arial"/>
          <w:spacing w:val="-9"/>
          <w:sz w:val="20"/>
          <w:szCs w:val="20"/>
          <w:lang w:val="es-CO"/>
        </w:rPr>
        <w:t xml:space="preserve"> </w:t>
      </w:r>
      <w:r w:rsidRPr="00661FA6">
        <w:rPr>
          <w:rFonts w:ascii="Arial" w:hAnsi="Arial" w:cs="Arial"/>
          <w:sz w:val="20"/>
          <w:szCs w:val="20"/>
          <w:lang w:val="es-CO"/>
        </w:rPr>
        <w:t>cumple</w:t>
      </w:r>
      <w:r w:rsidRPr="00661FA6">
        <w:rPr>
          <w:rFonts w:ascii="Arial" w:hAnsi="Arial" w:cs="Arial"/>
          <w:spacing w:val="-11"/>
          <w:sz w:val="20"/>
          <w:szCs w:val="20"/>
          <w:lang w:val="es-CO"/>
        </w:rPr>
        <w:t xml:space="preserve"> </w:t>
      </w:r>
      <w:r w:rsidRPr="00661FA6">
        <w:rPr>
          <w:rFonts w:ascii="Arial" w:hAnsi="Arial" w:cs="Arial"/>
          <w:sz w:val="20"/>
          <w:szCs w:val="20"/>
          <w:lang w:val="es-CO"/>
        </w:rPr>
        <w:t>con</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1"/>
          <w:sz w:val="20"/>
          <w:szCs w:val="20"/>
          <w:lang w:val="es-CO"/>
        </w:rPr>
        <w:t xml:space="preserve"> </w:t>
      </w:r>
      <w:r w:rsidRPr="00661FA6">
        <w:rPr>
          <w:rFonts w:ascii="Arial" w:hAnsi="Arial" w:cs="Arial"/>
          <w:sz w:val="20"/>
          <w:szCs w:val="20"/>
          <w:lang w:val="es-CO"/>
        </w:rPr>
        <w:t>totalidad</w:t>
      </w:r>
      <w:r w:rsidRPr="00661FA6">
        <w:rPr>
          <w:rFonts w:ascii="Arial" w:hAnsi="Arial" w:cs="Arial"/>
          <w:spacing w:val="-11"/>
          <w:sz w:val="20"/>
          <w:szCs w:val="20"/>
          <w:lang w:val="es-CO"/>
        </w:rPr>
        <w:t xml:space="preserve"> </w:t>
      </w:r>
      <w:r w:rsidRPr="00661FA6">
        <w:rPr>
          <w:rFonts w:ascii="Arial" w:hAnsi="Arial" w:cs="Arial"/>
          <w:sz w:val="20"/>
          <w:szCs w:val="20"/>
          <w:lang w:val="es-CO"/>
        </w:rPr>
        <w:t>de</w:t>
      </w:r>
      <w:r w:rsidRPr="00661FA6">
        <w:rPr>
          <w:rFonts w:ascii="Arial" w:hAnsi="Arial" w:cs="Arial"/>
          <w:spacing w:val="-10"/>
          <w:sz w:val="20"/>
          <w:szCs w:val="20"/>
          <w:lang w:val="es-CO"/>
        </w:rPr>
        <w:t xml:space="preserve"> </w:t>
      </w:r>
      <w:r w:rsidRPr="00661FA6">
        <w:rPr>
          <w:rFonts w:ascii="Arial" w:hAnsi="Arial" w:cs="Arial"/>
          <w:sz w:val="20"/>
          <w:szCs w:val="20"/>
          <w:lang w:val="es-CO"/>
        </w:rPr>
        <w:t>los</w:t>
      </w:r>
      <w:r w:rsidRPr="00661FA6">
        <w:rPr>
          <w:rFonts w:ascii="Arial" w:hAnsi="Arial" w:cs="Arial"/>
          <w:spacing w:val="-10"/>
          <w:sz w:val="20"/>
          <w:szCs w:val="20"/>
          <w:lang w:val="es-CO"/>
        </w:rPr>
        <w:t xml:space="preserve"> </w:t>
      </w:r>
      <w:r w:rsidRPr="00661FA6">
        <w:rPr>
          <w:rFonts w:ascii="Arial" w:hAnsi="Arial" w:cs="Arial"/>
          <w:spacing w:val="-1"/>
          <w:sz w:val="20"/>
          <w:szCs w:val="20"/>
          <w:lang w:val="es-CO"/>
        </w:rPr>
        <w:t>requisitos</w:t>
      </w:r>
      <w:r w:rsidRPr="00661FA6">
        <w:rPr>
          <w:rFonts w:ascii="Arial" w:hAnsi="Arial" w:cs="Arial"/>
          <w:spacing w:val="-9"/>
          <w:sz w:val="20"/>
          <w:szCs w:val="20"/>
          <w:lang w:val="es-CO"/>
        </w:rPr>
        <w:t xml:space="preserve"> </w:t>
      </w:r>
      <w:r w:rsidRPr="00661FA6">
        <w:rPr>
          <w:rFonts w:ascii="Arial" w:hAnsi="Arial" w:cs="Arial"/>
          <w:sz w:val="20"/>
          <w:szCs w:val="20"/>
          <w:lang w:val="es-CO"/>
        </w:rPr>
        <w:t>y</w:t>
      </w:r>
      <w:r w:rsidRPr="00661FA6">
        <w:rPr>
          <w:rFonts w:ascii="Arial" w:hAnsi="Arial" w:cs="Arial"/>
          <w:spacing w:val="-13"/>
          <w:sz w:val="20"/>
          <w:szCs w:val="20"/>
          <w:lang w:val="es-CO"/>
        </w:rPr>
        <w:t xml:space="preserve"> </w:t>
      </w:r>
      <w:r w:rsidRPr="00661FA6">
        <w:rPr>
          <w:rFonts w:ascii="Arial" w:hAnsi="Arial" w:cs="Arial"/>
          <w:sz w:val="20"/>
          <w:szCs w:val="20"/>
          <w:lang w:val="es-CO"/>
        </w:rPr>
        <w:t>especificaciones</w:t>
      </w:r>
      <w:r w:rsidRPr="00661FA6">
        <w:rPr>
          <w:rFonts w:ascii="Arial" w:hAnsi="Arial" w:cs="Arial"/>
          <w:spacing w:val="-10"/>
          <w:sz w:val="20"/>
          <w:szCs w:val="20"/>
          <w:lang w:val="es-CO"/>
        </w:rPr>
        <w:t xml:space="preserve"> </w:t>
      </w:r>
      <w:r w:rsidRPr="00661FA6">
        <w:rPr>
          <w:rFonts w:ascii="Arial" w:hAnsi="Arial" w:cs="Arial"/>
          <w:sz w:val="20"/>
          <w:szCs w:val="20"/>
          <w:lang w:val="es-CO"/>
        </w:rPr>
        <w:t>técnicas</w:t>
      </w:r>
      <w:r w:rsidRPr="00661FA6">
        <w:rPr>
          <w:rFonts w:ascii="Arial" w:hAnsi="Arial" w:cs="Arial"/>
          <w:spacing w:val="48"/>
          <w:w w:val="99"/>
          <w:sz w:val="20"/>
          <w:szCs w:val="20"/>
          <w:lang w:val="es-CO"/>
        </w:rPr>
        <w:t xml:space="preserve"> </w:t>
      </w:r>
      <w:r w:rsidRPr="00661FA6">
        <w:rPr>
          <w:rFonts w:ascii="Arial" w:hAnsi="Arial" w:cs="Arial"/>
          <w:spacing w:val="-1"/>
          <w:sz w:val="20"/>
          <w:szCs w:val="20"/>
          <w:lang w:val="es-CO"/>
        </w:rPr>
        <w:t>de la ficha técnica</w:t>
      </w:r>
      <w:r w:rsidRPr="00661FA6">
        <w:rPr>
          <w:rFonts w:ascii="Arial" w:hAnsi="Arial" w:cs="Arial"/>
          <w:spacing w:val="-4"/>
          <w:sz w:val="20"/>
          <w:szCs w:val="20"/>
          <w:lang w:val="es-CO"/>
        </w:rPr>
        <w:t xml:space="preserve"> </w:t>
      </w:r>
      <w:r w:rsidRPr="00661FA6">
        <w:rPr>
          <w:rFonts w:ascii="Arial" w:hAnsi="Arial" w:cs="Arial"/>
          <w:sz w:val="20"/>
          <w:szCs w:val="20"/>
          <w:lang w:val="es-CO"/>
        </w:rPr>
        <w:t>de la Invitación Pública de la referencia.</w:t>
      </w:r>
    </w:p>
    <w:p w14:paraId="6C54669A" w14:textId="77777777" w:rsidR="00B01EB5" w:rsidRPr="00661FA6" w:rsidRDefault="00B01EB5" w:rsidP="00A63FB2">
      <w:pPr>
        <w:spacing w:after="0"/>
        <w:rPr>
          <w:rFonts w:ascii="Arial" w:hAnsi="Arial" w:cs="Arial"/>
          <w:sz w:val="20"/>
          <w:szCs w:val="20"/>
        </w:rPr>
      </w:pPr>
    </w:p>
    <w:p w14:paraId="7CF100BA" w14:textId="77777777" w:rsidR="00B01EB5" w:rsidRPr="00661FA6" w:rsidRDefault="00B01EB5" w:rsidP="00A551D7">
      <w:pPr>
        <w:pStyle w:val="Textoindependiente"/>
        <w:numPr>
          <w:ilvl w:val="0"/>
          <w:numId w:val="14"/>
        </w:numPr>
        <w:tabs>
          <w:tab w:val="left" w:pos="529"/>
        </w:tabs>
        <w:spacing w:after="0"/>
        <w:ind w:right="124"/>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7"/>
          <w:sz w:val="20"/>
          <w:szCs w:val="20"/>
          <w:lang w:val="es-CO"/>
        </w:rPr>
        <w:t xml:space="preserve"> </w:t>
      </w:r>
      <w:r w:rsidRPr="00661FA6">
        <w:rPr>
          <w:rFonts w:ascii="Arial" w:hAnsi="Arial" w:cs="Arial"/>
          <w:sz w:val="20"/>
          <w:szCs w:val="20"/>
          <w:lang w:val="es-CO"/>
        </w:rPr>
        <w:t>la</w:t>
      </w:r>
      <w:r w:rsidRPr="00661FA6">
        <w:rPr>
          <w:rFonts w:ascii="Arial" w:hAnsi="Arial" w:cs="Arial"/>
          <w:spacing w:val="9"/>
          <w:sz w:val="20"/>
          <w:szCs w:val="20"/>
          <w:lang w:val="es-CO"/>
        </w:rPr>
        <w:t xml:space="preserve"> </w:t>
      </w:r>
      <w:r w:rsidRPr="00661FA6">
        <w:rPr>
          <w:rFonts w:ascii="Arial" w:hAnsi="Arial" w:cs="Arial"/>
          <w:sz w:val="20"/>
          <w:szCs w:val="20"/>
          <w:lang w:val="es-CO"/>
        </w:rPr>
        <w:t>oferta</w:t>
      </w:r>
      <w:r w:rsidRPr="00661FA6">
        <w:rPr>
          <w:rFonts w:ascii="Arial" w:hAnsi="Arial" w:cs="Arial"/>
          <w:spacing w:val="11"/>
          <w:sz w:val="20"/>
          <w:szCs w:val="20"/>
          <w:lang w:val="es-CO"/>
        </w:rPr>
        <w:t xml:space="preserve"> </w:t>
      </w:r>
      <w:r w:rsidRPr="00661FA6">
        <w:rPr>
          <w:rFonts w:ascii="Arial" w:hAnsi="Arial" w:cs="Arial"/>
          <w:sz w:val="20"/>
          <w:szCs w:val="20"/>
          <w:lang w:val="es-CO"/>
        </w:rPr>
        <w:t>económica</w:t>
      </w:r>
      <w:r w:rsidRPr="00661FA6">
        <w:rPr>
          <w:rFonts w:ascii="Arial" w:hAnsi="Arial" w:cs="Arial"/>
          <w:spacing w:val="10"/>
          <w:sz w:val="20"/>
          <w:szCs w:val="20"/>
          <w:lang w:val="es-CO"/>
        </w:rPr>
        <w:t xml:space="preserve"> </w:t>
      </w:r>
      <w:r w:rsidRPr="00661FA6">
        <w:rPr>
          <w:rFonts w:ascii="Arial" w:hAnsi="Arial" w:cs="Arial"/>
          <w:sz w:val="20"/>
          <w:szCs w:val="20"/>
          <w:lang w:val="es-CO"/>
        </w:rPr>
        <w:t>y</w:t>
      </w:r>
      <w:r w:rsidRPr="00661FA6">
        <w:rPr>
          <w:rFonts w:ascii="Arial" w:hAnsi="Arial" w:cs="Arial"/>
          <w:spacing w:val="8"/>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0"/>
          <w:sz w:val="20"/>
          <w:szCs w:val="20"/>
          <w:lang w:val="es-CO"/>
        </w:rPr>
        <w:t xml:space="preserve"> </w:t>
      </w:r>
      <w:r w:rsidRPr="00661FA6">
        <w:rPr>
          <w:rFonts w:ascii="Arial" w:hAnsi="Arial" w:cs="Arial"/>
          <w:sz w:val="20"/>
          <w:szCs w:val="20"/>
          <w:lang w:val="es-CO"/>
        </w:rPr>
        <w:t>oferta</w:t>
      </w:r>
      <w:r w:rsidRPr="00661FA6">
        <w:rPr>
          <w:rFonts w:ascii="Arial" w:hAnsi="Arial" w:cs="Arial"/>
          <w:spacing w:val="9"/>
          <w:sz w:val="20"/>
          <w:szCs w:val="20"/>
          <w:lang w:val="es-CO"/>
        </w:rPr>
        <w:t xml:space="preserve"> </w:t>
      </w:r>
      <w:r w:rsidRPr="00661FA6">
        <w:rPr>
          <w:rFonts w:ascii="Arial" w:hAnsi="Arial" w:cs="Arial"/>
          <w:sz w:val="20"/>
          <w:szCs w:val="20"/>
          <w:lang w:val="es-CO"/>
        </w:rPr>
        <w:t>técnica</w:t>
      </w:r>
      <w:r w:rsidRPr="00661FA6">
        <w:rPr>
          <w:rFonts w:ascii="Arial" w:hAnsi="Arial" w:cs="Arial"/>
          <w:spacing w:val="8"/>
          <w:sz w:val="20"/>
          <w:szCs w:val="20"/>
          <w:lang w:val="es-CO"/>
        </w:rPr>
        <w:t xml:space="preserve"> </w:t>
      </w:r>
      <w:r w:rsidRPr="00661FA6">
        <w:rPr>
          <w:rFonts w:ascii="Arial" w:hAnsi="Arial" w:cs="Arial"/>
          <w:sz w:val="20"/>
          <w:szCs w:val="20"/>
          <w:lang w:val="es-CO"/>
        </w:rPr>
        <w:t>están</w:t>
      </w:r>
      <w:r w:rsidRPr="00661FA6">
        <w:rPr>
          <w:rFonts w:ascii="Arial" w:hAnsi="Arial" w:cs="Arial"/>
          <w:spacing w:val="14"/>
          <w:sz w:val="20"/>
          <w:szCs w:val="20"/>
          <w:lang w:val="es-CO"/>
        </w:rPr>
        <w:t xml:space="preserve"> </w:t>
      </w:r>
      <w:r w:rsidRPr="00661FA6">
        <w:rPr>
          <w:rFonts w:ascii="Arial" w:hAnsi="Arial" w:cs="Arial"/>
          <w:sz w:val="20"/>
          <w:szCs w:val="20"/>
          <w:lang w:val="es-CO"/>
        </w:rPr>
        <w:t>adjuntas</w:t>
      </w:r>
      <w:r w:rsidRPr="00661FA6">
        <w:rPr>
          <w:rFonts w:ascii="Arial" w:hAnsi="Arial" w:cs="Arial"/>
          <w:spacing w:val="10"/>
          <w:sz w:val="20"/>
          <w:szCs w:val="20"/>
          <w:lang w:val="es-CO"/>
        </w:rPr>
        <w:t xml:space="preserve"> </w:t>
      </w:r>
      <w:r w:rsidRPr="00661FA6">
        <w:rPr>
          <w:rFonts w:ascii="Arial" w:hAnsi="Arial" w:cs="Arial"/>
          <w:sz w:val="20"/>
          <w:szCs w:val="20"/>
          <w:lang w:val="es-CO"/>
        </w:rPr>
        <w:t>a</w:t>
      </w:r>
      <w:r w:rsidRPr="00661FA6">
        <w:rPr>
          <w:rFonts w:ascii="Arial" w:hAnsi="Arial" w:cs="Arial"/>
          <w:spacing w:val="10"/>
          <w:sz w:val="20"/>
          <w:szCs w:val="20"/>
          <w:lang w:val="es-CO"/>
        </w:rPr>
        <w:t xml:space="preserve"> </w:t>
      </w:r>
      <w:r w:rsidRPr="00661FA6">
        <w:rPr>
          <w:rFonts w:ascii="Arial" w:hAnsi="Arial" w:cs="Arial"/>
          <w:sz w:val="20"/>
          <w:szCs w:val="20"/>
          <w:lang w:val="es-CO"/>
        </w:rPr>
        <w:t>la</w:t>
      </w:r>
      <w:r w:rsidRPr="00661FA6">
        <w:rPr>
          <w:rFonts w:ascii="Arial" w:hAnsi="Arial" w:cs="Arial"/>
          <w:spacing w:val="9"/>
          <w:sz w:val="20"/>
          <w:szCs w:val="20"/>
          <w:lang w:val="es-CO"/>
        </w:rPr>
        <w:t xml:space="preserve"> </w:t>
      </w:r>
      <w:r w:rsidRPr="00661FA6">
        <w:rPr>
          <w:rFonts w:ascii="Arial" w:hAnsi="Arial" w:cs="Arial"/>
          <w:sz w:val="20"/>
          <w:szCs w:val="20"/>
          <w:lang w:val="es-CO"/>
        </w:rPr>
        <w:t>presente</w:t>
      </w:r>
      <w:r w:rsidRPr="00661FA6">
        <w:rPr>
          <w:rFonts w:ascii="Arial" w:hAnsi="Arial" w:cs="Arial"/>
          <w:spacing w:val="7"/>
          <w:sz w:val="20"/>
          <w:szCs w:val="20"/>
          <w:lang w:val="es-CO"/>
        </w:rPr>
        <w:t xml:space="preserve"> </w:t>
      </w:r>
      <w:r w:rsidRPr="00661FA6">
        <w:rPr>
          <w:rFonts w:ascii="Arial" w:hAnsi="Arial" w:cs="Arial"/>
          <w:sz w:val="20"/>
          <w:szCs w:val="20"/>
          <w:lang w:val="es-CO"/>
        </w:rPr>
        <w:t>comunicación</w:t>
      </w:r>
      <w:r w:rsidRPr="00661FA6">
        <w:rPr>
          <w:rFonts w:ascii="Arial" w:hAnsi="Arial" w:cs="Arial"/>
          <w:spacing w:val="12"/>
          <w:sz w:val="20"/>
          <w:szCs w:val="20"/>
          <w:lang w:val="es-CO"/>
        </w:rPr>
        <w:t xml:space="preserve"> </w:t>
      </w:r>
      <w:r w:rsidRPr="00661FA6">
        <w:rPr>
          <w:rFonts w:ascii="Arial" w:hAnsi="Arial" w:cs="Arial"/>
          <w:sz w:val="20"/>
          <w:szCs w:val="20"/>
          <w:lang w:val="es-CO"/>
        </w:rPr>
        <w:t>y</w:t>
      </w:r>
      <w:r w:rsidRPr="00661FA6">
        <w:rPr>
          <w:rFonts w:ascii="Arial" w:hAnsi="Arial" w:cs="Arial"/>
          <w:spacing w:val="8"/>
          <w:sz w:val="20"/>
          <w:szCs w:val="20"/>
          <w:lang w:val="es-CO"/>
        </w:rPr>
        <w:t xml:space="preserve"> </w:t>
      </w:r>
      <w:r w:rsidRPr="00661FA6">
        <w:rPr>
          <w:rFonts w:ascii="Arial" w:hAnsi="Arial" w:cs="Arial"/>
          <w:sz w:val="20"/>
          <w:szCs w:val="20"/>
          <w:lang w:val="es-CO"/>
        </w:rPr>
        <w:t>han</w:t>
      </w:r>
      <w:r w:rsidRPr="00661FA6">
        <w:rPr>
          <w:rFonts w:ascii="Arial" w:hAnsi="Arial" w:cs="Arial"/>
          <w:spacing w:val="32"/>
          <w:w w:val="99"/>
          <w:sz w:val="20"/>
          <w:szCs w:val="20"/>
          <w:lang w:val="es-CO"/>
        </w:rPr>
        <w:t xml:space="preserve"> </w:t>
      </w:r>
      <w:r w:rsidRPr="00661FA6">
        <w:rPr>
          <w:rFonts w:ascii="Arial" w:hAnsi="Arial" w:cs="Arial"/>
          <w:sz w:val="20"/>
          <w:szCs w:val="20"/>
          <w:lang w:val="es-CO"/>
        </w:rPr>
        <w:t>sido</w:t>
      </w:r>
      <w:r w:rsidRPr="00661FA6">
        <w:rPr>
          <w:rFonts w:ascii="Arial" w:hAnsi="Arial" w:cs="Arial"/>
          <w:spacing w:val="-17"/>
          <w:sz w:val="20"/>
          <w:szCs w:val="20"/>
          <w:lang w:val="es-CO"/>
        </w:rPr>
        <w:t xml:space="preserve"> </w:t>
      </w:r>
      <w:r w:rsidRPr="00661FA6">
        <w:rPr>
          <w:rFonts w:ascii="Arial" w:hAnsi="Arial" w:cs="Arial"/>
          <w:sz w:val="20"/>
          <w:szCs w:val="20"/>
          <w:lang w:val="es-CO"/>
        </w:rPr>
        <w:t>elaboradas</w:t>
      </w:r>
      <w:r w:rsidRPr="00661FA6">
        <w:rPr>
          <w:rFonts w:ascii="Arial" w:hAnsi="Arial" w:cs="Arial"/>
          <w:spacing w:val="-17"/>
          <w:sz w:val="20"/>
          <w:szCs w:val="20"/>
          <w:lang w:val="es-CO"/>
        </w:rPr>
        <w:t xml:space="preserve"> </w:t>
      </w:r>
      <w:r w:rsidRPr="00661FA6">
        <w:rPr>
          <w:rFonts w:ascii="Arial" w:hAnsi="Arial" w:cs="Arial"/>
          <w:sz w:val="20"/>
          <w:szCs w:val="20"/>
          <w:lang w:val="es-CO"/>
        </w:rPr>
        <w:t>de</w:t>
      </w:r>
      <w:r w:rsidRPr="00661FA6">
        <w:rPr>
          <w:rFonts w:ascii="Arial" w:hAnsi="Arial" w:cs="Arial"/>
          <w:spacing w:val="-16"/>
          <w:sz w:val="20"/>
          <w:szCs w:val="20"/>
          <w:lang w:val="es-CO"/>
        </w:rPr>
        <w:t xml:space="preserve"> </w:t>
      </w:r>
      <w:r w:rsidRPr="00661FA6">
        <w:rPr>
          <w:rFonts w:ascii="Arial" w:hAnsi="Arial" w:cs="Arial"/>
          <w:spacing w:val="-1"/>
          <w:sz w:val="20"/>
          <w:szCs w:val="20"/>
          <w:lang w:val="es-CO"/>
        </w:rPr>
        <w:t>acuerdo</w:t>
      </w:r>
      <w:r w:rsidRPr="00661FA6">
        <w:rPr>
          <w:rFonts w:ascii="Arial" w:hAnsi="Arial" w:cs="Arial"/>
          <w:spacing w:val="-16"/>
          <w:sz w:val="20"/>
          <w:szCs w:val="20"/>
          <w:lang w:val="es-CO"/>
        </w:rPr>
        <w:t xml:space="preserve"> </w:t>
      </w:r>
      <w:r w:rsidRPr="00661FA6">
        <w:rPr>
          <w:rFonts w:ascii="Arial" w:hAnsi="Arial" w:cs="Arial"/>
          <w:sz w:val="20"/>
          <w:szCs w:val="20"/>
          <w:lang w:val="es-CO"/>
        </w:rPr>
        <w:t>con</w:t>
      </w:r>
      <w:r w:rsidRPr="00661FA6">
        <w:rPr>
          <w:rFonts w:ascii="Arial" w:hAnsi="Arial" w:cs="Arial"/>
          <w:spacing w:val="-17"/>
          <w:sz w:val="20"/>
          <w:szCs w:val="20"/>
          <w:lang w:val="es-CO"/>
        </w:rPr>
        <w:t xml:space="preserve"> </w:t>
      </w:r>
      <w:r w:rsidRPr="00661FA6">
        <w:rPr>
          <w:rFonts w:ascii="Arial" w:hAnsi="Arial" w:cs="Arial"/>
          <w:spacing w:val="-1"/>
          <w:sz w:val="20"/>
          <w:szCs w:val="20"/>
          <w:lang w:val="es-CO"/>
        </w:rPr>
        <w:t>los</w:t>
      </w:r>
      <w:r w:rsidRPr="00661FA6">
        <w:rPr>
          <w:rFonts w:ascii="Arial" w:hAnsi="Arial" w:cs="Arial"/>
          <w:spacing w:val="-17"/>
          <w:sz w:val="20"/>
          <w:szCs w:val="20"/>
          <w:lang w:val="es-CO"/>
        </w:rPr>
        <w:t xml:space="preserve"> </w:t>
      </w:r>
      <w:r w:rsidRPr="00661FA6">
        <w:rPr>
          <w:rFonts w:ascii="Arial" w:hAnsi="Arial" w:cs="Arial"/>
          <w:sz w:val="20"/>
          <w:szCs w:val="20"/>
          <w:lang w:val="es-CO"/>
        </w:rPr>
        <w:t>Documentos</w:t>
      </w:r>
      <w:r w:rsidRPr="00661FA6">
        <w:rPr>
          <w:rFonts w:ascii="Arial" w:hAnsi="Arial" w:cs="Arial"/>
          <w:spacing w:val="-17"/>
          <w:sz w:val="20"/>
          <w:szCs w:val="20"/>
          <w:lang w:val="es-CO"/>
        </w:rPr>
        <w:t xml:space="preserve"> </w:t>
      </w:r>
      <w:r w:rsidRPr="00661FA6">
        <w:rPr>
          <w:rFonts w:ascii="Arial" w:hAnsi="Arial" w:cs="Arial"/>
          <w:sz w:val="20"/>
          <w:szCs w:val="20"/>
          <w:lang w:val="es-CO"/>
        </w:rPr>
        <w:t>del</w:t>
      </w:r>
      <w:r w:rsidRPr="00661FA6">
        <w:rPr>
          <w:rFonts w:ascii="Arial" w:hAnsi="Arial" w:cs="Arial"/>
          <w:spacing w:val="-16"/>
          <w:sz w:val="20"/>
          <w:szCs w:val="20"/>
          <w:lang w:val="es-CO"/>
        </w:rPr>
        <w:t xml:space="preserve"> </w:t>
      </w:r>
      <w:r w:rsidRPr="00661FA6">
        <w:rPr>
          <w:rFonts w:ascii="Arial" w:hAnsi="Arial" w:cs="Arial"/>
          <w:spacing w:val="-1"/>
          <w:sz w:val="20"/>
          <w:szCs w:val="20"/>
          <w:lang w:val="es-CO"/>
        </w:rPr>
        <w:t>Proceso</w:t>
      </w:r>
      <w:r w:rsidRPr="00661FA6">
        <w:rPr>
          <w:rFonts w:ascii="Arial" w:hAnsi="Arial" w:cs="Arial"/>
          <w:spacing w:val="-16"/>
          <w:sz w:val="20"/>
          <w:szCs w:val="20"/>
          <w:lang w:val="es-CO"/>
        </w:rPr>
        <w:t xml:space="preserve"> </w:t>
      </w:r>
      <w:r w:rsidRPr="00661FA6">
        <w:rPr>
          <w:rFonts w:ascii="Arial" w:hAnsi="Arial" w:cs="Arial"/>
          <w:sz w:val="20"/>
          <w:szCs w:val="20"/>
          <w:lang w:val="es-CO"/>
        </w:rPr>
        <w:t>y</w:t>
      </w:r>
      <w:r w:rsidRPr="00661FA6">
        <w:rPr>
          <w:rFonts w:ascii="Arial" w:hAnsi="Arial" w:cs="Arial"/>
          <w:spacing w:val="-19"/>
          <w:sz w:val="20"/>
          <w:szCs w:val="20"/>
          <w:lang w:val="es-CO"/>
        </w:rPr>
        <w:t xml:space="preserve"> </w:t>
      </w:r>
      <w:r w:rsidRPr="00661FA6">
        <w:rPr>
          <w:rFonts w:ascii="Arial" w:hAnsi="Arial" w:cs="Arial"/>
          <w:sz w:val="20"/>
          <w:szCs w:val="20"/>
          <w:lang w:val="es-CO"/>
        </w:rPr>
        <w:t>hacen</w:t>
      </w:r>
      <w:r w:rsidRPr="00661FA6">
        <w:rPr>
          <w:rFonts w:ascii="Arial" w:hAnsi="Arial" w:cs="Arial"/>
          <w:spacing w:val="-17"/>
          <w:sz w:val="20"/>
          <w:szCs w:val="20"/>
          <w:lang w:val="es-CO"/>
        </w:rPr>
        <w:t xml:space="preserve"> </w:t>
      </w:r>
      <w:r w:rsidRPr="00661FA6">
        <w:rPr>
          <w:rFonts w:ascii="Arial" w:hAnsi="Arial" w:cs="Arial"/>
          <w:spacing w:val="-1"/>
          <w:sz w:val="20"/>
          <w:szCs w:val="20"/>
          <w:lang w:val="es-CO"/>
        </w:rPr>
        <w:t>parte</w:t>
      </w:r>
      <w:r w:rsidRPr="00661FA6">
        <w:rPr>
          <w:rFonts w:ascii="Arial" w:hAnsi="Arial" w:cs="Arial"/>
          <w:spacing w:val="-16"/>
          <w:sz w:val="20"/>
          <w:szCs w:val="20"/>
          <w:lang w:val="es-CO"/>
        </w:rPr>
        <w:t xml:space="preserve"> </w:t>
      </w:r>
      <w:r w:rsidRPr="00661FA6">
        <w:rPr>
          <w:rFonts w:ascii="Arial" w:hAnsi="Arial" w:cs="Arial"/>
          <w:sz w:val="20"/>
          <w:szCs w:val="20"/>
          <w:lang w:val="es-CO"/>
        </w:rPr>
        <w:t>integral</w:t>
      </w:r>
      <w:r w:rsidRPr="00661FA6">
        <w:rPr>
          <w:rFonts w:ascii="Arial" w:hAnsi="Arial" w:cs="Arial"/>
          <w:spacing w:val="-19"/>
          <w:sz w:val="20"/>
          <w:szCs w:val="20"/>
          <w:lang w:val="es-CO"/>
        </w:rPr>
        <w:t xml:space="preserve"> </w:t>
      </w:r>
      <w:r w:rsidRPr="00661FA6">
        <w:rPr>
          <w:rFonts w:ascii="Arial" w:hAnsi="Arial" w:cs="Arial"/>
          <w:sz w:val="20"/>
          <w:szCs w:val="20"/>
          <w:lang w:val="es-CO"/>
        </w:rPr>
        <w:t>de</w:t>
      </w:r>
      <w:r w:rsidRPr="00661FA6">
        <w:rPr>
          <w:rFonts w:ascii="Arial" w:hAnsi="Arial" w:cs="Arial"/>
          <w:spacing w:val="-16"/>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8"/>
          <w:sz w:val="20"/>
          <w:szCs w:val="20"/>
          <w:lang w:val="es-CO"/>
        </w:rPr>
        <w:t xml:space="preserve"> </w:t>
      </w:r>
      <w:r w:rsidRPr="00661FA6">
        <w:rPr>
          <w:rFonts w:ascii="Arial" w:hAnsi="Arial" w:cs="Arial"/>
          <w:sz w:val="20"/>
          <w:szCs w:val="20"/>
          <w:lang w:val="es-CO"/>
        </w:rPr>
        <w:t xml:space="preserve">Oferta, la cual es </w:t>
      </w:r>
      <w:r w:rsidRPr="00661FA6">
        <w:rPr>
          <w:rFonts w:ascii="Arial" w:hAnsi="Arial" w:cs="Arial"/>
          <w:sz w:val="20"/>
          <w:szCs w:val="20"/>
          <w:lang w:val="es-CO" w:bidi="es-CO"/>
        </w:rPr>
        <w:t xml:space="preserve">para participar en la totalidad de los elementos y/o servicios mencionados en el </w:t>
      </w:r>
      <w:r w:rsidRPr="00661FA6">
        <w:rPr>
          <w:rFonts w:ascii="Arial" w:hAnsi="Arial" w:cs="Arial"/>
          <w:b/>
          <w:sz w:val="20"/>
          <w:szCs w:val="20"/>
          <w:lang w:val="es-CO" w:bidi="es-CO"/>
        </w:rPr>
        <w:t xml:space="preserve">ANEXO - ACEPTACIÓN DE ESPECIFICACIONES TÉCNICAS. </w:t>
      </w:r>
    </w:p>
    <w:p w14:paraId="44B5D73B" w14:textId="77777777" w:rsidR="00B01EB5" w:rsidRPr="00661FA6" w:rsidRDefault="00B01EB5" w:rsidP="00A63FB2">
      <w:pPr>
        <w:spacing w:after="0"/>
        <w:rPr>
          <w:rFonts w:ascii="Arial" w:hAnsi="Arial" w:cs="Arial"/>
          <w:sz w:val="20"/>
          <w:szCs w:val="20"/>
        </w:rPr>
      </w:pPr>
    </w:p>
    <w:p w14:paraId="0F0ECF6C" w14:textId="77777777" w:rsidR="00B01EB5" w:rsidRPr="00661FA6" w:rsidRDefault="00B01EB5" w:rsidP="00A551D7">
      <w:pPr>
        <w:pStyle w:val="Textoindependiente"/>
        <w:numPr>
          <w:ilvl w:val="0"/>
          <w:numId w:val="14"/>
        </w:numPr>
        <w:tabs>
          <w:tab w:val="left" w:pos="529"/>
        </w:tabs>
        <w:spacing w:after="0"/>
        <w:ind w:right="127"/>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9"/>
          <w:sz w:val="20"/>
          <w:szCs w:val="20"/>
          <w:lang w:val="es-CO"/>
        </w:rPr>
        <w:t xml:space="preserve"> </w:t>
      </w:r>
      <w:r w:rsidRPr="00661FA6">
        <w:rPr>
          <w:rFonts w:ascii="Arial" w:hAnsi="Arial" w:cs="Arial"/>
          <w:sz w:val="20"/>
          <w:szCs w:val="20"/>
          <w:lang w:val="es-CO"/>
        </w:rPr>
        <w:t>los</w:t>
      </w:r>
      <w:r w:rsidRPr="00661FA6">
        <w:rPr>
          <w:rFonts w:ascii="Arial" w:hAnsi="Arial" w:cs="Arial"/>
          <w:spacing w:val="-7"/>
          <w:sz w:val="20"/>
          <w:szCs w:val="20"/>
          <w:lang w:val="es-CO"/>
        </w:rPr>
        <w:t xml:space="preserve"> </w:t>
      </w:r>
      <w:r w:rsidRPr="00661FA6">
        <w:rPr>
          <w:rFonts w:ascii="Arial" w:hAnsi="Arial" w:cs="Arial"/>
          <w:sz w:val="20"/>
          <w:szCs w:val="20"/>
          <w:lang w:val="es-CO"/>
        </w:rPr>
        <w:t>documentos</w:t>
      </w:r>
      <w:r w:rsidRPr="00661FA6">
        <w:rPr>
          <w:rFonts w:ascii="Arial" w:hAnsi="Arial" w:cs="Arial"/>
          <w:spacing w:val="-8"/>
          <w:sz w:val="20"/>
          <w:szCs w:val="20"/>
          <w:lang w:val="es-CO"/>
        </w:rPr>
        <w:t xml:space="preserve"> </w:t>
      </w:r>
      <w:r w:rsidRPr="00661FA6">
        <w:rPr>
          <w:rFonts w:ascii="Arial" w:hAnsi="Arial" w:cs="Arial"/>
          <w:spacing w:val="-1"/>
          <w:sz w:val="20"/>
          <w:szCs w:val="20"/>
          <w:lang w:val="es-CO"/>
        </w:rPr>
        <w:t>que</w:t>
      </w:r>
      <w:r w:rsidRPr="00661FA6">
        <w:rPr>
          <w:rFonts w:ascii="Arial" w:hAnsi="Arial" w:cs="Arial"/>
          <w:spacing w:val="-6"/>
          <w:sz w:val="20"/>
          <w:szCs w:val="20"/>
          <w:lang w:val="es-CO"/>
        </w:rPr>
        <w:t xml:space="preserve"> </w:t>
      </w:r>
      <w:r w:rsidRPr="00661FA6">
        <w:rPr>
          <w:rFonts w:ascii="Arial" w:hAnsi="Arial" w:cs="Arial"/>
          <w:sz w:val="20"/>
          <w:szCs w:val="20"/>
          <w:lang w:val="es-CO"/>
        </w:rPr>
        <w:t>presento</w:t>
      </w:r>
      <w:r w:rsidRPr="00661FA6">
        <w:rPr>
          <w:rFonts w:ascii="Arial" w:hAnsi="Arial" w:cs="Arial"/>
          <w:spacing w:val="-6"/>
          <w:sz w:val="20"/>
          <w:szCs w:val="20"/>
          <w:lang w:val="es-CO"/>
        </w:rPr>
        <w:t xml:space="preserve"> </w:t>
      </w:r>
      <w:r w:rsidRPr="00661FA6">
        <w:rPr>
          <w:rFonts w:ascii="Arial" w:hAnsi="Arial" w:cs="Arial"/>
          <w:sz w:val="20"/>
          <w:szCs w:val="20"/>
          <w:lang w:val="es-CO"/>
        </w:rPr>
        <w:t>con</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6"/>
          <w:sz w:val="20"/>
          <w:szCs w:val="20"/>
          <w:lang w:val="es-CO"/>
        </w:rPr>
        <w:t xml:space="preserve"> </w:t>
      </w:r>
      <w:r w:rsidRPr="00661FA6">
        <w:rPr>
          <w:rFonts w:ascii="Arial" w:hAnsi="Arial" w:cs="Arial"/>
          <w:sz w:val="20"/>
          <w:szCs w:val="20"/>
          <w:lang w:val="es-CO"/>
        </w:rPr>
        <w:t>Oferta</w:t>
      </w:r>
      <w:r w:rsidRPr="00661FA6">
        <w:rPr>
          <w:rFonts w:ascii="Arial" w:hAnsi="Arial" w:cs="Arial"/>
          <w:spacing w:val="-7"/>
          <w:sz w:val="20"/>
          <w:szCs w:val="20"/>
          <w:lang w:val="es-CO"/>
        </w:rPr>
        <w:t xml:space="preserve"> </w:t>
      </w:r>
      <w:r w:rsidRPr="00661FA6">
        <w:rPr>
          <w:rFonts w:ascii="Arial" w:hAnsi="Arial" w:cs="Arial"/>
          <w:sz w:val="20"/>
          <w:szCs w:val="20"/>
          <w:lang w:val="es-CO"/>
        </w:rPr>
        <w:t>son</w:t>
      </w:r>
      <w:r w:rsidRPr="00661FA6">
        <w:rPr>
          <w:rFonts w:ascii="Arial" w:hAnsi="Arial" w:cs="Arial"/>
          <w:spacing w:val="-7"/>
          <w:sz w:val="20"/>
          <w:szCs w:val="20"/>
          <w:lang w:val="es-CO"/>
        </w:rPr>
        <w:t xml:space="preserve"> </w:t>
      </w:r>
      <w:r w:rsidRPr="00661FA6">
        <w:rPr>
          <w:rFonts w:ascii="Arial" w:hAnsi="Arial" w:cs="Arial"/>
          <w:sz w:val="20"/>
          <w:szCs w:val="20"/>
          <w:lang w:val="es-CO"/>
        </w:rPr>
        <w:t>ciertos</w:t>
      </w:r>
      <w:r w:rsidRPr="00661FA6">
        <w:rPr>
          <w:rFonts w:ascii="Arial" w:hAnsi="Arial" w:cs="Arial"/>
          <w:spacing w:val="-5"/>
          <w:sz w:val="20"/>
          <w:szCs w:val="20"/>
          <w:lang w:val="es-CO"/>
        </w:rPr>
        <w:t xml:space="preserve"> </w:t>
      </w:r>
      <w:r w:rsidRPr="00661FA6">
        <w:rPr>
          <w:rFonts w:ascii="Arial" w:hAnsi="Arial" w:cs="Arial"/>
          <w:sz w:val="20"/>
          <w:szCs w:val="20"/>
          <w:lang w:val="es-CO"/>
        </w:rPr>
        <w:t>y</w:t>
      </w:r>
      <w:r w:rsidRPr="00661FA6">
        <w:rPr>
          <w:rFonts w:ascii="Arial" w:hAnsi="Arial" w:cs="Arial"/>
          <w:spacing w:val="-8"/>
          <w:sz w:val="20"/>
          <w:szCs w:val="20"/>
          <w:lang w:val="es-CO"/>
        </w:rPr>
        <w:t xml:space="preserve"> </w:t>
      </w:r>
      <w:r w:rsidRPr="00661FA6">
        <w:rPr>
          <w:rFonts w:ascii="Arial" w:hAnsi="Arial" w:cs="Arial"/>
          <w:sz w:val="20"/>
          <w:szCs w:val="20"/>
          <w:lang w:val="es-CO"/>
        </w:rPr>
        <w:t>han</w:t>
      </w:r>
      <w:r w:rsidRPr="00661FA6">
        <w:rPr>
          <w:rFonts w:ascii="Arial" w:hAnsi="Arial" w:cs="Arial"/>
          <w:spacing w:val="-8"/>
          <w:sz w:val="20"/>
          <w:szCs w:val="20"/>
          <w:lang w:val="es-CO"/>
        </w:rPr>
        <w:t xml:space="preserve"> </w:t>
      </w:r>
      <w:r w:rsidRPr="00661FA6">
        <w:rPr>
          <w:rFonts w:ascii="Arial" w:hAnsi="Arial" w:cs="Arial"/>
          <w:sz w:val="20"/>
          <w:szCs w:val="20"/>
          <w:lang w:val="es-CO"/>
        </w:rPr>
        <w:t>sido</w:t>
      </w:r>
      <w:r w:rsidRPr="00661FA6">
        <w:rPr>
          <w:rFonts w:ascii="Arial" w:hAnsi="Arial" w:cs="Arial"/>
          <w:spacing w:val="-7"/>
          <w:sz w:val="20"/>
          <w:szCs w:val="20"/>
          <w:lang w:val="es-CO"/>
        </w:rPr>
        <w:t xml:space="preserve"> </w:t>
      </w:r>
      <w:r w:rsidRPr="00661FA6">
        <w:rPr>
          <w:rFonts w:ascii="Arial" w:hAnsi="Arial" w:cs="Arial"/>
          <w:sz w:val="20"/>
          <w:szCs w:val="20"/>
          <w:lang w:val="es-CO"/>
        </w:rPr>
        <w:t>expedidos</w:t>
      </w:r>
      <w:r w:rsidRPr="00661FA6">
        <w:rPr>
          <w:rFonts w:ascii="Arial" w:hAnsi="Arial" w:cs="Arial"/>
          <w:spacing w:val="-5"/>
          <w:sz w:val="20"/>
          <w:szCs w:val="20"/>
          <w:lang w:val="es-CO"/>
        </w:rPr>
        <w:t xml:space="preserve"> </w:t>
      </w:r>
      <w:r w:rsidRPr="00661FA6">
        <w:rPr>
          <w:rFonts w:ascii="Arial" w:hAnsi="Arial" w:cs="Arial"/>
          <w:spacing w:val="-1"/>
          <w:sz w:val="20"/>
          <w:szCs w:val="20"/>
          <w:lang w:val="es-CO"/>
        </w:rPr>
        <w:t>por</w:t>
      </w:r>
      <w:r w:rsidRPr="00661FA6">
        <w:rPr>
          <w:rFonts w:ascii="Arial" w:hAnsi="Arial" w:cs="Arial"/>
          <w:spacing w:val="-7"/>
          <w:sz w:val="20"/>
          <w:szCs w:val="20"/>
          <w:lang w:val="es-CO"/>
        </w:rPr>
        <w:t xml:space="preserve"> </w:t>
      </w:r>
      <w:r w:rsidRPr="00661FA6">
        <w:rPr>
          <w:rFonts w:ascii="Arial" w:hAnsi="Arial" w:cs="Arial"/>
          <w:sz w:val="20"/>
          <w:szCs w:val="20"/>
          <w:lang w:val="es-CO"/>
        </w:rPr>
        <w:t>personas</w:t>
      </w:r>
      <w:r w:rsidRPr="00661FA6">
        <w:rPr>
          <w:rFonts w:ascii="Arial" w:hAnsi="Arial" w:cs="Arial"/>
          <w:spacing w:val="40"/>
          <w:w w:val="99"/>
          <w:sz w:val="20"/>
          <w:szCs w:val="20"/>
          <w:lang w:val="es-CO"/>
        </w:rPr>
        <w:t xml:space="preserve"> </w:t>
      </w:r>
      <w:r w:rsidRPr="00661FA6">
        <w:rPr>
          <w:rFonts w:ascii="Arial" w:hAnsi="Arial" w:cs="Arial"/>
          <w:spacing w:val="-1"/>
          <w:sz w:val="20"/>
          <w:szCs w:val="20"/>
          <w:lang w:val="es-CO"/>
        </w:rPr>
        <w:t>autorizadas</w:t>
      </w:r>
      <w:r w:rsidRPr="00661FA6">
        <w:rPr>
          <w:rFonts w:ascii="Arial" w:hAnsi="Arial" w:cs="Arial"/>
          <w:spacing w:val="-8"/>
          <w:sz w:val="20"/>
          <w:szCs w:val="20"/>
          <w:lang w:val="es-CO"/>
        </w:rPr>
        <w:t xml:space="preserve"> </w:t>
      </w:r>
      <w:r w:rsidRPr="00661FA6">
        <w:rPr>
          <w:rFonts w:ascii="Arial" w:hAnsi="Arial" w:cs="Arial"/>
          <w:sz w:val="20"/>
          <w:szCs w:val="20"/>
          <w:lang w:val="es-CO"/>
        </w:rPr>
        <w:t>para</w:t>
      </w:r>
      <w:r w:rsidRPr="00661FA6">
        <w:rPr>
          <w:rFonts w:ascii="Arial" w:hAnsi="Arial" w:cs="Arial"/>
          <w:spacing w:val="-8"/>
          <w:sz w:val="20"/>
          <w:szCs w:val="20"/>
          <w:lang w:val="es-CO"/>
        </w:rPr>
        <w:t xml:space="preserve"> </w:t>
      </w:r>
      <w:r w:rsidRPr="00661FA6">
        <w:rPr>
          <w:rFonts w:ascii="Arial" w:hAnsi="Arial" w:cs="Arial"/>
          <w:sz w:val="20"/>
          <w:szCs w:val="20"/>
          <w:lang w:val="es-CO"/>
        </w:rPr>
        <w:t>el</w:t>
      </w:r>
      <w:r w:rsidRPr="00661FA6">
        <w:rPr>
          <w:rFonts w:ascii="Arial" w:hAnsi="Arial" w:cs="Arial"/>
          <w:spacing w:val="-9"/>
          <w:sz w:val="20"/>
          <w:szCs w:val="20"/>
          <w:lang w:val="es-CO"/>
        </w:rPr>
        <w:t xml:space="preserve"> </w:t>
      </w:r>
      <w:r w:rsidRPr="00661FA6">
        <w:rPr>
          <w:rFonts w:ascii="Arial" w:hAnsi="Arial" w:cs="Arial"/>
          <w:sz w:val="20"/>
          <w:szCs w:val="20"/>
          <w:lang w:val="es-CO"/>
        </w:rPr>
        <w:t>efecto.</w:t>
      </w:r>
    </w:p>
    <w:p w14:paraId="463825AB" w14:textId="77777777" w:rsidR="00B01EB5" w:rsidRPr="00661FA6" w:rsidRDefault="00B01EB5" w:rsidP="00A63FB2">
      <w:pPr>
        <w:spacing w:after="0"/>
        <w:rPr>
          <w:rFonts w:ascii="Arial" w:hAnsi="Arial" w:cs="Arial"/>
          <w:sz w:val="20"/>
          <w:szCs w:val="20"/>
        </w:rPr>
      </w:pPr>
    </w:p>
    <w:p w14:paraId="7309FD3D" w14:textId="77777777" w:rsidR="00B01EB5" w:rsidRPr="00661FA6" w:rsidRDefault="00B01EB5" w:rsidP="00A551D7">
      <w:pPr>
        <w:pStyle w:val="Textoindependiente"/>
        <w:numPr>
          <w:ilvl w:val="0"/>
          <w:numId w:val="14"/>
        </w:numPr>
        <w:tabs>
          <w:tab w:val="left" w:pos="529"/>
        </w:tabs>
        <w:spacing w:after="0"/>
        <w:ind w:right="121"/>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3"/>
          <w:sz w:val="20"/>
          <w:szCs w:val="20"/>
          <w:lang w:val="es-CO"/>
        </w:rPr>
        <w:t xml:space="preserve"> </w:t>
      </w:r>
      <w:r w:rsidRPr="00661FA6">
        <w:rPr>
          <w:rFonts w:ascii="Arial" w:hAnsi="Arial" w:cs="Arial"/>
          <w:sz w:val="20"/>
          <w:szCs w:val="20"/>
          <w:lang w:val="es-CO"/>
        </w:rPr>
        <w:t>oferta</w:t>
      </w:r>
      <w:r w:rsidRPr="00661FA6">
        <w:rPr>
          <w:rFonts w:ascii="Arial" w:hAnsi="Arial" w:cs="Arial"/>
          <w:spacing w:val="13"/>
          <w:sz w:val="20"/>
          <w:szCs w:val="20"/>
          <w:lang w:val="es-CO"/>
        </w:rPr>
        <w:t xml:space="preserve"> </w:t>
      </w:r>
      <w:r w:rsidRPr="00661FA6">
        <w:rPr>
          <w:rFonts w:ascii="Arial" w:hAnsi="Arial" w:cs="Arial"/>
          <w:sz w:val="20"/>
          <w:szCs w:val="20"/>
          <w:lang w:val="es-CO"/>
        </w:rPr>
        <w:t>económica</w:t>
      </w:r>
      <w:r w:rsidRPr="00661FA6">
        <w:rPr>
          <w:rFonts w:ascii="Arial" w:hAnsi="Arial" w:cs="Arial"/>
          <w:spacing w:val="13"/>
          <w:sz w:val="20"/>
          <w:szCs w:val="20"/>
          <w:lang w:val="es-CO"/>
        </w:rPr>
        <w:t xml:space="preserve"> </w:t>
      </w:r>
      <w:r w:rsidRPr="00661FA6">
        <w:rPr>
          <w:rFonts w:ascii="Arial" w:hAnsi="Arial" w:cs="Arial"/>
          <w:spacing w:val="-1"/>
          <w:sz w:val="20"/>
          <w:szCs w:val="20"/>
          <w:lang w:val="es-CO"/>
        </w:rPr>
        <w:t>adjunta</w:t>
      </w:r>
      <w:r w:rsidRPr="00661FA6">
        <w:rPr>
          <w:rFonts w:ascii="Arial" w:hAnsi="Arial" w:cs="Arial"/>
          <w:spacing w:val="12"/>
          <w:sz w:val="20"/>
          <w:szCs w:val="20"/>
          <w:lang w:val="es-CO"/>
        </w:rPr>
        <w:t xml:space="preserve"> </w:t>
      </w:r>
      <w:r w:rsidRPr="00661FA6">
        <w:rPr>
          <w:rFonts w:ascii="Arial" w:hAnsi="Arial" w:cs="Arial"/>
          <w:sz w:val="20"/>
          <w:szCs w:val="20"/>
          <w:lang w:val="es-CO"/>
        </w:rPr>
        <w:t>fue</w:t>
      </w:r>
      <w:r w:rsidRPr="00661FA6">
        <w:rPr>
          <w:rFonts w:ascii="Arial" w:hAnsi="Arial" w:cs="Arial"/>
          <w:spacing w:val="12"/>
          <w:sz w:val="20"/>
          <w:szCs w:val="20"/>
          <w:lang w:val="es-CO"/>
        </w:rPr>
        <w:t xml:space="preserve"> </w:t>
      </w:r>
      <w:r w:rsidRPr="00661FA6">
        <w:rPr>
          <w:rFonts w:ascii="Arial" w:hAnsi="Arial" w:cs="Arial"/>
          <w:sz w:val="20"/>
          <w:szCs w:val="20"/>
          <w:lang w:val="es-CO"/>
        </w:rPr>
        <w:t>elaborada</w:t>
      </w:r>
      <w:r w:rsidRPr="00661FA6">
        <w:rPr>
          <w:rFonts w:ascii="Arial" w:hAnsi="Arial" w:cs="Arial"/>
          <w:spacing w:val="13"/>
          <w:sz w:val="20"/>
          <w:szCs w:val="20"/>
          <w:lang w:val="es-CO"/>
        </w:rPr>
        <w:t xml:space="preserve"> </w:t>
      </w:r>
      <w:r w:rsidRPr="00661FA6">
        <w:rPr>
          <w:rFonts w:ascii="Arial" w:hAnsi="Arial" w:cs="Arial"/>
          <w:sz w:val="20"/>
          <w:szCs w:val="20"/>
          <w:lang w:val="es-CO"/>
        </w:rPr>
        <w:t>teniendo</w:t>
      </w:r>
      <w:r w:rsidRPr="00661FA6">
        <w:rPr>
          <w:rFonts w:ascii="Arial" w:hAnsi="Arial" w:cs="Arial"/>
          <w:spacing w:val="13"/>
          <w:sz w:val="20"/>
          <w:szCs w:val="20"/>
          <w:lang w:val="es-CO"/>
        </w:rPr>
        <w:t xml:space="preserve"> </w:t>
      </w:r>
      <w:r w:rsidRPr="00661FA6">
        <w:rPr>
          <w:rFonts w:ascii="Arial" w:hAnsi="Arial" w:cs="Arial"/>
          <w:sz w:val="20"/>
          <w:szCs w:val="20"/>
          <w:lang w:val="es-CO"/>
        </w:rPr>
        <w:t>en</w:t>
      </w:r>
      <w:r w:rsidRPr="00661FA6">
        <w:rPr>
          <w:rFonts w:ascii="Arial" w:hAnsi="Arial" w:cs="Arial"/>
          <w:spacing w:val="13"/>
          <w:sz w:val="20"/>
          <w:szCs w:val="20"/>
          <w:lang w:val="es-CO"/>
        </w:rPr>
        <w:t xml:space="preserve"> </w:t>
      </w:r>
      <w:r w:rsidRPr="00661FA6">
        <w:rPr>
          <w:rFonts w:ascii="Arial" w:hAnsi="Arial" w:cs="Arial"/>
          <w:sz w:val="20"/>
          <w:szCs w:val="20"/>
          <w:lang w:val="es-CO"/>
        </w:rPr>
        <w:t>cuenta</w:t>
      </w:r>
      <w:r w:rsidRPr="00661FA6">
        <w:rPr>
          <w:rFonts w:ascii="Arial" w:hAnsi="Arial" w:cs="Arial"/>
          <w:spacing w:val="12"/>
          <w:sz w:val="20"/>
          <w:szCs w:val="20"/>
          <w:lang w:val="es-CO"/>
        </w:rPr>
        <w:t xml:space="preserve"> </w:t>
      </w:r>
      <w:r w:rsidRPr="00661FA6">
        <w:rPr>
          <w:rFonts w:ascii="Arial" w:hAnsi="Arial" w:cs="Arial"/>
          <w:sz w:val="20"/>
          <w:szCs w:val="20"/>
          <w:lang w:val="es-CO"/>
        </w:rPr>
        <w:t>todos</w:t>
      </w:r>
      <w:r w:rsidRPr="00661FA6">
        <w:rPr>
          <w:rFonts w:ascii="Arial" w:hAnsi="Arial" w:cs="Arial"/>
          <w:spacing w:val="14"/>
          <w:sz w:val="20"/>
          <w:szCs w:val="20"/>
          <w:lang w:val="es-CO"/>
        </w:rPr>
        <w:t xml:space="preserve"> </w:t>
      </w:r>
      <w:r w:rsidRPr="00661FA6">
        <w:rPr>
          <w:rFonts w:ascii="Arial" w:hAnsi="Arial" w:cs="Arial"/>
          <w:spacing w:val="-1"/>
          <w:sz w:val="20"/>
          <w:szCs w:val="20"/>
          <w:lang w:val="es-CO"/>
        </w:rPr>
        <w:t>los</w:t>
      </w:r>
      <w:r w:rsidRPr="00661FA6">
        <w:rPr>
          <w:rFonts w:ascii="Arial" w:hAnsi="Arial" w:cs="Arial"/>
          <w:spacing w:val="14"/>
          <w:sz w:val="20"/>
          <w:szCs w:val="20"/>
          <w:lang w:val="es-CO"/>
        </w:rPr>
        <w:t xml:space="preserve"> </w:t>
      </w:r>
      <w:r w:rsidRPr="00661FA6">
        <w:rPr>
          <w:rFonts w:ascii="Arial" w:hAnsi="Arial" w:cs="Arial"/>
          <w:sz w:val="20"/>
          <w:szCs w:val="20"/>
          <w:lang w:val="es-CO"/>
        </w:rPr>
        <w:t>gastos,</w:t>
      </w:r>
      <w:r w:rsidRPr="00661FA6">
        <w:rPr>
          <w:rFonts w:ascii="Arial" w:hAnsi="Arial" w:cs="Arial"/>
          <w:spacing w:val="12"/>
          <w:sz w:val="20"/>
          <w:szCs w:val="20"/>
          <w:lang w:val="es-CO"/>
        </w:rPr>
        <w:t xml:space="preserve"> </w:t>
      </w:r>
      <w:r w:rsidRPr="00661FA6">
        <w:rPr>
          <w:rFonts w:ascii="Arial" w:hAnsi="Arial" w:cs="Arial"/>
          <w:sz w:val="20"/>
          <w:szCs w:val="20"/>
          <w:lang w:val="es-CO"/>
        </w:rPr>
        <w:t>costos,</w:t>
      </w:r>
      <w:r w:rsidRPr="00661FA6">
        <w:rPr>
          <w:rFonts w:ascii="Arial" w:hAnsi="Arial" w:cs="Arial"/>
          <w:spacing w:val="48"/>
          <w:w w:val="99"/>
          <w:sz w:val="20"/>
          <w:szCs w:val="20"/>
          <w:lang w:val="es-CO"/>
        </w:rPr>
        <w:t xml:space="preserve"> </w:t>
      </w:r>
      <w:r w:rsidRPr="00661FA6">
        <w:rPr>
          <w:rFonts w:ascii="Arial" w:hAnsi="Arial" w:cs="Arial"/>
          <w:spacing w:val="-1"/>
          <w:sz w:val="20"/>
          <w:szCs w:val="20"/>
          <w:lang w:val="es-CO"/>
        </w:rPr>
        <w:t>derechos,</w:t>
      </w:r>
      <w:r w:rsidRPr="00661FA6">
        <w:rPr>
          <w:rFonts w:ascii="Arial" w:hAnsi="Arial" w:cs="Arial"/>
          <w:spacing w:val="9"/>
          <w:sz w:val="20"/>
          <w:szCs w:val="20"/>
          <w:lang w:val="es-CO"/>
        </w:rPr>
        <w:t xml:space="preserve"> </w:t>
      </w:r>
      <w:r w:rsidRPr="00661FA6">
        <w:rPr>
          <w:rFonts w:ascii="Arial" w:hAnsi="Arial" w:cs="Arial"/>
          <w:sz w:val="20"/>
          <w:szCs w:val="20"/>
          <w:lang w:val="es-CO"/>
        </w:rPr>
        <w:t>impuestos,</w:t>
      </w:r>
      <w:r w:rsidRPr="00661FA6">
        <w:rPr>
          <w:rFonts w:ascii="Arial" w:hAnsi="Arial" w:cs="Arial"/>
          <w:spacing w:val="10"/>
          <w:sz w:val="20"/>
          <w:szCs w:val="20"/>
          <w:lang w:val="es-CO"/>
        </w:rPr>
        <w:t xml:space="preserve"> </w:t>
      </w:r>
      <w:r w:rsidRPr="00661FA6">
        <w:rPr>
          <w:rFonts w:ascii="Arial" w:hAnsi="Arial" w:cs="Arial"/>
          <w:sz w:val="20"/>
          <w:szCs w:val="20"/>
          <w:lang w:val="es-CO"/>
        </w:rPr>
        <w:t>tasas</w:t>
      </w:r>
      <w:r w:rsidRPr="00661FA6">
        <w:rPr>
          <w:rFonts w:ascii="Arial" w:hAnsi="Arial" w:cs="Arial"/>
          <w:spacing w:val="12"/>
          <w:sz w:val="20"/>
          <w:szCs w:val="20"/>
          <w:lang w:val="es-CO"/>
        </w:rPr>
        <w:t xml:space="preserve"> </w:t>
      </w:r>
      <w:r w:rsidRPr="00661FA6">
        <w:rPr>
          <w:rFonts w:ascii="Arial" w:hAnsi="Arial" w:cs="Arial"/>
          <w:sz w:val="20"/>
          <w:szCs w:val="20"/>
          <w:lang w:val="es-CO"/>
        </w:rPr>
        <w:t>y</w:t>
      </w:r>
      <w:r w:rsidRPr="00661FA6">
        <w:rPr>
          <w:rFonts w:ascii="Arial" w:hAnsi="Arial" w:cs="Arial"/>
          <w:spacing w:val="7"/>
          <w:sz w:val="20"/>
          <w:szCs w:val="20"/>
          <w:lang w:val="es-CO"/>
        </w:rPr>
        <w:t xml:space="preserve"> </w:t>
      </w:r>
      <w:r w:rsidRPr="00661FA6">
        <w:rPr>
          <w:rFonts w:ascii="Arial" w:hAnsi="Arial" w:cs="Arial"/>
          <w:sz w:val="20"/>
          <w:szCs w:val="20"/>
          <w:lang w:val="es-CO"/>
        </w:rPr>
        <w:t>demás</w:t>
      </w:r>
      <w:r w:rsidRPr="00661FA6">
        <w:rPr>
          <w:rFonts w:ascii="Arial" w:hAnsi="Arial" w:cs="Arial"/>
          <w:spacing w:val="11"/>
          <w:sz w:val="20"/>
          <w:szCs w:val="20"/>
          <w:lang w:val="es-CO"/>
        </w:rPr>
        <w:t xml:space="preserve"> </w:t>
      </w:r>
      <w:r w:rsidRPr="00661FA6">
        <w:rPr>
          <w:rFonts w:ascii="Arial" w:hAnsi="Arial" w:cs="Arial"/>
          <w:spacing w:val="-1"/>
          <w:sz w:val="20"/>
          <w:szCs w:val="20"/>
          <w:lang w:val="es-CO"/>
        </w:rPr>
        <w:t>contribuciones</w:t>
      </w:r>
      <w:r w:rsidRPr="00661FA6">
        <w:rPr>
          <w:rFonts w:ascii="Arial" w:hAnsi="Arial" w:cs="Arial"/>
          <w:spacing w:val="10"/>
          <w:sz w:val="20"/>
          <w:szCs w:val="20"/>
          <w:lang w:val="es-CO"/>
        </w:rPr>
        <w:t xml:space="preserve"> </w:t>
      </w:r>
      <w:r w:rsidRPr="00661FA6">
        <w:rPr>
          <w:rFonts w:ascii="Arial" w:hAnsi="Arial" w:cs="Arial"/>
          <w:spacing w:val="-1"/>
          <w:sz w:val="20"/>
          <w:szCs w:val="20"/>
          <w:lang w:val="es-CO"/>
        </w:rPr>
        <w:t>que</w:t>
      </w:r>
      <w:r w:rsidRPr="00661FA6">
        <w:rPr>
          <w:rFonts w:ascii="Arial" w:hAnsi="Arial" w:cs="Arial"/>
          <w:spacing w:val="10"/>
          <w:sz w:val="20"/>
          <w:szCs w:val="20"/>
          <w:lang w:val="es-CO"/>
        </w:rPr>
        <w:t xml:space="preserve"> </w:t>
      </w:r>
      <w:r w:rsidRPr="00661FA6">
        <w:rPr>
          <w:rFonts w:ascii="Arial" w:hAnsi="Arial" w:cs="Arial"/>
          <w:sz w:val="20"/>
          <w:szCs w:val="20"/>
          <w:lang w:val="es-CO"/>
        </w:rPr>
        <w:t>se</w:t>
      </w:r>
      <w:r w:rsidRPr="00661FA6">
        <w:rPr>
          <w:rFonts w:ascii="Arial" w:hAnsi="Arial" w:cs="Arial"/>
          <w:spacing w:val="10"/>
          <w:sz w:val="20"/>
          <w:szCs w:val="20"/>
          <w:lang w:val="es-CO"/>
        </w:rPr>
        <w:t xml:space="preserve"> </w:t>
      </w:r>
      <w:r w:rsidRPr="00661FA6">
        <w:rPr>
          <w:rFonts w:ascii="Arial" w:hAnsi="Arial" w:cs="Arial"/>
          <w:sz w:val="20"/>
          <w:szCs w:val="20"/>
          <w:lang w:val="es-CO"/>
        </w:rPr>
        <w:t>causen</w:t>
      </w:r>
      <w:r w:rsidRPr="00661FA6">
        <w:rPr>
          <w:rFonts w:ascii="Arial" w:hAnsi="Arial" w:cs="Arial"/>
          <w:spacing w:val="9"/>
          <w:sz w:val="20"/>
          <w:szCs w:val="20"/>
          <w:lang w:val="es-CO"/>
        </w:rPr>
        <w:t xml:space="preserve"> </w:t>
      </w:r>
      <w:r w:rsidRPr="00661FA6">
        <w:rPr>
          <w:rFonts w:ascii="Arial" w:hAnsi="Arial" w:cs="Arial"/>
          <w:sz w:val="20"/>
          <w:szCs w:val="20"/>
          <w:lang w:val="es-CO"/>
        </w:rPr>
        <w:t>con</w:t>
      </w:r>
      <w:r w:rsidRPr="00661FA6">
        <w:rPr>
          <w:rFonts w:ascii="Arial" w:hAnsi="Arial" w:cs="Arial"/>
          <w:spacing w:val="12"/>
          <w:sz w:val="20"/>
          <w:szCs w:val="20"/>
          <w:lang w:val="es-CO"/>
        </w:rPr>
        <w:t xml:space="preserve"> </w:t>
      </w:r>
      <w:r w:rsidRPr="00661FA6">
        <w:rPr>
          <w:rFonts w:ascii="Arial" w:hAnsi="Arial" w:cs="Arial"/>
          <w:spacing w:val="-1"/>
          <w:sz w:val="20"/>
          <w:szCs w:val="20"/>
          <w:lang w:val="es-CO"/>
        </w:rPr>
        <w:t>ocasión</w:t>
      </w:r>
      <w:r w:rsidRPr="00661FA6">
        <w:rPr>
          <w:rFonts w:ascii="Arial" w:hAnsi="Arial" w:cs="Arial"/>
          <w:spacing w:val="9"/>
          <w:sz w:val="20"/>
          <w:szCs w:val="20"/>
          <w:lang w:val="es-CO"/>
        </w:rPr>
        <w:t xml:space="preserve"> </w:t>
      </w:r>
      <w:r w:rsidRPr="00661FA6">
        <w:rPr>
          <w:rFonts w:ascii="Arial" w:hAnsi="Arial" w:cs="Arial"/>
          <w:sz w:val="20"/>
          <w:szCs w:val="20"/>
          <w:lang w:val="es-CO"/>
        </w:rPr>
        <w:t>de</w:t>
      </w:r>
      <w:r w:rsidRPr="00661FA6">
        <w:rPr>
          <w:rFonts w:ascii="Arial" w:hAnsi="Arial" w:cs="Arial"/>
          <w:spacing w:val="10"/>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82"/>
          <w:w w:val="99"/>
          <w:sz w:val="20"/>
          <w:szCs w:val="20"/>
          <w:lang w:val="es-CO"/>
        </w:rPr>
        <w:t xml:space="preserve"> </w:t>
      </w:r>
      <w:r w:rsidRPr="00661FA6">
        <w:rPr>
          <w:rFonts w:ascii="Arial" w:hAnsi="Arial" w:cs="Arial"/>
          <w:sz w:val="20"/>
          <w:szCs w:val="20"/>
          <w:lang w:val="es-CO"/>
        </w:rPr>
        <w:t>presentación</w:t>
      </w:r>
      <w:r w:rsidRPr="00661FA6">
        <w:rPr>
          <w:rFonts w:ascii="Arial" w:hAnsi="Arial" w:cs="Arial"/>
          <w:spacing w:val="31"/>
          <w:sz w:val="20"/>
          <w:szCs w:val="20"/>
          <w:lang w:val="es-CO"/>
        </w:rPr>
        <w:t xml:space="preserve"> </w:t>
      </w:r>
      <w:r w:rsidRPr="00661FA6">
        <w:rPr>
          <w:rFonts w:ascii="Arial" w:hAnsi="Arial" w:cs="Arial"/>
          <w:sz w:val="20"/>
          <w:szCs w:val="20"/>
          <w:lang w:val="es-CO"/>
        </w:rPr>
        <w:t>de</w:t>
      </w:r>
      <w:r w:rsidRPr="00661FA6">
        <w:rPr>
          <w:rFonts w:ascii="Arial" w:hAnsi="Arial" w:cs="Arial"/>
          <w:spacing w:val="29"/>
          <w:sz w:val="20"/>
          <w:szCs w:val="20"/>
          <w:lang w:val="es-CO"/>
        </w:rPr>
        <w:t xml:space="preserve"> </w:t>
      </w:r>
      <w:r w:rsidRPr="00661FA6">
        <w:rPr>
          <w:rFonts w:ascii="Arial" w:hAnsi="Arial" w:cs="Arial"/>
          <w:sz w:val="20"/>
          <w:szCs w:val="20"/>
          <w:lang w:val="es-CO"/>
        </w:rPr>
        <w:t>la</w:t>
      </w:r>
      <w:r w:rsidRPr="00661FA6">
        <w:rPr>
          <w:rFonts w:ascii="Arial" w:hAnsi="Arial" w:cs="Arial"/>
          <w:spacing w:val="30"/>
          <w:sz w:val="20"/>
          <w:szCs w:val="20"/>
          <w:lang w:val="es-CO"/>
        </w:rPr>
        <w:t xml:space="preserve"> </w:t>
      </w:r>
      <w:r w:rsidRPr="00661FA6">
        <w:rPr>
          <w:rFonts w:ascii="Arial" w:hAnsi="Arial" w:cs="Arial"/>
          <w:sz w:val="20"/>
          <w:szCs w:val="20"/>
          <w:lang w:val="es-CO"/>
        </w:rPr>
        <w:t>Oferta,</w:t>
      </w:r>
      <w:r w:rsidRPr="00661FA6">
        <w:rPr>
          <w:rFonts w:ascii="Arial" w:hAnsi="Arial" w:cs="Arial"/>
          <w:spacing w:val="29"/>
          <w:sz w:val="20"/>
          <w:szCs w:val="20"/>
          <w:lang w:val="es-CO"/>
        </w:rPr>
        <w:t xml:space="preserve"> </w:t>
      </w:r>
      <w:r w:rsidRPr="00661FA6">
        <w:rPr>
          <w:rFonts w:ascii="Arial" w:hAnsi="Arial" w:cs="Arial"/>
          <w:sz w:val="20"/>
          <w:szCs w:val="20"/>
          <w:lang w:val="es-CO"/>
        </w:rPr>
        <w:t>suscripción</w:t>
      </w:r>
      <w:r w:rsidRPr="00661FA6">
        <w:rPr>
          <w:rFonts w:ascii="Arial" w:hAnsi="Arial" w:cs="Arial"/>
          <w:spacing w:val="33"/>
          <w:sz w:val="20"/>
          <w:szCs w:val="20"/>
          <w:lang w:val="es-CO"/>
        </w:rPr>
        <w:t xml:space="preserve"> </w:t>
      </w:r>
      <w:r w:rsidRPr="00661FA6">
        <w:rPr>
          <w:rFonts w:ascii="Arial" w:hAnsi="Arial" w:cs="Arial"/>
          <w:sz w:val="20"/>
          <w:szCs w:val="20"/>
          <w:lang w:val="es-CO"/>
        </w:rPr>
        <w:t>y</w:t>
      </w:r>
      <w:r w:rsidRPr="00661FA6">
        <w:rPr>
          <w:rFonts w:ascii="Arial" w:hAnsi="Arial" w:cs="Arial"/>
          <w:spacing w:val="27"/>
          <w:sz w:val="20"/>
          <w:szCs w:val="20"/>
          <w:lang w:val="es-CO"/>
        </w:rPr>
        <w:t xml:space="preserve"> </w:t>
      </w:r>
      <w:r w:rsidRPr="00661FA6">
        <w:rPr>
          <w:rFonts w:ascii="Arial" w:hAnsi="Arial" w:cs="Arial"/>
          <w:sz w:val="20"/>
          <w:szCs w:val="20"/>
          <w:lang w:val="es-CO"/>
        </w:rPr>
        <w:t>ejecución</w:t>
      </w:r>
      <w:r w:rsidRPr="00661FA6">
        <w:rPr>
          <w:rFonts w:ascii="Arial" w:hAnsi="Arial" w:cs="Arial"/>
          <w:spacing w:val="29"/>
          <w:sz w:val="20"/>
          <w:szCs w:val="20"/>
          <w:lang w:val="es-CO"/>
        </w:rPr>
        <w:t xml:space="preserve"> </w:t>
      </w:r>
      <w:r w:rsidRPr="00661FA6">
        <w:rPr>
          <w:rFonts w:ascii="Arial" w:hAnsi="Arial" w:cs="Arial"/>
          <w:sz w:val="20"/>
          <w:szCs w:val="20"/>
          <w:lang w:val="es-CO"/>
        </w:rPr>
        <w:t>del</w:t>
      </w:r>
      <w:r w:rsidRPr="00661FA6">
        <w:rPr>
          <w:rFonts w:ascii="Arial" w:hAnsi="Arial" w:cs="Arial"/>
          <w:spacing w:val="29"/>
          <w:sz w:val="20"/>
          <w:szCs w:val="20"/>
          <w:lang w:val="es-CO"/>
        </w:rPr>
        <w:t xml:space="preserve"> </w:t>
      </w:r>
      <w:r w:rsidRPr="00661FA6">
        <w:rPr>
          <w:rFonts w:ascii="Arial" w:hAnsi="Arial" w:cs="Arial"/>
          <w:sz w:val="20"/>
          <w:szCs w:val="20"/>
          <w:lang w:val="es-CO"/>
        </w:rPr>
        <w:t>contrato</w:t>
      </w:r>
      <w:r w:rsidRPr="00661FA6">
        <w:rPr>
          <w:rFonts w:ascii="Arial" w:hAnsi="Arial" w:cs="Arial"/>
          <w:spacing w:val="34"/>
          <w:sz w:val="20"/>
          <w:szCs w:val="20"/>
          <w:lang w:val="es-CO"/>
        </w:rPr>
        <w:t xml:space="preserve"> </w:t>
      </w:r>
      <w:r w:rsidRPr="00661FA6">
        <w:rPr>
          <w:rFonts w:ascii="Arial" w:hAnsi="Arial" w:cs="Arial"/>
          <w:sz w:val="20"/>
          <w:szCs w:val="20"/>
          <w:lang w:val="es-CO"/>
        </w:rPr>
        <w:t>y</w:t>
      </w:r>
      <w:r w:rsidRPr="00661FA6">
        <w:rPr>
          <w:rFonts w:ascii="Arial" w:hAnsi="Arial" w:cs="Arial"/>
          <w:spacing w:val="26"/>
          <w:sz w:val="20"/>
          <w:szCs w:val="20"/>
          <w:lang w:val="es-CO"/>
        </w:rPr>
        <w:t xml:space="preserve"> </w:t>
      </w:r>
      <w:r w:rsidRPr="00661FA6">
        <w:rPr>
          <w:rFonts w:ascii="Arial" w:hAnsi="Arial" w:cs="Arial"/>
          <w:sz w:val="20"/>
          <w:szCs w:val="20"/>
          <w:lang w:val="es-CO"/>
        </w:rPr>
        <w:t>que,</w:t>
      </w:r>
      <w:r w:rsidRPr="00661FA6">
        <w:rPr>
          <w:rFonts w:ascii="Arial" w:hAnsi="Arial" w:cs="Arial"/>
          <w:spacing w:val="30"/>
          <w:sz w:val="20"/>
          <w:szCs w:val="20"/>
          <w:lang w:val="es-CO"/>
        </w:rPr>
        <w:t xml:space="preserve"> </w:t>
      </w:r>
      <w:r w:rsidRPr="00661FA6">
        <w:rPr>
          <w:rFonts w:ascii="Arial" w:hAnsi="Arial" w:cs="Arial"/>
          <w:sz w:val="20"/>
          <w:szCs w:val="20"/>
          <w:lang w:val="es-CO"/>
        </w:rPr>
        <w:t>en</w:t>
      </w:r>
      <w:r w:rsidRPr="00661FA6">
        <w:rPr>
          <w:rFonts w:ascii="Arial" w:hAnsi="Arial" w:cs="Arial"/>
          <w:spacing w:val="29"/>
          <w:sz w:val="20"/>
          <w:szCs w:val="20"/>
          <w:lang w:val="es-CO"/>
        </w:rPr>
        <w:t xml:space="preserve"> </w:t>
      </w:r>
      <w:r w:rsidRPr="00661FA6">
        <w:rPr>
          <w:rFonts w:ascii="Arial" w:hAnsi="Arial" w:cs="Arial"/>
          <w:sz w:val="20"/>
          <w:szCs w:val="20"/>
          <w:lang w:val="es-CO"/>
        </w:rPr>
        <w:t>consecuencia,</w:t>
      </w:r>
      <w:r w:rsidRPr="00661FA6">
        <w:rPr>
          <w:rFonts w:ascii="Arial" w:hAnsi="Arial" w:cs="Arial"/>
          <w:spacing w:val="30"/>
          <w:sz w:val="20"/>
          <w:szCs w:val="20"/>
          <w:lang w:val="es-CO"/>
        </w:rPr>
        <w:t xml:space="preserve"> </w:t>
      </w:r>
      <w:r w:rsidRPr="00661FA6">
        <w:rPr>
          <w:rFonts w:ascii="Arial" w:hAnsi="Arial" w:cs="Arial"/>
          <w:sz w:val="20"/>
          <w:szCs w:val="20"/>
          <w:lang w:val="es-CO"/>
        </w:rPr>
        <w:t>de</w:t>
      </w:r>
      <w:r w:rsidRPr="00661FA6">
        <w:rPr>
          <w:rFonts w:ascii="Arial" w:hAnsi="Arial" w:cs="Arial"/>
          <w:spacing w:val="38"/>
          <w:w w:val="99"/>
          <w:sz w:val="20"/>
          <w:szCs w:val="20"/>
          <w:lang w:val="es-CO"/>
        </w:rPr>
        <w:t xml:space="preserve"> </w:t>
      </w:r>
      <w:r w:rsidRPr="00661FA6">
        <w:rPr>
          <w:rFonts w:ascii="Arial" w:hAnsi="Arial" w:cs="Arial"/>
          <w:spacing w:val="-1"/>
          <w:sz w:val="20"/>
          <w:szCs w:val="20"/>
          <w:lang w:val="es-CO"/>
        </w:rPr>
        <w:t>resultar</w:t>
      </w:r>
      <w:r w:rsidRPr="00661FA6">
        <w:rPr>
          <w:rFonts w:ascii="Arial" w:hAnsi="Arial" w:cs="Arial"/>
          <w:spacing w:val="-8"/>
          <w:sz w:val="20"/>
          <w:szCs w:val="20"/>
          <w:lang w:val="es-CO"/>
        </w:rPr>
        <w:t xml:space="preserve"> </w:t>
      </w:r>
      <w:r w:rsidRPr="00661FA6">
        <w:rPr>
          <w:rFonts w:ascii="Arial" w:hAnsi="Arial" w:cs="Arial"/>
          <w:sz w:val="20"/>
          <w:szCs w:val="20"/>
          <w:lang w:val="es-CO"/>
        </w:rPr>
        <w:t>adjudicatario</w:t>
      </w:r>
      <w:r w:rsidRPr="00661FA6">
        <w:rPr>
          <w:rFonts w:ascii="Arial" w:hAnsi="Arial" w:cs="Arial"/>
          <w:spacing w:val="-7"/>
          <w:sz w:val="20"/>
          <w:szCs w:val="20"/>
          <w:lang w:val="es-CO"/>
        </w:rPr>
        <w:t xml:space="preserve"> </w:t>
      </w:r>
      <w:r w:rsidRPr="00661FA6">
        <w:rPr>
          <w:rFonts w:ascii="Arial" w:hAnsi="Arial" w:cs="Arial"/>
          <w:spacing w:val="-1"/>
          <w:sz w:val="20"/>
          <w:szCs w:val="20"/>
          <w:lang w:val="es-CO"/>
        </w:rPr>
        <w:t>no</w:t>
      </w:r>
      <w:r w:rsidRPr="00661FA6">
        <w:rPr>
          <w:rFonts w:ascii="Arial" w:hAnsi="Arial" w:cs="Arial"/>
          <w:spacing w:val="-5"/>
          <w:sz w:val="20"/>
          <w:szCs w:val="20"/>
          <w:lang w:val="es-CO"/>
        </w:rPr>
        <w:t xml:space="preserve"> </w:t>
      </w:r>
      <w:r w:rsidRPr="00661FA6">
        <w:rPr>
          <w:rFonts w:ascii="Arial" w:hAnsi="Arial" w:cs="Arial"/>
          <w:sz w:val="20"/>
          <w:szCs w:val="20"/>
          <w:lang w:val="es-CO"/>
        </w:rPr>
        <w:t>presentaré</w:t>
      </w:r>
      <w:r w:rsidRPr="00661FA6">
        <w:rPr>
          <w:rFonts w:ascii="Arial" w:hAnsi="Arial" w:cs="Arial"/>
          <w:spacing w:val="-7"/>
          <w:sz w:val="20"/>
          <w:szCs w:val="20"/>
          <w:lang w:val="es-CO"/>
        </w:rPr>
        <w:t xml:space="preserve"> </w:t>
      </w:r>
      <w:r w:rsidRPr="00661FA6">
        <w:rPr>
          <w:rFonts w:ascii="Arial" w:hAnsi="Arial" w:cs="Arial"/>
          <w:sz w:val="20"/>
          <w:szCs w:val="20"/>
          <w:lang w:val="es-CO"/>
        </w:rPr>
        <w:t>reclamos</w:t>
      </w:r>
      <w:r w:rsidRPr="00661FA6">
        <w:rPr>
          <w:rFonts w:ascii="Arial" w:hAnsi="Arial" w:cs="Arial"/>
          <w:spacing w:val="-6"/>
          <w:sz w:val="20"/>
          <w:szCs w:val="20"/>
          <w:lang w:val="es-CO"/>
        </w:rPr>
        <w:t xml:space="preserve"> </w:t>
      </w:r>
      <w:r w:rsidRPr="00661FA6">
        <w:rPr>
          <w:rFonts w:ascii="Arial" w:hAnsi="Arial" w:cs="Arial"/>
          <w:sz w:val="20"/>
          <w:szCs w:val="20"/>
          <w:lang w:val="es-CO"/>
        </w:rPr>
        <w:t>con</w:t>
      </w:r>
      <w:r w:rsidRPr="00661FA6">
        <w:rPr>
          <w:rFonts w:ascii="Arial" w:hAnsi="Arial" w:cs="Arial"/>
          <w:spacing w:val="-8"/>
          <w:sz w:val="20"/>
          <w:szCs w:val="20"/>
          <w:lang w:val="es-CO"/>
        </w:rPr>
        <w:t xml:space="preserve"> </w:t>
      </w:r>
      <w:r w:rsidRPr="00661FA6">
        <w:rPr>
          <w:rFonts w:ascii="Arial" w:hAnsi="Arial" w:cs="Arial"/>
          <w:sz w:val="20"/>
          <w:szCs w:val="20"/>
          <w:lang w:val="es-CO"/>
        </w:rPr>
        <w:t>ocasión</w:t>
      </w:r>
      <w:r w:rsidRPr="00661FA6">
        <w:rPr>
          <w:rFonts w:ascii="Arial" w:hAnsi="Arial" w:cs="Arial"/>
          <w:spacing w:val="-7"/>
          <w:sz w:val="20"/>
          <w:szCs w:val="20"/>
          <w:lang w:val="es-CO"/>
        </w:rPr>
        <w:t xml:space="preserve"> </w:t>
      </w:r>
      <w:r w:rsidRPr="00661FA6">
        <w:rPr>
          <w:rFonts w:ascii="Arial" w:hAnsi="Arial" w:cs="Arial"/>
          <w:sz w:val="20"/>
          <w:szCs w:val="20"/>
          <w:lang w:val="es-CO"/>
        </w:rPr>
        <w:t>del</w:t>
      </w:r>
      <w:r w:rsidRPr="00661FA6">
        <w:rPr>
          <w:rFonts w:ascii="Arial" w:hAnsi="Arial" w:cs="Arial"/>
          <w:spacing w:val="-6"/>
          <w:sz w:val="20"/>
          <w:szCs w:val="20"/>
          <w:lang w:val="es-CO"/>
        </w:rPr>
        <w:t xml:space="preserve"> </w:t>
      </w:r>
      <w:r w:rsidRPr="00661FA6">
        <w:rPr>
          <w:rFonts w:ascii="Arial" w:hAnsi="Arial" w:cs="Arial"/>
          <w:sz w:val="20"/>
          <w:szCs w:val="20"/>
          <w:lang w:val="es-CO"/>
        </w:rPr>
        <w:t>pago</w:t>
      </w:r>
      <w:r w:rsidRPr="00661FA6">
        <w:rPr>
          <w:rFonts w:ascii="Arial" w:hAnsi="Arial" w:cs="Arial"/>
          <w:spacing w:val="-7"/>
          <w:sz w:val="20"/>
          <w:szCs w:val="20"/>
          <w:lang w:val="es-CO"/>
        </w:rPr>
        <w:t xml:space="preserve"> </w:t>
      </w:r>
      <w:r w:rsidRPr="00661FA6">
        <w:rPr>
          <w:rFonts w:ascii="Arial" w:hAnsi="Arial" w:cs="Arial"/>
          <w:sz w:val="20"/>
          <w:szCs w:val="20"/>
          <w:lang w:val="es-CO"/>
        </w:rPr>
        <w:t>de</w:t>
      </w:r>
      <w:r w:rsidRPr="00661FA6">
        <w:rPr>
          <w:rFonts w:ascii="Arial" w:hAnsi="Arial" w:cs="Arial"/>
          <w:spacing w:val="-7"/>
          <w:sz w:val="20"/>
          <w:szCs w:val="20"/>
          <w:lang w:val="es-CO"/>
        </w:rPr>
        <w:t xml:space="preserve"> </w:t>
      </w:r>
      <w:r w:rsidRPr="00661FA6">
        <w:rPr>
          <w:rFonts w:ascii="Arial" w:hAnsi="Arial" w:cs="Arial"/>
          <w:spacing w:val="-1"/>
          <w:sz w:val="20"/>
          <w:szCs w:val="20"/>
          <w:lang w:val="es-CO"/>
        </w:rPr>
        <w:t>tales</w:t>
      </w:r>
      <w:r w:rsidRPr="00661FA6">
        <w:rPr>
          <w:rFonts w:ascii="Arial" w:hAnsi="Arial" w:cs="Arial"/>
          <w:spacing w:val="-7"/>
          <w:sz w:val="20"/>
          <w:szCs w:val="20"/>
          <w:lang w:val="es-CO"/>
        </w:rPr>
        <w:t xml:space="preserve"> </w:t>
      </w:r>
      <w:r w:rsidRPr="00661FA6">
        <w:rPr>
          <w:rFonts w:ascii="Arial" w:hAnsi="Arial" w:cs="Arial"/>
          <w:sz w:val="20"/>
          <w:szCs w:val="20"/>
          <w:lang w:val="es-CO"/>
        </w:rPr>
        <w:t>gastos.</w:t>
      </w:r>
    </w:p>
    <w:p w14:paraId="6145117B" w14:textId="77777777" w:rsidR="00B01EB5" w:rsidRPr="00661FA6" w:rsidRDefault="00B01EB5" w:rsidP="00A63FB2">
      <w:pPr>
        <w:spacing w:after="0"/>
        <w:rPr>
          <w:rFonts w:ascii="Arial" w:hAnsi="Arial" w:cs="Arial"/>
          <w:sz w:val="20"/>
          <w:szCs w:val="20"/>
        </w:rPr>
      </w:pPr>
    </w:p>
    <w:p w14:paraId="31BC937F" w14:textId="77777777" w:rsidR="00B01EB5" w:rsidRPr="00661FA6" w:rsidRDefault="00B01EB5" w:rsidP="00A551D7">
      <w:pPr>
        <w:pStyle w:val="Textoindependiente"/>
        <w:numPr>
          <w:ilvl w:val="0"/>
          <w:numId w:val="14"/>
        </w:numPr>
        <w:tabs>
          <w:tab w:val="left" w:pos="529"/>
        </w:tabs>
        <w:spacing w:after="0"/>
        <w:ind w:right="131"/>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2"/>
          <w:sz w:val="20"/>
          <w:szCs w:val="20"/>
          <w:lang w:val="es-CO"/>
        </w:rPr>
        <w:t xml:space="preserve"> </w:t>
      </w:r>
      <w:r w:rsidRPr="00661FA6">
        <w:rPr>
          <w:rFonts w:ascii="Arial" w:hAnsi="Arial" w:cs="Arial"/>
          <w:sz w:val="20"/>
          <w:szCs w:val="20"/>
          <w:lang w:val="es-CO"/>
        </w:rPr>
        <w:t>en caso</w:t>
      </w:r>
      <w:r w:rsidRPr="00661FA6">
        <w:rPr>
          <w:rFonts w:ascii="Arial" w:hAnsi="Arial" w:cs="Arial"/>
          <w:spacing w:val="-1"/>
          <w:sz w:val="20"/>
          <w:szCs w:val="20"/>
          <w:lang w:val="es-CO"/>
        </w:rPr>
        <w:t xml:space="preserve"> </w:t>
      </w:r>
      <w:r w:rsidRPr="00661FA6">
        <w:rPr>
          <w:rFonts w:ascii="Arial" w:hAnsi="Arial" w:cs="Arial"/>
          <w:sz w:val="20"/>
          <w:szCs w:val="20"/>
          <w:lang w:val="es-CO"/>
        </w:rPr>
        <w:t>de</w:t>
      </w:r>
      <w:r w:rsidRPr="00661FA6">
        <w:rPr>
          <w:rFonts w:ascii="Arial" w:hAnsi="Arial" w:cs="Arial"/>
          <w:spacing w:val="-2"/>
          <w:sz w:val="20"/>
          <w:szCs w:val="20"/>
          <w:lang w:val="es-CO"/>
        </w:rPr>
        <w:t xml:space="preserve"> </w:t>
      </w:r>
      <w:r w:rsidRPr="00661FA6">
        <w:rPr>
          <w:rFonts w:ascii="Arial" w:hAnsi="Arial" w:cs="Arial"/>
          <w:sz w:val="20"/>
          <w:szCs w:val="20"/>
          <w:lang w:val="es-CO"/>
        </w:rPr>
        <w:t>resultar adjudicatario,</w:t>
      </w:r>
      <w:r w:rsidRPr="00661FA6">
        <w:rPr>
          <w:rFonts w:ascii="Arial" w:hAnsi="Arial" w:cs="Arial"/>
          <w:spacing w:val="-2"/>
          <w:sz w:val="20"/>
          <w:szCs w:val="20"/>
          <w:lang w:val="es-CO"/>
        </w:rPr>
        <w:t xml:space="preserve"> </w:t>
      </w:r>
      <w:r w:rsidRPr="00661FA6">
        <w:rPr>
          <w:rFonts w:ascii="Arial" w:hAnsi="Arial" w:cs="Arial"/>
          <w:sz w:val="20"/>
          <w:szCs w:val="20"/>
          <w:lang w:val="es-CO"/>
        </w:rPr>
        <w:t>suscribiré</w:t>
      </w:r>
      <w:r w:rsidRPr="00661FA6">
        <w:rPr>
          <w:rFonts w:ascii="Arial" w:hAnsi="Arial" w:cs="Arial"/>
          <w:spacing w:val="-1"/>
          <w:sz w:val="20"/>
          <w:szCs w:val="20"/>
          <w:lang w:val="es-CO"/>
        </w:rPr>
        <w:t xml:space="preserve"> </w:t>
      </w:r>
      <w:r w:rsidRPr="00661FA6">
        <w:rPr>
          <w:rFonts w:ascii="Arial" w:hAnsi="Arial" w:cs="Arial"/>
          <w:sz w:val="20"/>
          <w:szCs w:val="20"/>
          <w:lang w:val="es-CO"/>
        </w:rPr>
        <w:t>el</w:t>
      </w:r>
      <w:r w:rsidRPr="00661FA6">
        <w:rPr>
          <w:rFonts w:ascii="Arial" w:hAnsi="Arial" w:cs="Arial"/>
          <w:spacing w:val="-2"/>
          <w:sz w:val="20"/>
          <w:szCs w:val="20"/>
          <w:lang w:val="es-CO"/>
        </w:rPr>
        <w:t xml:space="preserve"> </w:t>
      </w:r>
      <w:r w:rsidRPr="00661FA6">
        <w:rPr>
          <w:rFonts w:ascii="Arial" w:hAnsi="Arial" w:cs="Arial"/>
          <w:sz w:val="20"/>
          <w:szCs w:val="20"/>
          <w:lang w:val="es-CO"/>
        </w:rPr>
        <w:t>contrato</w:t>
      </w:r>
      <w:r w:rsidRPr="00661FA6">
        <w:rPr>
          <w:rFonts w:ascii="Arial" w:hAnsi="Arial" w:cs="Arial"/>
          <w:spacing w:val="1"/>
          <w:sz w:val="20"/>
          <w:szCs w:val="20"/>
          <w:lang w:val="es-CO"/>
        </w:rPr>
        <w:t xml:space="preserve"> </w:t>
      </w:r>
      <w:r w:rsidRPr="00661FA6">
        <w:rPr>
          <w:rFonts w:ascii="Arial" w:hAnsi="Arial" w:cs="Arial"/>
          <w:sz w:val="20"/>
          <w:szCs w:val="20"/>
          <w:lang w:val="es-CO"/>
        </w:rPr>
        <w:t xml:space="preserve">en </w:t>
      </w:r>
      <w:r w:rsidRPr="00661FA6">
        <w:rPr>
          <w:rFonts w:ascii="Arial" w:hAnsi="Arial" w:cs="Arial"/>
          <w:spacing w:val="-1"/>
          <w:sz w:val="20"/>
          <w:szCs w:val="20"/>
          <w:lang w:val="es-CO"/>
        </w:rPr>
        <w:t xml:space="preserve">la </w:t>
      </w:r>
      <w:r w:rsidRPr="00661FA6">
        <w:rPr>
          <w:rFonts w:ascii="Arial" w:hAnsi="Arial" w:cs="Arial"/>
          <w:sz w:val="20"/>
          <w:szCs w:val="20"/>
          <w:lang w:val="es-CO"/>
        </w:rPr>
        <w:t>fecha prevista</w:t>
      </w:r>
      <w:r w:rsidRPr="00661FA6">
        <w:rPr>
          <w:rFonts w:ascii="Arial" w:hAnsi="Arial" w:cs="Arial"/>
          <w:spacing w:val="1"/>
          <w:sz w:val="20"/>
          <w:szCs w:val="20"/>
          <w:lang w:val="es-CO"/>
        </w:rPr>
        <w:t xml:space="preserve"> </w:t>
      </w:r>
      <w:r w:rsidRPr="00661FA6">
        <w:rPr>
          <w:rFonts w:ascii="Arial" w:hAnsi="Arial" w:cs="Arial"/>
          <w:spacing w:val="-1"/>
          <w:sz w:val="20"/>
          <w:szCs w:val="20"/>
          <w:lang w:val="es-CO"/>
        </w:rPr>
        <w:t xml:space="preserve">para </w:t>
      </w:r>
      <w:r w:rsidRPr="00661FA6">
        <w:rPr>
          <w:rFonts w:ascii="Arial" w:hAnsi="Arial" w:cs="Arial"/>
          <w:sz w:val="20"/>
          <w:szCs w:val="20"/>
          <w:lang w:val="es-CO"/>
        </w:rPr>
        <w:t>el</w:t>
      </w:r>
      <w:r w:rsidRPr="00661FA6">
        <w:rPr>
          <w:rFonts w:ascii="Arial" w:hAnsi="Arial" w:cs="Arial"/>
          <w:spacing w:val="-2"/>
          <w:sz w:val="20"/>
          <w:szCs w:val="20"/>
          <w:lang w:val="es-CO"/>
        </w:rPr>
        <w:t xml:space="preserve"> </w:t>
      </w:r>
      <w:r w:rsidRPr="00661FA6">
        <w:rPr>
          <w:rFonts w:ascii="Arial" w:hAnsi="Arial" w:cs="Arial"/>
          <w:sz w:val="20"/>
          <w:szCs w:val="20"/>
          <w:lang w:val="es-CO"/>
        </w:rPr>
        <w:t>efecto</w:t>
      </w:r>
      <w:r w:rsidRPr="00661FA6">
        <w:rPr>
          <w:rFonts w:ascii="Arial" w:hAnsi="Arial" w:cs="Arial"/>
          <w:spacing w:val="34"/>
          <w:w w:val="99"/>
          <w:sz w:val="20"/>
          <w:szCs w:val="20"/>
          <w:lang w:val="es-CO"/>
        </w:rPr>
        <w:t xml:space="preserve"> </w:t>
      </w:r>
      <w:r w:rsidRPr="00661FA6">
        <w:rPr>
          <w:rFonts w:ascii="Arial" w:hAnsi="Arial" w:cs="Arial"/>
          <w:sz w:val="20"/>
          <w:szCs w:val="20"/>
          <w:lang w:val="es-CO"/>
        </w:rPr>
        <w:lastRenderedPageBreak/>
        <w:t>en</w:t>
      </w:r>
      <w:r w:rsidRPr="00661FA6">
        <w:rPr>
          <w:rFonts w:ascii="Arial" w:hAnsi="Arial" w:cs="Arial"/>
          <w:spacing w:val="-8"/>
          <w:sz w:val="20"/>
          <w:szCs w:val="20"/>
          <w:lang w:val="es-CO"/>
        </w:rPr>
        <w:t xml:space="preserve"> </w:t>
      </w:r>
      <w:r w:rsidRPr="00661FA6">
        <w:rPr>
          <w:rFonts w:ascii="Arial" w:hAnsi="Arial" w:cs="Arial"/>
          <w:sz w:val="20"/>
          <w:szCs w:val="20"/>
          <w:lang w:val="es-CO"/>
        </w:rPr>
        <w:t>el</w:t>
      </w:r>
      <w:r w:rsidRPr="00661FA6">
        <w:rPr>
          <w:rFonts w:ascii="Arial" w:hAnsi="Arial" w:cs="Arial"/>
          <w:spacing w:val="-8"/>
          <w:sz w:val="20"/>
          <w:szCs w:val="20"/>
          <w:lang w:val="es-CO"/>
        </w:rPr>
        <w:t xml:space="preserve"> </w:t>
      </w:r>
      <w:r w:rsidRPr="00661FA6">
        <w:rPr>
          <w:rFonts w:ascii="Arial" w:hAnsi="Arial" w:cs="Arial"/>
          <w:sz w:val="20"/>
          <w:szCs w:val="20"/>
          <w:lang w:val="es-CO"/>
        </w:rPr>
        <w:t>Cronograma</w:t>
      </w:r>
      <w:r w:rsidRPr="00661FA6">
        <w:rPr>
          <w:rFonts w:ascii="Arial" w:hAnsi="Arial" w:cs="Arial"/>
          <w:spacing w:val="-7"/>
          <w:sz w:val="20"/>
          <w:szCs w:val="20"/>
          <w:lang w:val="es-CO"/>
        </w:rPr>
        <w:t xml:space="preserve"> </w:t>
      </w:r>
      <w:r w:rsidRPr="00661FA6">
        <w:rPr>
          <w:rFonts w:ascii="Arial" w:hAnsi="Arial" w:cs="Arial"/>
          <w:sz w:val="20"/>
          <w:szCs w:val="20"/>
          <w:lang w:val="es-CO"/>
        </w:rPr>
        <w:t>contenido</w:t>
      </w:r>
      <w:r w:rsidRPr="00661FA6">
        <w:rPr>
          <w:rFonts w:ascii="Arial" w:hAnsi="Arial" w:cs="Arial"/>
          <w:spacing w:val="-7"/>
          <w:sz w:val="20"/>
          <w:szCs w:val="20"/>
          <w:lang w:val="es-CO"/>
        </w:rPr>
        <w:t xml:space="preserve"> </w:t>
      </w:r>
      <w:r w:rsidRPr="00661FA6">
        <w:rPr>
          <w:rFonts w:ascii="Arial" w:hAnsi="Arial" w:cs="Arial"/>
          <w:spacing w:val="-1"/>
          <w:sz w:val="20"/>
          <w:szCs w:val="20"/>
          <w:lang w:val="es-CO"/>
        </w:rPr>
        <w:t>en</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los</w:t>
      </w:r>
      <w:r w:rsidRPr="00661FA6">
        <w:rPr>
          <w:rFonts w:ascii="Arial" w:hAnsi="Arial" w:cs="Arial"/>
          <w:spacing w:val="-6"/>
          <w:sz w:val="20"/>
          <w:szCs w:val="20"/>
          <w:lang w:val="es-CO"/>
        </w:rPr>
        <w:t xml:space="preserve"> </w:t>
      </w:r>
      <w:r w:rsidRPr="00661FA6">
        <w:rPr>
          <w:rFonts w:ascii="Arial" w:hAnsi="Arial" w:cs="Arial"/>
          <w:sz w:val="20"/>
          <w:szCs w:val="20"/>
          <w:lang w:val="es-CO"/>
        </w:rPr>
        <w:t>Documentos</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7"/>
          <w:sz w:val="20"/>
          <w:szCs w:val="20"/>
          <w:lang w:val="es-CO"/>
        </w:rPr>
        <w:t xml:space="preserve"> </w:t>
      </w:r>
      <w:r w:rsidRPr="00661FA6">
        <w:rPr>
          <w:rFonts w:ascii="Arial" w:hAnsi="Arial" w:cs="Arial"/>
          <w:sz w:val="20"/>
          <w:szCs w:val="20"/>
          <w:lang w:val="es-CO"/>
        </w:rPr>
        <w:t>Proceso.</w:t>
      </w:r>
    </w:p>
    <w:p w14:paraId="2A73339F" w14:textId="77777777" w:rsidR="00B01EB5" w:rsidRPr="00661FA6" w:rsidRDefault="00B01EB5" w:rsidP="00A63FB2">
      <w:pPr>
        <w:spacing w:after="0"/>
        <w:rPr>
          <w:rFonts w:ascii="Arial" w:hAnsi="Arial" w:cs="Arial"/>
          <w:sz w:val="20"/>
          <w:szCs w:val="20"/>
        </w:rPr>
      </w:pPr>
    </w:p>
    <w:p w14:paraId="2090355A" w14:textId="77777777" w:rsidR="00B01EB5" w:rsidRPr="00661FA6" w:rsidRDefault="00B01EB5" w:rsidP="00A551D7">
      <w:pPr>
        <w:pStyle w:val="Textoindependiente"/>
        <w:numPr>
          <w:ilvl w:val="0"/>
          <w:numId w:val="14"/>
        </w:numPr>
        <w:tabs>
          <w:tab w:val="left" w:pos="529"/>
        </w:tabs>
        <w:spacing w:after="0"/>
        <w:ind w:right="125"/>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34"/>
          <w:sz w:val="20"/>
          <w:szCs w:val="20"/>
          <w:lang w:val="es-CO"/>
        </w:rPr>
        <w:t xml:space="preserve"> </w:t>
      </w:r>
      <w:r w:rsidRPr="00661FA6">
        <w:rPr>
          <w:rFonts w:ascii="Arial" w:hAnsi="Arial" w:cs="Arial"/>
          <w:sz w:val="20"/>
          <w:szCs w:val="20"/>
          <w:lang w:val="es-CO"/>
        </w:rPr>
        <w:t>en</w:t>
      </w:r>
      <w:r w:rsidRPr="00661FA6">
        <w:rPr>
          <w:rFonts w:ascii="Arial" w:hAnsi="Arial" w:cs="Arial"/>
          <w:spacing w:val="33"/>
          <w:sz w:val="20"/>
          <w:szCs w:val="20"/>
          <w:lang w:val="es-CO"/>
        </w:rPr>
        <w:t xml:space="preserve"> </w:t>
      </w:r>
      <w:r w:rsidRPr="00661FA6">
        <w:rPr>
          <w:rFonts w:ascii="Arial" w:hAnsi="Arial" w:cs="Arial"/>
          <w:sz w:val="20"/>
          <w:szCs w:val="20"/>
          <w:lang w:val="es-CO"/>
        </w:rPr>
        <w:t>caso</w:t>
      </w:r>
      <w:r w:rsidRPr="00661FA6">
        <w:rPr>
          <w:rFonts w:ascii="Arial" w:hAnsi="Arial" w:cs="Arial"/>
          <w:spacing w:val="35"/>
          <w:sz w:val="20"/>
          <w:szCs w:val="20"/>
          <w:lang w:val="es-CO"/>
        </w:rPr>
        <w:t xml:space="preserve"> </w:t>
      </w:r>
      <w:r w:rsidRPr="00661FA6">
        <w:rPr>
          <w:rFonts w:ascii="Arial" w:hAnsi="Arial" w:cs="Arial"/>
          <w:sz w:val="20"/>
          <w:szCs w:val="20"/>
          <w:lang w:val="es-CO"/>
        </w:rPr>
        <w:t>de</w:t>
      </w:r>
      <w:r w:rsidRPr="00661FA6">
        <w:rPr>
          <w:rFonts w:ascii="Arial" w:hAnsi="Arial" w:cs="Arial"/>
          <w:spacing w:val="33"/>
          <w:sz w:val="20"/>
          <w:szCs w:val="20"/>
          <w:lang w:val="es-CO"/>
        </w:rPr>
        <w:t xml:space="preserve"> </w:t>
      </w:r>
      <w:r w:rsidRPr="00661FA6">
        <w:rPr>
          <w:rFonts w:ascii="Arial" w:hAnsi="Arial" w:cs="Arial"/>
          <w:sz w:val="20"/>
          <w:szCs w:val="20"/>
          <w:lang w:val="es-CO"/>
        </w:rPr>
        <w:t>resultar</w:t>
      </w:r>
      <w:r w:rsidRPr="00661FA6">
        <w:rPr>
          <w:rFonts w:ascii="Arial" w:hAnsi="Arial" w:cs="Arial"/>
          <w:spacing w:val="38"/>
          <w:sz w:val="20"/>
          <w:szCs w:val="20"/>
          <w:lang w:val="es-CO"/>
        </w:rPr>
        <w:t xml:space="preserve"> </w:t>
      </w:r>
      <w:r w:rsidRPr="00661FA6">
        <w:rPr>
          <w:rFonts w:ascii="Arial" w:hAnsi="Arial" w:cs="Arial"/>
          <w:sz w:val="20"/>
          <w:szCs w:val="20"/>
          <w:lang w:val="es-CO"/>
        </w:rPr>
        <w:t>adjudicatario,</w:t>
      </w:r>
      <w:r w:rsidRPr="00661FA6">
        <w:rPr>
          <w:rFonts w:ascii="Arial" w:hAnsi="Arial" w:cs="Arial"/>
          <w:spacing w:val="34"/>
          <w:sz w:val="20"/>
          <w:szCs w:val="20"/>
          <w:lang w:val="es-CO"/>
        </w:rPr>
        <w:t xml:space="preserve"> </w:t>
      </w:r>
      <w:r w:rsidRPr="00661FA6">
        <w:rPr>
          <w:rFonts w:ascii="Arial" w:hAnsi="Arial" w:cs="Arial"/>
          <w:spacing w:val="2"/>
          <w:sz w:val="20"/>
          <w:szCs w:val="20"/>
          <w:lang w:val="es-CO"/>
        </w:rPr>
        <w:t>me</w:t>
      </w:r>
      <w:r w:rsidRPr="00661FA6">
        <w:rPr>
          <w:rFonts w:ascii="Arial" w:hAnsi="Arial" w:cs="Arial"/>
          <w:spacing w:val="35"/>
          <w:sz w:val="20"/>
          <w:szCs w:val="20"/>
          <w:lang w:val="es-CO"/>
        </w:rPr>
        <w:t xml:space="preserve"> </w:t>
      </w:r>
      <w:r w:rsidRPr="00661FA6">
        <w:rPr>
          <w:rFonts w:ascii="Arial" w:hAnsi="Arial" w:cs="Arial"/>
          <w:spacing w:val="-1"/>
          <w:sz w:val="20"/>
          <w:szCs w:val="20"/>
          <w:lang w:val="es-CO"/>
        </w:rPr>
        <w:t>obligo</w:t>
      </w:r>
      <w:r w:rsidRPr="00661FA6">
        <w:rPr>
          <w:rFonts w:ascii="Arial" w:hAnsi="Arial" w:cs="Arial"/>
          <w:spacing w:val="36"/>
          <w:sz w:val="20"/>
          <w:szCs w:val="20"/>
          <w:lang w:val="es-CO"/>
        </w:rPr>
        <w:t xml:space="preserve"> </w:t>
      </w:r>
      <w:r w:rsidRPr="00661FA6">
        <w:rPr>
          <w:rFonts w:ascii="Arial" w:hAnsi="Arial" w:cs="Arial"/>
          <w:sz w:val="20"/>
          <w:szCs w:val="20"/>
          <w:lang w:val="es-CO"/>
        </w:rPr>
        <w:t>a</w:t>
      </w:r>
      <w:r w:rsidRPr="00661FA6">
        <w:rPr>
          <w:rFonts w:ascii="Arial" w:hAnsi="Arial" w:cs="Arial"/>
          <w:spacing w:val="36"/>
          <w:sz w:val="20"/>
          <w:szCs w:val="20"/>
          <w:lang w:val="es-CO"/>
        </w:rPr>
        <w:t xml:space="preserve"> </w:t>
      </w:r>
      <w:r w:rsidRPr="00661FA6">
        <w:rPr>
          <w:rFonts w:ascii="Arial" w:hAnsi="Arial" w:cs="Arial"/>
          <w:sz w:val="20"/>
          <w:szCs w:val="20"/>
          <w:lang w:val="es-CO"/>
        </w:rPr>
        <w:t>presentar</w:t>
      </w:r>
      <w:r w:rsidRPr="00661FA6">
        <w:rPr>
          <w:rFonts w:ascii="Arial" w:hAnsi="Arial" w:cs="Arial"/>
          <w:spacing w:val="38"/>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36"/>
          <w:sz w:val="20"/>
          <w:szCs w:val="20"/>
          <w:lang w:val="es-CO"/>
        </w:rPr>
        <w:t xml:space="preserve"> </w:t>
      </w:r>
      <w:r w:rsidRPr="00661FA6">
        <w:rPr>
          <w:rFonts w:ascii="Arial" w:hAnsi="Arial" w:cs="Arial"/>
          <w:sz w:val="20"/>
          <w:szCs w:val="20"/>
          <w:lang w:val="es-CO"/>
        </w:rPr>
        <w:t>garantía</w:t>
      </w:r>
      <w:r w:rsidRPr="00661FA6">
        <w:rPr>
          <w:rFonts w:ascii="Arial" w:hAnsi="Arial" w:cs="Arial"/>
          <w:spacing w:val="36"/>
          <w:sz w:val="20"/>
          <w:szCs w:val="20"/>
          <w:lang w:val="es-CO"/>
        </w:rPr>
        <w:t xml:space="preserve"> </w:t>
      </w:r>
      <w:r w:rsidRPr="00661FA6">
        <w:rPr>
          <w:rFonts w:ascii="Arial" w:hAnsi="Arial" w:cs="Arial"/>
          <w:sz w:val="20"/>
          <w:szCs w:val="20"/>
          <w:lang w:val="es-CO"/>
        </w:rPr>
        <w:t>de</w:t>
      </w:r>
      <w:r w:rsidRPr="00661FA6">
        <w:rPr>
          <w:rFonts w:ascii="Arial" w:hAnsi="Arial" w:cs="Arial"/>
          <w:spacing w:val="37"/>
          <w:sz w:val="20"/>
          <w:szCs w:val="20"/>
          <w:lang w:val="es-CO"/>
        </w:rPr>
        <w:t xml:space="preserve"> </w:t>
      </w:r>
      <w:r w:rsidRPr="00661FA6">
        <w:rPr>
          <w:rFonts w:ascii="Arial" w:hAnsi="Arial" w:cs="Arial"/>
          <w:sz w:val="20"/>
          <w:szCs w:val="20"/>
          <w:lang w:val="es-CO"/>
        </w:rPr>
        <w:t>cumplimiento</w:t>
      </w:r>
      <w:r w:rsidRPr="00661FA6">
        <w:rPr>
          <w:rFonts w:ascii="Arial" w:hAnsi="Arial" w:cs="Arial"/>
          <w:spacing w:val="28"/>
          <w:w w:val="99"/>
          <w:sz w:val="20"/>
          <w:szCs w:val="20"/>
          <w:lang w:val="es-CO"/>
        </w:rPr>
        <w:t xml:space="preserve"> </w:t>
      </w:r>
      <w:r w:rsidRPr="00661FA6">
        <w:rPr>
          <w:rFonts w:ascii="Arial" w:hAnsi="Arial" w:cs="Arial"/>
          <w:sz w:val="20"/>
          <w:szCs w:val="20"/>
          <w:lang w:val="es-CO"/>
        </w:rPr>
        <w:t>prevista</w:t>
      </w:r>
      <w:r w:rsidRPr="00661FA6">
        <w:rPr>
          <w:rFonts w:ascii="Arial" w:hAnsi="Arial" w:cs="Arial"/>
          <w:spacing w:val="3"/>
          <w:sz w:val="20"/>
          <w:szCs w:val="20"/>
          <w:lang w:val="es-CO"/>
        </w:rPr>
        <w:t xml:space="preserve"> </w:t>
      </w:r>
      <w:r w:rsidRPr="00661FA6">
        <w:rPr>
          <w:rFonts w:ascii="Arial" w:hAnsi="Arial" w:cs="Arial"/>
          <w:sz w:val="20"/>
          <w:szCs w:val="20"/>
          <w:lang w:val="es-CO"/>
        </w:rPr>
        <w:t>en</w:t>
      </w:r>
      <w:r w:rsidRPr="00661FA6">
        <w:rPr>
          <w:rFonts w:ascii="Arial" w:hAnsi="Arial" w:cs="Arial"/>
          <w:spacing w:val="3"/>
          <w:sz w:val="20"/>
          <w:szCs w:val="20"/>
          <w:lang w:val="es-CO"/>
        </w:rPr>
        <w:t xml:space="preserve"> </w:t>
      </w:r>
      <w:r w:rsidRPr="00661FA6">
        <w:rPr>
          <w:rFonts w:ascii="Arial" w:hAnsi="Arial" w:cs="Arial"/>
          <w:spacing w:val="-1"/>
          <w:sz w:val="20"/>
          <w:szCs w:val="20"/>
          <w:lang w:val="es-CO"/>
        </w:rPr>
        <w:t>los</w:t>
      </w:r>
      <w:r w:rsidRPr="00661FA6">
        <w:rPr>
          <w:rFonts w:ascii="Arial" w:hAnsi="Arial" w:cs="Arial"/>
          <w:spacing w:val="5"/>
          <w:sz w:val="20"/>
          <w:szCs w:val="20"/>
          <w:lang w:val="es-CO"/>
        </w:rPr>
        <w:t xml:space="preserve"> </w:t>
      </w:r>
      <w:r w:rsidRPr="00661FA6">
        <w:rPr>
          <w:rFonts w:ascii="Arial" w:hAnsi="Arial" w:cs="Arial"/>
          <w:sz w:val="20"/>
          <w:szCs w:val="20"/>
          <w:lang w:val="es-CO"/>
        </w:rPr>
        <w:t>Documentos</w:t>
      </w:r>
      <w:r w:rsidRPr="00661FA6">
        <w:rPr>
          <w:rFonts w:ascii="Arial" w:hAnsi="Arial" w:cs="Arial"/>
          <w:spacing w:val="2"/>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3"/>
          <w:sz w:val="20"/>
          <w:szCs w:val="20"/>
          <w:lang w:val="es-CO"/>
        </w:rPr>
        <w:t xml:space="preserve"> </w:t>
      </w:r>
      <w:r w:rsidRPr="00661FA6">
        <w:rPr>
          <w:rFonts w:ascii="Arial" w:hAnsi="Arial" w:cs="Arial"/>
          <w:sz w:val="20"/>
          <w:szCs w:val="20"/>
          <w:lang w:val="es-CO"/>
        </w:rPr>
        <w:t>Proceso</w:t>
      </w:r>
      <w:r w:rsidRPr="00661FA6">
        <w:rPr>
          <w:rFonts w:ascii="Arial" w:hAnsi="Arial" w:cs="Arial"/>
          <w:spacing w:val="1"/>
          <w:sz w:val="20"/>
          <w:szCs w:val="20"/>
          <w:lang w:val="es-CO"/>
        </w:rPr>
        <w:t xml:space="preserve"> </w:t>
      </w:r>
      <w:r w:rsidRPr="00661FA6">
        <w:rPr>
          <w:rFonts w:ascii="Arial" w:hAnsi="Arial" w:cs="Arial"/>
          <w:sz w:val="20"/>
          <w:szCs w:val="20"/>
          <w:lang w:val="es-CO"/>
        </w:rPr>
        <w:t>en</w:t>
      </w:r>
      <w:r w:rsidRPr="00661FA6">
        <w:rPr>
          <w:rFonts w:ascii="Arial" w:hAnsi="Arial" w:cs="Arial"/>
          <w:spacing w:val="4"/>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1"/>
          <w:sz w:val="20"/>
          <w:szCs w:val="20"/>
          <w:lang w:val="es-CO"/>
        </w:rPr>
        <w:t xml:space="preserve"> </w:t>
      </w:r>
      <w:r w:rsidRPr="00661FA6">
        <w:rPr>
          <w:rFonts w:ascii="Arial" w:hAnsi="Arial" w:cs="Arial"/>
          <w:sz w:val="20"/>
          <w:szCs w:val="20"/>
          <w:lang w:val="es-CO"/>
        </w:rPr>
        <w:t>fecha</w:t>
      </w:r>
      <w:r w:rsidRPr="00661FA6">
        <w:rPr>
          <w:rFonts w:ascii="Arial" w:hAnsi="Arial" w:cs="Arial"/>
          <w:spacing w:val="5"/>
          <w:sz w:val="20"/>
          <w:szCs w:val="20"/>
          <w:lang w:val="es-CO"/>
        </w:rPr>
        <w:t xml:space="preserve"> </w:t>
      </w:r>
      <w:r w:rsidRPr="00661FA6">
        <w:rPr>
          <w:rFonts w:ascii="Arial" w:hAnsi="Arial" w:cs="Arial"/>
          <w:sz w:val="20"/>
          <w:szCs w:val="20"/>
          <w:lang w:val="es-CO"/>
        </w:rPr>
        <w:t>prevista</w:t>
      </w:r>
      <w:r w:rsidRPr="00661FA6">
        <w:rPr>
          <w:rFonts w:ascii="Arial" w:hAnsi="Arial" w:cs="Arial"/>
          <w:spacing w:val="4"/>
          <w:sz w:val="20"/>
          <w:szCs w:val="20"/>
          <w:lang w:val="es-CO"/>
        </w:rPr>
        <w:t xml:space="preserve"> </w:t>
      </w:r>
      <w:r w:rsidRPr="00661FA6">
        <w:rPr>
          <w:rFonts w:ascii="Arial" w:hAnsi="Arial" w:cs="Arial"/>
          <w:spacing w:val="-1"/>
          <w:sz w:val="20"/>
          <w:szCs w:val="20"/>
          <w:lang w:val="es-CO"/>
        </w:rPr>
        <w:t>para</w:t>
      </w:r>
      <w:r w:rsidRPr="00661FA6">
        <w:rPr>
          <w:rFonts w:ascii="Arial" w:hAnsi="Arial" w:cs="Arial"/>
          <w:spacing w:val="3"/>
          <w:sz w:val="20"/>
          <w:szCs w:val="20"/>
          <w:lang w:val="es-CO"/>
        </w:rPr>
        <w:t xml:space="preserve"> </w:t>
      </w:r>
      <w:r w:rsidRPr="00661FA6">
        <w:rPr>
          <w:rFonts w:ascii="Arial" w:hAnsi="Arial" w:cs="Arial"/>
          <w:sz w:val="20"/>
          <w:szCs w:val="20"/>
          <w:lang w:val="es-CO"/>
        </w:rPr>
        <w:t>el</w:t>
      </w:r>
      <w:r w:rsidRPr="00661FA6">
        <w:rPr>
          <w:rFonts w:ascii="Arial" w:hAnsi="Arial" w:cs="Arial"/>
          <w:spacing w:val="3"/>
          <w:sz w:val="20"/>
          <w:szCs w:val="20"/>
          <w:lang w:val="es-CO"/>
        </w:rPr>
        <w:t xml:space="preserve"> </w:t>
      </w:r>
      <w:r w:rsidRPr="00661FA6">
        <w:rPr>
          <w:rFonts w:ascii="Arial" w:hAnsi="Arial" w:cs="Arial"/>
          <w:sz w:val="20"/>
          <w:szCs w:val="20"/>
          <w:lang w:val="es-CO"/>
        </w:rPr>
        <w:t>efecto</w:t>
      </w:r>
      <w:r w:rsidRPr="00661FA6">
        <w:rPr>
          <w:rFonts w:ascii="Arial" w:hAnsi="Arial" w:cs="Arial"/>
          <w:spacing w:val="3"/>
          <w:sz w:val="20"/>
          <w:szCs w:val="20"/>
          <w:lang w:val="es-CO"/>
        </w:rPr>
        <w:t xml:space="preserve"> </w:t>
      </w:r>
      <w:r w:rsidRPr="00661FA6">
        <w:rPr>
          <w:rFonts w:ascii="Arial" w:hAnsi="Arial" w:cs="Arial"/>
          <w:sz w:val="20"/>
          <w:szCs w:val="20"/>
          <w:lang w:val="es-CO"/>
        </w:rPr>
        <w:t>en</w:t>
      </w:r>
      <w:r w:rsidRPr="00661FA6">
        <w:rPr>
          <w:rFonts w:ascii="Arial" w:hAnsi="Arial" w:cs="Arial"/>
          <w:spacing w:val="4"/>
          <w:sz w:val="20"/>
          <w:szCs w:val="20"/>
          <w:lang w:val="es-CO"/>
        </w:rPr>
        <w:t xml:space="preserve"> </w:t>
      </w:r>
      <w:r w:rsidRPr="00661FA6">
        <w:rPr>
          <w:rFonts w:ascii="Arial" w:hAnsi="Arial" w:cs="Arial"/>
          <w:sz w:val="20"/>
          <w:szCs w:val="20"/>
          <w:lang w:val="es-CO"/>
        </w:rPr>
        <w:t>el Cronograma</w:t>
      </w:r>
      <w:r w:rsidRPr="00661FA6">
        <w:rPr>
          <w:rFonts w:ascii="Arial" w:hAnsi="Arial" w:cs="Arial"/>
          <w:spacing w:val="46"/>
          <w:w w:val="99"/>
          <w:sz w:val="20"/>
          <w:szCs w:val="20"/>
          <w:lang w:val="es-CO"/>
        </w:rPr>
        <w:t xml:space="preserve"> </w:t>
      </w:r>
      <w:r w:rsidRPr="00661FA6">
        <w:rPr>
          <w:rFonts w:ascii="Arial" w:hAnsi="Arial" w:cs="Arial"/>
          <w:spacing w:val="-1"/>
          <w:sz w:val="20"/>
          <w:szCs w:val="20"/>
          <w:lang w:val="es-CO"/>
        </w:rPr>
        <w:t>allí</w:t>
      </w:r>
      <w:r w:rsidRPr="00661FA6">
        <w:rPr>
          <w:rFonts w:ascii="Arial" w:hAnsi="Arial" w:cs="Arial"/>
          <w:spacing w:val="-13"/>
          <w:sz w:val="20"/>
          <w:szCs w:val="20"/>
          <w:lang w:val="es-CO"/>
        </w:rPr>
        <w:t xml:space="preserve"> </w:t>
      </w:r>
      <w:r w:rsidRPr="00661FA6">
        <w:rPr>
          <w:rFonts w:ascii="Arial" w:hAnsi="Arial" w:cs="Arial"/>
          <w:sz w:val="20"/>
          <w:szCs w:val="20"/>
          <w:lang w:val="es-CO"/>
        </w:rPr>
        <w:t>contenido.</w:t>
      </w:r>
    </w:p>
    <w:p w14:paraId="575B8853" w14:textId="77777777" w:rsidR="00B01EB5" w:rsidRPr="00661FA6" w:rsidRDefault="00B01EB5" w:rsidP="00A63FB2">
      <w:pPr>
        <w:spacing w:after="0"/>
        <w:rPr>
          <w:rFonts w:ascii="Arial" w:hAnsi="Arial" w:cs="Arial"/>
          <w:sz w:val="20"/>
          <w:szCs w:val="20"/>
        </w:rPr>
      </w:pPr>
    </w:p>
    <w:p w14:paraId="6D89AEB1" w14:textId="77777777" w:rsidR="00B01EB5" w:rsidRPr="00661FA6" w:rsidRDefault="00B01EB5" w:rsidP="00A551D7">
      <w:pPr>
        <w:pStyle w:val="Textoindependiente"/>
        <w:numPr>
          <w:ilvl w:val="0"/>
          <w:numId w:val="14"/>
        </w:numPr>
        <w:tabs>
          <w:tab w:val="left" w:pos="529"/>
        </w:tabs>
        <w:spacing w:after="0"/>
        <w:ind w:right="120"/>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9"/>
          <w:sz w:val="20"/>
          <w:szCs w:val="20"/>
          <w:lang w:val="es-CO"/>
        </w:rPr>
        <w:t xml:space="preserve"> </w:t>
      </w:r>
      <w:r w:rsidRPr="00661FA6">
        <w:rPr>
          <w:rFonts w:ascii="Arial" w:hAnsi="Arial" w:cs="Arial"/>
          <w:sz w:val="20"/>
          <w:szCs w:val="20"/>
          <w:lang w:val="es-CO"/>
        </w:rPr>
        <w:t>en</w:t>
      </w:r>
      <w:r w:rsidRPr="00661FA6">
        <w:rPr>
          <w:rFonts w:ascii="Arial" w:hAnsi="Arial" w:cs="Arial"/>
          <w:spacing w:val="-6"/>
          <w:sz w:val="20"/>
          <w:szCs w:val="20"/>
          <w:lang w:val="es-CO"/>
        </w:rPr>
        <w:t xml:space="preserve"> </w:t>
      </w:r>
      <w:r w:rsidRPr="00661FA6">
        <w:rPr>
          <w:rFonts w:ascii="Arial" w:hAnsi="Arial" w:cs="Arial"/>
          <w:sz w:val="20"/>
          <w:szCs w:val="20"/>
          <w:lang w:val="es-CO"/>
        </w:rPr>
        <w:t>caso</w:t>
      </w:r>
      <w:r w:rsidRPr="00661FA6">
        <w:rPr>
          <w:rFonts w:ascii="Arial" w:hAnsi="Arial" w:cs="Arial"/>
          <w:spacing w:val="-8"/>
          <w:sz w:val="20"/>
          <w:szCs w:val="20"/>
          <w:lang w:val="es-CO"/>
        </w:rPr>
        <w:t xml:space="preserve"> </w:t>
      </w:r>
      <w:r w:rsidRPr="00661FA6">
        <w:rPr>
          <w:rFonts w:ascii="Arial" w:hAnsi="Arial" w:cs="Arial"/>
          <w:sz w:val="20"/>
          <w:szCs w:val="20"/>
          <w:lang w:val="es-CO"/>
        </w:rPr>
        <w:t>de</w:t>
      </w:r>
      <w:r w:rsidRPr="00661FA6">
        <w:rPr>
          <w:rFonts w:ascii="Arial" w:hAnsi="Arial" w:cs="Arial"/>
          <w:spacing w:val="-9"/>
          <w:sz w:val="20"/>
          <w:szCs w:val="20"/>
          <w:lang w:val="es-CO"/>
        </w:rPr>
        <w:t xml:space="preserve"> </w:t>
      </w:r>
      <w:r w:rsidRPr="00661FA6">
        <w:rPr>
          <w:rFonts w:ascii="Arial" w:hAnsi="Arial" w:cs="Arial"/>
          <w:sz w:val="20"/>
          <w:szCs w:val="20"/>
          <w:lang w:val="es-CO"/>
        </w:rPr>
        <w:t>resultar</w:t>
      </w:r>
      <w:r w:rsidRPr="00661FA6">
        <w:rPr>
          <w:rFonts w:ascii="Arial" w:hAnsi="Arial" w:cs="Arial"/>
          <w:spacing w:val="-7"/>
          <w:sz w:val="20"/>
          <w:szCs w:val="20"/>
          <w:lang w:val="es-CO"/>
        </w:rPr>
        <w:t xml:space="preserve"> </w:t>
      </w:r>
      <w:r w:rsidRPr="00661FA6">
        <w:rPr>
          <w:rFonts w:ascii="Arial" w:hAnsi="Arial" w:cs="Arial"/>
          <w:sz w:val="20"/>
          <w:szCs w:val="20"/>
          <w:lang w:val="es-CO"/>
        </w:rPr>
        <w:t>adjudicatario</w:t>
      </w:r>
      <w:r w:rsidRPr="00661FA6">
        <w:rPr>
          <w:rFonts w:ascii="Arial" w:hAnsi="Arial" w:cs="Arial"/>
          <w:spacing w:val="-6"/>
          <w:sz w:val="20"/>
          <w:szCs w:val="20"/>
          <w:lang w:val="es-CO"/>
        </w:rPr>
        <w:t xml:space="preserve"> </w:t>
      </w:r>
      <w:r w:rsidRPr="00661FA6">
        <w:rPr>
          <w:rFonts w:ascii="Arial" w:hAnsi="Arial" w:cs="Arial"/>
          <w:spacing w:val="2"/>
          <w:sz w:val="20"/>
          <w:szCs w:val="20"/>
          <w:lang w:val="es-CO"/>
        </w:rPr>
        <w:t>me</w:t>
      </w:r>
      <w:r w:rsidRPr="00661FA6">
        <w:rPr>
          <w:rFonts w:ascii="Arial" w:hAnsi="Arial" w:cs="Arial"/>
          <w:spacing w:val="-8"/>
          <w:sz w:val="20"/>
          <w:szCs w:val="20"/>
          <w:lang w:val="es-CO"/>
        </w:rPr>
        <w:t xml:space="preserve"> </w:t>
      </w:r>
      <w:r w:rsidRPr="00661FA6">
        <w:rPr>
          <w:rFonts w:ascii="Arial" w:hAnsi="Arial" w:cs="Arial"/>
          <w:sz w:val="20"/>
          <w:szCs w:val="20"/>
          <w:lang w:val="es-CO"/>
        </w:rPr>
        <w:t>comprometo</w:t>
      </w:r>
      <w:r w:rsidRPr="00661FA6">
        <w:rPr>
          <w:rFonts w:ascii="Arial" w:hAnsi="Arial" w:cs="Arial"/>
          <w:spacing w:val="-9"/>
          <w:sz w:val="20"/>
          <w:szCs w:val="20"/>
          <w:lang w:val="es-CO"/>
        </w:rPr>
        <w:t xml:space="preserve"> </w:t>
      </w:r>
      <w:r w:rsidRPr="00661FA6">
        <w:rPr>
          <w:rFonts w:ascii="Arial" w:hAnsi="Arial" w:cs="Arial"/>
          <w:sz w:val="20"/>
          <w:szCs w:val="20"/>
          <w:lang w:val="es-CO"/>
        </w:rPr>
        <w:t>a</w:t>
      </w:r>
      <w:r w:rsidRPr="00661FA6">
        <w:rPr>
          <w:rFonts w:ascii="Arial" w:hAnsi="Arial" w:cs="Arial"/>
          <w:spacing w:val="-8"/>
          <w:sz w:val="20"/>
          <w:szCs w:val="20"/>
          <w:lang w:val="es-CO"/>
        </w:rPr>
        <w:t xml:space="preserve"> </w:t>
      </w:r>
      <w:r w:rsidRPr="00661FA6">
        <w:rPr>
          <w:rFonts w:ascii="Arial" w:hAnsi="Arial" w:cs="Arial"/>
          <w:sz w:val="20"/>
          <w:szCs w:val="20"/>
          <w:lang w:val="es-CO"/>
        </w:rPr>
        <w:t>que,</w:t>
      </w:r>
      <w:r w:rsidRPr="00661FA6">
        <w:rPr>
          <w:rFonts w:ascii="Arial" w:hAnsi="Arial" w:cs="Arial"/>
          <w:spacing w:val="-8"/>
          <w:sz w:val="20"/>
          <w:szCs w:val="20"/>
          <w:lang w:val="es-CO"/>
        </w:rPr>
        <w:t xml:space="preserve"> </w:t>
      </w:r>
      <w:r w:rsidRPr="00661FA6">
        <w:rPr>
          <w:rFonts w:ascii="Arial" w:hAnsi="Arial" w:cs="Arial"/>
          <w:sz w:val="20"/>
          <w:szCs w:val="20"/>
          <w:lang w:val="es-CO"/>
        </w:rPr>
        <w:t>a</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5"/>
          <w:sz w:val="20"/>
          <w:szCs w:val="20"/>
          <w:lang w:val="es-CO"/>
        </w:rPr>
        <w:t xml:space="preserve"> </w:t>
      </w:r>
      <w:r w:rsidRPr="00661FA6">
        <w:rPr>
          <w:rFonts w:ascii="Arial" w:hAnsi="Arial" w:cs="Arial"/>
          <w:sz w:val="20"/>
          <w:szCs w:val="20"/>
          <w:lang w:val="es-CO"/>
        </w:rPr>
        <w:t>terminación</w:t>
      </w:r>
      <w:r w:rsidRPr="00661FA6">
        <w:rPr>
          <w:rFonts w:ascii="Arial" w:hAnsi="Arial" w:cs="Arial"/>
          <w:spacing w:val="-6"/>
          <w:sz w:val="20"/>
          <w:szCs w:val="20"/>
          <w:lang w:val="es-CO"/>
        </w:rPr>
        <w:t xml:space="preserve"> </w:t>
      </w:r>
      <w:r w:rsidRPr="00661FA6">
        <w:rPr>
          <w:rFonts w:ascii="Arial" w:hAnsi="Arial" w:cs="Arial"/>
          <w:sz w:val="20"/>
          <w:szCs w:val="20"/>
          <w:lang w:val="es-CO"/>
        </w:rPr>
        <w:t>de</w:t>
      </w:r>
      <w:r w:rsidRPr="00661FA6">
        <w:rPr>
          <w:rFonts w:ascii="Arial" w:hAnsi="Arial" w:cs="Arial"/>
          <w:spacing w:val="-5"/>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5"/>
          <w:sz w:val="20"/>
          <w:szCs w:val="20"/>
          <w:lang w:val="es-CO"/>
        </w:rPr>
        <w:t xml:space="preserve"> </w:t>
      </w:r>
      <w:r w:rsidRPr="00661FA6">
        <w:rPr>
          <w:rFonts w:ascii="Arial" w:hAnsi="Arial" w:cs="Arial"/>
          <w:sz w:val="20"/>
          <w:szCs w:val="20"/>
          <w:lang w:val="es-CO"/>
        </w:rPr>
        <w:t>vigencia</w:t>
      </w:r>
      <w:r w:rsidRPr="00661FA6">
        <w:rPr>
          <w:rFonts w:ascii="Arial" w:hAnsi="Arial" w:cs="Arial"/>
          <w:spacing w:val="-9"/>
          <w:sz w:val="20"/>
          <w:szCs w:val="20"/>
          <w:lang w:val="es-CO"/>
        </w:rPr>
        <w:t xml:space="preserve"> </w:t>
      </w:r>
      <w:r w:rsidRPr="00661FA6">
        <w:rPr>
          <w:rFonts w:ascii="Arial" w:hAnsi="Arial" w:cs="Arial"/>
          <w:sz w:val="20"/>
          <w:szCs w:val="20"/>
          <w:lang w:val="es-CO"/>
        </w:rPr>
        <w:t>del</w:t>
      </w:r>
      <w:r w:rsidRPr="00661FA6">
        <w:rPr>
          <w:rFonts w:ascii="Arial" w:hAnsi="Arial" w:cs="Arial"/>
          <w:spacing w:val="22"/>
          <w:w w:val="99"/>
          <w:sz w:val="20"/>
          <w:szCs w:val="20"/>
          <w:lang w:val="es-CO"/>
        </w:rPr>
        <w:t xml:space="preserve"> </w:t>
      </w:r>
      <w:r w:rsidRPr="00661FA6">
        <w:rPr>
          <w:rFonts w:ascii="Arial" w:hAnsi="Arial" w:cs="Arial"/>
          <w:sz w:val="20"/>
          <w:szCs w:val="20"/>
          <w:lang w:val="es-CO"/>
        </w:rPr>
        <w:t>Contrato,</w:t>
      </w:r>
      <w:r w:rsidRPr="00661FA6">
        <w:rPr>
          <w:rFonts w:ascii="Arial" w:hAnsi="Arial" w:cs="Arial"/>
          <w:spacing w:val="2"/>
          <w:sz w:val="20"/>
          <w:szCs w:val="20"/>
          <w:lang w:val="es-CO"/>
        </w:rPr>
        <w:t xml:space="preserve"> </w:t>
      </w:r>
      <w:r w:rsidRPr="00661FA6">
        <w:rPr>
          <w:rFonts w:ascii="Arial" w:hAnsi="Arial" w:cs="Arial"/>
          <w:sz w:val="20"/>
          <w:szCs w:val="20"/>
          <w:lang w:val="es-CO"/>
        </w:rPr>
        <w:t>la</w:t>
      </w:r>
      <w:r w:rsidRPr="00661FA6">
        <w:rPr>
          <w:rFonts w:ascii="Arial" w:hAnsi="Arial" w:cs="Arial"/>
          <w:spacing w:val="3"/>
          <w:sz w:val="20"/>
          <w:szCs w:val="20"/>
          <w:lang w:val="es-CO"/>
        </w:rPr>
        <w:t xml:space="preserve"> </w:t>
      </w:r>
      <w:r w:rsidRPr="00661FA6">
        <w:rPr>
          <w:rFonts w:ascii="Arial" w:hAnsi="Arial" w:cs="Arial"/>
          <w:spacing w:val="-1"/>
          <w:sz w:val="20"/>
          <w:szCs w:val="20"/>
          <w:lang w:val="es-CO"/>
        </w:rPr>
        <w:t>obra</w:t>
      </w:r>
      <w:r w:rsidRPr="00661FA6">
        <w:rPr>
          <w:rFonts w:ascii="Arial" w:hAnsi="Arial" w:cs="Arial"/>
          <w:spacing w:val="3"/>
          <w:sz w:val="20"/>
          <w:szCs w:val="20"/>
          <w:lang w:val="es-CO"/>
        </w:rPr>
        <w:t xml:space="preserve"> </w:t>
      </w:r>
      <w:r w:rsidRPr="00661FA6">
        <w:rPr>
          <w:rFonts w:ascii="Arial" w:hAnsi="Arial" w:cs="Arial"/>
          <w:sz w:val="20"/>
          <w:szCs w:val="20"/>
          <w:lang w:val="es-CO"/>
        </w:rPr>
        <w:t>cumplirá</w:t>
      </w:r>
      <w:r w:rsidRPr="00661FA6">
        <w:rPr>
          <w:rFonts w:ascii="Arial" w:hAnsi="Arial" w:cs="Arial"/>
          <w:spacing w:val="6"/>
          <w:sz w:val="20"/>
          <w:szCs w:val="20"/>
          <w:lang w:val="es-CO"/>
        </w:rPr>
        <w:t xml:space="preserve"> </w:t>
      </w:r>
      <w:r w:rsidRPr="00661FA6">
        <w:rPr>
          <w:rFonts w:ascii="Arial" w:hAnsi="Arial" w:cs="Arial"/>
          <w:sz w:val="20"/>
          <w:szCs w:val="20"/>
          <w:lang w:val="es-CO"/>
        </w:rPr>
        <w:t>con</w:t>
      </w:r>
      <w:r w:rsidRPr="00661FA6">
        <w:rPr>
          <w:rFonts w:ascii="Arial" w:hAnsi="Arial" w:cs="Arial"/>
          <w:spacing w:val="2"/>
          <w:sz w:val="20"/>
          <w:szCs w:val="20"/>
          <w:lang w:val="es-CO"/>
        </w:rPr>
        <w:t xml:space="preserve"> </w:t>
      </w:r>
      <w:r w:rsidRPr="00661FA6">
        <w:rPr>
          <w:rFonts w:ascii="Arial" w:hAnsi="Arial" w:cs="Arial"/>
          <w:spacing w:val="-1"/>
          <w:sz w:val="20"/>
          <w:szCs w:val="20"/>
          <w:lang w:val="es-CO"/>
        </w:rPr>
        <w:t>la</w:t>
      </w:r>
      <w:r w:rsidRPr="00661FA6">
        <w:rPr>
          <w:rFonts w:ascii="Arial" w:hAnsi="Arial" w:cs="Arial"/>
          <w:spacing w:val="3"/>
          <w:sz w:val="20"/>
          <w:szCs w:val="20"/>
          <w:lang w:val="es-CO"/>
        </w:rPr>
        <w:t xml:space="preserve"> </w:t>
      </w:r>
      <w:r w:rsidRPr="00661FA6">
        <w:rPr>
          <w:rFonts w:ascii="Arial" w:hAnsi="Arial" w:cs="Arial"/>
          <w:sz w:val="20"/>
          <w:szCs w:val="20"/>
          <w:lang w:val="es-CO"/>
        </w:rPr>
        <w:t>totalidad</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del</w:t>
      </w:r>
      <w:r w:rsidRPr="00661FA6">
        <w:rPr>
          <w:rFonts w:ascii="Arial" w:hAnsi="Arial" w:cs="Arial"/>
          <w:spacing w:val="4"/>
          <w:sz w:val="20"/>
          <w:szCs w:val="20"/>
          <w:lang w:val="es-CO"/>
        </w:rPr>
        <w:t xml:space="preserve"> </w:t>
      </w:r>
      <w:r w:rsidRPr="00661FA6">
        <w:rPr>
          <w:rFonts w:ascii="Arial" w:hAnsi="Arial" w:cs="Arial"/>
          <w:sz w:val="20"/>
          <w:szCs w:val="20"/>
          <w:lang w:val="es-CO"/>
        </w:rPr>
        <w:t>alcance</w:t>
      </w:r>
      <w:r w:rsidRPr="00661FA6">
        <w:rPr>
          <w:rFonts w:ascii="Arial" w:hAnsi="Arial" w:cs="Arial"/>
          <w:spacing w:val="8"/>
          <w:sz w:val="20"/>
          <w:szCs w:val="20"/>
          <w:lang w:val="es-CO"/>
        </w:rPr>
        <w:t xml:space="preserve"> </w:t>
      </w:r>
      <w:r w:rsidRPr="00661FA6">
        <w:rPr>
          <w:rFonts w:ascii="Arial" w:hAnsi="Arial" w:cs="Arial"/>
          <w:sz w:val="20"/>
          <w:szCs w:val="20"/>
          <w:lang w:val="es-CO"/>
        </w:rPr>
        <w:t xml:space="preserve">y </w:t>
      </w:r>
      <w:r w:rsidRPr="00661FA6">
        <w:rPr>
          <w:rFonts w:ascii="Arial" w:hAnsi="Arial" w:cs="Arial"/>
          <w:spacing w:val="-1"/>
          <w:sz w:val="20"/>
          <w:szCs w:val="20"/>
          <w:lang w:val="es-CO"/>
        </w:rPr>
        <w:t>los</w:t>
      </w:r>
      <w:r w:rsidRPr="00661FA6">
        <w:rPr>
          <w:rFonts w:ascii="Arial" w:hAnsi="Arial" w:cs="Arial"/>
          <w:spacing w:val="4"/>
          <w:sz w:val="20"/>
          <w:szCs w:val="20"/>
          <w:lang w:val="es-CO"/>
        </w:rPr>
        <w:t xml:space="preserve"> </w:t>
      </w:r>
      <w:r w:rsidRPr="00661FA6">
        <w:rPr>
          <w:rFonts w:ascii="Arial" w:hAnsi="Arial" w:cs="Arial"/>
          <w:sz w:val="20"/>
          <w:szCs w:val="20"/>
          <w:lang w:val="es-CO"/>
        </w:rPr>
        <w:t>requerimientos</w:t>
      </w:r>
      <w:r w:rsidRPr="00661FA6">
        <w:rPr>
          <w:rFonts w:ascii="Arial" w:hAnsi="Arial" w:cs="Arial"/>
          <w:spacing w:val="5"/>
          <w:sz w:val="20"/>
          <w:szCs w:val="20"/>
          <w:lang w:val="es-CO"/>
        </w:rPr>
        <w:t xml:space="preserve"> </w:t>
      </w:r>
      <w:r w:rsidRPr="00661FA6">
        <w:rPr>
          <w:rFonts w:ascii="Arial" w:hAnsi="Arial" w:cs="Arial"/>
          <w:sz w:val="20"/>
          <w:szCs w:val="20"/>
          <w:lang w:val="es-CO"/>
        </w:rPr>
        <w:t>y especificaciones</w:t>
      </w:r>
      <w:r w:rsidRPr="00661FA6">
        <w:rPr>
          <w:rFonts w:ascii="Arial" w:hAnsi="Arial" w:cs="Arial"/>
          <w:spacing w:val="34"/>
          <w:w w:val="99"/>
          <w:sz w:val="20"/>
          <w:szCs w:val="20"/>
          <w:lang w:val="es-CO"/>
        </w:rPr>
        <w:t xml:space="preserve"> </w:t>
      </w:r>
      <w:r w:rsidRPr="00661FA6">
        <w:rPr>
          <w:rFonts w:ascii="Arial" w:hAnsi="Arial" w:cs="Arial"/>
          <w:spacing w:val="-1"/>
          <w:sz w:val="20"/>
          <w:szCs w:val="20"/>
          <w:lang w:val="es-CO"/>
        </w:rPr>
        <w:t>técnicas</w:t>
      </w:r>
      <w:r w:rsidRPr="00661FA6">
        <w:rPr>
          <w:rFonts w:ascii="Arial" w:hAnsi="Arial" w:cs="Arial"/>
          <w:spacing w:val="-5"/>
          <w:sz w:val="20"/>
          <w:szCs w:val="20"/>
          <w:lang w:val="es-CO"/>
        </w:rPr>
        <w:t xml:space="preserve"> </w:t>
      </w:r>
      <w:r w:rsidRPr="00661FA6">
        <w:rPr>
          <w:rFonts w:ascii="Arial" w:hAnsi="Arial" w:cs="Arial"/>
          <w:sz w:val="20"/>
          <w:szCs w:val="20"/>
          <w:lang w:val="es-CO"/>
        </w:rPr>
        <w:t>de</w:t>
      </w:r>
      <w:r w:rsidRPr="00661FA6">
        <w:rPr>
          <w:rFonts w:ascii="Arial" w:hAnsi="Arial" w:cs="Arial"/>
          <w:spacing w:val="-6"/>
          <w:sz w:val="20"/>
          <w:szCs w:val="20"/>
          <w:lang w:val="es-CO"/>
        </w:rPr>
        <w:t xml:space="preserve"> </w:t>
      </w:r>
      <w:r w:rsidRPr="00661FA6">
        <w:rPr>
          <w:rFonts w:ascii="Arial" w:hAnsi="Arial" w:cs="Arial"/>
          <w:sz w:val="20"/>
          <w:szCs w:val="20"/>
          <w:lang w:val="es-CO"/>
        </w:rPr>
        <w:t>que</w:t>
      </w:r>
      <w:r w:rsidRPr="00661FA6">
        <w:rPr>
          <w:rFonts w:ascii="Arial" w:hAnsi="Arial" w:cs="Arial"/>
          <w:spacing w:val="-6"/>
          <w:sz w:val="20"/>
          <w:szCs w:val="20"/>
          <w:lang w:val="es-CO"/>
        </w:rPr>
        <w:t xml:space="preserve"> </w:t>
      </w:r>
      <w:r w:rsidRPr="00661FA6">
        <w:rPr>
          <w:rFonts w:ascii="Arial" w:hAnsi="Arial" w:cs="Arial"/>
          <w:sz w:val="20"/>
          <w:szCs w:val="20"/>
          <w:lang w:val="es-CO"/>
        </w:rPr>
        <w:t>trata</w:t>
      </w:r>
      <w:r w:rsidRPr="00661FA6">
        <w:rPr>
          <w:rFonts w:ascii="Arial" w:hAnsi="Arial" w:cs="Arial"/>
          <w:spacing w:val="-5"/>
          <w:sz w:val="20"/>
          <w:szCs w:val="20"/>
          <w:lang w:val="es-CO"/>
        </w:rPr>
        <w:t xml:space="preserve"> </w:t>
      </w:r>
      <w:r w:rsidRPr="00661FA6">
        <w:rPr>
          <w:rFonts w:ascii="Arial" w:hAnsi="Arial" w:cs="Arial"/>
          <w:sz w:val="20"/>
          <w:szCs w:val="20"/>
          <w:lang w:val="es-CO"/>
        </w:rPr>
        <w:t>la ficha técnica</w:t>
      </w:r>
      <w:r w:rsidRPr="00661FA6">
        <w:rPr>
          <w:rFonts w:ascii="Arial" w:hAnsi="Arial" w:cs="Arial"/>
          <w:spacing w:val="-5"/>
          <w:sz w:val="20"/>
          <w:szCs w:val="20"/>
          <w:lang w:val="es-CO"/>
        </w:rPr>
        <w:t xml:space="preserve"> </w:t>
      </w:r>
      <w:r w:rsidRPr="00661FA6">
        <w:rPr>
          <w:rFonts w:ascii="Arial" w:hAnsi="Arial" w:cs="Arial"/>
          <w:sz w:val="20"/>
          <w:szCs w:val="20"/>
          <w:lang w:val="es-CO"/>
        </w:rPr>
        <w:t>de la Invitación Pública.</w:t>
      </w:r>
    </w:p>
    <w:p w14:paraId="55FFB4A2" w14:textId="77777777" w:rsidR="00B01EB5" w:rsidRPr="00661FA6" w:rsidRDefault="00B01EB5" w:rsidP="00A63FB2">
      <w:pPr>
        <w:spacing w:after="0"/>
        <w:rPr>
          <w:rFonts w:ascii="Arial" w:hAnsi="Arial" w:cs="Arial"/>
          <w:sz w:val="20"/>
          <w:szCs w:val="20"/>
        </w:rPr>
      </w:pPr>
    </w:p>
    <w:p w14:paraId="4DC1A044" w14:textId="77777777" w:rsidR="00B01EB5" w:rsidRPr="00661FA6" w:rsidRDefault="00B01EB5" w:rsidP="00A551D7">
      <w:pPr>
        <w:pStyle w:val="Textoindependiente"/>
        <w:numPr>
          <w:ilvl w:val="0"/>
          <w:numId w:val="14"/>
        </w:numPr>
        <w:tabs>
          <w:tab w:val="left" w:pos="529"/>
        </w:tabs>
        <w:spacing w:after="0"/>
        <w:ind w:right="101"/>
        <w:jc w:val="both"/>
        <w:rPr>
          <w:rFonts w:ascii="Arial" w:hAnsi="Arial" w:cs="Arial"/>
          <w:sz w:val="20"/>
          <w:szCs w:val="20"/>
          <w:lang w:val="es-CO"/>
        </w:rPr>
      </w:pPr>
      <w:r w:rsidRPr="00661FA6">
        <w:rPr>
          <w:rFonts w:ascii="Arial" w:hAnsi="Arial" w:cs="Arial"/>
          <w:sz w:val="20"/>
          <w:szCs w:val="20"/>
          <w:lang w:val="es-CO"/>
        </w:rPr>
        <w:t>Que</w:t>
      </w:r>
      <w:r w:rsidRPr="00661FA6">
        <w:rPr>
          <w:rFonts w:ascii="Arial" w:hAnsi="Arial" w:cs="Arial"/>
          <w:spacing w:val="5"/>
          <w:sz w:val="20"/>
          <w:szCs w:val="20"/>
          <w:lang w:val="es-CO"/>
        </w:rPr>
        <w:t xml:space="preserve"> </w:t>
      </w:r>
      <w:r w:rsidRPr="00661FA6">
        <w:rPr>
          <w:rFonts w:ascii="Arial" w:hAnsi="Arial" w:cs="Arial"/>
          <w:sz w:val="20"/>
          <w:szCs w:val="20"/>
          <w:lang w:val="es-CO"/>
        </w:rPr>
        <w:t>manifiesto</w:t>
      </w:r>
      <w:r w:rsidRPr="00661FA6">
        <w:rPr>
          <w:rFonts w:ascii="Arial" w:hAnsi="Arial" w:cs="Arial"/>
          <w:spacing w:val="6"/>
          <w:sz w:val="20"/>
          <w:szCs w:val="20"/>
          <w:lang w:val="es-CO"/>
        </w:rPr>
        <w:t xml:space="preserve"> </w:t>
      </w:r>
      <w:r w:rsidRPr="00661FA6">
        <w:rPr>
          <w:rFonts w:ascii="Arial" w:hAnsi="Arial" w:cs="Arial"/>
          <w:spacing w:val="-1"/>
          <w:sz w:val="20"/>
          <w:szCs w:val="20"/>
          <w:lang w:val="es-CO"/>
        </w:rPr>
        <w:t>que</w:t>
      </w:r>
      <w:r w:rsidRPr="00661FA6">
        <w:rPr>
          <w:rFonts w:ascii="Arial" w:hAnsi="Arial" w:cs="Arial"/>
          <w:spacing w:val="6"/>
          <w:sz w:val="20"/>
          <w:szCs w:val="20"/>
          <w:lang w:val="es-CO"/>
        </w:rPr>
        <w:t xml:space="preserve"> </w:t>
      </w:r>
      <w:r w:rsidRPr="00661FA6">
        <w:rPr>
          <w:rFonts w:ascii="Arial" w:hAnsi="Arial" w:cs="Arial"/>
          <w:sz w:val="20"/>
          <w:szCs w:val="20"/>
          <w:lang w:val="es-CO"/>
        </w:rPr>
        <w:t>el</w:t>
      </w:r>
      <w:r w:rsidRPr="00661FA6">
        <w:rPr>
          <w:rFonts w:ascii="Arial" w:hAnsi="Arial" w:cs="Arial"/>
          <w:spacing w:val="7"/>
          <w:sz w:val="20"/>
          <w:szCs w:val="20"/>
          <w:lang w:val="es-CO"/>
        </w:rPr>
        <w:t xml:space="preserve"> </w:t>
      </w:r>
      <w:r w:rsidRPr="00661FA6">
        <w:rPr>
          <w:rFonts w:ascii="Arial" w:hAnsi="Arial" w:cs="Arial"/>
          <w:sz w:val="20"/>
          <w:szCs w:val="20"/>
          <w:lang w:val="es-CO"/>
        </w:rPr>
        <w:t>Proponente</w:t>
      </w:r>
      <w:r w:rsidRPr="00661FA6">
        <w:rPr>
          <w:rFonts w:ascii="Arial" w:hAnsi="Arial" w:cs="Arial"/>
          <w:spacing w:val="6"/>
          <w:sz w:val="20"/>
          <w:szCs w:val="20"/>
          <w:lang w:val="es-CO"/>
        </w:rPr>
        <w:t xml:space="preserve"> </w:t>
      </w:r>
      <w:r w:rsidRPr="00661FA6">
        <w:rPr>
          <w:rFonts w:ascii="Arial" w:hAnsi="Arial" w:cs="Arial"/>
          <w:sz w:val="20"/>
          <w:szCs w:val="20"/>
          <w:lang w:val="es-CO"/>
        </w:rPr>
        <w:t>está</w:t>
      </w:r>
      <w:r w:rsidRPr="00661FA6">
        <w:rPr>
          <w:rFonts w:ascii="Arial" w:hAnsi="Arial" w:cs="Arial"/>
          <w:spacing w:val="5"/>
          <w:sz w:val="20"/>
          <w:szCs w:val="20"/>
          <w:lang w:val="es-CO"/>
        </w:rPr>
        <w:t xml:space="preserve"> </w:t>
      </w:r>
      <w:r w:rsidRPr="00661FA6">
        <w:rPr>
          <w:rFonts w:ascii="Arial" w:hAnsi="Arial" w:cs="Arial"/>
          <w:sz w:val="20"/>
          <w:szCs w:val="20"/>
          <w:lang w:val="es-CO"/>
        </w:rPr>
        <w:t>a</w:t>
      </w:r>
      <w:r w:rsidRPr="00661FA6">
        <w:rPr>
          <w:rFonts w:ascii="Arial" w:hAnsi="Arial" w:cs="Arial"/>
          <w:spacing w:val="7"/>
          <w:sz w:val="20"/>
          <w:szCs w:val="20"/>
          <w:lang w:val="es-CO"/>
        </w:rPr>
        <w:t xml:space="preserve"> </w:t>
      </w:r>
      <w:r w:rsidRPr="00661FA6">
        <w:rPr>
          <w:rFonts w:ascii="Arial" w:hAnsi="Arial" w:cs="Arial"/>
          <w:sz w:val="20"/>
          <w:szCs w:val="20"/>
          <w:lang w:val="es-CO"/>
        </w:rPr>
        <w:t>paz</w:t>
      </w:r>
      <w:r w:rsidRPr="00661FA6">
        <w:rPr>
          <w:rFonts w:ascii="Arial" w:hAnsi="Arial" w:cs="Arial"/>
          <w:spacing w:val="7"/>
          <w:sz w:val="20"/>
          <w:szCs w:val="20"/>
          <w:lang w:val="es-CO"/>
        </w:rPr>
        <w:t xml:space="preserve"> </w:t>
      </w:r>
      <w:r w:rsidRPr="00661FA6">
        <w:rPr>
          <w:rFonts w:ascii="Arial" w:hAnsi="Arial" w:cs="Arial"/>
          <w:sz w:val="20"/>
          <w:szCs w:val="20"/>
          <w:lang w:val="es-CO"/>
        </w:rPr>
        <w:t>y</w:t>
      </w:r>
      <w:r w:rsidRPr="00661FA6">
        <w:rPr>
          <w:rFonts w:ascii="Arial" w:hAnsi="Arial" w:cs="Arial"/>
          <w:spacing w:val="3"/>
          <w:sz w:val="20"/>
          <w:szCs w:val="20"/>
          <w:lang w:val="es-CO"/>
        </w:rPr>
        <w:t xml:space="preserve"> </w:t>
      </w:r>
      <w:r w:rsidRPr="00661FA6">
        <w:rPr>
          <w:rFonts w:ascii="Arial" w:hAnsi="Arial" w:cs="Arial"/>
          <w:spacing w:val="-1"/>
          <w:sz w:val="20"/>
          <w:szCs w:val="20"/>
          <w:lang w:val="es-CO"/>
        </w:rPr>
        <w:t>salvo</w:t>
      </w:r>
      <w:r w:rsidRPr="00661FA6">
        <w:rPr>
          <w:rFonts w:ascii="Arial" w:hAnsi="Arial" w:cs="Arial"/>
          <w:spacing w:val="8"/>
          <w:sz w:val="20"/>
          <w:szCs w:val="20"/>
          <w:lang w:val="es-CO"/>
        </w:rPr>
        <w:t xml:space="preserve"> </w:t>
      </w:r>
      <w:r w:rsidRPr="00661FA6">
        <w:rPr>
          <w:rFonts w:ascii="Arial" w:hAnsi="Arial" w:cs="Arial"/>
          <w:sz w:val="20"/>
          <w:szCs w:val="20"/>
          <w:lang w:val="es-CO"/>
        </w:rPr>
        <w:t>con</w:t>
      </w:r>
      <w:r w:rsidRPr="00661FA6">
        <w:rPr>
          <w:rFonts w:ascii="Arial" w:hAnsi="Arial" w:cs="Arial"/>
          <w:spacing w:val="6"/>
          <w:sz w:val="20"/>
          <w:szCs w:val="20"/>
          <w:lang w:val="es-CO"/>
        </w:rPr>
        <w:t xml:space="preserve"> </w:t>
      </w:r>
      <w:r w:rsidRPr="00661FA6">
        <w:rPr>
          <w:rFonts w:ascii="Arial" w:hAnsi="Arial" w:cs="Arial"/>
          <w:sz w:val="20"/>
          <w:szCs w:val="20"/>
          <w:lang w:val="es-CO"/>
        </w:rPr>
        <w:t>sus</w:t>
      </w:r>
      <w:r w:rsidRPr="00661FA6">
        <w:rPr>
          <w:rFonts w:ascii="Arial" w:hAnsi="Arial" w:cs="Arial"/>
          <w:spacing w:val="6"/>
          <w:sz w:val="20"/>
          <w:szCs w:val="20"/>
          <w:lang w:val="es-CO"/>
        </w:rPr>
        <w:t xml:space="preserve"> </w:t>
      </w:r>
      <w:r w:rsidRPr="00661FA6">
        <w:rPr>
          <w:rFonts w:ascii="Arial" w:hAnsi="Arial" w:cs="Arial"/>
          <w:sz w:val="20"/>
          <w:szCs w:val="20"/>
          <w:lang w:val="es-CO"/>
        </w:rPr>
        <w:t>obligaciones</w:t>
      </w:r>
      <w:r w:rsidRPr="00661FA6">
        <w:rPr>
          <w:rFonts w:ascii="Arial" w:hAnsi="Arial" w:cs="Arial"/>
          <w:spacing w:val="7"/>
          <w:sz w:val="20"/>
          <w:szCs w:val="20"/>
          <w:lang w:val="es-CO"/>
        </w:rPr>
        <w:t xml:space="preserve"> </w:t>
      </w:r>
      <w:r w:rsidRPr="00661FA6">
        <w:rPr>
          <w:rFonts w:ascii="Arial" w:hAnsi="Arial" w:cs="Arial"/>
          <w:spacing w:val="-1"/>
          <w:sz w:val="20"/>
          <w:szCs w:val="20"/>
          <w:lang w:val="es-CO"/>
        </w:rPr>
        <w:t>laborales</w:t>
      </w:r>
      <w:r w:rsidRPr="00661FA6">
        <w:rPr>
          <w:rFonts w:ascii="Arial" w:hAnsi="Arial" w:cs="Arial"/>
          <w:spacing w:val="6"/>
          <w:sz w:val="20"/>
          <w:szCs w:val="20"/>
          <w:lang w:val="es-CO"/>
        </w:rPr>
        <w:t xml:space="preserve"> </w:t>
      </w:r>
      <w:r w:rsidRPr="00661FA6">
        <w:rPr>
          <w:rFonts w:ascii="Arial" w:hAnsi="Arial" w:cs="Arial"/>
          <w:sz w:val="20"/>
          <w:szCs w:val="20"/>
          <w:lang w:val="es-CO"/>
        </w:rPr>
        <w:t>frente</w:t>
      </w:r>
      <w:r w:rsidRPr="00661FA6">
        <w:rPr>
          <w:rFonts w:ascii="Arial" w:hAnsi="Arial" w:cs="Arial"/>
          <w:spacing w:val="6"/>
          <w:sz w:val="20"/>
          <w:szCs w:val="20"/>
          <w:lang w:val="es-CO"/>
        </w:rPr>
        <w:t xml:space="preserve"> </w:t>
      </w:r>
      <w:r w:rsidRPr="00661FA6">
        <w:rPr>
          <w:rFonts w:ascii="Arial" w:hAnsi="Arial" w:cs="Arial"/>
          <w:sz w:val="20"/>
          <w:szCs w:val="20"/>
          <w:lang w:val="es-CO"/>
        </w:rPr>
        <w:t>al</w:t>
      </w:r>
      <w:r w:rsidRPr="00661FA6">
        <w:rPr>
          <w:rFonts w:ascii="Arial" w:hAnsi="Arial" w:cs="Arial"/>
          <w:spacing w:val="58"/>
          <w:w w:val="99"/>
          <w:sz w:val="20"/>
          <w:szCs w:val="20"/>
          <w:lang w:val="es-CO"/>
        </w:rPr>
        <w:t xml:space="preserve"> </w:t>
      </w:r>
      <w:r w:rsidRPr="00661FA6">
        <w:rPr>
          <w:rFonts w:ascii="Arial" w:hAnsi="Arial" w:cs="Arial"/>
          <w:sz w:val="20"/>
          <w:szCs w:val="20"/>
          <w:lang w:val="es-CO"/>
        </w:rPr>
        <w:t>sistema</w:t>
      </w:r>
      <w:r w:rsidRPr="00661FA6">
        <w:rPr>
          <w:rFonts w:ascii="Arial" w:hAnsi="Arial" w:cs="Arial"/>
          <w:spacing w:val="52"/>
          <w:sz w:val="20"/>
          <w:szCs w:val="20"/>
          <w:lang w:val="es-CO"/>
        </w:rPr>
        <w:t xml:space="preserve"> </w:t>
      </w:r>
      <w:r w:rsidRPr="00661FA6">
        <w:rPr>
          <w:rFonts w:ascii="Arial" w:hAnsi="Arial" w:cs="Arial"/>
          <w:sz w:val="20"/>
          <w:szCs w:val="20"/>
          <w:lang w:val="es-CO"/>
        </w:rPr>
        <w:t>de</w:t>
      </w:r>
      <w:r w:rsidRPr="00661FA6">
        <w:rPr>
          <w:rFonts w:ascii="Arial" w:hAnsi="Arial" w:cs="Arial"/>
          <w:spacing w:val="52"/>
          <w:sz w:val="20"/>
          <w:szCs w:val="20"/>
          <w:lang w:val="es-CO"/>
        </w:rPr>
        <w:t xml:space="preserve"> </w:t>
      </w:r>
      <w:r w:rsidRPr="00661FA6">
        <w:rPr>
          <w:rFonts w:ascii="Arial" w:hAnsi="Arial" w:cs="Arial"/>
          <w:sz w:val="20"/>
          <w:szCs w:val="20"/>
          <w:lang w:val="es-CO"/>
        </w:rPr>
        <w:t>seguridad</w:t>
      </w:r>
      <w:r w:rsidRPr="00661FA6">
        <w:rPr>
          <w:rFonts w:ascii="Arial" w:hAnsi="Arial" w:cs="Arial"/>
          <w:spacing w:val="52"/>
          <w:sz w:val="20"/>
          <w:szCs w:val="20"/>
          <w:lang w:val="es-CO"/>
        </w:rPr>
        <w:t xml:space="preserve"> </w:t>
      </w:r>
      <w:r w:rsidRPr="00661FA6">
        <w:rPr>
          <w:rFonts w:ascii="Arial" w:hAnsi="Arial" w:cs="Arial"/>
          <w:sz w:val="20"/>
          <w:szCs w:val="20"/>
          <w:lang w:val="es-CO"/>
        </w:rPr>
        <w:t>social</w:t>
      </w:r>
      <w:r w:rsidRPr="00661FA6">
        <w:rPr>
          <w:rFonts w:ascii="Arial" w:hAnsi="Arial" w:cs="Arial"/>
          <w:spacing w:val="54"/>
          <w:sz w:val="20"/>
          <w:szCs w:val="20"/>
          <w:lang w:val="es-CO"/>
        </w:rPr>
        <w:t xml:space="preserve"> </w:t>
      </w:r>
      <w:r w:rsidRPr="00661FA6">
        <w:rPr>
          <w:rFonts w:ascii="Arial" w:hAnsi="Arial" w:cs="Arial"/>
          <w:sz w:val="20"/>
          <w:szCs w:val="20"/>
          <w:lang w:val="es-CO"/>
        </w:rPr>
        <w:t>integral</w:t>
      </w:r>
      <w:r w:rsidRPr="00661FA6">
        <w:rPr>
          <w:rFonts w:ascii="Arial" w:hAnsi="Arial" w:cs="Arial"/>
          <w:spacing w:val="54"/>
          <w:sz w:val="20"/>
          <w:szCs w:val="20"/>
          <w:lang w:val="es-CO"/>
        </w:rPr>
        <w:t xml:space="preserve"> </w:t>
      </w:r>
      <w:r w:rsidRPr="00661FA6">
        <w:rPr>
          <w:rFonts w:ascii="Arial" w:hAnsi="Arial" w:cs="Arial"/>
          <w:sz w:val="20"/>
          <w:szCs w:val="20"/>
          <w:lang w:val="es-CO"/>
        </w:rPr>
        <w:t>y</w:t>
      </w:r>
      <w:r w:rsidRPr="00661FA6">
        <w:rPr>
          <w:rFonts w:ascii="Arial" w:hAnsi="Arial" w:cs="Arial"/>
          <w:spacing w:val="50"/>
          <w:sz w:val="20"/>
          <w:szCs w:val="20"/>
          <w:lang w:val="es-CO"/>
        </w:rPr>
        <w:t xml:space="preserve"> </w:t>
      </w:r>
      <w:r w:rsidRPr="00661FA6">
        <w:rPr>
          <w:rFonts w:ascii="Arial" w:hAnsi="Arial" w:cs="Arial"/>
          <w:spacing w:val="1"/>
          <w:sz w:val="20"/>
          <w:szCs w:val="20"/>
          <w:lang w:val="es-CO"/>
        </w:rPr>
        <w:t>demás</w:t>
      </w:r>
      <w:r w:rsidRPr="00661FA6">
        <w:rPr>
          <w:rFonts w:ascii="Arial" w:hAnsi="Arial" w:cs="Arial"/>
          <w:spacing w:val="53"/>
          <w:sz w:val="20"/>
          <w:szCs w:val="20"/>
          <w:lang w:val="es-CO"/>
        </w:rPr>
        <w:t xml:space="preserve"> </w:t>
      </w:r>
      <w:r w:rsidRPr="00661FA6">
        <w:rPr>
          <w:rFonts w:ascii="Arial" w:hAnsi="Arial" w:cs="Arial"/>
          <w:spacing w:val="-1"/>
          <w:sz w:val="20"/>
          <w:szCs w:val="20"/>
          <w:lang w:val="es-CO"/>
        </w:rPr>
        <w:t>aportes</w:t>
      </w:r>
      <w:r w:rsidRPr="00661FA6">
        <w:rPr>
          <w:rFonts w:ascii="Arial" w:hAnsi="Arial" w:cs="Arial"/>
          <w:spacing w:val="54"/>
          <w:sz w:val="20"/>
          <w:szCs w:val="20"/>
          <w:lang w:val="es-CO"/>
        </w:rPr>
        <w:t xml:space="preserve"> </w:t>
      </w:r>
      <w:r w:rsidRPr="00661FA6">
        <w:rPr>
          <w:rFonts w:ascii="Arial" w:hAnsi="Arial" w:cs="Arial"/>
          <w:spacing w:val="-1"/>
          <w:sz w:val="20"/>
          <w:szCs w:val="20"/>
          <w:lang w:val="es-CO"/>
        </w:rPr>
        <w:t>relacionados</w:t>
      </w:r>
      <w:r w:rsidRPr="00661FA6">
        <w:rPr>
          <w:rFonts w:ascii="Arial" w:hAnsi="Arial" w:cs="Arial"/>
          <w:spacing w:val="53"/>
          <w:sz w:val="20"/>
          <w:szCs w:val="20"/>
          <w:lang w:val="es-CO"/>
        </w:rPr>
        <w:t xml:space="preserve"> </w:t>
      </w:r>
      <w:r w:rsidRPr="00661FA6">
        <w:rPr>
          <w:rFonts w:ascii="Arial" w:hAnsi="Arial" w:cs="Arial"/>
          <w:sz w:val="20"/>
          <w:szCs w:val="20"/>
          <w:lang w:val="es-CO"/>
        </w:rPr>
        <w:t>con</w:t>
      </w:r>
      <w:r w:rsidRPr="00661FA6">
        <w:rPr>
          <w:rFonts w:ascii="Arial" w:hAnsi="Arial" w:cs="Arial"/>
          <w:spacing w:val="52"/>
          <w:sz w:val="20"/>
          <w:szCs w:val="20"/>
          <w:lang w:val="es-CO"/>
        </w:rPr>
        <w:t xml:space="preserve"> </w:t>
      </w:r>
      <w:r w:rsidRPr="00661FA6">
        <w:rPr>
          <w:rFonts w:ascii="Arial" w:hAnsi="Arial" w:cs="Arial"/>
          <w:sz w:val="20"/>
          <w:szCs w:val="20"/>
          <w:lang w:val="es-CO"/>
        </w:rPr>
        <w:t>las</w:t>
      </w:r>
      <w:r w:rsidRPr="00661FA6">
        <w:rPr>
          <w:rFonts w:ascii="Arial" w:hAnsi="Arial" w:cs="Arial"/>
          <w:spacing w:val="53"/>
          <w:sz w:val="20"/>
          <w:szCs w:val="20"/>
          <w:lang w:val="es-CO"/>
        </w:rPr>
        <w:t xml:space="preserve"> </w:t>
      </w:r>
      <w:r w:rsidRPr="00661FA6">
        <w:rPr>
          <w:rFonts w:ascii="Arial" w:hAnsi="Arial" w:cs="Arial"/>
          <w:sz w:val="20"/>
          <w:szCs w:val="20"/>
          <w:lang w:val="es-CO"/>
        </w:rPr>
        <w:t>obligaciones</w:t>
      </w:r>
      <w:r w:rsidRPr="00661FA6">
        <w:rPr>
          <w:rFonts w:ascii="Arial" w:hAnsi="Arial" w:cs="Arial"/>
          <w:spacing w:val="46"/>
          <w:w w:val="99"/>
          <w:sz w:val="20"/>
          <w:szCs w:val="20"/>
          <w:lang w:val="es-CO"/>
        </w:rPr>
        <w:t xml:space="preserve"> </w:t>
      </w:r>
      <w:r w:rsidRPr="00661FA6">
        <w:rPr>
          <w:rFonts w:ascii="Arial" w:hAnsi="Arial" w:cs="Arial"/>
          <w:sz w:val="20"/>
          <w:szCs w:val="20"/>
          <w:lang w:val="es-CO"/>
        </w:rPr>
        <w:t>laborales.</w:t>
      </w:r>
    </w:p>
    <w:p w14:paraId="182E1C62" w14:textId="77777777" w:rsidR="00B01EB5" w:rsidRPr="00661FA6" w:rsidRDefault="00B01EB5" w:rsidP="00A63FB2">
      <w:pPr>
        <w:spacing w:after="0"/>
        <w:rPr>
          <w:rFonts w:ascii="Arial" w:hAnsi="Arial" w:cs="Arial"/>
          <w:sz w:val="20"/>
          <w:szCs w:val="20"/>
        </w:rPr>
      </w:pPr>
    </w:p>
    <w:p w14:paraId="3C03A09C" w14:textId="77777777" w:rsidR="00B01EB5" w:rsidRPr="00661FA6" w:rsidRDefault="00B01EB5" w:rsidP="00A551D7">
      <w:pPr>
        <w:pStyle w:val="Textoindependiente"/>
        <w:numPr>
          <w:ilvl w:val="0"/>
          <w:numId w:val="14"/>
        </w:numPr>
        <w:tabs>
          <w:tab w:val="left" w:pos="529"/>
        </w:tabs>
        <w:spacing w:after="0"/>
        <w:ind w:right="108"/>
        <w:jc w:val="both"/>
        <w:rPr>
          <w:rFonts w:ascii="Arial" w:hAnsi="Arial" w:cs="Arial"/>
          <w:sz w:val="20"/>
          <w:szCs w:val="20"/>
          <w:lang w:val="es-CO"/>
        </w:rPr>
      </w:pPr>
      <w:r w:rsidRPr="00661FA6">
        <w:rPr>
          <w:rFonts w:ascii="Arial" w:hAnsi="Arial" w:cs="Arial"/>
          <w:sz w:val="20"/>
          <w:szCs w:val="20"/>
          <w:lang w:val="es-CO"/>
        </w:rPr>
        <w:t xml:space="preserve">Para efectos de lo establecido en el artículo </w:t>
      </w:r>
      <w:r w:rsidRPr="00661FA6">
        <w:rPr>
          <w:rFonts w:ascii="Arial" w:hAnsi="Arial" w:cs="Arial"/>
          <w:b/>
          <w:sz w:val="20"/>
          <w:szCs w:val="20"/>
          <w:lang w:val="es-CO"/>
        </w:rPr>
        <w:t>56 de la ley 437 de 2011</w:t>
      </w:r>
      <w:r w:rsidRPr="00661FA6">
        <w:rPr>
          <w:rFonts w:ascii="Arial" w:hAnsi="Arial" w:cs="Arial"/>
          <w:sz w:val="20"/>
          <w:szCs w:val="20"/>
          <w:lang w:val="es-CO"/>
        </w:rPr>
        <w:t xml:space="preserve"> que trata sobre la sobre notificación electrónica, manifestó expresamente que acepto que los actos que se produzcan con ocasión del presente proceso de contratación, me sean notificados al correo electrónico y/o plataforma SECOP II.</w:t>
      </w:r>
    </w:p>
    <w:p w14:paraId="723565AC" w14:textId="77777777" w:rsidR="00B01EB5" w:rsidRPr="00661FA6" w:rsidRDefault="00B01EB5" w:rsidP="00A63FB2">
      <w:pPr>
        <w:pStyle w:val="Prrafodelista"/>
        <w:spacing w:after="0"/>
        <w:rPr>
          <w:rFonts w:ascii="Arial" w:hAnsi="Arial" w:cs="Arial"/>
          <w:sz w:val="20"/>
          <w:szCs w:val="20"/>
        </w:rPr>
      </w:pPr>
    </w:p>
    <w:p w14:paraId="058A71FF" w14:textId="77777777" w:rsidR="00B01EB5" w:rsidRPr="00661FA6" w:rsidRDefault="00B01EB5" w:rsidP="00A63FB2">
      <w:pPr>
        <w:autoSpaceDE w:val="0"/>
        <w:autoSpaceDN w:val="0"/>
        <w:adjustRightInd w:val="0"/>
        <w:spacing w:after="0"/>
        <w:ind w:left="567"/>
        <w:jc w:val="both"/>
        <w:rPr>
          <w:rFonts w:ascii="Arial" w:hAnsi="Arial" w:cs="Arial"/>
          <w:b/>
          <w:sz w:val="20"/>
          <w:szCs w:val="20"/>
        </w:rPr>
      </w:pPr>
      <w:r w:rsidRPr="00661FA6">
        <w:rPr>
          <w:rFonts w:ascii="Arial" w:hAnsi="Arial" w:cs="Arial"/>
          <w:b/>
          <w:sz w:val="20"/>
          <w:szCs w:val="20"/>
        </w:rPr>
        <w:t>Correo electrónico de notificación: ________________________________</w:t>
      </w:r>
    </w:p>
    <w:p w14:paraId="2B43F684"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6954E63D"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Datos de contacto personal responsable:</w:t>
      </w:r>
    </w:p>
    <w:p w14:paraId="7911AC84"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p>
    <w:p w14:paraId="3614358C"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NOMBRE: _____________________________</w:t>
      </w:r>
    </w:p>
    <w:p w14:paraId="4056FD6C"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 xml:space="preserve">NÚMERO CELULAR: _____________________ </w:t>
      </w:r>
    </w:p>
    <w:p w14:paraId="6444EF99"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NÚMERO FIJO: _______________________</w:t>
      </w:r>
    </w:p>
    <w:p w14:paraId="43A8B8D8" w14:textId="77777777" w:rsidR="00B01EB5" w:rsidRPr="00661FA6" w:rsidRDefault="00B01EB5" w:rsidP="00A63FB2">
      <w:pPr>
        <w:autoSpaceDE w:val="0"/>
        <w:autoSpaceDN w:val="0"/>
        <w:adjustRightInd w:val="0"/>
        <w:spacing w:after="0"/>
        <w:ind w:left="567"/>
        <w:jc w:val="both"/>
        <w:rPr>
          <w:rFonts w:ascii="Arial" w:hAnsi="Arial" w:cs="Arial"/>
          <w:b/>
          <w:color w:val="000000"/>
          <w:sz w:val="20"/>
          <w:szCs w:val="20"/>
          <w:lang w:eastAsia="es-CO"/>
        </w:rPr>
      </w:pPr>
      <w:r w:rsidRPr="00661FA6">
        <w:rPr>
          <w:rFonts w:ascii="Arial" w:hAnsi="Arial" w:cs="Arial"/>
          <w:b/>
          <w:color w:val="000000"/>
          <w:sz w:val="20"/>
          <w:szCs w:val="20"/>
          <w:lang w:eastAsia="es-CO"/>
        </w:rPr>
        <w:t>COREO ELECTRÓNICO: __________________</w:t>
      </w:r>
    </w:p>
    <w:p w14:paraId="25777748" w14:textId="77777777" w:rsidR="00B01EB5" w:rsidRPr="00661FA6" w:rsidRDefault="00B01EB5" w:rsidP="00A63FB2">
      <w:pPr>
        <w:spacing w:after="0"/>
        <w:rPr>
          <w:rFonts w:ascii="Arial" w:hAnsi="Arial" w:cs="Arial"/>
          <w:sz w:val="20"/>
          <w:szCs w:val="20"/>
        </w:rPr>
      </w:pPr>
    </w:p>
    <w:p w14:paraId="7327D208" w14:textId="77777777" w:rsidR="00B01EB5" w:rsidRPr="00661FA6" w:rsidRDefault="00B01EB5" w:rsidP="00A551D7">
      <w:pPr>
        <w:pStyle w:val="Textoindependiente"/>
        <w:numPr>
          <w:ilvl w:val="0"/>
          <w:numId w:val="14"/>
        </w:numPr>
        <w:tabs>
          <w:tab w:val="left" w:pos="529"/>
        </w:tabs>
        <w:spacing w:after="0"/>
        <w:jc w:val="both"/>
        <w:rPr>
          <w:rFonts w:ascii="Arial" w:hAnsi="Arial" w:cs="Arial"/>
          <w:sz w:val="20"/>
          <w:szCs w:val="20"/>
          <w:lang w:val="es-CO"/>
        </w:rPr>
      </w:pPr>
      <w:r w:rsidRPr="00661FA6">
        <w:rPr>
          <w:rFonts w:ascii="Arial" w:eastAsia="Liberation Sans Narrow" w:hAnsi="Arial" w:cs="Arial"/>
          <w:sz w:val="20"/>
          <w:szCs w:val="20"/>
          <w:lang w:val="es-CO" w:eastAsia="es-CO" w:bidi="es-CO"/>
        </w:rPr>
        <w:t>Bajo la gravedad de juramento, que se entiende prestado al firmar esta carta manifiesto que ni el representante legal o apoderado del proponente, ni el proponente, ni sus integrantes y directores nos encontramos incursos en ninguna de las causales de inhabilidad o incompatibilidad previstas en las normas</w:t>
      </w:r>
      <w:r w:rsidRPr="00661FA6">
        <w:rPr>
          <w:rFonts w:ascii="Arial" w:eastAsia="Liberation Sans Narrow" w:hAnsi="Arial" w:cs="Arial"/>
          <w:spacing w:val="-5"/>
          <w:sz w:val="20"/>
          <w:szCs w:val="20"/>
          <w:lang w:val="es-CO" w:eastAsia="es-CO" w:bidi="es-CO"/>
        </w:rPr>
        <w:t xml:space="preserve"> </w:t>
      </w:r>
      <w:r w:rsidRPr="00661FA6">
        <w:rPr>
          <w:rFonts w:ascii="Arial" w:eastAsia="Liberation Sans Narrow" w:hAnsi="Arial" w:cs="Arial"/>
          <w:sz w:val="20"/>
          <w:szCs w:val="20"/>
          <w:lang w:val="es-CO" w:eastAsia="es-CO" w:bidi="es-CO"/>
        </w:rPr>
        <w:t>legales. Asimismo, manifiesto que a la fecha no reporto multa o sanción alguna.</w:t>
      </w:r>
    </w:p>
    <w:p w14:paraId="59B164AE" w14:textId="77777777" w:rsidR="00B01EB5" w:rsidRPr="00661FA6" w:rsidRDefault="00B01EB5" w:rsidP="00A63FB2">
      <w:pPr>
        <w:pStyle w:val="Textoindependiente"/>
        <w:tabs>
          <w:tab w:val="left" w:pos="529"/>
        </w:tabs>
        <w:spacing w:after="0"/>
        <w:ind w:left="529"/>
        <w:jc w:val="both"/>
        <w:rPr>
          <w:rFonts w:ascii="Arial" w:eastAsia="Liberation Sans Narrow" w:hAnsi="Arial" w:cs="Arial"/>
          <w:sz w:val="20"/>
          <w:szCs w:val="20"/>
          <w:lang w:val="es-CO" w:eastAsia="es-CO" w:bidi="es-CO"/>
        </w:rPr>
      </w:pPr>
    </w:p>
    <w:p w14:paraId="05705715" w14:textId="77777777" w:rsidR="00B01EB5" w:rsidRPr="00661FA6" w:rsidRDefault="00B01EB5" w:rsidP="00A63FB2">
      <w:pPr>
        <w:pStyle w:val="Textoindependiente"/>
        <w:tabs>
          <w:tab w:val="left" w:pos="529"/>
        </w:tabs>
        <w:spacing w:after="0"/>
        <w:ind w:left="529"/>
        <w:jc w:val="both"/>
        <w:rPr>
          <w:rFonts w:ascii="Arial" w:eastAsia="Arial" w:hAnsi="Arial" w:cs="Arial"/>
          <w:sz w:val="20"/>
          <w:szCs w:val="20"/>
          <w:lang w:val="es-CO" w:eastAsia="x-none"/>
        </w:rPr>
      </w:pPr>
      <w:r w:rsidRPr="00661FA6">
        <w:rPr>
          <w:rFonts w:ascii="Arial" w:eastAsia="Times New Roman" w:hAnsi="Arial" w:cs="Arial"/>
          <w:sz w:val="20"/>
          <w:szCs w:val="20"/>
          <w:lang w:val="es-CO" w:eastAsia="es-ES"/>
        </w:rPr>
        <w:t>Declaramos bajo la gravedad de juramento, comprometiendo nuestra responsabilidad personal y comprometiendo la responsabilidad institucional de las personas naturales o jurídicas que representamos, que la información antes consignada es totalmente cierta, corresponde única y exclusivamente a la entidad que representamos.</w:t>
      </w:r>
    </w:p>
    <w:p w14:paraId="41C97B5F" w14:textId="77777777" w:rsidR="00B01EB5" w:rsidRPr="00661FA6" w:rsidRDefault="00B01EB5" w:rsidP="00A63FB2">
      <w:pPr>
        <w:pStyle w:val="Textoindependiente"/>
        <w:tabs>
          <w:tab w:val="left" w:pos="529"/>
        </w:tabs>
        <w:spacing w:after="0"/>
        <w:ind w:left="101"/>
        <w:jc w:val="both"/>
        <w:rPr>
          <w:rFonts w:ascii="Arial" w:eastAsia="Liberation Sans Narrow" w:hAnsi="Arial" w:cs="Arial"/>
          <w:sz w:val="20"/>
          <w:szCs w:val="20"/>
          <w:lang w:val="es-CO" w:eastAsia="es-CO" w:bidi="es-CO"/>
        </w:rPr>
      </w:pPr>
    </w:p>
    <w:tbl>
      <w:tblPr>
        <w:tblpPr w:leftFromText="141" w:rightFromText="141" w:vertAnchor="text" w:horzAnchor="margin" w:tblpXSpec="center" w:tblpY="149"/>
        <w:tblW w:w="508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1"/>
        <w:gridCol w:w="677"/>
        <w:gridCol w:w="1403"/>
        <w:gridCol w:w="1163"/>
        <w:gridCol w:w="788"/>
        <w:gridCol w:w="966"/>
        <w:gridCol w:w="1093"/>
        <w:gridCol w:w="969"/>
        <w:gridCol w:w="1106"/>
      </w:tblGrid>
      <w:tr w:rsidR="00B01EB5" w:rsidRPr="00661FA6" w14:paraId="64E0B158" w14:textId="77777777" w:rsidTr="00B01EB5">
        <w:trPr>
          <w:cantSplit/>
          <w:trHeight w:val="717"/>
        </w:trPr>
        <w:tc>
          <w:tcPr>
            <w:tcW w:w="646"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98ED4EF" w14:textId="77777777" w:rsidR="00B01EB5" w:rsidRPr="00661FA6" w:rsidRDefault="00B01EB5" w:rsidP="00A63FB2">
            <w:pPr>
              <w:tabs>
                <w:tab w:val="num" w:pos="2160"/>
              </w:tabs>
              <w:autoSpaceDE w:val="0"/>
              <w:autoSpaceDN w:val="0"/>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OBJETO DEL CONTATO</w:t>
            </w:r>
          </w:p>
          <w:p w14:paraId="278BC478" w14:textId="77777777" w:rsidR="00B01EB5" w:rsidRPr="00661FA6" w:rsidRDefault="00B01EB5" w:rsidP="00A63FB2">
            <w:pPr>
              <w:spacing w:after="0"/>
              <w:jc w:val="center"/>
              <w:rPr>
                <w:rFonts w:ascii="Arial" w:eastAsia="Times New Roman" w:hAnsi="Arial" w:cs="Arial"/>
                <w:b/>
                <w:sz w:val="16"/>
                <w:szCs w:val="16"/>
                <w:lang w:eastAsia="es-ES"/>
              </w:rPr>
            </w:pPr>
          </w:p>
        </w:tc>
        <w:tc>
          <w:tcPr>
            <w:tcW w:w="361"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7FCFBCC"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NO. CONT</w:t>
            </w:r>
          </w:p>
          <w:p w14:paraId="7F549088" w14:textId="77777777" w:rsidR="00B01EB5" w:rsidRPr="00661FA6" w:rsidRDefault="00B01EB5" w:rsidP="00A63FB2">
            <w:pPr>
              <w:spacing w:after="0"/>
              <w:jc w:val="center"/>
              <w:rPr>
                <w:rFonts w:ascii="Arial" w:eastAsia="Times New Roman" w:hAnsi="Arial" w:cs="Arial"/>
                <w:b/>
                <w:sz w:val="16"/>
                <w:szCs w:val="16"/>
                <w:lang w:eastAsia="es-ES"/>
              </w:rPr>
            </w:pPr>
          </w:p>
        </w:tc>
        <w:tc>
          <w:tcPr>
            <w:tcW w:w="748"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6A399FEC"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ENTIDAD CONTRATANTE</w:t>
            </w:r>
          </w:p>
          <w:p w14:paraId="3FB91DF1" w14:textId="77777777" w:rsidR="00B01EB5" w:rsidRPr="00661FA6" w:rsidRDefault="00B01EB5" w:rsidP="00A63FB2">
            <w:pPr>
              <w:spacing w:after="0"/>
              <w:jc w:val="center"/>
              <w:rPr>
                <w:rFonts w:ascii="Arial" w:eastAsia="Times New Roman" w:hAnsi="Arial" w:cs="Arial"/>
                <w:b/>
                <w:sz w:val="16"/>
                <w:szCs w:val="16"/>
                <w:lang w:eastAsia="es-ES"/>
              </w:rPr>
            </w:pPr>
          </w:p>
        </w:tc>
        <w:tc>
          <w:tcPr>
            <w:tcW w:w="620" w:type="pct"/>
            <w:vMerge w:val="restart"/>
            <w:tcBorders>
              <w:top w:val="single" w:sz="4" w:space="0" w:color="auto"/>
              <w:left w:val="single" w:sz="4" w:space="0" w:color="auto"/>
              <w:bottom w:val="single" w:sz="4" w:space="0" w:color="auto"/>
              <w:right w:val="single" w:sz="4" w:space="0" w:color="auto"/>
            </w:tcBorders>
            <w:shd w:val="pct12" w:color="auto" w:fill="FFFFFF"/>
            <w:vAlign w:val="center"/>
          </w:tcPr>
          <w:p w14:paraId="3BBE6E08"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VR. CONTRATO EN PESOS $</w:t>
            </w:r>
          </w:p>
          <w:p w14:paraId="13900DB0" w14:textId="77777777" w:rsidR="00B01EB5" w:rsidRPr="00661FA6" w:rsidRDefault="00B01EB5" w:rsidP="00A63FB2">
            <w:pPr>
              <w:spacing w:after="0"/>
              <w:jc w:val="center"/>
              <w:rPr>
                <w:rFonts w:ascii="Arial" w:eastAsia="Times New Roman" w:hAnsi="Arial" w:cs="Arial"/>
                <w:b/>
                <w:sz w:val="16"/>
                <w:szCs w:val="16"/>
                <w:lang w:eastAsia="es-ES"/>
              </w:rPr>
            </w:pPr>
          </w:p>
        </w:tc>
        <w:tc>
          <w:tcPr>
            <w:tcW w:w="935" w:type="pct"/>
            <w:gridSpan w:val="2"/>
            <w:tcBorders>
              <w:top w:val="single" w:sz="4" w:space="0" w:color="auto"/>
              <w:left w:val="single" w:sz="4" w:space="0" w:color="auto"/>
              <w:bottom w:val="nil"/>
              <w:right w:val="single" w:sz="4" w:space="0" w:color="auto"/>
            </w:tcBorders>
            <w:shd w:val="pct12" w:color="auto" w:fill="FFFFFF"/>
            <w:vAlign w:val="center"/>
            <w:hideMark/>
          </w:tcPr>
          <w:p w14:paraId="1869D82E"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TIPO</w:t>
            </w:r>
          </w:p>
        </w:tc>
        <w:tc>
          <w:tcPr>
            <w:tcW w:w="583" w:type="pct"/>
            <w:tcBorders>
              <w:top w:val="single" w:sz="4" w:space="0" w:color="auto"/>
              <w:left w:val="single" w:sz="4" w:space="0" w:color="auto"/>
              <w:bottom w:val="single" w:sz="4" w:space="0" w:color="auto"/>
              <w:right w:val="single" w:sz="4" w:space="0" w:color="auto"/>
            </w:tcBorders>
            <w:shd w:val="pct12" w:color="auto" w:fill="FFFFFF"/>
            <w:vAlign w:val="center"/>
          </w:tcPr>
          <w:p w14:paraId="2F971BE0"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FECHA DE LA MULTA O</w:t>
            </w:r>
          </w:p>
          <w:p w14:paraId="53153EEF"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SANCIÓN</w:t>
            </w:r>
          </w:p>
          <w:p w14:paraId="711C3981" w14:textId="77777777" w:rsidR="00B01EB5" w:rsidRPr="00661FA6" w:rsidRDefault="00B01EB5" w:rsidP="00A63FB2">
            <w:pPr>
              <w:spacing w:after="0"/>
              <w:jc w:val="center"/>
              <w:rPr>
                <w:rFonts w:ascii="Arial" w:eastAsia="Times New Roman" w:hAnsi="Arial" w:cs="Arial"/>
                <w:b/>
                <w:sz w:val="16"/>
                <w:szCs w:val="16"/>
                <w:lang w:eastAsia="es-ES"/>
              </w:rPr>
            </w:pPr>
          </w:p>
        </w:tc>
        <w:tc>
          <w:tcPr>
            <w:tcW w:w="517" w:type="pct"/>
            <w:tcBorders>
              <w:top w:val="single" w:sz="4" w:space="0" w:color="auto"/>
              <w:left w:val="single" w:sz="4" w:space="0" w:color="auto"/>
              <w:bottom w:val="single" w:sz="4" w:space="0" w:color="auto"/>
              <w:right w:val="single" w:sz="4" w:space="0" w:color="auto"/>
            </w:tcBorders>
            <w:shd w:val="pct12" w:color="auto" w:fill="FFFFFF"/>
            <w:vAlign w:val="center"/>
          </w:tcPr>
          <w:p w14:paraId="62D6EC2B"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VR. DE LA MULTA O SANCIÓN EN PESOS $</w:t>
            </w:r>
          </w:p>
          <w:p w14:paraId="6A2F1372" w14:textId="77777777" w:rsidR="00B01EB5" w:rsidRPr="00661FA6" w:rsidRDefault="00B01EB5" w:rsidP="00A63FB2">
            <w:pPr>
              <w:spacing w:after="0"/>
              <w:jc w:val="center"/>
              <w:rPr>
                <w:rFonts w:ascii="Arial" w:eastAsia="Times New Roman" w:hAnsi="Arial" w:cs="Arial"/>
                <w:b/>
                <w:sz w:val="16"/>
                <w:szCs w:val="16"/>
                <w:lang w:eastAsia="es-ES"/>
              </w:rPr>
            </w:pPr>
          </w:p>
        </w:tc>
        <w:tc>
          <w:tcPr>
            <w:tcW w:w="590" w:type="pct"/>
            <w:tcBorders>
              <w:top w:val="single" w:sz="4" w:space="0" w:color="auto"/>
              <w:left w:val="single" w:sz="4" w:space="0" w:color="auto"/>
              <w:bottom w:val="single" w:sz="4" w:space="0" w:color="auto"/>
              <w:right w:val="single" w:sz="4" w:space="0" w:color="auto"/>
            </w:tcBorders>
            <w:shd w:val="pct12" w:color="auto" w:fill="FFFFFF"/>
            <w:vAlign w:val="center"/>
          </w:tcPr>
          <w:p w14:paraId="2B09F6D9" w14:textId="77777777" w:rsidR="00B01EB5" w:rsidRPr="00661FA6" w:rsidRDefault="00B01EB5" w:rsidP="00A63FB2">
            <w:pPr>
              <w:spacing w:after="0"/>
              <w:jc w:val="center"/>
              <w:rPr>
                <w:rFonts w:ascii="Arial" w:eastAsia="Times New Roman" w:hAnsi="Arial" w:cs="Arial"/>
                <w:b/>
                <w:sz w:val="16"/>
                <w:szCs w:val="16"/>
                <w:lang w:eastAsia="es-ES"/>
              </w:rPr>
            </w:pPr>
            <w:r w:rsidRPr="00661FA6">
              <w:rPr>
                <w:rFonts w:ascii="Arial" w:eastAsia="Times New Roman" w:hAnsi="Arial" w:cs="Arial"/>
                <w:b/>
                <w:sz w:val="16"/>
                <w:szCs w:val="16"/>
                <w:lang w:eastAsia="es-ES"/>
              </w:rPr>
              <w:t>VR. DE LA MULTA SANCIÓN EN SMMLV</w:t>
            </w:r>
          </w:p>
          <w:p w14:paraId="384FB507" w14:textId="77777777" w:rsidR="00B01EB5" w:rsidRPr="00661FA6" w:rsidRDefault="00B01EB5" w:rsidP="00A63FB2">
            <w:pPr>
              <w:spacing w:after="0"/>
              <w:jc w:val="center"/>
              <w:rPr>
                <w:rFonts w:ascii="Arial" w:eastAsia="Times New Roman" w:hAnsi="Arial" w:cs="Arial"/>
                <w:b/>
                <w:sz w:val="16"/>
                <w:szCs w:val="16"/>
                <w:lang w:eastAsia="es-ES"/>
              </w:rPr>
            </w:pPr>
          </w:p>
        </w:tc>
      </w:tr>
      <w:tr w:rsidR="00B01EB5" w:rsidRPr="00661FA6" w14:paraId="63C4E5AA" w14:textId="77777777" w:rsidTr="00B01EB5">
        <w:trPr>
          <w:cantSplit/>
          <w:trHeight w:val="8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1B007B13" w14:textId="77777777" w:rsidR="00B01EB5" w:rsidRPr="00661FA6" w:rsidRDefault="00B01EB5" w:rsidP="00A63FB2">
            <w:pPr>
              <w:spacing w:after="0"/>
              <w:rPr>
                <w:rFonts w:ascii="Arial" w:eastAsia="Times New Roman" w:hAnsi="Arial" w:cs="Arial"/>
                <w:b/>
                <w:sz w:val="16"/>
                <w:szCs w:val="16"/>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C7E5646" w14:textId="77777777" w:rsidR="00B01EB5" w:rsidRPr="00661FA6" w:rsidRDefault="00B01EB5" w:rsidP="00A63FB2">
            <w:pPr>
              <w:spacing w:after="0"/>
              <w:rPr>
                <w:rFonts w:ascii="Arial" w:eastAsia="Times New Roman" w:hAnsi="Arial" w:cs="Arial"/>
                <w:b/>
                <w:sz w:val="16"/>
                <w:szCs w:val="16"/>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5C0BB7C" w14:textId="77777777" w:rsidR="00B01EB5" w:rsidRPr="00661FA6" w:rsidRDefault="00B01EB5" w:rsidP="00A63FB2">
            <w:pPr>
              <w:spacing w:after="0"/>
              <w:rPr>
                <w:rFonts w:ascii="Arial" w:eastAsia="Times New Roman" w:hAnsi="Arial" w:cs="Arial"/>
                <w:b/>
                <w:sz w:val="16"/>
                <w:szCs w:val="16"/>
                <w:lang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1DE547DC" w14:textId="77777777" w:rsidR="00B01EB5" w:rsidRPr="00661FA6" w:rsidRDefault="00B01EB5" w:rsidP="00A63FB2">
            <w:pPr>
              <w:spacing w:after="0"/>
              <w:rPr>
                <w:rFonts w:ascii="Arial" w:eastAsia="Times New Roman" w:hAnsi="Arial" w:cs="Arial"/>
                <w:b/>
                <w:sz w:val="16"/>
                <w:szCs w:val="16"/>
                <w:lang w:eastAsia="es-ES"/>
              </w:rPr>
            </w:pPr>
          </w:p>
        </w:tc>
        <w:tc>
          <w:tcPr>
            <w:tcW w:w="420"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0002852A" w14:textId="77777777" w:rsidR="00B01EB5" w:rsidRPr="00661FA6" w:rsidRDefault="00B01EB5" w:rsidP="00A63FB2">
            <w:pPr>
              <w:keepNext/>
              <w:spacing w:after="0"/>
              <w:jc w:val="center"/>
              <w:outlineLvl w:val="2"/>
              <w:rPr>
                <w:rFonts w:ascii="Arial" w:eastAsia="Times New Roman" w:hAnsi="Arial" w:cs="Arial"/>
                <w:b/>
                <w:bCs/>
                <w:i/>
                <w:sz w:val="16"/>
                <w:szCs w:val="16"/>
                <w:lang w:eastAsia="es-ES"/>
              </w:rPr>
            </w:pPr>
            <w:r w:rsidRPr="00661FA6">
              <w:rPr>
                <w:rFonts w:ascii="Arial" w:eastAsia="Times New Roman" w:hAnsi="Arial" w:cs="Arial"/>
                <w:b/>
                <w:bCs/>
                <w:sz w:val="16"/>
                <w:szCs w:val="16"/>
                <w:lang w:eastAsia="es-ES"/>
              </w:rPr>
              <w:t>MULTA</w:t>
            </w:r>
          </w:p>
        </w:tc>
        <w:tc>
          <w:tcPr>
            <w:tcW w:w="515" w:type="pct"/>
            <w:tcBorders>
              <w:top w:val="single" w:sz="4" w:space="0" w:color="auto"/>
              <w:left w:val="single" w:sz="4" w:space="0" w:color="auto"/>
              <w:bottom w:val="single" w:sz="4" w:space="0" w:color="auto"/>
              <w:right w:val="single" w:sz="4" w:space="0" w:color="auto"/>
            </w:tcBorders>
            <w:shd w:val="pct12" w:color="auto" w:fill="FFFFFF"/>
            <w:vAlign w:val="center"/>
            <w:hideMark/>
          </w:tcPr>
          <w:p w14:paraId="7BBB3F3F" w14:textId="77777777" w:rsidR="00B01EB5" w:rsidRPr="00661FA6" w:rsidRDefault="00B01EB5" w:rsidP="00A63FB2">
            <w:pPr>
              <w:keepNext/>
              <w:spacing w:after="0"/>
              <w:jc w:val="center"/>
              <w:outlineLvl w:val="1"/>
              <w:rPr>
                <w:rFonts w:ascii="Arial" w:eastAsia="Times New Roman" w:hAnsi="Arial" w:cs="Arial"/>
                <w:b/>
                <w:bCs/>
                <w:iCs/>
                <w:sz w:val="16"/>
                <w:szCs w:val="16"/>
                <w:lang w:eastAsia="es-ES"/>
              </w:rPr>
            </w:pPr>
            <w:r w:rsidRPr="00661FA6">
              <w:rPr>
                <w:rFonts w:ascii="Arial" w:eastAsia="Times New Roman" w:hAnsi="Arial" w:cs="Arial"/>
                <w:b/>
                <w:bCs/>
                <w:iCs/>
                <w:sz w:val="16"/>
                <w:szCs w:val="16"/>
                <w:lang w:eastAsia="es-ES"/>
              </w:rPr>
              <w:t>SANCIÓN</w:t>
            </w:r>
          </w:p>
        </w:tc>
        <w:tc>
          <w:tcPr>
            <w:tcW w:w="583" w:type="pct"/>
            <w:tcBorders>
              <w:top w:val="single" w:sz="4" w:space="0" w:color="auto"/>
              <w:left w:val="single" w:sz="4" w:space="0" w:color="auto"/>
              <w:bottom w:val="single" w:sz="4" w:space="0" w:color="auto"/>
              <w:right w:val="single" w:sz="4" w:space="0" w:color="auto"/>
            </w:tcBorders>
          </w:tcPr>
          <w:p w14:paraId="59764D6C" w14:textId="77777777" w:rsidR="00B01EB5" w:rsidRPr="00661FA6" w:rsidRDefault="00B01EB5" w:rsidP="00A63FB2">
            <w:pPr>
              <w:spacing w:after="0"/>
              <w:rPr>
                <w:rFonts w:ascii="Arial" w:eastAsia="Times New Roman" w:hAnsi="Arial" w:cs="Arial"/>
                <w:sz w:val="16"/>
                <w:szCs w:val="16"/>
                <w:lang w:eastAsia="es-ES"/>
              </w:rPr>
            </w:pPr>
          </w:p>
        </w:tc>
        <w:tc>
          <w:tcPr>
            <w:tcW w:w="517" w:type="pct"/>
            <w:tcBorders>
              <w:top w:val="single" w:sz="4" w:space="0" w:color="auto"/>
              <w:left w:val="single" w:sz="4" w:space="0" w:color="auto"/>
              <w:bottom w:val="single" w:sz="4" w:space="0" w:color="auto"/>
              <w:right w:val="single" w:sz="4" w:space="0" w:color="auto"/>
            </w:tcBorders>
          </w:tcPr>
          <w:p w14:paraId="2A85017A" w14:textId="77777777" w:rsidR="00B01EB5" w:rsidRPr="00661FA6" w:rsidRDefault="00B01EB5" w:rsidP="00A63FB2">
            <w:pPr>
              <w:spacing w:after="0"/>
              <w:rPr>
                <w:rFonts w:ascii="Arial" w:eastAsia="Times New Roman" w:hAnsi="Arial" w:cs="Arial"/>
                <w:sz w:val="16"/>
                <w:szCs w:val="16"/>
                <w:lang w:eastAsia="es-ES"/>
              </w:rPr>
            </w:pPr>
          </w:p>
        </w:tc>
        <w:tc>
          <w:tcPr>
            <w:tcW w:w="590" w:type="pct"/>
            <w:tcBorders>
              <w:top w:val="single" w:sz="4" w:space="0" w:color="auto"/>
              <w:left w:val="single" w:sz="4" w:space="0" w:color="auto"/>
              <w:bottom w:val="single" w:sz="4" w:space="0" w:color="auto"/>
              <w:right w:val="single" w:sz="4" w:space="0" w:color="auto"/>
            </w:tcBorders>
          </w:tcPr>
          <w:p w14:paraId="4B96659C" w14:textId="77777777" w:rsidR="00B01EB5" w:rsidRPr="00661FA6" w:rsidRDefault="00B01EB5" w:rsidP="00A63FB2">
            <w:pPr>
              <w:spacing w:after="0"/>
              <w:rPr>
                <w:rFonts w:ascii="Arial" w:eastAsia="Times New Roman" w:hAnsi="Arial" w:cs="Arial"/>
                <w:sz w:val="16"/>
                <w:szCs w:val="16"/>
                <w:lang w:eastAsia="es-ES"/>
              </w:rPr>
            </w:pPr>
          </w:p>
        </w:tc>
      </w:tr>
      <w:tr w:rsidR="00B01EB5" w:rsidRPr="00661FA6" w14:paraId="3D181E17"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13AB9C5A" w14:textId="77777777" w:rsidR="00B01EB5" w:rsidRPr="00661FA6" w:rsidRDefault="00B01EB5" w:rsidP="00A63FB2">
            <w:pPr>
              <w:spacing w:after="0"/>
              <w:rPr>
                <w:rFonts w:ascii="Arial" w:eastAsia="Times New Roman" w:hAnsi="Arial" w:cs="Arial"/>
                <w:sz w:val="16"/>
                <w:szCs w:val="16"/>
                <w:lang w:eastAsia="es-ES"/>
              </w:rPr>
            </w:pPr>
          </w:p>
        </w:tc>
        <w:tc>
          <w:tcPr>
            <w:tcW w:w="361" w:type="pct"/>
            <w:tcBorders>
              <w:top w:val="single" w:sz="4" w:space="0" w:color="auto"/>
              <w:left w:val="single" w:sz="4" w:space="0" w:color="auto"/>
              <w:bottom w:val="single" w:sz="4" w:space="0" w:color="auto"/>
              <w:right w:val="single" w:sz="4" w:space="0" w:color="auto"/>
            </w:tcBorders>
          </w:tcPr>
          <w:p w14:paraId="3999EA42" w14:textId="77777777" w:rsidR="00B01EB5" w:rsidRPr="00661FA6" w:rsidRDefault="00B01EB5" w:rsidP="00A63FB2">
            <w:pPr>
              <w:spacing w:after="0"/>
              <w:rPr>
                <w:rFonts w:ascii="Arial" w:eastAsia="Times New Roman" w:hAnsi="Arial" w:cs="Arial"/>
                <w:sz w:val="16"/>
                <w:szCs w:val="16"/>
                <w:lang w:eastAsia="es-ES"/>
              </w:rPr>
            </w:pPr>
          </w:p>
        </w:tc>
        <w:tc>
          <w:tcPr>
            <w:tcW w:w="748" w:type="pct"/>
            <w:tcBorders>
              <w:top w:val="single" w:sz="4" w:space="0" w:color="auto"/>
              <w:left w:val="single" w:sz="4" w:space="0" w:color="auto"/>
              <w:bottom w:val="single" w:sz="4" w:space="0" w:color="auto"/>
              <w:right w:val="single" w:sz="4" w:space="0" w:color="auto"/>
            </w:tcBorders>
          </w:tcPr>
          <w:p w14:paraId="60BCBD57" w14:textId="77777777" w:rsidR="00B01EB5" w:rsidRPr="00661FA6" w:rsidRDefault="00B01EB5" w:rsidP="00A63FB2">
            <w:pPr>
              <w:spacing w:after="0"/>
              <w:rPr>
                <w:rFonts w:ascii="Arial" w:eastAsia="Times New Roman" w:hAnsi="Arial" w:cs="Arial"/>
                <w:sz w:val="16"/>
                <w:szCs w:val="16"/>
                <w:lang w:eastAsia="es-ES"/>
              </w:rPr>
            </w:pPr>
          </w:p>
        </w:tc>
        <w:tc>
          <w:tcPr>
            <w:tcW w:w="620" w:type="pct"/>
            <w:tcBorders>
              <w:top w:val="single" w:sz="4" w:space="0" w:color="auto"/>
              <w:left w:val="single" w:sz="4" w:space="0" w:color="auto"/>
              <w:bottom w:val="single" w:sz="4" w:space="0" w:color="auto"/>
              <w:right w:val="single" w:sz="4" w:space="0" w:color="auto"/>
            </w:tcBorders>
          </w:tcPr>
          <w:p w14:paraId="43B8AADE" w14:textId="77777777" w:rsidR="00B01EB5" w:rsidRPr="00661FA6" w:rsidRDefault="00B01EB5" w:rsidP="00A63FB2">
            <w:pPr>
              <w:spacing w:after="0"/>
              <w:rPr>
                <w:rFonts w:ascii="Arial" w:eastAsia="Times New Roman" w:hAnsi="Arial" w:cs="Arial"/>
                <w:sz w:val="16"/>
                <w:szCs w:val="16"/>
                <w:lang w:eastAsia="es-ES"/>
              </w:rPr>
            </w:pPr>
          </w:p>
        </w:tc>
        <w:tc>
          <w:tcPr>
            <w:tcW w:w="420" w:type="pct"/>
            <w:tcBorders>
              <w:top w:val="single" w:sz="4" w:space="0" w:color="auto"/>
              <w:left w:val="single" w:sz="4" w:space="0" w:color="auto"/>
              <w:bottom w:val="single" w:sz="4" w:space="0" w:color="auto"/>
              <w:right w:val="single" w:sz="4" w:space="0" w:color="auto"/>
            </w:tcBorders>
          </w:tcPr>
          <w:p w14:paraId="1E7FCE95" w14:textId="77777777" w:rsidR="00B01EB5" w:rsidRPr="00661FA6" w:rsidRDefault="00B01EB5" w:rsidP="00A63FB2">
            <w:pPr>
              <w:spacing w:after="0"/>
              <w:rPr>
                <w:rFonts w:ascii="Arial" w:eastAsia="Times New Roman" w:hAnsi="Arial" w:cs="Arial"/>
                <w:sz w:val="16"/>
                <w:szCs w:val="16"/>
                <w:lang w:eastAsia="es-ES"/>
              </w:rPr>
            </w:pPr>
          </w:p>
        </w:tc>
        <w:tc>
          <w:tcPr>
            <w:tcW w:w="515" w:type="pct"/>
            <w:tcBorders>
              <w:top w:val="single" w:sz="4" w:space="0" w:color="auto"/>
              <w:left w:val="single" w:sz="4" w:space="0" w:color="auto"/>
              <w:bottom w:val="single" w:sz="4" w:space="0" w:color="auto"/>
              <w:right w:val="single" w:sz="4" w:space="0" w:color="auto"/>
            </w:tcBorders>
          </w:tcPr>
          <w:p w14:paraId="2824EBFE" w14:textId="77777777" w:rsidR="00B01EB5" w:rsidRPr="00661FA6" w:rsidRDefault="00B01EB5" w:rsidP="00A63FB2">
            <w:pPr>
              <w:spacing w:after="0"/>
              <w:rPr>
                <w:rFonts w:ascii="Arial" w:eastAsia="Times New Roman" w:hAnsi="Arial" w:cs="Arial"/>
                <w:sz w:val="16"/>
                <w:szCs w:val="16"/>
                <w:lang w:eastAsia="es-ES"/>
              </w:rPr>
            </w:pPr>
          </w:p>
        </w:tc>
        <w:tc>
          <w:tcPr>
            <w:tcW w:w="583" w:type="pct"/>
            <w:tcBorders>
              <w:top w:val="single" w:sz="4" w:space="0" w:color="auto"/>
              <w:left w:val="single" w:sz="4" w:space="0" w:color="auto"/>
              <w:bottom w:val="single" w:sz="4" w:space="0" w:color="auto"/>
              <w:right w:val="single" w:sz="4" w:space="0" w:color="auto"/>
            </w:tcBorders>
          </w:tcPr>
          <w:p w14:paraId="2B7E3C27" w14:textId="77777777" w:rsidR="00B01EB5" w:rsidRPr="00661FA6" w:rsidRDefault="00B01EB5" w:rsidP="00A63FB2">
            <w:pPr>
              <w:spacing w:after="0"/>
              <w:rPr>
                <w:rFonts w:ascii="Arial" w:eastAsia="Times New Roman" w:hAnsi="Arial" w:cs="Arial"/>
                <w:sz w:val="16"/>
                <w:szCs w:val="16"/>
                <w:lang w:eastAsia="es-ES"/>
              </w:rPr>
            </w:pPr>
          </w:p>
        </w:tc>
        <w:tc>
          <w:tcPr>
            <w:tcW w:w="517" w:type="pct"/>
            <w:tcBorders>
              <w:top w:val="single" w:sz="4" w:space="0" w:color="auto"/>
              <w:left w:val="single" w:sz="4" w:space="0" w:color="auto"/>
              <w:bottom w:val="single" w:sz="4" w:space="0" w:color="auto"/>
              <w:right w:val="single" w:sz="4" w:space="0" w:color="auto"/>
            </w:tcBorders>
          </w:tcPr>
          <w:p w14:paraId="24D66595" w14:textId="77777777" w:rsidR="00B01EB5" w:rsidRPr="00661FA6" w:rsidRDefault="00B01EB5" w:rsidP="00A63FB2">
            <w:pPr>
              <w:spacing w:after="0"/>
              <w:rPr>
                <w:rFonts w:ascii="Arial" w:eastAsia="Times New Roman" w:hAnsi="Arial" w:cs="Arial"/>
                <w:sz w:val="16"/>
                <w:szCs w:val="16"/>
                <w:lang w:eastAsia="es-ES"/>
              </w:rPr>
            </w:pPr>
          </w:p>
        </w:tc>
        <w:tc>
          <w:tcPr>
            <w:tcW w:w="590" w:type="pct"/>
            <w:tcBorders>
              <w:top w:val="single" w:sz="4" w:space="0" w:color="auto"/>
              <w:left w:val="single" w:sz="4" w:space="0" w:color="auto"/>
              <w:bottom w:val="single" w:sz="4" w:space="0" w:color="auto"/>
              <w:right w:val="single" w:sz="4" w:space="0" w:color="auto"/>
            </w:tcBorders>
          </w:tcPr>
          <w:p w14:paraId="5003CE8F" w14:textId="77777777" w:rsidR="00B01EB5" w:rsidRPr="00661FA6" w:rsidRDefault="00B01EB5" w:rsidP="00A63FB2">
            <w:pPr>
              <w:spacing w:after="0"/>
              <w:rPr>
                <w:rFonts w:ascii="Arial" w:eastAsia="Times New Roman" w:hAnsi="Arial" w:cs="Arial"/>
                <w:sz w:val="16"/>
                <w:szCs w:val="16"/>
                <w:lang w:eastAsia="es-ES"/>
              </w:rPr>
            </w:pPr>
          </w:p>
        </w:tc>
      </w:tr>
      <w:tr w:rsidR="00B01EB5" w:rsidRPr="00661FA6" w14:paraId="587BE6F3" w14:textId="77777777" w:rsidTr="00B01EB5">
        <w:trPr>
          <w:trHeight w:val="153"/>
        </w:trPr>
        <w:tc>
          <w:tcPr>
            <w:tcW w:w="646" w:type="pct"/>
            <w:tcBorders>
              <w:top w:val="single" w:sz="4" w:space="0" w:color="auto"/>
              <w:left w:val="single" w:sz="4" w:space="0" w:color="auto"/>
              <w:bottom w:val="single" w:sz="4" w:space="0" w:color="auto"/>
              <w:right w:val="single" w:sz="4" w:space="0" w:color="auto"/>
            </w:tcBorders>
          </w:tcPr>
          <w:p w14:paraId="61471F89" w14:textId="77777777" w:rsidR="00B01EB5" w:rsidRPr="00661FA6" w:rsidRDefault="00B01EB5" w:rsidP="00A63FB2">
            <w:pPr>
              <w:spacing w:after="0"/>
              <w:rPr>
                <w:rFonts w:ascii="Arial" w:eastAsia="Times New Roman" w:hAnsi="Arial" w:cs="Arial"/>
                <w:sz w:val="16"/>
                <w:szCs w:val="16"/>
                <w:lang w:eastAsia="es-ES"/>
              </w:rPr>
            </w:pPr>
          </w:p>
        </w:tc>
        <w:tc>
          <w:tcPr>
            <w:tcW w:w="361" w:type="pct"/>
            <w:tcBorders>
              <w:top w:val="single" w:sz="4" w:space="0" w:color="auto"/>
              <w:left w:val="single" w:sz="4" w:space="0" w:color="auto"/>
              <w:bottom w:val="single" w:sz="4" w:space="0" w:color="auto"/>
              <w:right w:val="single" w:sz="4" w:space="0" w:color="auto"/>
            </w:tcBorders>
          </w:tcPr>
          <w:p w14:paraId="0091BA0B" w14:textId="77777777" w:rsidR="00B01EB5" w:rsidRPr="00661FA6" w:rsidRDefault="00B01EB5" w:rsidP="00A63FB2">
            <w:pPr>
              <w:spacing w:after="0"/>
              <w:rPr>
                <w:rFonts w:ascii="Arial" w:eastAsia="Times New Roman" w:hAnsi="Arial" w:cs="Arial"/>
                <w:sz w:val="16"/>
                <w:szCs w:val="16"/>
                <w:lang w:eastAsia="es-ES"/>
              </w:rPr>
            </w:pPr>
          </w:p>
        </w:tc>
        <w:tc>
          <w:tcPr>
            <w:tcW w:w="748" w:type="pct"/>
            <w:tcBorders>
              <w:top w:val="single" w:sz="4" w:space="0" w:color="auto"/>
              <w:left w:val="single" w:sz="4" w:space="0" w:color="auto"/>
              <w:bottom w:val="single" w:sz="4" w:space="0" w:color="auto"/>
              <w:right w:val="single" w:sz="4" w:space="0" w:color="auto"/>
            </w:tcBorders>
          </w:tcPr>
          <w:p w14:paraId="719AE15B" w14:textId="77777777" w:rsidR="00B01EB5" w:rsidRPr="00661FA6" w:rsidRDefault="00B01EB5" w:rsidP="00A63FB2">
            <w:pPr>
              <w:spacing w:after="0"/>
              <w:rPr>
                <w:rFonts w:ascii="Arial" w:eastAsia="Times New Roman" w:hAnsi="Arial" w:cs="Arial"/>
                <w:sz w:val="16"/>
                <w:szCs w:val="16"/>
                <w:lang w:eastAsia="es-ES"/>
              </w:rPr>
            </w:pPr>
          </w:p>
        </w:tc>
        <w:tc>
          <w:tcPr>
            <w:tcW w:w="620" w:type="pct"/>
            <w:tcBorders>
              <w:top w:val="single" w:sz="4" w:space="0" w:color="auto"/>
              <w:left w:val="single" w:sz="4" w:space="0" w:color="auto"/>
              <w:bottom w:val="single" w:sz="4" w:space="0" w:color="auto"/>
              <w:right w:val="single" w:sz="4" w:space="0" w:color="auto"/>
            </w:tcBorders>
          </w:tcPr>
          <w:p w14:paraId="5DC44416" w14:textId="77777777" w:rsidR="00B01EB5" w:rsidRPr="00661FA6" w:rsidRDefault="00B01EB5" w:rsidP="00A63FB2">
            <w:pPr>
              <w:spacing w:after="0"/>
              <w:rPr>
                <w:rFonts w:ascii="Arial" w:eastAsia="Times New Roman" w:hAnsi="Arial" w:cs="Arial"/>
                <w:sz w:val="16"/>
                <w:szCs w:val="16"/>
                <w:lang w:eastAsia="es-ES"/>
              </w:rPr>
            </w:pPr>
          </w:p>
        </w:tc>
        <w:tc>
          <w:tcPr>
            <w:tcW w:w="420" w:type="pct"/>
            <w:tcBorders>
              <w:top w:val="single" w:sz="4" w:space="0" w:color="auto"/>
              <w:left w:val="single" w:sz="4" w:space="0" w:color="auto"/>
              <w:bottom w:val="single" w:sz="4" w:space="0" w:color="auto"/>
              <w:right w:val="single" w:sz="4" w:space="0" w:color="auto"/>
            </w:tcBorders>
          </w:tcPr>
          <w:p w14:paraId="4D74F840" w14:textId="77777777" w:rsidR="00B01EB5" w:rsidRPr="00661FA6" w:rsidRDefault="00B01EB5" w:rsidP="00A63FB2">
            <w:pPr>
              <w:spacing w:after="0"/>
              <w:rPr>
                <w:rFonts w:ascii="Arial" w:eastAsia="Times New Roman" w:hAnsi="Arial" w:cs="Arial"/>
                <w:sz w:val="16"/>
                <w:szCs w:val="16"/>
                <w:lang w:eastAsia="es-ES"/>
              </w:rPr>
            </w:pPr>
          </w:p>
        </w:tc>
        <w:tc>
          <w:tcPr>
            <w:tcW w:w="515" w:type="pct"/>
            <w:tcBorders>
              <w:top w:val="single" w:sz="4" w:space="0" w:color="auto"/>
              <w:left w:val="single" w:sz="4" w:space="0" w:color="auto"/>
              <w:bottom w:val="single" w:sz="4" w:space="0" w:color="auto"/>
              <w:right w:val="single" w:sz="4" w:space="0" w:color="auto"/>
            </w:tcBorders>
          </w:tcPr>
          <w:p w14:paraId="1B649D8C" w14:textId="77777777" w:rsidR="00B01EB5" w:rsidRPr="00661FA6" w:rsidRDefault="00B01EB5" w:rsidP="00A63FB2">
            <w:pPr>
              <w:spacing w:after="0"/>
              <w:rPr>
                <w:rFonts w:ascii="Arial" w:eastAsia="Times New Roman" w:hAnsi="Arial" w:cs="Arial"/>
                <w:sz w:val="16"/>
                <w:szCs w:val="16"/>
                <w:lang w:eastAsia="es-ES"/>
              </w:rPr>
            </w:pPr>
          </w:p>
        </w:tc>
        <w:tc>
          <w:tcPr>
            <w:tcW w:w="583" w:type="pct"/>
            <w:tcBorders>
              <w:top w:val="single" w:sz="4" w:space="0" w:color="auto"/>
              <w:left w:val="single" w:sz="4" w:space="0" w:color="auto"/>
              <w:bottom w:val="single" w:sz="4" w:space="0" w:color="auto"/>
              <w:right w:val="single" w:sz="4" w:space="0" w:color="auto"/>
            </w:tcBorders>
          </w:tcPr>
          <w:p w14:paraId="7DFCC5B8" w14:textId="77777777" w:rsidR="00B01EB5" w:rsidRPr="00661FA6" w:rsidRDefault="00B01EB5" w:rsidP="00A63FB2">
            <w:pPr>
              <w:spacing w:after="0"/>
              <w:rPr>
                <w:rFonts w:ascii="Arial" w:eastAsia="Times New Roman" w:hAnsi="Arial" w:cs="Arial"/>
                <w:sz w:val="16"/>
                <w:szCs w:val="16"/>
                <w:lang w:eastAsia="es-ES"/>
              </w:rPr>
            </w:pPr>
          </w:p>
        </w:tc>
        <w:tc>
          <w:tcPr>
            <w:tcW w:w="517" w:type="pct"/>
            <w:tcBorders>
              <w:top w:val="single" w:sz="4" w:space="0" w:color="auto"/>
              <w:left w:val="single" w:sz="4" w:space="0" w:color="auto"/>
              <w:bottom w:val="single" w:sz="4" w:space="0" w:color="auto"/>
              <w:right w:val="single" w:sz="4" w:space="0" w:color="auto"/>
            </w:tcBorders>
          </w:tcPr>
          <w:p w14:paraId="653A1715" w14:textId="77777777" w:rsidR="00B01EB5" w:rsidRPr="00661FA6" w:rsidRDefault="00B01EB5" w:rsidP="00A63FB2">
            <w:pPr>
              <w:spacing w:after="0"/>
              <w:rPr>
                <w:rFonts w:ascii="Arial" w:eastAsia="Times New Roman" w:hAnsi="Arial" w:cs="Arial"/>
                <w:sz w:val="16"/>
                <w:szCs w:val="16"/>
                <w:lang w:eastAsia="es-ES"/>
              </w:rPr>
            </w:pPr>
          </w:p>
        </w:tc>
        <w:tc>
          <w:tcPr>
            <w:tcW w:w="590" w:type="pct"/>
            <w:tcBorders>
              <w:top w:val="single" w:sz="4" w:space="0" w:color="auto"/>
              <w:left w:val="single" w:sz="4" w:space="0" w:color="auto"/>
              <w:bottom w:val="single" w:sz="4" w:space="0" w:color="auto"/>
              <w:right w:val="single" w:sz="4" w:space="0" w:color="auto"/>
            </w:tcBorders>
          </w:tcPr>
          <w:p w14:paraId="0094688F" w14:textId="77777777" w:rsidR="00B01EB5" w:rsidRPr="00661FA6" w:rsidRDefault="00B01EB5" w:rsidP="00A63FB2">
            <w:pPr>
              <w:spacing w:after="0"/>
              <w:rPr>
                <w:rFonts w:ascii="Arial" w:eastAsia="Times New Roman" w:hAnsi="Arial" w:cs="Arial"/>
                <w:sz w:val="16"/>
                <w:szCs w:val="16"/>
                <w:lang w:eastAsia="es-ES"/>
              </w:rPr>
            </w:pPr>
          </w:p>
        </w:tc>
      </w:tr>
    </w:tbl>
    <w:p w14:paraId="2457F08A" w14:textId="77777777" w:rsidR="00B01EB5" w:rsidRPr="00661FA6" w:rsidRDefault="00B01EB5" w:rsidP="00A63FB2">
      <w:pPr>
        <w:spacing w:after="0"/>
        <w:jc w:val="center"/>
        <w:rPr>
          <w:rFonts w:ascii="Arial" w:eastAsia="Times New Roman" w:hAnsi="Arial" w:cs="Arial"/>
          <w:sz w:val="20"/>
          <w:szCs w:val="20"/>
          <w:lang w:eastAsia="es-ES"/>
        </w:rPr>
      </w:pPr>
    </w:p>
    <w:p w14:paraId="5CB3B187" w14:textId="77777777" w:rsidR="00B01EB5" w:rsidRPr="00661FA6" w:rsidRDefault="00B01EB5" w:rsidP="00A63FB2">
      <w:pPr>
        <w:spacing w:after="0"/>
        <w:jc w:val="both"/>
        <w:rPr>
          <w:rFonts w:ascii="Arial" w:eastAsia="Times New Roman" w:hAnsi="Arial" w:cs="Arial"/>
          <w:sz w:val="20"/>
          <w:szCs w:val="20"/>
          <w:lang w:eastAsia="es-ES"/>
        </w:rPr>
      </w:pPr>
      <w:r w:rsidRPr="00661FA6">
        <w:rPr>
          <w:rFonts w:ascii="Arial" w:eastAsia="Times New Roman" w:hAnsi="Arial" w:cs="Arial"/>
          <w:b/>
          <w:sz w:val="20"/>
          <w:szCs w:val="20"/>
          <w:lang w:eastAsia="es-ES"/>
        </w:rPr>
        <w:lastRenderedPageBreak/>
        <w:t>Nota:</w:t>
      </w:r>
      <w:r w:rsidRPr="00661FA6">
        <w:rPr>
          <w:rFonts w:ascii="Arial" w:eastAsia="Times New Roman" w:hAnsi="Arial" w:cs="Arial"/>
          <w:sz w:val="20"/>
          <w:szCs w:val="20"/>
          <w:lang w:eastAsia="es-ES"/>
        </w:rPr>
        <w:t xml:space="preserve"> En caso en que la persona natural o jurídica no presente en la actualidad multas o sanciones, indicar que </w:t>
      </w:r>
      <w:r w:rsidRPr="00661FA6">
        <w:rPr>
          <w:rFonts w:ascii="Arial" w:eastAsia="Times New Roman" w:hAnsi="Arial" w:cs="Arial"/>
          <w:b/>
          <w:caps/>
          <w:sz w:val="20"/>
          <w:szCs w:val="20"/>
          <w:lang w:eastAsia="es-ES"/>
        </w:rPr>
        <w:t>no aplica.</w:t>
      </w:r>
    </w:p>
    <w:p w14:paraId="74AE683F" w14:textId="77777777" w:rsidR="00B01EB5" w:rsidRPr="00661FA6" w:rsidRDefault="00B01EB5" w:rsidP="00A63FB2">
      <w:pPr>
        <w:pStyle w:val="Textoindependiente"/>
        <w:tabs>
          <w:tab w:val="left" w:pos="529"/>
        </w:tabs>
        <w:spacing w:after="0"/>
        <w:ind w:left="101"/>
        <w:jc w:val="both"/>
        <w:rPr>
          <w:rFonts w:ascii="Arial" w:eastAsia="Arial" w:hAnsi="Arial" w:cs="Arial"/>
          <w:sz w:val="20"/>
          <w:szCs w:val="20"/>
          <w:lang w:val="es-CO" w:eastAsia="x-none"/>
        </w:rPr>
      </w:pPr>
    </w:p>
    <w:p w14:paraId="61E241C7" w14:textId="77777777" w:rsidR="00B01EB5" w:rsidRPr="00661FA6" w:rsidRDefault="00B01EB5" w:rsidP="00A63FB2">
      <w:pPr>
        <w:spacing w:after="0"/>
        <w:rPr>
          <w:rFonts w:ascii="Arial" w:hAnsi="Arial" w:cs="Arial"/>
          <w:sz w:val="20"/>
          <w:szCs w:val="20"/>
        </w:rPr>
      </w:pPr>
    </w:p>
    <w:p w14:paraId="40026A1A" w14:textId="77777777" w:rsidR="00B01EB5" w:rsidRPr="00661FA6" w:rsidRDefault="00B01EB5" w:rsidP="00A551D7">
      <w:pPr>
        <w:pStyle w:val="Prrafodelista"/>
        <w:numPr>
          <w:ilvl w:val="0"/>
          <w:numId w:val="14"/>
        </w:numPr>
        <w:spacing w:after="0"/>
        <w:jc w:val="both"/>
        <w:rPr>
          <w:rFonts w:ascii="Arial" w:eastAsia="Arial" w:hAnsi="Arial" w:cs="Arial"/>
          <w:sz w:val="20"/>
          <w:szCs w:val="20"/>
        </w:rPr>
      </w:pPr>
      <w:r w:rsidRPr="00661FA6">
        <w:rPr>
          <w:rFonts w:ascii="Arial" w:eastAsia="Arial" w:hAnsi="Arial" w:cs="Arial"/>
          <w:sz w:val="20"/>
          <w:szCs w:val="20"/>
        </w:rPr>
        <w:t>Manifiesto que adjunto los documentos requeridos en la plataforma del SECOP II</w:t>
      </w:r>
    </w:p>
    <w:p w14:paraId="37AD361F" w14:textId="77777777" w:rsidR="00B01EB5" w:rsidRPr="00661FA6" w:rsidRDefault="00B01EB5" w:rsidP="00A63FB2">
      <w:pPr>
        <w:pStyle w:val="Prrafodelista"/>
        <w:spacing w:after="0"/>
        <w:rPr>
          <w:rFonts w:ascii="Arial" w:eastAsia="Arial" w:hAnsi="Arial" w:cs="Arial"/>
          <w:sz w:val="20"/>
          <w:szCs w:val="20"/>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B01EB5" w:rsidRPr="00661FA6" w14:paraId="7673E949" w14:textId="77777777" w:rsidTr="00987601">
        <w:trPr>
          <w:trHeight w:val="473"/>
        </w:trPr>
        <w:tc>
          <w:tcPr>
            <w:tcW w:w="5211" w:type="dxa"/>
            <w:gridSpan w:val="2"/>
            <w:shd w:val="clear" w:color="auto" w:fill="F2F2F2" w:themeFill="background1" w:themeFillShade="F2"/>
          </w:tcPr>
          <w:p w14:paraId="5A6F2F3C" w14:textId="77777777" w:rsidR="00B01EB5" w:rsidRPr="00661FA6" w:rsidRDefault="00B01EB5" w:rsidP="00A63FB2">
            <w:pPr>
              <w:spacing w:after="0"/>
              <w:rPr>
                <w:rFonts w:cstheme="minorHAnsi"/>
                <w:sz w:val="16"/>
                <w:szCs w:val="16"/>
              </w:rPr>
            </w:pPr>
          </w:p>
        </w:tc>
      </w:tr>
      <w:tr w:rsidR="00B01EB5" w:rsidRPr="00661FA6" w14:paraId="68BBABD2" w14:textId="77777777" w:rsidTr="00987601">
        <w:trPr>
          <w:trHeight w:val="290"/>
        </w:trPr>
        <w:tc>
          <w:tcPr>
            <w:tcW w:w="5211" w:type="dxa"/>
            <w:gridSpan w:val="2"/>
            <w:vAlign w:val="center"/>
          </w:tcPr>
          <w:p w14:paraId="57C98337" w14:textId="77777777" w:rsidR="00B01EB5" w:rsidRPr="00661FA6" w:rsidRDefault="00B01EB5" w:rsidP="00A63FB2">
            <w:pPr>
              <w:spacing w:after="0"/>
              <w:jc w:val="center"/>
              <w:rPr>
                <w:rFonts w:cstheme="minorHAnsi"/>
                <w:sz w:val="16"/>
                <w:szCs w:val="16"/>
              </w:rPr>
            </w:pPr>
            <w:r w:rsidRPr="00661FA6">
              <w:rPr>
                <w:rFonts w:cstheme="minorHAnsi"/>
                <w:sz w:val="16"/>
                <w:szCs w:val="16"/>
              </w:rPr>
              <w:t>Firma representante legal del Proponente</w:t>
            </w:r>
          </w:p>
        </w:tc>
      </w:tr>
      <w:tr w:rsidR="00B01EB5" w:rsidRPr="00661FA6" w14:paraId="6D952D97" w14:textId="77777777" w:rsidTr="00987601">
        <w:trPr>
          <w:trHeight w:val="340"/>
        </w:trPr>
        <w:tc>
          <w:tcPr>
            <w:tcW w:w="2552" w:type="dxa"/>
            <w:tcBorders>
              <w:bottom w:val="nil"/>
            </w:tcBorders>
            <w:vAlign w:val="bottom"/>
          </w:tcPr>
          <w:p w14:paraId="02BB8523" w14:textId="77777777" w:rsidR="00B01EB5" w:rsidRPr="00661FA6" w:rsidRDefault="00B01EB5" w:rsidP="00A63FB2">
            <w:pPr>
              <w:spacing w:after="0"/>
              <w:jc w:val="right"/>
              <w:rPr>
                <w:rFonts w:cstheme="minorHAnsi"/>
                <w:sz w:val="16"/>
                <w:szCs w:val="16"/>
              </w:rPr>
            </w:pPr>
            <w:r w:rsidRPr="00661FA6">
              <w:rPr>
                <w:rFonts w:cstheme="minorHAnsi"/>
                <w:sz w:val="16"/>
                <w:szCs w:val="16"/>
              </w:rPr>
              <w:t>Nombre:</w:t>
            </w:r>
          </w:p>
        </w:tc>
        <w:tc>
          <w:tcPr>
            <w:tcW w:w="2659" w:type="dxa"/>
            <w:tcBorders>
              <w:bottom w:val="single" w:sz="4" w:space="0" w:color="BFBFBF" w:themeColor="background1" w:themeShade="BF"/>
            </w:tcBorders>
            <w:vAlign w:val="center"/>
          </w:tcPr>
          <w:p w14:paraId="6EEF4E21" w14:textId="77777777" w:rsidR="00B01EB5" w:rsidRPr="00661FA6" w:rsidRDefault="00B01EB5" w:rsidP="00A63FB2">
            <w:pPr>
              <w:spacing w:after="0"/>
              <w:rPr>
                <w:rFonts w:cstheme="minorHAnsi"/>
                <w:sz w:val="16"/>
                <w:szCs w:val="16"/>
              </w:rPr>
            </w:pPr>
          </w:p>
        </w:tc>
      </w:tr>
      <w:tr w:rsidR="00B01EB5" w:rsidRPr="00661FA6" w14:paraId="00C7FAC6" w14:textId="77777777" w:rsidTr="00987601">
        <w:trPr>
          <w:trHeight w:val="340"/>
        </w:trPr>
        <w:tc>
          <w:tcPr>
            <w:tcW w:w="2552" w:type="dxa"/>
            <w:tcBorders>
              <w:bottom w:val="nil"/>
            </w:tcBorders>
            <w:vAlign w:val="bottom"/>
          </w:tcPr>
          <w:p w14:paraId="0F02F677" w14:textId="77777777" w:rsidR="00B01EB5" w:rsidRPr="00661FA6" w:rsidRDefault="00B01EB5" w:rsidP="00A63FB2">
            <w:pPr>
              <w:spacing w:after="0"/>
              <w:jc w:val="right"/>
              <w:rPr>
                <w:rFonts w:cstheme="minorHAnsi"/>
                <w:sz w:val="16"/>
                <w:szCs w:val="16"/>
              </w:rPr>
            </w:pPr>
            <w:r w:rsidRPr="00661FA6">
              <w:rPr>
                <w:rFonts w:cstheme="minorHAnsi"/>
                <w:sz w:val="16"/>
                <w:szCs w:val="16"/>
              </w:rPr>
              <w:t>Cargo:</w:t>
            </w:r>
          </w:p>
        </w:tc>
        <w:tc>
          <w:tcPr>
            <w:tcW w:w="2659" w:type="dxa"/>
            <w:tcBorders>
              <w:top w:val="single" w:sz="4" w:space="0" w:color="BFBFBF" w:themeColor="background1" w:themeShade="BF"/>
              <w:bottom w:val="single" w:sz="4" w:space="0" w:color="BFBFBF" w:themeColor="background1" w:themeShade="BF"/>
            </w:tcBorders>
            <w:vAlign w:val="center"/>
          </w:tcPr>
          <w:p w14:paraId="7FB5E966" w14:textId="77777777" w:rsidR="00B01EB5" w:rsidRPr="00661FA6" w:rsidRDefault="00B01EB5" w:rsidP="00A63FB2">
            <w:pPr>
              <w:spacing w:after="0"/>
              <w:rPr>
                <w:rFonts w:cstheme="minorHAnsi"/>
                <w:sz w:val="16"/>
                <w:szCs w:val="16"/>
              </w:rPr>
            </w:pPr>
          </w:p>
        </w:tc>
      </w:tr>
      <w:tr w:rsidR="00B01EB5" w:rsidRPr="00661FA6" w14:paraId="07F3A40A" w14:textId="77777777" w:rsidTr="00987601">
        <w:trPr>
          <w:trHeight w:val="340"/>
        </w:trPr>
        <w:tc>
          <w:tcPr>
            <w:tcW w:w="2552" w:type="dxa"/>
            <w:tcBorders>
              <w:bottom w:val="nil"/>
            </w:tcBorders>
            <w:vAlign w:val="bottom"/>
          </w:tcPr>
          <w:p w14:paraId="12EC3634" w14:textId="77777777" w:rsidR="00B01EB5" w:rsidRPr="00661FA6" w:rsidRDefault="00B01EB5" w:rsidP="00A63FB2">
            <w:pPr>
              <w:spacing w:after="0"/>
              <w:jc w:val="right"/>
              <w:rPr>
                <w:rFonts w:cstheme="minorHAnsi"/>
                <w:sz w:val="16"/>
                <w:szCs w:val="16"/>
              </w:rPr>
            </w:pPr>
            <w:r w:rsidRPr="00661FA6">
              <w:rPr>
                <w:rFonts w:cstheme="minorHAnsi"/>
                <w:sz w:val="16"/>
                <w:szCs w:val="16"/>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0AE82C2E" w14:textId="77777777" w:rsidR="00B01EB5" w:rsidRPr="00661FA6" w:rsidRDefault="00B01EB5" w:rsidP="00A63FB2">
            <w:pPr>
              <w:spacing w:after="0"/>
              <w:rPr>
                <w:rFonts w:cstheme="minorHAnsi"/>
                <w:sz w:val="16"/>
                <w:szCs w:val="16"/>
              </w:rPr>
            </w:pPr>
          </w:p>
        </w:tc>
      </w:tr>
    </w:tbl>
    <w:p w14:paraId="278B791E" w14:textId="2CB22C79" w:rsidR="00B01EB5" w:rsidRPr="00661FA6" w:rsidRDefault="00B01EB5" w:rsidP="00A63FB2">
      <w:pPr>
        <w:spacing w:after="0"/>
      </w:pPr>
    </w:p>
    <w:p w14:paraId="4A60D6C1" w14:textId="001B77D1" w:rsidR="00B01EB5" w:rsidRPr="00661FA6" w:rsidRDefault="00B01EB5" w:rsidP="00A63FB2">
      <w:pPr>
        <w:spacing w:after="0"/>
      </w:pPr>
    </w:p>
    <w:p w14:paraId="38D04E44" w14:textId="38702F9B" w:rsidR="00B01EB5" w:rsidRPr="00661FA6" w:rsidRDefault="00B01EB5" w:rsidP="00B01EB5"/>
    <w:p w14:paraId="42DF14DE" w14:textId="03304E09" w:rsidR="00A63FB2" w:rsidRPr="00661FA6" w:rsidRDefault="00A63FB2" w:rsidP="00B01EB5"/>
    <w:p w14:paraId="6F2E6A63" w14:textId="62B43DDE" w:rsidR="00A63FB2" w:rsidRPr="00661FA6" w:rsidRDefault="00A63FB2" w:rsidP="00B01EB5"/>
    <w:p w14:paraId="37B65FC4" w14:textId="6A84AE2E" w:rsidR="00A63FB2" w:rsidRPr="00661FA6" w:rsidRDefault="00A63FB2" w:rsidP="00B01EB5"/>
    <w:p w14:paraId="7F1AFB97" w14:textId="4932CABD" w:rsidR="00A63FB2" w:rsidRPr="00661FA6" w:rsidRDefault="00A63FB2" w:rsidP="00B01EB5"/>
    <w:p w14:paraId="3C988A4E" w14:textId="42FE9D6A" w:rsidR="00A63FB2" w:rsidRPr="00661FA6" w:rsidRDefault="00A63FB2" w:rsidP="00B01EB5"/>
    <w:p w14:paraId="3CE9C57F" w14:textId="6F4A78BE" w:rsidR="00A63FB2" w:rsidRPr="00661FA6" w:rsidRDefault="00A63FB2" w:rsidP="00B01EB5"/>
    <w:p w14:paraId="17070889" w14:textId="03DF3ED3" w:rsidR="00A63FB2" w:rsidRPr="00661FA6" w:rsidRDefault="00A63FB2" w:rsidP="00B01EB5"/>
    <w:p w14:paraId="2679C9F8" w14:textId="2945F41B" w:rsidR="00A63FB2" w:rsidRPr="00661FA6" w:rsidRDefault="00A63FB2" w:rsidP="00B01EB5"/>
    <w:p w14:paraId="7BB26E72" w14:textId="074405ED" w:rsidR="00A63FB2" w:rsidRPr="00661FA6" w:rsidRDefault="00A63FB2" w:rsidP="00B01EB5"/>
    <w:p w14:paraId="57A407F9" w14:textId="4AD2C21C" w:rsidR="00A63FB2" w:rsidRPr="00661FA6" w:rsidRDefault="00A63FB2" w:rsidP="00B01EB5"/>
    <w:p w14:paraId="126D802B" w14:textId="0DDABCDA" w:rsidR="00A63FB2" w:rsidRPr="00661FA6" w:rsidRDefault="00A63FB2" w:rsidP="00B01EB5"/>
    <w:p w14:paraId="1B8BB8C3" w14:textId="5A3BC1D7" w:rsidR="00A63FB2" w:rsidRPr="00661FA6" w:rsidRDefault="00A63FB2" w:rsidP="00B01EB5"/>
    <w:p w14:paraId="41884D5E" w14:textId="250CD715" w:rsidR="00A63FB2" w:rsidRPr="00661FA6" w:rsidRDefault="00A63FB2" w:rsidP="00B01EB5"/>
    <w:p w14:paraId="78A4027D" w14:textId="470068A6" w:rsidR="00A63FB2" w:rsidRPr="00661FA6" w:rsidRDefault="00A63FB2" w:rsidP="00B01EB5"/>
    <w:p w14:paraId="75BB903A" w14:textId="3798FECD" w:rsidR="00A63FB2" w:rsidRPr="00661FA6" w:rsidRDefault="00A63FB2" w:rsidP="00B01EB5"/>
    <w:p w14:paraId="0373D086" w14:textId="0D135430" w:rsidR="00A63FB2" w:rsidRPr="00661FA6" w:rsidRDefault="00A63FB2" w:rsidP="00B01EB5"/>
    <w:p w14:paraId="39916F0F" w14:textId="1B5E6014" w:rsidR="00A63FB2" w:rsidRPr="00661FA6" w:rsidRDefault="00A63FB2" w:rsidP="00B01EB5"/>
    <w:p w14:paraId="0E9899A3" w14:textId="0F4AC8CD" w:rsidR="00A63FB2" w:rsidRPr="00661FA6" w:rsidRDefault="00A63FB2" w:rsidP="00B01EB5"/>
    <w:p w14:paraId="430617FF" w14:textId="5BD35BF7" w:rsidR="00A63FB2" w:rsidRPr="00661FA6" w:rsidRDefault="00A63FB2" w:rsidP="00B01EB5"/>
    <w:p w14:paraId="4F0FB5C4" w14:textId="1D177068" w:rsidR="00D023E9" w:rsidRPr="00661FA6" w:rsidRDefault="0032419C" w:rsidP="00891FD9">
      <w:pPr>
        <w:autoSpaceDE w:val="0"/>
        <w:autoSpaceDN w:val="0"/>
        <w:adjustRightInd w:val="0"/>
        <w:spacing w:after="0"/>
        <w:jc w:val="center"/>
        <w:rPr>
          <w:rFonts w:cstheme="minorHAnsi"/>
          <w:b/>
          <w:bCs/>
        </w:rPr>
      </w:pPr>
      <w:r w:rsidRPr="00661FA6">
        <w:rPr>
          <w:rFonts w:cstheme="minorHAnsi"/>
          <w:b/>
          <w:bCs/>
        </w:rPr>
        <w:t>Form</w:t>
      </w:r>
      <w:r w:rsidR="00BC4F98" w:rsidRPr="00661FA6">
        <w:rPr>
          <w:rFonts w:cstheme="minorHAnsi"/>
          <w:b/>
          <w:bCs/>
        </w:rPr>
        <w:t>ulario</w:t>
      </w:r>
      <w:r w:rsidRPr="00661FA6">
        <w:rPr>
          <w:rFonts w:cstheme="minorHAnsi"/>
          <w:b/>
          <w:bCs/>
        </w:rPr>
        <w:t xml:space="preserve"> </w:t>
      </w:r>
      <w:r w:rsidR="00D023E9" w:rsidRPr="00661FA6">
        <w:rPr>
          <w:rFonts w:cstheme="minorHAnsi"/>
          <w:b/>
          <w:bCs/>
        </w:rPr>
        <w:t>Compromiso anticorrupción</w:t>
      </w:r>
    </w:p>
    <w:p w14:paraId="41AC0CC0" w14:textId="6F424F0D" w:rsidR="00E351C0" w:rsidRPr="00661FA6" w:rsidRDefault="00D023E9" w:rsidP="00E351C0">
      <w:pPr>
        <w:autoSpaceDE w:val="0"/>
        <w:autoSpaceDN w:val="0"/>
        <w:adjustRightInd w:val="0"/>
        <w:spacing w:line="276" w:lineRule="auto"/>
        <w:jc w:val="center"/>
        <w:rPr>
          <w:rFonts w:cstheme="minorHAnsi"/>
          <w:b/>
          <w:bCs/>
        </w:rPr>
      </w:pPr>
      <w:r w:rsidRPr="00661FA6">
        <w:rPr>
          <w:rFonts w:cstheme="minorHAnsi"/>
          <w:b/>
          <w:bCs/>
        </w:rPr>
        <w:t>Proceso de Contratación</w:t>
      </w:r>
      <w:r w:rsidR="00ED3A6D" w:rsidRPr="00661FA6">
        <w:rPr>
          <w:rFonts w:cstheme="minorHAnsi"/>
          <w:b/>
          <w:bCs/>
          <w:sz w:val="18"/>
          <w:szCs w:val="18"/>
        </w:rPr>
        <w:t xml:space="preserve"> </w:t>
      </w:r>
      <w:r w:rsidR="00E351C0"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354459"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E351C0" w:rsidRPr="00661FA6">
        <w:rPr>
          <w:rFonts w:cstheme="minorHAnsi"/>
          <w:b/>
          <w:bCs/>
        </w:rPr>
        <w:t xml:space="preserve"> </w:t>
      </w:r>
    </w:p>
    <w:p w14:paraId="3B5A97EC" w14:textId="77777777" w:rsidR="00B01EB5" w:rsidRPr="00661FA6" w:rsidRDefault="00B01EB5" w:rsidP="00891FD9">
      <w:pPr>
        <w:pStyle w:val="Textoindependiente"/>
        <w:spacing w:after="0"/>
        <w:ind w:right="122"/>
        <w:jc w:val="both"/>
        <w:rPr>
          <w:rFonts w:ascii="Arial" w:hAnsi="Arial" w:cs="Arial"/>
          <w:sz w:val="18"/>
          <w:szCs w:val="18"/>
          <w:lang w:val="es-CO"/>
        </w:rPr>
      </w:pPr>
      <w:r w:rsidRPr="00661FA6">
        <w:rPr>
          <w:rFonts w:ascii="Arial" w:hAnsi="Arial" w:cs="Arial"/>
          <w:b/>
          <w:color w:val="FF0000"/>
          <w:sz w:val="18"/>
          <w:szCs w:val="18"/>
          <w:lang w:val="es-CO"/>
        </w:rPr>
        <w:t>[Nombre</w:t>
      </w:r>
      <w:r w:rsidRPr="00661FA6">
        <w:rPr>
          <w:rFonts w:ascii="Arial" w:hAnsi="Arial" w:cs="Arial"/>
          <w:b/>
          <w:color w:val="FF0000"/>
          <w:spacing w:val="-2"/>
          <w:sz w:val="18"/>
          <w:szCs w:val="18"/>
          <w:lang w:val="es-CO"/>
        </w:rPr>
        <w:t xml:space="preserve"> </w:t>
      </w:r>
      <w:r w:rsidRPr="00661FA6">
        <w:rPr>
          <w:rFonts w:ascii="Arial" w:hAnsi="Arial" w:cs="Arial"/>
          <w:b/>
          <w:color w:val="FF0000"/>
          <w:spacing w:val="-1"/>
          <w:sz w:val="18"/>
          <w:szCs w:val="18"/>
          <w:lang w:val="es-CO"/>
        </w:rPr>
        <w:t>del</w:t>
      </w:r>
      <w:r w:rsidRPr="00661FA6">
        <w:rPr>
          <w:rFonts w:ascii="Arial" w:hAnsi="Arial" w:cs="Arial"/>
          <w:b/>
          <w:color w:val="FF0000"/>
          <w:sz w:val="18"/>
          <w:szCs w:val="18"/>
          <w:lang w:val="es-CO"/>
        </w:rPr>
        <w:t xml:space="preserve"> representante</w:t>
      </w:r>
      <w:r w:rsidRPr="00661FA6">
        <w:rPr>
          <w:rFonts w:ascii="Arial" w:hAnsi="Arial" w:cs="Arial"/>
          <w:b/>
          <w:color w:val="FF0000"/>
          <w:spacing w:val="1"/>
          <w:sz w:val="18"/>
          <w:szCs w:val="18"/>
          <w:lang w:val="es-CO"/>
        </w:rPr>
        <w:t xml:space="preserve"> </w:t>
      </w:r>
      <w:r w:rsidRPr="00661FA6">
        <w:rPr>
          <w:rFonts w:ascii="Arial" w:hAnsi="Arial" w:cs="Arial"/>
          <w:b/>
          <w:color w:val="FF0000"/>
          <w:sz w:val="18"/>
          <w:szCs w:val="18"/>
          <w:lang w:val="es-CO"/>
        </w:rPr>
        <w:t>legal</w:t>
      </w:r>
      <w:r w:rsidRPr="00661FA6">
        <w:rPr>
          <w:rFonts w:ascii="Arial" w:hAnsi="Arial" w:cs="Arial"/>
          <w:b/>
          <w:color w:val="FF0000"/>
          <w:spacing w:val="-2"/>
          <w:sz w:val="18"/>
          <w:szCs w:val="18"/>
          <w:lang w:val="es-CO"/>
        </w:rPr>
        <w:t xml:space="preserve"> </w:t>
      </w:r>
      <w:r w:rsidRPr="00661FA6">
        <w:rPr>
          <w:rFonts w:ascii="Arial" w:hAnsi="Arial" w:cs="Arial"/>
          <w:b/>
          <w:color w:val="FF0000"/>
          <w:sz w:val="18"/>
          <w:szCs w:val="18"/>
          <w:lang w:val="es-CO"/>
        </w:rPr>
        <w:t>o de</w:t>
      </w:r>
      <w:r w:rsidRPr="00661FA6">
        <w:rPr>
          <w:rFonts w:ascii="Arial" w:hAnsi="Arial" w:cs="Arial"/>
          <w:b/>
          <w:color w:val="FF0000"/>
          <w:spacing w:val="-1"/>
          <w:sz w:val="18"/>
          <w:szCs w:val="18"/>
          <w:lang w:val="es-CO"/>
        </w:rPr>
        <w:t xml:space="preserve"> </w:t>
      </w:r>
      <w:r w:rsidRPr="00661FA6">
        <w:rPr>
          <w:rFonts w:ascii="Arial" w:hAnsi="Arial" w:cs="Arial"/>
          <w:b/>
          <w:color w:val="FF0000"/>
          <w:sz w:val="18"/>
          <w:szCs w:val="18"/>
          <w:lang w:val="es-CO"/>
        </w:rPr>
        <w:t>la</w:t>
      </w:r>
      <w:r w:rsidRPr="00661FA6">
        <w:rPr>
          <w:rFonts w:ascii="Arial" w:hAnsi="Arial" w:cs="Arial"/>
          <w:b/>
          <w:color w:val="FF0000"/>
          <w:spacing w:val="1"/>
          <w:sz w:val="18"/>
          <w:szCs w:val="18"/>
          <w:lang w:val="es-CO"/>
        </w:rPr>
        <w:t xml:space="preserve"> </w:t>
      </w:r>
      <w:r w:rsidRPr="00661FA6">
        <w:rPr>
          <w:rFonts w:ascii="Arial" w:hAnsi="Arial" w:cs="Arial"/>
          <w:b/>
          <w:color w:val="FF0000"/>
          <w:sz w:val="18"/>
          <w:szCs w:val="18"/>
          <w:lang w:val="es-CO"/>
        </w:rPr>
        <w:t>persona natural</w:t>
      </w:r>
      <w:r w:rsidRPr="00661FA6">
        <w:rPr>
          <w:rFonts w:ascii="Arial" w:hAnsi="Arial" w:cs="Arial"/>
          <w:b/>
          <w:color w:val="FF0000"/>
          <w:spacing w:val="-1"/>
          <w:sz w:val="18"/>
          <w:szCs w:val="18"/>
          <w:lang w:val="es-CO"/>
        </w:rPr>
        <w:t xml:space="preserve"> </w:t>
      </w:r>
      <w:r w:rsidRPr="00661FA6">
        <w:rPr>
          <w:rFonts w:ascii="Arial" w:hAnsi="Arial" w:cs="Arial"/>
          <w:b/>
          <w:color w:val="FF0000"/>
          <w:sz w:val="18"/>
          <w:szCs w:val="18"/>
          <w:lang w:val="es-CO"/>
        </w:rPr>
        <w:t>Proponente]</w:t>
      </w:r>
      <w:r w:rsidRPr="00661FA6">
        <w:rPr>
          <w:rFonts w:ascii="Arial" w:hAnsi="Arial" w:cs="Arial"/>
          <w:sz w:val="18"/>
          <w:szCs w:val="18"/>
          <w:lang w:val="es-CO"/>
        </w:rPr>
        <w:t>,</w:t>
      </w:r>
      <w:r w:rsidRPr="00661FA6">
        <w:rPr>
          <w:rFonts w:ascii="Arial" w:hAnsi="Arial" w:cs="Arial"/>
          <w:spacing w:val="1"/>
          <w:sz w:val="18"/>
          <w:szCs w:val="18"/>
          <w:lang w:val="es-CO"/>
        </w:rPr>
        <w:t xml:space="preserve"> </w:t>
      </w:r>
      <w:r w:rsidRPr="00661FA6">
        <w:rPr>
          <w:rFonts w:ascii="Arial" w:hAnsi="Arial" w:cs="Arial"/>
          <w:sz w:val="18"/>
          <w:szCs w:val="18"/>
          <w:lang w:val="es-CO"/>
        </w:rPr>
        <w:t>identificado</w:t>
      </w:r>
      <w:r w:rsidRPr="00661FA6">
        <w:rPr>
          <w:rFonts w:ascii="Arial" w:hAnsi="Arial" w:cs="Arial"/>
          <w:spacing w:val="-1"/>
          <w:sz w:val="18"/>
          <w:szCs w:val="18"/>
          <w:lang w:val="es-CO"/>
        </w:rPr>
        <w:t xml:space="preserve"> </w:t>
      </w:r>
      <w:r w:rsidRPr="00661FA6">
        <w:rPr>
          <w:rFonts w:ascii="Arial" w:hAnsi="Arial" w:cs="Arial"/>
          <w:spacing w:val="1"/>
          <w:sz w:val="18"/>
          <w:szCs w:val="18"/>
          <w:lang w:val="es-CO"/>
        </w:rPr>
        <w:t>como</w:t>
      </w:r>
      <w:r w:rsidRPr="00661FA6">
        <w:rPr>
          <w:rFonts w:ascii="Arial" w:hAnsi="Arial" w:cs="Arial"/>
          <w:spacing w:val="-2"/>
          <w:sz w:val="18"/>
          <w:szCs w:val="18"/>
          <w:lang w:val="es-CO"/>
        </w:rPr>
        <w:t xml:space="preserve"> </w:t>
      </w:r>
      <w:r w:rsidRPr="00661FA6">
        <w:rPr>
          <w:rFonts w:ascii="Arial" w:hAnsi="Arial" w:cs="Arial"/>
          <w:sz w:val="18"/>
          <w:szCs w:val="18"/>
          <w:lang w:val="es-CO"/>
        </w:rPr>
        <w:t>aparece</w:t>
      </w:r>
      <w:r w:rsidRPr="00661FA6">
        <w:rPr>
          <w:rFonts w:ascii="Arial" w:hAnsi="Arial" w:cs="Arial"/>
          <w:spacing w:val="-1"/>
          <w:sz w:val="18"/>
          <w:szCs w:val="18"/>
          <w:lang w:val="es-CO"/>
        </w:rPr>
        <w:t xml:space="preserve"> </w:t>
      </w:r>
      <w:r w:rsidRPr="00661FA6">
        <w:rPr>
          <w:rFonts w:ascii="Arial" w:hAnsi="Arial" w:cs="Arial"/>
          <w:sz w:val="18"/>
          <w:szCs w:val="18"/>
          <w:lang w:val="es-CO"/>
        </w:rPr>
        <w:t>al</w:t>
      </w:r>
      <w:r w:rsidRPr="00661FA6">
        <w:rPr>
          <w:rFonts w:ascii="Arial" w:hAnsi="Arial" w:cs="Arial"/>
          <w:spacing w:val="44"/>
          <w:w w:val="99"/>
          <w:sz w:val="18"/>
          <w:szCs w:val="18"/>
          <w:lang w:val="es-CO"/>
        </w:rPr>
        <w:t xml:space="preserve"> </w:t>
      </w:r>
      <w:r w:rsidRPr="00661FA6">
        <w:rPr>
          <w:rFonts w:ascii="Arial" w:hAnsi="Arial" w:cs="Arial"/>
          <w:spacing w:val="-1"/>
          <w:sz w:val="18"/>
          <w:szCs w:val="18"/>
          <w:lang w:val="es-CO"/>
        </w:rPr>
        <w:t>pie</w:t>
      </w:r>
      <w:r w:rsidRPr="00661FA6">
        <w:rPr>
          <w:rFonts w:ascii="Arial" w:hAnsi="Arial" w:cs="Arial"/>
          <w:spacing w:val="6"/>
          <w:sz w:val="18"/>
          <w:szCs w:val="18"/>
          <w:lang w:val="es-CO"/>
        </w:rPr>
        <w:t xml:space="preserve"> </w:t>
      </w:r>
      <w:r w:rsidRPr="00661FA6">
        <w:rPr>
          <w:rFonts w:ascii="Arial" w:hAnsi="Arial" w:cs="Arial"/>
          <w:sz w:val="18"/>
          <w:szCs w:val="18"/>
          <w:lang w:val="es-CO"/>
        </w:rPr>
        <w:t>de</w:t>
      </w:r>
      <w:r w:rsidRPr="00661FA6">
        <w:rPr>
          <w:rFonts w:ascii="Arial" w:hAnsi="Arial" w:cs="Arial"/>
          <w:spacing w:val="4"/>
          <w:sz w:val="18"/>
          <w:szCs w:val="18"/>
          <w:lang w:val="es-CO"/>
        </w:rPr>
        <w:t xml:space="preserve"> </w:t>
      </w:r>
      <w:r w:rsidRPr="00661FA6">
        <w:rPr>
          <w:rFonts w:ascii="Arial" w:hAnsi="Arial" w:cs="Arial"/>
          <w:spacing w:val="2"/>
          <w:sz w:val="18"/>
          <w:szCs w:val="18"/>
          <w:lang w:val="es-CO"/>
        </w:rPr>
        <w:t>mi</w:t>
      </w:r>
      <w:r w:rsidRPr="00661FA6">
        <w:rPr>
          <w:rFonts w:ascii="Arial" w:hAnsi="Arial" w:cs="Arial"/>
          <w:spacing w:val="3"/>
          <w:sz w:val="18"/>
          <w:szCs w:val="18"/>
          <w:lang w:val="es-CO"/>
        </w:rPr>
        <w:t xml:space="preserve"> </w:t>
      </w:r>
      <w:r w:rsidRPr="00661FA6">
        <w:rPr>
          <w:rFonts w:ascii="Arial" w:hAnsi="Arial" w:cs="Arial"/>
          <w:sz w:val="18"/>
          <w:szCs w:val="18"/>
          <w:lang w:val="es-CO"/>
        </w:rPr>
        <w:t>firma,</w:t>
      </w:r>
      <w:r w:rsidRPr="00661FA6">
        <w:rPr>
          <w:rFonts w:ascii="Arial" w:hAnsi="Arial" w:cs="Arial"/>
          <w:spacing w:val="6"/>
          <w:sz w:val="18"/>
          <w:szCs w:val="18"/>
          <w:lang w:val="es-CO"/>
        </w:rPr>
        <w:t xml:space="preserve"> </w:t>
      </w:r>
      <w:r w:rsidRPr="00661FA6">
        <w:rPr>
          <w:rFonts w:ascii="Arial" w:hAnsi="Arial" w:cs="Arial"/>
          <w:b/>
          <w:color w:val="FF0000"/>
          <w:sz w:val="18"/>
          <w:szCs w:val="18"/>
          <w:lang w:val="es-CO"/>
        </w:rPr>
        <w:t>[obrando</w:t>
      </w:r>
      <w:r w:rsidRPr="00661FA6">
        <w:rPr>
          <w:rFonts w:ascii="Arial" w:hAnsi="Arial" w:cs="Arial"/>
          <w:b/>
          <w:color w:val="FF0000"/>
          <w:spacing w:val="5"/>
          <w:sz w:val="18"/>
          <w:szCs w:val="18"/>
          <w:lang w:val="es-CO"/>
        </w:rPr>
        <w:t xml:space="preserve"> </w:t>
      </w:r>
      <w:r w:rsidRPr="00661FA6">
        <w:rPr>
          <w:rFonts w:ascii="Arial" w:hAnsi="Arial" w:cs="Arial"/>
          <w:b/>
          <w:color w:val="FF0000"/>
          <w:sz w:val="18"/>
          <w:szCs w:val="18"/>
          <w:lang w:val="es-CO"/>
        </w:rPr>
        <w:t>en</w:t>
      </w:r>
      <w:r w:rsidRPr="00661FA6">
        <w:rPr>
          <w:rFonts w:ascii="Arial" w:hAnsi="Arial" w:cs="Arial"/>
          <w:b/>
          <w:color w:val="FF0000"/>
          <w:spacing w:val="4"/>
          <w:sz w:val="18"/>
          <w:szCs w:val="18"/>
          <w:lang w:val="es-CO"/>
        </w:rPr>
        <w:t xml:space="preserve"> </w:t>
      </w:r>
      <w:r w:rsidRPr="00661FA6">
        <w:rPr>
          <w:rFonts w:ascii="Arial" w:hAnsi="Arial" w:cs="Arial"/>
          <w:b/>
          <w:color w:val="FF0000"/>
          <w:spacing w:val="2"/>
          <w:sz w:val="18"/>
          <w:szCs w:val="18"/>
          <w:lang w:val="es-CO"/>
        </w:rPr>
        <w:t>mi</w:t>
      </w:r>
      <w:r w:rsidRPr="00661FA6">
        <w:rPr>
          <w:rFonts w:ascii="Arial" w:hAnsi="Arial" w:cs="Arial"/>
          <w:b/>
          <w:color w:val="FF0000"/>
          <w:spacing w:val="3"/>
          <w:sz w:val="18"/>
          <w:szCs w:val="18"/>
          <w:lang w:val="es-CO"/>
        </w:rPr>
        <w:t xml:space="preserve"> </w:t>
      </w:r>
      <w:r w:rsidRPr="00661FA6">
        <w:rPr>
          <w:rFonts w:ascii="Arial" w:hAnsi="Arial" w:cs="Arial"/>
          <w:b/>
          <w:color w:val="FF0000"/>
          <w:spacing w:val="-1"/>
          <w:sz w:val="18"/>
          <w:szCs w:val="18"/>
          <w:lang w:val="es-CO"/>
        </w:rPr>
        <w:t>propio</w:t>
      </w:r>
      <w:r w:rsidRPr="00661FA6">
        <w:rPr>
          <w:rFonts w:ascii="Arial" w:hAnsi="Arial" w:cs="Arial"/>
          <w:b/>
          <w:color w:val="FF0000"/>
          <w:spacing w:val="6"/>
          <w:sz w:val="18"/>
          <w:szCs w:val="18"/>
          <w:lang w:val="es-CO"/>
        </w:rPr>
        <w:t xml:space="preserve"> </w:t>
      </w:r>
      <w:r w:rsidRPr="00661FA6">
        <w:rPr>
          <w:rFonts w:ascii="Arial" w:hAnsi="Arial" w:cs="Arial"/>
          <w:b/>
          <w:color w:val="FF0000"/>
          <w:sz w:val="18"/>
          <w:szCs w:val="18"/>
          <w:lang w:val="es-CO"/>
        </w:rPr>
        <w:t>nombre</w:t>
      </w:r>
      <w:r w:rsidRPr="00661FA6">
        <w:rPr>
          <w:rFonts w:ascii="Arial" w:hAnsi="Arial" w:cs="Arial"/>
          <w:b/>
          <w:color w:val="FF0000"/>
          <w:spacing w:val="5"/>
          <w:sz w:val="18"/>
          <w:szCs w:val="18"/>
          <w:lang w:val="es-CO"/>
        </w:rPr>
        <w:t xml:space="preserve"> </w:t>
      </w:r>
      <w:r w:rsidRPr="00661FA6">
        <w:rPr>
          <w:rFonts w:ascii="Arial" w:hAnsi="Arial" w:cs="Arial"/>
          <w:b/>
          <w:color w:val="FF0000"/>
          <w:sz w:val="18"/>
          <w:szCs w:val="18"/>
          <w:lang w:val="es-CO"/>
        </w:rPr>
        <w:t>o</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en</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mi</w:t>
      </w:r>
      <w:r w:rsidRPr="00661FA6">
        <w:rPr>
          <w:rFonts w:ascii="Arial" w:hAnsi="Arial" w:cs="Arial"/>
          <w:b/>
          <w:color w:val="FF0000"/>
          <w:spacing w:val="2"/>
          <w:sz w:val="18"/>
          <w:szCs w:val="18"/>
          <w:lang w:val="es-CO"/>
        </w:rPr>
        <w:t xml:space="preserve"> </w:t>
      </w:r>
      <w:r w:rsidRPr="00661FA6">
        <w:rPr>
          <w:rFonts w:ascii="Arial" w:hAnsi="Arial" w:cs="Arial"/>
          <w:b/>
          <w:color w:val="FF0000"/>
          <w:sz w:val="18"/>
          <w:szCs w:val="18"/>
          <w:lang w:val="es-CO"/>
        </w:rPr>
        <w:t>calidad</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de</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representante</w:t>
      </w:r>
      <w:r w:rsidRPr="00661FA6">
        <w:rPr>
          <w:rFonts w:ascii="Arial" w:hAnsi="Arial" w:cs="Arial"/>
          <w:b/>
          <w:color w:val="FF0000"/>
          <w:spacing w:val="6"/>
          <w:sz w:val="18"/>
          <w:szCs w:val="18"/>
          <w:lang w:val="es-CO"/>
        </w:rPr>
        <w:t xml:space="preserve"> </w:t>
      </w:r>
      <w:r w:rsidRPr="00661FA6">
        <w:rPr>
          <w:rFonts w:ascii="Arial" w:hAnsi="Arial" w:cs="Arial"/>
          <w:b/>
          <w:color w:val="FF0000"/>
          <w:sz w:val="18"/>
          <w:szCs w:val="18"/>
          <w:lang w:val="es-CO"/>
        </w:rPr>
        <w:t>legal</w:t>
      </w:r>
      <w:r w:rsidRPr="00661FA6">
        <w:rPr>
          <w:rFonts w:ascii="Arial" w:hAnsi="Arial" w:cs="Arial"/>
          <w:b/>
          <w:color w:val="FF0000"/>
          <w:spacing w:val="3"/>
          <w:sz w:val="18"/>
          <w:szCs w:val="18"/>
          <w:lang w:val="es-CO"/>
        </w:rPr>
        <w:t xml:space="preserve"> </w:t>
      </w:r>
      <w:r w:rsidRPr="00661FA6">
        <w:rPr>
          <w:rFonts w:ascii="Arial" w:hAnsi="Arial" w:cs="Arial"/>
          <w:b/>
          <w:color w:val="FF0000"/>
          <w:sz w:val="18"/>
          <w:szCs w:val="18"/>
          <w:lang w:val="es-CO"/>
        </w:rPr>
        <w:t>de]</w:t>
      </w:r>
      <w:r w:rsidRPr="00661FA6">
        <w:rPr>
          <w:rFonts w:ascii="Arial" w:hAnsi="Arial" w:cs="Arial"/>
          <w:b/>
          <w:color w:val="FF0000"/>
          <w:spacing w:val="4"/>
          <w:sz w:val="18"/>
          <w:szCs w:val="18"/>
          <w:lang w:val="es-CO"/>
        </w:rPr>
        <w:t xml:space="preserve"> </w:t>
      </w:r>
      <w:r w:rsidRPr="00661FA6">
        <w:rPr>
          <w:rFonts w:ascii="Arial" w:hAnsi="Arial" w:cs="Arial"/>
          <w:b/>
          <w:color w:val="FF0000"/>
          <w:sz w:val="18"/>
          <w:szCs w:val="18"/>
          <w:lang w:val="es-CO"/>
        </w:rPr>
        <w:t>[nombre</w:t>
      </w:r>
      <w:r w:rsidRPr="00661FA6">
        <w:rPr>
          <w:rFonts w:ascii="Arial" w:hAnsi="Arial" w:cs="Arial"/>
          <w:b/>
          <w:color w:val="FF0000"/>
          <w:spacing w:val="50"/>
          <w:w w:val="99"/>
          <w:sz w:val="18"/>
          <w:szCs w:val="18"/>
          <w:lang w:val="es-CO"/>
        </w:rPr>
        <w:t xml:space="preserve"> </w:t>
      </w:r>
      <w:r w:rsidRPr="00661FA6">
        <w:rPr>
          <w:rFonts w:ascii="Arial" w:hAnsi="Arial" w:cs="Arial"/>
          <w:b/>
          <w:color w:val="FF0000"/>
          <w:spacing w:val="-1"/>
          <w:sz w:val="18"/>
          <w:szCs w:val="18"/>
          <w:lang w:val="es-CO"/>
        </w:rPr>
        <w:t>del</w:t>
      </w:r>
      <w:r w:rsidRPr="00661FA6">
        <w:rPr>
          <w:rFonts w:ascii="Arial" w:hAnsi="Arial" w:cs="Arial"/>
          <w:b/>
          <w:color w:val="FF0000"/>
          <w:spacing w:val="-10"/>
          <w:sz w:val="18"/>
          <w:szCs w:val="18"/>
          <w:lang w:val="es-CO"/>
        </w:rPr>
        <w:t xml:space="preserve"> </w:t>
      </w:r>
      <w:r w:rsidRPr="00661FA6">
        <w:rPr>
          <w:rFonts w:ascii="Arial" w:hAnsi="Arial" w:cs="Arial"/>
          <w:b/>
          <w:color w:val="FF0000"/>
          <w:sz w:val="18"/>
          <w:szCs w:val="18"/>
          <w:lang w:val="es-CO"/>
        </w:rPr>
        <w:t>Proponente]</w:t>
      </w:r>
      <w:r w:rsidRPr="00661FA6">
        <w:rPr>
          <w:rFonts w:ascii="Arial" w:hAnsi="Arial" w:cs="Arial"/>
          <w:sz w:val="18"/>
          <w:szCs w:val="18"/>
          <w:lang w:val="es-CO"/>
        </w:rPr>
        <w:t>,</w:t>
      </w:r>
      <w:r w:rsidRPr="00661FA6">
        <w:rPr>
          <w:rFonts w:ascii="Arial" w:hAnsi="Arial" w:cs="Arial"/>
          <w:spacing w:val="-9"/>
          <w:sz w:val="18"/>
          <w:szCs w:val="18"/>
          <w:lang w:val="es-CO"/>
        </w:rPr>
        <w:t xml:space="preserve"> </w:t>
      </w:r>
      <w:r w:rsidRPr="00661FA6">
        <w:rPr>
          <w:rFonts w:ascii="Arial" w:hAnsi="Arial" w:cs="Arial"/>
          <w:sz w:val="18"/>
          <w:szCs w:val="18"/>
          <w:lang w:val="es-CO"/>
        </w:rPr>
        <w:t>manifiesto</w:t>
      </w:r>
      <w:r w:rsidRPr="00661FA6">
        <w:rPr>
          <w:rFonts w:ascii="Arial" w:hAnsi="Arial" w:cs="Arial"/>
          <w:spacing w:val="-9"/>
          <w:sz w:val="18"/>
          <w:szCs w:val="18"/>
          <w:lang w:val="es-CO"/>
        </w:rPr>
        <w:t xml:space="preserve"> </w:t>
      </w:r>
      <w:r w:rsidRPr="00661FA6">
        <w:rPr>
          <w:rFonts w:ascii="Arial" w:hAnsi="Arial" w:cs="Arial"/>
          <w:spacing w:val="-1"/>
          <w:sz w:val="18"/>
          <w:szCs w:val="18"/>
          <w:lang w:val="es-CO"/>
        </w:rPr>
        <w:t>que:</w:t>
      </w:r>
    </w:p>
    <w:p w14:paraId="1D82FBCC" w14:textId="77777777" w:rsidR="00B01EB5" w:rsidRPr="00661FA6" w:rsidRDefault="00B01EB5" w:rsidP="00891FD9">
      <w:pPr>
        <w:spacing w:after="0"/>
        <w:jc w:val="both"/>
        <w:rPr>
          <w:rFonts w:ascii="Arial" w:hAnsi="Arial" w:cs="Arial"/>
          <w:sz w:val="18"/>
          <w:szCs w:val="18"/>
        </w:rPr>
      </w:pPr>
    </w:p>
    <w:p w14:paraId="375A0A9C" w14:textId="13B371ED" w:rsidR="00C35B68" w:rsidRPr="00661FA6" w:rsidRDefault="00B01EB5" w:rsidP="00C35B68">
      <w:pPr>
        <w:pStyle w:val="Textoindependiente"/>
        <w:numPr>
          <w:ilvl w:val="0"/>
          <w:numId w:val="13"/>
        </w:numPr>
        <w:spacing w:after="0" w:line="240" w:lineRule="auto"/>
        <w:ind w:right="119"/>
        <w:jc w:val="both"/>
        <w:rPr>
          <w:rFonts w:cs="Calibri"/>
          <w:lang w:val="es-CO"/>
        </w:rPr>
      </w:pPr>
      <w:r w:rsidRPr="00661FA6">
        <w:rPr>
          <w:rFonts w:ascii="Arial" w:hAnsi="Arial" w:cs="Arial"/>
          <w:sz w:val="18"/>
          <w:szCs w:val="18"/>
          <w:lang w:val="es-CO"/>
        </w:rPr>
        <w:t>Apoyamos</w:t>
      </w:r>
      <w:r w:rsidRPr="00661FA6">
        <w:rPr>
          <w:rFonts w:ascii="Arial" w:hAnsi="Arial" w:cs="Arial"/>
          <w:spacing w:val="40"/>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40"/>
          <w:sz w:val="18"/>
          <w:szCs w:val="18"/>
          <w:lang w:val="es-CO"/>
        </w:rPr>
        <w:t xml:space="preserve"> </w:t>
      </w:r>
      <w:r w:rsidRPr="00661FA6">
        <w:rPr>
          <w:rFonts w:ascii="Arial" w:hAnsi="Arial" w:cs="Arial"/>
          <w:sz w:val="18"/>
          <w:szCs w:val="18"/>
          <w:lang w:val="es-CO"/>
        </w:rPr>
        <w:t>acción</w:t>
      </w:r>
      <w:r w:rsidRPr="00661FA6">
        <w:rPr>
          <w:rFonts w:ascii="Arial" w:hAnsi="Arial" w:cs="Arial"/>
          <w:spacing w:val="40"/>
          <w:sz w:val="18"/>
          <w:szCs w:val="18"/>
          <w:lang w:val="es-CO"/>
        </w:rPr>
        <w:t xml:space="preserve"> </w:t>
      </w:r>
      <w:r w:rsidRPr="00661FA6">
        <w:rPr>
          <w:rFonts w:ascii="Arial" w:hAnsi="Arial" w:cs="Arial"/>
          <w:sz w:val="18"/>
          <w:szCs w:val="18"/>
          <w:lang w:val="es-CO"/>
        </w:rPr>
        <w:t>del</w:t>
      </w:r>
      <w:r w:rsidRPr="00661FA6">
        <w:rPr>
          <w:rFonts w:ascii="Arial" w:hAnsi="Arial" w:cs="Arial"/>
          <w:spacing w:val="40"/>
          <w:sz w:val="18"/>
          <w:szCs w:val="18"/>
          <w:lang w:val="es-CO"/>
        </w:rPr>
        <w:t xml:space="preserve"> </w:t>
      </w:r>
      <w:r w:rsidRPr="00661FA6">
        <w:rPr>
          <w:rFonts w:ascii="Arial" w:hAnsi="Arial" w:cs="Arial"/>
          <w:spacing w:val="-1"/>
          <w:sz w:val="18"/>
          <w:szCs w:val="18"/>
          <w:lang w:val="es-CO"/>
        </w:rPr>
        <w:t>Estado</w:t>
      </w:r>
      <w:r w:rsidRPr="00661FA6">
        <w:rPr>
          <w:rFonts w:ascii="Arial" w:hAnsi="Arial" w:cs="Arial"/>
          <w:spacing w:val="42"/>
          <w:sz w:val="18"/>
          <w:szCs w:val="18"/>
          <w:lang w:val="es-CO"/>
        </w:rPr>
        <w:t xml:space="preserve"> </w:t>
      </w:r>
      <w:r w:rsidRPr="00661FA6">
        <w:rPr>
          <w:rFonts w:ascii="Arial" w:hAnsi="Arial" w:cs="Arial"/>
          <w:sz w:val="18"/>
          <w:szCs w:val="18"/>
          <w:lang w:val="es-CO"/>
        </w:rPr>
        <w:t>colombiano</w:t>
      </w:r>
      <w:r w:rsidRPr="00661FA6">
        <w:rPr>
          <w:rFonts w:ascii="Arial" w:hAnsi="Arial" w:cs="Arial"/>
          <w:spacing w:val="44"/>
          <w:sz w:val="18"/>
          <w:szCs w:val="18"/>
          <w:lang w:val="es-CO"/>
        </w:rPr>
        <w:t xml:space="preserve"> </w:t>
      </w:r>
      <w:r w:rsidRPr="00661FA6">
        <w:rPr>
          <w:rFonts w:ascii="Arial" w:hAnsi="Arial" w:cs="Arial"/>
          <w:sz w:val="18"/>
          <w:szCs w:val="18"/>
          <w:lang w:val="es-CO"/>
        </w:rPr>
        <w:t>y</w:t>
      </w:r>
      <w:r w:rsidRPr="00661FA6">
        <w:rPr>
          <w:rFonts w:ascii="Arial" w:hAnsi="Arial" w:cs="Arial"/>
          <w:spacing w:val="35"/>
          <w:sz w:val="18"/>
          <w:szCs w:val="18"/>
          <w:lang w:val="es-CO"/>
        </w:rPr>
        <w:t xml:space="preserve"> </w:t>
      </w:r>
      <w:r w:rsidRPr="00661FA6">
        <w:rPr>
          <w:rFonts w:ascii="Arial" w:hAnsi="Arial" w:cs="Arial"/>
          <w:sz w:val="18"/>
          <w:szCs w:val="18"/>
          <w:lang w:val="es-CO"/>
        </w:rPr>
        <w:t>de</w:t>
      </w:r>
      <w:r w:rsidRPr="00661FA6">
        <w:rPr>
          <w:rFonts w:ascii="Arial" w:hAnsi="Arial" w:cs="Arial"/>
          <w:spacing w:val="47"/>
          <w:sz w:val="18"/>
          <w:szCs w:val="18"/>
          <w:lang w:val="es-CO"/>
        </w:rPr>
        <w:t xml:space="preserve"> </w:t>
      </w:r>
      <w:r w:rsidR="00B3693D" w:rsidRPr="00661FA6">
        <w:rPr>
          <w:rFonts w:ascii="Arial" w:hAnsi="Arial" w:cs="Arial"/>
          <w:b/>
          <w:sz w:val="20"/>
          <w:szCs w:val="20"/>
          <w:lang w:val="es-CO"/>
        </w:rPr>
        <w:t xml:space="preserve">LA NACION – MINISTERIO DE DEFENSA NACIONAL – COMANDO GENERAL FUERZAS MILITARES – DIRECCION GENERAL DE SANIDAD MILITAR – </w:t>
      </w:r>
      <w:r w:rsidR="00CB6B09" w:rsidRPr="00661FA6">
        <w:rPr>
          <w:rFonts w:ascii="Arial" w:hAnsi="Arial" w:cs="Arial"/>
          <w:b/>
          <w:sz w:val="20"/>
          <w:szCs w:val="20"/>
          <w:lang w:val="es-CO"/>
        </w:rPr>
        <w:t xml:space="preserve">JEFATURA SALUD </w:t>
      </w:r>
      <w:r w:rsidR="00354459" w:rsidRPr="00661FA6">
        <w:rPr>
          <w:rFonts w:ascii="Arial" w:hAnsi="Arial" w:cs="Arial"/>
          <w:b/>
          <w:sz w:val="20"/>
          <w:szCs w:val="20"/>
          <w:lang w:val="es-CO"/>
        </w:rPr>
        <w:t>FUERZA AEROESPACIAL COLOMBIANA</w:t>
      </w:r>
      <w:r w:rsidR="00CB6B09" w:rsidRPr="00661FA6">
        <w:rPr>
          <w:rFonts w:ascii="Arial" w:hAnsi="Arial" w:cs="Arial"/>
          <w:b/>
          <w:sz w:val="20"/>
          <w:szCs w:val="20"/>
          <w:lang w:val="es-CO"/>
        </w:rPr>
        <w:t xml:space="preserve"> </w:t>
      </w:r>
      <w:r w:rsidRPr="00661FA6">
        <w:rPr>
          <w:rFonts w:ascii="Arial" w:hAnsi="Arial" w:cs="Arial"/>
          <w:sz w:val="18"/>
          <w:szCs w:val="18"/>
          <w:lang w:val="es-CO"/>
        </w:rPr>
        <w:t>para</w:t>
      </w:r>
      <w:r w:rsidRPr="00661FA6">
        <w:rPr>
          <w:rFonts w:ascii="Arial" w:hAnsi="Arial" w:cs="Arial"/>
          <w:spacing w:val="58"/>
          <w:w w:val="99"/>
          <w:sz w:val="18"/>
          <w:szCs w:val="18"/>
          <w:lang w:val="es-CO"/>
        </w:rPr>
        <w:t xml:space="preserve"> </w:t>
      </w:r>
      <w:r w:rsidRPr="00661FA6">
        <w:rPr>
          <w:rFonts w:ascii="Arial" w:hAnsi="Arial" w:cs="Arial"/>
          <w:sz w:val="18"/>
          <w:szCs w:val="18"/>
          <w:lang w:val="es-CO"/>
        </w:rPr>
        <w:t>fortalecer</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5"/>
          <w:sz w:val="18"/>
          <w:szCs w:val="18"/>
          <w:lang w:val="es-CO"/>
        </w:rPr>
        <w:t xml:space="preserve"> </w:t>
      </w:r>
      <w:r w:rsidRPr="00661FA6">
        <w:rPr>
          <w:rFonts w:ascii="Arial" w:hAnsi="Arial" w:cs="Arial"/>
          <w:sz w:val="18"/>
          <w:szCs w:val="18"/>
          <w:lang w:val="es-CO"/>
        </w:rPr>
        <w:t>transparencia</w:t>
      </w:r>
      <w:r w:rsidRPr="00661FA6">
        <w:rPr>
          <w:rFonts w:ascii="Arial" w:hAnsi="Arial" w:cs="Arial"/>
          <w:spacing w:val="-6"/>
          <w:sz w:val="18"/>
          <w:szCs w:val="18"/>
          <w:lang w:val="es-CO"/>
        </w:rPr>
        <w:t xml:space="preserve"> </w:t>
      </w:r>
      <w:r w:rsidRPr="00661FA6">
        <w:rPr>
          <w:rFonts w:ascii="Arial" w:hAnsi="Arial" w:cs="Arial"/>
          <w:sz w:val="18"/>
          <w:szCs w:val="18"/>
          <w:lang w:val="es-CO"/>
        </w:rPr>
        <w:t>y</w:t>
      </w:r>
      <w:r w:rsidRPr="00661FA6">
        <w:rPr>
          <w:rFonts w:ascii="Arial" w:hAnsi="Arial" w:cs="Arial"/>
          <w:spacing w:val="-7"/>
          <w:sz w:val="18"/>
          <w:szCs w:val="18"/>
          <w:lang w:val="es-CO"/>
        </w:rPr>
        <w:t xml:space="preserve"> </w:t>
      </w:r>
      <w:r w:rsidRPr="00661FA6">
        <w:rPr>
          <w:rFonts w:ascii="Arial" w:hAnsi="Arial" w:cs="Arial"/>
          <w:sz w:val="18"/>
          <w:szCs w:val="18"/>
          <w:lang w:val="es-CO"/>
        </w:rPr>
        <w:t>la</w:t>
      </w:r>
      <w:r w:rsidRPr="00661FA6">
        <w:rPr>
          <w:rFonts w:ascii="Arial" w:hAnsi="Arial" w:cs="Arial"/>
          <w:spacing w:val="-7"/>
          <w:sz w:val="18"/>
          <w:szCs w:val="18"/>
          <w:lang w:val="es-CO"/>
        </w:rPr>
        <w:t xml:space="preserve"> </w:t>
      </w:r>
      <w:r w:rsidRPr="00661FA6">
        <w:rPr>
          <w:rFonts w:ascii="Arial" w:hAnsi="Arial" w:cs="Arial"/>
          <w:sz w:val="18"/>
          <w:szCs w:val="18"/>
          <w:lang w:val="es-CO"/>
        </w:rPr>
        <w:t>rendición</w:t>
      </w:r>
      <w:r w:rsidRPr="00661FA6">
        <w:rPr>
          <w:rFonts w:ascii="Arial" w:hAnsi="Arial" w:cs="Arial"/>
          <w:spacing w:val="-6"/>
          <w:sz w:val="18"/>
          <w:szCs w:val="18"/>
          <w:lang w:val="es-CO"/>
        </w:rPr>
        <w:t xml:space="preserve"> </w:t>
      </w:r>
      <w:r w:rsidRPr="00661FA6">
        <w:rPr>
          <w:rFonts w:ascii="Arial" w:hAnsi="Arial" w:cs="Arial"/>
          <w:sz w:val="18"/>
          <w:szCs w:val="18"/>
          <w:lang w:val="es-CO"/>
        </w:rPr>
        <w:t>de</w:t>
      </w:r>
      <w:r w:rsidRPr="00661FA6">
        <w:rPr>
          <w:rFonts w:ascii="Arial" w:hAnsi="Arial" w:cs="Arial"/>
          <w:spacing w:val="-7"/>
          <w:sz w:val="18"/>
          <w:szCs w:val="18"/>
          <w:lang w:val="es-CO"/>
        </w:rPr>
        <w:t xml:space="preserve"> </w:t>
      </w:r>
      <w:r w:rsidRPr="00661FA6">
        <w:rPr>
          <w:rFonts w:ascii="Arial" w:hAnsi="Arial" w:cs="Arial"/>
          <w:sz w:val="18"/>
          <w:szCs w:val="18"/>
          <w:lang w:val="es-CO"/>
        </w:rPr>
        <w:t>cuentas</w:t>
      </w:r>
      <w:r w:rsidRPr="00661FA6">
        <w:rPr>
          <w:rFonts w:ascii="Arial" w:hAnsi="Arial" w:cs="Arial"/>
          <w:spacing w:val="-6"/>
          <w:sz w:val="18"/>
          <w:szCs w:val="18"/>
          <w:lang w:val="es-CO"/>
        </w:rPr>
        <w:t xml:space="preserve"> </w:t>
      </w:r>
      <w:r w:rsidRPr="00661FA6">
        <w:rPr>
          <w:rFonts w:ascii="Arial" w:hAnsi="Arial" w:cs="Arial"/>
          <w:sz w:val="18"/>
          <w:szCs w:val="18"/>
          <w:lang w:val="es-CO"/>
        </w:rPr>
        <w:t>de</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5"/>
          <w:sz w:val="18"/>
          <w:szCs w:val="18"/>
          <w:lang w:val="es-CO"/>
        </w:rPr>
        <w:t xml:space="preserve"> </w:t>
      </w:r>
      <w:r w:rsidRPr="00661FA6">
        <w:rPr>
          <w:rFonts w:ascii="Arial" w:hAnsi="Arial" w:cs="Arial"/>
          <w:sz w:val="18"/>
          <w:szCs w:val="18"/>
          <w:lang w:val="es-CO"/>
        </w:rPr>
        <w:t>administración</w:t>
      </w:r>
      <w:r w:rsidRPr="00661FA6">
        <w:rPr>
          <w:rFonts w:ascii="Arial" w:hAnsi="Arial" w:cs="Arial"/>
          <w:spacing w:val="-7"/>
          <w:sz w:val="18"/>
          <w:szCs w:val="18"/>
          <w:lang w:val="es-CO"/>
        </w:rPr>
        <w:t xml:space="preserve"> </w:t>
      </w:r>
      <w:r w:rsidRPr="00661FA6">
        <w:rPr>
          <w:rFonts w:ascii="Arial" w:hAnsi="Arial" w:cs="Arial"/>
          <w:sz w:val="18"/>
          <w:szCs w:val="18"/>
          <w:lang w:val="es-CO"/>
        </w:rPr>
        <w:t>pública.</w:t>
      </w:r>
    </w:p>
    <w:p w14:paraId="39E002F5" w14:textId="77777777" w:rsidR="00C35B68" w:rsidRPr="00661FA6" w:rsidRDefault="00C35B68" w:rsidP="00C35B68">
      <w:pPr>
        <w:pStyle w:val="Textoindependiente"/>
        <w:spacing w:after="0" w:line="240" w:lineRule="auto"/>
        <w:ind w:left="462" w:right="119"/>
        <w:jc w:val="both"/>
        <w:rPr>
          <w:rFonts w:cs="Calibri"/>
          <w:lang w:val="es-CO"/>
        </w:rPr>
      </w:pPr>
    </w:p>
    <w:p w14:paraId="26B8104C" w14:textId="65C27FE1" w:rsidR="00C35B68" w:rsidRPr="00661FA6" w:rsidRDefault="00B01EB5" w:rsidP="00C35B68">
      <w:pPr>
        <w:pStyle w:val="Textoindependiente"/>
        <w:numPr>
          <w:ilvl w:val="0"/>
          <w:numId w:val="13"/>
        </w:numPr>
        <w:spacing w:after="0" w:line="240" w:lineRule="auto"/>
        <w:ind w:right="119"/>
        <w:jc w:val="both"/>
        <w:rPr>
          <w:rFonts w:cs="Calibri"/>
          <w:lang w:val="es-CO"/>
        </w:rPr>
      </w:pPr>
      <w:r w:rsidRPr="00661FA6">
        <w:rPr>
          <w:rFonts w:ascii="Arial" w:hAnsi="Arial" w:cs="Arial"/>
          <w:sz w:val="18"/>
          <w:szCs w:val="18"/>
          <w:lang w:val="es-CO"/>
        </w:rPr>
        <w:t>No</w:t>
      </w:r>
      <w:r w:rsidRPr="00661FA6">
        <w:rPr>
          <w:rFonts w:ascii="Arial" w:hAnsi="Arial" w:cs="Arial"/>
          <w:spacing w:val="-8"/>
          <w:sz w:val="18"/>
          <w:szCs w:val="18"/>
          <w:lang w:val="es-CO"/>
        </w:rPr>
        <w:t xml:space="preserve"> </w:t>
      </w:r>
      <w:r w:rsidRPr="00661FA6">
        <w:rPr>
          <w:rFonts w:ascii="Arial" w:hAnsi="Arial" w:cs="Arial"/>
          <w:sz w:val="18"/>
          <w:szCs w:val="18"/>
          <w:lang w:val="es-CO"/>
        </w:rPr>
        <w:t>estamos</w:t>
      </w:r>
      <w:r w:rsidRPr="00661FA6">
        <w:rPr>
          <w:rFonts w:ascii="Arial" w:hAnsi="Arial" w:cs="Arial"/>
          <w:spacing w:val="-8"/>
          <w:sz w:val="18"/>
          <w:szCs w:val="18"/>
          <w:lang w:val="es-CO"/>
        </w:rPr>
        <w:t xml:space="preserve"> </w:t>
      </w:r>
      <w:r w:rsidRPr="00661FA6">
        <w:rPr>
          <w:rFonts w:ascii="Arial" w:hAnsi="Arial" w:cs="Arial"/>
          <w:sz w:val="18"/>
          <w:szCs w:val="18"/>
          <w:lang w:val="es-CO"/>
        </w:rPr>
        <w:t>en</w:t>
      </w:r>
      <w:r w:rsidRPr="00661FA6">
        <w:rPr>
          <w:rFonts w:ascii="Arial" w:hAnsi="Arial" w:cs="Arial"/>
          <w:spacing w:val="-8"/>
          <w:sz w:val="18"/>
          <w:szCs w:val="18"/>
          <w:lang w:val="es-CO"/>
        </w:rPr>
        <w:t xml:space="preserve"> </w:t>
      </w:r>
      <w:r w:rsidRPr="00661FA6">
        <w:rPr>
          <w:rFonts w:ascii="Arial" w:hAnsi="Arial" w:cs="Arial"/>
          <w:sz w:val="18"/>
          <w:szCs w:val="18"/>
          <w:lang w:val="es-CO"/>
        </w:rPr>
        <w:t>causal</w:t>
      </w:r>
      <w:r w:rsidRPr="00661FA6">
        <w:rPr>
          <w:rFonts w:ascii="Arial" w:hAnsi="Arial" w:cs="Arial"/>
          <w:spacing w:val="-7"/>
          <w:sz w:val="18"/>
          <w:szCs w:val="18"/>
          <w:lang w:val="es-CO"/>
        </w:rPr>
        <w:t xml:space="preserve"> </w:t>
      </w:r>
      <w:r w:rsidRPr="00661FA6">
        <w:rPr>
          <w:rFonts w:ascii="Arial" w:hAnsi="Arial" w:cs="Arial"/>
          <w:sz w:val="18"/>
          <w:szCs w:val="18"/>
          <w:lang w:val="es-CO"/>
        </w:rPr>
        <w:t>de</w:t>
      </w:r>
      <w:r w:rsidRPr="00661FA6">
        <w:rPr>
          <w:rFonts w:ascii="Arial" w:hAnsi="Arial" w:cs="Arial"/>
          <w:spacing w:val="-7"/>
          <w:sz w:val="18"/>
          <w:szCs w:val="18"/>
          <w:lang w:val="es-CO"/>
        </w:rPr>
        <w:t xml:space="preserve"> </w:t>
      </w:r>
      <w:r w:rsidRPr="00661FA6">
        <w:rPr>
          <w:rFonts w:ascii="Arial" w:hAnsi="Arial" w:cs="Arial"/>
          <w:sz w:val="18"/>
          <w:szCs w:val="18"/>
          <w:lang w:val="es-CO"/>
        </w:rPr>
        <w:t>inhabilidad, incompatibilidad o conflicto de interés</w:t>
      </w:r>
      <w:r w:rsidRPr="00661FA6">
        <w:rPr>
          <w:rFonts w:ascii="Arial" w:hAnsi="Arial" w:cs="Arial"/>
          <w:spacing w:val="-6"/>
          <w:sz w:val="18"/>
          <w:szCs w:val="18"/>
          <w:lang w:val="es-CO"/>
        </w:rPr>
        <w:t xml:space="preserve"> </w:t>
      </w:r>
      <w:r w:rsidRPr="00661FA6">
        <w:rPr>
          <w:rFonts w:ascii="Arial" w:hAnsi="Arial" w:cs="Arial"/>
          <w:sz w:val="18"/>
          <w:szCs w:val="18"/>
          <w:lang w:val="es-CO"/>
        </w:rPr>
        <w:t>alguno, así como ninguna otra limitación de nuestra capacidad jurídica para celebrar</w:t>
      </w:r>
      <w:r w:rsidRPr="00661FA6">
        <w:rPr>
          <w:rFonts w:ascii="Arial" w:hAnsi="Arial" w:cs="Arial"/>
          <w:spacing w:val="-8"/>
          <w:sz w:val="18"/>
          <w:szCs w:val="18"/>
          <w:lang w:val="es-CO"/>
        </w:rPr>
        <w:t xml:space="preserve"> </w:t>
      </w:r>
      <w:r w:rsidRPr="00661FA6">
        <w:rPr>
          <w:rFonts w:ascii="Arial" w:hAnsi="Arial" w:cs="Arial"/>
          <w:sz w:val="18"/>
          <w:szCs w:val="18"/>
          <w:lang w:val="es-CO"/>
        </w:rPr>
        <w:t>el</w:t>
      </w:r>
      <w:r w:rsidRPr="00661FA6">
        <w:rPr>
          <w:rFonts w:ascii="Arial" w:hAnsi="Arial" w:cs="Arial"/>
          <w:spacing w:val="-8"/>
          <w:sz w:val="18"/>
          <w:szCs w:val="18"/>
          <w:lang w:val="es-CO"/>
        </w:rPr>
        <w:t xml:space="preserve"> </w:t>
      </w:r>
      <w:r w:rsidRPr="00661FA6">
        <w:rPr>
          <w:rFonts w:ascii="Arial" w:hAnsi="Arial" w:cs="Arial"/>
          <w:sz w:val="18"/>
          <w:szCs w:val="18"/>
          <w:lang w:val="es-CO"/>
        </w:rPr>
        <w:t>contrato</w:t>
      </w:r>
      <w:r w:rsidRPr="00661FA6">
        <w:rPr>
          <w:rFonts w:ascii="Arial" w:hAnsi="Arial" w:cs="Arial"/>
          <w:spacing w:val="-7"/>
          <w:sz w:val="18"/>
          <w:szCs w:val="18"/>
          <w:lang w:val="es-CO"/>
        </w:rPr>
        <w:t xml:space="preserve"> </w:t>
      </w:r>
      <w:r w:rsidRPr="00661FA6">
        <w:rPr>
          <w:rFonts w:ascii="Arial" w:hAnsi="Arial" w:cs="Arial"/>
          <w:sz w:val="18"/>
          <w:szCs w:val="18"/>
          <w:lang w:val="es-CO"/>
        </w:rPr>
        <w:t>objeto</w:t>
      </w:r>
      <w:r w:rsidRPr="00661FA6">
        <w:rPr>
          <w:rFonts w:ascii="Arial" w:hAnsi="Arial" w:cs="Arial"/>
          <w:spacing w:val="-6"/>
          <w:sz w:val="18"/>
          <w:szCs w:val="18"/>
          <w:lang w:val="es-CO"/>
        </w:rPr>
        <w:t xml:space="preserve"> </w:t>
      </w:r>
      <w:r w:rsidRPr="00661FA6">
        <w:rPr>
          <w:rFonts w:ascii="Arial" w:hAnsi="Arial" w:cs="Arial"/>
          <w:sz w:val="18"/>
          <w:szCs w:val="18"/>
          <w:lang w:val="es-CO"/>
        </w:rPr>
        <w:t>del</w:t>
      </w:r>
      <w:r w:rsidRPr="00661FA6">
        <w:rPr>
          <w:rFonts w:ascii="Arial" w:hAnsi="Arial" w:cs="Arial"/>
          <w:spacing w:val="-6"/>
          <w:sz w:val="18"/>
          <w:szCs w:val="18"/>
          <w:lang w:val="es-CO"/>
        </w:rPr>
        <w:t xml:space="preserve"> </w:t>
      </w:r>
      <w:r w:rsidRPr="00661FA6">
        <w:rPr>
          <w:rFonts w:ascii="Arial" w:hAnsi="Arial" w:cs="Arial"/>
          <w:sz w:val="18"/>
          <w:szCs w:val="18"/>
          <w:lang w:val="es-CO"/>
        </w:rPr>
        <w:t>Proceso</w:t>
      </w:r>
      <w:r w:rsidRPr="00661FA6">
        <w:rPr>
          <w:rFonts w:ascii="Arial" w:hAnsi="Arial" w:cs="Arial"/>
          <w:spacing w:val="-9"/>
          <w:sz w:val="18"/>
          <w:szCs w:val="18"/>
          <w:lang w:val="es-CO"/>
        </w:rPr>
        <w:t xml:space="preserve"> </w:t>
      </w:r>
      <w:r w:rsidRPr="00661FA6">
        <w:rPr>
          <w:rFonts w:ascii="Arial" w:hAnsi="Arial" w:cs="Arial"/>
          <w:sz w:val="18"/>
          <w:szCs w:val="18"/>
          <w:lang w:val="es-CO"/>
        </w:rPr>
        <w:t>de</w:t>
      </w:r>
      <w:r w:rsidRPr="00661FA6">
        <w:rPr>
          <w:rFonts w:ascii="Arial" w:hAnsi="Arial" w:cs="Arial"/>
          <w:spacing w:val="50"/>
          <w:w w:val="99"/>
          <w:sz w:val="18"/>
          <w:szCs w:val="18"/>
          <w:lang w:val="es-CO"/>
        </w:rPr>
        <w:t xml:space="preserve"> </w:t>
      </w:r>
      <w:r w:rsidRPr="00661FA6">
        <w:rPr>
          <w:rFonts w:ascii="Arial" w:hAnsi="Arial" w:cs="Arial"/>
          <w:sz w:val="18"/>
          <w:szCs w:val="18"/>
          <w:lang w:val="es-CO"/>
        </w:rPr>
        <w:t>Contratación</w:t>
      </w:r>
      <w:r w:rsidRPr="00661FA6">
        <w:rPr>
          <w:rFonts w:ascii="Arial" w:hAnsi="Arial" w:cs="Arial"/>
          <w:spacing w:val="-16"/>
          <w:sz w:val="18"/>
          <w:szCs w:val="18"/>
          <w:lang w:val="es-CO"/>
        </w:rPr>
        <w:t xml:space="preserve"> </w:t>
      </w:r>
      <w:r w:rsidR="00B3693D" w:rsidRPr="00661FA6">
        <w:rPr>
          <w:rFonts w:ascii="Arial" w:hAnsi="Arial" w:cs="Arial"/>
          <w:sz w:val="18"/>
          <w:szCs w:val="18"/>
          <w:lang w:val="es-CO"/>
        </w:rPr>
        <w:t xml:space="preserve">No. </w:t>
      </w:r>
      <w:r w:rsidR="00327201" w:rsidRPr="00661FA6">
        <w:rPr>
          <w:rFonts w:ascii="Arial" w:hAnsi="Arial" w:cs="Arial"/>
          <w:b/>
          <w:sz w:val="20"/>
          <w:szCs w:val="20"/>
          <w:lang w:val="es-CO"/>
        </w:rPr>
        <w:t>074</w:t>
      </w:r>
      <w:r w:rsidR="00B22531" w:rsidRPr="00661FA6">
        <w:rPr>
          <w:rFonts w:ascii="Arial" w:hAnsi="Arial" w:cs="Arial"/>
          <w:b/>
          <w:sz w:val="20"/>
          <w:szCs w:val="20"/>
          <w:lang w:val="es-CO"/>
        </w:rPr>
        <w:t>-00-MDN-CGFM-DIGSA-</w:t>
      </w:r>
      <w:r w:rsidR="00320357" w:rsidRPr="00661FA6">
        <w:rPr>
          <w:rFonts w:ascii="Arial" w:hAnsi="Arial" w:cs="Arial"/>
          <w:b/>
          <w:sz w:val="20"/>
          <w:szCs w:val="20"/>
          <w:lang w:val="es-CO"/>
        </w:rPr>
        <w:t>FAC</w:t>
      </w:r>
      <w:r w:rsidR="00B22531" w:rsidRPr="00661FA6">
        <w:rPr>
          <w:rFonts w:ascii="Arial" w:hAnsi="Arial" w:cs="Arial"/>
          <w:b/>
          <w:sz w:val="20"/>
          <w:szCs w:val="20"/>
          <w:lang w:val="es-CO"/>
        </w:rPr>
        <w:t>-JEFSA-2026</w:t>
      </w:r>
      <w:r w:rsidR="00182F57" w:rsidRPr="00661FA6">
        <w:rPr>
          <w:rFonts w:ascii="Arial" w:hAnsi="Arial" w:cs="Arial"/>
          <w:b/>
          <w:sz w:val="20"/>
          <w:szCs w:val="20"/>
          <w:lang w:val="es-CO"/>
        </w:rPr>
        <w:t xml:space="preserve"> </w:t>
      </w:r>
      <w:r w:rsidR="00B3693D" w:rsidRPr="00661FA6">
        <w:rPr>
          <w:rFonts w:ascii="Arial" w:hAnsi="Arial" w:cs="Arial"/>
          <w:sz w:val="18"/>
          <w:szCs w:val="18"/>
          <w:lang w:val="es-CO"/>
        </w:rPr>
        <w:t>cuyo objeto es</w:t>
      </w:r>
      <w:r w:rsidR="00C35B68" w:rsidRPr="00661FA6">
        <w:rPr>
          <w:rFonts w:ascii="Arial" w:hAnsi="Arial" w:cs="Arial"/>
          <w:sz w:val="18"/>
          <w:szCs w:val="18"/>
          <w:lang w:val="es-CO"/>
        </w:rPr>
        <w:t xml:space="preserve"> </w:t>
      </w:r>
      <w:r w:rsidR="006F4630" w:rsidRPr="00661FA6">
        <w:rPr>
          <w:rFonts w:ascii="Arial" w:hAnsi="Arial" w:cs="Arial"/>
          <w:sz w:val="18"/>
          <w:szCs w:val="18"/>
          <w:lang w:val="es-CO"/>
        </w:rPr>
        <w:t>l</w:t>
      </w:r>
      <w:r w:rsidR="00C35B68" w:rsidRPr="00661FA6">
        <w:rPr>
          <w:rFonts w:ascii="Arial" w:hAnsi="Arial" w:cs="Arial"/>
          <w:sz w:val="18"/>
          <w:szCs w:val="18"/>
          <w:lang w:val="es-CO"/>
        </w:rPr>
        <w:t>a</w:t>
      </w:r>
      <w:r w:rsidR="00B3693D" w:rsidRPr="00661FA6">
        <w:rPr>
          <w:rFonts w:ascii="Arial" w:hAnsi="Arial" w:cs="Arial"/>
          <w:sz w:val="18"/>
          <w:szCs w:val="18"/>
          <w:lang w:val="es-CO"/>
        </w:rPr>
        <w:t xml:space="preserve"> </w:t>
      </w:r>
      <w:r w:rsidR="009E7918" w:rsidRPr="00661FA6">
        <w:rPr>
          <w:rFonts w:ascii="Arial" w:hAnsi="Arial" w:cs="Arial"/>
          <w:b/>
          <w:color w:val="EE0000"/>
          <w:sz w:val="20"/>
          <w:szCs w:val="20"/>
          <w:lang w:val="es-CO"/>
        </w:rPr>
        <w:t>XXXXXXXXXXXXXXXXXXXX</w:t>
      </w:r>
    </w:p>
    <w:p w14:paraId="246F51B7" w14:textId="2D1C0351" w:rsidR="001B6AC4" w:rsidRPr="00661FA6" w:rsidRDefault="001B6AC4" w:rsidP="00C35B68">
      <w:pPr>
        <w:pStyle w:val="Textoindependiente"/>
        <w:spacing w:after="0" w:line="240" w:lineRule="auto"/>
        <w:ind w:left="462" w:right="121"/>
        <w:jc w:val="both"/>
        <w:rPr>
          <w:rFonts w:ascii="Arial" w:hAnsi="Arial" w:cs="Arial"/>
          <w:sz w:val="18"/>
          <w:szCs w:val="18"/>
          <w:lang w:val="es-CO"/>
        </w:rPr>
      </w:pPr>
    </w:p>
    <w:p w14:paraId="7EC81A32" w14:textId="77777777" w:rsidR="00F5738B" w:rsidRPr="00661FA6" w:rsidRDefault="00B01EB5" w:rsidP="00A551D7">
      <w:pPr>
        <w:pStyle w:val="Textoindependiente"/>
        <w:numPr>
          <w:ilvl w:val="0"/>
          <w:numId w:val="13"/>
        </w:numPr>
        <w:spacing w:after="0"/>
        <w:ind w:right="128"/>
        <w:jc w:val="both"/>
        <w:rPr>
          <w:rFonts w:ascii="Arial" w:hAnsi="Arial" w:cs="Arial"/>
          <w:sz w:val="18"/>
          <w:szCs w:val="18"/>
          <w:lang w:val="es-CO"/>
        </w:rPr>
      </w:pPr>
      <w:r w:rsidRPr="00661FA6">
        <w:rPr>
          <w:rFonts w:ascii="Arial" w:hAnsi="Arial" w:cs="Arial"/>
          <w:sz w:val="18"/>
          <w:szCs w:val="18"/>
          <w:lang w:val="es-CO"/>
        </w:rPr>
        <w:t>Nos</w:t>
      </w:r>
      <w:r w:rsidRPr="00661FA6">
        <w:rPr>
          <w:rFonts w:ascii="Arial" w:hAnsi="Arial" w:cs="Arial"/>
          <w:spacing w:val="-3"/>
          <w:sz w:val="18"/>
          <w:szCs w:val="18"/>
          <w:lang w:val="es-CO"/>
        </w:rPr>
        <w:t xml:space="preserve"> </w:t>
      </w:r>
      <w:r w:rsidRPr="00661FA6">
        <w:rPr>
          <w:rFonts w:ascii="Arial" w:hAnsi="Arial" w:cs="Arial"/>
          <w:sz w:val="18"/>
          <w:szCs w:val="18"/>
          <w:lang w:val="es-CO"/>
        </w:rPr>
        <w:t>comprometemos</w:t>
      </w:r>
      <w:r w:rsidRPr="00661FA6">
        <w:rPr>
          <w:rFonts w:ascii="Arial" w:hAnsi="Arial" w:cs="Arial"/>
          <w:spacing w:val="-3"/>
          <w:sz w:val="18"/>
          <w:szCs w:val="18"/>
          <w:lang w:val="es-CO"/>
        </w:rPr>
        <w:t xml:space="preserve"> </w:t>
      </w:r>
      <w:r w:rsidRPr="00661FA6">
        <w:rPr>
          <w:rFonts w:ascii="Arial" w:hAnsi="Arial" w:cs="Arial"/>
          <w:sz w:val="18"/>
          <w:szCs w:val="18"/>
          <w:lang w:val="es-CO"/>
        </w:rPr>
        <w:t>a</w:t>
      </w:r>
      <w:r w:rsidRPr="00661FA6">
        <w:rPr>
          <w:rFonts w:ascii="Arial" w:hAnsi="Arial" w:cs="Arial"/>
          <w:spacing w:val="-3"/>
          <w:sz w:val="18"/>
          <w:szCs w:val="18"/>
          <w:lang w:val="es-CO"/>
        </w:rPr>
        <w:t xml:space="preserve"> </w:t>
      </w:r>
      <w:r w:rsidRPr="00661FA6">
        <w:rPr>
          <w:rFonts w:ascii="Arial" w:hAnsi="Arial" w:cs="Arial"/>
          <w:sz w:val="18"/>
          <w:szCs w:val="18"/>
          <w:lang w:val="es-CO"/>
        </w:rPr>
        <w:t>no</w:t>
      </w:r>
      <w:r w:rsidRPr="00661FA6">
        <w:rPr>
          <w:rFonts w:ascii="Arial" w:hAnsi="Arial" w:cs="Arial"/>
          <w:spacing w:val="-2"/>
          <w:sz w:val="18"/>
          <w:szCs w:val="18"/>
          <w:lang w:val="es-CO"/>
        </w:rPr>
        <w:t xml:space="preserve"> </w:t>
      </w:r>
      <w:r w:rsidRPr="00661FA6">
        <w:rPr>
          <w:rFonts w:ascii="Arial" w:hAnsi="Arial" w:cs="Arial"/>
          <w:sz w:val="18"/>
          <w:szCs w:val="18"/>
          <w:lang w:val="es-CO"/>
        </w:rPr>
        <w:t>ofrecer</w:t>
      </w:r>
      <w:r w:rsidRPr="00661FA6">
        <w:rPr>
          <w:rFonts w:ascii="Arial" w:hAnsi="Arial" w:cs="Arial"/>
          <w:spacing w:val="-1"/>
          <w:sz w:val="18"/>
          <w:szCs w:val="18"/>
          <w:lang w:val="es-CO"/>
        </w:rPr>
        <w:t xml:space="preserve"> </w:t>
      </w:r>
      <w:r w:rsidRPr="00661FA6">
        <w:rPr>
          <w:rFonts w:ascii="Arial" w:hAnsi="Arial" w:cs="Arial"/>
          <w:sz w:val="18"/>
          <w:szCs w:val="18"/>
          <w:lang w:val="es-CO"/>
        </w:rPr>
        <w:t>y</w:t>
      </w:r>
      <w:r w:rsidRPr="00661FA6">
        <w:rPr>
          <w:rFonts w:ascii="Arial" w:hAnsi="Arial" w:cs="Arial"/>
          <w:spacing w:val="-5"/>
          <w:sz w:val="18"/>
          <w:szCs w:val="18"/>
          <w:lang w:val="es-CO"/>
        </w:rPr>
        <w:t xml:space="preserve"> </w:t>
      </w:r>
      <w:r w:rsidRPr="00661FA6">
        <w:rPr>
          <w:rFonts w:ascii="Arial" w:hAnsi="Arial" w:cs="Arial"/>
          <w:sz w:val="18"/>
          <w:szCs w:val="18"/>
          <w:lang w:val="es-CO"/>
        </w:rPr>
        <w:t>no</w:t>
      </w:r>
      <w:r w:rsidRPr="00661FA6">
        <w:rPr>
          <w:rFonts w:ascii="Arial" w:hAnsi="Arial" w:cs="Arial"/>
          <w:spacing w:val="-1"/>
          <w:sz w:val="18"/>
          <w:szCs w:val="18"/>
          <w:lang w:val="es-CO"/>
        </w:rPr>
        <w:t xml:space="preserve"> dar dádivas,</w:t>
      </w:r>
      <w:r w:rsidRPr="00661FA6">
        <w:rPr>
          <w:rFonts w:ascii="Arial" w:hAnsi="Arial" w:cs="Arial"/>
          <w:spacing w:val="-4"/>
          <w:sz w:val="18"/>
          <w:szCs w:val="18"/>
          <w:lang w:val="es-CO"/>
        </w:rPr>
        <w:t xml:space="preserve"> </w:t>
      </w:r>
      <w:r w:rsidRPr="00661FA6">
        <w:rPr>
          <w:rFonts w:ascii="Arial" w:hAnsi="Arial" w:cs="Arial"/>
          <w:sz w:val="18"/>
          <w:szCs w:val="18"/>
          <w:lang w:val="es-CO"/>
        </w:rPr>
        <w:t>sobornos</w:t>
      </w:r>
      <w:r w:rsidRPr="00661FA6">
        <w:rPr>
          <w:rFonts w:ascii="Arial" w:hAnsi="Arial" w:cs="Arial"/>
          <w:spacing w:val="-2"/>
          <w:sz w:val="18"/>
          <w:szCs w:val="18"/>
          <w:lang w:val="es-CO"/>
        </w:rPr>
        <w:t xml:space="preserve"> </w:t>
      </w:r>
      <w:r w:rsidRPr="00661FA6">
        <w:rPr>
          <w:rFonts w:ascii="Arial" w:hAnsi="Arial" w:cs="Arial"/>
          <w:sz w:val="18"/>
          <w:szCs w:val="18"/>
          <w:lang w:val="es-CO"/>
        </w:rPr>
        <w:t>o</w:t>
      </w:r>
      <w:r w:rsidRPr="00661FA6">
        <w:rPr>
          <w:rFonts w:ascii="Arial" w:hAnsi="Arial" w:cs="Arial"/>
          <w:spacing w:val="-2"/>
          <w:sz w:val="18"/>
          <w:szCs w:val="18"/>
          <w:lang w:val="es-CO"/>
        </w:rPr>
        <w:t xml:space="preserve"> </w:t>
      </w:r>
      <w:r w:rsidRPr="00661FA6">
        <w:rPr>
          <w:rFonts w:ascii="Arial" w:hAnsi="Arial" w:cs="Arial"/>
          <w:sz w:val="18"/>
          <w:szCs w:val="18"/>
          <w:lang w:val="es-CO"/>
        </w:rPr>
        <w:t>cualquier</w:t>
      </w:r>
      <w:r w:rsidRPr="00661FA6">
        <w:rPr>
          <w:rFonts w:ascii="Arial" w:hAnsi="Arial" w:cs="Arial"/>
          <w:spacing w:val="-3"/>
          <w:sz w:val="18"/>
          <w:szCs w:val="18"/>
          <w:lang w:val="es-CO"/>
        </w:rPr>
        <w:t xml:space="preserve"> </w:t>
      </w:r>
      <w:r w:rsidRPr="00661FA6">
        <w:rPr>
          <w:rFonts w:ascii="Arial" w:hAnsi="Arial" w:cs="Arial"/>
          <w:spacing w:val="1"/>
          <w:sz w:val="18"/>
          <w:szCs w:val="18"/>
          <w:lang w:val="es-CO"/>
        </w:rPr>
        <w:t>forma</w:t>
      </w:r>
      <w:r w:rsidRPr="00661FA6">
        <w:rPr>
          <w:rFonts w:ascii="Arial" w:hAnsi="Arial" w:cs="Arial"/>
          <w:spacing w:val="-4"/>
          <w:sz w:val="18"/>
          <w:szCs w:val="18"/>
          <w:lang w:val="es-CO"/>
        </w:rPr>
        <w:t xml:space="preserve"> </w:t>
      </w:r>
      <w:r w:rsidRPr="00661FA6">
        <w:rPr>
          <w:rFonts w:ascii="Arial" w:hAnsi="Arial" w:cs="Arial"/>
          <w:sz w:val="18"/>
          <w:szCs w:val="18"/>
          <w:lang w:val="es-CO"/>
        </w:rPr>
        <w:t>de</w:t>
      </w:r>
      <w:r w:rsidRPr="00661FA6">
        <w:rPr>
          <w:rFonts w:ascii="Arial" w:hAnsi="Arial" w:cs="Arial"/>
          <w:spacing w:val="-1"/>
          <w:sz w:val="18"/>
          <w:szCs w:val="18"/>
          <w:lang w:val="es-CO"/>
        </w:rPr>
        <w:t xml:space="preserve"> </w:t>
      </w:r>
      <w:r w:rsidRPr="00661FA6">
        <w:rPr>
          <w:rFonts w:ascii="Arial" w:hAnsi="Arial" w:cs="Arial"/>
          <w:sz w:val="18"/>
          <w:szCs w:val="18"/>
          <w:lang w:val="es-CO"/>
        </w:rPr>
        <w:t>halago,</w:t>
      </w:r>
      <w:r w:rsidRPr="00661FA6">
        <w:rPr>
          <w:rFonts w:ascii="Arial" w:hAnsi="Arial" w:cs="Arial"/>
          <w:spacing w:val="48"/>
          <w:w w:val="99"/>
          <w:sz w:val="18"/>
          <w:szCs w:val="18"/>
          <w:lang w:val="es-CO"/>
        </w:rPr>
        <w:t xml:space="preserve"> </w:t>
      </w:r>
      <w:r w:rsidRPr="00661FA6">
        <w:rPr>
          <w:rFonts w:ascii="Arial" w:hAnsi="Arial" w:cs="Arial"/>
          <w:spacing w:val="-1"/>
          <w:sz w:val="18"/>
          <w:szCs w:val="18"/>
          <w:lang w:val="es-CO"/>
        </w:rPr>
        <w:t>retribuciones</w:t>
      </w:r>
      <w:r w:rsidRPr="00661FA6">
        <w:rPr>
          <w:rFonts w:ascii="Arial" w:hAnsi="Arial" w:cs="Arial"/>
          <w:spacing w:val="46"/>
          <w:sz w:val="18"/>
          <w:szCs w:val="18"/>
          <w:lang w:val="es-CO"/>
        </w:rPr>
        <w:t xml:space="preserve"> </w:t>
      </w:r>
      <w:r w:rsidRPr="00661FA6">
        <w:rPr>
          <w:rFonts w:ascii="Arial" w:hAnsi="Arial" w:cs="Arial"/>
          <w:sz w:val="18"/>
          <w:szCs w:val="18"/>
          <w:lang w:val="es-CO"/>
        </w:rPr>
        <w:t>o</w:t>
      </w:r>
      <w:r w:rsidRPr="00661FA6">
        <w:rPr>
          <w:rFonts w:ascii="Arial" w:hAnsi="Arial" w:cs="Arial"/>
          <w:spacing w:val="43"/>
          <w:sz w:val="18"/>
          <w:szCs w:val="18"/>
          <w:lang w:val="es-CO"/>
        </w:rPr>
        <w:t xml:space="preserve"> </w:t>
      </w:r>
      <w:r w:rsidRPr="00661FA6">
        <w:rPr>
          <w:rFonts w:ascii="Arial" w:hAnsi="Arial" w:cs="Arial"/>
          <w:sz w:val="18"/>
          <w:szCs w:val="18"/>
          <w:lang w:val="es-CO"/>
        </w:rPr>
        <w:t>prebenda</w:t>
      </w:r>
      <w:r w:rsidRPr="00661FA6">
        <w:rPr>
          <w:rFonts w:ascii="Arial" w:hAnsi="Arial" w:cs="Arial"/>
          <w:spacing w:val="48"/>
          <w:sz w:val="18"/>
          <w:szCs w:val="18"/>
          <w:lang w:val="es-CO"/>
        </w:rPr>
        <w:t xml:space="preserve"> </w:t>
      </w:r>
      <w:r w:rsidRPr="00661FA6">
        <w:rPr>
          <w:rFonts w:ascii="Arial" w:hAnsi="Arial" w:cs="Arial"/>
          <w:sz w:val="18"/>
          <w:szCs w:val="18"/>
          <w:lang w:val="es-CO"/>
        </w:rPr>
        <w:t>a</w:t>
      </w:r>
      <w:r w:rsidRPr="00661FA6">
        <w:rPr>
          <w:rFonts w:ascii="Arial" w:hAnsi="Arial" w:cs="Arial"/>
          <w:spacing w:val="42"/>
          <w:sz w:val="18"/>
          <w:szCs w:val="18"/>
          <w:lang w:val="es-CO"/>
        </w:rPr>
        <w:t xml:space="preserve"> </w:t>
      </w:r>
      <w:r w:rsidRPr="00661FA6">
        <w:rPr>
          <w:rFonts w:ascii="Arial" w:hAnsi="Arial" w:cs="Arial"/>
          <w:sz w:val="18"/>
          <w:szCs w:val="18"/>
          <w:lang w:val="es-CO"/>
        </w:rPr>
        <w:t>servidores</w:t>
      </w:r>
      <w:r w:rsidRPr="00661FA6">
        <w:rPr>
          <w:rFonts w:ascii="Arial" w:hAnsi="Arial" w:cs="Arial"/>
          <w:spacing w:val="47"/>
          <w:sz w:val="18"/>
          <w:szCs w:val="18"/>
          <w:lang w:val="es-CO"/>
        </w:rPr>
        <w:t xml:space="preserve"> </w:t>
      </w:r>
      <w:r w:rsidRPr="00661FA6">
        <w:rPr>
          <w:rFonts w:ascii="Arial" w:hAnsi="Arial" w:cs="Arial"/>
          <w:spacing w:val="-1"/>
          <w:sz w:val="18"/>
          <w:szCs w:val="18"/>
          <w:lang w:val="es-CO"/>
        </w:rPr>
        <w:t>públicos</w:t>
      </w:r>
      <w:r w:rsidRPr="00661FA6">
        <w:rPr>
          <w:rFonts w:ascii="Arial" w:hAnsi="Arial" w:cs="Arial"/>
          <w:spacing w:val="47"/>
          <w:sz w:val="18"/>
          <w:szCs w:val="18"/>
          <w:lang w:val="es-CO"/>
        </w:rPr>
        <w:t xml:space="preserve"> </w:t>
      </w:r>
      <w:r w:rsidRPr="00661FA6">
        <w:rPr>
          <w:rFonts w:ascii="Arial" w:hAnsi="Arial" w:cs="Arial"/>
          <w:sz w:val="18"/>
          <w:szCs w:val="18"/>
          <w:lang w:val="es-CO"/>
        </w:rPr>
        <w:t>o</w:t>
      </w:r>
      <w:r w:rsidRPr="00661FA6">
        <w:rPr>
          <w:rFonts w:ascii="Arial" w:hAnsi="Arial" w:cs="Arial"/>
          <w:spacing w:val="42"/>
          <w:sz w:val="18"/>
          <w:szCs w:val="18"/>
          <w:lang w:val="es-CO"/>
        </w:rPr>
        <w:t xml:space="preserve"> </w:t>
      </w:r>
      <w:r w:rsidRPr="00661FA6">
        <w:rPr>
          <w:rFonts w:ascii="Arial" w:hAnsi="Arial" w:cs="Arial"/>
          <w:sz w:val="18"/>
          <w:szCs w:val="18"/>
          <w:lang w:val="es-CO"/>
        </w:rPr>
        <w:t>asesores</w:t>
      </w:r>
      <w:r w:rsidRPr="00661FA6">
        <w:rPr>
          <w:rFonts w:ascii="Arial" w:hAnsi="Arial" w:cs="Arial"/>
          <w:spacing w:val="45"/>
          <w:sz w:val="18"/>
          <w:szCs w:val="18"/>
          <w:lang w:val="es-CO"/>
        </w:rPr>
        <w:t xml:space="preserve"> </w:t>
      </w:r>
      <w:r w:rsidRPr="00661FA6">
        <w:rPr>
          <w:rFonts w:ascii="Arial" w:hAnsi="Arial" w:cs="Arial"/>
          <w:sz w:val="18"/>
          <w:szCs w:val="18"/>
          <w:lang w:val="es-CO"/>
        </w:rPr>
        <w:t>de</w:t>
      </w:r>
      <w:r w:rsidRPr="00661FA6">
        <w:rPr>
          <w:rFonts w:ascii="Arial" w:hAnsi="Arial" w:cs="Arial"/>
          <w:spacing w:val="45"/>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46"/>
          <w:sz w:val="18"/>
          <w:szCs w:val="18"/>
          <w:lang w:val="es-CO"/>
        </w:rPr>
        <w:t xml:space="preserve"> </w:t>
      </w:r>
      <w:r w:rsidRPr="00661FA6">
        <w:rPr>
          <w:rFonts w:ascii="Arial" w:hAnsi="Arial" w:cs="Arial"/>
          <w:sz w:val="18"/>
          <w:szCs w:val="18"/>
          <w:lang w:val="es-CO"/>
        </w:rPr>
        <w:t>Entidad</w:t>
      </w:r>
      <w:r w:rsidRPr="00661FA6">
        <w:rPr>
          <w:rFonts w:ascii="Arial" w:hAnsi="Arial" w:cs="Arial"/>
          <w:spacing w:val="42"/>
          <w:sz w:val="18"/>
          <w:szCs w:val="18"/>
          <w:lang w:val="es-CO"/>
        </w:rPr>
        <w:t xml:space="preserve"> </w:t>
      </w:r>
      <w:r w:rsidRPr="00661FA6">
        <w:rPr>
          <w:rFonts w:ascii="Arial" w:hAnsi="Arial" w:cs="Arial"/>
          <w:sz w:val="18"/>
          <w:szCs w:val="18"/>
          <w:lang w:val="es-CO"/>
        </w:rPr>
        <w:t>Contratante,</w:t>
      </w:r>
      <w:r w:rsidRPr="00661FA6">
        <w:rPr>
          <w:rFonts w:ascii="Arial" w:hAnsi="Arial" w:cs="Arial"/>
          <w:spacing w:val="54"/>
          <w:w w:val="99"/>
          <w:sz w:val="18"/>
          <w:szCs w:val="18"/>
          <w:lang w:val="es-CO"/>
        </w:rPr>
        <w:t xml:space="preserve"> </w:t>
      </w:r>
      <w:r w:rsidRPr="00661FA6">
        <w:rPr>
          <w:rFonts w:ascii="Arial" w:hAnsi="Arial" w:cs="Arial"/>
          <w:sz w:val="18"/>
          <w:szCs w:val="18"/>
          <w:lang w:val="es-CO"/>
        </w:rPr>
        <w:t>directamente</w:t>
      </w:r>
      <w:r w:rsidRPr="00661FA6">
        <w:rPr>
          <w:rFonts w:ascii="Arial" w:hAnsi="Arial" w:cs="Arial"/>
          <w:spacing w:val="-7"/>
          <w:sz w:val="18"/>
          <w:szCs w:val="18"/>
          <w:lang w:val="es-CO"/>
        </w:rPr>
        <w:t xml:space="preserve"> </w:t>
      </w:r>
      <w:r w:rsidRPr="00661FA6">
        <w:rPr>
          <w:rFonts w:ascii="Arial" w:hAnsi="Arial" w:cs="Arial"/>
          <w:sz w:val="18"/>
          <w:szCs w:val="18"/>
          <w:lang w:val="es-CO"/>
        </w:rPr>
        <w:t>o</w:t>
      </w:r>
      <w:r w:rsidRPr="00661FA6">
        <w:rPr>
          <w:rFonts w:ascii="Arial" w:hAnsi="Arial" w:cs="Arial"/>
          <w:spacing w:val="-5"/>
          <w:sz w:val="18"/>
          <w:szCs w:val="18"/>
          <w:lang w:val="es-CO"/>
        </w:rPr>
        <w:t xml:space="preserve"> </w:t>
      </w:r>
      <w:r w:rsidRPr="00661FA6">
        <w:rPr>
          <w:rFonts w:ascii="Arial" w:hAnsi="Arial" w:cs="Arial"/>
          <w:sz w:val="18"/>
          <w:szCs w:val="18"/>
          <w:lang w:val="es-CO"/>
        </w:rPr>
        <w:t>a</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través</w:t>
      </w:r>
      <w:r w:rsidRPr="00661FA6">
        <w:rPr>
          <w:rFonts w:ascii="Arial" w:hAnsi="Arial" w:cs="Arial"/>
          <w:spacing w:val="-6"/>
          <w:sz w:val="18"/>
          <w:szCs w:val="18"/>
          <w:lang w:val="es-CO"/>
        </w:rPr>
        <w:t xml:space="preserve"> </w:t>
      </w:r>
      <w:r w:rsidRPr="00661FA6">
        <w:rPr>
          <w:rFonts w:ascii="Arial" w:hAnsi="Arial" w:cs="Arial"/>
          <w:sz w:val="18"/>
          <w:szCs w:val="18"/>
          <w:lang w:val="es-CO"/>
        </w:rPr>
        <w:t>de</w:t>
      </w:r>
      <w:r w:rsidRPr="00661FA6">
        <w:rPr>
          <w:rFonts w:ascii="Arial" w:hAnsi="Arial" w:cs="Arial"/>
          <w:spacing w:val="-5"/>
          <w:sz w:val="18"/>
          <w:szCs w:val="18"/>
          <w:lang w:val="es-CO"/>
        </w:rPr>
        <w:t xml:space="preserve"> </w:t>
      </w:r>
      <w:r w:rsidRPr="00661FA6">
        <w:rPr>
          <w:rFonts w:ascii="Arial" w:hAnsi="Arial" w:cs="Arial"/>
          <w:sz w:val="18"/>
          <w:szCs w:val="18"/>
          <w:lang w:val="es-CO"/>
        </w:rPr>
        <w:t>sus</w:t>
      </w:r>
      <w:r w:rsidRPr="00661FA6">
        <w:rPr>
          <w:rFonts w:ascii="Arial" w:hAnsi="Arial" w:cs="Arial"/>
          <w:spacing w:val="-6"/>
          <w:sz w:val="18"/>
          <w:szCs w:val="18"/>
          <w:lang w:val="es-CO"/>
        </w:rPr>
        <w:t xml:space="preserve"> </w:t>
      </w:r>
      <w:r w:rsidRPr="00661FA6">
        <w:rPr>
          <w:rFonts w:ascii="Arial" w:hAnsi="Arial" w:cs="Arial"/>
          <w:sz w:val="18"/>
          <w:szCs w:val="18"/>
          <w:lang w:val="es-CO"/>
        </w:rPr>
        <w:t>empleados,</w:t>
      </w:r>
      <w:r w:rsidRPr="00661FA6">
        <w:rPr>
          <w:rFonts w:ascii="Arial" w:hAnsi="Arial" w:cs="Arial"/>
          <w:spacing w:val="-7"/>
          <w:sz w:val="18"/>
          <w:szCs w:val="18"/>
          <w:lang w:val="es-CO"/>
        </w:rPr>
        <w:t xml:space="preserve"> </w:t>
      </w:r>
      <w:r w:rsidRPr="00661FA6">
        <w:rPr>
          <w:rFonts w:ascii="Arial" w:hAnsi="Arial" w:cs="Arial"/>
          <w:sz w:val="18"/>
          <w:szCs w:val="18"/>
          <w:lang w:val="es-CO"/>
        </w:rPr>
        <w:t>contratistas</w:t>
      </w:r>
      <w:r w:rsidRPr="00661FA6">
        <w:rPr>
          <w:rFonts w:ascii="Arial" w:hAnsi="Arial" w:cs="Arial"/>
          <w:spacing w:val="-6"/>
          <w:sz w:val="18"/>
          <w:szCs w:val="18"/>
          <w:lang w:val="es-CO"/>
        </w:rPr>
        <w:t xml:space="preserve"> </w:t>
      </w:r>
      <w:r w:rsidRPr="00661FA6">
        <w:rPr>
          <w:rFonts w:ascii="Arial" w:hAnsi="Arial" w:cs="Arial"/>
          <w:sz w:val="18"/>
          <w:szCs w:val="18"/>
          <w:lang w:val="es-CO"/>
        </w:rPr>
        <w:t>o</w:t>
      </w:r>
      <w:r w:rsidRPr="00661FA6">
        <w:rPr>
          <w:rFonts w:ascii="Arial" w:hAnsi="Arial" w:cs="Arial"/>
          <w:spacing w:val="-7"/>
          <w:sz w:val="18"/>
          <w:szCs w:val="18"/>
          <w:lang w:val="es-CO"/>
        </w:rPr>
        <w:t xml:space="preserve"> </w:t>
      </w:r>
      <w:r w:rsidRPr="00661FA6">
        <w:rPr>
          <w:rFonts w:ascii="Arial" w:hAnsi="Arial" w:cs="Arial"/>
          <w:sz w:val="18"/>
          <w:szCs w:val="18"/>
          <w:lang w:val="es-CO"/>
        </w:rPr>
        <w:t>tercero.</w:t>
      </w:r>
    </w:p>
    <w:p w14:paraId="549019A6" w14:textId="77777777" w:rsidR="000D1C5E" w:rsidRPr="00661FA6" w:rsidRDefault="000D1C5E" w:rsidP="000D1C5E">
      <w:pPr>
        <w:pStyle w:val="Textoindependiente"/>
        <w:spacing w:after="0" w:line="240" w:lineRule="auto"/>
        <w:ind w:left="462" w:right="119"/>
        <w:jc w:val="both"/>
        <w:rPr>
          <w:rFonts w:cs="Calibri"/>
          <w:lang w:val="es-CO"/>
        </w:rPr>
      </w:pPr>
    </w:p>
    <w:p w14:paraId="02411718" w14:textId="2387FDE1" w:rsidR="00C35B68" w:rsidRPr="00661FA6" w:rsidRDefault="00B01EB5" w:rsidP="00C35B68">
      <w:pPr>
        <w:pStyle w:val="Textoindependiente"/>
        <w:numPr>
          <w:ilvl w:val="0"/>
          <w:numId w:val="13"/>
        </w:numPr>
        <w:spacing w:after="0" w:line="240" w:lineRule="auto"/>
        <w:ind w:right="119"/>
        <w:jc w:val="both"/>
        <w:rPr>
          <w:rFonts w:cs="Calibri"/>
          <w:lang w:val="es-CO"/>
        </w:rPr>
      </w:pPr>
      <w:r w:rsidRPr="00661FA6">
        <w:rPr>
          <w:rFonts w:ascii="Arial" w:hAnsi="Arial" w:cs="Arial"/>
          <w:sz w:val="18"/>
          <w:szCs w:val="18"/>
          <w:lang w:val="es-CO"/>
        </w:rPr>
        <w:t>Nos</w:t>
      </w:r>
      <w:r w:rsidRPr="00661FA6">
        <w:rPr>
          <w:rFonts w:ascii="Arial" w:hAnsi="Arial" w:cs="Arial"/>
          <w:spacing w:val="3"/>
          <w:sz w:val="18"/>
          <w:szCs w:val="18"/>
          <w:lang w:val="es-CO"/>
        </w:rPr>
        <w:t xml:space="preserve"> </w:t>
      </w:r>
      <w:r w:rsidRPr="00661FA6">
        <w:rPr>
          <w:rFonts w:ascii="Arial" w:hAnsi="Arial" w:cs="Arial"/>
          <w:sz w:val="18"/>
          <w:szCs w:val="18"/>
          <w:lang w:val="es-CO"/>
        </w:rPr>
        <w:t>comprometemos</w:t>
      </w:r>
      <w:r w:rsidRPr="00661FA6">
        <w:rPr>
          <w:rFonts w:ascii="Arial" w:hAnsi="Arial" w:cs="Arial"/>
          <w:spacing w:val="2"/>
          <w:sz w:val="18"/>
          <w:szCs w:val="18"/>
          <w:lang w:val="es-CO"/>
        </w:rPr>
        <w:t xml:space="preserve"> </w:t>
      </w:r>
      <w:r w:rsidRPr="00661FA6">
        <w:rPr>
          <w:rFonts w:ascii="Arial" w:hAnsi="Arial" w:cs="Arial"/>
          <w:sz w:val="18"/>
          <w:szCs w:val="18"/>
          <w:lang w:val="es-CO"/>
        </w:rPr>
        <w:t>a</w:t>
      </w:r>
      <w:r w:rsidRPr="00661FA6">
        <w:rPr>
          <w:rFonts w:ascii="Arial" w:hAnsi="Arial" w:cs="Arial"/>
          <w:spacing w:val="3"/>
          <w:sz w:val="18"/>
          <w:szCs w:val="18"/>
          <w:lang w:val="es-CO"/>
        </w:rPr>
        <w:t xml:space="preserve"> </w:t>
      </w:r>
      <w:r w:rsidRPr="00661FA6">
        <w:rPr>
          <w:rFonts w:ascii="Arial" w:hAnsi="Arial" w:cs="Arial"/>
          <w:sz w:val="18"/>
          <w:szCs w:val="18"/>
          <w:lang w:val="es-CO"/>
        </w:rPr>
        <w:t>no</w:t>
      </w:r>
      <w:r w:rsidRPr="00661FA6">
        <w:rPr>
          <w:rFonts w:ascii="Arial" w:hAnsi="Arial" w:cs="Arial"/>
          <w:spacing w:val="3"/>
          <w:sz w:val="18"/>
          <w:szCs w:val="18"/>
          <w:lang w:val="es-CO"/>
        </w:rPr>
        <w:t xml:space="preserve"> </w:t>
      </w:r>
      <w:r w:rsidRPr="00661FA6">
        <w:rPr>
          <w:rFonts w:ascii="Arial" w:hAnsi="Arial" w:cs="Arial"/>
          <w:sz w:val="18"/>
          <w:szCs w:val="18"/>
          <w:lang w:val="es-CO"/>
        </w:rPr>
        <w:t>efectuar</w:t>
      </w:r>
      <w:r w:rsidRPr="00661FA6">
        <w:rPr>
          <w:rFonts w:ascii="Arial" w:hAnsi="Arial" w:cs="Arial"/>
          <w:spacing w:val="4"/>
          <w:sz w:val="18"/>
          <w:szCs w:val="18"/>
          <w:lang w:val="es-CO"/>
        </w:rPr>
        <w:t xml:space="preserve"> </w:t>
      </w:r>
      <w:r w:rsidRPr="00661FA6">
        <w:rPr>
          <w:rFonts w:ascii="Arial" w:hAnsi="Arial" w:cs="Arial"/>
          <w:spacing w:val="-1"/>
          <w:sz w:val="18"/>
          <w:szCs w:val="18"/>
          <w:lang w:val="es-CO"/>
        </w:rPr>
        <w:t>acuerdos,</w:t>
      </w:r>
      <w:r w:rsidRPr="00661FA6">
        <w:rPr>
          <w:rFonts w:ascii="Arial" w:hAnsi="Arial" w:cs="Arial"/>
          <w:spacing w:val="3"/>
          <w:sz w:val="18"/>
          <w:szCs w:val="18"/>
          <w:lang w:val="es-CO"/>
        </w:rPr>
        <w:t xml:space="preserve"> </w:t>
      </w:r>
      <w:r w:rsidRPr="00661FA6">
        <w:rPr>
          <w:rFonts w:ascii="Arial" w:hAnsi="Arial" w:cs="Arial"/>
          <w:sz w:val="18"/>
          <w:szCs w:val="18"/>
          <w:lang w:val="es-CO"/>
        </w:rPr>
        <w:t>o</w:t>
      </w:r>
      <w:r w:rsidRPr="00661FA6">
        <w:rPr>
          <w:rFonts w:ascii="Arial" w:hAnsi="Arial" w:cs="Arial"/>
          <w:spacing w:val="3"/>
          <w:sz w:val="18"/>
          <w:szCs w:val="18"/>
          <w:lang w:val="es-CO"/>
        </w:rPr>
        <w:t xml:space="preserve"> </w:t>
      </w:r>
      <w:r w:rsidRPr="00661FA6">
        <w:rPr>
          <w:rFonts w:ascii="Arial" w:hAnsi="Arial" w:cs="Arial"/>
          <w:sz w:val="18"/>
          <w:szCs w:val="18"/>
          <w:lang w:val="es-CO"/>
        </w:rPr>
        <w:t>realizar</w:t>
      </w:r>
      <w:r w:rsidRPr="00661FA6">
        <w:rPr>
          <w:rFonts w:ascii="Arial" w:hAnsi="Arial" w:cs="Arial"/>
          <w:spacing w:val="4"/>
          <w:sz w:val="18"/>
          <w:szCs w:val="18"/>
          <w:lang w:val="es-CO"/>
        </w:rPr>
        <w:t xml:space="preserve"> </w:t>
      </w:r>
      <w:r w:rsidRPr="00661FA6">
        <w:rPr>
          <w:rFonts w:ascii="Arial" w:hAnsi="Arial" w:cs="Arial"/>
          <w:sz w:val="18"/>
          <w:szCs w:val="18"/>
          <w:lang w:val="es-CO"/>
        </w:rPr>
        <w:t>actos</w:t>
      </w:r>
      <w:r w:rsidRPr="00661FA6">
        <w:rPr>
          <w:rFonts w:ascii="Arial" w:hAnsi="Arial" w:cs="Arial"/>
          <w:spacing w:val="4"/>
          <w:sz w:val="18"/>
          <w:szCs w:val="18"/>
          <w:lang w:val="es-CO"/>
        </w:rPr>
        <w:t xml:space="preserve"> </w:t>
      </w:r>
      <w:r w:rsidRPr="00661FA6">
        <w:rPr>
          <w:rFonts w:ascii="Arial" w:hAnsi="Arial" w:cs="Arial"/>
          <w:sz w:val="18"/>
          <w:szCs w:val="18"/>
          <w:lang w:val="es-CO"/>
        </w:rPr>
        <w:t>o</w:t>
      </w:r>
      <w:r w:rsidRPr="00661FA6">
        <w:rPr>
          <w:rFonts w:ascii="Arial" w:hAnsi="Arial" w:cs="Arial"/>
          <w:spacing w:val="2"/>
          <w:sz w:val="18"/>
          <w:szCs w:val="18"/>
          <w:lang w:val="es-CO"/>
        </w:rPr>
        <w:t xml:space="preserve"> </w:t>
      </w:r>
      <w:r w:rsidRPr="00661FA6">
        <w:rPr>
          <w:rFonts w:ascii="Arial" w:hAnsi="Arial" w:cs="Arial"/>
          <w:sz w:val="18"/>
          <w:szCs w:val="18"/>
          <w:lang w:val="es-CO"/>
        </w:rPr>
        <w:t>conductas</w:t>
      </w:r>
      <w:r w:rsidRPr="00661FA6">
        <w:rPr>
          <w:rFonts w:ascii="Arial" w:hAnsi="Arial" w:cs="Arial"/>
          <w:spacing w:val="4"/>
          <w:sz w:val="18"/>
          <w:szCs w:val="18"/>
          <w:lang w:val="es-CO"/>
        </w:rPr>
        <w:t xml:space="preserve"> </w:t>
      </w:r>
      <w:r w:rsidRPr="00661FA6">
        <w:rPr>
          <w:rFonts w:ascii="Arial" w:hAnsi="Arial" w:cs="Arial"/>
          <w:sz w:val="18"/>
          <w:szCs w:val="18"/>
          <w:lang w:val="es-CO"/>
        </w:rPr>
        <w:t>que</w:t>
      </w:r>
      <w:r w:rsidRPr="00661FA6">
        <w:rPr>
          <w:rFonts w:ascii="Arial" w:hAnsi="Arial" w:cs="Arial"/>
          <w:spacing w:val="3"/>
          <w:sz w:val="18"/>
          <w:szCs w:val="18"/>
          <w:lang w:val="es-CO"/>
        </w:rPr>
        <w:t xml:space="preserve"> </w:t>
      </w:r>
      <w:r w:rsidRPr="00661FA6">
        <w:rPr>
          <w:rFonts w:ascii="Arial" w:hAnsi="Arial" w:cs="Arial"/>
          <w:sz w:val="18"/>
          <w:szCs w:val="18"/>
          <w:lang w:val="es-CO"/>
        </w:rPr>
        <w:t>tengan</w:t>
      </w:r>
      <w:r w:rsidRPr="00661FA6">
        <w:rPr>
          <w:rFonts w:ascii="Arial" w:hAnsi="Arial" w:cs="Arial"/>
          <w:spacing w:val="3"/>
          <w:sz w:val="18"/>
          <w:szCs w:val="18"/>
          <w:lang w:val="es-CO"/>
        </w:rPr>
        <w:t xml:space="preserve"> </w:t>
      </w:r>
      <w:r w:rsidRPr="00661FA6">
        <w:rPr>
          <w:rFonts w:ascii="Arial" w:hAnsi="Arial" w:cs="Arial"/>
          <w:spacing w:val="-1"/>
          <w:sz w:val="18"/>
          <w:szCs w:val="18"/>
          <w:lang w:val="es-CO"/>
        </w:rPr>
        <w:t>por</w:t>
      </w:r>
      <w:r w:rsidRPr="00661FA6">
        <w:rPr>
          <w:rFonts w:ascii="Arial" w:hAnsi="Arial" w:cs="Arial"/>
          <w:spacing w:val="42"/>
          <w:w w:val="99"/>
          <w:sz w:val="18"/>
          <w:szCs w:val="18"/>
          <w:lang w:val="es-CO"/>
        </w:rPr>
        <w:t xml:space="preserve"> </w:t>
      </w:r>
      <w:r w:rsidRPr="00661FA6">
        <w:rPr>
          <w:rFonts w:ascii="Arial" w:hAnsi="Arial" w:cs="Arial"/>
          <w:sz w:val="18"/>
          <w:szCs w:val="18"/>
          <w:lang w:val="es-CO"/>
        </w:rPr>
        <w:t>objeto</w:t>
      </w:r>
      <w:r w:rsidRPr="00661FA6">
        <w:rPr>
          <w:rFonts w:ascii="Arial" w:hAnsi="Arial" w:cs="Arial"/>
          <w:spacing w:val="-6"/>
          <w:sz w:val="18"/>
          <w:szCs w:val="18"/>
          <w:lang w:val="es-CO"/>
        </w:rPr>
        <w:t xml:space="preserve"> </w:t>
      </w:r>
      <w:r w:rsidRPr="00661FA6">
        <w:rPr>
          <w:rFonts w:ascii="Arial" w:hAnsi="Arial" w:cs="Arial"/>
          <w:sz w:val="18"/>
          <w:szCs w:val="18"/>
          <w:lang w:val="es-CO"/>
        </w:rPr>
        <w:t>o</w:t>
      </w:r>
      <w:r w:rsidRPr="00661FA6">
        <w:rPr>
          <w:rFonts w:ascii="Arial" w:hAnsi="Arial" w:cs="Arial"/>
          <w:spacing w:val="-7"/>
          <w:sz w:val="18"/>
          <w:szCs w:val="18"/>
          <w:lang w:val="es-CO"/>
        </w:rPr>
        <w:t xml:space="preserve"> </w:t>
      </w:r>
      <w:r w:rsidRPr="00661FA6">
        <w:rPr>
          <w:rFonts w:ascii="Arial" w:hAnsi="Arial" w:cs="Arial"/>
          <w:sz w:val="18"/>
          <w:szCs w:val="18"/>
          <w:lang w:val="es-CO"/>
        </w:rPr>
        <w:t>efecto</w:t>
      </w:r>
      <w:r w:rsidRPr="00661FA6">
        <w:rPr>
          <w:rFonts w:ascii="Arial" w:hAnsi="Arial" w:cs="Arial"/>
          <w:spacing w:val="-7"/>
          <w:sz w:val="18"/>
          <w:szCs w:val="18"/>
          <w:lang w:val="es-CO"/>
        </w:rPr>
        <w:t xml:space="preserve"> </w:t>
      </w:r>
      <w:r w:rsidRPr="00661FA6">
        <w:rPr>
          <w:rFonts w:ascii="Arial" w:hAnsi="Arial" w:cs="Arial"/>
          <w:sz w:val="18"/>
          <w:szCs w:val="18"/>
          <w:lang w:val="es-CO"/>
        </w:rPr>
        <w:t>la</w:t>
      </w:r>
      <w:r w:rsidRPr="00661FA6">
        <w:rPr>
          <w:rFonts w:ascii="Arial" w:hAnsi="Arial" w:cs="Arial"/>
          <w:spacing w:val="-7"/>
          <w:sz w:val="18"/>
          <w:szCs w:val="18"/>
          <w:lang w:val="es-CO"/>
        </w:rPr>
        <w:t xml:space="preserve"> </w:t>
      </w:r>
      <w:r w:rsidRPr="00661FA6">
        <w:rPr>
          <w:rFonts w:ascii="Arial" w:hAnsi="Arial" w:cs="Arial"/>
          <w:sz w:val="18"/>
          <w:szCs w:val="18"/>
          <w:lang w:val="es-CO"/>
        </w:rPr>
        <w:t>colusión</w:t>
      </w:r>
      <w:r w:rsidRPr="00661FA6">
        <w:rPr>
          <w:rFonts w:ascii="Arial" w:hAnsi="Arial" w:cs="Arial"/>
          <w:spacing w:val="-5"/>
          <w:sz w:val="18"/>
          <w:szCs w:val="18"/>
          <w:lang w:val="es-CO"/>
        </w:rPr>
        <w:t xml:space="preserve"> </w:t>
      </w:r>
      <w:r w:rsidRPr="00661FA6">
        <w:rPr>
          <w:rFonts w:ascii="Arial" w:hAnsi="Arial" w:cs="Arial"/>
          <w:sz w:val="18"/>
          <w:szCs w:val="18"/>
          <w:lang w:val="es-CO"/>
        </w:rPr>
        <w:t>en</w:t>
      </w:r>
      <w:r w:rsidRPr="00661FA6">
        <w:rPr>
          <w:rFonts w:ascii="Arial" w:hAnsi="Arial" w:cs="Arial"/>
          <w:spacing w:val="-6"/>
          <w:sz w:val="18"/>
          <w:szCs w:val="18"/>
          <w:lang w:val="es-CO"/>
        </w:rPr>
        <w:t xml:space="preserve"> </w:t>
      </w:r>
      <w:r w:rsidRPr="00661FA6">
        <w:rPr>
          <w:rFonts w:ascii="Arial" w:hAnsi="Arial" w:cs="Arial"/>
          <w:sz w:val="18"/>
          <w:szCs w:val="18"/>
          <w:lang w:val="es-CO"/>
        </w:rPr>
        <w:t>el</w:t>
      </w:r>
      <w:r w:rsidRPr="00661FA6">
        <w:rPr>
          <w:rFonts w:ascii="Arial" w:hAnsi="Arial" w:cs="Arial"/>
          <w:spacing w:val="-8"/>
          <w:sz w:val="18"/>
          <w:szCs w:val="18"/>
          <w:lang w:val="es-CO"/>
        </w:rPr>
        <w:t xml:space="preserve"> </w:t>
      </w:r>
      <w:r w:rsidRPr="00661FA6">
        <w:rPr>
          <w:rFonts w:ascii="Arial" w:hAnsi="Arial" w:cs="Arial"/>
          <w:sz w:val="18"/>
          <w:szCs w:val="18"/>
          <w:lang w:val="es-CO"/>
        </w:rPr>
        <w:t>Proceso</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de</w:t>
      </w:r>
      <w:r w:rsidRPr="00661FA6">
        <w:rPr>
          <w:rFonts w:ascii="Arial" w:hAnsi="Arial" w:cs="Arial"/>
          <w:spacing w:val="-5"/>
          <w:sz w:val="18"/>
          <w:szCs w:val="18"/>
          <w:lang w:val="es-CO"/>
        </w:rPr>
        <w:t xml:space="preserve"> </w:t>
      </w:r>
      <w:r w:rsidR="00B3693D" w:rsidRPr="00661FA6">
        <w:rPr>
          <w:rFonts w:ascii="Arial" w:hAnsi="Arial" w:cs="Arial"/>
          <w:sz w:val="18"/>
          <w:szCs w:val="18"/>
          <w:lang w:val="es-CO"/>
        </w:rPr>
        <w:t xml:space="preserve">No. </w:t>
      </w:r>
      <w:r w:rsidR="00327201" w:rsidRPr="00661FA6">
        <w:rPr>
          <w:rFonts w:ascii="Arial" w:hAnsi="Arial" w:cs="Arial"/>
          <w:b/>
          <w:sz w:val="20"/>
          <w:szCs w:val="20"/>
          <w:lang w:val="es-CO"/>
        </w:rPr>
        <w:t>074</w:t>
      </w:r>
      <w:r w:rsidR="00B22531" w:rsidRPr="00661FA6">
        <w:rPr>
          <w:rFonts w:ascii="Arial" w:hAnsi="Arial" w:cs="Arial"/>
          <w:b/>
          <w:sz w:val="20"/>
          <w:szCs w:val="20"/>
          <w:lang w:val="es-CO"/>
        </w:rPr>
        <w:t>-00-MDN-CGFM-DIGSA-</w:t>
      </w:r>
      <w:r w:rsidR="00320357" w:rsidRPr="00661FA6">
        <w:rPr>
          <w:rFonts w:ascii="Arial" w:hAnsi="Arial" w:cs="Arial"/>
          <w:b/>
          <w:sz w:val="20"/>
          <w:szCs w:val="20"/>
          <w:lang w:val="es-CO"/>
        </w:rPr>
        <w:t>FAC</w:t>
      </w:r>
      <w:r w:rsidR="00B22531" w:rsidRPr="00661FA6">
        <w:rPr>
          <w:rFonts w:ascii="Arial" w:hAnsi="Arial" w:cs="Arial"/>
          <w:b/>
          <w:sz w:val="20"/>
          <w:szCs w:val="20"/>
          <w:lang w:val="es-CO"/>
        </w:rPr>
        <w:t>-JEFSA-2026</w:t>
      </w:r>
      <w:r w:rsidR="00E351C0" w:rsidRPr="00661FA6">
        <w:rPr>
          <w:rFonts w:cstheme="minorHAnsi"/>
          <w:b/>
          <w:bCs/>
          <w:lang w:val="es-CO"/>
        </w:rPr>
        <w:t xml:space="preserve"> </w:t>
      </w:r>
      <w:r w:rsidR="00E351C0" w:rsidRPr="00661FA6">
        <w:rPr>
          <w:rFonts w:ascii="Arial" w:hAnsi="Arial" w:cs="Arial"/>
          <w:sz w:val="18"/>
          <w:szCs w:val="18"/>
          <w:lang w:val="es-CO"/>
        </w:rPr>
        <w:t>cuyo objeto es</w:t>
      </w:r>
      <w:r w:rsidR="006F4630" w:rsidRPr="00661FA6">
        <w:rPr>
          <w:rFonts w:ascii="Arial" w:hAnsi="Arial" w:cs="Arial"/>
          <w:sz w:val="18"/>
          <w:szCs w:val="18"/>
          <w:lang w:val="es-CO"/>
        </w:rPr>
        <w:t xml:space="preserve"> </w:t>
      </w:r>
      <w:r w:rsidR="00C35B68" w:rsidRPr="00661FA6">
        <w:rPr>
          <w:rFonts w:ascii="Arial" w:hAnsi="Arial" w:cs="Arial"/>
          <w:sz w:val="18"/>
          <w:szCs w:val="18"/>
          <w:lang w:val="es-CO"/>
        </w:rPr>
        <w:t xml:space="preserve">la </w:t>
      </w:r>
      <w:r w:rsidR="009E7918" w:rsidRPr="00661FA6">
        <w:rPr>
          <w:rFonts w:ascii="Arial" w:hAnsi="Arial" w:cs="Arial"/>
          <w:b/>
          <w:color w:val="EE0000"/>
          <w:sz w:val="20"/>
          <w:szCs w:val="20"/>
          <w:lang w:val="es-CO"/>
        </w:rPr>
        <w:t>XXXXXXXXXXXXXXXXXXXX</w:t>
      </w:r>
    </w:p>
    <w:p w14:paraId="6D78C24C" w14:textId="558FA1DA" w:rsidR="006F4630" w:rsidRPr="00661FA6" w:rsidRDefault="006F4630" w:rsidP="00C35B68">
      <w:pPr>
        <w:pStyle w:val="Textoindependiente"/>
        <w:spacing w:after="0" w:line="240" w:lineRule="auto"/>
        <w:ind w:left="462" w:right="121"/>
        <w:jc w:val="both"/>
        <w:rPr>
          <w:rFonts w:ascii="Arial" w:hAnsi="Arial" w:cs="Arial"/>
          <w:sz w:val="18"/>
          <w:szCs w:val="18"/>
          <w:lang w:val="es-CO"/>
        </w:rPr>
      </w:pPr>
    </w:p>
    <w:p w14:paraId="3F92E83A" w14:textId="6F84BB14" w:rsidR="00B01EB5" w:rsidRPr="00661FA6" w:rsidRDefault="00B01EB5" w:rsidP="00E7046E">
      <w:pPr>
        <w:pStyle w:val="Textoindependiente"/>
        <w:numPr>
          <w:ilvl w:val="0"/>
          <w:numId w:val="13"/>
        </w:numPr>
        <w:spacing w:after="0" w:line="240" w:lineRule="auto"/>
        <w:ind w:right="121"/>
        <w:jc w:val="both"/>
        <w:rPr>
          <w:rFonts w:ascii="Arial" w:hAnsi="Arial" w:cs="Arial"/>
          <w:sz w:val="18"/>
          <w:szCs w:val="18"/>
          <w:lang w:val="es-CO"/>
        </w:rPr>
      </w:pPr>
      <w:r w:rsidRPr="00661FA6">
        <w:rPr>
          <w:rFonts w:ascii="Arial" w:hAnsi="Arial" w:cs="Arial"/>
          <w:sz w:val="18"/>
          <w:szCs w:val="18"/>
          <w:lang w:val="es-CO"/>
        </w:rPr>
        <w:t xml:space="preserve">Nos comprometemos a revelar la información que sobre el Proceso de Contratación No. </w:t>
      </w:r>
      <w:r w:rsidR="00327201" w:rsidRPr="00661FA6">
        <w:rPr>
          <w:rFonts w:ascii="Arial" w:hAnsi="Arial" w:cs="Arial"/>
          <w:b/>
          <w:sz w:val="20"/>
          <w:szCs w:val="20"/>
          <w:lang w:val="es-CO"/>
        </w:rPr>
        <w:t>074</w:t>
      </w:r>
      <w:r w:rsidR="00B22531" w:rsidRPr="00661FA6">
        <w:rPr>
          <w:rFonts w:ascii="Arial" w:hAnsi="Arial" w:cs="Arial"/>
          <w:b/>
          <w:sz w:val="20"/>
          <w:szCs w:val="20"/>
          <w:lang w:val="es-CO"/>
        </w:rPr>
        <w:t>-00-MDN-CGFM-DIGSA-</w:t>
      </w:r>
      <w:r w:rsidR="00320357" w:rsidRPr="00661FA6">
        <w:rPr>
          <w:rFonts w:ascii="Arial" w:hAnsi="Arial" w:cs="Arial"/>
          <w:b/>
          <w:sz w:val="20"/>
          <w:szCs w:val="20"/>
          <w:lang w:val="es-CO"/>
        </w:rPr>
        <w:t>FAC</w:t>
      </w:r>
      <w:r w:rsidR="00B22531" w:rsidRPr="00661FA6">
        <w:rPr>
          <w:rFonts w:ascii="Arial" w:hAnsi="Arial" w:cs="Arial"/>
          <w:b/>
          <w:sz w:val="20"/>
          <w:szCs w:val="20"/>
          <w:lang w:val="es-CO"/>
        </w:rPr>
        <w:t>-JEFSA-2026</w:t>
      </w:r>
      <w:r w:rsidR="00E351C0" w:rsidRPr="00661FA6">
        <w:rPr>
          <w:rFonts w:cstheme="minorHAnsi"/>
          <w:b/>
          <w:bCs/>
          <w:lang w:val="es-CO"/>
        </w:rPr>
        <w:t xml:space="preserve"> </w:t>
      </w:r>
      <w:r w:rsidR="00E351C0" w:rsidRPr="00661FA6">
        <w:rPr>
          <w:rFonts w:ascii="Arial" w:hAnsi="Arial" w:cs="Arial"/>
          <w:sz w:val="18"/>
          <w:szCs w:val="18"/>
          <w:lang w:val="es-CO"/>
        </w:rPr>
        <w:t>cuyo objeto es</w:t>
      </w:r>
      <w:r w:rsidR="006F4630" w:rsidRPr="00661FA6">
        <w:rPr>
          <w:rFonts w:ascii="Arial" w:hAnsi="Arial" w:cs="Arial"/>
          <w:sz w:val="18"/>
          <w:szCs w:val="18"/>
          <w:lang w:val="es-CO"/>
        </w:rPr>
        <w:t xml:space="preserve"> </w:t>
      </w:r>
      <w:r w:rsidR="00C35B68" w:rsidRPr="00661FA6">
        <w:rPr>
          <w:rFonts w:ascii="Arial" w:hAnsi="Arial" w:cs="Arial"/>
          <w:sz w:val="18"/>
          <w:szCs w:val="18"/>
          <w:lang w:val="es-CO"/>
        </w:rPr>
        <w:t xml:space="preserve">la </w:t>
      </w:r>
      <w:r w:rsidR="009E7918" w:rsidRPr="00661FA6">
        <w:rPr>
          <w:rFonts w:ascii="Arial" w:hAnsi="Arial" w:cs="Arial"/>
          <w:b/>
          <w:color w:val="EE0000"/>
          <w:sz w:val="20"/>
          <w:szCs w:val="20"/>
          <w:lang w:val="es-CO"/>
        </w:rPr>
        <w:t>XXXXXXXXXXXXXXXXXXXX</w:t>
      </w:r>
      <w:r w:rsidR="00E351C0" w:rsidRPr="00661FA6">
        <w:rPr>
          <w:rFonts w:ascii="Arial" w:hAnsi="Arial" w:cs="Arial"/>
          <w:sz w:val="18"/>
          <w:szCs w:val="18"/>
          <w:lang w:val="es-CO"/>
        </w:rPr>
        <w:t xml:space="preserve"> </w:t>
      </w:r>
      <w:r w:rsidRPr="00661FA6">
        <w:rPr>
          <w:rFonts w:ascii="Arial" w:hAnsi="Arial" w:cs="Arial"/>
          <w:sz w:val="18"/>
          <w:szCs w:val="18"/>
          <w:lang w:val="es-CO"/>
        </w:rPr>
        <w:t>nos soliciten los organismos de control de la República de Colombia.</w:t>
      </w:r>
    </w:p>
    <w:p w14:paraId="01E3BF35" w14:textId="77777777" w:rsidR="00B01EB5" w:rsidRPr="00661FA6" w:rsidRDefault="00B01EB5" w:rsidP="00891FD9">
      <w:pPr>
        <w:spacing w:after="0"/>
        <w:jc w:val="both"/>
        <w:rPr>
          <w:rFonts w:ascii="Arial" w:hAnsi="Arial" w:cs="Arial"/>
          <w:sz w:val="18"/>
          <w:szCs w:val="18"/>
        </w:rPr>
      </w:pPr>
    </w:p>
    <w:p w14:paraId="192B0855" w14:textId="77777777" w:rsidR="00B01EB5" w:rsidRPr="00661FA6" w:rsidRDefault="00B01EB5" w:rsidP="00A551D7">
      <w:pPr>
        <w:pStyle w:val="Textoindependiente"/>
        <w:numPr>
          <w:ilvl w:val="0"/>
          <w:numId w:val="13"/>
        </w:numPr>
        <w:spacing w:after="0"/>
        <w:ind w:right="127"/>
        <w:jc w:val="both"/>
        <w:rPr>
          <w:rFonts w:ascii="Arial" w:hAnsi="Arial" w:cs="Arial"/>
          <w:sz w:val="18"/>
          <w:szCs w:val="18"/>
          <w:lang w:val="es-CO"/>
        </w:rPr>
      </w:pPr>
      <w:r w:rsidRPr="00661FA6">
        <w:rPr>
          <w:rFonts w:ascii="Arial" w:hAnsi="Arial" w:cs="Arial"/>
          <w:sz w:val="18"/>
          <w:szCs w:val="18"/>
          <w:lang w:val="es-CO"/>
        </w:rPr>
        <w:t>Nos</w:t>
      </w:r>
      <w:r w:rsidRPr="00661FA6">
        <w:rPr>
          <w:rFonts w:ascii="Arial" w:hAnsi="Arial" w:cs="Arial"/>
          <w:spacing w:val="46"/>
          <w:sz w:val="18"/>
          <w:szCs w:val="18"/>
          <w:lang w:val="es-CO"/>
        </w:rPr>
        <w:t xml:space="preserve"> </w:t>
      </w:r>
      <w:r w:rsidRPr="00661FA6">
        <w:rPr>
          <w:rFonts w:ascii="Arial" w:hAnsi="Arial" w:cs="Arial"/>
          <w:sz w:val="18"/>
          <w:szCs w:val="18"/>
          <w:lang w:val="es-CO"/>
        </w:rPr>
        <w:t>comprometemos</w:t>
      </w:r>
      <w:r w:rsidRPr="00661FA6">
        <w:rPr>
          <w:rFonts w:ascii="Arial" w:hAnsi="Arial" w:cs="Arial"/>
          <w:spacing w:val="44"/>
          <w:sz w:val="18"/>
          <w:szCs w:val="18"/>
          <w:lang w:val="es-CO"/>
        </w:rPr>
        <w:t xml:space="preserve"> </w:t>
      </w:r>
      <w:r w:rsidRPr="00661FA6">
        <w:rPr>
          <w:rFonts w:ascii="Arial" w:hAnsi="Arial" w:cs="Arial"/>
          <w:sz w:val="18"/>
          <w:szCs w:val="18"/>
          <w:lang w:val="es-CO"/>
        </w:rPr>
        <w:t>a</w:t>
      </w:r>
      <w:r w:rsidRPr="00661FA6">
        <w:rPr>
          <w:rFonts w:ascii="Arial" w:hAnsi="Arial" w:cs="Arial"/>
          <w:spacing w:val="46"/>
          <w:sz w:val="18"/>
          <w:szCs w:val="18"/>
          <w:lang w:val="es-CO"/>
        </w:rPr>
        <w:t xml:space="preserve"> </w:t>
      </w:r>
      <w:r w:rsidRPr="00661FA6">
        <w:rPr>
          <w:rFonts w:ascii="Arial" w:hAnsi="Arial" w:cs="Arial"/>
          <w:sz w:val="18"/>
          <w:szCs w:val="18"/>
          <w:lang w:val="es-CO"/>
        </w:rPr>
        <w:t>comunicar</w:t>
      </w:r>
      <w:r w:rsidRPr="00661FA6">
        <w:rPr>
          <w:rFonts w:ascii="Arial" w:hAnsi="Arial" w:cs="Arial"/>
          <w:spacing w:val="46"/>
          <w:sz w:val="18"/>
          <w:szCs w:val="18"/>
          <w:lang w:val="es-CO"/>
        </w:rPr>
        <w:t xml:space="preserve"> </w:t>
      </w:r>
      <w:r w:rsidRPr="00661FA6">
        <w:rPr>
          <w:rFonts w:ascii="Arial" w:hAnsi="Arial" w:cs="Arial"/>
          <w:sz w:val="18"/>
          <w:szCs w:val="18"/>
          <w:lang w:val="es-CO"/>
        </w:rPr>
        <w:t>a</w:t>
      </w:r>
      <w:r w:rsidRPr="00661FA6">
        <w:rPr>
          <w:rFonts w:ascii="Arial" w:hAnsi="Arial" w:cs="Arial"/>
          <w:spacing w:val="46"/>
          <w:sz w:val="18"/>
          <w:szCs w:val="18"/>
          <w:lang w:val="es-CO"/>
        </w:rPr>
        <w:t xml:space="preserve"> </w:t>
      </w:r>
      <w:r w:rsidRPr="00661FA6">
        <w:rPr>
          <w:rFonts w:ascii="Arial" w:hAnsi="Arial" w:cs="Arial"/>
          <w:spacing w:val="-1"/>
          <w:sz w:val="18"/>
          <w:szCs w:val="18"/>
          <w:lang w:val="es-CO"/>
        </w:rPr>
        <w:t>nuestros</w:t>
      </w:r>
      <w:r w:rsidRPr="00661FA6">
        <w:rPr>
          <w:rFonts w:ascii="Arial" w:hAnsi="Arial" w:cs="Arial"/>
          <w:spacing w:val="46"/>
          <w:sz w:val="18"/>
          <w:szCs w:val="18"/>
          <w:lang w:val="es-CO"/>
        </w:rPr>
        <w:t xml:space="preserve"> </w:t>
      </w:r>
      <w:r w:rsidRPr="00661FA6">
        <w:rPr>
          <w:rFonts w:ascii="Arial" w:hAnsi="Arial" w:cs="Arial"/>
          <w:sz w:val="18"/>
          <w:szCs w:val="18"/>
          <w:lang w:val="es-CO"/>
        </w:rPr>
        <w:t>empleados</w:t>
      </w:r>
      <w:r w:rsidRPr="00661FA6">
        <w:rPr>
          <w:rFonts w:ascii="Arial" w:hAnsi="Arial" w:cs="Arial"/>
          <w:spacing w:val="49"/>
          <w:sz w:val="18"/>
          <w:szCs w:val="18"/>
          <w:lang w:val="es-CO"/>
        </w:rPr>
        <w:t xml:space="preserve"> </w:t>
      </w:r>
      <w:r w:rsidRPr="00661FA6">
        <w:rPr>
          <w:rFonts w:ascii="Arial" w:hAnsi="Arial" w:cs="Arial"/>
          <w:sz w:val="18"/>
          <w:szCs w:val="18"/>
          <w:lang w:val="es-CO"/>
        </w:rPr>
        <w:t>y</w:t>
      </w:r>
      <w:r w:rsidRPr="00661FA6">
        <w:rPr>
          <w:rFonts w:ascii="Arial" w:hAnsi="Arial" w:cs="Arial"/>
          <w:spacing w:val="43"/>
          <w:sz w:val="18"/>
          <w:szCs w:val="18"/>
          <w:lang w:val="es-CO"/>
        </w:rPr>
        <w:t xml:space="preserve"> </w:t>
      </w:r>
      <w:r w:rsidRPr="00661FA6">
        <w:rPr>
          <w:rFonts w:ascii="Arial" w:hAnsi="Arial" w:cs="Arial"/>
          <w:sz w:val="18"/>
          <w:szCs w:val="18"/>
          <w:lang w:val="es-CO"/>
        </w:rPr>
        <w:t>asesores</w:t>
      </w:r>
      <w:r w:rsidRPr="00661FA6">
        <w:rPr>
          <w:rFonts w:ascii="Arial" w:hAnsi="Arial" w:cs="Arial"/>
          <w:spacing w:val="46"/>
          <w:sz w:val="18"/>
          <w:szCs w:val="18"/>
          <w:lang w:val="es-CO"/>
        </w:rPr>
        <w:t xml:space="preserve"> </w:t>
      </w:r>
      <w:r w:rsidRPr="00661FA6">
        <w:rPr>
          <w:rFonts w:ascii="Arial" w:hAnsi="Arial" w:cs="Arial"/>
          <w:sz w:val="18"/>
          <w:szCs w:val="18"/>
          <w:lang w:val="es-CO"/>
        </w:rPr>
        <w:t>el</w:t>
      </w:r>
      <w:r w:rsidRPr="00661FA6">
        <w:rPr>
          <w:rFonts w:ascii="Arial" w:hAnsi="Arial" w:cs="Arial"/>
          <w:spacing w:val="45"/>
          <w:sz w:val="18"/>
          <w:szCs w:val="18"/>
          <w:lang w:val="es-CO"/>
        </w:rPr>
        <w:t xml:space="preserve"> </w:t>
      </w:r>
      <w:r w:rsidRPr="00661FA6">
        <w:rPr>
          <w:rFonts w:ascii="Arial" w:hAnsi="Arial" w:cs="Arial"/>
          <w:sz w:val="18"/>
          <w:szCs w:val="18"/>
          <w:lang w:val="es-CO"/>
        </w:rPr>
        <w:t>contenido</w:t>
      </w:r>
      <w:r w:rsidRPr="00661FA6">
        <w:rPr>
          <w:rFonts w:ascii="Arial" w:hAnsi="Arial" w:cs="Arial"/>
          <w:spacing w:val="45"/>
          <w:sz w:val="18"/>
          <w:szCs w:val="18"/>
          <w:lang w:val="es-CO"/>
        </w:rPr>
        <w:t xml:space="preserve"> </w:t>
      </w:r>
      <w:r w:rsidRPr="00661FA6">
        <w:rPr>
          <w:rFonts w:ascii="Arial" w:hAnsi="Arial" w:cs="Arial"/>
          <w:sz w:val="18"/>
          <w:szCs w:val="18"/>
          <w:lang w:val="es-CO"/>
        </w:rPr>
        <w:t>del</w:t>
      </w:r>
      <w:r w:rsidRPr="00661FA6">
        <w:rPr>
          <w:rFonts w:ascii="Arial" w:hAnsi="Arial" w:cs="Arial"/>
          <w:spacing w:val="36"/>
          <w:w w:val="99"/>
          <w:sz w:val="18"/>
          <w:szCs w:val="18"/>
          <w:lang w:val="es-CO"/>
        </w:rPr>
        <w:t xml:space="preserve"> </w:t>
      </w:r>
      <w:r w:rsidRPr="00661FA6">
        <w:rPr>
          <w:rFonts w:ascii="Arial" w:hAnsi="Arial" w:cs="Arial"/>
          <w:sz w:val="18"/>
          <w:szCs w:val="18"/>
          <w:lang w:val="es-CO"/>
        </w:rPr>
        <w:t>presente</w:t>
      </w:r>
      <w:r w:rsidRPr="00661FA6">
        <w:rPr>
          <w:rFonts w:ascii="Arial" w:hAnsi="Arial" w:cs="Arial"/>
          <w:spacing w:val="20"/>
          <w:sz w:val="18"/>
          <w:szCs w:val="18"/>
          <w:lang w:val="es-CO"/>
        </w:rPr>
        <w:t xml:space="preserve"> </w:t>
      </w:r>
      <w:r w:rsidRPr="00661FA6">
        <w:rPr>
          <w:rFonts w:ascii="Arial" w:hAnsi="Arial" w:cs="Arial"/>
          <w:sz w:val="18"/>
          <w:szCs w:val="18"/>
          <w:lang w:val="es-CO"/>
        </w:rPr>
        <w:t>Compromiso</w:t>
      </w:r>
      <w:r w:rsidRPr="00661FA6">
        <w:rPr>
          <w:rFonts w:ascii="Arial" w:hAnsi="Arial" w:cs="Arial"/>
          <w:spacing w:val="18"/>
          <w:sz w:val="18"/>
          <w:szCs w:val="18"/>
          <w:lang w:val="es-CO"/>
        </w:rPr>
        <w:t xml:space="preserve"> </w:t>
      </w:r>
      <w:r w:rsidRPr="00661FA6">
        <w:rPr>
          <w:rFonts w:ascii="Arial" w:hAnsi="Arial" w:cs="Arial"/>
          <w:spacing w:val="-1"/>
          <w:sz w:val="18"/>
          <w:szCs w:val="18"/>
          <w:lang w:val="es-CO"/>
        </w:rPr>
        <w:t>Anticorrupción,</w:t>
      </w:r>
      <w:r w:rsidRPr="00661FA6">
        <w:rPr>
          <w:rFonts w:ascii="Arial" w:hAnsi="Arial" w:cs="Arial"/>
          <w:spacing w:val="21"/>
          <w:sz w:val="18"/>
          <w:szCs w:val="18"/>
          <w:lang w:val="es-CO"/>
        </w:rPr>
        <w:t xml:space="preserve"> </w:t>
      </w:r>
      <w:r w:rsidRPr="00661FA6">
        <w:rPr>
          <w:rFonts w:ascii="Arial" w:hAnsi="Arial" w:cs="Arial"/>
          <w:sz w:val="18"/>
          <w:szCs w:val="18"/>
          <w:lang w:val="es-CO"/>
        </w:rPr>
        <w:t>explicar</w:t>
      </w:r>
      <w:r w:rsidRPr="00661FA6">
        <w:rPr>
          <w:rFonts w:ascii="Arial" w:hAnsi="Arial" w:cs="Arial"/>
          <w:spacing w:val="20"/>
          <w:sz w:val="18"/>
          <w:szCs w:val="18"/>
          <w:lang w:val="es-CO"/>
        </w:rPr>
        <w:t xml:space="preserve"> </w:t>
      </w:r>
      <w:r w:rsidRPr="00661FA6">
        <w:rPr>
          <w:rFonts w:ascii="Arial" w:hAnsi="Arial" w:cs="Arial"/>
          <w:sz w:val="18"/>
          <w:szCs w:val="18"/>
          <w:lang w:val="es-CO"/>
        </w:rPr>
        <w:t>su</w:t>
      </w:r>
      <w:r w:rsidRPr="00661FA6">
        <w:rPr>
          <w:rFonts w:ascii="Arial" w:hAnsi="Arial" w:cs="Arial"/>
          <w:spacing w:val="20"/>
          <w:sz w:val="18"/>
          <w:szCs w:val="18"/>
          <w:lang w:val="es-CO"/>
        </w:rPr>
        <w:t xml:space="preserve"> </w:t>
      </w:r>
      <w:r w:rsidRPr="00661FA6">
        <w:rPr>
          <w:rFonts w:ascii="Arial" w:hAnsi="Arial" w:cs="Arial"/>
          <w:sz w:val="18"/>
          <w:szCs w:val="18"/>
          <w:lang w:val="es-CO"/>
        </w:rPr>
        <w:t>importancia</w:t>
      </w:r>
      <w:r w:rsidRPr="00661FA6">
        <w:rPr>
          <w:rFonts w:ascii="Arial" w:hAnsi="Arial" w:cs="Arial"/>
          <w:spacing w:val="23"/>
          <w:sz w:val="18"/>
          <w:szCs w:val="18"/>
          <w:lang w:val="es-CO"/>
        </w:rPr>
        <w:t xml:space="preserve"> </w:t>
      </w:r>
      <w:r w:rsidRPr="00661FA6">
        <w:rPr>
          <w:rFonts w:ascii="Arial" w:hAnsi="Arial" w:cs="Arial"/>
          <w:sz w:val="18"/>
          <w:szCs w:val="18"/>
          <w:lang w:val="es-CO"/>
        </w:rPr>
        <w:t>y</w:t>
      </w:r>
      <w:r w:rsidRPr="00661FA6">
        <w:rPr>
          <w:rFonts w:ascii="Arial" w:hAnsi="Arial" w:cs="Arial"/>
          <w:spacing w:val="18"/>
          <w:sz w:val="18"/>
          <w:szCs w:val="18"/>
          <w:lang w:val="es-CO"/>
        </w:rPr>
        <w:t xml:space="preserve"> </w:t>
      </w:r>
      <w:r w:rsidRPr="00661FA6">
        <w:rPr>
          <w:rFonts w:ascii="Arial" w:hAnsi="Arial" w:cs="Arial"/>
          <w:spacing w:val="-1"/>
          <w:sz w:val="18"/>
          <w:szCs w:val="18"/>
          <w:lang w:val="es-CO"/>
        </w:rPr>
        <w:t>las</w:t>
      </w:r>
      <w:r w:rsidRPr="00661FA6">
        <w:rPr>
          <w:rFonts w:ascii="Arial" w:hAnsi="Arial" w:cs="Arial"/>
          <w:spacing w:val="19"/>
          <w:sz w:val="18"/>
          <w:szCs w:val="18"/>
          <w:lang w:val="es-CO"/>
        </w:rPr>
        <w:t xml:space="preserve"> </w:t>
      </w:r>
      <w:r w:rsidRPr="00661FA6">
        <w:rPr>
          <w:rFonts w:ascii="Arial" w:hAnsi="Arial" w:cs="Arial"/>
          <w:sz w:val="18"/>
          <w:szCs w:val="18"/>
          <w:lang w:val="es-CO"/>
        </w:rPr>
        <w:t>consecuencias</w:t>
      </w:r>
      <w:r w:rsidRPr="00661FA6">
        <w:rPr>
          <w:rFonts w:ascii="Arial" w:hAnsi="Arial" w:cs="Arial"/>
          <w:spacing w:val="20"/>
          <w:sz w:val="18"/>
          <w:szCs w:val="18"/>
          <w:lang w:val="es-CO"/>
        </w:rPr>
        <w:t xml:space="preserve"> </w:t>
      </w:r>
      <w:r w:rsidRPr="00661FA6">
        <w:rPr>
          <w:rFonts w:ascii="Arial" w:hAnsi="Arial" w:cs="Arial"/>
          <w:sz w:val="18"/>
          <w:szCs w:val="18"/>
          <w:lang w:val="es-CO"/>
        </w:rPr>
        <w:t>de</w:t>
      </w:r>
      <w:r w:rsidRPr="00661FA6">
        <w:rPr>
          <w:rFonts w:ascii="Arial" w:hAnsi="Arial" w:cs="Arial"/>
          <w:spacing w:val="20"/>
          <w:sz w:val="18"/>
          <w:szCs w:val="18"/>
          <w:lang w:val="es-CO"/>
        </w:rPr>
        <w:t xml:space="preserve"> </w:t>
      </w:r>
      <w:r w:rsidRPr="00661FA6">
        <w:rPr>
          <w:rFonts w:ascii="Arial" w:hAnsi="Arial" w:cs="Arial"/>
          <w:sz w:val="18"/>
          <w:szCs w:val="18"/>
          <w:lang w:val="es-CO"/>
        </w:rPr>
        <w:t>su</w:t>
      </w:r>
      <w:r w:rsidRPr="00661FA6">
        <w:rPr>
          <w:rFonts w:ascii="Arial" w:hAnsi="Arial" w:cs="Arial"/>
          <w:spacing w:val="62"/>
          <w:w w:val="99"/>
          <w:sz w:val="18"/>
          <w:szCs w:val="18"/>
          <w:lang w:val="es-CO"/>
        </w:rPr>
        <w:t xml:space="preserve"> </w:t>
      </w:r>
      <w:r w:rsidRPr="00661FA6">
        <w:rPr>
          <w:rFonts w:ascii="Arial" w:hAnsi="Arial" w:cs="Arial"/>
          <w:sz w:val="18"/>
          <w:szCs w:val="18"/>
          <w:lang w:val="es-CO"/>
        </w:rPr>
        <w:t>incumplimiento</w:t>
      </w:r>
      <w:r w:rsidRPr="00661FA6">
        <w:rPr>
          <w:rFonts w:ascii="Arial" w:hAnsi="Arial" w:cs="Arial"/>
          <w:spacing w:val="-7"/>
          <w:sz w:val="18"/>
          <w:szCs w:val="18"/>
          <w:lang w:val="es-CO"/>
        </w:rPr>
        <w:t xml:space="preserve"> </w:t>
      </w:r>
      <w:r w:rsidRPr="00661FA6">
        <w:rPr>
          <w:rFonts w:ascii="Arial" w:hAnsi="Arial" w:cs="Arial"/>
          <w:sz w:val="18"/>
          <w:szCs w:val="18"/>
          <w:lang w:val="es-CO"/>
        </w:rPr>
        <w:t>por</w:t>
      </w:r>
      <w:r w:rsidRPr="00661FA6">
        <w:rPr>
          <w:rFonts w:ascii="Arial" w:hAnsi="Arial" w:cs="Arial"/>
          <w:spacing w:val="-7"/>
          <w:sz w:val="18"/>
          <w:szCs w:val="18"/>
          <w:lang w:val="es-CO"/>
        </w:rPr>
        <w:t xml:space="preserve"> </w:t>
      </w:r>
      <w:r w:rsidRPr="00661FA6">
        <w:rPr>
          <w:rFonts w:ascii="Arial" w:hAnsi="Arial" w:cs="Arial"/>
          <w:sz w:val="18"/>
          <w:szCs w:val="18"/>
          <w:lang w:val="es-CO"/>
        </w:rPr>
        <w:t>nuestra</w:t>
      </w:r>
      <w:r w:rsidRPr="00661FA6">
        <w:rPr>
          <w:rFonts w:ascii="Arial" w:hAnsi="Arial" w:cs="Arial"/>
          <w:spacing w:val="-5"/>
          <w:sz w:val="18"/>
          <w:szCs w:val="18"/>
          <w:lang w:val="es-CO"/>
        </w:rPr>
        <w:t xml:space="preserve"> </w:t>
      </w:r>
      <w:r w:rsidRPr="00661FA6">
        <w:rPr>
          <w:rFonts w:ascii="Arial" w:hAnsi="Arial" w:cs="Arial"/>
          <w:spacing w:val="-1"/>
          <w:sz w:val="18"/>
          <w:szCs w:val="18"/>
          <w:lang w:val="es-CO"/>
        </w:rPr>
        <w:t>parte,</w:t>
      </w:r>
      <w:r w:rsidRPr="00661FA6">
        <w:rPr>
          <w:rFonts w:ascii="Arial" w:hAnsi="Arial" w:cs="Arial"/>
          <w:spacing w:val="-4"/>
          <w:sz w:val="18"/>
          <w:szCs w:val="18"/>
          <w:lang w:val="es-CO"/>
        </w:rPr>
        <w:t xml:space="preserve"> </w:t>
      </w:r>
      <w:r w:rsidRPr="00661FA6">
        <w:rPr>
          <w:rFonts w:ascii="Arial" w:hAnsi="Arial" w:cs="Arial"/>
          <w:sz w:val="18"/>
          <w:szCs w:val="18"/>
          <w:lang w:val="es-CO"/>
        </w:rPr>
        <w:t>y</w:t>
      </w:r>
      <w:r w:rsidRPr="00661FA6">
        <w:rPr>
          <w:rFonts w:ascii="Arial" w:hAnsi="Arial" w:cs="Arial"/>
          <w:spacing w:val="-7"/>
          <w:sz w:val="18"/>
          <w:szCs w:val="18"/>
          <w:lang w:val="es-CO"/>
        </w:rPr>
        <w:t xml:space="preserve"> </w:t>
      </w:r>
      <w:r w:rsidRPr="00661FA6">
        <w:rPr>
          <w:rFonts w:ascii="Arial" w:hAnsi="Arial" w:cs="Arial"/>
          <w:spacing w:val="-1"/>
          <w:sz w:val="18"/>
          <w:szCs w:val="18"/>
          <w:lang w:val="es-CO"/>
        </w:rPr>
        <w:t>la</w:t>
      </w:r>
      <w:r w:rsidRPr="00661FA6">
        <w:rPr>
          <w:rFonts w:ascii="Arial" w:hAnsi="Arial" w:cs="Arial"/>
          <w:spacing w:val="-5"/>
          <w:sz w:val="18"/>
          <w:szCs w:val="18"/>
          <w:lang w:val="es-CO"/>
        </w:rPr>
        <w:t xml:space="preserve"> </w:t>
      </w:r>
      <w:r w:rsidRPr="00661FA6">
        <w:rPr>
          <w:rFonts w:ascii="Arial" w:hAnsi="Arial" w:cs="Arial"/>
          <w:sz w:val="18"/>
          <w:szCs w:val="18"/>
          <w:lang w:val="es-CO"/>
        </w:rPr>
        <w:t>de</w:t>
      </w:r>
      <w:r w:rsidRPr="00661FA6">
        <w:rPr>
          <w:rFonts w:ascii="Arial" w:hAnsi="Arial" w:cs="Arial"/>
          <w:spacing w:val="-5"/>
          <w:sz w:val="18"/>
          <w:szCs w:val="18"/>
          <w:lang w:val="es-CO"/>
        </w:rPr>
        <w:t xml:space="preserve"> </w:t>
      </w:r>
      <w:r w:rsidRPr="00661FA6">
        <w:rPr>
          <w:rFonts w:ascii="Arial" w:hAnsi="Arial" w:cs="Arial"/>
          <w:sz w:val="18"/>
          <w:szCs w:val="18"/>
          <w:lang w:val="es-CO"/>
        </w:rPr>
        <w:t>nuestros</w:t>
      </w:r>
      <w:r w:rsidRPr="00661FA6">
        <w:rPr>
          <w:rFonts w:ascii="Arial" w:hAnsi="Arial" w:cs="Arial"/>
          <w:spacing w:val="-5"/>
          <w:sz w:val="18"/>
          <w:szCs w:val="18"/>
          <w:lang w:val="es-CO"/>
        </w:rPr>
        <w:t xml:space="preserve"> </w:t>
      </w:r>
      <w:r w:rsidRPr="00661FA6">
        <w:rPr>
          <w:rFonts w:ascii="Arial" w:hAnsi="Arial" w:cs="Arial"/>
          <w:sz w:val="18"/>
          <w:szCs w:val="18"/>
          <w:lang w:val="es-CO"/>
        </w:rPr>
        <w:t>empleados</w:t>
      </w:r>
      <w:r w:rsidRPr="00661FA6">
        <w:rPr>
          <w:rFonts w:ascii="Arial" w:hAnsi="Arial" w:cs="Arial"/>
          <w:spacing w:val="-6"/>
          <w:sz w:val="18"/>
          <w:szCs w:val="18"/>
          <w:lang w:val="es-CO"/>
        </w:rPr>
        <w:t xml:space="preserve"> </w:t>
      </w:r>
      <w:r w:rsidRPr="00661FA6">
        <w:rPr>
          <w:rFonts w:ascii="Arial" w:hAnsi="Arial" w:cs="Arial"/>
          <w:sz w:val="18"/>
          <w:szCs w:val="18"/>
          <w:lang w:val="es-CO"/>
        </w:rPr>
        <w:t>o</w:t>
      </w:r>
      <w:r w:rsidRPr="00661FA6">
        <w:rPr>
          <w:rFonts w:ascii="Arial" w:hAnsi="Arial" w:cs="Arial"/>
          <w:spacing w:val="-6"/>
          <w:sz w:val="18"/>
          <w:szCs w:val="18"/>
          <w:lang w:val="es-CO"/>
        </w:rPr>
        <w:t xml:space="preserve"> </w:t>
      </w:r>
      <w:r w:rsidRPr="00661FA6">
        <w:rPr>
          <w:rFonts w:ascii="Arial" w:hAnsi="Arial" w:cs="Arial"/>
          <w:sz w:val="18"/>
          <w:szCs w:val="18"/>
          <w:lang w:val="es-CO"/>
        </w:rPr>
        <w:t>asesores.</w:t>
      </w:r>
    </w:p>
    <w:p w14:paraId="22EB6193" w14:textId="77777777" w:rsidR="00B01EB5" w:rsidRPr="00661FA6" w:rsidRDefault="00B01EB5" w:rsidP="00891FD9">
      <w:pPr>
        <w:spacing w:after="0"/>
        <w:jc w:val="both"/>
        <w:rPr>
          <w:rFonts w:ascii="Arial" w:hAnsi="Arial" w:cs="Arial"/>
          <w:sz w:val="18"/>
          <w:szCs w:val="18"/>
        </w:rPr>
      </w:pPr>
    </w:p>
    <w:p w14:paraId="3B0B13D4" w14:textId="77777777" w:rsidR="00B01EB5" w:rsidRPr="00661FA6" w:rsidRDefault="00B01EB5" w:rsidP="00A551D7">
      <w:pPr>
        <w:pStyle w:val="Textoindependiente"/>
        <w:numPr>
          <w:ilvl w:val="0"/>
          <w:numId w:val="13"/>
        </w:numPr>
        <w:spacing w:after="0"/>
        <w:ind w:right="126"/>
        <w:jc w:val="both"/>
        <w:rPr>
          <w:rFonts w:ascii="Arial" w:hAnsi="Arial" w:cs="Arial"/>
          <w:sz w:val="18"/>
          <w:szCs w:val="18"/>
          <w:lang w:val="es-CO"/>
        </w:rPr>
      </w:pPr>
      <w:r w:rsidRPr="00661FA6">
        <w:rPr>
          <w:rFonts w:ascii="Arial" w:hAnsi="Arial" w:cs="Arial"/>
          <w:sz w:val="18"/>
          <w:szCs w:val="18"/>
          <w:lang w:val="es-CO"/>
        </w:rPr>
        <w:t>Conocemos</w:t>
      </w:r>
      <w:r w:rsidRPr="00661FA6">
        <w:rPr>
          <w:rFonts w:ascii="Arial" w:hAnsi="Arial" w:cs="Arial"/>
          <w:spacing w:val="44"/>
          <w:sz w:val="18"/>
          <w:szCs w:val="18"/>
          <w:lang w:val="es-CO"/>
        </w:rPr>
        <w:t xml:space="preserve"> </w:t>
      </w:r>
      <w:r w:rsidRPr="00661FA6">
        <w:rPr>
          <w:rFonts w:ascii="Arial" w:hAnsi="Arial" w:cs="Arial"/>
          <w:spacing w:val="-1"/>
          <w:sz w:val="18"/>
          <w:szCs w:val="18"/>
          <w:lang w:val="es-CO"/>
        </w:rPr>
        <w:t>las</w:t>
      </w:r>
      <w:r w:rsidRPr="00661FA6">
        <w:rPr>
          <w:rFonts w:ascii="Arial" w:hAnsi="Arial" w:cs="Arial"/>
          <w:spacing w:val="44"/>
          <w:sz w:val="18"/>
          <w:szCs w:val="18"/>
          <w:lang w:val="es-CO"/>
        </w:rPr>
        <w:t xml:space="preserve"> </w:t>
      </w:r>
      <w:r w:rsidRPr="00661FA6">
        <w:rPr>
          <w:rFonts w:ascii="Arial" w:hAnsi="Arial" w:cs="Arial"/>
          <w:sz w:val="18"/>
          <w:szCs w:val="18"/>
          <w:lang w:val="es-CO"/>
        </w:rPr>
        <w:t>consecuencias</w:t>
      </w:r>
      <w:r w:rsidRPr="00661FA6">
        <w:rPr>
          <w:rFonts w:ascii="Arial" w:hAnsi="Arial" w:cs="Arial"/>
          <w:spacing w:val="44"/>
          <w:sz w:val="18"/>
          <w:szCs w:val="18"/>
          <w:lang w:val="es-CO"/>
        </w:rPr>
        <w:t xml:space="preserve"> </w:t>
      </w:r>
      <w:r w:rsidRPr="00661FA6">
        <w:rPr>
          <w:rFonts w:ascii="Arial" w:hAnsi="Arial" w:cs="Arial"/>
          <w:sz w:val="18"/>
          <w:szCs w:val="18"/>
          <w:lang w:val="es-CO"/>
        </w:rPr>
        <w:t>derivadas</w:t>
      </w:r>
      <w:r w:rsidRPr="00661FA6">
        <w:rPr>
          <w:rFonts w:ascii="Arial" w:hAnsi="Arial" w:cs="Arial"/>
          <w:spacing w:val="45"/>
          <w:sz w:val="18"/>
          <w:szCs w:val="18"/>
          <w:lang w:val="es-CO"/>
        </w:rPr>
        <w:t xml:space="preserve"> </w:t>
      </w:r>
      <w:r w:rsidRPr="00661FA6">
        <w:rPr>
          <w:rFonts w:ascii="Arial" w:hAnsi="Arial" w:cs="Arial"/>
          <w:sz w:val="18"/>
          <w:szCs w:val="18"/>
          <w:lang w:val="es-CO"/>
        </w:rPr>
        <w:t>del</w:t>
      </w:r>
      <w:r w:rsidRPr="00661FA6">
        <w:rPr>
          <w:rFonts w:ascii="Arial" w:hAnsi="Arial" w:cs="Arial"/>
          <w:spacing w:val="44"/>
          <w:sz w:val="18"/>
          <w:szCs w:val="18"/>
          <w:lang w:val="es-CO"/>
        </w:rPr>
        <w:t xml:space="preserve"> </w:t>
      </w:r>
      <w:r w:rsidRPr="00661FA6">
        <w:rPr>
          <w:rFonts w:ascii="Arial" w:hAnsi="Arial" w:cs="Arial"/>
          <w:sz w:val="18"/>
          <w:szCs w:val="18"/>
          <w:lang w:val="es-CO"/>
        </w:rPr>
        <w:t>incumplimiento</w:t>
      </w:r>
      <w:r w:rsidRPr="00661FA6">
        <w:rPr>
          <w:rFonts w:ascii="Arial" w:hAnsi="Arial" w:cs="Arial"/>
          <w:spacing w:val="45"/>
          <w:sz w:val="18"/>
          <w:szCs w:val="18"/>
          <w:lang w:val="es-CO"/>
        </w:rPr>
        <w:t xml:space="preserve"> </w:t>
      </w:r>
      <w:r w:rsidRPr="00661FA6">
        <w:rPr>
          <w:rFonts w:ascii="Arial" w:hAnsi="Arial" w:cs="Arial"/>
          <w:spacing w:val="-1"/>
          <w:sz w:val="18"/>
          <w:szCs w:val="18"/>
          <w:lang w:val="es-CO"/>
        </w:rPr>
        <w:t>del</w:t>
      </w:r>
      <w:r w:rsidRPr="00661FA6">
        <w:rPr>
          <w:rFonts w:ascii="Arial" w:hAnsi="Arial" w:cs="Arial"/>
          <w:spacing w:val="44"/>
          <w:sz w:val="18"/>
          <w:szCs w:val="18"/>
          <w:lang w:val="es-CO"/>
        </w:rPr>
        <w:t xml:space="preserve"> </w:t>
      </w:r>
      <w:r w:rsidRPr="00661FA6">
        <w:rPr>
          <w:rFonts w:ascii="Arial" w:hAnsi="Arial" w:cs="Arial"/>
          <w:sz w:val="18"/>
          <w:szCs w:val="18"/>
          <w:lang w:val="es-CO"/>
        </w:rPr>
        <w:t>presente</w:t>
      </w:r>
      <w:r w:rsidRPr="00661FA6">
        <w:rPr>
          <w:rFonts w:ascii="Arial" w:hAnsi="Arial" w:cs="Arial"/>
          <w:spacing w:val="43"/>
          <w:sz w:val="18"/>
          <w:szCs w:val="18"/>
          <w:lang w:val="es-CO"/>
        </w:rPr>
        <w:t xml:space="preserve"> </w:t>
      </w:r>
      <w:r w:rsidRPr="00661FA6">
        <w:rPr>
          <w:rFonts w:ascii="Arial" w:hAnsi="Arial" w:cs="Arial"/>
          <w:sz w:val="18"/>
          <w:szCs w:val="18"/>
          <w:lang w:val="es-CO"/>
        </w:rPr>
        <w:t>compromiso</w:t>
      </w:r>
      <w:r w:rsidRPr="00661FA6">
        <w:rPr>
          <w:rFonts w:ascii="Arial" w:hAnsi="Arial" w:cs="Arial"/>
          <w:spacing w:val="40"/>
          <w:w w:val="99"/>
          <w:sz w:val="18"/>
          <w:szCs w:val="18"/>
          <w:lang w:val="es-CO"/>
        </w:rPr>
        <w:t xml:space="preserve"> </w:t>
      </w:r>
      <w:r w:rsidRPr="00661FA6">
        <w:rPr>
          <w:rFonts w:ascii="Arial" w:hAnsi="Arial" w:cs="Arial"/>
          <w:sz w:val="18"/>
          <w:szCs w:val="18"/>
          <w:lang w:val="es-CO"/>
        </w:rPr>
        <w:t>anticorrupción.</w:t>
      </w:r>
    </w:p>
    <w:p w14:paraId="3304742C" w14:textId="77777777" w:rsidR="00B01EB5" w:rsidRPr="00661FA6" w:rsidRDefault="00B01EB5" w:rsidP="00891FD9">
      <w:pPr>
        <w:spacing w:after="0"/>
        <w:jc w:val="both"/>
        <w:rPr>
          <w:rFonts w:ascii="Arial" w:hAnsi="Arial" w:cs="Arial"/>
          <w:sz w:val="18"/>
          <w:szCs w:val="18"/>
        </w:rPr>
      </w:pPr>
    </w:p>
    <w:p w14:paraId="4CE992C0" w14:textId="77777777" w:rsidR="00B01EB5" w:rsidRPr="00661FA6" w:rsidRDefault="00B01EB5" w:rsidP="00891FD9">
      <w:pPr>
        <w:pStyle w:val="Textoindependiente"/>
        <w:spacing w:after="0"/>
        <w:jc w:val="both"/>
        <w:rPr>
          <w:rFonts w:ascii="Arial" w:hAnsi="Arial" w:cs="Arial"/>
          <w:sz w:val="18"/>
          <w:szCs w:val="18"/>
          <w:lang w:val="es-CO"/>
        </w:rPr>
      </w:pPr>
      <w:r w:rsidRPr="00661FA6">
        <w:rPr>
          <w:rFonts w:ascii="Arial" w:hAnsi="Arial" w:cs="Arial"/>
          <w:spacing w:val="-1"/>
          <w:sz w:val="18"/>
          <w:szCs w:val="18"/>
          <w:lang w:val="es-CO"/>
        </w:rPr>
        <w:t>En</w:t>
      </w:r>
      <w:r w:rsidRPr="00661FA6">
        <w:rPr>
          <w:rFonts w:ascii="Arial" w:hAnsi="Arial" w:cs="Arial"/>
          <w:spacing w:val="27"/>
          <w:sz w:val="18"/>
          <w:szCs w:val="18"/>
          <w:lang w:val="es-CO"/>
        </w:rPr>
        <w:t xml:space="preserve"> </w:t>
      </w:r>
      <w:r w:rsidRPr="00661FA6">
        <w:rPr>
          <w:rFonts w:ascii="Arial" w:hAnsi="Arial" w:cs="Arial"/>
          <w:sz w:val="18"/>
          <w:szCs w:val="18"/>
          <w:lang w:val="es-CO"/>
        </w:rPr>
        <w:t>constancia</w:t>
      </w:r>
      <w:r w:rsidRPr="00661FA6">
        <w:rPr>
          <w:rFonts w:ascii="Arial" w:hAnsi="Arial" w:cs="Arial"/>
          <w:spacing w:val="30"/>
          <w:sz w:val="18"/>
          <w:szCs w:val="18"/>
          <w:lang w:val="es-CO"/>
        </w:rPr>
        <w:t xml:space="preserve"> </w:t>
      </w:r>
      <w:r w:rsidRPr="00661FA6">
        <w:rPr>
          <w:rFonts w:ascii="Arial" w:hAnsi="Arial" w:cs="Arial"/>
          <w:sz w:val="18"/>
          <w:szCs w:val="18"/>
          <w:lang w:val="es-CO"/>
        </w:rPr>
        <w:t>de</w:t>
      </w:r>
      <w:r w:rsidRPr="00661FA6">
        <w:rPr>
          <w:rFonts w:ascii="Arial" w:hAnsi="Arial" w:cs="Arial"/>
          <w:spacing w:val="29"/>
          <w:sz w:val="18"/>
          <w:szCs w:val="18"/>
          <w:lang w:val="es-CO"/>
        </w:rPr>
        <w:t xml:space="preserve"> </w:t>
      </w:r>
      <w:r w:rsidRPr="00661FA6">
        <w:rPr>
          <w:rFonts w:ascii="Arial" w:hAnsi="Arial" w:cs="Arial"/>
          <w:spacing w:val="-1"/>
          <w:sz w:val="18"/>
          <w:szCs w:val="18"/>
          <w:lang w:val="es-CO"/>
        </w:rPr>
        <w:t>lo</w:t>
      </w:r>
      <w:r w:rsidRPr="00661FA6">
        <w:rPr>
          <w:rFonts w:ascii="Arial" w:hAnsi="Arial" w:cs="Arial"/>
          <w:spacing w:val="28"/>
          <w:sz w:val="18"/>
          <w:szCs w:val="18"/>
          <w:lang w:val="es-CO"/>
        </w:rPr>
        <w:t xml:space="preserve"> </w:t>
      </w:r>
      <w:r w:rsidRPr="00661FA6">
        <w:rPr>
          <w:rFonts w:ascii="Arial" w:hAnsi="Arial" w:cs="Arial"/>
          <w:sz w:val="18"/>
          <w:szCs w:val="18"/>
          <w:lang w:val="es-CO"/>
        </w:rPr>
        <w:t>anterior</w:t>
      </w:r>
      <w:r w:rsidRPr="00661FA6">
        <w:rPr>
          <w:rFonts w:ascii="Arial" w:hAnsi="Arial" w:cs="Arial"/>
          <w:spacing w:val="28"/>
          <w:sz w:val="18"/>
          <w:szCs w:val="18"/>
          <w:lang w:val="es-CO"/>
        </w:rPr>
        <w:t xml:space="preserve"> </w:t>
      </w:r>
      <w:r w:rsidRPr="00661FA6">
        <w:rPr>
          <w:rFonts w:ascii="Arial" w:hAnsi="Arial" w:cs="Arial"/>
          <w:sz w:val="18"/>
          <w:szCs w:val="18"/>
          <w:lang w:val="es-CO"/>
        </w:rPr>
        <w:t>firmo</w:t>
      </w:r>
      <w:r w:rsidRPr="00661FA6">
        <w:rPr>
          <w:rFonts w:ascii="Arial" w:hAnsi="Arial" w:cs="Arial"/>
          <w:spacing w:val="27"/>
          <w:sz w:val="18"/>
          <w:szCs w:val="18"/>
          <w:lang w:val="es-CO"/>
        </w:rPr>
        <w:t xml:space="preserve"> </w:t>
      </w:r>
      <w:r w:rsidRPr="00661FA6">
        <w:rPr>
          <w:rFonts w:ascii="Arial" w:hAnsi="Arial" w:cs="Arial"/>
          <w:sz w:val="18"/>
          <w:szCs w:val="18"/>
          <w:lang w:val="es-CO"/>
        </w:rPr>
        <w:t>este</w:t>
      </w:r>
      <w:r w:rsidRPr="00661FA6">
        <w:rPr>
          <w:rFonts w:ascii="Arial" w:hAnsi="Arial" w:cs="Arial"/>
          <w:spacing w:val="27"/>
          <w:sz w:val="18"/>
          <w:szCs w:val="18"/>
          <w:lang w:val="es-CO"/>
        </w:rPr>
        <w:t xml:space="preserve"> </w:t>
      </w:r>
      <w:r w:rsidRPr="00661FA6">
        <w:rPr>
          <w:rFonts w:ascii="Arial" w:hAnsi="Arial" w:cs="Arial"/>
          <w:sz w:val="18"/>
          <w:szCs w:val="18"/>
          <w:lang w:val="es-CO"/>
        </w:rPr>
        <w:t>documento</w:t>
      </w:r>
      <w:r w:rsidRPr="00661FA6">
        <w:rPr>
          <w:rFonts w:ascii="Arial" w:hAnsi="Arial" w:cs="Arial"/>
          <w:spacing w:val="27"/>
          <w:sz w:val="18"/>
          <w:szCs w:val="18"/>
          <w:lang w:val="es-CO"/>
        </w:rPr>
        <w:t xml:space="preserve"> </w:t>
      </w:r>
      <w:r w:rsidRPr="00661FA6">
        <w:rPr>
          <w:rFonts w:ascii="Arial" w:hAnsi="Arial" w:cs="Arial"/>
          <w:sz w:val="18"/>
          <w:szCs w:val="18"/>
          <w:lang w:val="es-CO"/>
        </w:rPr>
        <w:t>a</w:t>
      </w:r>
      <w:r w:rsidRPr="00661FA6">
        <w:rPr>
          <w:rFonts w:ascii="Arial" w:hAnsi="Arial" w:cs="Arial"/>
          <w:spacing w:val="27"/>
          <w:sz w:val="18"/>
          <w:szCs w:val="18"/>
          <w:lang w:val="es-CO"/>
        </w:rPr>
        <w:t xml:space="preserve"> </w:t>
      </w:r>
      <w:r w:rsidRPr="00661FA6">
        <w:rPr>
          <w:rFonts w:ascii="Arial" w:hAnsi="Arial" w:cs="Arial"/>
          <w:spacing w:val="-1"/>
          <w:sz w:val="18"/>
          <w:szCs w:val="18"/>
          <w:lang w:val="es-CO"/>
        </w:rPr>
        <w:t>los</w:t>
      </w:r>
      <w:r w:rsidRPr="00661FA6">
        <w:rPr>
          <w:rFonts w:ascii="Arial" w:hAnsi="Arial" w:cs="Arial"/>
          <w:spacing w:val="34"/>
          <w:sz w:val="18"/>
          <w:szCs w:val="18"/>
          <w:lang w:val="es-CO"/>
        </w:rPr>
        <w:t xml:space="preserve"> </w:t>
      </w:r>
      <w:r w:rsidRPr="00661FA6">
        <w:rPr>
          <w:rFonts w:ascii="Arial" w:hAnsi="Arial" w:cs="Arial"/>
          <w:sz w:val="18"/>
          <w:szCs w:val="18"/>
          <w:lang w:val="es-CO"/>
        </w:rPr>
        <w:t>[Insertar</w:t>
      </w:r>
      <w:r w:rsidRPr="00661FA6">
        <w:rPr>
          <w:rFonts w:ascii="Arial" w:hAnsi="Arial" w:cs="Arial"/>
          <w:spacing w:val="29"/>
          <w:sz w:val="18"/>
          <w:szCs w:val="18"/>
          <w:lang w:val="es-CO"/>
        </w:rPr>
        <w:t xml:space="preserve"> </w:t>
      </w:r>
      <w:r w:rsidRPr="00661FA6">
        <w:rPr>
          <w:rFonts w:ascii="Arial" w:hAnsi="Arial" w:cs="Arial"/>
          <w:sz w:val="18"/>
          <w:szCs w:val="18"/>
          <w:lang w:val="es-CO"/>
        </w:rPr>
        <w:t>información]</w:t>
      </w:r>
      <w:r w:rsidRPr="00661FA6">
        <w:rPr>
          <w:rFonts w:ascii="Arial" w:hAnsi="Arial" w:cs="Arial"/>
          <w:spacing w:val="30"/>
          <w:sz w:val="18"/>
          <w:szCs w:val="18"/>
          <w:lang w:val="es-CO"/>
        </w:rPr>
        <w:t xml:space="preserve"> </w:t>
      </w:r>
      <w:r w:rsidRPr="00661FA6">
        <w:rPr>
          <w:rFonts w:ascii="Arial" w:hAnsi="Arial" w:cs="Arial"/>
          <w:spacing w:val="-1"/>
          <w:sz w:val="18"/>
          <w:szCs w:val="18"/>
          <w:lang w:val="es-CO"/>
        </w:rPr>
        <w:t>días</w:t>
      </w:r>
      <w:r w:rsidRPr="00661FA6">
        <w:rPr>
          <w:rFonts w:ascii="Arial" w:hAnsi="Arial" w:cs="Arial"/>
          <w:spacing w:val="28"/>
          <w:sz w:val="18"/>
          <w:szCs w:val="18"/>
          <w:lang w:val="es-CO"/>
        </w:rPr>
        <w:t xml:space="preserve"> </w:t>
      </w:r>
      <w:r w:rsidRPr="00661FA6">
        <w:rPr>
          <w:rFonts w:ascii="Arial" w:hAnsi="Arial" w:cs="Arial"/>
          <w:sz w:val="18"/>
          <w:szCs w:val="18"/>
          <w:lang w:val="es-CO"/>
        </w:rPr>
        <w:t>del</w:t>
      </w:r>
      <w:r w:rsidRPr="00661FA6">
        <w:rPr>
          <w:rFonts w:ascii="Arial" w:hAnsi="Arial" w:cs="Arial"/>
          <w:spacing w:val="27"/>
          <w:sz w:val="18"/>
          <w:szCs w:val="18"/>
          <w:lang w:val="es-CO"/>
        </w:rPr>
        <w:t xml:space="preserve"> </w:t>
      </w:r>
      <w:r w:rsidRPr="00661FA6">
        <w:rPr>
          <w:rFonts w:ascii="Arial" w:hAnsi="Arial" w:cs="Arial"/>
          <w:spacing w:val="1"/>
          <w:sz w:val="18"/>
          <w:szCs w:val="18"/>
          <w:lang w:val="es-CO"/>
        </w:rPr>
        <w:t>mes</w:t>
      </w:r>
      <w:r w:rsidRPr="00661FA6">
        <w:rPr>
          <w:rFonts w:ascii="Arial" w:hAnsi="Arial" w:cs="Arial"/>
          <w:spacing w:val="28"/>
          <w:sz w:val="18"/>
          <w:szCs w:val="18"/>
          <w:lang w:val="es-CO"/>
        </w:rPr>
        <w:t xml:space="preserve"> </w:t>
      </w:r>
      <w:r w:rsidRPr="00661FA6">
        <w:rPr>
          <w:rFonts w:ascii="Arial" w:hAnsi="Arial" w:cs="Arial"/>
          <w:sz w:val="18"/>
          <w:szCs w:val="18"/>
          <w:lang w:val="es-CO"/>
        </w:rPr>
        <w:t xml:space="preserve">de </w:t>
      </w:r>
      <w:r w:rsidRPr="00661FA6">
        <w:rPr>
          <w:rFonts w:ascii="Arial" w:hAnsi="Arial" w:cs="Arial"/>
          <w:b/>
          <w:color w:val="FF0000"/>
          <w:sz w:val="18"/>
          <w:szCs w:val="18"/>
          <w:lang w:val="es-CO"/>
        </w:rPr>
        <w:t>[Insertar</w:t>
      </w:r>
      <w:r w:rsidRPr="00661FA6">
        <w:rPr>
          <w:rFonts w:ascii="Arial" w:hAnsi="Arial" w:cs="Arial"/>
          <w:b/>
          <w:color w:val="FF0000"/>
          <w:spacing w:val="-10"/>
          <w:sz w:val="18"/>
          <w:szCs w:val="18"/>
          <w:lang w:val="es-CO"/>
        </w:rPr>
        <w:t xml:space="preserve"> </w:t>
      </w:r>
      <w:r w:rsidRPr="00661FA6">
        <w:rPr>
          <w:rFonts w:ascii="Arial" w:hAnsi="Arial" w:cs="Arial"/>
          <w:b/>
          <w:color w:val="FF0000"/>
          <w:sz w:val="18"/>
          <w:szCs w:val="18"/>
          <w:lang w:val="es-CO"/>
        </w:rPr>
        <w:t>información]</w:t>
      </w:r>
      <w:r w:rsidRPr="00661FA6">
        <w:rPr>
          <w:rFonts w:ascii="Arial" w:hAnsi="Arial" w:cs="Arial"/>
          <w:b/>
          <w:color w:val="FF0000"/>
          <w:spacing w:val="-10"/>
          <w:sz w:val="18"/>
          <w:szCs w:val="18"/>
          <w:lang w:val="es-CO"/>
        </w:rPr>
        <w:t xml:space="preserve"> </w:t>
      </w:r>
      <w:r w:rsidRPr="00661FA6">
        <w:rPr>
          <w:rFonts w:ascii="Arial" w:hAnsi="Arial" w:cs="Arial"/>
          <w:b/>
          <w:color w:val="FF0000"/>
          <w:sz w:val="18"/>
          <w:szCs w:val="18"/>
          <w:lang w:val="es-CO"/>
        </w:rPr>
        <w:t>de</w:t>
      </w:r>
      <w:r w:rsidRPr="00661FA6">
        <w:rPr>
          <w:rFonts w:ascii="Arial" w:hAnsi="Arial" w:cs="Arial"/>
          <w:b/>
          <w:color w:val="FF0000"/>
          <w:spacing w:val="-11"/>
          <w:sz w:val="18"/>
          <w:szCs w:val="18"/>
          <w:lang w:val="es-CO"/>
        </w:rPr>
        <w:t xml:space="preserve"> </w:t>
      </w:r>
      <w:r w:rsidRPr="00661FA6">
        <w:rPr>
          <w:rFonts w:ascii="Arial" w:hAnsi="Arial" w:cs="Arial"/>
          <w:b/>
          <w:color w:val="FF0000"/>
          <w:sz w:val="18"/>
          <w:szCs w:val="18"/>
          <w:lang w:val="es-CO"/>
        </w:rPr>
        <w:t>[Insertar</w:t>
      </w:r>
      <w:r w:rsidRPr="00661FA6">
        <w:rPr>
          <w:rFonts w:ascii="Arial" w:hAnsi="Arial" w:cs="Arial"/>
          <w:b/>
          <w:color w:val="FF0000"/>
          <w:spacing w:val="-10"/>
          <w:sz w:val="18"/>
          <w:szCs w:val="18"/>
          <w:lang w:val="es-CO"/>
        </w:rPr>
        <w:t xml:space="preserve"> </w:t>
      </w:r>
      <w:r w:rsidRPr="00661FA6">
        <w:rPr>
          <w:rFonts w:ascii="Arial" w:hAnsi="Arial" w:cs="Arial"/>
          <w:b/>
          <w:color w:val="FF0000"/>
          <w:sz w:val="18"/>
          <w:szCs w:val="18"/>
          <w:lang w:val="es-CO"/>
        </w:rPr>
        <w:t>información]</w:t>
      </w:r>
      <w:r w:rsidRPr="00661FA6">
        <w:rPr>
          <w:rFonts w:ascii="Arial" w:hAnsi="Arial" w:cs="Arial"/>
          <w:sz w:val="18"/>
          <w:szCs w:val="18"/>
          <w:lang w:val="es-CO"/>
        </w:rPr>
        <w:t>.</w:t>
      </w:r>
    </w:p>
    <w:p w14:paraId="2D258DFC" w14:textId="77777777" w:rsidR="00D023E9" w:rsidRPr="00661FA6" w:rsidRDefault="00D023E9" w:rsidP="00891FD9">
      <w:pPr>
        <w:spacing w:after="0"/>
        <w:rPr>
          <w:rFonts w:ascii="Arial" w:hAnsi="Arial" w:cs="Arial"/>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552"/>
        <w:gridCol w:w="2659"/>
      </w:tblGrid>
      <w:tr w:rsidR="00D023E9" w:rsidRPr="00661FA6" w14:paraId="59BB5B2D" w14:textId="77777777" w:rsidTr="000168AE">
        <w:trPr>
          <w:trHeight w:val="473"/>
        </w:trPr>
        <w:tc>
          <w:tcPr>
            <w:tcW w:w="5211" w:type="dxa"/>
            <w:gridSpan w:val="2"/>
            <w:shd w:val="clear" w:color="auto" w:fill="F2F2F2" w:themeFill="background1" w:themeFillShade="F2"/>
          </w:tcPr>
          <w:p w14:paraId="14C4B75E" w14:textId="77777777" w:rsidR="00D023E9" w:rsidRPr="00661FA6" w:rsidRDefault="00D023E9" w:rsidP="00891FD9">
            <w:pPr>
              <w:spacing w:after="0"/>
              <w:rPr>
                <w:rFonts w:cstheme="minorHAnsi"/>
                <w:sz w:val="18"/>
                <w:szCs w:val="18"/>
              </w:rPr>
            </w:pPr>
          </w:p>
        </w:tc>
      </w:tr>
      <w:tr w:rsidR="00D023E9" w:rsidRPr="00661FA6" w14:paraId="07B20F98" w14:textId="77777777" w:rsidTr="000168AE">
        <w:trPr>
          <w:trHeight w:val="290"/>
        </w:trPr>
        <w:tc>
          <w:tcPr>
            <w:tcW w:w="5211" w:type="dxa"/>
            <w:gridSpan w:val="2"/>
            <w:vAlign w:val="center"/>
          </w:tcPr>
          <w:p w14:paraId="03A5B8E0" w14:textId="77777777" w:rsidR="00D023E9" w:rsidRPr="00661FA6" w:rsidRDefault="00D023E9" w:rsidP="00891FD9">
            <w:pPr>
              <w:spacing w:after="0"/>
              <w:jc w:val="center"/>
              <w:rPr>
                <w:rFonts w:cstheme="minorHAnsi"/>
                <w:sz w:val="18"/>
                <w:szCs w:val="18"/>
              </w:rPr>
            </w:pPr>
            <w:r w:rsidRPr="00661FA6">
              <w:rPr>
                <w:rFonts w:cstheme="minorHAnsi"/>
                <w:sz w:val="18"/>
                <w:szCs w:val="18"/>
              </w:rPr>
              <w:t>Firma representante legal del Proponente</w:t>
            </w:r>
          </w:p>
        </w:tc>
      </w:tr>
      <w:tr w:rsidR="00D023E9" w:rsidRPr="00661FA6" w14:paraId="5B1CA7F8" w14:textId="77777777" w:rsidTr="00B05D7F">
        <w:trPr>
          <w:trHeight w:val="340"/>
        </w:trPr>
        <w:tc>
          <w:tcPr>
            <w:tcW w:w="2552" w:type="dxa"/>
            <w:tcBorders>
              <w:bottom w:val="nil"/>
            </w:tcBorders>
            <w:vAlign w:val="bottom"/>
          </w:tcPr>
          <w:p w14:paraId="550CDFC2" w14:textId="77777777" w:rsidR="00D023E9" w:rsidRPr="00661FA6" w:rsidRDefault="00D023E9" w:rsidP="00891FD9">
            <w:pPr>
              <w:spacing w:after="0"/>
              <w:jc w:val="right"/>
              <w:rPr>
                <w:rFonts w:cstheme="minorHAnsi"/>
                <w:sz w:val="18"/>
                <w:szCs w:val="18"/>
              </w:rPr>
            </w:pPr>
            <w:r w:rsidRPr="00661FA6">
              <w:rPr>
                <w:rFonts w:cstheme="minorHAnsi"/>
                <w:sz w:val="18"/>
                <w:szCs w:val="18"/>
              </w:rPr>
              <w:t>Nombre:</w:t>
            </w:r>
          </w:p>
        </w:tc>
        <w:tc>
          <w:tcPr>
            <w:tcW w:w="2659" w:type="dxa"/>
            <w:tcBorders>
              <w:bottom w:val="single" w:sz="4" w:space="0" w:color="BFBFBF" w:themeColor="background1" w:themeShade="BF"/>
            </w:tcBorders>
            <w:vAlign w:val="center"/>
          </w:tcPr>
          <w:p w14:paraId="69F0EF63" w14:textId="77777777" w:rsidR="00D023E9" w:rsidRPr="00661FA6" w:rsidRDefault="00D023E9" w:rsidP="00891FD9">
            <w:pPr>
              <w:spacing w:after="0"/>
              <w:rPr>
                <w:rFonts w:cstheme="minorHAnsi"/>
                <w:sz w:val="18"/>
                <w:szCs w:val="18"/>
              </w:rPr>
            </w:pPr>
          </w:p>
        </w:tc>
      </w:tr>
      <w:tr w:rsidR="00D023E9" w:rsidRPr="00661FA6" w14:paraId="3F921E45" w14:textId="77777777" w:rsidTr="00B05D7F">
        <w:trPr>
          <w:trHeight w:val="340"/>
        </w:trPr>
        <w:tc>
          <w:tcPr>
            <w:tcW w:w="2552" w:type="dxa"/>
            <w:tcBorders>
              <w:bottom w:val="nil"/>
            </w:tcBorders>
            <w:vAlign w:val="bottom"/>
          </w:tcPr>
          <w:p w14:paraId="7564AA5C" w14:textId="77777777" w:rsidR="00D023E9" w:rsidRPr="00661FA6" w:rsidRDefault="00D023E9" w:rsidP="00891FD9">
            <w:pPr>
              <w:spacing w:after="0"/>
              <w:jc w:val="right"/>
              <w:rPr>
                <w:rFonts w:cstheme="minorHAnsi"/>
                <w:sz w:val="18"/>
                <w:szCs w:val="18"/>
              </w:rPr>
            </w:pPr>
            <w:r w:rsidRPr="00661FA6">
              <w:rPr>
                <w:rFonts w:cstheme="minorHAnsi"/>
                <w:sz w:val="18"/>
                <w:szCs w:val="18"/>
              </w:rPr>
              <w:t>Cargo:</w:t>
            </w:r>
          </w:p>
        </w:tc>
        <w:tc>
          <w:tcPr>
            <w:tcW w:w="2659" w:type="dxa"/>
            <w:tcBorders>
              <w:top w:val="single" w:sz="4" w:space="0" w:color="BFBFBF" w:themeColor="background1" w:themeShade="BF"/>
              <w:bottom w:val="single" w:sz="4" w:space="0" w:color="BFBFBF" w:themeColor="background1" w:themeShade="BF"/>
            </w:tcBorders>
            <w:vAlign w:val="center"/>
          </w:tcPr>
          <w:p w14:paraId="31E88063" w14:textId="77777777" w:rsidR="00D023E9" w:rsidRPr="00661FA6" w:rsidRDefault="00D023E9" w:rsidP="00891FD9">
            <w:pPr>
              <w:spacing w:after="0"/>
              <w:rPr>
                <w:rFonts w:cstheme="minorHAnsi"/>
                <w:sz w:val="18"/>
                <w:szCs w:val="18"/>
              </w:rPr>
            </w:pPr>
          </w:p>
        </w:tc>
      </w:tr>
      <w:tr w:rsidR="00D023E9" w:rsidRPr="00661FA6" w14:paraId="5469CB2D" w14:textId="77777777" w:rsidTr="00B05D7F">
        <w:trPr>
          <w:trHeight w:val="340"/>
        </w:trPr>
        <w:tc>
          <w:tcPr>
            <w:tcW w:w="2552" w:type="dxa"/>
            <w:tcBorders>
              <w:bottom w:val="nil"/>
            </w:tcBorders>
            <w:vAlign w:val="bottom"/>
          </w:tcPr>
          <w:p w14:paraId="63A021C5" w14:textId="77777777" w:rsidR="00D023E9" w:rsidRPr="00661FA6" w:rsidRDefault="00D023E9" w:rsidP="00891FD9">
            <w:pPr>
              <w:spacing w:after="0"/>
              <w:jc w:val="right"/>
              <w:rPr>
                <w:rFonts w:cstheme="minorHAnsi"/>
                <w:sz w:val="18"/>
                <w:szCs w:val="18"/>
              </w:rPr>
            </w:pPr>
            <w:r w:rsidRPr="00661FA6">
              <w:rPr>
                <w:rFonts w:cstheme="minorHAnsi"/>
                <w:sz w:val="18"/>
                <w:szCs w:val="18"/>
              </w:rPr>
              <w:t>Documento de identidad:</w:t>
            </w:r>
          </w:p>
        </w:tc>
        <w:tc>
          <w:tcPr>
            <w:tcW w:w="2659" w:type="dxa"/>
            <w:tcBorders>
              <w:top w:val="single" w:sz="4" w:space="0" w:color="BFBFBF" w:themeColor="background1" w:themeShade="BF"/>
              <w:bottom w:val="single" w:sz="4" w:space="0" w:color="BFBFBF" w:themeColor="background1" w:themeShade="BF"/>
            </w:tcBorders>
            <w:vAlign w:val="center"/>
          </w:tcPr>
          <w:p w14:paraId="113C6134" w14:textId="77777777" w:rsidR="00D023E9" w:rsidRPr="00661FA6" w:rsidRDefault="00D023E9" w:rsidP="00891FD9">
            <w:pPr>
              <w:spacing w:after="0"/>
              <w:rPr>
                <w:rFonts w:cstheme="minorHAnsi"/>
                <w:sz w:val="18"/>
                <w:szCs w:val="18"/>
              </w:rPr>
            </w:pPr>
          </w:p>
        </w:tc>
      </w:tr>
    </w:tbl>
    <w:p w14:paraId="218C20E5" w14:textId="24FF6F39" w:rsidR="00784C11" w:rsidRPr="00661FA6" w:rsidRDefault="00D023E9" w:rsidP="00891FD9">
      <w:pPr>
        <w:spacing w:after="0"/>
        <w:rPr>
          <w:rFonts w:cstheme="minorHAnsi"/>
          <w:b/>
          <w:sz w:val="18"/>
          <w:szCs w:val="18"/>
        </w:rPr>
      </w:pPr>
      <w:r w:rsidRPr="00661FA6">
        <w:rPr>
          <w:rFonts w:cstheme="minorHAnsi"/>
          <w:b/>
          <w:sz w:val="18"/>
          <w:szCs w:val="18"/>
        </w:rPr>
        <w:br w:type="page"/>
      </w:r>
    </w:p>
    <w:p w14:paraId="5DAEE345" w14:textId="1FF66748" w:rsidR="00D7511E" w:rsidRPr="00661FA6" w:rsidRDefault="0003792E" w:rsidP="002A2DEA">
      <w:pPr>
        <w:pStyle w:val="ZTitulo1"/>
        <w:spacing w:after="0"/>
        <w:rPr>
          <w:rFonts w:asciiTheme="minorHAnsi" w:hAnsiTheme="minorHAnsi" w:cstheme="minorHAnsi"/>
          <w:lang w:val="es-CO"/>
        </w:rPr>
      </w:pPr>
      <w:r w:rsidRPr="00661FA6">
        <w:rPr>
          <w:rFonts w:asciiTheme="minorHAnsi" w:hAnsiTheme="minorHAnsi" w:cstheme="minorHAnsi"/>
          <w:lang w:val="es-CO"/>
        </w:rPr>
        <w:lastRenderedPageBreak/>
        <w:t>Formulario</w:t>
      </w:r>
      <w:r w:rsidR="000005D7" w:rsidRPr="00661FA6">
        <w:rPr>
          <w:rFonts w:asciiTheme="minorHAnsi" w:hAnsiTheme="minorHAnsi" w:cstheme="minorHAnsi"/>
          <w:lang w:val="es-CO"/>
        </w:rPr>
        <w:t xml:space="preserve"> para la acreditación de</w:t>
      </w:r>
      <w:r w:rsidR="00D7511E" w:rsidRPr="00661FA6">
        <w:rPr>
          <w:rFonts w:asciiTheme="minorHAnsi" w:hAnsiTheme="minorHAnsi" w:cstheme="minorHAnsi"/>
          <w:lang w:val="es-CO"/>
        </w:rPr>
        <w:t xml:space="preserve"> los requisitos habilitantes de los Proponentes extranjeros sin domicilio o sucursal en Colombia</w:t>
      </w:r>
    </w:p>
    <w:p w14:paraId="60736C19" w14:textId="5FA15F46" w:rsidR="002A2DEA" w:rsidRPr="00661FA6" w:rsidRDefault="00D7511E" w:rsidP="00891FD9">
      <w:pPr>
        <w:autoSpaceDE w:val="0"/>
        <w:autoSpaceDN w:val="0"/>
        <w:adjustRightInd w:val="0"/>
        <w:spacing w:after="200" w:line="276" w:lineRule="auto"/>
        <w:jc w:val="center"/>
        <w:rPr>
          <w:rFonts w:cstheme="minorHAnsi"/>
          <w:b/>
          <w:bCs/>
        </w:rPr>
      </w:pPr>
      <w:r w:rsidRPr="00661FA6">
        <w:rPr>
          <w:rFonts w:cstheme="minorHAnsi"/>
          <w:b/>
          <w:bCs/>
        </w:rPr>
        <w:t>Proceso de Contratación</w:t>
      </w:r>
      <w:r w:rsidR="00E70FBB" w:rsidRPr="00661FA6">
        <w:rPr>
          <w:rFonts w:cstheme="minorHAnsi"/>
          <w:b/>
          <w:bCs/>
        </w:rPr>
        <w:t xml:space="preserve"> No</w:t>
      </w:r>
      <w:r w:rsidR="00E70FBB" w:rsidRPr="00661FA6">
        <w:rPr>
          <w:rFonts w:cstheme="minorHAnsi"/>
          <w:b/>
          <w:bCs/>
          <w:sz w:val="18"/>
          <w:szCs w:val="18"/>
        </w:rPr>
        <w:t>.</w:t>
      </w:r>
      <w:r w:rsidR="00521732" w:rsidRPr="00661FA6">
        <w:rPr>
          <w:rFonts w:cstheme="minorHAnsi"/>
          <w:b/>
          <w:bCs/>
          <w:sz w:val="18"/>
          <w:szCs w:val="18"/>
        </w:rPr>
        <w:t xml:space="preserve"> </w:t>
      </w:r>
      <w:r w:rsidR="00327201" w:rsidRPr="00661FA6">
        <w:rPr>
          <w:rFonts w:cstheme="minorHAnsi"/>
          <w:b/>
          <w:bCs/>
        </w:rPr>
        <w:t>074</w:t>
      </w:r>
      <w:r w:rsidR="00B22531" w:rsidRPr="00661FA6">
        <w:rPr>
          <w:rFonts w:cstheme="minorHAnsi"/>
          <w:b/>
          <w:bCs/>
        </w:rPr>
        <w:t>-00-MDN-CGFM-DIGSA-</w:t>
      </w:r>
      <w:r w:rsidR="00320357"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tbl>
      <w:tblPr>
        <w:tblW w:w="0" w:type="auto"/>
        <w:tblLook w:val="04A0" w:firstRow="1" w:lastRow="0" w:firstColumn="1" w:lastColumn="0" w:noHBand="0" w:noVBand="1"/>
      </w:tblPr>
      <w:tblGrid>
        <w:gridCol w:w="1512"/>
        <w:gridCol w:w="6988"/>
      </w:tblGrid>
      <w:tr w:rsidR="00BC3B07" w:rsidRPr="00661FA6" w14:paraId="7BB5F3DE" w14:textId="77777777" w:rsidTr="00840C0C">
        <w:trPr>
          <w:trHeight w:val="113"/>
        </w:trPr>
        <w:tc>
          <w:tcPr>
            <w:tcW w:w="1512" w:type="dxa"/>
            <w:vAlign w:val="bottom"/>
          </w:tcPr>
          <w:p w14:paraId="6F5521EA" w14:textId="77777777" w:rsidR="00BC3B07" w:rsidRPr="00661FA6" w:rsidRDefault="00BC3B07" w:rsidP="00840C0C">
            <w:pPr>
              <w:rPr>
                <w:rFonts w:cstheme="minorHAnsi"/>
                <w:b/>
              </w:rPr>
            </w:pPr>
            <w:r w:rsidRPr="00661FA6">
              <w:rPr>
                <w:rFonts w:cstheme="minorHAnsi"/>
                <w:b/>
              </w:rPr>
              <w:t>Proponente:</w:t>
            </w:r>
          </w:p>
        </w:tc>
        <w:tc>
          <w:tcPr>
            <w:tcW w:w="6988" w:type="dxa"/>
            <w:shd w:val="clear" w:color="auto" w:fill="E8E6E6" w:themeFill="text1" w:themeFillTint="1A"/>
            <w:vAlign w:val="bottom"/>
          </w:tcPr>
          <w:p w14:paraId="3002EFCA" w14:textId="77777777" w:rsidR="00BC3B07" w:rsidRPr="00661FA6" w:rsidRDefault="00BC3B07" w:rsidP="00840C0C">
            <w:pPr>
              <w:rPr>
                <w:rFonts w:cstheme="minorHAnsi"/>
              </w:rPr>
            </w:pPr>
          </w:p>
        </w:tc>
      </w:tr>
    </w:tbl>
    <w:p w14:paraId="0E598389" w14:textId="77777777" w:rsidR="00D14C1C" w:rsidRPr="00661FA6" w:rsidRDefault="00D14C1C" w:rsidP="00840C0C">
      <w:pPr>
        <w:rPr>
          <w:rFonts w:eastAsia="Times New Roman" w:cstheme="minorHAnsi"/>
          <w:b/>
          <w:bCs/>
          <w:color w:val="4E4D4D"/>
          <w:sz w:val="4"/>
          <w:szCs w:val="2"/>
        </w:rPr>
      </w:pPr>
    </w:p>
    <w:p w14:paraId="6CCE6314" w14:textId="77777777" w:rsidR="00D14C1C" w:rsidRPr="00661FA6" w:rsidRDefault="00D14C1C" w:rsidP="00840C0C">
      <w:pPr>
        <w:rPr>
          <w:rFonts w:eastAsia="Times New Roman" w:cstheme="minorHAnsi"/>
          <w:b/>
          <w:bCs/>
          <w:color w:val="4E4D4D"/>
          <w:szCs w:val="26"/>
        </w:rPr>
      </w:pPr>
    </w:p>
    <w:p w14:paraId="44BBE948" w14:textId="35C8567B" w:rsidR="00D7511E" w:rsidRPr="00661FA6" w:rsidRDefault="00D7511E" w:rsidP="00840C0C">
      <w:pPr>
        <w:rPr>
          <w:rFonts w:cstheme="minorHAnsi"/>
        </w:rPr>
      </w:pPr>
      <w:r w:rsidRPr="00661FA6">
        <w:rPr>
          <w:rFonts w:cstheme="minorHAnsi"/>
        </w:rPr>
        <w:t>Declaro que</w:t>
      </w:r>
      <w:r w:rsidR="00191609" w:rsidRPr="00661FA6">
        <w:rPr>
          <w:rFonts w:cstheme="minorHAnsi"/>
        </w:rPr>
        <w:t xml:space="preserve"> </w:t>
      </w:r>
      <w:r w:rsidR="00384E11" w:rsidRPr="00661FA6">
        <w:rPr>
          <w:rFonts w:cstheme="minorHAnsi"/>
        </w:rPr>
        <w:t>cumplo</w:t>
      </w:r>
      <w:r w:rsidR="00A66F0F" w:rsidRPr="00661FA6">
        <w:rPr>
          <w:rFonts w:cstheme="minorHAnsi"/>
        </w:rPr>
        <w:t xml:space="preserve"> </w:t>
      </w:r>
      <w:r w:rsidRPr="00661FA6">
        <w:rPr>
          <w:rFonts w:cstheme="minorHAnsi"/>
        </w:rPr>
        <w:t xml:space="preserve">con los requisitos habilitantes establecidos en el pliego de condiciones del </w:t>
      </w:r>
      <w:r w:rsidR="00143100" w:rsidRPr="00661FA6">
        <w:rPr>
          <w:rFonts w:cstheme="minorHAnsi"/>
        </w:rPr>
        <w:t>presente proceso de contratación</w:t>
      </w:r>
      <w:r w:rsidR="00A53E68" w:rsidRPr="00661FA6">
        <w:rPr>
          <w:rFonts w:cstheme="minorHAnsi"/>
        </w:rPr>
        <w:t xml:space="preserve"> </w:t>
      </w:r>
      <w:r w:rsidRPr="00661FA6">
        <w:rPr>
          <w:rFonts w:cstheme="minorHAnsi"/>
        </w:rPr>
        <w:t>y declaro que:</w:t>
      </w:r>
    </w:p>
    <w:p w14:paraId="77F14219" w14:textId="77777777" w:rsidR="00D7511E" w:rsidRPr="00661FA6" w:rsidRDefault="00D7511E" w:rsidP="00840C0C">
      <w:pPr>
        <w:contextualSpacing/>
        <w:rPr>
          <w:rFonts w:eastAsia="Arial" w:cstheme="minorHAnsi"/>
          <w:color w:val="4E4D4D"/>
        </w:rPr>
      </w:pPr>
    </w:p>
    <w:p w14:paraId="7D81BC34" w14:textId="77777777" w:rsidR="00D7511E" w:rsidRPr="00661FA6" w:rsidRDefault="005A6BC9" w:rsidP="00A551D7">
      <w:pPr>
        <w:pStyle w:val="ZTitulo2"/>
        <w:numPr>
          <w:ilvl w:val="0"/>
          <w:numId w:val="5"/>
        </w:numPr>
        <w:spacing w:before="0" w:after="0"/>
        <w:rPr>
          <w:rFonts w:asciiTheme="minorHAnsi" w:hAnsiTheme="minorHAnsi" w:cstheme="minorHAnsi"/>
        </w:rPr>
      </w:pPr>
      <w:r w:rsidRPr="00661FA6">
        <w:rPr>
          <w:rFonts w:asciiTheme="minorHAnsi" w:hAnsiTheme="minorHAnsi" w:cstheme="minorHAnsi"/>
        </w:rPr>
        <w:t>Capacidad j</w:t>
      </w:r>
      <w:r w:rsidR="00D7511E" w:rsidRPr="00661FA6">
        <w:rPr>
          <w:rFonts w:asciiTheme="minorHAnsi" w:hAnsiTheme="minorHAnsi" w:cstheme="minorHAnsi"/>
        </w:rPr>
        <w:t>urídica</w:t>
      </w:r>
    </w:p>
    <w:p w14:paraId="751E124B" w14:textId="77777777" w:rsidR="009C3D56" w:rsidRPr="00661FA6" w:rsidRDefault="009C3D56" w:rsidP="00840C0C">
      <w:pPr>
        <w:contextualSpacing/>
        <w:rPr>
          <w:rFonts w:eastAsia="Arial" w:cstheme="minorHAnsi"/>
          <w:color w:val="4E4D4D"/>
        </w:rPr>
      </w:pPr>
    </w:p>
    <w:p w14:paraId="1DB0CDBF" w14:textId="6144ED78" w:rsidR="00F74163" w:rsidRPr="00661FA6" w:rsidRDefault="00F74163" w:rsidP="00840C0C">
      <w:pPr>
        <w:contextualSpacing/>
        <w:rPr>
          <w:rFonts w:eastAsia="Arial" w:cstheme="minorHAnsi"/>
          <w:color w:val="4E4D4D"/>
        </w:rPr>
      </w:pPr>
      <w:r w:rsidRPr="00661FA6">
        <w:rPr>
          <w:rFonts w:eastAsia="Arial" w:cstheme="minorHAnsi"/>
          <w:color w:val="4E4D4D"/>
        </w:rPr>
        <w:t xml:space="preserve">Tengo la capacidad para </w:t>
      </w:r>
      <w:r w:rsidR="00325F15" w:rsidRPr="00661FA6">
        <w:rPr>
          <w:rFonts w:eastAsia="Arial" w:cstheme="minorHAnsi"/>
          <w:color w:val="4E4D4D"/>
        </w:rPr>
        <w:t>[</w:t>
      </w:r>
      <w:r w:rsidR="00143100" w:rsidRPr="00661FA6">
        <w:rPr>
          <w:rFonts w:eastAsia="Arial" w:cstheme="minorHAnsi"/>
          <w:color w:val="4E4D4D"/>
          <w:highlight w:val="yellow"/>
        </w:rPr>
        <w:t>incluir el objeto</w:t>
      </w:r>
      <w:r w:rsidR="00325F15" w:rsidRPr="00661FA6">
        <w:rPr>
          <w:rFonts w:eastAsia="Arial" w:cstheme="minorHAnsi"/>
          <w:color w:val="4E4D4D"/>
        </w:rPr>
        <w:t xml:space="preserve">] </w:t>
      </w:r>
      <w:r w:rsidR="00426EBF" w:rsidRPr="00661FA6">
        <w:rPr>
          <w:rFonts w:eastAsia="Arial" w:cstheme="minorHAnsi"/>
          <w:color w:val="4E4D4D"/>
        </w:rPr>
        <w:t>de</w:t>
      </w:r>
      <w:r w:rsidRPr="00661FA6">
        <w:rPr>
          <w:rFonts w:eastAsia="Arial" w:cstheme="minorHAnsi"/>
          <w:color w:val="4E4D4D"/>
        </w:rPr>
        <w:t xml:space="preserve"> acuerdo a las normas de </w:t>
      </w:r>
      <w:r w:rsidR="00F5738B" w:rsidRPr="00661FA6">
        <w:rPr>
          <w:rFonts w:eastAsia="Arial" w:cstheme="minorHAnsi"/>
          <w:color w:val="4E4D4D"/>
          <w:highlight w:val="yellow"/>
        </w:rPr>
        <w:t>XXXXX</w:t>
      </w:r>
      <w:r w:rsidRPr="00661FA6">
        <w:rPr>
          <w:rFonts w:eastAsia="Arial" w:cstheme="minorHAnsi"/>
          <w:color w:val="4E4D4D"/>
        </w:rPr>
        <w:t xml:space="preserve">, en donde me encuentro domiciliado. </w:t>
      </w:r>
    </w:p>
    <w:p w14:paraId="22D1CDAA" w14:textId="77777777" w:rsidR="00D7511E" w:rsidRPr="00661FA6" w:rsidRDefault="00D7511E" w:rsidP="00840C0C">
      <w:pPr>
        <w:contextualSpacing/>
        <w:rPr>
          <w:rFonts w:eastAsia="Arial" w:cstheme="minorHAnsi"/>
          <w:color w:val="4E4D4D"/>
        </w:rPr>
      </w:pPr>
    </w:p>
    <w:p w14:paraId="65CBABDA" w14:textId="77777777" w:rsidR="00D7511E" w:rsidRPr="00661FA6" w:rsidRDefault="00D7511E" w:rsidP="00840C0C">
      <w:pPr>
        <w:pStyle w:val="ZTitulo2"/>
        <w:spacing w:before="0" w:after="0"/>
        <w:rPr>
          <w:rFonts w:asciiTheme="minorHAnsi" w:hAnsiTheme="minorHAnsi" w:cstheme="minorHAnsi"/>
          <w:b w:val="0"/>
          <w:bCs w:val="0"/>
        </w:rPr>
      </w:pPr>
      <w:r w:rsidRPr="00661FA6">
        <w:rPr>
          <w:rFonts w:asciiTheme="minorHAnsi" w:hAnsiTheme="minorHAnsi" w:cstheme="minorHAnsi"/>
        </w:rPr>
        <w:t xml:space="preserve">Experiencia </w:t>
      </w:r>
    </w:p>
    <w:p w14:paraId="518CB3C5" w14:textId="4B53CC93" w:rsidR="00D7511E" w:rsidRPr="00661FA6" w:rsidRDefault="00D7511E" w:rsidP="0064237A">
      <w:pPr>
        <w:autoSpaceDE w:val="0"/>
        <w:autoSpaceDN w:val="0"/>
        <w:adjustRightInd w:val="0"/>
        <w:spacing w:before="240"/>
        <w:contextualSpacing/>
        <w:rPr>
          <w:rFonts w:eastAsia="Times New Roman" w:cstheme="minorHAnsi"/>
          <w:color w:val="4E4D4D"/>
        </w:rPr>
      </w:pPr>
      <w:r w:rsidRPr="00661FA6">
        <w:rPr>
          <w:rFonts w:eastAsia="Arial" w:cstheme="minorHAnsi"/>
          <w:color w:val="4E4D4D"/>
        </w:rPr>
        <w:t xml:space="preserve">Cuento con experiencia en </w:t>
      </w:r>
      <w:r w:rsidR="00143100" w:rsidRPr="00661FA6">
        <w:rPr>
          <w:rFonts w:eastAsia="Arial" w:cstheme="minorHAnsi"/>
          <w:color w:val="4E4D4D"/>
        </w:rPr>
        <w:t>[</w:t>
      </w:r>
      <w:r w:rsidR="00143100" w:rsidRPr="00661FA6">
        <w:rPr>
          <w:rFonts w:eastAsia="Arial" w:cstheme="minorHAnsi"/>
          <w:color w:val="4E4D4D"/>
          <w:highlight w:val="yellow"/>
        </w:rPr>
        <w:t>incluir la experiencia solicitada</w:t>
      </w:r>
      <w:r w:rsidR="00143100" w:rsidRPr="00661FA6">
        <w:rPr>
          <w:rFonts w:eastAsia="Arial" w:cstheme="minorHAnsi"/>
          <w:color w:val="4E4D4D"/>
        </w:rPr>
        <w:t>]</w:t>
      </w:r>
      <w:r w:rsidR="007D73D7" w:rsidRPr="00661FA6">
        <w:rPr>
          <w:rFonts w:eastAsia="Arial" w:cstheme="minorHAnsi"/>
          <w:color w:val="4E4D4D"/>
        </w:rPr>
        <w:t xml:space="preserve">, </w:t>
      </w:r>
      <w:r w:rsidRPr="00661FA6">
        <w:rPr>
          <w:rFonts w:eastAsia="Times New Roman" w:cstheme="minorHAnsi"/>
          <w:color w:val="4E4D4D"/>
        </w:rPr>
        <w:t xml:space="preserve">por un valor igual o mayor a lo establecido en pliegos de condiciones del </w:t>
      </w:r>
      <w:r w:rsidR="00143100" w:rsidRPr="00661FA6">
        <w:rPr>
          <w:rFonts w:eastAsia="Times New Roman" w:cstheme="minorHAnsi"/>
          <w:color w:val="4E4D4D"/>
        </w:rPr>
        <w:t>presente proceso de contratación</w:t>
      </w:r>
      <w:r w:rsidRPr="00661FA6">
        <w:rPr>
          <w:rFonts w:eastAsia="Times New Roman" w:cstheme="minorHAnsi"/>
          <w:color w:val="4E4D4D"/>
        </w:rPr>
        <w:t xml:space="preserve"> o su equivalente en dólares calculados con la TRM </w:t>
      </w:r>
      <w:r w:rsidR="00F54C63" w:rsidRPr="00661FA6">
        <w:rPr>
          <w:rFonts w:eastAsia="Times New Roman" w:cstheme="minorHAnsi"/>
          <w:color w:val="4E4D4D"/>
        </w:rPr>
        <w:t>del acto administrativo de apertura de este Proceso de Contratación</w:t>
      </w:r>
      <w:r w:rsidRPr="00661FA6">
        <w:rPr>
          <w:rFonts w:eastAsia="Times New Roman" w:cstheme="minorHAnsi"/>
          <w:color w:val="4E4D4D"/>
        </w:rPr>
        <w:t xml:space="preserve">. </w:t>
      </w:r>
    </w:p>
    <w:p w14:paraId="1DD963C9" w14:textId="77777777" w:rsidR="00D7511E" w:rsidRPr="00661FA6" w:rsidRDefault="00D7511E" w:rsidP="00840C0C">
      <w:pPr>
        <w:autoSpaceDE w:val="0"/>
        <w:autoSpaceDN w:val="0"/>
        <w:adjustRightInd w:val="0"/>
        <w:contextualSpacing/>
        <w:rPr>
          <w:rFonts w:eastAsia="Times New Roman" w:cstheme="minorHAnsi"/>
          <w:color w:val="4E4D4D"/>
        </w:rPr>
      </w:pPr>
    </w:p>
    <w:p w14:paraId="342CE4F4" w14:textId="77777777" w:rsidR="00D7511E" w:rsidRPr="00661FA6" w:rsidRDefault="00D7511E" w:rsidP="00840C0C">
      <w:pPr>
        <w:autoSpaceDE w:val="0"/>
        <w:autoSpaceDN w:val="0"/>
        <w:adjustRightInd w:val="0"/>
        <w:contextualSpacing/>
        <w:rPr>
          <w:rFonts w:eastAsia="Arial" w:cstheme="minorHAnsi"/>
          <w:color w:val="4E4D4D"/>
        </w:rPr>
      </w:pPr>
    </w:p>
    <w:p w14:paraId="395826BA" w14:textId="2C378347" w:rsidR="00D7511E" w:rsidRPr="00661FA6" w:rsidRDefault="00D7511E" w:rsidP="00746ED4">
      <w:pPr>
        <w:autoSpaceDE w:val="0"/>
        <w:autoSpaceDN w:val="0"/>
        <w:adjustRightInd w:val="0"/>
        <w:spacing w:before="240"/>
        <w:contextualSpacing/>
        <w:rPr>
          <w:rFonts w:eastAsia="Arial" w:cstheme="minorHAnsi"/>
          <w:color w:val="4E4D4D"/>
        </w:rPr>
      </w:pPr>
      <w:r w:rsidRPr="00661FA6">
        <w:rPr>
          <w:rFonts w:eastAsia="Arial" w:cstheme="minorHAnsi"/>
          <w:color w:val="4E4D4D"/>
        </w:rPr>
        <w:t xml:space="preserve">Para acreditar la anterior información, adjunto. </w:t>
      </w:r>
    </w:p>
    <w:p w14:paraId="77B08B2F" w14:textId="34472986" w:rsidR="00834B30" w:rsidRPr="00661FA6" w:rsidRDefault="00834B30" w:rsidP="00840C0C">
      <w:pPr>
        <w:autoSpaceDE w:val="0"/>
        <w:autoSpaceDN w:val="0"/>
        <w:adjustRightInd w:val="0"/>
        <w:contextualSpacing/>
        <w:rPr>
          <w:rFonts w:eastAsia="Arial" w:cstheme="minorHAnsi"/>
          <w:color w:val="4E4D4D"/>
        </w:rPr>
      </w:pPr>
    </w:p>
    <w:p w14:paraId="4AD87213" w14:textId="77777777" w:rsidR="00D7511E" w:rsidRPr="00661FA6" w:rsidRDefault="00D7511E" w:rsidP="00840C0C">
      <w:pPr>
        <w:autoSpaceDE w:val="0"/>
        <w:autoSpaceDN w:val="0"/>
        <w:adjustRightInd w:val="0"/>
        <w:contextualSpacing/>
        <w:rPr>
          <w:rFonts w:eastAsia="Arial" w:cstheme="minorHAnsi"/>
          <w:color w:val="4E4D4D"/>
        </w:rPr>
      </w:pPr>
      <w:r w:rsidRPr="00661FA6">
        <w:rPr>
          <w:rFonts w:eastAsia="Arial" w:cstheme="minorHAnsi"/>
          <w:color w:val="4E4D4D"/>
        </w:rPr>
        <w:t xml:space="preserve">Declaramos bajo la gravedad de juramento que la información consignada es cierta, comprometiendo nuestra responsabilidad personal y la responsabilidad institucional de las personas jurídicas que representamos. </w:t>
      </w:r>
    </w:p>
    <w:p w14:paraId="6C9D213C" w14:textId="77777777" w:rsidR="00D7511E" w:rsidRPr="00661FA6" w:rsidRDefault="00D7511E" w:rsidP="00840C0C">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927A57" w:rsidRPr="00661FA6" w14:paraId="342885BD" w14:textId="77777777" w:rsidTr="00927A57">
        <w:trPr>
          <w:trHeight w:val="340"/>
        </w:trPr>
        <w:tc>
          <w:tcPr>
            <w:tcW w:w="4503" w:type="dxa"/>
            <w:shd w:val="clear" w:color="auto" w:fill="F2F2F2" w:themeFill="background1" w:themeFillShade="F2"/>
            <w:vAlign w:val="bottom"/>
          </w:tcPr>
          <w:p w14:paraId="6310EEEF" w14:textId="77777777" w:rsidR="00927A57" w:rsidRPr="00661FA6" w:rsidRDefault="00927A57" w:rsidP="00840C0C">
            <w:pPr>
              <w:jc w:val="right"/>
              <w:rPr>
                <w:rFonts w:cstheme="minorHAnsi"/>
                <w:sz w:val="16"/>
                <w:szCs w:val="16"/>
              </w:rPr>
            </w:pPr>
          </w:p>
        </w:tc>
        <w:tc>
          <w:tcPr>
            <w:tcW w:w="283" w:type="dxa"/>
          </w:tcPr>
          <w:p w14:paraId="1BAB35A5" w14:textId="77777777" w:rsidR="00927A57" w:rsidRPr="00661FA6" w:rsidRDefault="00927A57" w:rsidP="00840C0C">
            <w:pPr>
              <w:jc w:val="right"/>
              <w:rPr>
                <w:rFonts w:cstheme="minorHAnsi"/>
                <w:sz w:val="16"/>
                <w:szCs w:val="16"/>
              </w:rPr>
            </w:pPr>
          </w:p>
        </w:tc>
        <w:tc>
          <w:tcPr>
            <w:tcW w:w="4111" w:type="dxa"/>
            <w:shd w:val="clear" w:color="auto" w:fill="F2F2F2" w:themeFill="background1" w:themeFillShade="F2"/>
          </w:tcPr>
          <w:p w14:paraId="1235C739" w14:textId="77777777" w:rsidR="00927A57" w:rsidRPr="00661FA6" w:rsidRDefault="00927A57" w:rsidP="00840C0C">
            <w:pPr>
              <w:jc w:val="right"/>
              <w:rPr>
                <w:rFonts w:cstheme="minorHAnsi"/>
                <w:sz w:val="16"/>
                <w:szCs w:val="16"/>
              </w:rPr>
            </w:pPr>
          </w:p>
        </w:tc>
      </w:tr>
      <w:tr w:rsidR="00927A57" w:rsidRPr="00661FA6" w14:paraId="79178418" w14:textId="77777777" w:rsidTr="00927A57">
        <w:trPr>
          <w:trHeight w:val="20"/>
        </w:trPr>
        <w:tc>
          <w:tcPr>
            <w:tcW w:w="4503" w:type="dxa"/>
            <w:vAlign w:val="center"/>
          </w:tcPr>
          <w:p w14:paraId="119F67B3" w14:textId="77777777" w:rsidR="00927A57" w:rsidRPr="00661FA6" w:rsidRDefault="00927A57" w:rsidP="00840C0C">
            <w:pPr>
              <w:jc w:val="center"/>
              <w:rPr>
                <w:rFonts w:cstheme="minorHAnsi"/>
                <w:sz w:val="16"/>
                <w:szCs w:val="16"/>
              </w:rPr>
            </w:pPr>
            <w:r w:rsidRPr="00661FA6">
              <w:rPr>
                <w:rFonts w:cstheme="minorHAnsi"/>
                <w:sz w:val="16"/>
                <w:szCs w:val="16"/>
              </w:rPr>
              <w:t>Firma representante legal del Proponente</w:t>
            </w:r>
          </w:p>
        </w:tc>
        <w:tc>
          <w:tcPr>
            <w:tcW w:w="283" w:type="dxa"/>
          </w:tcPr>
          <w:p w14:paraId="2B59EECF" w14:textId="77777777" w:rsidR="00927A57" w:rsidRPr="00661FA6" w:rsidRDefault="00927A57" w:rsidP="00840C0C">
            <w:pPr>
              <w:jc w:val="center"/>
              <w:rPr>
                <w:rFonts w:cstheme="minorHAnsi"/>
                <w:sz w:val="16"/>
                <w:szCs w:val="16"/>
              </w:rPr>
            </w:pPr>
          </w:p>
        </w:tc>
        <w:tc>
          <w:tcPr>
            <w:tcW w:w="4111" w:type="dxa"/>
          </w:tcPr>
          <w:p w14:paraId="342B3831" w14:textId="77777777" w:rsidR="00927A57" w:rsidRPr="00661FA6" w:rsidRDefault="00927A57" w:rsidP="00927A57">
            <w:pPr>
              <w:jc w:val="center"/>
              <w:rPr>
                <w:rFonts w:cstheme="minorHAnsi"/>
                <w:sz w:val="16"/>
                <w:szCs w:val="16"/>
              </w:rPr>
            </w:pPr>
            <w:r w:rsidRPr="00661FA6">
              <w:rPr>
                <w:rFonts w:cstheme="minorHAnsi"/>
                <w:sz w:val="16"/>
                <w:szCs w:val="16"/>
              </w:rPr>
              <w:t>Firma revisor fiscal o contador</w:t>
            </w:r>
          </w:p>
        </w:tc>
      </w:tr>
      <w:tr w:rsidR="00927A57" w:rsidRPr="00661FA6" w14:paraId="70EE6848" w14:textId="77777777" w:rsidTr="00927A57">
        <w:trPr>
          <w:trHeight w:val="20"/>
        </w:trPr>
        <w:tc>
          <w:tcPr>
            <w:tcW w:w="4503" w:type="dxa"/>
            <w:vAlign w:val="bottom"/>
          </w:tcPr>
          <w:p w14:paraId="163373D3" w14:textId="77777777" w:rsidR="00927A57" w:rsidRPr="00661FA6" w:rsidRDefault="00927A57" w:rsidP="00927A57">
            <w:pPr>
              <w:rPr>
                <w:rFonts w:cstheme="minorHAnsi"/>
                <w:sz w:val="16"/>
                <w:szCs w:val="16"/>
              </w:rPr>
            </w:pPr>
            <w:r w:rsidRPr="00661FA6">
              <w:rPr>
                <w:rFonts w:cstheme="minorHAnsi"/>
                <w:sz w:val="16"/>
                <w:szCs w:val="16"/>
              </w:rPr>
              <w:t>Nombre:</w:t>
            </w:r>
          </w:p>
        </w:tc>
        <w:tc>
          <w:tcPr>
            <w:tcW w:w="283" w:type="dxa"/>
          </w:tcPr>
          <w:p w14:paraId="4EEF16BB" w14:textId="77777777" w:rsidR="00927A57" w:rsidRPr="00661FA6" w:rsidRDefault="00927A57" w:rsidP="00927A57">
            <w:pPr>
              <w:jc w:val="right"/>
              <w:rPr>
                <w:rFonts w:cstheme="minorHAnsi"/>
                <w:sz w:val="16"/>
                <w:szCs w:val="16"/>
              </w:rPr>
            </w:pPr>
          </w:p>
        </w:tc>
        <w:tc>
          <w:tcPr>
            <w:tcW w:w="4111" w:type="dxa"/>
            <w:vAlign w:val="center"/>
          </w:tcPr>
          <w:p w14:paraId="4547DCCC" w14:textId="77777777" w:rsidR="00927A57" w:rsidRPr="00661FA6" w:rsidRDefault="00927A57" w:rsidP="00927A57">
            <w:pPr>
              <w:rPr>
                <w:rFonts w:cstheme="minorHAnsi"/>
                <w:sz w:val="16"/>
                <w:szCs w:val="16"/>
              </w:rPr>
            </w:pPr>
            <w:r w:rsidRPr="00661FA6">
              <w:rPr>
                <w:rFonts w:cstheme="minorHAnsi"/>
                <w:sz w:val="16"/>
                <w:szCs w:val="16"/>
              </w:rPr>
              <w:t>Nombre:</w:t>
            </w:r>
          </w:p>
        </w:tc>
      </w:tr>
      <w:tr w:rsidR="00927A57" w:rsidRPr="00661FA6" w14:paraId="1D244787" w14:textId="77777777" w:rsidTr="00927A57">
        <w:trPr>
          <w:trHeight w:val="20"/>
        </w:trPr>
        <w:tc>
          <w:tcPr>
            <w:tcW w:w="4503" w:type="dxa"/>
            <w:vAlign w:val="bottom"/>
          </w:tcPr>
          <w:p w14:paraId="05237AC3" w14:textId="77777777" w:rsidR="00927A57" w:rsidRPr="00661FA6" w:rsidRDefault="00746ED4" w:rsidP="00927A57">
            <w:pPr>
              <w:rPr>
                <w:rFonts w:cstheme="minorHAnsi"/>
                <w:sz w:val="16"/>
                <w:szCs w:val="16"/>
              </w:rPr>
            </w:pPr>
            <w:r w:rsidRPr="00661FA6">
              <w:rPr>
                <w:rFonts w:cstheme="minorHAnsi"/>
                <w:sz w:val="16"/>
                <w:szCs w:val="16"/>
              </w:rPr>
              <w:t>Documento de i</w:t>
            </w:r>
            <w:r w:rsidR="00927A57" w:rsidRPr="00661FA6">
              <w:rPr>
                <w:rFonts w:cstheme="minorHAnsi"/>
                <w:sz w:val="16"/>
                <w:szCs w:val="16"/>
              </w:rPr>
              <w:t>dentidad:</w:t>
            </w:r>
          </w:p>
        </w:tc>
        <w:tc>
          <w:tcPr>
            <w:tcW w:w="283" w:type="dxa"/>
          </w:tcPr>
          <w:p w14:paraId="3D292DD5" w14:textId="77777777" w:rsidR="00927A57" w:rsidRPr="00661FA6" w:rsidRDefault="00927A57" w:rsidP="00927A57">
            <w:pPr>
              <w:jc w:val="right"/>
              <w:rPr>
                <w:rFonts w:cstheme="minorHAnsi"/>
                <w:sz w:val="16"/>
                <w:szCs w:val="16"/>
              </w:rPr>
            </w:pPr>
          </w:p>
        </w:tc>
        <w:tc>
          <w:tcPr>
            <w:tcW w:w="4111" w:type="dxa"/>
            <w:vAlign w:val="center"/>
          </w:tcPr>
          <w:p w14:paraId="6FD0178C" w14:textId="77777777" w:rsidR="00927A57" w:rsidRPr="00661FA6" w:rsidRDefault="00746ED4" w:rsidP="00927A57">
            <w:pPr>
              <w:rPr>
                <w:rFonts w:cstheme="minorHAnsi"/>
                <w:sz w:val="16"/>
                <w:szCs w:val="16"/>
              </w:rPr>
            </w:pPr>
            <w:r w:rsidRPr="00661FA6">
              <w:rPr>
                <w:rFonts w:cstheme="minorHAnsi"/>
                <w:sz w:val="16"/>
                <w:szCs w:val="16"/>
              </w:rPr>
              <w:t>Documento de i</w:t>
            </w:r>
            <w:r w:rsidR="00927A57" w:rsidRPr="00661FA6">
              <w:rPr>
                <w:rFonts w:cstheme="minorHAnsi"/>
                <w:sz w:val="16"/>
                <w:szCs w:val="16"/>
              </w:rPr>
              <w:t>dentidad:</w:t>
            </w:r>
          </w:p>
        </w:tc>
      </w:tr>
      <w:tr w:rsidR="00746ED4" w:rsidRPr="00661FA6" w14:paraId="3F386535" w14:textId="77777777" w:rsidTr="00927A57">
        <w:trPr>
          <w:trHeight w:val="20"/>
        </w:trPr>
        <w:tc>
          <w:tcPr>
            <w:tcW w:w="4503" w:type="dxa"/>
            <w:vAlign w:val="bottom"/>
          </w:tcPr>
          <w:p w14:paraId="13D8CEA7" w14:textId="77777777" w:rsidR="00746ED4" w:rsidRPr="00661FA6" w:rsidRDefault="00746ED4" w:rsidP="00927A57">
            <w:pPr>
              <w:rPr>
                <w:rFonts w:cstheme="minorHAnsi"/>
                <w:sz w:val="16"/>
                <w:szCs w:val="16"/>
              </w:rPr>
            </w:pPr>
          </w:p>
          <w:p w14:paraId="7F7C9084" w14:textId="77777777" w:rsidR="00746ED4" w:rsidRPr="00661FA6" w:rsidRDefault="00746ED4" w:rsidP="00927A57">
            <w:pPr>
              <w:rPr>
                <w:rFonts w:cstheme="minorHAnsi"/>
                <w:sz w:val="16"/>
                <w:szCs w:val="16"/>
              </w:rPr>
            </w:pPr>
          </w:p>
        </w:tc>
        <w:tc>
          <w:tcPr>
            <w:tcW w:w="283" w:type="dxa"/>
          </w:tcPr>
          <w:p w14:paraId="68C10C77" w14:textId="77777777" w:rsidR="00746ED4" w:rsidRPr="00661FA6" w:rsidRDefault="00746ED4" w:rsidP="00927A57">
            <w:pPr>
              <w:jc w:val="right"/>
              <w:rPr>
                <w:rFonts w:cstheme="minorHAnsi"/>
                <w:sz w:val="16"/>
                <w:szCs w:val="16"/>
              </w:rPr>
            </w:pPr>
          </w:p>
        </w:tc>
        <w:tc>
          <w:tcPr>
            <w:tcW w:w="4111" w:type="dxa"/>
            <w:vAlign w:val="center"/>
          </w:tcPr>
          <w:p w14:paraId="51081C74" w14:textId="77777777" w:rsidR="00746ED4" w:rsidRPr="00661FA6" w:rsidRDefault="00746ED4" w:rsidP="00927A57">
            <w:pPr>
              <w:rPr>
                <w:rFonts w:cstheme="minorHAnsi"/>
                <w:sz w:val="16"/>
                <w:szCs w:val="16"/>
              </w:rPr>
            </w:pPr>
          </w:p>
        </w:tc>
      </w:tr>
    </w:tbl>
    <w:p w14:paraId="718F7EA3" w14:textId="77777777" w:rsidR="0035654E" w:rsidRPr="00661FA6" w:rsidRDefault="0035654E" w:rsidP="0035654E">
      <w:pPr>
        <w:autoSpaceDE w:val="0"/>
        <w:autoSpaceDN w:val="0"/>
        <w:adjustRightInd w:val="0"/>
        <w:jc w:val="center"/>
        <w:rPr>
          <w:rFonts w:ascii="Arial" w:eastAsia="Arial" w:hAnsi="Arial" w:cs="Arial"/>
          <w:color w:val="4E4D4D"/>
          <w:szCs w:val="20"/>
        </w:rPr>
      </w:pPr>
    </w:p>
    <w:p w14:paraId="4923B8C3" w14:textId="77777777" w:rsidR="00285D7B" w:rsidRPr="00661FA6" w:rsidRDefault="00285D7B" w:rsidP="00285D7B">
      <w:pPr>
        <w:pStyle w:val="ZTitulo1"/>
        <w:spacing w:before="0" w:after="0"/>
        <w:rPr>
          <w:rFonts w:asciiTheme="majorHAnsi" w:hAnsiTheme="majorHAnsi" w:cstheme="majorHAnsi"/>
          <w:b w:val="0"/>
          <w:bCs w:val="0"/>
          <w:lang w:val="es-CO"/>
        </w:rPr>
      </w:pPr>
      <w:r w:rsidRPr="00661FA6">
        <w:rPr>
          <w:rFonts w:asciiTheme="majorHAnsi" w:hAnsiTheme="majorHAnsi" w:cstheme="majorHAnsi"/>
          <w:lang w:val="es-CO"/>
        </w:rPr>
        <w:br w:type="page"/>
      </w:r>
    </w:p>
    <w:p w14:paraId="51A936D7" w14:textId="77777777" w:rsidR="00384E11" w:rsidRPr="00661FA6" w:rsidRDefault="00F510CB" w:rsidP="00384E11">
      <w:pPr>
        <w:autoSpaceDE w:val="0"/>
        <w:autoSpaceDN w:val="0"/>
        <w:adjustRightInd w:val="0"/>
        <w:spacing w:after="0" w:line="240" w:lineRule="auto"/>
        <w:jc w:val="center"/>
        <w:rPr>
          <w:rFonts w:cstheme="minorHAnsi"/>
          <w:b/>
          <w:bCs/>
        </w:rPr>
      </w:pPr>
      <w:r w:rsidRPr="00661FA6">
        <w:rPr>
          <w:rFonts w:cstheme="minorHAnsi"/>
          <w:b/>
          <w:bCs/>
        </w:rPr>
        <w:lastRenderedPageBreak/>
        <w:t xml:space="preserve">Formulario Datos Básicos Beneficiario Cuenta </w:t>
      </w:r>
    </w:p>
    <w:p w14:paraId="2E320922" w14:textId="0577620A" w:rsidR="009F76A8" w:rsidRPr="00661FA6" w:rsidRDefault="00F510CB" w:rsidP="00384E11">
      <w:pPr>
        <w:autoSpaceDE w:val="0"/>
        <w:autoSpaceDN w:val="0"/>
        <w:adjustRightInd w:val="0"/>
        <w:spacing w:after="0" w:line="240" w:lineRule="auto"/>
        <w:jc w:val="center"/>
        <w:rPr>
          <w:rFonts w:cstheme="minorHAnsi"/>
          <w:b/>
          <w:bCs/>
        </w:rPr>
      </w:pPr>
      <w:r w:rsidRPr="00661FA6">
        <w:rPr>
          <w:rFonts w:cstheme="minorHAnsi"/>
          <w:b/>
          <w:bCs/>
        </w:rPr>
        <w:t xml:space="preserve">Proceso de Contratación No. </w:t>
      </w:r>
      <w:r w:rsidR="00521732"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320357"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521732" w:rsidRPr="00661FA6">
        <w:rPr>
          <w:rFonts w:cstheme="minorHAnsi"/>
          <w:b/>
          <w:bCs/>
        </w:rPr>
        <w:t xml:space="preserve"> </w:t>
      </w:r>
      <w:r w:rsidR="00987601" w:rsidRPr="00661FA6">
        <w:rPr>
          <w:noProof/>
          <w:lang w:eastAsia="es-CO"/>
        </w:rPr>
        <w:drawing>
          <wp:inline distT="0" distB="0" distL="0" distR="0" wp14:anchorId="40AFCEB8" wp14:editId="339A50B2">
            <wp:extent cx="5611495" cy="626745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3702" cy="6269915"/>
                    </a:xfrm>
                    <a:prstGeom prst="rect">
                      <a:avLst/>
                    </a:prstGeom>
                    <a:noFill/>
                    <a:ln>
                      <a:noFill/>
                    </a:ln>
                  </pic:spPr>
                </pic:pic>
              </a:graphicData>
            </a:graphic>
          </wp:inline>
        </w:drawing>
      </w:r>
    </w:p>
    <w:p w14:paraId="7B6E61FA" w14:textId="77777777" w:rsidR="00F510CB" w:rsidRPr="00661FA6" w:rsidRDefault="00F510CB" w:rsidP="00656707">
      <w:pPr>
        <w:tabs>
          <w:tab w:val="left" w:pos="5103"/>
        </w:tabs>
        <w:jc w:val="center"/>
        <w:rPr>
          <w:rFonts w:cstheme="minorHAnsi"/>
          <w:b/>
          <w:bCs/>
        </w:rPr>
      </w:pPr>
    </w:p>
    <w:p w14:paraId="54B1B179" w14:textId="77777777" w:rsidR="00F510CB" w:rsidRPr="00661FA6" w:rsidRDefault="00F510CB" w:rsidP="00656707">
      <w:pPr>
        <w:tabs>
          <w:tab w:val="left" w:pos="5103"/>
        </w:tabs>
        <w:jc w:val="center"/>
        <w:rPr>
          <w:rFonts w:cstheme="minorHAnsi"/>
          <w:b/>
          <w:bCs/>
        </w:rPr>
      </w:pPr>
    </w:p>
    <w:p w14:paraId="3FF26053" w14:textId="77777777" w:rsidR="00F510CB" w:rsidRPr="00661FA6" w:rsidRDefault="00F510CB" w:rsidP="00656707">
      <w:pPr>
        <w:tabs>
          <w:tab w:val="left" w:pos="5103"/>
        </w:tabs>
        <w:jc w:val="center"/>
        <w:rPr>
          <w:rFonts w:cstheme="minorHAnsi"/>
          <w:b/>
          <w:bCs/>
        </w:rPr>
      </w:pPr>
    </w:p>
    <w:p w14:paraId="5066232C" w14:textId="77777777" w:rsidR="00F510CB" w:rsidRPr="00661FA6" w:rsidRDefault="00F510CB" w:rsidP="00656707">
      <w:pPr>
        <w:tabs>
          <w:tab w:val="left" w:pos="5103"/>
        </w:tabs>
        <w:jc w:val="center"/>
        <w:rPr>
          <w:rFonts w:cstheme="minorHAnsi"/>
          <w:b/>
          <w:bCs/>
        </w:rPr>
      </w:pPr>
    </w:p>
    <w:p w14:paraId="796032B6" w14:textId="77777777" w:rsidR="00F510CB" w:rsidRPr="00661FA6" w:rsidRDefault="00F510CB" w:rsidP="00656707">
      <w:pPr>
        <w:tabs>
          <w:tab w:val="left" w:pos="5103"/>
        </w:tabs>
        <w:jc w:val="center"/>
        <w:rPr>
          <w:rFonts w:cstheme="minorHAnsi"/>
          <w:b/>
          <w:bCs/>
        </w:rPr>
      </w:pPr>
    </w:p>
    <w:p w14:paraId="7A866740" w14:textId="77777777" w:rsidR="00F510CB" w:rsidRPr="00661FA6" w:rsidRDefault="00F510CB" w:rsidP="00656707">
      <w:pPr>
        <w:tabs>
          <w:tab w:val="left" w:pos="5103"/>
        </w:tabs>
        <w:jc w:val="center"/>
        <w:rPr>
          <w:rFonts w:cstheme="minorHAnsi"/>
          <w:b/>
          <w:bCs/>
        </w:rPr>
      </w:pPr>
    </w:p>
    <w:p w14:paraId="5E41D75C" w14:textId="77777777" w:rsidR="00F510CB" w:rsidRPr="00661FA6" w:rsidRDefault="00F510CB" w:rsidP="00656707">
      <w:pPr>
        <w:tabs>
          <w:tab w:val="left" w:pos="5103"/>
        </w:tabs>
        <w:jc w:val="center"/>
        <w:rPr>
          <w:rFonts w:cstheme="minorHAnsi"/>
          <w:b/>
          <w:bCs/>
        </w:rPr>
      </w:pPr>
      <w:r w:rsidRPr="00661FA6">
        <w:rPr>
          <w:noProof/>
          <w:lang w:eastAsia="es-CO"/>
        </w:rPr>
        <w:drawing>
          <wp:inline distT="0" distB="0" distL="0" distR="0" wp14:anchorId="7B720AB0" wp14:editId="30EBB9C0">
            <wp:extent cx="5612130" cy="6359525"/>
            <wp:effectExtent l="0" t="0" r="0" b="3175"/>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12130" cy="6359525"/>
                    </a:xfrm>
                    <a:prstGeom prst="rect">
                      <a:avLst/>
                    </a:prstGeom>
                    <a:noFill/>
                    <a:ln>
                      <a:noFill/>
                    </a:ln>
                  </pic:spPr>
                </pic:pic>
              </a:graphicData>
            </a:graphic>
          </wp:inline>
        </w:drawing>
      </w:r>
    </w:p>
    <w:p w14:paraId="714E4062" w14:textId="77777777" w:rsidR="00F510CB" w:rsidRPr="00661FA6" w:rsidRDefault="00F510CB" w:rsidP="00656707">
      <w:pPr>
        <w:tabs>
          <w:tab w:val="left" w:pos="5103"/>
        </w:tabs>
        <w:jc w:val="center"/>
        <w:rPr>
          <w:rFonts w:cstheme="minorHAnsi"/>
          <w:b/>
          <w:bCs/>
        </w:rPr>
      </w:pPr>
    </w:p>
    <w:p w14:paraId="3D238517" w14:textId="77777777" w:rsidR="00384E11" w:rsidRPr="00661FA6" w:rsidRDefault="00384E11" w:rsidP="00656707">
      <w:pPr>
        <w:tabs>
          <w:tab w:val="left" w:pos="5103"/>
        </w:tabs>
        <w:jc w:val="center"/>
        <w:rPr>
          <w:rFonts w:cstheme="minorHAnsi"/>
          <w:b/>
          <w:bCs/>
        </w:rPr>
      </w:pPr>
    </w:p>
    <w:p w14:paraId="0EF559B2" w14:textId="3F2D04F2" w:rsidR="00D45CBC" w:rsidRPr="00661FA6" w:rsidRDefault="0003792E" w:rsidP="00656707">
      <w:pPr>
        <w:tabs>
          <w:tab w:val="left" w:pos="5103"/>
        </w:tabs>
        <w:jc w:val="center"/>
        <w:rPr>
          <w:rFonts w:ascii="Arial" w:hAnsi="Arial" w:cs="Arial"/>
          <w:b/>
          <w:bCs/>
        </w:rPr>
      </w:pPr>
      <w:r w:rsidRPr="00661FA6">
        <w:rPr>
          <w:rFonts w:cstheme="minorHAnsi"/>
          <w:b/>
          <w:bCs/>
        </w:rPr>
        <w:lastRenderedPageBreak/>
        <w:t>Formulario</w:t>
      </w:r>
      <w:r w:rsidRPr="00661FA6">
        <w:rPr>
          <w:rFonts w:ascii="Arial" w:hAnsi="Arial" w:cs="Arial"/>
          <w:b/>
          <w:lang w:eastAsia="es-CO"/>
        </w:rPr>
        <w:t xml:space="preserve"> </w:t>
      </w:r>
      <w:r w:rsidR="00D45CBC" w:rsidRPr="00661FA6">
        <w:rPr>
          <w:rFonts w:ascii="Arial" w:hAnsi="Arial" w:cs="Arial"/>
          <w:b/>
          <w:lang w:eastAsia="es-CO"/>
        </w:rPr>
        <w:t>experiencia del proponente</w:t>
      </w:r>
    </w:p>
    <w:p w14:paraId="1A5987D8" w14:textId="19963DAE" w:rsidR="00D45CBC" w:rsidRPr="00661FA6" w:rsidRDefault="00A76AB8" w:rsidP="00891FD9">
      <w:pPr>
        <w:autoSpaceDE w:val="0"/>
        <w:autoSpaceDN w:val="0"/>
        <w:adjustRightInd w:val="0"/>
        <w:spacing w:after="200" w:line="276" w:lineRule="auto"/>
        <w:jc w:val="center"/>
        <w:rPr>
          <w:rFonts w:cstheme="minorHAnsi"/>
          <w:b/>
          <w:bCs/>
        </w:rPr>
      </w:pPr>
      <w:r w:rsidRPr="00661FA6">
        <w:rPr>
          <w:rFonts w:cstheme="minorHAnsi"/>
          <w:b/>
          <w:bCs/>
        </w:rPr>
        <w:t xml:space="preserve">Proceso de Contratación </w:t>
      </w:r>
      <w:r w:rsidR="00521732"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320357"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tbl>
      <w:tblPr>
        <w:tblpPr w:leftFromText="141" w:rightFromText="141" w:vertAnchor="text" w:horzAnchor="margin" w:tblpX="-34" w:tblpY="131"/>
        <w:tblW w:w="5000" w:type="pct"/>
        <w:tblLayout w:type="fixed"/>
        <w:tblLook w:val="04A0" w:firstRow="1" w:lastRow="0" w:firstColumn="1" w:lastColumn="0" w:noHBand="0" w:noVBand="1"/>
      </w:tblPr>
      <w:tblGrid>
        <w:gridCol w:w="618"/>
        <w:gridCol w:w="1441"/>
        <w:gridCol w:w="724"/>
        <w:gridCol w:w="881"/>
        <w:gridCol w:w="1014"/>
        <w:gridCol w:w="1159"/>
        <w:gridCol w:w="871"/>
        <w:gridCol w:w="871"/>
        <w:gridCol w:w="1709"/>
      </w:tblGrid>
      <w:tr w:rsidR="00136194" w:rsidRPr="00661FA6" w14:paraId="3ED1582C" w14:textId="77777777" w:rsidTr="00136194">
        <w:trPr>
          <w:cantSplit/>
          <w:trHeight w:val="1312"/>
        </w:trPr>
        <w:tc>
          <w:tcPr>
            <w:tcW w:w="332"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392A6D99" w14:textId="77777777" w:rsidR="00136194" w:rsidRPr="00661FA6" w:rsidRDefault="00136194" w:rsidP="00136194">
            <w:pPr>
              <w:ind w:left="113" w:right="113"/>
              <w:jc w:val="center"/>
              <w:rPr>
                <w:rFonts w:cstheme="minorHAnsi"/>
                <w:b/>
                <w:color w:val="FFFFFF" w:themeColor="background1"/>
                <w:sz w:val="14"/>
                <w:szCs w:val="14"/>
              </w:rPr>
            </w:pPr>
            <w:r w:rsidRPr="00661FA6">
              <w:rPr>
                <w:rFonts w:cstheme="minorHAnsi"/>
                <w:b/>
                <w:color w:val="FFFFFF" w:themeColor="background1"/>
                <w:sz w:val="14"/>
                <w:szCs w:val="14"/>
              </w:rPr>
              <w:t>Código del clasificador UNSPSC</w:t>
            </w:r>
          </w:p>
        </w:tc>
        <w:tc>
          <w:tcPr>
            <w:tcW w:w="775" w:type="pct"/>
            <w:tcBorders>
              <w:top w:val="single" w:sz="4" w:space="0" w:color="auto"/>
              <w:left w:val="single" w:sz="4" w:space="0" w:color="auto"/>
              <w:bottom w:val="single" w:sz="4" w:space="0" w:color="auto"/>
              <w:right w:val="single" w:sz="4" w:space="0" w:color="auto"/>
            </w:tcBorders>
            <w:shd w:val="clear" w:color="auto" w:fill="554F4F" w:themeFill="text1" w:themeFillTint="BF"/>
            <w:vAlign w:val="center"/>
            <w:hideMark/>
          </w:tcPr>
          <w:p w14:paraId="2BBB666B" w14:textId="77777777" w:rsidR="00136194" w:rsidRPr="00661FA6" w:rsidRDefault="00136194" w:rsidP="00136194">
            <w:pPr>
              <w:jc w:val="center"/>
              <w:rPr>
                <w:rFonts w:eastAsia="Times New Roman" w:cstheme="minorHAnsi"/>
                <w:b/>
                <w:color w:val="FFFFFF" w:themeColor="background1"/>
                <w:sz w:val="14"/>
                <w:szCs w:val="14"/>
              </w:rPr>
            </w:pPr>
            <w:r w:rsidRPr="00661FA6">
              <w:rPr>
                <w:rFonts w:cstheme="minorHAnsi"/>
                <w:b/>
                <w:color w:val="FFFFFF" w:themeColor="background1"/>
                <w:sz w:val="14"/>
                <w:szCs w:val="14"/>
              </w:rPr>
              <w:t>Objeto del contrato</w:t>
            </w:r>
          </w:p>
        </w:tc>
        <w:tc>
          <w:tcPr>
            <w:tcW w:w="39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F54D68F"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Fecha de inicio</w:t>
            </w:r>
          </w:p>
        </w:tc>
        <w:tc>
          <w:tcPr>
            <w:tcW w:w="47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04B814ED"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Fecha de terminación</w:t>
            </w:r>
          </w:p>
        </w:tc>
        <w:tc>
          <w:tcPr>
            <w:tcW w:w="546"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5078DEF"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Valor, incluido adiciones</w:t>
            </w:r>
          </w:p>
        </w:tc>
        <w:tc>
          <w:tcPr>
            <w:tcW w:w="624"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2DDCC864"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Contratista (singular o plural)</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tcPr>
          <w:p w14:paraId="0A007182" w14:textId="77777777" w:rsidR="00136194" w:rsidRPr="00661FA6" w:rsidRDefault="00136194" w:rsidP="00136194">
            <w:pPr>
              <w:ind w:left="113" w:right="113"/>
              <w:jc w:val="center"/>
              <w:rPr>
                <w:rFonts w:cstheme="minorHAnsi"/>
                <w:b/>
                <w:color w:val="FFFFFF" w:themeColor="background1"/>
                <w:sz w:val="14"/>
                <w:szCs w:val="14"/>
              </w:rPr>
            </w:pPr>
            <w:r w:rsidRPr="00661FA6">
              <w:rPr>
                <w:rFonts w:cstheme="minorHAnsi"/>
                <w:b/>
                <w:color w:val="FFFFFF" w:themeColor="background1"/>
                <w:sz w:val="14"/>
                <w:szCs w:val="14"/>
              </w:rPr>
              <w:t>% de participación</w:t>
            </w:r>
          </w:p>
        </w:tc>
        <w:tc>
          <w:tcPr>
            <w:tcW w:w="469"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4E0F3F26"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Contratante (sector público o privado)</w:t>
            </w:r>
          </w:p>
        </w:tc>
        <w:tc>
          <w:tcPr>
            <w:tcW w:w="920" w:type="pct"/>
            <w:tcBorders>
              <w:top w:val="single" w:sz="4" w:space="0" w:color="auto"/>
              <w:left w:val="single" w:sz="4" w:space="0" w:color="auto"/>
              <w:bottom w:val="single" w:sz="4" w:space="0" w:color="auto"/>
              <w:right w:val="single" w:sz="4" w:space="0" w:color="auto"/>
            </w:tcBorders>
            <w:shd w:val="clear" w:color="auto" w:fill="554F4F" w:themeFill="text1" w:themeFillTint="BF"/>
            <w:textDirection w:val="btLr"/>
            <w:vAlign w:val="center"/>
            <w:hideMark/>
          </w:tcPr>
          <w:p w14:paraId="39F6741D" w14:textId="77777777" w:rsidR="00136194" w:rsidRPr="00661FA6" w:rsidRDefault="00136194" w:rsidP="00136194">
            <w:pPr>
              <w:ind w:left="113" w:right="113"/>
              <w:jc w:val="center"/>
              <w:rPr>
                <w:rFonts w:eastAsia="Times New Roman" w:cstheme="minorHAnsi"/>
                <w:b/>
                <w:color w:val="FFFFFF" w:themeColor="background1"/>
                <w:sz w:val="14"/>
                <w:szCs w:val="14"/>
              </w:rPr>
            </w:pPr>
            <w:r w:rsidRPr="00661FA6">
              <w:rPr>
                <w:rFonts w:cstheme="minorHAnsi"/>
                <w:b/>
                <w:color w:val="FFFFFF" w:themeColor="background1"/>
                <w:sz w:val="14"/>
                <w:szCs w:val="14"/>
              </w:rPr>
              <w:t>Datos de contacto del área de la Entidad Estatal encargada del supervisión del contrato</w:t>
            </w:r>
          </w:p>
        </w:tc>
      </w:tr>
      <w:tr w:rsidR="00136194" w:rsidRPr="00661FA6" w14:paraId="1BCE1BF8"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1C067058"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3E10B251"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219598CE"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0313E657"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2D78405E"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794A28CB"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2D0BF200"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3E4FC663"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157A9C62" w14:textId="77777777" w:rsidR="00136194" w:rsidRPr="00661FA6" w:rsidRDefault="00136194" w:rsidP="00136194">
            <w:pPr>
              <w:rPr>
                <w:rFonts w:eastAsia="Times New Roman" w:cstheme="minorHAnsi"/>
                <w:sz w:val="16"/>
                <w:szCs w:val="16"/>
              </w:rPr>
            </w:pPr>
          </w:p>
        </w:tc>
      </w:tr>
      <w:tr w:rsidR="00136194" w:rsidRPr="00661FA6" w14:paraId="3EFC6B4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1BD09DD"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7C305D7D"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667F8E80"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468ABBB6"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53500E95"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414C3F53"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25261AC9"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41DE5D5F"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0AB0E2E0" w14:textId="77777777" w:rsidR="00136194" w:rsidRPr="00661FA6" w:rsidRDefault="00136194" w:rsidP="00136194">
            <w:pPr>
              <w:rPr>
                <w:rFonts w:eastAsia="Times New Roman" w:cstheme="minorHAnsi"/>
                <w:sz w:val="16"/>
                <w:szCs w:val="16"/>
              </w:rPr>
            </w:pPr>
          </w:p>
        </w:tc>
      </w:tr>
      <w:tr w:rsidR="00136194" w:rsidRPr="00661FA6" w14:paraId="616C4206"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45F6798"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1B15FBCD"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3569A930"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318C5561"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6FB433E4"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6F37A0DF"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44236C58"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1E004403"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0B3DEAFA" w14:textId="77777777" w:rsidR="00136194" w:rsidRPr="00661FA6" w:rsidRDefault="00136194" w:rsidP="00136194">
            <w:pPr>
              <w:rPr>
                <w:rFonts w:eastAsia="Times New Roman" w:cstheme="minorHAnsi"/>
                <w:sz w:val="16"/>
                <w:szCs w:val="16"/>
              </w:rPr>
            </w:pPr>
          </w:p>
        </w:tc>
      </w:tr>
      <w:tr w:rsidR="00136194" w:rsidRPr="00661FA6" w14:paraId="17FC49F5"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0EFC53E4"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012B05C2"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6A88923B"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145EC877"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133D32CF"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2DD2DDCE"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0D9400EE"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01F45CD1"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169973CD" w14:textId="77777777" w:rsidR="00136194" w:rsidRPr="00661FA6" w:rsidRDefault="00136194" w:rsidP="00136194">
            <w:pPr>
              <w:rPr>
                <w:rFonts w:eastAsia="Times New Roman" w:cstheme="minorHAnsi"/>
                <w:sz w:val="16"/>
                <w:szCs w:val="16"/>
              </w:rPr>
            </w:pPr>
          </w:p>
        </w:tc>
      </w:tr>
      <w:tr w:rsidR="00136194" w:rsidRPr="00661FA6" w14:paraId="3C481ADA"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6B263D07"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3500209E"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60F0169A"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759FFD8A"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15CE910B"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309F1ADB"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62D5FE73"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468F7923"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09271B1F" w14:textId="77777777" w:rsidR="00136194" w:rsidRPr="00661FA6" w:rsidRDefault="00136194" w:rsidP="00136194">
            <w:pPr>
              <w:rPr>
                <w:rFonts w:eastAsia="Times New Roman" w:cstheme="minorHAnsi"/>
                <w:sz w:val="16"/>
                <w:szCs w:val="16"/>
              </w:rPr>
            </w:pPr>
          </w:p>
        </w:tc>
      </w:tr>
      <w:tr w:rsidR="00136194" w:rsidRPr="00661FA6" w14:paraId="2CAABFFC"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4822C76A"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79491787"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04189713"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3E685F49"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451C53E1"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6ACAA8D7"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7BBC3298"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7DEDE009"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29B8ABFD" w14:textId="77777777" w:rsidR="00136194" w:rsidRPr="00661FA6" w:rsidRDefault="00136194" w:rsidP="00136194">
            <w:pPr>
              <w:rPr>
                <w:rFonts w:eastAsia="Times New Roman" w:cstheme="minorHAnsi"/>
                <w:sz w:val="16"/>
                <w:szCs w:val="16"/>
              </w:rPr>
            </w:pPr>
          </w:p>
        </w:tc>
      </w:tr>
      <w:tr w:rsidR="00136194" w:rsidRPr="00661FA6" w14:paraId="41BD6D64"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20984B45"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0D8C523D"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5B3B9C2A"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18E2E555"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53849AD6"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2134DCFC"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040E6FD7"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38E538BD"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4CBE75E3" w14:textId="77777777" w:rsidR="00136194" w:rsidRPr="00661FA6" w:rsidRDefault="00136194" w:rsidP="00136194">
            <w:pPr>
              <w:rPr>
                <w:rFonts w:eastAsia="Times New Roman" w:cstheme="minorHAnsi"/>
                <w:sz w:val="16"/>
                <w:szCs w:val="16"/>
              </w:rPr>
            </w:pPr>
          </w:p>
        </w:tc>
      </w:tr>
      <w:tr w:rsidR="00136194" w:rsidRPr="00661FA6" w14:paraId="3242BA0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A9EE3F"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3C25A8C0"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0BC79AA1"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0383D3E8"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73650E58"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06E44679"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7E705736"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36CEA8DB"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3130A550" w14:textId="77777777" w:rsidR="00136194" w:rsidRPr="00661FA6" w:rsidRDefault="00136194" w:rsidP="00136194">
            <w:pPr>
              <w:rPr>
                <w:rFonts w:eastAsia="Times New Roman" w:cstheme="minorHAnsi"/>
                <w:sz w:val="16"/>
                <w:szCs w:val="16"/>
              </w:rPr>
            </w:pPr>
          </w:p>
        </w:tc>
      </w:tr>
      <w:tr w:rsidR="00136194" w:rsidRPr="00661FA6" w14:paraId="363FA2AA" w14:textId="77777777" w:rsidTr="00136194">
        <w:trPr>
          <w:trHeight w:val="183"/>
        </w:trPr>
        <w:tc>
          <w:tcPr>
            <w:tcW w:w="332" w:type="pct"/>
            <w:tcBorders>
              <w:top w:val="single" w:sz="4" w:space="0" w:color="auto"/>
              <w:left w:val="single" w:sz="4" w:space="0" w:color="auto"/>
              <w:bottom w:val="single" w:sz="4" w:space="0" w:color="auto"/>
              <w:right w:val="single" w:sz="4" w:space="0" w:color="auto"/>
            </w:tcBorders>
          </w:tcPr>
          <w:p w14:paraId="32E6A59A"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556BD006"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2418502C"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53C8613B"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4946E595"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3FE2541B"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68C15484"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5BD43B72"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77F9690A" w14:textId="77777777" w:rsidR="00136194" w:rsidRPr="00661FA6" w:rsidRDefault="00136194" w:rsidP="00136194">
            <w:pPr>
              <w:rPr>
                <w:rFonts w:eastAsia="Times New Roman" w:cstheme="minorHAnsi"/>
                <w:sz w:val="16"/>
                <w:szCs w:val="16"/>
              </w:rPr>
            </w:pPr>
          </w:p>
        </w:tc>
      </w:tr>
      <w:tr w:rsidR="00136194" w:rsidRPr="00661FA6" w14:paraId="33716B4B" w14:textId="77777777" w:rsidTr="00136194">
        <w:trPr>
          <w:trHeight w:val="193"/>
        </w:trPr>
        <w:tc>
          <w:tcPr>
            <w:tcW w:w="332" w:type="pct"/>
            <w:tcBorders>
              <w:top w:val="single" w:sz="4" w:space="0" w:color="auto"/>
              <w:left w:val="single" w:sz="4" w:space="0" w:color="auto"/>
              <w:bottom w:val="single" w:sz="4" w:space="0" w:color="auto"/>
              <w:right w:val="single" w:sz="4" w:space="0" w:color="auto"/>
            </w:tcBorders>
          </w:tcPr>
          <w:p w14:paraId="7F7C61AD" w14:textId="77777777" w:rsidR="00136194" w:rsidRPr="00661FA6" w:rsidRDefault="00136194" w:rsidP="00136194">
            <w:pPr>
              <w:rPr>
                <w:rFonts w:eastAsia="Times New Roman" w:cstheme="minorHAnsi"/>
                <w:sz w:val="16"/>
                <w:szCs w:val="16"/>
              </w:rPr>
            </w:pPr>
          </w:p>
        </w:tc>
        <w:tc>
          <w:tcPr>
            <w:tcW w:w="775" w:type="pct"/>
            <w:tcBorders>
              <w:top w:val="single" w:sz="4" w:space="0" w:color="auto"/>
              <w:left w:val="single" w:sz="4" w:space="0" w:color="auto"/>
              <w:bottom w:val="single" w:sz="4" w:space="0" w:color="auto"/>
              <w:right w:val="single" w:sz="4" w:space="0" w:color="auto"/>
            </w:tcBorders>
          </w:tcPr>
          <w:p w14:paraId="61BC361D" w14:textId="77777777" w:rsidR="00136194" w:rsidRPr="00661FA6" w:rsidRDefault="00136194" w:rsidP="00136194">
            <w:pPr>
              <w:rPr>
                <w:rFonts w:eastAsia="Times New Roman" w:cstheme="minorHAnsi"/>
                <w:sz w:val="16"/>
                <w:szCs w:val="16"/>
              </w:rPr>
            </w:pPr>
          </w:p>
        </w:tc>
        <w:tc>
          <w:tcPr>
            <w:tcW w:w="390" w:type="pct"/>
            <w:tcBorders>
              <w:top w:val="single" w:sz="4" w:space="0" w:color="auto"/>
              <w:left w:val="single" w:sz="4" w:space="0" w:color="auto"/>
              <w:bottom w:val="single" w:sz="4" w:space="0" w:color="auto"/>
              <w:right w:val="single" w:sz="4" w:space="0" w:color="auto"/>
            </w:tcBorders>
          </w:tcPr>
          <w:p w14:paraId="0C74D194" w14:textId="77777777" w:rsidR="00136194" w:rsidRPr="00661FA6" w:rsidRDefault="00136194" w:rsidP="00136194">
            <w:pPr>
              <w:rPr>
                <w:rFonts w:eastAsia="Times New Roman" w:cstheme="minorHAnsi"/>
                <w:sz w:val="16"/>
                <w:szCs w:val="16"/>
              </w:rPr>
            </w:pPr>
          </w:p>
        </w:tc>
        <w:tc>
          <w:tcPr>
            <w:tcW w:w="474" w:type="pct"/>
            <w:tcBorders>
              <w:top w:val="single" w:sz="4" w:space="0" w:color="auto"/>
              <w:left w:val="single" w:sz="4" w:space="0" w:color="auto"/>
              <w:bottom w:val="single" w:sz="4" w:space="0" w:color="auto"/>
              <w:right w:val="single" w:sz="4" w:space="0" w:color="auto"/>
            </w:tcBorders>
          </w:tcPr>
          <w:p w14:paraId="7898C279" w14:textId="77777777" w:rsidR="00136194" w:rsidRPr="00661FA6" w:rsidRDefault="00136194" w:rsidP="00136194">
            <w:pPr>
              <w:rPr>
                <w:rFonts w:eastAsia="Times New Roman" w:cstheme="minorHAnsi"/>
                <w:sz w:val="16"/>
                <w:szCs w:val="16"/>
              </w:rPr>
            </w:pPr>
          </w:p>
        </w:tc>
        <w:tc>
          <w:tcPr>
            <w:tcW w:w="546" w:type="pct"/>
            <w:tcBorders>
              <w:top w:val="single" w:sz="4" w:space="0" w:color="auto"/>
              <w:left w:val="single" w:sz="4" w:space="0" w:color="auto"/>
              <w:bottom w:val="single" w:sz="4" w:space="0" w:color="auto"/>
              <w:right w:val="single" w:sz="4" w:space="0" w:color="auto"/>
            </w:tcBorders>
          </w:tcPr>
          <w:p w14:paraId="1769A681" w14:textId="77777777" w:rsidR="00136194" w:rsidRPr="00661FA6" w:rsidRDefault="00136194" w:rsidP="00136194">
            <w:pPr>
              <w:rPr>
                <w:rFonts w:eastAsia="Times New Roman" w:cstheme="minorHAnsi"/>
                <w:sz w:val="16"/>
                <w:szCs w:val="16"/>
              </w:rPr>
            </w:pPr>
          </w:p>
        </w:tc>
        <w:tc>
          <w:tcPr>
            <w:tcW w:w="624" w:type="pct"/>
            <w:tcBorders>
              <w:top w:val="single" w:sz="4" w:space="0" w:color="auto"/>
              <w:left w:val="single" w:sz="4" w:space="0" w:color="auto"/>
              <w:bottom w:val="single" w:sz="4" w:space="0" w:color="auto"/>
              <w:right w:val="single" w:sz="4" w:space="0" w:color="auto"/>
            </w:tcBorders>
          </w:tcPr>
          <w:p w14:paraId="4B2550CB"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719962D8" w14:textId="77777777" w:rsidR="00136194" w:rsidRPr="00661FA6" w:rsidRDefault="00136194" w:rsidP="00136194">
            <w:pPr>
              <w:rPr>
                <w:rFonts w:eastAsia="Times New Roman" w:cstheme="minorHAnsi"/>
                <w:sz w:val="16"/>
                <w:szCs w:val="16"/>
              </w:rPr>
            </w:pPr>
          </w:p>
        </w:tc>
        <w:tc>
          <w:tcPr>
            <w:tcW w:w="469" w:type="pct"/>
            <w:tcBorders>
              <w:top w:val="single" w:sz="4" w:space="0" w:color="auto"/>
              <w:left w:val="single" w:sz="4" w:space="0" w:color="auto"/>
              <w:bottom w:val="single" w:sz="4" w:space="0" w:color="auto"/>
              <w:right w:val="single" w:sz="4" w:space="0" w:color="auto"/>
            </w:tcBorders>
          </w:tcPr>
          <w:p w14:paraId="2471F646" w14:textId="77777777" w:rsidR="00136194" w:rsidRPr="00661FA6" w:rsidRDefault="00136194" w:rsidP="00136194">
            <w:pPr>
              <w:rPr>
                <w:rFonts w:eastAsia="Times New Roman" w:cstheme="minorHAnsi"/>
                <w:sz w:val="16"/>
                <w:szCs w:val="16"/>
              </w:rPr>
            </w:pPr>
          </w:p>
        </w:tc>
        <w:tc>
          <w:tcPr>
            <w:tcW w:w="920" w:type="pct"/>
            <w:tcBorders>
              <w:top w:val="single" w:sz="4" w:space="0" w:color="auto"/>
              <w:left w:val="single" w:sz="4" w:space="0" w:color="auto"/>
              <w:bottom w:val="single" w:sz="4" w:space="0" w:color="auto"/>
              <w:right w:val="single" w:sz="4" w:space="0" w:color="auto"/>
            </w:tcBorders>
          </w:tcPr>
          <w:p w14:paraId="4301B45F" w14:textId="77777777" w:rsidR="00136194" w:rsidRPr="00661FA6" w:rsidRDefault="00136194" w:rsidP="00136194">
            <w:pPr>
              <w:rPr>
                <w:rFonts w:eastAsia="Times New Roman" w:cstheme="minorHAnsi"/>
                <w:sz w:val="16"/>
                <w:szCs w:val="16"/>
              </w:rPr>
            </w:pPr>
          </w:p>
        </w:tc>
      </w:tr>
    </w:tbl>
    <w:p w14:paraId="37192B84" w14:textId="77777777" w:rsidR="00D45CBC" w:rsidRPr="00661FA6" w:rsidRDefault="00D45CBC" w:rsidP="00D45CBC">
      <w:pPr>
        <w:pStyle w:val="Textoindependiente3"/>
        <w:rPr>
          <w:rFonts w:eastAsia="Times New Roman" w:cstheme="minorHAnsi"/>
          <w:b/>
        </w:rPr>
      </w:pPr>
    </w:p>
    <w:p w14:paraId="1812DDF8" w14:textId="77777777" w:rsidR="00D45CBC" w:rsidRPr="00661FA6" w:rsidRDefault="00D45CBC" w:rsidP="00987601">
      <w:pPr>
        <w:pStyle w:val="Textoindependiente3"/>
        <w:spacing w:line="240" w:lineRule="atLeast"/>
        <w:jc w:val="both"/>
        <w:rPr>
          <w:rFonts w:ascii="Arial" w:hAnsi="Arial" w:cs="Arial"/>
          <w:sz w:val="20"/>
          <w:szCs w:val="20"/>
        </w:rPr>
      </w:pPr>
      <w:r w:rsidRPr="00661FA6">
        <w:rPr>
          <w:rFonts w:ascii="Arial" w:hAnsi="Arial" w:cs="Arial"/>
          <w:sz w:val="20"/>
          <w:szCs w:val="20"/>
        </w:rPr>
        <w:t>Declaramos, bajo nuestra responsabilidad personal, y comprometiendo la responsabilidad institucional de las personas jurídicas que representamos, que la información antes consignada es totalmente cierta, y puede ser verificada.</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656707" w:rsidRPr="00661FA6" w14:paraId="3685F1AD" w14:textId="77777777" w:rsidTr="000168AE">
        <w:trPr>
          <w:trHeight w:val="473"/>
        </w:trPr>
        <w:tc>
          <w:tcPr>
            <w:tcW w:w="5211" w:type="dxa"/>
            <w:gridSpan w:val="2"/>
            <w:shd w:val="clear" w:color="auto" w:fill="F2F2F2" w:themeFill="background1" w:themeFillShade="F2"/>
          </w:tcPr>
          <w:p w14:paraId="567A8D27" w14:textId="77777777" w:rsidR="00656707" w:rsidRPr="00661FA6" w:rsidRDefault="00656707" w:rsidP="000168AE">
            <w:pPr>
              <w:rPr>
                <w:rFonts w:cstheme="minorHAnsi"/>
                <w:sz w:val="16"/>
                <w:szCs w:val="16"/>
              </w:rPr>
            </w:pPr>
          </w:p>
        </w:tc>
      </w:tr>
      <w:tr w:rsidR="00656707" w:rsidRPr="00661FA6" w14:paraId="3A735BB7" w14:textId="77777777" w:rsidTr="000168AE">
        <w:trPr>
          <w:trHeight w:val="290"/>
        </w:trPr>
        <w:tc>
          <w:tcPr>
            <w:tcW w:w="5211" w:type="dxa"/>
            <w:gridSpan w:val="2"/>
            <w:vAlign w:val="center"/>
          </w:tcPr>
          <w:p w14:paraId="4B9551E3" w14:textId="77777777" w:rsidR="00656707" w:rsidRPr="00661FA6" w:rsidRDefault="00656707" w:rsidP="000168AE">
            <w:pPr>
              <w:jc w:val="center"/>
              <w:rPr>
                <w:rFonts w:cstheme="minorHAnsi"/>
                <w:szCs w:val="20"/>
              </w:rPr>
            </w:pPr>
            <w:r w:rsidRPr="00661FA6">
              <w:rPr>
                <w:rFonts w:cstheme="minorHAnsi"/>
                <w:szCs w:val="20"/>
              </w:rPr>
              <w:t>Firma representante legal del Proponente</w:t>
            </w:r>
          </w:p>
        </w:tc>
      </w:tr>
      <w:tr w:rsidR="00656707" w:rsidRPr="00661FA6" w14:paraId="18D54088" w14:textId="77777777" w:rsidTr="00B05D7F">
        <w:trPr>
          <w:trHeight w:val="340"/>
        </w:trPr>
        <w:tc>
          <w:tcPr>
            <w:tcW w:w="2694" w:type="dxa"/>
            <w:tcBorders>
              <w:bottom w:val="nil"/>
            </w:tcBorders>
            <w:vAlign w:val="bottom"/>
          </w:tcPr>
          <w:p w14:paraId="769244AF" w14:textId="77777777" w:rsidR="00656707" w:rsidRPr="00661FA6" w:rsidRDefault="00656707" w:rsidP="000168AE">
            <w:pPr>
              <w:jc w:val="right"/>
              <w:rPr>
                <w:rFonts w:cstheme="minorHAnsi"/>
                <w:szCs w:val="20"/>
                <w:highlight w:val="yellow"/>
              </w:rPr>
            </w:pPr>
            <w:r w:rsidRPr="00661FA6">
              <w:rPr>
                <w:rFonts w:cstheme="minorHAnsi"/>
                <w:szCs w:val="20"/>
                <w:highlight w:val="yellow"/>
              </w:rPr>
              <w:t>Nombre:</w:t>
            </w:r>
          </w:p>
        </w:tc>
        <w:tc>
          <w:tcPr>
            <w:tcW w:w="2517" w:type="dxa"/>
            <w:tcBorders>
              <w:bottom w:val="single" w:sz="4" w:space="0" w:color="BFBFBF" w:themeColor="background1" w:themeShade="BF"/>
            </w:tcBorders>
            <w:vAlign w:val="center"/>
          </w:tcPr>
          <w:p w14:paraId="6461D92B" w14:textId="77777777" w:rsidR="00656707" w:rsidRPr="00661FA6" w:rsidRDefault="00656707" w:rsidP="000168AE">
            <w:pPr>
              <w:rPr>
                <w:rFonts w:cstheme="minorHAnsi"/>
                <w:szCs w:val="20"/>
              </w:rPr>
            </w:pPr>
          </w:p>
        </w:tc>
      </w:tr>
      <w:tr w:rsidR="00656707" w:rsidRPr="00661FA6" w14:paraId="208B24B1" w14:textId="77777777" w:rsidTr="00B05D7F">
        <w:trPr>
          <w:trHeight w:val="340"/>
        </w:trPr>
        <w:tc>
          <w:tcPr>
            <w:tcW w:w="2694" w:type="dxa"/>
            <w:tcBorders>
              <w:bottom w:val="nil"/>
            </w:tcBorders>
            <w:vAlign w:val="bottom"/>
          </w:tcPr>
          <w:p w14:paraId="48196930" w14:textId="77777777" w:rsidR="00656707" w:rsidRPr="00661FA6" w:rsidRDefault="00656707" w:rsidP="000168AE">
            <w:pPr>
              <w:jc w:val="right"/>
              <w:rPr>
                <w:rFonts w:cstheme="minorHAnsi"/>
                <w:szCs w:val="20"/>
                <w:highlight w:val="yellow"/>
              </w:rPr>
            </w:pPr>
            <w:r w:rsidRPr="00661FA6">
              <w:rPr>
                <w:rFonts w:cstheme="minorHAnsi"/>
                <w:szCs w:val="20"/>
                <w:highlight w:val="yellow"/>
              </w:rPr>
              <w:t>Cargo:</w:t>
            </w:r>
          </w:p>
        </w:tc>
        <w:tc>
          <w:tcPr>
            <w:tcW w:w="2517" w:type="dxa"/>
            <w:tcBorders>
              <w:top w:val="single" w:sz="4" w:space="0" w:color="BFBFBF" w:themeColor="background1" w:themeShade="BF"/>
              <w:bottom w:val="single" w:sz="4" w:space="0" w:color="BFBFBF" w:themeColor="background1" w:themeShade="BF"/>
            </w:tcBorders>
            <w:vAlign w:val="center"/>
          </w:tcPr>
          <w:p w14:paraId="11E530BB" w14:textId="77777777" w:rsidR="00656707" w:rsidRPr="00661FA6" w:rsidRDefault="00656707" w:rsidP="000168AE">
            <w:pPr>
              <w:rPr>
                <w:rFonts w:cstheme="minorHAnsi"/>
                <w:szCs w:val="20"/>
              </w:rPr>
            </w:pPr>
          </w:p>
        </w:tc>
      </w:tr>
      <w:tr w:rsidR="00656707" w:rsidRPr="00661FA6" w14:paraId="6F0255E0" w14:textId="77777777" w:rsidTr="00B05D7F">
        <w:trPr>
          <w:trHeight w:val="340"/>
        </w:trPr>
        <w:tc>
          <w:tcPr>
            <w:tcW w:w="2694" w:type="dxa"/>
            <w:tcBorders>
              <w:bottom w:val="nil"/>
            </w:tcBorders>
            <w:vAlign w:val="bottom"/>
          </w:tcPr>
          <w:p w14:paraId="150B5AF8" w14:textId="77777777" w:rsidR="00656707" w:rsidRPr="00661FA6" w:rsidRDefault="00656707" w:rsidP="000168AE">
            <w:pPr>
              <w:jc w:val="right"/>
              <w:rPr>
                <w:rFonts w:cstheme="minorHAnsi"/>
                <w:szCs w:val="20"/>
                <w:highlight w:val="yellow"/>
              </w:rPr>
            </w:pPr>
            <w:r w:rsidRPr="00661FA6">
              <w:rPr>
                <w:rFonts w:cstheme="minorHAnsi"/>
                <w:szCs w:val="20"/>
                <w:highlight w:val="yellow"/>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6FAD8633" w14:textId="77777777" w:rsidR="00656707" w:rsidRPr="00661FA6" w:rsidRDefault="00656707" w:rsidP="000168AE">
            <w:pPr>
              <w:rPr>
                <w:rFonts w:cstheme="minorHAnsi"/>
                <w:szCs w:val="20"/>
              </w:rPr>
            </w:pPr>
          </w:p>
        </w:tc>
      </w:tr>
    </w:tbl>
    <w:p w14:paraId="3E929564" w14:textId="77777777" w:rsidR="00D45CBC" w:rsidRPr="00661FA6" w:rsidRDefault="00D45CBC" w:rsidP="00D45CBC">
      <w:pPr>
        <w:pStyle w:val="p9"/>
        <w:widowControl/>
        <w:spacing w:line="240" w:lineRule="auto"/>
        <w:rPr>
          <w:rFonts w:ascii="Arial" w:hAnsi="Arial" w:cs="Arial"/>
          <w:sz w:val="20"/>
          <w:lang w:val="es-CO"/>
        </w:rPr>
      </w:pPr>
    </w:p>
    <w:p w14:paraId="2F5AAC01" w14:textId="517B92E2" w:rsidR="001E24CF" w:rsidRPr="00661FA6" w:rsidRDefault="00706CD7" w:rsidP="00891FD9">
      <w:pPr>
        <w:spacing w:after="0"/>
        <w:jc w:val="center"/>
        <w:rPr>
          <w:rFonts w:cstheme="minorHAnsi"/>
          <w:b/>
          <w:bCs/>
        </w:rPr>
      </w:pPr>
      <w:r w:rsidRPr="00661FA6">
        <w:rPr>
          <w:rFonts w:cstheme="minorHAnsi"/>
          <w:b/>
        </w:rPr>
        <w:br w:type="page"/>
      </w:r>
      <w:r w:rsidR="0003792E" w:rsidRPr="00661FA6">
        <w:rPr>
          <w:rFonts w:cstheme="minorHAnsi"/>
          <w:b/>
          <w:bCs/>
        </w:rPr>
        <w:lastRenderedPageBreak/>
        <w:t>Formulario</w:t>
      </w:r>
      <w:r w:rsidR="001E24CF" w:rsidRPr="00661FA6">
        <w:rPr>
          <w:rFonts w:cstheme="minorHAnsi"/>
          <w:b/>
          <w:bCs/>
        </w:rPr>
        <w:t xml:space="preserve"> de ofrecimiento de </w:t>
      </w:r>
      <w:r w:rsidR="00FE3F8E" w:rsidRPr="00661FA6">
        <w:rPr>
          <w:rFonts w:cstheme="minorHAnsi"/>
          <w:b/>
          <w:bCs/>
        </w:rPr>
        <w:t>especificaciones</w:t>
      </w:r>
      <w:r w:rsidR="001E24CF" w:rsidRPr="00661FA6">
        <w:rPr>
          <w:rFonts w:cstheme="minorHAnsi"/>
          <w:b/>
          <w:bCs/>
        </w:rPr>
        <w:t xml:space="preserve"> técnic</w:t>
      </w:r>
      <w:r w:rsidR="00FE3F8E" w:rsidRPr="00661FA6">
        <w:rPr>
          <w:rFonts w:cstheme="minorHAnsi"/>
          <w:b/>
          <w:bCs/>
        </w:rPr>
        <w:t>a</w:t>
      </w:r>
      <w:r w:rsidR="001E24CF" w:rsidRPr="00661FA6">
        <w:rPr>
          <w:rFonts w:cstheme="minorHAnsi"/>
          <w:b/>
          <w:bCs/>
        </w:rPr>
        <w:t>s</w:t>
      </w:r>
      <w:r w:rsidR="0009430C" w:rsidRPr="00661FA6">
        <w:rPr>
          <w:rFonts w:cstheme="minorHAnsi"/>
          <w:b/>
          <w:bCs/>
        </w:rPr>
        <w:t xml:space="preserve"> </w:t>
      </w:r>
      <w:r w:rsidR="00FE3F8E" w:rsidRPr="00661FA6">
        <w:rPr>
          <w:rFonts w:cstheme="minorHAnsi"/>
          <w:b/>
          <w:bCs/>
        </w:rPr>
        <w:t>m</w:t>
      </w:r>
      <w:r w:rsidR="0009430C" w:rsidRPr="00661FA6">
        <w:rPr>
          <w:rFonts w:cstheme="minorHAnsi"/>
          <w:b/>
          <w:bCs/>
        </w:rPr>
        <w:t>ínim</w:t>
      </w:r>
      <w:r w:rsidR="00FE3F8E" w:rsidRPr="00661FA6">
        <w:rPr>
          <w:rFonts w:cstheme="minorHAnsi"/>
          <w:b/>
          <w:bCs/>
        </w:rPr>
        <w:t>a</w:t>
      </w:r>
      <w:r w:rsidR="0009430C" w:rsidRPr="00661FA6">
        <w:rPr>
          <w:rFonts w:cstheme="minorHAnsi"/>
          <w:b/>
          <w:bCs/>
        </w:rPr>
        <w:t>s requerid</w:t>
      </w:r>
      <w:r w:rsidR="00FE3F8E" w:rsidRPr="00661FA6">
        <w:rPr>
          <w:rFonts w:cstheme="minorHAnsi"/>
          <w:b/>
          <w:bCs/>
        </w:rPr>
        <w:t>a</w:t>
      </w:r>
      <w:r w:rsidR="0009430C" w:rsidRPr="00661FA6">
        <w:rPr>
          <w:rFonts w:cstheme="minorHAnsi"/>
          <w:b/>
          <w:bCs/>
        </w:rPr>
        <w:t>s</w:t>
      </w:r>
    </w:p>
    <w:p w14:paraId="74F4F8F2" w14:textId="3F329E04" w:rsidR="00521732" w:rsidRPr="00661FA6" w:rsidRDefault="001E24CF" w:rsidP="00521732">
      <w:pPr>
        <w:autoSpaceDE w:val="0"/>
        <w:autoSpaceDN w:val="0"/>
        <w:adjustRightInd w:val="0"/>
        <w:spacing w:after="0" w:line="276" w:lineRule="auto"/>
        <w:jc w:val="center"/>
        <w:rPr>
          <w:rFonts w:cstheme="minorHAnsi"/>
          <w:b/>
          <w:bCs/>
        </w:rPr>
      </w:pPr>
      <w:r w:rsidRPr="00661FA6">
        <w:rPr>
          <w:rFonts w:cstheme="minorHAnsi"/>
          <w:b/>
          <w:bCs/>
        </w:rPr>
        <w:t xml:space="preserve">Proceso de Contratación </w:t>
      </w:r>
      <w:r w:rsidR="00521732"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FD0DFA"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521732" w:rsidRPr="00661FA6">
        <w:rPr>
          <w:rFonts w:cstheme="minorHAnsi"/>
          <w:b/>
          <w:bCs/>
        </w:rPr>
        <w:t xml:space="preserve"> </w:t>
      </w:r>
    </w:p>
    <w:p w14:paraId="015E752B" w14:textId="77777777" w:rsidR="00521732" w:rsidRPr="00661FA6" w:rsidRDefault="00521732" w:rsidP="00521732">
      <w:pPr>
        <w:autoSpaceDE w:val="0"/>
        <w:autoSpaceDN w:val="0"/>
        <w:adjustRightInd w:val="0"/>
        <w:spacing w:after="0" w:line="276" w:lineRule="auto"/>
        <w:jc w:val="center"/>
        <w:rPr>
          <w:rFonts w:cstheme="minorHAnsi"/>
          <w:b/>
          <w:bCs/>
        </w:rPr>
      </w:pPr>
    </w:p>
    <w:p w14:paraId="5F573900" w14:textId="5AC868D6" w:rsidR="00ED1B76" w:rsidRPr="00661FA6" w:rsidRDefault="00ED1B76" w:rsidP="00521732">
      <w:pPr>
        <w:autoSpaceDE w:val="0"/>
        <w:autoSpaceDN w:val="0"/>
        <w:adjustRightInd w:val="0"/>
        <w:spacing w:after="0" w:line="276" w:lineRule="auto"/>
        <w:jc w:val="both"/>
        <w:rPr>
          <w:rFonts w:asciiTheme="majorHAnsi" w:hAnsiTheme="majorHAnsi" w:cstheme="majorHAnsi"/>
          <w:sz w:val="20"/>
          <w:szCs w:val="18"/>
        </w:rPr>
      </w:pPr>
      <w:r w:rsidRPr="00661FA6">
        <w:rPr>
          <w:rFonts w:asciiTheme="majorHAnsi" w:hAnsiTheme="majorHAnsi" w:cstheme="majorHAnsi"/>
          <w:sz w:val="20"/>
          <w:szCs w:val="18"/>
        </w:rPr>
        <w:t>Yo,</w:t>
      </w:r>
      <w:r w:rsidRPr="00661FA6">
        <w:rPr>
          <w:rFonts w:asciiTheme="majorHAnsi" w:hAnsiTheme="majorHAnsi" w:cstheme="majorHAnsi"/>
          <w:b/>
          <w:sz w:val="20"/>
          <w:szCs w:val="18"/>
        </w:rPr>
        <w:t xml:space="preserve"> ________________________________________, </w:t>
      </w:r>
      <w:r w:rsidRPr="00661FA6">
        <w:rPr>
          <w:rFonts w:asciiTheme="majorHAnsi" w:hAnsiTheme="majorHAnsi" w:cstheme="majorHAnsi"/>
          <w:sz w:val="20"/>
          <w:szCs w:val="18"/>
        </w:rPr>
        <w:t>en mi condición de Representante Legal de</w:t>
      </w:r>
      <w:r w:rsidRPr="00661FA6">
        <w:rPr>
          <w:rFonts w:asciiTheme="majorHAnsi" w:hAnsiTheme="majorHAnsi" w:cstheme="majorHAnsi"/>
          <w:b/>
          <w:sz w:val="20"/>
          <w:szCs w:val="18"/>
        </w:rPr>
        <w:t xml:space="preserve"> _________________________________________, </w:t>
      </w:r>
      <w:r w:rsidRPr="00661FA6">
        <w:rPr>
          <w:rFonts w:asciiTheme="majorHAnsi" w:hAnsiTheme="majorHAnsi" w:cstheme="majorHAnsi"/>
          <w:sz w:val="20"/>
          <w:szCs w:val="18"/>
        </w:rPr>
        <w:t xml:space="preserve">declaro y acepto conocer íntegramente el contenido de todas y cada una de las especificaciones </w:t>
      </w:r>
      <w:r w:rsidR="009854ED" w:rsidRPr="00661FA6">
        <w:rPr>
          <w:rFonts w:asciiTheme="majorHAnsi" w:hAnsiTheme="majorHAnsi" w:cstheme="majorHAnsi"/>
          <w:sz w:val="20"/>
          <w:szCs w:val="18"/>
        </w:rPr>
        <w:t>técnicas,</w:t>
      </w:r>
      <w:r w:rsidRPr="00661FA6">
        <w:rPr>
          <w:rFonts w:asciiTheme="majorHAnsi" w:hAnsiTheme="majorHAnsi" w:cstheme="majorHAnsi"/>
          <w:sz w:val="20"/>
          <w:szCs w:val="18"/>
        </w:rPr>
        <w:t xml:space="preserve"> así como de los ESPECIFICACIONES TÉCNICAS MÍNIMAS REQUERIDAS detalladas en el pliego de condiciones que rige el proceso de </w:t>
      </w:r>
      <w:r w:rsidR="00E63D84" w:rsidRPr="00661FA6">
        <w:rPr>
          <w:rFonts w:asciiTheme="majorHAnsi" w:hAnsiTheme="majorHAnsi" w:cstheme="majorHAnsi"/>
          <w:sz w:val="20"/>
          <w:szCs w:val="18"/>
        </w:rPr>
        <w:t>Selección Abreviada</w:t>
      </w:r>
      <w:r w:rsidRPr="00661FA6">
        <w:rPr>
          <w:rFonts w:asciiTheme="majorHAnsi" w:hAnsiTheme="majorHAnsi" w:cstheme="majorHAnsi"/>
          <w:sz w:val="20"/>
          <w:szCs w:val="18"/>
        </w:rPr>
        <w:t xml:space="preserve"> y contenidos en el</w:t>
      </w:r>
      <w:r w:rsidRPr="00661FA6">
        <w:rPr>
          <w:rFonts w:asciiTheme="majorHAnsi" w:hAnsiTheme="majorHAnsi" w:cstheme="majorHAnsi"/>
          <w:b/>
          <w:sz w:val="20"/>
          <w:szCs w:val="18"/>
        </w:rPr>
        <w:t xml:space="preserve"> “</w:t>
      </w:r>
      <w:r w:rsidR="00B95007" w:rsidRPr="00661FA6">
        <w:rPr>
          <w:rFonts w:asciiTheme="majorHAnsi" w:hAnsiTheme="majorHAnsi" w:cstheme="majorHAnsi"/>
          <w:b/>
          <w:sz w:val="20"/>
          <w:szCs w:val="18"/>
        </w:rPr>
        <w:t>FORMULARIO</w:t>
      </w:r>
      <w:r w:rsidRPr="00661FA6">
        <w:rPr>
          <w:rFonts w:asciiTheme="majorHAnsi" w:hAnsiTheme="majorHAnsi" w:cstheme="majorHAnsi"/>
          <w:b/>
          <w:sz w:val="20"/>
          <w:szCs w:val="18"/>
        </w:rPr>
        <w:t xml:space="preserve"> TECNICO”.</w:t>
      </w:r>
    </w:p>
    <w:p w14:paraId="30329D60" w14:textId="40AB519D" w:rsidR="00ED1B76" w:rsidRPr="00661FA6" w:rsidRDefault="00ED1B76" w:rsidP="00987601">
      <w:pPr>
        <w:autoSpaceDE w:val="0"/>
        <w:autoSpaceDN w:val="0"/>
        <w:adjustRightInd w:val="0"/>
        <w:spacing w:after="0"/>
        <w:jc w:val="both"/>
        <w:rPr>
          <w:rFonts w:asciiTheme="majorHAnsi" w:hAnsiTheme="majorHAnsi" w:cstheme="majorHAnsi"/>
          <w:sz w:val="20"/>
          <w:szCs w:val="18"/>
        </w:rPr>
      </w:pPr>
    </w:p>
    <w:p w14:paraId="57C0AD78" w14:textId="660A5C3E" w:rsidR="00ED1B76" w:rsidRPr="00661FA6" w:rsidRDefault="00ED1B76" w:rsidP="00987601">
      <w:pPr>
        <w:autoSpaceDE w:val="0"/>
        <w:autoSpaceDN w:val="0"/>
        <w:adjustRightInd w:val="0"/>
        <w:spacing w:after="0"/>
        <w:jc w:val="both"/>
        <w:rPr>
          <w:rFonts w:asciiTheme="majorHAnsi" w:hAnsiTheme="majorHAnsi" w:cstheme="majorHAnsi"/>
          <w:sz w:val="20"/>
          <w:szCs w:val="18"/>
        </w:rPr>
      </w:pPr>
      <w:r w:rsidRPr="00661FA6">
        <w:rPr>
          <w:rFonts w:asciiTheme="majorHAnsi" w:hAnsiTheme="majorHAnsi" w:cstheme="majorHAnsi"/>
          <w:sz w:val="20"/>
          <w:szCs w:val="18"/>
        </w:rPr>
        <w:t>De igual manera, manifiesto haber efectuado en forma personal, un análisis detallado, minucioso y exhaustivo de las especific</w:t>
      </w:r>
      <w:r w:rsidR="005F50D8" w:rsidRPr="00661FA6">
        <w:rPr>
          <w:rFonts w:asciiTheme="majorHAnsi" w:hAnsiTheme="majorHAnsi" w:cstheme="majorHAnsi"/>
          <w:sz w:val="20"/>
          <w:szCs w:val="18"/>
        </w:rPr>
        <w:t xml:space="preserve">aciones técnicas contenidas en </w:t>
      </w:r>
      <w:r w:rsidRPr="00661FA6">
        <w:rPr>
          <w:rFonts w:asciiTheme="majorHAnsi" w:hAnsiTheme="majorHAnsi" w:cstheme="majorHAnsi"/>
          <w:sz w:val="20"/>
          <w:szCs w:val="18"/>
        </w:rPr>
        <w:t xml:space="preserve">el </w:t>
      </w:r>
      <w:r w:rsidRPr="00661FA6">
        <w:rPr>
          <w:rFonts w:asciiTheme="majorHAnsi" w:hAnsiTheme="majorHAnsi" w:cstheme="majorHAnsi"/>
          <w:b/>
          <w:sz w:val="20"/>
          <w:szCs w:val="18"/>
        </w:rPr>
        <w:t>“</w:t>
      </w:r>
      <w:r w:rsidR="00B95007" w:rsidRPr="00661FA6">
        <w:rPr>
          <w:rFonts w:asciiTheme="majorHAnsi" w:hAnsiTheme="majorHAnsi" w:cstheme="majorHAnsi"/>
          <w:b/>
          <w:sz w:val="20"/>
          <w:szCs w:val="18"/>
        </w:rPr>
        <w:t>FORMULARIO</w:t>
      </w:r>
      <w:r w:rsidRPr="00661FA6">
        <w:rPr>
          <w:rFonts w:asciiTheme="majorHAnsi" w:hAnsiTheme="majorHAnsi" w:cstheme="majorHAnsi"/>
          <w:b/>
          <w:sz w:val="20"/>
          <w:szCs w:val="18"/>
        </w:rPr>
        <w:t xml:space="preserve"> TECNICO”</w:t>
      </w:r>
      <w:r w:rsidRPr="00661FA6">
        <w:rPr>
          <w:rFonts w:asciiTheme="majorHAnsi" w:hAnsiTheme="majorHAnsi" w:cstheme="majorHAnsi"/>
          <w:sz w:val="20"/>
          <w:szCs w:val="18"/>
        </w:rPr>
        <w:t xml:space="preserve">, </w:t>
      </w:r>
      <w:r w:rsidRPr="00661FA6">
        <w:rPr>
          <w:rFonts w:asciiTheme="majorHAnsi" w:hAnsiTheme="majorHAnsi" w:cstheme="majorHAnsi"/>
          <w:b/>
          <w:sz w:val="20"/>
          <w:szCs w:val="18"/>
          <w:u w:val="single"/>
        </w:rPr>
        <w:t>lo que indica expresamente, que bajo ningún motivo me exonero de la responsabilidad que me acude a su cumplimiento</w:t>
      </w:r>
      <w:r w:rsidRPr="00661FA6">
        <w:rPr>
          <w:rFonts w:asciiTheme="majorHAnsi" w:hAnsiTheme="majorHAnsi" w:cstheme="majorHAnsi"/>
          <w:sz w:val="20"/>
          <w:szCs w:val="18"/>
        </w:rPr>
        <w:t>.</w:t>
      </w:r>
    </w:p>
    <w:p w14:paraId="15CBC524" w14:textId="77777777" w:rsidR="00ED1B76" w:rsidRPr="00661FA6" w:rsidRDefault="00ED1B76" w:rsidP="00987601">
      <w:pPr>
        <w:autoSpaceDE w:val="0"/>
        <w:autoSpaceDN w:val="0"/>
        <w:adjustRightInd w:val="0"/>
        <w:spacing w:after="0"/>
        <w:jc w:val="both"/>
        <w:rPr>
          <w:rFonts w:asciiTheme="majorHAnsi" w:hAnsiTheme="majorHAnsi" w:cstheme="majorHAnsi"/>
          <w:sz w:val="20"/>
          <w:szCs w:val="18"/>
        </w:rPr>
      </w:pPr>
    </w:p>
    <w:p w14:paraId="27B0C9E6" w14:textId="0194C4BC" w:rsidR="00ED1B76" w:rsidRPr="00661FA6" w:rsidRDefault="00ED1B76" w:rsidP="00987601">
      <w:pPr>
        <w:pStyle w:val="Textoindependiente"/>
        <w:spacing w:after="0"/>
        <w:ind w:right="142"/>
        <w:jc w:val="both"/>
        <w:rPr>
          <w:rFonts w:asciiTheme="majorHAnsi" w:hAnsiTheme="majorHAnsi" w:cstheme="majorHAnsi"/>
          <w:bCs/>
          <w:sz w:val="20"/>
          <w:szCs w:val="18"/>
          <w:lang w:val="es-CO"/>
        </w:rPr>
      </w:pPr>
      <w:r w:rsidRPr="00661FA6">
        <w:rPr>
          <w:rFonts w:asciiTheme="majorHAnsi" w:hAnsiTheme="majorHAnsi" w:cstheme="majorHAnsi"/>
          <w:sz w:val="20"/>
          <w:szCs w:val="18"/>
          <w:lang w:val="es-CO"/>
        </w:rPr>
        <w:t xml:space="preserve">Con la suscripción del presente </w:t>
      </w:r>
      <w:r w:rsidR="00B95007" w:rsidRPr="00661FA6">
        <w:rPr>
          <w:rFonts w:asciiTheme="majorHAnsi" w:hAnsiTheme="majorHAnsi" w:cstheme="majorHAnsi"/>
          <w:sz w:val="20"/>
          <w:szCs w:val="18"/>
          <w:lang w:val="es-CO"/>
        </w:rPr>
        <w:t>Formulario</w:t>
      </w:r>
      <w:r w:rsidRPr="00661FA6">
        <w:rPr>
          <w:rFonts w:asciiTheme="majorHAnsi" w:hAnsiTheme="majorHAnsi" w:cstheme="majorHAnsi"/>
          <w:sz w:val="20"/>
          <w:szCs w:val="18"/>
          <w:lang w:val="es-CO"/>
        </w:rPr>
        <w:t xml:space="preserve">, en forma voluntaria e irrevocable, </w:t>
      </w:r>
      <w:r w:rsidRPr="00661FA6">
        <w:rPr>
          <w:rFonts w:asciiTheme="majorHAnsi" w:hAnsiTheme="majorHAnsi" w:cstheme="majorHAnsi"/>
          <w:b/>
          <w:sz w:val="20"/>
          <w:szCs w:val="18"/>
          <w:u w:val="single"/>
          <w:lang w:val="es-CO"/>
        </w:rPr>
        <w:t>ACEPTO</w:t>
      </w:r>
      <w:r w:rsidRPr="00661FA6">
        <w:rPr>
          <w:rFonts w:asciiTheme="majorHAnsi" w:hAnsiTheme="majorHAnsi" w:cstheme="majorHAnsi"/>
          <w:sz w:val="20"/>
          <w:szCs w:val="18"/>
          <w:lang w:val="es-CO"/>
        </w:rPr>
        <w:t xml:space="preserve"> las especificaciones técnicas mínimas requeridas planteadas por </w:t>
      </w:r>
      <w:r w:rsidRPr="00661FA6">
        <w:rPr>
          <w:rFonts w:asciiTheme="majorHAnsi" w:hAnsiTheme="majorHAnsi" w:cstheme="majorHAnsi"/>
          <w:b/>
          <w:caps/>
          <w:sz w:val="20"/>
          <w:szCs w:val="18"/>
          <w:lang w:val="es-CO"/>
        </w:rPr>
        <w:t xml:space="preserve">La Nación- Ministerio de Defensa Nacional – </w:t>
      </w:r>
      <w:r w:rsidR="00935916" w:rsidRPr="00661FA6">
        <w:rPr>
          <w:rFonts w:asciiTheme="majorHAnsi" w:hAnsiTheme="majorHAnsi" w:cstheme="majorHAnsi"/>
          <w:b/>
          <w:caps/>
          <w:sz w:val="20"/>
          <w:szCs w:val="18"/>
          <w:lang w:val="es-CO"/>
        </w:rPr>
        <w:t xml:space="preserve">Comando General de las Fuerzas Militares - </w:t>
      </w:r>
      <w:r w:rsidRPr="00661FA6">
        <w:rPr>
          <w:rFonts w:asciiTheme="majorHAnsi" w:hAnsiTheme="majorHAnsi" w:cstheme="majorHAnsi"/>
          <w:b/>
          <w:caps/>
          <w:sz w:val="20"/>
          <w:szCs w:val="18"/>
          <w:lang w:val="es-CO"/>
        </w:rPr>
        <w:t xml:space="preserve">Dirección General de Sanidad Militar- </w:t>
      </w:r>
      <w:r w:rsidR="00935916" w:rsidRPr="00661FA6">
        <w:rPr>
          <w:rFonts w:asciiTheme="majorHAnsi" w:hAnsiTheme="majorHAnsi" w:cstheme="majorHAnsi"/>
          <w:b/>
          <w:caps/>
          <w:sz w:val="20"/>
          <w:szCs w:val="18"/>
          <w:lang w:val="es-CO"/>
        </w:rPr>
        <w:t xml:space="preserve">Jefatura Salud </w:t>
      </w:r>
      <w:r w:rsidR="00354459" w:rsidRPr="00661FA6">
        <w:rPr>
          <w:rFonts w:asciiTheme="majorHAnsi" w:hAnsiTheme="majorHAnsi" w:cstheme="majorHAnsi"/>
          <w:b/>
          <w:caps/>
          <w:sz w:val="20"/>
          <w:szCs w:val="18"/>
          <w:lang w:val="es-CO"/>
        </w:rPr>
        <w:t>FUERZA AEROESPACIAL COLOMBIANA</w:t>
      </w:r>
      <w:r w:rsidRPr="00661FA6">
        <w:rPr>
          <w:rFonts w:asciiTheme="majorHAnsi" w:hAnsiTheme="majorHAnsi" w:cstheme="majorHAnsi"/>
          <w:color w:val="4E4D4D"/>
          <w:sz w:val="20"/>
          <w:szCs w:val="18"/>
          <w:lang w:val="es-CO"/>
        </w:rPr>
        <w:t xml:space="preserve"> </w:t>
      </w:r>
      <w:r w:rsidRPr="00661FA6">
        <w:rPr>
          <w:rFonts w:asciiTheme="majorHAnsi" w:hAnsiTheme="majorHAnsi" w:cstheme="majorHAnsi"/>
          <w:sz w:val="20"/>
          <w:szCs w:val="18"/>
          <w:lang w:val="es-CO"/>
        </w:rPr>
        <w:t xml:space="preserve">en el </w:t>
      </w:r>
      <w:r w:rsidR="00B95007" w:rsidRPr="00661FA6">
        <w:rPr>
          <w:rFonts w:asciiTheme="majorHAnsi" w:hAnsiTheme="majorHAnsi" w:cstheme="majorHAnsi"/>
          <w:sz w:val="20"/>
          <w:szCs w:val="18"/>
          <w:lang w:val="es-CO"/>
        </w:rPr>
        <w:t>formulario</w:t>
      </w:r>
      <w:r w:rsidRPr="00661FA6">
        <w:rPr>
          <w:rFonts w:asciiTheme="majorHAnsi" w:hAnsiTheme="majorHAnsi" w:cstheme="majorHAnsi"/>
          <w:sz w:val="20"/>
          <w:szCs w:val="18"/>
          <w:lang w:val="es-CO"/>
        </w:rPr>
        <w:t xml:space="preserve"> técnico y especificaciones técnicas establecidas y demás que puedan surgir a partir de las diferentes adendas generadas en desarrollo del proceso; en consecuencia </w:t>
      </w:r>
      <w:r w:rsidRPr="00661FA6">
        <w:rPr>
          <w:rFonts w:asciiTheme="majorHAnsi" w:hAnsiTheme="majorHAnsi" w:cstheme="majorHAnsi"/>
          <w:b/>
          <w:sz w:val="20"/>
          <w:szCs w:val="18"/>
          <w:u w:val="single"/>
          <w:lang w:val="es-CO"/>
        </w:rPr>
        <w:t>ME COMPROMETO A DARLES ESTRICTO CUMPLIMIENTO.</w:t>
      </w:r>
    </w:p>
    <w:p w14:paraId="248B4920" w14:textId="77777777" w:rsidR="00ED1B76" w:rsidRPr="00661FA6" w:rsidRDefault="00ED1B76" w:rsidP="00891FD9">
      <w:pPr>
        <w:autoSpaceDE w:val="0"/>
        <w:autoSpaceDN w:val="0"/>
        <w:adjustRightInd w:val="0"/>
        <w:spacing w:after="0"/>
        <w:rPr>
          <w:rFonts w:asciiTheme="majorHAnsi" w:hAnsiTheme="majorHAnsi" w:cstheme="majorHAnsi"/>
          <w:sz w:val="20"/>
          <w:szCs w:val="18"/>
        </w:rPr>
      </w:pPr>
    </w:p>
    <w:tbl>
      <w:tblPr>
        <w:tblW w:w="90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91"/>
        <w:gridCol w:w="2339"/>
      </w:tblGrid>
      <w:tr w:rsidR="00ED1B76" w:rsidRPr="00661FA6" w14:paraId="54876936" w14:textId="77777777" w:rsidTr="001A70E0">
        <w:tc>
          <w:tcPr>
            <w:tcW w:w="6691"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E81266C" w14:textId="47EAFA6F" w:rsidR="00ED1B76" w:rsidRPr="00661FA6" w:rsidRDefault="00ED1B76" w:rsidP="00891FD9">
            <w:pPr>
              <w:widowControl w:val="0"/>
              <w:autoSpaceDE w:val="0"/>
              <w:autoSpaceDN w:val="0"/>
              <w:adjustRightInd w:val="0"/>
              <w:spacing w:after="0"/>
              <w:jc w:val="center"/>
              <w:rPr>
                <w:rFonts w:asciiTheme="majorHAnsi" w:hAnsiTheme="majorHAnsi" w:cstheme="majorHAnsi"/>
                <w:b/>
                <w:color w:val="FFFFFF" w:themeColor="background1"/>
                <w:sz w:val="20"/>
                <w:szCs w:val="18"/>
              </w:rPr>
            </w:pPr>
            <w:r w:rsidRPr="00661FA6">
              <w:rPr>
                <w:rFonts w:asciiTheme="majorHAnsi" w:hAnsiTheme="majorHAnsi" w:cstheme="majorHAnsi"/>
                <w:b/>
                <w:color w:val="FFFFFF" w:themeColor="background1"/>
                <w:sz w:val="20"/>
                <w:szCs w:val="18"/>
              </w:rPr>
              <w:t>D</w:t>
            </w:r>
            <w:r w:rsidR="0039632E" w:rsidRPr="00661FA6">
              <w:rPr>
                <w:rFonts w:asciiTheme="majorHAnsi" w:hAnsiTheme="majorHAnsi" w:cstheme="majorHAnsi"/>
                <w:b/>
                <w:color w:val="FFFFFF" w:themeColor="background1"/>
                <w:sz w:val="20"/>
                <w:szCs w:val="18"/>
              </w:rPr>
              <w:t>escripción</w:t>
            </w:r>
          </w:p>
        </w:tc>
        <w:tc>
          <w:tcPr>
            <w:tcW w:w="2339" w:type="dxa"/>
            <w:tcBorders>
              <w:top w:val="single" w:sz="4" w:space="0" w:color="auto"/>
              <w:left w:val="single" w:sz="4" w:space="0" w:color="auto"/>
              <w:bottom w:val="single" w:sz="4" w:space="0" w:color="auto"/>
              <w:right w:val="single" w:sz="4" w:space="0" w:color="auto"/>
            </w:tcBorders>
            <w:shd w:val="clear" w:color="auto" w:fill="554F4F" w:themeFill="text1" w:themeFillTint="BF"/>
            <w:hideMark/>
          </w:tcPr>
          <w:p w14:paraId="0BABAFE4" w14:textId="28BA2657" w:rsidR="00ED1B76" w:rsidRPr="00661FA6" w:rsidRDefault="0039632E" w:rsidP="00891FD9">
            <w:pPr>
              <w:widowControl w:val="0"/>
              <w:autoSpaceDE w:val="0"/>
              <w:autoSpaceDN w:val="0"/>
              <w:adjustRightInd w:val="0"/>
              <w:spacing w:after="0"/>
              <w:jc w:val="center"/>
              <w:rPr>
                <w:rFonts w:asciiTheme="majorHAnsi" w:hAnsiTheme="majorHAnsi" w:cstheme="majorHAnsi"/>
                <w:b/>
                <w:color w:val="FFFFFF" w:themeColor="background1"/>
                <w:sz w:val="20"/>
                <w:szCs w:val="18"/>
              </w:rPr>
            </w:pPr>
            <w:r w:rsidRPr="00661FA6">
              <w:rPr>
                <w:rFonts w:asciiTheme="majorHAnsi" w:hAnsiTheme="majorHAnsi" w:cstheme="majorHAnsi"/>
                <w:b/>
                <w:color w:val="FFFFFF" w:themeColor="background1"/>
                <w:sz w:val="20"/>
                <w:szCs w:val="18"/>
              </w:rPr>
              <w:t>Aceptación Expresa</w:t>
            </w:r>
          </w:p>
        </w:tc>
      </w:tr>
      <w:tr w:rsidR="00ED1B76" w:rsidRPr="00661FA6" w14:paraId="76635586" w14:textId="77777777" w:rsidTr="001A70E0">
        <w:trPr>
          <w:trHeight w:val="1956"/>
        </w:trPr>
        <w:tc>
          <w:tcPr>
            <w:tcW w:w="6691" w:type="dxa"/>
            <w:tcBorders>
              <w:top w:val="single" w:sz="4" w:space="0" w:color="auto"/>
              <w:left w:val="single" w:sz="4" w:space="0" w:color="auto"/>
              <w:bottom w:val="single" w:sz="4" w:space="0" w:color="auto"/>
              <w:right w:val="single" w:sz="4" w:space="0" w:color="auto"/>
            </w:tcBorders>
            <w:vAlign w:val="center"/>
          </w:tcPr>
          <w:p w14:paraId="4A587FC8" w14:textId="59145752" w:rsidR="00C35B68" w:rsidRPr="00661FA6" w:rsidRDefault="00ED1B76" w:rsidP="001276AB">
            <w:pPr>
              <w:spacing w:after="0" w:line="240" w:lineRule="auto"/>
              <w:jc w:val="both"/>
              <w:rPr>
                <w:rFonts w:ascii="Arial Narrow" w:eastAsia="Arial Narrow" w:hAnsi="Arial Narrow" w:cs="Arial Narrow"/>
                <w:b/>
                <w:sz w:val="20"/>
                <w:szCs w:val="20"/>
              </w:rPr>
            </w:pPr>
            <w:r w:rsidRPr="00661FA6">
              <w:rPr>
                <w:rFonts w:cstheme="minorHAnsi"/>
              </w:rPr>
              <w:t xml:space="preserve">ESPECIFICACIONES TÉCNICAS DETALLADAS EN EL </w:t>
            </w:r>
            <w:r w:rsidR="00935916" w:rsidRPr="00661FA6">
              <w:rPr>
                <w:rFonts w:cstheme="minorHAnsi"/>
              </w:rPr>
              <w:t>ANEXO TECNICO</w:t>
            </w:r>
            <w:r w:rsidRPr="00661FA6">
              <w:rPr>
                <w:rFonts w:cstheme="minorHAnsi"/>
                <w:color w:val="FF0000"/>
              </w:rPr>
              <w:t xml:space="preserve"> </w:t>
            </w:r>
            <w:r w:rsidRPr="00661FA6">
              <w:rPr>
                <w:rFonts w:cstheme="minorHAnsi"/>
              </w:rPr>
              <w:t>DEL PROCESO DE</w:t>
            </w:r>
            <w:r w:rsidR="00935916" w:rsidRPr="00661FA6">
              <w:rPr>
                <w:rFonts w:cstheme="minorHAnsi"/>
              </w:rPr>
              <w:t xml:space="preserve"> </w:t>
            </w:r>
            <w:r w:rsidR="00A1442C" w:rsidRPr="00661FA6">
              <w:rPr>
                <w:rFonts w:cstheme="minorHAnsi"/>
              </w:rPr>
              <w:t>SELECCIÓN ABREVIADA DE MENOR CUANTIA</w:t>
            </w:r>
            <w:r w:rsidR="00D9509C" w:rsidRPr="00661FA6">
              <w:rPr>
                <w:rFonts w:cstheme="minorHAnsi"/>
              </w:rPr>
              <w:t>- SUBASTA INVERSA</w:t>
            </w:r>
            <w:r w:rsidR="00A1442C" w:rsidRPr="00661FA6">
              <w:rPr>
                <w:rFonts w:cstheme="minorHAnsi"/>
              </w:rPr>
              <w:t xml:space="preserve"> </w:t>
            </w:r>
            <w:r w:rsidR="00521732"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FD0DFA" w:rsidRPr="00661FA6">
              <w:rPr>
                <w:rFonts w:cstheme="minorHAnsi"/>
                <w:b/>
                <w:bCs/>
              </w:rPr>
              <w:t>FAC</w:t>
            </w:r>
            <w:r w:rsidR="00B22531" w:rsidRPr="00661FA6">
              <w:rPr>
                <w:rFonts w:cstheme="minorHAnsi"/>
                <w:b/>
                <w:bCs/>
              </w:rPr>
              <w:t>-JEFSA-2026</w:t>
            </w:r>
            <w:r w:rsidR="00A1442C" w:rsidRPr="00661FA6">
              <w:rPr>
                <w:rFonts w:cstheme="minorHAnsi"/>
              </w:rPr>
              <w:t>, CUYO OBJETO ES</w:t>
            </w:r>
            <w:r w:rsidR="006F4630" w:rsidRPr="00661FA6">
              <w:rPr>
                <w:rFonts w:cstheme="minorHAnsi"/>
              </w:rPr>
              <w:t xml:space="preserve"> </w:t>
            </w:r>
            <w:r w:rsidR="00C35B68" w:rsidRPr="00661FA6">
              <w:rPr>
                <w:rFonts w:cstheme="minorHAnsi"/>
              </w:rPr>
              <w:t xml:space="preserve">LA </w:t>
            </w:r>
            <w:r w:rsidR="00C35B68" w:rsidRPr="00661FA6">
              <w:rPr>
                <w:rFonts w:cstheme="minorHAnsi"/>
                <w:b/>
              </w:rPr>
              <w:t>“</w:t>
            </w:r>
            <w:r w:rsidR="00327201" w:rsidRPr="00661FA6">
              <w:rPr>
                <w:rFonts w:ascii="Arial" w:hAnsi="Arial" w:cs="Arial"/>
                <w:b/>
              </w:rPr>
              <w:t>SUMINISTRO DE REACTIVOS E INSUMOS CON APOYO TECNOLÓGICO Y SOFTWARE PARA LA INTEGRACIÓN DE PROCESAMIENTO DE EXÁMENES Y RESULTADOS UTILIZADOS POR LOS LABORATORIOS CLÍNICOS DE LOS ESM DE LA FAC A NIVEL NACIONAL.</w:t>
            </w:r>
            <w:r w:rsidR="001276AB" w:rsidRPr="00661FA6">
              <w:rPr>
                <w:rFonts w:ascii="Arial Narrow" w:eastAsia="Arial Narrow" w:hAnsi="Arial Narrow" w:cs="Arial Narrow"/>
                <w:b/>
                <w:iCs/>
                <w:color w:val="1A1818" w:themeColor="text1"/>
                <w:sz w:val="20"/>
                <w:szCs w:val="20"/>
              </w:rPr>
              <w:t>.</w:t>
            </w:r>
            <w:r w:rsidR="00C35B68" w:rsidRPr="00661FA6">
              <w:rPr>
                <w:rFonts w:cstheme="minorHAnsi"/>
                <w:b/>
              </w:rPr>
              <w:t>”</w:t>
            </w:r>
          </w:p>
          <w:p w14:paraId="3C506CED" w14:textId="1EDE1F03" w:rsidR="00ED1B76" w:rsidRPr="00661FA6" w:rsidRDefault="00ED1B76" w:rsidP="002B7AEB">
            <w:pPr>
              <w:jc w:val="both"/>
              <w:rPr>
                <w:rFonts w:cstheme="minorHAnsi"/>
                <w:color w:val="FF0000"/>
              </w:rPr>
            </w:pPr>
          </w:p>
        </w:tc>
        <w:tc>
          <w:tcPr>
            <w:tcW w:w="2339" w:type="dxa"/>
            <w:tcBorders>
              <w:top w:val="single" w:sz="4" w:space="0" w:color="auto"/>
              <w:left w:val="single" w:sz="4" w:space="0" w:color="auto"/>
              <w:bottom w:val="single" w:sz="4" w:space="0" w:color="auto"/>
              <w:right w:val="single" w:sz="4" w:space="0" w:color="auto"/>
            </w:tcBorders>
            <w:vAlign w:val="center"/>
            <w:hideMark/>
          </w:tcPr>
          <w:p w14:paraId="746F8C39" w14:textId="77777777" w:rsidR="00ED1B76" w:rsidRPr="00661FA6" w:rsidRDefault="00ED1B76" w:rsidP="00891FD9">
            <w:pPr>
              <w:widowControl w:val="0"/>
              <w:autoSpaceDE w:val="0"/>
              <w:autoSpaceDN w:val="0"/>
              <w:adjustRightInd w:val="0"/>
              <w:spacing w:after="0"/>
              <w:jc w:val="center"/>
              <w:rPr>
                <w:rFonts w:asciiTheme="majorHAnsi" w:hAnsiTheme="majorHAnsi" w:cstheme="majorHAnsi"/>
                <w:sz w:val="20"/>
                <w:szCs w:val="18"/>
                <w:u w:val="single"/>
              </w:rPr>
            </w:pPr>
            <w:r w:rsidRPr="00661FA6">
              <w:rPr>
                <w:rFonts w:asciiTheme="majorHAnsi" w:hAnsiTheme="majorHAnsi" w:cstheme="majorHAnsi"/>
                <w:sz w:val="20"/>
                <w:szCs w:val="18"/>
                <w:u w:val="single"/>
              </w:rPr>
              <w:t>SI ACEPTO LAS ESPECIFICACIONES TÉCNICAS</w:t>
            </w:r>
          </w:p>
        </w:tc>
      </w:tr>
    </w:tbl>
    <w:p w14:paraId="5BD4E865" w14:textId="77777777" w:rsidR="00ED1B76" w:rsidRPr="00661FA6" w:rsidRDefault="00ED1B76" w:rsidP="00891FD9">
      <w:pPr>
        <w:autoSpaceDE w:val="0"/>
        <w:autoSpaceDN w:val="0"/>
        <w:adjustRightInd w:val="0"/>
        <w:spacing w:after="0"/>
        <w:rPr>
          <w:rFonts w:asciiTheme="majorHAnsi" w:hAnsiTheme="majorHAnsi" w:cstheme="majorHAnsi"/>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4A4E50" w:rsidRPr="00661FA6" w14:paraId="49604632" w14:textId="77777777" w:rsidTr="000168AE">
        <w:trPr>
          <w:trHeight w:val="473"/>
        </w:trPr>
        <w:tc>
          <w:tcPr>
            <w:tcW w:w="5211" w:type="dxa"/>
            <w:gridSpan w:val="2"/>
            <w:shd w:val="clear" w:color="auto" w:fill="F2F2F2" w:themeFill="background1" w:themeFillShade="F2"/>
          </w:tcPr>
          <w:p w14:paraId="5EDC6D77" w14:textId="77777777" w:rsidR="004A4E50" w:rsidRPr="00661FA6" w:rsidRDefault="004A4E50" w:rsidP="00891FD9">
            <w:pPr>
              <w:spacing w:after="0"/>
              <w:rPr>
                <w:rFonts w:cstheme="minorHAnsi"/>
                <w:sz w:val="14"/>
                <w:szCs w:val="14"/>
              </w:rPr>
            </w:pPr>
          </w:p>
        </w:tc>
      </w:tr>
      <w:tr w:rsidR="004A4E50" w:rsidRPr="00661FA6" w14:paraId="623015BD" w14:textId="77777777" w:rsidTr="000168AE">
        <w:trPr>
          <w:trHeight w:val="290"/>
        </w:trPr>
        <w:tc>
          <w:tcPr>
            <w:tcW w:w="5211" w:type="dxa"/>
            <w:gridSpan w:val="2"/>
            <w:vAlign w:val="center"/>
          </w:tcPr>
          <w:p w14:paraId="0D71CF73" w14:textId="77777777" w:rsidR="004A4E50" w:rsidRPr="00661FA6" w:rsidRDefault="004A4E50" w:rsidP="00891FD9">
            <w:pPr>
              <w:spacing w:after="0"/>
              <w:jc w:val="center"/>
              <w:rPr>
                <w:rFonts w:cstheme="minorHAnsi"/>
                <w:sz w:val="20"/>
                <w:szCs w:val="18"/>
              </w:rPr>
            </w:pPr>
            <w:r w:rsidRPr="00661FA6">
              <w:rPr>
                <w:rFonts w:cstheme="minorHAnsi"/>
                <w:sz w:val="20"/>
                <w:szCs w:val="18"/>
              </w:rPr>
              <w:t>Firma representante legal del Proponente</w:t>
            </w:r>
          </w:p>
        </w:tc>
      </w:tr>
      <w:tr w:rsidR="004A4E50" w:rsidRPr="00661FA6" w14:paraId="7CAB5D01" w14:textId="77777777" w:rsidTr="000168AE">
        <w:trPr>
          <w:trHeight w:val="340"/>
        </w:trPr>
        <w:tc>
          <w:tcPr>
            <w:tcW w:w="2093" w:type="dxa"/>
            <w:tcBorders>
              <w:bottom w:val="nil"/>
            </w:tcBorders>
            <w:vAlign w:val="bottom"/>
          </w:tcPr>
          <w:p w14:paraId="69BEDEE1" w14:textId="77777777" w:rsidR="004A4E50" w:rsidRPr="00661FA6" w:rsidRDefault="004A4E50" w:rsidP="00891FD9">
            <w:pPr>
              <w:spacing w:after="0"/>
              <w:jc w:val="right"/>
              <w:rPr>
                <w:rFonts w:cstheme="minorHAnsi"/>
                <w:sz w:val="20"/>
                <w:szCs w:val="18"/>
                <w:highlight w:val="yellow"/>
              </w:rPr>
            </w:pPr>
            <w:r w:rsidRPr="00661FA6">
              <w:rPr>
                <w:rFonts w:cstheme="minorHAnsi"/>
                <w:sz w:val="20"/>
                <w:szCs w:val="18"/>
                <w:highlight w:val="yellow"/>
              </w:rPr>
              <w:t>Nombre:</w:t>
            </w:r>
          </w:p>
        </w:tc>
        <w:tc>
          <w:tcPr>
            <w:tcW w:w="3118" w:type="dxa"/>
            <w:tcBorders>
              <w:bottom w:val="single" w:sz="4" w:space="0" w:color="BFBFBF" w:themeColor="background1" w:themeShade="BF"/>
            </w:tcBorders>
            <w:vAlign w:val="center"/>
          </w:tcPr>
          <w:p w14:paraId="5A795B2B" w14:textId="77777777" w:rsidR="004A4E50" w:rsidRPr="00661FA6" w:rsidRDefault="004A4E50" w:rsidP="00891FD9">
            <w:pPr>
              <w:spacing w:after="0"/>
              <w:rPr>
                <w:rFonts w:cstheme="minorHAnsi"/>
                <w:sz w:val="20"/>
                <w:szCs w:val="18"/>
              </w:rPr>
            </w:pPr>
          </w:p>
        </w:tc>
      </w:tr>
      <w:tr w:rsidR="004A4E50" w:rsidRPr="00661FA6" w14:paraId="2B96D6CD" w14:textId="77777777" w:rsidTr="000168AE">
        <w:trPr>
          <w:trHeight w:val="340"/>
        </w:trPr>
        <w:tc>
          <w:tcPr>
            <w:tcW w:w="2093" w:type="dxa"/>
            <w:tcBorders>
              <w:bottom w:val="nil"/>
            </w:tcBorders>
            <w:vAlign w:val="bottom"/>
          </w:tcPr>
          <w:p w14:paraId="551BEE24" w14:textId="77777777" w:rsidR="004A4E50" w:rsidRPr="00661FA6" w:rsidRDefault="004A4E50" w:rsidP="00891FD9">
            <w:pPr>
              <w:spacing w:after="0"/>
              <w:jc w:val="right"/>
              <w:rPr>
                <w:rFonts w:cstheme="minorHAnsi"/>
                <w:sz w:val="20"/>
                <w:szCs w:val="18"/>
                <w:highlight w:val="yellow"/>
              </w:rPr>
            </w:pPr>
            <w:r w:rsidRPr="00661FA6">
              <w:rPr>
                <w:rFonts w:cstheme="minorHAnsi"/>
                <w:sz w:val="20"/>
                <w:szCs w:val="18"/>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2B8BC1CE" w14:textId="77777777" w:rsidR="004A4E50" w:rsidRPr="00661FA6" w:rsidRDefault="004A4E50" w:rsidP="00891FD9">
            <w:pPr>
              <w:spacing w:after="0"/>
              <w:rPr>
                <w:rFonts w:cstheme="minorHAnsi"/>
                <w:sz w:val="20"/>
                <w:szCs w:val="18"/>
              </w:rPr>
            </w:pPr>
          </w:p>
        </w:tc>
      </w:tr>
      <w:tr w:rsidR="004A4E50" w:rsidRPr="00661FA6" w14:paraId="721E4305" w14:textId="77777777" w:rsidTr="000168AE">
        <w:trPr>
          <w:trHeight w:val="340"/>
        </w:trPr>
        <w:tc>
          <w:tcPr>
            <w:tcW w:w="2093" w:type="dxa"/>
            <w:tcBorders>
              <w:bottom w:val="nil"/>
            </w:tcBorders>
            <w:vAlign w:val="bottom"/>
          </w:tcPr>
          <w:p w14:paraId="54BB3D94" w14:textId="77777777" w:rsidR="004A4E50" w:rsidRPr="00661FA6" w:rsidRDefault="004A4E50" w:rsidP="00891FD9">
            <w:pPr>
              <w:spacing w:after="0"/>
              <w:jc w:val="right"/>
              <w:rPr>
                <w:rFonts w:cstheme="minorHAnsi"/>
                <w:sz w:val="20"/>
                <w:szCs w:val="18"/>
                <w:highlight w:val="yellow"/>
              </w:rPr>
            </w:pPr>
            <w:r w:rsidRPr="00661FA6">
              <w:rPr>
                <w:rFonts w:cstheme="minorHAnsi"/>
                <w:sz w:val="20"/>
                <w:szCs w:val="18"/>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2E363F11" w14:textId="77777777" w:rsidR="004A4E50" w:rsidRPr="00661FA6" w:rsidRDefault="004A4E50" w:rsidP="00891FD9">
            <w:pPr>
              <w:spacing w:after="0"/>
              <w:rPr>
                <w:rFonts w:cstheme="minorHAnsi"/>
                <w:sz w:val="20"/>
                <w:szCs w:val="18"/>
              </w:rPr>
            </w:pPr>
          </w:p>
        </w:tc>
      </w:tr>
    </w:tbl>
    <w:p w14:paraId="5B0C4617" w14:textId="364AB967" w:rsidR="0032419C" w:rsidRPr="00661FA6" w:rsidRDefault="004A4E50" w:rsidP="00891FD9">
      <w:pPr>
        <w:spacing w:after="0"/>
        <w:jc w:val="center"/>
        <w:rPr>
          <w:rFonts w:cstheme="minorHAnsi"/>
          <w:b/>
          <w:bCs/>
        </w:rPr>
      </w:pPr>
      <w:r w:rsidRPr="00661FA6">
        <w:rPr>
          <w:rFonts w:cstheme="minorHAnsi"/>
          <w:b/>
        </w:rPr>
        <w:br w:type="page"/>
      </w:r>
      <w:r w:rsidR="0003792E" w:rsidRPr="00661FA6">
        <w:rPr>
          <w:rFonts w:cstheme="minorHAnsi"/>
          <w:b/>
          <w:bCs/>
        </w:rPr>
        <w:lastRenderedPageBreak/>
        <w:t>Formulario</w:t>
      </w:r>
      <w:r w:rsidR="0032419C" w:rsidRPr="00661FA6">
        <w:rPr>
          <w:rFonts w:cstheme="minorHAnsi"/>
          <w:b/>
          <w:bCs/>
        </w:rPr>
        <w:t xml:space="preserve"> Pacto de integridad</w:t>
      </w:r>
    </w:p>
    <w:p w14:paraId="248DE494" w14:textId="64666F2B" w:rsidR="00891FD9" w:rsidRPr="00661FA6" w:rsidRDefault="00BF7107" w:rsidP="00891FD9">
      <w:pPr>
        <w:autoSpaceDE w:val="0"/>
        <w:autoSpaceDN w:val="0"/>
        <w:adjustRightInd w:val="0"/>
        <w:spacing w:after="0" w:line="276" w:lineRule="auto"/>
        <w:jc w:val="center"/>
        <w:rPr>
          <w:rFonts w:cstheme="minorHAnsi"/>
          <w:b/>
          <w:bCs/>
        </w:rPr>
      </w:pPr>
      <w:r w:rsidRPr="00661FA6">
        <w:rPr>
          <w:rFonts w:cstheme="minorHAnsi"/>
          <w:b/>
          <w:bCs/>
        </w:rPr>
        <w:t>Proceso de Contratación</w:t>
      </w:r>
      <w:r w:rsidR="00E70FBB" w:rsidRPr="00661FA6">
        <w:rPr>
          <w:rFonts w:cstheme="minorHAnsi"/>
          <w:b/>
          <w:bCs/>
        </w:rPr>
        <w:t xml:space="preserve"> </w:t>
      </w:r>
      <w:r w:rsidR="00521732"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F74049"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25E7A354" w14:textId="77777777" w:rsidR="00521732" w:rsidRPr="00661FA6" w:rsidRDefault="00521732" w:rsidP="00891FD9">
      <w:pPr>
        <w:autoSpaceDE w:val="0"/>
        <w:autoSpaceDN w:val="0"/>
        <w:adjustRightInd w:val="0"/>
        <w:spacing w:after="0" w:line="276" w:lineRule="auto"/>
        <w:jc w:val="center"/>
        <w:rPr>
          <w:rFonts w:asciiTheme="majorHAnsi" w:hAnsiTheme="majorHAnsi" w:cstheme="majorHAnsi"/>
          <w:sz w:val="20"/>
          <w:szCs w:val="18"/>
        </w:rPr>
      </w:pPr>
    </w:p>
    <w:p w14:paraId="21A28EC5" w14:textId="47D45AF9" w:rsidR="00037C6A" w:rsidRPr="00661FA6" w:rsidRDefault="00037C6A" w:rsidP="00891FD9">
      <w:pPr>
        <w:widowControl w:val="0"/>
        <w:tabs>
          <w:tab w:val="left" w:pos="2220"/>
        </w:tabs>
        <w:autoSpaceDE w:val="0"/>
        <w:autoSpaceDN w:val="0"/>
        <w:adjustRightInd w:val="0"/>
        <w:spacing w:after="0"/>
        <w:jc w:val="both"/>
        <w:rPr>
          <w:rFonts w:cstheme="minorHAnsi"/>
          <w:sz w:val="20"/>
          <w:szCs w:val="18"/>
        </w:rPr>
      </w:pPr>
      <w:r w:rsidRPr="00661FA6">
        <w:rPr>
          <w:rFonts w:cstheme="minorHAnsi"/>
          <w:sz w:val="20"/>
          <w:szCs w:val="18"/>
        </w:rPr>
        <w:t xml:space="preserve">Ante la opinión pública, el (los) proponente(s) dentro del presente proceso de contratación en nombre propio y en representación de todos los funcionarios y asesores que directa, indirecta, formal o accidentalmente participan en este proceso hemos acordado suscribir el  presente PACTO DE INTEGRIDAD, teniendo en cuenta que la </w:t>
      </w:r>
      <w:r w:rsidRPr="00661FA6">
        <w:rPr>
          <w:rFonts w:cstheme="minorHAnsi"/>
          <w:b/>
          <w:sz w:val="20"/>
          <w:szCs w:val="18"/>
          <w:u w:val="single"/>
        </w:rPr>
        <w:t xml:space="preserve">JEFATURA SALUD </w:t>
      </w:r>
      <w:r w:rsidR="00354459" w:rsidRPr="00661FA6">
        <w:rPr>
          <w:rFonts w:cstheme="minorHAnsi"/>
          <w:b/>
          <w:sz w:val="20"/>
          <w:szCs w:val="18"/>
          <w:u w:val="single"/>
        </w:rPr>
        <w:t>FUERZA AEROESPACIAL COLOMBIANA</w:t>
      </w:r>
      <w:r w:rsidR="006F4630" w:rsidRPr="00661FA6">
        <w:rPr>
          <w:rFonts w:cstheme="minorHAnsi"/>
          <w:b/>
          <w:sz w:val="20"/>
          <w:szCs w:val="18"/>
          <w:u w:val="single"/>
        </w:rPr>
        <w:t xml:space="preserve"> </w:t>
      </w:r>
      <w:r w:rsidRPr="00661FA6">
        <w:rPr>
          <w:rFonts w:cstheme="minorHAnsi"/>
          <w:sz w:val="20"/>
          <w:szCs w:val="18"/>
        </w:rPr>
        <w:t xml:space="preserve"> se encuentra comprometida contra la lucha de la corrupción y que a la luz de la legislación vigente, toda forma de corrupción es ilegal siendo deber del Estado investigar a los infractores.</w:t>
      </w:r>
    </w:p>
    <w:p w14:paraId="744BDAF4" w14:textId="77777777" w:rsidR="00037C6A" w:rsidRPr="00661FA6" w:rsidRDefault="00037C6A" w:rsidP="00891FD9">
      <w:pPr>
        <w:spacing w:after="0"/>
        <w:jc w:val="both"/>
        <w:rPr>
          <w:rFonts w:cstheme="minorHAnsi"/>
          <w:sz w:val="20"/>
          <w:szCs w:val="18"/>
        </w:rPr>
      </w:pPr>
    </w:p>
    <w:p w14:paraId="1D1BB61C" w14:textId="77777777" w:rsidR="00037C6A" w:rsidRPr="00661FA6" w:rsidRDefault="00037C6A" w:rsidP="00891FD9">
      <w:pPr>
        <w:spacing w:after="0"/>
        <w:jc w:val="both"/>
        <w:rPr>
          <w:rFonts w:cstheme="minorHAnsi"/>
          <w:sz w:val="20"/>
          <w:szCs w:val="18"/>
        </w:rPr>
      </w:pPr>
      <w:r w:rsidRPr="00661FA6">
        <w:rPr>
          <w:rFonts w:cstheme="minorHAnsi"/>
          <w:sz w:val="20"/>
          <w:szCs w:val="18"/>
        </w:rPr>
        <w:t xml:space="preserve">Sin perjuicio del cumplimiento de la ley colombiana, el Pacto de Integridad se enfoca en </w:t>
      </w:r>
      <w:r w:rsidRPr="00661FA6">
        <w:rPr>
          <w:rFonts w:cstheme="minorHAnsi"/>
          <w:sz w:val="20"/>
          <w:szCs w:val="18"/>
          <w:u w:val="single"/>
        </w:rPr>
        <w:t>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r w:rsidRPr="00661FA6">
        <w:rPr>
          <w:rFonts w:cstheme="minorHAnsi"/>
          <w:sz w:val="20"/>
          <w:szCs w:val="18"/>
        </w:rPr>
        <w:t xml:space="preserve"> </w:t>
      </w:r>
    </w:p>
    <w:p w14:paraId="4B260033" w14:textId="77777777" w:rsidR="00037C6A" w:rsidRPr="00661FA6" w:rsidRDefault="00037C6A" w:rsidP="00891FD9">
      <w:pPr>
        <w:spacing w:after="0"/>
        <w:jc w:val="both"/>
        <w:rPr>
          <w:rFonts w:cstheme="minorHAnsi"/>
          <w:sz w:val="20"/>
          <w:szCs w:val="18"/>
        </w:rPr>
      </w:pPr>
    </w:p>
    <w:p w14:paraId="0BE28EEE" w14:textId="2E684C37" w:rsidR="00037C6A" w:rsidRPr="00661FA6" w:rsidRDefault="00037C6A" w:rsidP="00891FD9">
      <w:pPr>
        <w:spacing w:after="0"/>
        <w:jc w:val="both"/>
        <w:rPr>
          <w:rFonts w:cstheme="minorHAnsi"/>
          <w:sz w:val="20"/>
          <w:szCs w:val="18"/>
        </w:rPr>
      </w:pPr>
      <w:r w:rsidRPr="00661FA6">
        <w:rPr>
          <w:rFonts w:cstheme="minorHAnsi"/>
          <w:sz w:val="20"/>
          <w:szCs w:val="18"/>
        </w:rPr>
        <w:t xml:space="preserve">Lo anterior incluye </w:t>
      </w:r>
      <w:r w:rsidRPr="00661FA6">
        <w:rPr>
          <w:rFonts w:cstheme="minorHAnsi"/>
          <w:sz w:val="20"/>
          <w:szCs w:val="18"/>
          <w:u w:val="single"/>
        </w:rPr>
        <w:t xml:space="preserve">cualquier tipo de pagos, dádivas u otros favores ofrecidos o concedidos, de manera directa o a través de terceros, a funcionarios o asesores de la </w:t>
      </w:r>
      <w:r w:rsidR="006746BB" w:rsidRPr="00661FA6">
        <w:rPr>
          <w:rFonts w:cstheme="minorHAnsi"/>
          <w:b/>
          <w:sz w:val="20"/>
          <w:szCs w:val="18"/>
          <w:u w:val="single"/>
        </w:rPr>
        <w:t xml:space="preserve">JEFATURA SALUD </w:t>
      </w:r>
      <w:r w:rsidR="00354459" w:rsidRPr="00661FA6">
        <w:rPr>
          <w:rFonts w:cstheme="minorHAnsi"/>
          <w:b/>
          <w:sz w:val="20"/>
          <w:szCs w:val="18"/>
          <w:u w:val="single"/>
        </w:rPr>
        <w:t>FUERZA AEROESPACIAL COLOMBIANA</w:t>
      </w:r>
      <w:r w:rsidR="006F4630" w:rsidRPr="00661FA6">
        <w:rPr>
          <w:rFonts w:cstheme="minorHAnsi"/>
          <w:b/>
          <w:sz w:val="20"/>
          <w:szCs w:val="18"/>
          <w:u w:val="single"/>
        </w:rPr>
        <w:t xml:space="preserve"> </w:t>
      </w:r>
      <w:r w:rsidRPr="00661FA6">
        <w:rPr>
          <w:rFonts w:cstheme="minorHAnsi"/>
          <w:sz w:val="20"/>
          <w:szCs w:val="18"/>
        </w:rPr>
        <w:t xml:space="preserve">con el fin de: </w:t>
      </w:r>
    </w:p>
    <w:p w14:paraId="0D91F13E" w14:textId="77777777" w:rsidR="00037C6A" w:rsidRPr="00661FA6" w:rsidRDefault="00037C6A" w:rsidP="00891FD9">
      <w:pPr>
        <w:pStyle w:val="Piedepgina"/>
        <w:tabs>
          <w:tab w:val="left" w:pos="708"/>
        </w:tabs>
        <w:spacing w:after="0"/>
        <w:jc w:val="both"/>
        <w:rPr>
          <w:rFonts w:cstheme="minorHAnsi"/>
          <w:sz w:val="20"/>
          <w:szCs w:val="18"/>
        </w:rPr>
      </w:pPr>
    </w:p>
    <w:p w14:paraId="32E09484"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Procurar que se diseñe el proyecto o partes de éste de una manera que ofrezca ventajas a uno o varios proponentes.</w:t>
      </w:r>
    </w:p>
    <w:p w14:paraId="6CAE603F" w14:textId="77777777" w:rsidR="00037C6A" w:rsidRPr="00661FA6" w:rsidRDefault="00037C6A" w:rsidP="00891FD9">
      <w:pPr>
        <w:spacing w:after="0"/>
        <w:jc w:val="both"/>
        <w:rPr>
          <w:rFonts w:cstheme="minorHAnsi"/>
          <w:sz w:val="20"/>
          <w:szCs w:val="18"/>
        </w:rPr>
      </w:pPr>
    </w:p>
    <w:p w14:paraId="78AF37FC"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Dar ventaja indebida a cualquiera de los participantes en la evaluación y elección de los mismos para la adjudicación del contrato.</w:t>
      </w:r>
    </w:p>
    <w:p w14:paraId="7503BC59" w14:textId="77777777" w:rsidR="00037C6A" w:rsidRPr="00661FA6" w:rsidRDefault="00037C6A" w:rsidP="00891FD9">
      <w:pPr>
        <w:spacing w:after="0"/>
        <w:jc w:val="both"/>
        <w:rPr>
          <w:rFonts w:cstheme="minorHAnsi"/>
          <w:sz w:val="20"/>
          <w:szCs w:val="18"/>
        </w:rPr>
      </w:pPr>
    </w:p>
    <w:p w14:paraId="2B5DA1A3"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Ganar la adjudicación del contrato.</w:t>
      </w:r>
    </w:p>
    <w:p w14:paraId="420EB512" w14:textId="77777777" w:rsidR="00037C6A" w:rsidRPr="00661FA6" w:rsidRDefault="00037C6A" w:rsidP="00891FD9">
      <w:pPr>
        <w:spacing w:after="0"/>
        <w:jc w:val="both"/>
        <w:rPr>
          <w:rFonts w:cstheme="minorHAnsi"/>
          <w:sz w:val="20"/>
          <w:szCs w:val="18"/>
        </w:rPr>
      </w:pPr>
    </w:p>
    <w:p w14:paraId="4945389F"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Lograr cambios sustanciales en el contrato ajustando las especificaciones, los plazos o cualquier otro componente importante del contrato.</w:t>
      </w:r>
    </w:p>
    <w:p w14:paraId="7F9A17BB" w14:textId="77777777" w:rsidR="00037C6A" w:rsidRPr="00661FA6" w:rsidRDefault="00037C6A" w:rsidP="00891FD9">
      <w:pPr>
        <w:spacing w:after="0"/>
        <w:jc w:val="both"/>
        <w:rPr>
          <w:rFonts w:cstheme="minorHAnsi"/>
          <w:sz w:val="20"/>
          <w:szCs w:val="18"/>
        </w:rPr>
      </w:pPr>
    </w:p>
    <w:p w14:paraId="2A5BBE54" w14:textId="709A9A8A"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 xml:space="preserve">Lograr que sean aprobados por funcionarios públicos, asesores o por el interventor o supervisor del contrato (o por su personal, asesores y subcontratistas) resultados por debajo de los parámetros que sean propuestos por los </w:t>
      </w:r>
      <w:r w:rsidRPr="00661FA6">
        <w:rPr>
          <w:rFonts w:cstheme="minorHAnsi"/>
          <w:b/>
          <w:sz w:val="20"/>
          <w:szCs w:val="18"/>
        </w:rPr>
        <w:t>PROPONENTES</w:t>
      </w:r>
      <w:r w:rsidR="006746BB" w:rsidRPr="00661FA6">
        <w:rPr>
          <w:rFonts w:cstheme="minorHAnsi"/>
          <w:sz w:val="20"/>
          <w:szCs w:val="18"/>
        </w:rPr>
        <w:t xml:space="preserve"> y pactados con </w:t>
      </w:r>
      <w:r w:rsidRPr="00661FA6">
        <w:rPr>
          <w:rFonts w:cstheme="minorHAnsi"/>
          <w:sz w:val="20"/>
          <w:szCs w:val="18"/>
        </w:rPr>
        <w:t>l</w:t>
      </w:r>
      <w:r w:rsidR="006746BB" w:rsidRPr="00661FA6">
        <w:rPr>
          <w:rFonts w:cstheme="minorHAnsi"/>
          <w:sz w:val="20"/>
          <w:szCs w:val="18"/>
        </w:rPr>
        <w:t>a</w:t>
      </w:r>
      <w:r w:rsidRPr="00661FA6">
        <w:rPr>
          <w:rFonts w:cstheme="minorHAnsi"/>
          <w:sz w:val="20"/>
          <w:szCs w:val="18"/>
        </w:rPr>
        <w:t xml:space="preserve"> </w:t>
      </w:r>
      <w:r w:rsidR="006746BB" w:rsidRPr="00661FA6">
        <w:rPr>
          <w:rFonts w:cstheme="minorHAnsi"/>
          <w:b/>
          <w:sz w:val="20"/>
          <w:szCs w:val="18"/>
        </w:rPr>
        <w:t xml:space="preserve">JEFATURA SALUD </w:t>
      </w:r>
      <w:r w:rsidR="00354459" w:rsidRPr="00661FA6">
        <w:rPr>
          <w:rFonts w:cstheme="minorHAnsi"/>
          <w:b/>
          <w:sz w:val="20"/>
          <w:szCs w:val="18"/>
        </w:rPr>
        <w:t>FUERZA AEROESPACIAL COLOMBIANA</w:t>
      </w:r>
      <w:r w:rsidR="006746BB" w:rsidRPr="00661FA6">
        <w:rPr>
          <w:rFonts w:cstheme="minorHAnsi"/>
          <w:b/>
          <w:sz w:val="20"/>
          <w:szCs w:val="18"/>
        </w:rPr>
        <w:t>.</w:t>
      </w:r>
    </w:p>
    <w:p w14:paraId="7119F611" w14:textId="77777777" w:rsidR="006746BB" w:rsidRPr="00661FA6" w:rsidRDefault="006746BB" w:rsidP="00891FD9">
      <w:pPr>
        <w:spacing w:after="0"/>
        <w:jc w:val="both"/>
        <w:rPr>
          <w:rFonts w:cstheme="minorHAnsi"/>
          <w:sz w:val="20"/>
          <w:szCs w:val="18"/>
        </w:rPr>
      </w:pPr>
    </w:p>
    <w:p w14:paraId="1CA178AE"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 xml:space="preserve"> Abstenerse de monitorear apropiadamente la implementación del proyecto, de informar sobre violaciones de especificaciones del contrato u otras formas de incumplimiento, o de hacer plenamente responsable al contratista de sus obligaciones legales.</w:t>
      </w:r>
    </w:p>
    <w:p w14:paraId="799F6EB8" w14:textId="77777777" w:rsidR="00037C6A" w:rsidRPr="00661FA6" w:rsidRDefault="00037C6A" w:rsidP="00891FD9">
      <w:pPr>
        <w:spacing w:after="0"/>
        <w:jc w:val="both"/>
        <w:rPr>
          <w:rFonts w:cstheme="minorHAnsi"/>
          <w:sz w:val="20"/>
          <w:szCs w:val="18"/>
        </w:rPr>
      </w:pPr>
    </w:p>
    <w:p w14:paraId="74677BEE" w14:textId="3D683B5D"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Evadir impuestos, derechos, licencias o cualquier otra obligación legal que se debería satis</w:t>
      </w:r>
      <w:r w:rsidR="000116DD" w:rsidRPr="00661FA6">
        <w:rPr>
          <w:rFonts w:cstheme="minorHAnsi"/>
          <w:sz w:val="20"/>
          <w:szCs w:val="18"/>
        </w:rPr>
        <w:t>fac</w:t>
      </w:r>
      <w:r w:rsidRPr="00661FA6">
        <w:rPr>
          <w:rFonts w:cstheme="minorHAnsi"/>
          <w:sz w:val="20"/>
          <w:szCs w:val="18"/>
        </w:rPr>
        <w:t>er.</w:t>
      </w:r>
    </w:p>
    <w:p w14:paraId="410A59AA" w14:textId="77777777" w:rsidR="00037C6A" w:rsidRPr="00661FA6" w:rsidRDefault="00037C6A" w:rsidP="00891FD9">
      <w:pPr>
        <w:spacing w:after="0"/>
        <w:jc w:val="both"/>
        <w:rPr>
          <w:rFonts w:cstheme="minorHAnsi"/>
          <w:sz w:val="20"/>
          <w:szCs w:val="18"/>
        </w:rPr>
      </w:pPr>
    </w:p>
    <w:p w14:paraId="451EA081" w14:textId="77777777" w:rsidR="00037C6A" w:rsidRPr="00661FA6" w:rsidRDefault="00037C6A" w:rsidP="00A551D7">
      <w:pPr>
        <w:numPr>
          <w:ilvl w:val="0"/>
          <w:numId w:val="7"/>
        </w:numPr>
        <w:tabs>
          <w:tab w:val="num" w:pos="360"/>
        </w:tabs>
        <w:spacing w:after="0"/>
        <w:ind w:left="360"/>
        <w:jc w:val="both"/>
        <w:rPr>
          <w:rFonts w:cstheme="minorHAnsi"/>
          <w:sz w:val="20"/>
          <w:szCs w:val="18"/>
        </w:rPr>
      </w:pPr>
      <w:r w:rsidRPr="00661FA6">
        <w:rPr>
          <w:rFonts w:cstheme="minorHAnsi"/>
          <w:sz w:val="20"/>
          <w:szCs w:val="18"/>
        </w:rPr>
        <w:t>Inducir a un funcionario a quebrantar sus deberes oficiales de cualquier otra manera;</w:t>
      </w:r>
    </w:p>
    <w:p w14:paraId="43005539" w14:textId="77777777" w:rsidR="00037C6A" w:rsidRPr="00661FA6" w:rsidRDefault="00037C6A" w:rsidP="00891FD9">
      <w:pPr>
        <w:spacing w:after="0"/>
        <w:jc w:val="both"/>
        <w:rPr>
          <w:rFonts w:cstheme="minorHAnsi"/>
          <w:sz w:val="20"/>
          <w:szCs w:val="18"/>
        </w:rPr>
      </w:pPr>
    </w:p>
    <w:p w14:paraId="7ED235CF" w14:textId="77777777" w:rsidR="00037C6A" w:rsidRPr="00661FA6" w:rsidRDefault="00037C6A" w:rsidP="00891FD9">
      <w:pPr>
        <w:spacing w:after="0"/>
        <w:jc w:val="both"/>
        <w:rPr>
          <w:rFonts w:cstheme="minorHAnsi"/>
          <w:sz w:val="20"/>
          <w:szCs w:val="18"/>
        </w:rPr>
      </w:pPr>
      <w:r w:rsidRPr="00661FA6">
        <w:rPr>
          <w:rFonts w:cstheme="minorHAnsi"/>
          <w:sz w:val="20"/>
          <w:szCs w:val="18"/>
        </w:rPr>
        <w:t>Dentro de este marco, los firmantes adquieren los siguientes compromisos, en todo de acuerdo con las leyes colombianas:</w:t>
      </w:r>
    </w:p>
    <w:p w14:paraId="616738B0" w14:textId="77777777" w:rsidR="00037C6A" w:rsidRPr="00661FA6" w:rsidRDefault="00037C6A" w:rsidP="00891FD9">
      <w:pPr>
        <w:spacing w:after="0"/>
        <w:jc w:val="both"/>
        <w:rPr>
          <w:rFonts w:cstheme="minorHAnsi"/>
          <w:sz w:val="20"/>
          <w:szCs w:val="18"/>
        </w:rPr>
      </w:pPr>
    </w:p>
    <w:p w14:paraId="4FF6A6C1" w14:textId="65B507D2" w:rsidR="00037C6A" w:rsidRPr="00661FA6" w:rsidRDefault="00F420DC" w:rsidP="00A551D7">
      <w:pPr>
        <w:numPr>
          <w:ilvl w:val="0"/>
          <w:numId w:val="8"/>
        </w:numPr>
        <w:tabs>
          <w:tab w:val="num" w:pos="360"/>
        </w:tabs>
        <w:spacing w:after="0"/>
        <w:ind w:left="360"/>
        <w:jc w:val="both"/>
        <w:rPr>
          <w:rFonts w:cstheme="minorHAnsi"/>
          <w:sz w:val="20"/>
          <w:szCs w:val="18"/>
        </w:rPr>
      </w:pPr>
      <w:r w:rsidRPr="00661FA6">
        <w:rPr>
          <w:rFonts w:cstheme="minorHAnsi"/>
          <w:sz w:val="20"/>
          <w:szCs w:val="18"/>
        </w:rPr>
        <w:lastRenderedPageBreak/>
        <w:t xml:space="preserve">Las empresas participantes y </w:t>
      </w:r>
      <w:r w:rsidR="00037C6A" w:rsidRPr="00661FA6">
        <w:rPr>
          <w:rFonts w:cstheme="minorHAnsi"/>
          <w:sz w:val="20"/>
          <w:szCs w:val="18"/>
        </w:rPr>
        <w:t>l</w:t>
      </w:r>
      <w:r w:rsidRPr="00661FA6">
        <w:rPr>
          <w:rFonts w:cstheme="minorHAnsi"/>
          <w:sz w:val="20"/>
          <w:szCs w:val="18"/>
        </w:rPr>
        <w:t>a</w:t>
      </w:r>
      <w:r w:rsidR="00037C6A" w:rsidRPr="00661FA6">
        <w:rPr>
          <w:rFonts w:cstheme="minorHAnsi"/>
          <w:sz w:val="20"/>
          <w:szCs w:val="18"/>
        </w:rPr>
        <w:t xml:space="preserve"> </w:t>
      </w:r>
      <w:r w:rsidRPr="00661FA6">
        <w:rPr>
          <w:rFonts w:cstheme="minorHAnsi"/>
          <w:b/>
          <w:sz w:val="20"/>
          <w:szCs w:val="18"/>
        </w:rPr>
        <w:t xml:space="preserve">JEFATURA SALUD </w:t>
      </w:r>
      <w:r w:rsidR="00354459" w:rsidRPr="00661FA6">
        <w:rPr>
          <w:rFonts w:cstheme="minorHAnsi"/>
          <w:b/>
          <w:sz w:val="20"/>
          <w:szCs w:val="18"/>
        </w:rPr>
        <w:t>FUERZA AEROESPACIAL COLOMBIANA</w:t>
      </w:r>
      <w:r w:rsidR="006F4630" w:rsidRPr="00661FA6">
        <w:rPr>
          <w:rFonts w:cstheme="minorHAnsi"/>
          <w:b/>
          <w:sz w:val="20"/>
          <w:szCs w:val="18"/>
        </w:rPr>
        <w:t xml:space="preserve"> </w:t>
      </w:r>
      <w:r w:rsidR="00037C6A" w:rsidRPr="00661FA6">
        <w:rPr>
          <w:rFonts w:cstheme="minorHAnsi"/>
          <w:sz w:val="20"/>
          <w:szCs w:val="18"/>
        </w:rPr>
        <w:t>asignan importancia a la presentación de propuestas en un entorno libre, imparcial, competitivo y no sujeto a abuso. A las empresas les complace confirmar que:</w:t>
      </w:r>
    </w:p>
    <w:p w14:paraId="44682CC1" w14:textId="77777777" w:rsidR="00037C6A" w:rsidRPr="00661FA6" w:rsidRDefault="00037C6A" w:rsidP="00891FD9">
      <w:pPr>
        <w:spacing w:after="0"/>
        <w:ind w:left="348"/>
        <w:jc w:val="both"/>
        <w:rPr>
          <w:rFonts w:cstheme="minorHAnsi"/>
          <w:sz w:val="20"/>
          <w:szCs w:val="18"/>
        </w:rPr>
      </w:pPr>
    </w:p>
    <w:p w14:paraId="6B89BE81" w14:textId="4C7C206E" w:rsidR="00037C6A" w:rsidRPr="00661FA6" w:rsidRDefault="00037C6A" w:rsidP="00A551D7">
      <w:pPr>
        <w:numPr>
          <w:ilvl w:val="1"/>
          <w:numId w:val="8"/>
        </w:numPr>
        <w:tabs>
          <w:tab w:val="num" w:pos="708"/>
        </w:tabs>
        <w:spacing w:after="0"/>
        <w:ind w:left="708"/>
        <w:jc w:val="both"/>
        <w:rPr>
          <w:rFonts w:cstheme="minorHAnsi"/>
          <w:sz w:val="20"/>
          <w:szCs w:val="18"/>
        </w:rPr>
      </w:pPr>
      <w:r w:rsidRPr="00661FA6">
        <w:rPr>
          <w:rFonts w:cstheme="minorHAnsi"/>
          <w:sz w:val="20"/>
          <w:szCs w:val="18"/>
        </w:rPr>
        <w:t xml:space="preserve">No han ofrecido o concedido, ni han intentado ofrecer o conceder y no ofrecerán ni concederán, ni directa ni indirectamente mediante agentes o terceros, ninguna inducción o recompensa impropias a ningún funcionario de la </w:t>
      </w:r>
      <w:r w:rsidRPr="00661FA6">
        <w:rPr>
          <w:rFonts w:cstheme="minorHAnsi"/>
          <w:b/>
          <w:sz w:val="20"/>
          <w:szCs w:val="18"/>
        </w:rPr>
        <w:t xml:space="preserve">JEFATURA SALUD </w:t>
      </w:r>
      <w:r w:rsidR="00354459" w:rsidRPr="00661FA6">
        <w:rPr>
          <w:rFonts w:cstheme="minorHAnsi"/>
          <w:b/>
          <w:sz w:val="20"/>
          <w:szCs w:val="18"/>
        </w:rPr>
        <w:t>FUERZA AEROESPACIAL COLOMBIANA</w:t>
      </w:r>
      <w:r w:rsidRPr="00661FA6">
        <w:rPr>
          <w:rFonts w:cstheme="minorHAnsi"/>
          <w:b/>
          <w:sz w:val="20"/>
          <w:szCs w:val="18"/>
        </w:rPr>
        <w:t>,</w:t>
      </w:r>
      <w:r w:rsidRPr="00661FA6">
        <w:rPr>
          <w:rFonts w:cstheme="minorHAnsi"/>
          <w:sz w:val="20"/>
          <w:szCs w:val="18"/>
        </w:rPr>
        <w:t xml:space="preserve"> sus parientes, o socios de negocios, con el fin de obtener o retener este contrato u otra ventaja impropia, y </w:t>
      </w:r>
    </w:p>
    <w:p w14:paraId="1E5E4544" w14:textId="77777777" w:rsidR="00037C6A" w:rsidRPr="00661FA6" w:rsidRDefault="00037C6A" w:rsidP="00891FD9">
      <w:pPr>
        <w:spacing w:after="0"/>
        <w:ind w:left="1068"/>
        <w:jc w:val="both"/>
        <w:rPr>
          <w:rFonts w:cstheme="minorHAnsi"/>
          <w:sz w:val="20"/>
          <w:szCs w:val="18"/>
        </w:rPr>
      </w:pPr>
    </w:p>
    <w:p w14:paraId="2193F27C" w14:textId="61F67A97" w:rsidR="00037C6A" w:rsidRPr="00661FA6" w:rsidRDefault="00037C6A" w:rsidP="00A551D7">
      <w:pPr>
        <w:numPr>
          <w:ilvl w:val="1"/>
          <w:numId w:val="8"/>
        </w:numPr>
        <w:tabs>
          <w:tab w:val="num" w:pos="708"/>
        </w:tabs>
        <w:spacing w:after="0"/>
        <w:ind w:left="708"/>
        <w:jc w:val="both"/>
        <w:rPr>
          <w:rFonts w:cstheme="minorHAnsi"/>
          <w:sz w:val="20"/>
          <w:szCs w:val="18"/>
        </w:rPr>
      </w:pPr>
      <w:r w:rsidRPr="00661FA6">
        <w:rPr>
          <w:rFonts w:cstheme="minorHAnsi"/>
          <w:sz w:val="20"/>
          <w:szCs w:val="18"/>
        </w:rPr>
        <w:t>No han coludido y no coludirán con otros con el fin de limitar indebidamente la competencia para este contrato. Las empresas comprenden la importancia mate</w:t>
      </w:r>
      <w:r w:rsidR="00F420DC" w:rsidRPr="00661FA6">
        <w:rPr>
          <w:rFonts w:cstheme="minorHAnsi"/>
          <w:sz w:val="20"/>
          <w:szCs w:val="18"/>
        </w:rPr>
        <w:t xml:space="preserve">rial de estos compromisos para </w:t>
      </w:r>
      <w:r w:rsidRPr="00661FA6">
        <w:rPr>
          <w:rFonts w:cstheme="minorHAnsi"/>
          <w:sz w:val="20"/>
          <w:szCs w:val="18"/>
        </w:rPr>
        <w:t>l</w:t>
      </w:r>
      <w:r w:rsidR="00F420DC" w:rsidRPr="00661FA6">
        <w:rPr>
          <w:rFonts w:cstheme="minorHAnsi"/>
          <w:sz w:val="20"/>
          <w:szCs w:val="18"/>
        </w:rPr>
        <w:t>a</w:t>
      </w:r>
      <w:r w:rsidRPr="00661FA6">
        <w:rPr>
          <w:rFonts w:cstheme="minorHAnsi"/>
          <w:sz w:val="20"/>
          <w:szCs w:val="18"/>
        </w:rPr>
        <w:t xml:space="preserve"> </w:t>
      </w:r>
      <w:r w:rsidR="00F420DC" w:rsidRPr="00661FA6">
        <w:rPr>
          <w:rFonts w:cstheme="minorHAnsi"/>
          <w:b/>
          <w:sz w:val="20"/>
          <w:szCs w:val="18"/>
        </w:rPr>
        <w:t xml:space="preserve">JEFATURA SALUD </w:t>
      </w:r>
      <w:r w:rsidR="00354459" w:rsidRPr="00661FA6">
        <w:rPr>
          <w:rFonts w:cstheme="minorHAnsi"/>
          <w:b/>
          <w:sz w:val="20"/>
          <w:szCs w:val="18"/>
        </w:rPr>
        <w:t>FUERZA AEROESPACIAL COLOMBIANA</w:t>
      </w:r>
      <w:r w:rsidRPr="00661FA6">
        <w:rPr>
          <w:rFonts w:cstheme="minorHAnsi"/>
          <w:sz w:val="20"/>
          <w:szCs w:val="18"/>
        </w:rPr>
        <w:t xml:space="preserve"> y la seriedad de los mismos.</w:t>
      </w:r>
    </w:p>
    <w:p w14:paraId="43CA3C0A" w14:textId="77777777" w:rsidR="00037C6A" w:rsidRPr="00661FA6" w:rsidRDefault="00037C6A" w:rsidP="00891FD9">
      <w:pPr>
        <w:pStyle w:val="Piedepgina"/>
        <w:tabs>
          <w:tab w:val="left" w:pos="708"/>
        </w:tabs>
        <w:spacing w:after="0"/>
        <w:jc w:val="both"/>
        <w:rPr>
          <w:rFonts w:cstheme="minorHAnsi"/>
          <w:sz w:val="20"/>
          <w:szCs w:val="18"/>
        </w:rPr>
      </w:pPr>
    </w:p>
    <w:p w14:paraId="406E1FED" w14:textId="251D4A8F" w:rsidR="00037C6A" w:rsidRPr="00661FA6" w:rsidRDefault="00037C6A" w:rsidP="00891FD9">
      <w:pPr>
        <w:pStyle w:val="Sangradetextonormal"/>
        <w:spacing w:after="0"/>
        <w:ind w:left="360"/>
        <w:jc w:val="both"/>
        <w:rPr>
          <w:rFonts w:cstheme="minorHAnsi"/>
          <w:sz w:val="20"/>
          <w:szCs w:val="18"/>
        </w:rPr>
      </w:pPr>
      <w:r w:rsidRPr="00661FA6">
        <w:rPr>
          <w:rFonts w:cstheme="minorHAnsi"/>
          <w:sz w:val="20"/>
          <w:szCs w:val="18"/>
        </w:rPr>
        <w:t xml:space="preserve">Por su parte los </w:t>
      </w:r>
      <w:r w:rsidRPr="00661FA6">
        <w:rPr>
          <w:rFonts w:cstheme="minorHAnsi"/>
          <w:b/>
          <w:sz w:val="20"/>
          <w:szCs w:val="18"/>
        </w:rPr>
        <w:t xml:space="preserve">FUNCIONARIOS DE LA JEFATURA SALUD </w:t>
      </w:r>
      <w:r w:rsidR="00354459" w:rsidRPr="00661FA6">
        <w:rPr>
          <w:rFonts w:cstheme="minorHAnsi"/>
          <w:b/>
          <w:sz w:val="20"/>
          <w:szCs w:val="18"/>
        </w:rPr>
        <w:t>FUERZA AEROESPACIAL COLOMBIANA</w:t>
      </w:r>
      <w:r w:rsidRPr="00661FA6">
        <w:rPr>
          <w:rFonts w:cstheme="minorHAnsi"/>
          <w:sz w:val="20"/>
          <w:szCs w:val="18"/>
        </w:rPr>
        <w:t xml:space="preserve">, también confirman que no han pedido ni aceptado, ni pedirán ni aceptarán, de manera directa o a través de terceros, ningún pago u otro favor por parte de las empresas participantes a cambio de favorecerlos en la obtención o retención del contrato. </w:t>
      </w:r>
    </w:p>
    <w:p w14:paraId="5BCBAE33" w14:textId="77777777" w:rsidR="00037C6A" w:rsidRPr="00661FA6" w:rsidRDefault="00037C6A" w:rsidP="00891FD9">
      <w:pPr>
        <w:spacing w:after="0"/>
        <w:jc w:val="both"/>
        <w:rPr>
          <w:rFonts w:cstheme="minorHAnsi"/>
          <w:sz w:val="20"/>
          <w:szCs w:val="18"/>
        </w:rPr>
      </w:pPr>
    </w:p>
    <w:p w14:paraId="2FE6B1F8"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esta compañía en este proyecto, incluyendo agentes, consultores y subcontratistas.</w:t>
      </w:r>
    </w:p>
    <w:p w14:paraId="40464FF6" w14:textId="77777777" w:rsidR="00037C6A" w:rsidRPr="00661FA6" w:rsidRDefault="00037C6A" w:rsidP="00891FD9">
      <w:pPr>
        <w:pStyle w:val="Sangradetextonormal"/>
        <w:spacing w:after="0"/>
        <w:ind w:left="66"/>
        <w:jc w:val="both"/>
        <w:rPr>
          <w:rFonts w:cstheme="minorHAnsi"/>
          <w:sz w:val="20"/>
          <w:szCs w:val="18"/>
        </w:rPr>
      </w:pPr>
    </w:p>
    <w:p w14:paraId="6476542D"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Este compromiso se presenta en nombre y de parte de los Presidentes y/o Gerentes Generales de las empresas participantes. Quienes participan en consorcio o unión temporal suscriben este Pacto en nombre y de parte de cada uno de los Presidentes y/o Gerentes Generales de las empresas asociadas. </w:t>
      </w:r>
    </w:p>
    <w:p w14:paraId="2A882AF3" w14:textId="77777777" w:rsidR="00037C6A" w:rsidRPr="00661FA6" w:rsidRDefault="00037C6A" w:rsidP="00891FD9">
      <w:pPr>
        <w:pStyle w:val="Sangradetextonormal"/>
        <w:spacing w:after="0"/>
        <w:ind w:left="0"/>
        <w:jc w:val="both"/>
        <w:rPr>
          <w:rFonts w:cstheme="minorHAnsi"/>
          <w:sz w:val="20"/>
          <w:szCs w:val="18"/>
        </w:rPr>
      </w:pPr>
    </w:p>
    <w:p w14:paraId="44E475A2"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Las Empresas Internacionales que participan en este proceso de contratación, asumen este compromiso en nombre y de parte del Presidente y/o Gerente General de la Casa Matriz de la Compañía y este compromiso cobija a los Gerentes y empleados de la subsidiaria en Colombia cuando ésta existiese.</w:t>
      </w:r>
    </w:p>
    <w:p w14:paraId="0B819B07" w14:textId="77777777" w:rsidR="00037C6A" w:rsidRPr="00661FA6" w:rsidRDefault="00037C6A" w:rsidP="00891FD9">
      <w:pPr>
        <w:pStyle w:val="Sangradetextonormal"/>
        <w:spacing w:after="0"/>
        <w:ind w:left="0"/>
        <w:jc w:val="both"/>
        <w:rPr>
          <w:rFonts w:cstheme="minorHAnsi"/>
          <w:sz w:val="20"/>
          <w:szCs w:val="18"/>
        </w:rPr>
      </w:pPr>
    </w:p>
    <w:p w14:paraId="0625007D"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Con respecto a la presentación de las propuestas, las empresas participantes se comprometen a estructurar una propuesta seria, con información fidedigna y con una oferta económica ajustada a la realidad que asegure la posibilidad de prestar el </w:t>
      </w:r>
      <w:r w:rsidRPr="00661FA6">
        <w:rPr>
          <w:rFonts w:cstheme="minorHAnsi"/>
          <w:color w:val="000000"/>
          <w:sz w:val="20"/>
          <w:szCs w:val="18"/>
        </w:rPr>
        <w:t xml:space="preserve">servicio en las condiciones de calidad y oportunidad exigidas en el pliego. </w:t>
      </w:r>
    </w:p>
    <w:p w14:paraId="54905D94" w14:textId="77777777" w:rsidR="00037C6A" w:rsidRPr="00661FA6" w:rsidRDefault="00037C6A" w:rsidP="00891FD9">
      <w:pPr>
        <w:pStyle w:val="Sangradetextonormal"/>
        <w:spacing w:after="0"/>
        <w:ind w:left="0"/>
        <w:jc w:val="both"/>
        <w:rPr>
          <w:rFonts w:cstheme="minorHAnsi"/>
          <w:sz w:val="20"/>
          <w:szCs w:val="18"/>
        </w:rPr>
      </w:pPr>
    </w:p>
    <w:p w14:paraId="4162CA03"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Con respecto a los pagos relacionados con el negocio, las empresas participantes acuerdan: </w:t>
      </w:r>
    </w:p>
    <w:p w14:paraId="05ECA75D" w14:textId="77777777" w:rsidR="00037C6A" w:rsidRPr="00661FA6" w:rsidRDefault="00037C6A" w:rsidP="00891FD9">
      <w:pPr>
        <w:spacing w:after="0"/>
        <w:ind w:left="284" w:hanging="284"/>
        <w:jc w:val="both"/>
        <w:rPr>
          <w:rFonts w:cstheme="minorHAnsi"/>
          <w:color w:val="000000"/>
          <w:sz w:val="20"/>
          <w:szCs w:val="18"/>
        </w:rPr>
      </w:pPr>
    </w:p>
    <w:p w14:paraId="62DD5F31" w14:textId="77777777" w:rsidR="00037C6A" w:rsidRPr="00661FA6" w:rsidRDefault="00037C6A" w:rsidP="00A551D7">
      <w:pPr>
        <w:pStyle w:val="Textoindependiente3"/>
        <w:numPr>
          <w:ilvl w:val="0"/>
          <w:numId w:val="9"/>
        </w:numPr>
        <w:spacing w:after="0"/>
        <w:jc w:val="both"/>
        <w:rPr>
          <w:rFonts w:cstheme="minorHAnsi"/>
          <w:color w:val="000000"/>
          <w:sz w:val="18"/>
          <w:szCs w:val="18"/>
        </w:rPr>
      </w:pPr>
      <w:r w:rsidRPr="00661FA6">
        <w:rPr>
          <w:rFonts w:cstheme="minorHAnsi"/>
          <w:color w:val="000000"/>
          <w:sz w:val="18"/>
          <w:szCs w:val="18"/>
        </w:rPr>
        <w:t>Los pagos a agentes y otros terceros estarán limitados a una compensación razonable por servicios claramente asociados al negocio.</w:t>
      </w:r>
    </w:p>
    <w:p w14:paraId="6199D4C8" w14:textId="77777777" w:rsidR="00037C6A" w:rsidRPr="00661FA6" w:rsidRDefault="00037C6A" w:rsidP="00891FD9">
      <w:pPr>
        <w:pStyle w:val="Textoindependiente3"/>
        <w:spacing w:after="0"/>
        <w:ind w:left="360"/>
        <w:jc w:val="both"/>
        <w:rPr>
          <w:rFonts w:cstheme="minorHAnsi"/>
          <w:color w:val="000000"/>
          <w:sz w:val="18"/>
          <w:szCs w:val="18"/>
        </w:rPr>
      </w:pPr>
    </w:p>
    <w:p w14:paraId="6584F1C4" w14:textId="77777777" w:rsidR="00037C6A" w:rsidRPr="00661FA6" w:rsidRDefault="00037C6A" w:rsidP="00A551D7">
      <w:pPr>
        <w:pStyle w:val="Textoindependiente3"/>
        <w:numPr>
          <w:ilvl w:val="0"/>
          <w:numId w:val="9"/>
        </w:numPr>
        <w:spacing w:after="0"/>
        <w:jc w:val="both"/>
        <w:rPr>
          <w:rFonts w:cstheme="minorHAnsi"/>
          <w:color w:val="000000"/>
          <w:sz w:val="18"/>
          <w:szCs w:val="18"/>
        </w:rPr>
      </w:pPr>
      <w:r w:rsidRPr="00661FA6">
        <w:rPr>
          <w:rFonts w:cstheme="minorHAnsi"/>
          <w:color w:val="000000"/>
          <w:sz w:val="18"/>
          <w:szCs w:val="18"/>
        </w:rPr>
        <w:t xml:space="preserve">En el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w:t>
      </w:r>
      <w:r w:rsidRPr="00661FA6">
        <w:rPr>
          <w:rFonts w:cstheme="minorHAnsi"/>
          <w:color w:val="000000"/>
          <w:sz w:val="18"/>
          <w:szCs w:val="18"/>
        </w:rPr>
        <w:lastRenderedPageBreak/>
        <w:t>participante adjudicatario se comprometen a poner a disposición del Arbitro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383BE8BC" w14:textId="77777777" w:rsidR="00037C6A" w:rsidRPr="00661FA6" w:rsidRDefault="00037C6A" w:rsidP="00891FD9">
      <w:pPr>
        <w:spacing w:after="0"/>
        <w:jc w:val="both"/>
        <w:rPr>
          <w:rFonts w:cstheme="minorHAnsi"/>
          <w:color w:val="000000"/>
          <w:sz w:val="20"/>
          <w:szCs w:val="18"/>
        </w:rPr>
      </w:pPr>
    </w:p>
    <w:p w14:paraId="6D5C49CA" w14:textId="061D83D1"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Adicionalmente todos los funcionarios de la </w:t>
      </w:r>
      <w:r w:rsidR="006746BB" w:rsidRPr="00661FA6">
        <w:rPr>
          <w:rFonts w:cstheme="minorHAnsi"/>
          <w:b/>
          <w:sz w:val="20"/>
          <w:szCs w:val="18"/>
        </w:rPr>
        <w:t xml:space="preserve">JEFATURA SALUD </w:t>
      </w:r>
      <w:r w:rsidR="00354459" w:rsidRPr="00661FA6">
        <w:rPr>
          <w:rFonts w:cstheme="minorHAnsi"/>
          <w:b/>
          <w:sz w:val="20"/>
          <w:szCs w:val="18"/>
        </w:rPr>
        <w:t>FUERZA AEROESPACIAL COLOMBIANA</w:t>
      </w:r>
      <w:r w:rsidR="006746BB" w:rsidRPr="00661FA6">
        <w:rPr>
          <w:rFonts w:cstheme="minorHAnsi"/>
          <w:sz w:val="20"/>
          <w:szCs w:val="18"/>
        </w:rPr>
        <w:t xml:space="preserve"> </w:t>
      </w:r>
      <w:r w:rsidRPr="00661FA6">
        <w:rPr>
          <w:rFonts w:cstheme="minorHAnsi"/>
          <w:sz w:val="20"/>
          <w:szCs w:val="18"/>
        </w:rPr>
        <w:t xml:space="preserve">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0887ADE4" w14:textId="77777777" w:rsidR="00037C6A" w:rsidRPr="00661FA6" w:rsidRDefault="00037C6A" w:rsidP="00891FD9">
      <w:pPr>
        <w:pStyle w:val="Sangradetextonormal"/>
        <w:spacing w:after="0"/>
        <w:ind w:left="0"/>
        <w:jc w:val="both"/>
        <w:rPr>
          <w:rFonts w:cstheme="minorHAnsi"/>
          <w:sz w:val="20"/>
          <w:szCs w:val="18"/>
        </w:rPr>
      </w:pPr>
    </w:p>
    <w:p w14:paraId="5826BFB2" w14:textId="593ED01F"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 En caso de presentarse un incumplimiento probado del compromiso de no soborno de acuerdo con lo establecido en el numeral 8 d</w:t>
      </w:r>
      <w:r w:rsidR="00F420DC" w:rsidRPr="00661FA6">
        <w:rPr>
          <w:rFonts w:cstheme="minorHAnsi"/>
          <w:sz w:val="20"/>
          <w:szCs w:val="18"/>
        </w:rPr>
        <w:t xml:space="preserve">e este Pacto, </w:t>
      </w:r>
      <w:r w:rsidRPr="00661FA6">
        <w:rPr>
          <w:rFonts w:cstheme="minorHAnsi"/>
          <w:sz w:val="20"/>
          <w:szCs w:val="18"/>
        </w:rPr>
        <w:t>l</w:t>
      </w:r>
      <w:r w:rsidR="00F420DC" w:rsidRPr="00661FA6">
        <w:rPr>
          <w:rFonts w:cstheme="minorHAnsi"/>
          <w:sz w:val="20"/>
          <w:szCs w:val="18"/>
        </w:rPr>
        <w:t>a</w:t>
      </w:r>
      <w:r w:rsidRPr="00661FA6">
        <w:rPr>
          <w:rFonts w:cstheme="minorHAnsi"/>
          <w:sz w:val="20"/>
          <w:szCs w:val="18"/>
        </w:rPr>
        <w:t xml:space="preserve"> </w:t>
      </w:r>
      <w:r w:rsidR="00F420DC" w:rsidRPr="00661FA6">
        <w:rPr>
          <w:rFonts w:cstheme="minorHAnsi"/>
          <w:b/>
          <w:sz w:val="20"/>
          <w:szCs w:val="18"/>
        </w:rPr>
        <w:t xml:space="preserve">JEFATURA SALUD </w:t>
      </w:r>
      <w:r w:rsidR="00354459" w:rsidRPr="00661FA6">
        <w:rPr>
          <w:rFonts w:cstheme="minorHAnsi"/>
          <w:b/>
          <w:sz w:val="20"/>
          <w:szCs w:val="18"/>
        </w:rPr>
        <w:t>FUERZA AEROESPACIAL COLOMBIANA</w:t>
      </w:r>
      <w:r w:rsidR="006F4630" w:rsidRPr="00661FA6">
        <w:rPr>
          <w:rFonts w:cstheme="minorHAnsi"/>
          <w:b/>
          <w:sz w:val="20"/>
          <w:szCs w:val="18"/>
        </w:rPr>
        <w:t xml:space="preserve"> </w:t>
      </w:r>
      <w:r w:rsidRPr="00661FA6">
        <w:rPr>
          <w:rFonts w:cstheme="minorHAnsi"/>
          <w:sz w:val="20"/>
          <w:szCs w:val="18"/>
        </w:rPr>
        <w:t>podrá excluir a futuro a aquel infractor para la elegibilidad de contratos en procesos de contratación directa.</w:t>
      </w:r>
    </w:p>
    <w:p w14:paraId="6194EE86" w14:textId="77777777" w:rsidR="00037C6A" w:rsidRPr="00661FA6" w:rsidRDefault="00037C6A" w:rsidP="00891FD9">
      <w:pPr>
        <w:pStyle w:val="Sangradetextonormal"/>
        <w:spacing w:after="0"/>
        <w:ind w:left="0"/>
        <w:jc w:val="both"/>
        <w:rPr>
          <w:rFonts w:cstheme="minorHAnsi"/>
          <w:sz w:val="20"/>
          <w:szCs w:val="18"/>
        </w:rPr>
      </w:pPr>
    </w:p>
    <w:p w14:paraId="298F62DF"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 Las empresas participantes declaran públicamente que conocen y aceptan las condiciones de participación establecidas en los Documentos del proceso de contratación y en las modificaciones que se han hecho a los mismos hasta la fecha de cierre del proceso de contratación, en términos de su transparencia y equidad. En este marco, se comprometen a no utilizar, en la etapa de evaluación de</w:t>
      </w:r>
      <w:r w:rsidRPr="00661FA6">
        <w:rPr>
          <w:rFonts w:cstheme="minorHAnsi"/>
          <w:b/>
          <w:sz w:val="20"/>
          <w:szCs w:val="18"/>
        </w:rPr>
        <w:t xml:space="preserve"> </w:t>
      </w:r>
      <w:r w:rsidRPr="00661FA6">
        <w:rPr>
          <w:rFonts w:cstheme="minorHAnsi"/>
          <w:sz w:val="20"/>
          <w:szCs w:val="18"/>
        </w:rPr>
        <w:t>las propuestas, argumentos sobre incumplimiento de condiciones diferentes a las allí establecidas para efectos de buscar la descalificación de sus competidores.</w:t>
      </w:r>
    </w:p>
    <w:p w14:paraId="7CD0D6D4" w14:textId="77777777" w:rsidR="00037C6A" w:rsidRPr="00661FA6" w:rsidRDefault="00037C6A" w:rsidP="00891FD9">
      <w:pPr>
        <w:pStyle w:val="Sangradetextonormal"/>
        <w:spacing w:after="0"/>
        <w:ind w:left="0"/>
        <w:jc w:val="both"/>
        <w:rPr>
          <w:rFonts w:cstheme="minorHAnsi"/>
          <w:sz w:val="20"/>
          <w:szCs w:val="18"/>
        </w:rPr>
      </w:pPr>
    </w:p>
    <w:p w14:paraId="72CE90B4" w14:textId="77777777" w:rsidR="00037C6A" w:rsidRPr="00661FA6" w:rsidRDefault="00037C6A" w:rsidP="00A551D7">
      <w:pPr>
        <w:pStyle w:val="Sangradetextonormal"/>
        <w:numPr>
          <w:ilvl w:val="0"/>
          <w:numId w:val="8"/>
        </w:numPr>
        <w:tabs>
          <w:tab w:val="num" w:pos="360"/>
        </w:tabs>
        <w:spacing w:after="0"/>
        <w:ind w:left="360"/>
        <w:jc w:val="both"/>
        <w:rPr>
          <w:rFonts w:cstheme="minorHAnsi"/>
          <w:sz w:val="20"/>
          <w:szCs w:val="18"/>
        </w:rPr>
      </w:pPr>
      <w:r w:rsidRPr="00661FA6">
        <w:rPr>
          <w:rFonts w:cstheme="minorHAnsi"/>
          <w:sz w:val="20"/>
          <w:szCs w:val="18"/>
        </w:rPr>
        <w:t xml:space="preserve"> Las empresas participantes aceptan que durante la evaluación de las propuestas prime el criterio de respetar los aspectos de fondo por encima de los de forma, buscando siempre favorecer la libre competencia y la participación del mayor número posible de propuestas dentro del proceso de contratación.</w:t>
      </w:r>
    </w:p>
    <w:p w14:paraId="2D105DE4" w14:textId="77777777" w:rsidR="00F420DC" w:rsidRPr="00661FA6" w:rsidRDefault="00F420DC" w:rsidP="00891FD9">
      <w:pPr>
        <w:pStyle w:val="Prrafodelista"/>
        <w:spacing w:after="0"/>
        <w:jc w:val="both"/>
        <w:rPr>
          <w:rFonts w:cstheme="minorHAnsi"/>
          <w:sz w:val="20"/>
          <w:szCs w:val="18"/>
        </w:rPr>
      </w:pPr>
    </w:p>
    <w:p w14:paraId="48BD80AF" w14:textId="77777777" w:rsidR="00C234E4" w:rsidRPr="00661FA6" w:rsidRDefault="00C234E4" w:rsidP="00891FD9">
      <w:pPr>
        <w:spacing w:after="0"/>
        <w:jc w:val="both"/>
        <w:rPr>
          <w:rFonts w:ascii="Arial" w:hAnsi="Arial" w:cs="Arial"/>
          <w:snapToGrid w:val="0"/>
          <w:sz w:val="20"/>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977"/>
        <w:gridCol w:w="2234"/>
      </w:tblGrid>
      <w:tr w:rsidR="00C234E4" w:rsidRPr="00661FA6" w14:paraId="4C415A76" w14:textId="77777777" w:rsidTr="000168AE">
        <w:trPr>
          <w:trHeight w:val="473"/>
        </w:trPr>
        <w:tc>
          <w:tcPr>
            <w:tcW w:w="5211" w:type="dxa"/>
            <w:gridSpan w:val="2"/>
            <w:shd w:val="clear" w:color="auto" w:fill="F2F2F2" w:themeFill="background1" w:themeFillShade="F2"/>
          </w:tcPr>
          <w:p w14:paraId="28FEA65F" w14:textId="77777777" w:rsidR="00C234E4" w:rsidRPr="00661FA6" w:rsidRDefault="00C234E4" w:rsidP="00891FD9">
            <w:pPr>
              <w:spacing w:after="0"/>
              <w:jc w:val="both"/>
              <w:rPr>
                <w:rFonts w:cstheme="minorHAnsi"/>
                <w:sz w:val="14"/>
                <w:szCs w:val="14"/>
              </w:rPr>
            </w:pPr>
          </w:p>
        </w:tc>
      </w:tr>
      <w:tr w:rsidR="00C234E4" w:rsidRPr="00661FA6" w14:paraId="411A2FF8" w14:textId="77777777" w:rsidTr="000168AE">
        <w:trPr>
          <w:trHeight w:val="290"/>
        </w:trPr>
        <w:tc>
          <w:tcPr>
            <w:tcW w:w="5211" w:type="dxa"/>
            <w:gridSpan w:val="2"/>
            <w:vAlign w:val="center"/>
          </w:tcPr>
          <w:p w14:paraId="02383371" w14:textId="77777777" w:rsidR="00C234E4" w:rsidRPr="00661FA6" w:rsidRDefault="00C234E4" w:rsidP="00891FD9">
            <w:pPr>
              <w:spacing w:after="0"/>
              <w:jc w:val="both"/>
              <w:rPr>
                <w:rFonts w:cstheme="minorHAnsi"/>
                <w:sz w:val="20"/>
                <w:szCs w:val="18"/>
              </w:rPr>
            </w:pPr>
            <w:r w:rsidRPr="00661FA6">
              <w:rPr>
                <w:rFonts w:cstheme="minorHAnsi"/>
                <w:sz w:val="20"/>
                <w:szCs w:val="18"/>
              </w:rPr>
              <w:t>Firma representante legal del Proponente</w:t>
            </w:r>
          </w:p>
        </w:tc>
      </w:tr>
      <w:tr w:rsidR="00C234E4" w:rsidRPr="00661FA6" w14:paraId="397BECF9" w14:textId="77777777" w:rsidTr="00B05D7F">
        <w:trPr>
          <w:trHeight w:val="340"/>
        </w:trPr>
        <w:tc>
          <w:tcPr>
            <w:tcW w:w="2977" w:type="dxa"/>
            <w:tcBorders>
              <w:bottom w:val="nil"/>
            </w:tcBorders>
            <w:vAlign w:val="bottom"/>
          </w:tcPr>
          <w:p w14:paraId="24AF2699" w14:textId="77777777" w:rsidR="00C234E4" w:rsidRPr="00661FA6" w:rsidRDefault="00C234E4" w:rsidP="00891FD9">
            <w:pPr>
              <w:spacing w:after="0"/>
              <w:jc w:val="both"/>
              <w:rPr>
                <w:rFonts w:cstheme="minorHAnsi"/>
                <w:sz w:val="20"/>
                <w:szCs w:val="18"/>
                <w:highlight w:val="yellow"/>
              </w:rPr>
            </w:pPr>
            <w:r w:rsidRPr="00661FA6">
              <w:rPr>
                <w:rFonts w:cstheme="minorHAnsi"/>
                <w:sz w:val="20"/>
                <w:szCs w:val="18"/>
                <w:highlight w:val="yellow"/>
              </w:rPr>
              <w:t>Nombre:</w:t>
            </w:r>
          </w:p>
        </w:tc>
        <w:tc>
          <w:tcPr>
            <w:tcW w:w="2234" w:type="dxa"/>
            <w:tcBorders>
              <w:bottom w:val="single" w:sz="4" w:space="0" w:color="BFBFBF" w:themeColor="background1" w:themeShade="BF"/>
            </w:tcBorders>
            <w:vAlign w:val="center"/>
          </w:tcPr>
          <w:p w14:paraId="6E687C78" w14:textId="77777777" w:rsidR="00C234E4" w:rsidRPr="00661FA6" w:rsidRDefault="00C234E4" w:rsidP="00891FD9">
            <w:pPr>
              <w:spacing w:after="0"/>
              <w:jc w:val="both"/>
              <w:rPr>
                <w:rFonts w:cstheme="minorHAnsi"/>
                <w:sz w:val="20"/>
                <w:szCs w:val="18"/>
              </w:rPr>
            </w:pPr>
          </w:p>
        </w:tc>
      </w:tr>
      <w:tr w:rsidR="00C234E4" w:rsidRPr="00661FA6" w14:paraId="2A6303E3" w14:textId="77777777" w:rsidTr="00B05D7F">
        <w:trPr>
          <w:trHeight w:val="340"/>
        </w:trPr>
        <w:tc>
          <w:tcPr>
            <w:tcW w:w="2977" w:type="dxa"/>
            <w:tcBorders>
              <w:bottom w:val="nil"/>
            </w:tcBorders>
            <w:vAlign w:val="bottom"/>
          </w:tcPr>
          <w:p w14:paraId="623EDD27" w14:textId="77777777" w:rsidR="00C234E4" w:rsidRPr="00661FA6" w:rsidRDefault="00C234E4" w:rsidP="00891FD9">
            <w:pPr>
              <w:spacing w:after="0"/>
              <w:jc w:val="both"/>
              <w:rPr>
                <w:rFonts w:cstheme="minorHAnsi"/>
                <w:sz w:val="20"/>
                <w:szCs w:val="18"/>
                <w:highlight w:val="yellow"/>
              </w:rPr>
            </w:pPr>
            <w:r w:rsidRPr="00661FA6">
              <w:rPr>
                <w:rFonts w:cstheme="minorHAnsi"/>
                <w:sz w:val="20"/>
                <w:szCs w:val="18"/>
                <w:highlight w:val="yellow"/>
              </w:rPr>
              <w:t>Cargo:</w:t>
            </w:r>
          </w:p>
        </w:tc>
        <w:tc>
          <w:tcPr>
            <w:tcW w:w="2234" w:type="dxa"/>
            <w:tcBorders>
              <w:top w:val="single" w:sz="4" w:space="0" w:color="BFBFBF" w:themeColor="background1" w:themeShade="BF"/>
              <w:bottom w:val="single" w:sz="4" w:space="0" w:color="BFBFBF" w:themeColor="background1" w:themeShade="BF"/>
            </w:tcBorders>
            <w:vAlign w:val="center"/>
          </w:tcPr>
          <w:p w14:paraId="20B71310" w14:textId="77777777" w:rsidR="00C234E4" w:rsidRPr="00661FA6" w:rsidRDefault="00C234E4" w:rsidP="00891FD9">
            <w:pPr>
              <w:spacing w:after="0"/>
              <w:jc w:val="both"/>
              <w:rPr>
                <w:rFonts w:cstheme="minorHAnsi"/>
                <w:sz w:val="20"/>
                <w:szCs w:val="18"/>
              </w:rPr>
            </w:pPr>
          </w:p>
        </w:tc>
      </w:tr>
      <w:tr w:rsidR="00C234E4" w:rsidRPr="00661FA6" w14:paraId="55A316C7" w14:textId="77777777" w:rsidTr="00B05D7F">
        <w:trPr>
          <w:trHeight w:val="340"/>
        </w:trPr>
        <w:tc>
          <w:tcPr>
            <w:tcW w:w="2977" w:type="dxa"/>
            <w:tcBorders>
              <w:bottom w:val="nil"/>
            </w:tcBorders>
            <w:vAlign w:val="bottom"/>
          </w:tcPr>
          <w:p w14:paraId="3398E259" w14:textId="77777777" w:rsidR="00C234E4" w:rsidRPr="00661FA6" w:rsidRDefault="00C234E4" w:rsidP="00891FD9">
            <w:pPr>
              <w:spacing w:after="0"/>
              <w:jc w:val="both"/>
              <w:rPr>
                <w:rFonts w:cstheme="minorHAnsi"/>
                <w:sz w:val="20"/>
                <w:szCs w:val="18"/>
                <w:highlight w:val="yellow"/>
              </w:rPr>
            </w:pPr>
            <w:r w:rsidRPr="00661FA6">
              <w:rPr>
                <w:rFonts w:cstheme="minorHAnsi"/>
                <w:sz w:val="20"/>
                <w:szCs w:val="18"/>
                <w:highlight w:val="yellow"/>
              </w:rPr>
              <w:t>Documento de identidad:</w:t>
            </w:r>
          </w:p>
        </w:tc>
        <w:tc>
          <w:tcPr>
            <w:tcW w:w="2234" w:type="dxa"/>
            <w:tcBorders>
              <w:top w:val="single" w:sz="4" w:space="0" w:color="BFBFBF" w:themeColor="background1" w:themeShade="BF"/>
              <w:bottom w:val="single" w:sz="4" w:space="0" w:color="BFBFBF" w:themeColor="background1" w:themeShade="BF"/>
            </w:tcBorders>
            <w:vAlign w:val="center"/>
          </w:tcPr>
          <w:p w14:paraId="0B3043BB" w14:textId="77777777" w:rsidR="00C234E4" w:rsidRPr="00661FA6" w:rsidRDefault="00C234E4" w:rsidP="00891FD9">
            <w:pPr>
              <w:spacing w:after="0"/>
              <w:jc w:val="both"/>
              <w:rPr>
                <w:rFonts w:cstheme="minorHAnsi"/>
                <w:sz w:val="20"/>
                <w:szCs w:val="18"/>
              </w:rPr>
            </w:pPr>
          </w:p>
        </w:tc>
      </w:tr>
    </w:tbl>
    <w:p w14:paraId="6CADB2D2" w14:textId="77777777" w:rsidR="00C234E4" w:rsidRPr="00661FA6" w:rsidRDefault="00C234E4" w:rsidP="00891FD9">
      <w:pPr>
        <w:pStyle w:val="p9"/>
        <w:widowControl/>
        <w:spacing w:after="0" w:line="240" w:lineRule="auto"/>
        <w:jc w:val="both"/>
        <w:rPr>
          <w:rFonts w:ascii="Arial" w:hAnsi="Arial" w:cs="Arial"/>
          <w:sz w:val="18"/>
          <w:szCs w:val="18"/>
          <w:lang w:val="es-CO"/>
        </w:rPr>
      </w:pPr>
    </w:p>
    <w:p w14:paraId="5EB21D05" w14:textId="77777777" w:rsidR="00C234E4" w:rsidRPr="00661FA6" w:rsidRDefault="00C234E4" w:rsidP="00891FD9">
      <w:pPr>
        <w:spacing w:after="0"/>
        <w:jc w:val="both"/>
        <w:rPr>
          <w:rFonts w:cstheme="minorHAnsi"/>
          <w:b/>
          <w:sz w:val="20"/>
          <w:szCs w:val="20"/>
        </w:rPr>
      </w:pPr>
      <w:r w:rsidRPr="00661FA6">
        <w:rPr>
          <w:rFonts w:cstheme="minorHAnsi"/>
          <w:b/>
          <w:sz w:val="20"/>
          <w:szCs w:val="20"/>
        </w:rPr>
        <w:br w:type="page"/>
      </w:r>
    </w:p>
    <w:p w14:paraId="637EE806" w14:textId="5032B56E" w:rsidR="00484BF9" w:rsidRPr="00661FA6" w:rsidRDefault="0003792E" w:rsidP="00484BF9">
      <w:pPr>
        <w:pStyle w:val="Encabezado"/>
        <w:jc w:val="center"/>
        <w:rPr>
          <w:rFonts w:ascii="Arial" w:hAnsi="Arial" w:cs="Arial"/>
          <w:b/>
        </w:rPr>
      </w:pPr>
      <w:r w:rsidRPr="00661FA6">
        <w:rPr>
          <w:rFonts w:cstheme="minorHAnsi"/>
          <w:b/>
          <w:bCs/>
        </w:rPr>
        <w:lastRenderedPageBreak/>
        <w:t>Formulario</w:t>
      </w:r>
      <w:r w:rsidR="00484BF9" w:rsidRPr="00661FA6">
        <w:rPr>
          <w:rFonts w:ascii="Arial" w:hAnsi="Arial" w:cs="Arial"/>
          <w:b/>
        </w:rPr>
        <w:t xml:space="preserve"> Certificación de cumplimiento </w:t>
      </w:r>
      <w:r w:rsidR="000E60BD" w:rsidRPr="00661FA6">
        <w:rPr>
          <w:rFonts w:ascii="Arial" w:hAnsi="Arial" w:cs="Arial"/>
          <w:b/>
        </w:rPr>
        <w:t>S</w:t>
      </w:r>
      <w:r w:rsidR="00484BF9" w:rsidRPr="00661FA6">
        <w:rPr>
          <w:rFonts w:ascii="Arial" w:hAnsi="Arial" w:cs="Arial"/>
          <w:b/>
        </w:rPr>
        <w:t xml:space="preserve">istema de </w:t>
      </w:r>
      <w:r w:rsidR="000E60BD" w:rsidRPr="00661FA6">
        <w:rPr>
          <w:rFonts w:ascii="Arial" w:hAnsi="Arial" w:cs="Arial"/>
          <w:b/>
        </w:rPr>
        <w:t>G</w:t>
      </w:r>
      <w:r w:rsidR="00484BF9" w:rsidRPr="00661FA6">
        <w:rPr>
          <w:rFonts w:ascii="Arial" w:hAnsi="Arial" w:cs="Arial"/>
          <w:b/>
        </w:rPr>
        <w:t xml:space="preserve">estión de </w:t>
      </w:r>
      <w:r w:rsidR="000E60BD" w:rsidRPr="00661FA6">
        <w:rPr>
          <w:rFonts w:ascii="Arial" w:hAnsi="Arial" w:cs="Arial"/>
          <w:b/>
        </w:rPr>
        <w:t>S</w:t>
      </w:r>
      <w:r w:rsidR="00484BF9" w:rsidRPr="00661FA6">
        <w:rPr>
          <w:rFonts w:ascii="Arial" w:hAnsi="Arial" w:cs="Arial"/>
          <w:b/>
        </w:rPr>
        <w:t xml:space="preserve">eguridad y </w:t>
      </w:r>
      <w:r w:rsidR="000E60BD" w:rsidRPr="00661FA6">
        <w:rPr>
          <w:rFonts w:ascii="Arial" w:hAnsi="Arial" w:cs="Arial"/>
          <w:b/>
        </w:rPr>
        <w:t>S</w:t>
      </w:r>
      <w:r w:rsidR="00484BF9" w:rsidRPr="00661FA6">
        <w:rPr>
          <w:rFonts w:ascii="Arial" w:hAnsi="Arial" w:cs="Arial"/>
          <w:b/>
        </w:rPr>
        <w:t xml:space="preserve">alud en el </w:t>
      </w:r>
      <w:r w:rsidR="000E60BD" w:rsidRPr="00661FA6">
        <w:rPr>
          <w:rFonts w:ascii="Arial" w:hAnsi="Arial" w:cs="Arial"/>
          <w:b/>
        </w:rPr>
        <w:t>T</w:t>
      </w:r>
      <w:r w:rsidR="00484BF9" w:rsidRPr="00661FA6">
        <w:rPr>
          <w:rFonts w:ascii="Arial" w:hAnsi="Arial" w:cs="Arial"/>
          <w:b/>
        </w:rPr>
        <w:t>rabajo</w:t>
      </w:r>
    </w:p>
    <w:p w14:paraId="4BA663CB" w14:textId="178299ED" w:rsidR="00E70FBB" w:rsidRPr="00661FA6" w:rsidRDefault="00484BF9" w:rsidP="00891FD9">
      <w:pPr>
        <w:autoSpaceDE w:val="0"/>
        <w:autoSpaceDN w:val="0"/>
        <w:adjustRightInd w:val="0"/>
        <w:spacing w:after="0"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0116DD" w:rsidRPr="00661FA6">
        <w:rPr>
          <w:rFonts w:cstheme="minorHAnsi"/>
          <w:b/>
          <w:bCs/>
        </w:rPr>
        <w:t>FAC</w:t>
      </w:r>
      <w:r w:rsidR="00B22531" w:rsidRPr="00661FA6">
        <w:rPr>
          <w:rFonts w:cstheme="minorHAnsi"/>
          <w:b/>
          <w:bCs/>
        </w:rPr>
        <w:t>-JEFSA-2026</w:t>
      </w:r>
      <w:r w:rsidR="00182F57" w:rsidRPr="00661FA6">
        <w:rPr>
          <w:rFonts w:cstheme="minorHAnsi"/>
          <w:b/>
          <w:bCs/>
        </w:rPr>
        <w:t xml:space="preserve"> </w:t>
      </w:r>
      <w:r w:rsidR="00BA23AE" w:rsidRPr="00661FA6">
        <w:rPr>
          <w:rFonts w:cstheme="minorHAnsi"/>
          <w:b/>
          <w:bCs/>
        </w:rPr>
        <w:t xml:space="preserve"> </w:t>
      </w:r>
    </w:p>
    <w:p w14:paraId="07EEB80C" w14:textId="77777777" w:rsidR="00616FD0" w:rsidRPr="00661FA6" w:rsidRDefault="00616FD0" w:rsidP="00891FD9">
      <w:pPr>
        <w:autoSpaceDE w:val="0"/>
        <w:autoSpaceDN w:val="0"/>
        <w:adjustRightInd w:val="0"/>
        <w:spacing w:after="0" w:line="276" w:lineRule="auto"/>
        <w:jc w:val="center"/>
        <w:rPr>
          <w:rFonts w:cstheme="minorHAnsi"/>
          <w:b/>
          <w:bCs/>
        </w:rPr>
      </w:pPr>
    </w:p>
    <w:tbl>
      <w:tblPr>
        <w:tblStyle w:val="Tablaconcuadrcula"/>
        <w:tblW w:w="9918" w:type="dxa"/>
        <w:jc w:val="center"/>
        <w:tblLook w:val="04A0" w:firstRow="1" w:lastRow="0" w:firstColumn="1" w:lastColumn="0" w:noHBand="0" w:noVBand="1"/>
      </w:tblPr>
      <w:tblGrid>
        <w:gridCol w:w="1701"/>
        <w:gridCol w:w="1951"/>
        <w:gridCol w:w="6266"/>
      </w:tblGrid>
      <w:tr w:rsidR="00616FD0" w:rsidRPr="00661FA6" w14:paraId="19E90EA3" w14:textId="77777777" w:rsidTr="00E7046E">
        <w:trPr>
          <w:jc w:val="center"/>
        </w:trPr>
        <w:tc>
          <w:tcPr>
            <w:tcW w:w="1701" w:type="dxa"/>
            <w:vMerge w:val="restart"/>
            <w:tcBorders>
              <w:top w:val="dotted" w:sz="4" w:space="0" w:color="1A1818" w:themeColor="text1"/>
              <w:left w:val="dotted" w:sz="4" w:space="0" w:color="1A1818" w:themeColor="text1"/>
              <w:right w:val="dotted" w:sz="4" w:space="0" w:color="1A1818" w:themeColor="text1"/>
            </w:tcBorders>
          </w:tcPr>
          <w:p w14:paraId="31209DF3" w14:textId="77777777" w:rsidR="00616FD0" w:rsidRPr="00661FA6" w:rsidRDefault="00616FD0" w:rsidP="00E7046E">
            <w:pPr>
              <w:pStyle w:val="Encabezado"/>
              <w:jc w:val="both"/>
              <w:rPr>
                <w:rFonts w:cs="Arial"/>
              </w:rPr>
            </w:pPr>
            <w:r w:rsidRPr="00661FA6">
              <w:rPr>
                <w:rFonts w:cs="Arial"/>
                <w:noProof/>
                <w:lang w:eastAsia="es-CO"/>
              </w:rPr>
              <w:drawing>
                <wp:anchor distT="0" distB="0" distL="114300" distR="114300" simplePos="0" relativeHeight="251662336" behindDoc="1" locked="0" layoutInCell="1" allowOverlap="1" wp14:anchorId="126B3224" wp14:editId="356F3FC8">
                  <wp:simplePos x="0" y="0"/>
                  <wp:positionH relativeFrom="margin">
                    <wp:posOffset>187960</wp:posOffset>
                  </wp:positionH>
                  <wp:positionV relativeFrom="paragraph">
                    <wp:posOffset>155575</wp:posOffset>
                  </wp:positionV>
                  <wp:extent cx="547624" cy="616077"/>
                  <wp:effectExtent l="0" t="0" r="0" b="0"/>
                  <wp:wrapTight wrapText="bothSides">
                    <wp:wrapPolygon edited="0">
                      <wp:start x="4510" y="0"/>
                      <wp:lineTo x="1503" y="2004"/>
                      <wp:lineTo x="752" y="20709"/>
                      <wp:lineTo x="20297" y="20709"/>
                      <wp:lineTo x="17290" y="10689"/>
                      <wp:lineTo x="19545" y="6012"/>
                      <wp:lineTo x="19545" y="2004"/>
                      <wp:lineTo x="15787" y="0"/>
                      <wp:lineTo x="4510" y="0"/>
                    </wp:wrapPolygon>
                  </wp:wrapTight>
                  <wp:docPr id="13" name="Imagen 13" descr="Imagen que contiene firmar, camiseta, señal, parad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n 36" descr="Imagen que contiene firmar, camiseta, señal, parada&#10;&#10;Descripción generada automáticamente"/>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21053" t="10417" r="20000" b="7551"/>
                          <a:stretch/>
                        </pic:blipFill>
                        <pic:spPr bwMode="auto">
                          <a:xfrm>
                            <a:off x="0" y="0"/>
                            <a:ext cx="547624" cy="616077"/>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4B5834FD"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PROCESO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1F5B337"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Talento Humano PROTH – Área Seguridad y Salud en el Trabajo ARSST.</w:t>
            </w:r>
          </w:p>
        </w:tc>
      </w:tr>
      <w:tr w:rsidR="00616FD0" w:rsidRPr="00661FA6" w14:paraId="6E973E70" w14:textId="77777777" w:rsidTr="00E7046E">
        <w:trPr>
          <w:jc w:val="center"/>
        </w:trPr>
        <w:tc>
          <w:tcPr>
            <w:tcW w:w="1701" w:type="dxa"/>
            <w:vMerge/>
            <w:tcBorders>
              <w:left w:val="dotted" w:sz="4" w:space="0" w:color="1A1818" w:themeColor="text1"/>
              <w:right w:val="dotted" w:sz="4" w:space="0" w:color="1A1818" w:themeColor="text1"/>
            </w:tcBorders>
          </w:tcPr>
          <w:p w14:paraId="1CE34BE6" w14:textId="77777777" w:rsidR="00616FD0" w:rsidRPr="00661FA6" w:rsidRDefault="00616FD0" w:rsidP="00E7046E">
            <w:pPr>
              <w:pStyle w:val="Encabezado"/>
              <w:jc w:val="both"/>
              <w:rPr>
                <w:rFonts w:cs="Arial"/>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56E3715F"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Formato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E8139E7" w14:textId="77777777" w:rsidR="00616FD0" w:rsidRPr="00661FA6" w:rsidRDefault="00616FD0" w:rsidP="00E7046E">
            <w:pPr>
              <w:pStyle w:val="Encabezado"/>
              <w:jc w:val="both"/>
              <w:rPr>
                <w:rFonts w:ascii="Arial" w:hAnsi="Arial" w:cs="Arial"/>
                <w:color w:val="1A1818" w:themeColor="text1"/>
                <w:sz w:val="20"/>
                <w:szCs w:val="20"/>
              </w:rPr>
            </w:pPr>
            <w:r w:rsidRPr="00661FA6">
              <w:rPr>
                <w:rFonts w:ascii="Arial" w:hAnsi="Arial" w:cs="Arial"/>
                <w:color w:val="1A1818" w:themeColor="text1"/>
                <w:sz w:val="20"/>
                <w:szCs w:val="20"/>
              </w:rPr>
              <w:t>Certificación de cumplimiento del SGSST para proveedores DIGSA</w:t>
            </w:r>
          </w:p>
        </w:tc>
      </w:tr>
      <w:tr w:rsidR="00616FD0" w:rsidRPr="00661FA6" w14:paraId="73DB2C41" w14:textId="77777777" w:rsidTr="00E7046E">
        <w:trPr>
          <w:trHeight w:val="323"/>
          <w:jc w:val="center"/>
        </w:trPr>
        <w:tc>
          <w:tcPr>
            <w:tcW w:w="1701" w:type="dxa"/>
            <w:vMerge/>
            <w:tcBorders>
              <w:left w:val="dotted" w:sz="4" w:space="0" w:color="1A1818" w:themeColor="text1"/>
              <w:right w:val="dotted" w:sz="4" w:space="0" w:color="1A1818" w:themeColor="text1"/>
            </w:tcBorders>
          </w:tcPr>
          <w:p w14:paraId="3B4341B4" w14:textId="77777777" w:rsidR="00616FD0" w:rsidRPr="00661FA6" w:rsidRDefault="00616FD0" w:rsidP="00E7046E">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1E3C6957"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Código</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0EA1E502" w14:textId="77777777" w:rsidR="00616FD0" w:rsidRPr="00661FA6" w:rsidRDefault="00616FD0" w:rsidP="00E7046E">
            <w:pPr>
              <w:pStyle w:val="Encabezado"/>
              <w:jc w:val="both"/>
              <w:rPr>
                <w:rFonts w:ascii="Arial" w:hAnsi="Arial" w:cs="Arial"/>
                <w:color w:val="1A1818" w:themeColor="text1"/>
                <w:sz w:val="20"/>
                <w:szCs w:val="20"/>
              </w:rPr>
            </w:pPr>
            <w:r w:rsidRPr="00661FA6">
              <w:rPr>
                <w:rFonts w:ascii="Arial" w:hAnsi="Arial" w:cs="Arial"/>
                <w:color w:val="1A1818" w:themeColor="text1"/>
                <w:sz w:val="20"/>
                <w:szCs w:val="20"/>
              </w:rPr>
              <w:t>MDN-COGFM-PROTH-DIGSA-FU.95.1-92</w:t>
            </w:r>
          </w:p>
        </w:tc>
      </w:tr>
      <w:tr w:rsidR="00616FD0" w:rsidRPr="00661FA6" w14:paraId="521BDFF2" w14:textId="77777777" w:rsidTr="00E7046E">
        <w:trPr>
          <w:jc w:val="center"/>
        </w:trPr>
        <w:tc>
          <w:tcPr>
            <w:tcW w:w="1701" w:type="dxa"/>
            <w:vMerge/>
            <w:tcBorders>
              <w:left w:val="dotted" w:sz="4" w:space="0" w:color="1A1818" w:themeColor="text1"/>
              <w:bottom w:val="dotted" w:sz="4" w:space="0" w:color="1A1818" w:themeColor="text1"/>
              <w:right w:val="dotted" w:sz="4" w:space="0" w:color="1A1818" w:themeColor="text1"/>
            </w:tcBorders>
          </w:tcPr>
          <w:p w14:paraId="3A3DB219" w14:textId="77777777" w:rsidR="00616FD0" w:rsidRPr="00661FA6" w:rsidRDefault="00616FD0" w:rsidP="00E7046E">
            <w:pPr>
              <w:pStyle w:val="Encabezado"/>
              <w:jc w:val="both"/>
              <w:rPr>
                <w:rFonts w:cs="Arial"/>
                <w:noProof/>
              </w:rPr>
            </w:pPr>
          </w:p>
        </w:tc>
        <w:tc>
          <w:tcPr>
            <w:tcW w:w="1951"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6BE645EA"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 xml:space="preserve">Vigente </w:t>
            </w:r>
          </w:p>
        </w:tc>
        <w:tc>
          <w:tcPr>
            <w:tcW w:w="6266" w:type="dxa"/>
            <w:tcBorders>
              <w:top w:val="dotted" w:sz="4" w:space="0" w:color="1A1818" w:themeColor="text1"/>
              <w:left w:val="dotted" w:sz="4" w:space="0" w:color="1A1818" w:themeColor="text1"/>
              <w:bottom w:val="dotted" w:sz="4" w:space="0" w:color="1A1818" w:themeColor="text1"/>
              <w:right w:val="dotted" w:sz="4" w:space="0" w:color="1A1818" w:themeColor="text1"/>
            </w:tcBorders>
            <w:vAlign w:val="center"/>
          </w:tcPr>
          <w:p w14:paraId="7C15243B" w14:textId="77777777" w:rsidR="00616FD0" w:rsidRPr="00661FA6" w:rsidRDefault="00616FD0" w:rsidP="00E7046E">
            <w:pPr>
              <w:pStyle w:val="Encabezado"/>
              <w:jc w:val="both"/>
              <w:rPr>
                <w:rFonts w:ascii="Arial" w:hAnsi="Arial" w:cs="Arial"/>
                <w:sz w:val="20"/>
                <w:szCs w:val="20"/>
              </w:rPr>
            </w:pPr>
            <w:r w:rsidRPr="00661FA6">
              <w:rPr>
                <w:rFonts w:ascii="Arial" w:hAnsi="Arial" w:cs="Arial"/>
                <w:sz w:val="20"/>
                <w:szCs w:val="20"/>
              </w:rPr>
              <w:t>Marzo de 2023</w:t>
            </w:r>
          </w:p>
        </w:tc>
      </w:tr>
    </w:tbl>
    <w:p w14:paraId="3F5F155B" w14:textId="77777777" w:rsidR="00577BCD" w:rsidRPr="00661FA6" w:rsidRDefault="00577BCD" w:rsidP="00891FD9">
      <w:pPr>
        <w:autoSpaceDE w:val="0"/>
        <w:autoSpaceDN w:val="0"/>
        <w:adjustRightInd w:val="0"/>
        <w:spacing w:after="0" w:line="276" w:lineRule="auto"/>
        <w:jc w:val="center"/>
        <w:rPr>
          <w:rFonts w:cstheme="minorHAnsi"/>
          <w:b/>
          <w:bCs/>
          <w:sz w:val="16"/>
          <w:szCs w:val="16"/>
        </w:rPr>
      </w:pPr>
    </w:p>
    <w:p w14:paraId="3E319DFD" w14:textId="77777777" w:rsidR="00C840C6" w:rsidRPr="00661FA6" w:rsidRDefault="00C840C6" w:rsidP="00C840C6">
      <w:pPr>
        <w:tabs>
          <w:tab w:val="right" w:pos="8838"/>
        </w:tabs>
        <w:rPr>
          <w:rFonts w:ascii="Arial" w:hAnsi="Arial" w:cs="Arial"/>
          <w:sz w:val="20"/>
          <w:szCs w:val="20"/>
          <w:lang w:eastAsia="es-CO"/>
        </w:rPr>
      </w:pPr>
    </w:p>
    <w:p w14:paraId="1086BA2C" w14:textId="2AE599DC" w:rsidR="00C840C6" w:rsidRPr="00661FA6" w:rsidRDefault="00C840C6" w:rsidP="00C840C6">
      <w:pPr>
        <w:tabs>
          <w:tab w:val="right" w:pos="8838"/>
        </w:tabs>
        <w:spacing w:line="276" w:lineRule="auto"/>
        <w:jc w:val="both"/>
        <w:rPr>
          <w:rFonts w:ascii="Arial" w:hAnsi="Arial" w:cs="Arial"/>
          <w:sz w:val="20"/>
          <w:szCs w:val="20"/>
          <w:lang w:eastAsia="es-CO"/>
        </w:rPr>
      </w:pPr>
      <w:r w:rsidRPr="00661FA6">
        <w:rPr>
          <w:rFonts w:ascii="Arial" w:hAnsi="Arial" w:cs="Arial"/>
          <w:sz w:val="20"/>
          <w:szCs w:val="20"/>
          <w:lang w:eastAsia="es-CO"/>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w:t>
      </w:r>
      <w:r w:rsidR="00327201" w:rsidRPr="00661FA6">
        <w:rPr>
          <w:rFonts w:ascii="Arial" w:hAnsi="Arial" w:cs="Arial"/>
          <w:sz w:val="20"/>
          <w:szCs w:val="20"/>
          <w:lang w:eastAsia="es-CO"/>
        </w:rPr>
        <w:t>074</w:t>
      </w:r>
      <w:r w:rsidRPr="00661FA6">
        <w:rPr>
          <w:rFonts w:ascii="Arial" w:hAnsi="Arial" w:cs="Arial"/>
          <w:sz w:val="20"/>
          <w:szCs w:val="20"/>
          <w:lang w:eastAsia="es-CO"/>
        </w:rPr>
        <w:t xml:space="preserve"> de 2015, Capítulo 6, “Sistema de Gestión de la Seguridad y Salud en el Trabajo” y en la Resolución No. 0312 de 2019, “Por la cual se definen los Estándares Mínimos del Sistema de Gestión de Seguridad y Salud en el Trabajo”.</w:t>
      </w:r>
    </w:p>
    <w:p w14:paraId="1BA0D37F" w14:textId="77777777" w:rsidR="00C840C6" w:rsidRPr="00661FA6" w:rsidRDefault="00C840C6" w:rsidP="00C840C6">
      <w:pPr>
        <w:tabs>
          <w:tab w:val="right" w:pos="8838"/>
        </w:tabs>
        <w:spacing w:line="276" w:lineRule="auto"/>
        <w:jc w:val="both"/>
        <w:rPr>
          <w:rFonts w:ascii="Arial" w:hAnsi="Arial" w:cs="Arial"/>
          <w:sz w:val="10"/>
          <w:szCs w:val="10"/>
          <w:lang w:eastAsia="es-CO"/>
        </w:rPr>
      </w:pPr>
    </w:p>
    <w:p w14:paraId="03DE7ABE" w14:textId="77777777" w:rsidR="00C840C6" w:rsidRPr="00661FA6" w:rsidRDefault="00C840C6" w:rsidP="00C840C6">
      <w:pPr>
        <w:tabs>
          <w:tab w:val="right" w:pos="8838"/>
        </w:tabs>
        <w:spacing w:line="276" w:lineRule="auto"/>
        <w:jc w:val="both"/>
        <w:rPr>
          <w:rFonts w:ascii="Arial" w:hAnsi="Arial" w:cs="Arial"/>
          <w:sz w:val="20"/>
          <w:szCs w:val="20"/>
          <w:lang w:eastAsia="es-CO"/>
        </w:rPr>
      </w:pPr>
      <w:r w:rsidRPr="00661FA6">
        <w:rPr>
          <w:rFonts w:ascii="Arial" w:hAnsi="Arial" w:cs="Arial"/>
          <w:sz w:val="20"/>
          <w:szCs w:val="20"/>
          <w:lang w:eastAsia="es-CO"/>
        </w:rPr>
        <w:t xml:space="preserve">Nuestra empresa cumple con la asignación del responsable para el diseño e implementación del Sistema de Gestión de Seguridad y Salud en el Trabajo de acuerdo con los requisitos establecidos en la Resolución 0312 de 2019: </w:t>
      </w:r>
    </w:p>
    <w:p w14:paraId="66F213EF" w14:textId="77777777" w:rsidR="00C840C6" w:rsidRPr="00661FA6" w:rsidRDefault="00C840C6" w:rsidP="00C840C6">
      <w:pPr>
        <w:spacing w:line="276" w:lineRule="auto"/>
        <w:jc w:val="both"/>
        <w:rPr>
          <w:rFonts w:ascii="Arial" w:hAnsi="Arial" w:cs="Arial"/>
          <w:sz w:val="10"/>
          <w:szCs w:val="10"/>
          <w:lang w:eastAsia="es-CO"/>
        </w:rPr>
      </w:pPr>
    </w:p>
    <w:tbl>
      <w:tblPr>
        <w:tblStyle w:val="Tablaconcuadrcula"/>
        <w:tblW w:w="9545" w:type="dxa"/>
        <w:jc w:val="center"/>
        <w:tblLayout w:type="fixed"/>
        <w:tblLook w:val="04A0" w:firstRow="1" w:lastRow="0" w:firstColumn="1" w:lastColumn="0" w:noHBand="0" w:noVBand="1"/>
      </w:tblPr>
      <w:tblGrid>
        <w:gridCol w:w="1441"/>
        <w:gridCol w:w="1445"/>
        <w:gridCol w:w="5217"/>
        <w:gridCol w:w="1442"/>
      </w:tblGrid>
      <w:tr w:rsidR="00C840C6" w:rsidRPr="00661FA6" w14:paraId="72FEE0B0" w14:textId="77777777" w:rsidTr="00E7046E">
        <w:trPr>
          <w:trHeight w:val="389"/>
          <w:jc w:val="center"/>
        </w:trPr>
        <w:tc>
          <w:tcPr>
            <w:tcW w:w="9545" w:type="dxa"/>
            <w:gridSpan w:val="4"/>
            <w:vAlign w:val="center"/>
          </w:tcPr>
          <w:p w14:paraId="6FF3B1F4" w14:textId="77777777" w:rsidR="00C840C6" w:rsidRPr="00661FA6" w:rsidRDefault="00C840C6" w:rsidP="00E7046E">
            <w:pPr>
              <w:spacing w:line="276" w:lineRule="auto"/>
              <w:jc w:val="center"/>
              <w:rPr>
                <w:rFonts w:ascii="Arial" w:hAnsi="Arial" w:cs="Arial"/>
                <w:b/>
                <w:sz w:val="16"/>
                <w:szCs w:val="18"/>
              </w:rPr>
            </w:pPr>
            <w:r w:rsidRPr="00661FA6">
              <w:rPr>
                <w:rFonts w:ascii="Arial" w:hAnsi="Arial" w:cs="Arial"/>
                <w:b/>
                <w:sz w:val="16"/>
                <w:szCs w:val="18"/>
              </w:rPr>
              <w:t xml:space="preserve">TABLA DE CLASIFICACIÓN DE EMPRESA POR NÚMERO DE TRABAJADORES </w:t>
            </w:r>
          </w:p>
        </w:tc>
      </w:tr>
      <w:tr w:rsidR="00C840C6" w:rsidRPr="00661FA6" w14:paraId="6457CB42" w14:textId="77777777" w:rsidTr="00E7046E">
        <w:trPr>
          <w:trHeight w:val="551"/>
          <w:jc w:val="center"/>
        </w:trPr>
        <w:tc>
          <w:tcPr>
            <w:tcW w:w="9545" w:type="dxa"/>
            <w:gridSpan w:val="4"/>
            <w:vAlign w:val="center"/>
          </w:tcPr>
          <w:p w14:paraId="36FEB44D" w14:textId="77777777" w:rsidR="00C840C6" w:rsidRPr="00661FA6" w:rsidRDefault="00C840C6" w:rsidP="00E7046E">
            <w:pPr>
              <w:spacing w:line="276" w:lineRule="auto"/>
              <w:jc w:val="both"/>
              <w:rPr>
                <w:rFonts w:ascii="Arial" w:hAnsi="Arial" w:cs="Arial"/>
                <w:b/>
                <w:sz w:val="14"/>
                <w:szCs w:val="14"/>
                <w:highlight w:val="yellow"/>
              </w:rPr>
            </w:pPr>
            <w:r w:rsidRPr="00661FA6">
              <w:rPr>
                <w:rFonts w:ascii="Arial" w:hAnsi="Arial" w:cs="Arial"/>
                <w:b/>
                <w:sz w:val="14"/>
                <w:szCs w:val="14"/>
              </w:rPr>
              <w:t>Marque con una X de acuerdo con el número de trabajadores (independientemente de su forma de contratación o vinculación) y de acuerdo a la clasificación del riesgo en la columna CLASIFICACIÓN (X)</w:t>
            </w:r>
          </w:p>
        </w:tc>
      </w:tr>
      <w:tr w:rsidR="00C840C6" w:rsidRPr="00661FA6" w14:paraId="778912A9" w14:textId="77777777" w:rsidTr="00E7046E">
        <w:trPr>
          <w:trHeight w:val="559"/>
          <w:jc w:val="center"/>
        </w:trPr>
        <w:tc>
          <w:tcPr>
            <w:tcW w:w="1441" w:type="dxa"/>
            <w:vAlign w:val="center"/>
          </w:tcPr>
          <w:p w14:paraId="171D824A" w14:textId="77777777" w:rsidR="00C840C6" w:rsidRPr="00661FA6" w:rsidRDefault="00C840C6" w:rsidP="00E7046E">
            <w:pPr>
              <w:jc w:val="center"/>
              <w:rPr>
                <w:rFonts w:ascii="Arial" w:hAnsi="Arial" w:cs="Arial"/>
                <w:b/>
                <w:sz w:val="14"/>
                <w:szCs w:val="14"/>
              </w:rPr>
            </w:pPr>
            <w:r w:rsidRPr="00661FA6">
              <w:rPr>
                <w:rFonts w:ascii="Arial" w:hAnsi="Arial" w:cs="Arial"/>
                <w:b/>
                <w:sz w:val="14"/>
                <w:szCs w:val="14"/>
              </w:rPr>
              <w:t xml:space="preserve">NÚMERO DE TRABAJADORES </w:t>
            </w:r>
          </w:p>
        </w:tc>
        <w:tc>
          <w:tcPr>
            <w:tcW w:w="1445" w:type="dxa"/>
            <w:vAlign w:val="center"/>
          </w:tcPr>
          <w:p w14:paraId="621C0628" w14:textId="77777777" w:rsidR="00C840C6" w:rsidRPr="00661FA6" w:rsidRDefault="00C840C6" w:rsidP="00E7046E">
            <w:pPr>
              <w:spacing w:line="276" w:lineRule="auto"/>
              <w:jc w:val="center"/>
              <w:rPr>
                <w:rFonts w:ascii="Arial" w:hAnsi="Arial" w:cs="Arial"/>
                <w:b/>
                <w:sz w:val="14"/>
                <w:szCs w:val="14"/>
              </w:rPr>
            </w:pPr>
            <w:r w:rsidRPr="00661FA6">
              <w:rPr>
                <w:rFonts w:ascii="Arial" w:hAnsi="Arial" w:cs="Arial"/>
                <w:b/>
                <w:sz w:val="14"/>
                <w:szCs w:val="14"/>
              </w:rPr>
              <w:t>CLASIFICACIÓN DEL RIESGO</w:t>
            </w:r>
          </w:p>
        </w:tc>
        <w:tc>
          <w:tcPr>
            <w:tcW w:w="5217" w:type="dxa"/>
            <w:vAlign w:val="center"/>
          </w:tcPr>
          <w:p w14:paraId="68250BFD" w14:textId="77777777" w:rsidR="00C840C6" w:rsidRPr="00661FA6" w:rsidRDefault="00C840C6" w:rsidP="00E7046E">
            <w:pPr>
              <w:spacing w:line="276" w:lineRule="auto"/>
              <w:jc w:val="center"/>
              <w:rPr>
                <w:rFonts w:ascii="Arial" w:hAnsi="Arial" w:cs="Arial"/>
                <w:b/>
                <w:sz w:val="14"/>
                <w:szCs w:val="14"/>
              </w:rPr>
            </w:pPr>
            <w:r w:rsidRPr="00661FA6">
              <w:rPr>
                <w:rFonts w:ascii="Arial" w:hAnsi="Arial" w:cs="Arial"/>
                <w:b/>
                <w:sz w:val="14"/>
                <w:szCs w:val="14"/>
              </w:rPr>
              <w:t>REQUISITOS RESPONSABLE SG-SST</w:t>
            </w:r>
          </w:p>
        </w:tc>
        <w:tc>
          <w:tcPr>
            <w:tcW w:w="1440" w:type="dxa"/>
            <w:shd w:val="clear" w:color="auto" w:fill="D9D9D9" w:themeFill="background1" w:themeFillShade="D9"/>
            <w:vAlign w:val="center"/>
          </w:tcPr>
          <w:p w14:paraId="7049D27B" w14:textId="77777777" w:rsidR="00C840C6" w:rsidRPr="00661FA6" w:rsidRDefault="00C840C6" w:rsidP="00E7046E">
            <w:pPr>
              <w:spacing w:line="276" w:lineRule="auto"/>
              <w:jc w:val="center"/>
              <w:rPr>
                <w:rFonts w:ascii="Arial" w:hAnsi="Arial" w:cs="Arial"/>
                <w:b/>
                <w:sz w:val="14"/>
                <w:szCs w:val="12"/>
              </w:rPr>
            </w:pPr>
            <w:r w:rsidRPr="00661FA6">
              <w:rPr>
                <w:rFonts w:ascii="Arial" w:hAnsi="Arial" w:cs="Arial"/>
                <w:b/>
                <w:sz w:val="14"/>
                <w:szCs w:val="12"/>
              </w:rPr>
              <w:t xml:space="preserve">CLASIFICACIÓN </w:t>
            </w:r>
          </w:p>
          <w:p w14:paraId="5B1CB643" w14:textId="77777777" w:rsidR="00C840C6" w:rsidRPr="00661FA6" w:rsidRDefault="00C840C6" w:rsidP="00E7046E">
            <w:pPr>
              <w:spacing w:line="276" w:lineRule="auto"/>
              <w:jc w:val="center"/>
              <w:rPr>
                <w:rFonts w:ascii="Arial" w:hAnsi="Arial" w:cs="Arial"/>
                <w:b/>
                <w:sz w:val="14"/>
                <w:szCs w:val="14"/>
              </w:rPr>
            </w:pPr>
            <w:r w:rsidRPr="00661FA6">
              <w:rPr>
                <w:rFonts w:ascii="Arial" w:hAnsi="Arial" w:cs="Arial"/>
                <w:b/>
                <w:sz w:val="14"/>
                <w:szCs w:val="12"/>
              </w:rPr>
              <w:t>(X)</w:t>
            </w:r>
          </w:p>
        </w:tc>
      </w:tr>
      <w:tr w:rsidR="00C840C6" w:rsidRPr="00661FA6" w14:paraId="165D345E" w14:textId="77777777" w:rsidTr="00E7046E">
        <w:trPr>
          <w:trHeight w:val="3749"/>
          <w:jc w:val="center"/>
        </w:trPr>
        <w:tc>
          <w:tcPr>
            <w:tcW w:w="1441" w:type="dxa"/>
            <w:vAlign w:val="center"/>
          </w:tcPr>
          <w:p w14:paraId="609DD3EE" w14:textId="77777777" w:rsidR="00C840C6" w:rsidRPr="00661FA6" w:rsidRDefault="00C840C6" w:rsidP="00E7046E">
            <w:pPr>
              <w:jc w:val="center"/>
              <w:rPr>
                <w:rFonts w:ascii="Arial" w:hAnsi="Arial" w:cs="Arial"/>
                <w:sz w:val="16"/>
                <w:szCs w:val="16"/>
              </w:rPr>
            </w:pPr>
            <w:r w:rsidRPr="00661FA6">
              <w:rPr>
                <w:rFonts w:ascii="Arial" w:hAnsi="Arial" w:cs="Arial"/>
                <w:sz w:val="16"/>
                <w:szCs w:val="16"/>
              </w:rPr>
              <w:lastRenderedPageBreak/>
              <w:t xml:space="preserve">Diez (10) o menos trabajadores </w:t>
            </w:r>
          </w:p>
        </w:tc>
        <w:tc>
          <w:tcPr>
            <w:tcW w:w="1445" w:type="dxa"/>
            <w:vAlign w:val="center"/>
          </w:tcPr>
          <w:p w14:paraId="21D83917" w14:textId="77777777" w:rsidR="00C840C6" w:rsidRPr="00661FA6" w:rsidRDefault="00C840C6" w:rsidP="00E7046E">
            <w:pPr>
              <w:spacing w:line="276" w:lineRule="auto"/>
              <w:jc w:val="center"/>
              <w:rPr>
                <w:rFonts w:ascii="Arial" w:hAnsi="Arial" w:cs="Arial"/>
                <w:sz w:val="16"/>
                <w:szCs w:val="16"/>
              </w:rPr>
            </w:pPr>
            <w:r w:rsidRPr="00661FA6">
              <w:rPr>
                <w:rFonts w:ascii="Arial" w:hAnsi="Arial" w:cs="Arial"/>
                <w:sz w:val="16"/>
                <w:szCs w:val="16"/>
              </w:rPr>
              <w:t>I, II ó III</w:t>
            </w:r>
          </w:p>
        </w:tc>
        <w:tc>
          <w:tcPr>
            <w:tcW w:w="5217" w:type="dxa"/>
            <w:vAlign w:val="center"/>
          </w:tcPr>
          <w:p w14:paraId="7F12E2D8" w14:textId="77777777" w:rsidR="00C840C6" w:rsidRPr="00661FA6" w:rsidRDefault="00C840C6" w:rsidP="00E7046E">
            <w:pPr>
              <w:pStyle w:val="Prrafodelista"/>
              <w:spacing w:line="276" w:lineRule="auto"/>
              <w:ind w:left="116"/>
              <w:jc w:val="both"/>
              <w:rPr>
                <w:rFonts w:ascii="Arial" w:hAnsi="Arial" w:cs="Arial"/>
                <w:b/>
                <w:sz w:val="6"/>
                <w:szCs w:val="6"/>
              </w:rPr>
            </w:pPr>
          </w:p>
          <w:p w14:paraId="12958137"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Podrá ser realizado por un técnico en Seguridad y Salud en el Trabajo (SST) o en alguna de sus áreas o por un tecnólogo en SST, profesional en SST y profesional con posgrado en SST.</w:t>
            </w:r>
          </w:p>
          <w:p w14:paraId="0C8AE17E"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Debe contar con licencia vigente en SST.</w:t>
            </w:r>
          </w:p>
          <w:p w14:paraId="46F94F54"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Acreditar mínimo un (1) año de experiencia certificada por las empresas o entidades en las que laboró en el desarrollo de actividades de Seguridad y Salud en el Trabajo.</w:t>
            </w:r>
          </w:p>
          <w:p w14:paraId="656517F7"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Acredite la aprobación del curso de capacitación virtual de cincuenta (50) horas en SST.</w:t>
            </w:r>
          </w:p>
          <w:p w14:paraId="72553F63"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b/>
                <w:sz w:val="16"/>
                <w:szCs w:val="16"/>
              </w:rPr>
            </w:pPr>
            <w:r w:rsidRPr="00661FA6">
              <w:rPr>
                <w:rFonts w:ascii="Arial" w:hAnsi="Arial" w:cs="Arial"/>
                <w:sz w:val="16"/>
                <w:szCs w:val="16"/>
              </w:rPr>
              <w:t>Acredite la aprobación del curso de actualización de la capacitación virtual de veinte (20) horas en SST, el cual se debe realizar cada tres (3) años.</w:t>
            </w:r>
          </w:p>
          <w:p w14:paraId="4B6D9EF1" w14:textId="27E2EF68" w:rsidR="00C840C6" w:rsidRPr="00661FA6" w:rsidRDefault="00C840C6" w:rsidP="00E7046E">
            <w:pPr>
              <w:ind w:left="-26"/>
              <w:jc w:val="both"/>
              <w:rPr>
                <w:rFonts w:ascii="Arial" w:hAnsi="Arial" w:cs="Arial"/>
                <w:sz w:val="16"/>
                <w:szCs w:val="16"/>
              </w:rPr>
            </w:pPr>
            <w:r w:rsidRPr="00661FA6">
              <w:rPr>
                <w:rFonts w:ascii="Arial" w:hAnsi="Arial" w:cs="Arial"/>
                <w:b/>
                <w:sz w:val="16"/>
                <w:szCs w:val="16"/>
              </w:rPr>
              <w:t>NOTA</w:t>
            </w:r>
            <w:r w:rsidRPr="00661FA6">
              <w:rPr>
                <w:rFonts w:ascii="Arial" w:hAnsi="Arial" w:cs="Arial"/>
                <w:sz w:val="16"/>
                <w:szCs w:val="16"/>
              </w:rPr>
              <w:t xml:space="preserve">: Las personas que solo cuentan con el curso virtual de cincuenta (50) horas y veinte (20) horas en Seguridad y Salud en el Trabajo, están </w:t>
            </w:r>
            <w:r w:rsidR="00354459" w:rsidRPr="00661FA6">
              <w:rPr>
                <w:rFonts w:ascii="Arial" w:hAnsi="Arial" w:cs="Arial"/>
                <w:sz w:val="16"/>
                <w:szCs w:val="16"/>
              </w:rPr>
              <w:t>FUERZA AEROESPACIAL COLOMBIANA</w:t>
            </w:r>
            <w:r w:rsidRPr="00661FA6">
              <w:rPr>
                <w:rFonts w:ascii="Arial" w:hAnsi="Arial" w:cs="Arial"/>
                <w:sz w:val="16"/>
                <w:szCs w:val="16"/>
              </w:rPr>
              <w:t>ultadas para administrar y ejecutar el Sistema de Gestión en Seguridad y Salud en el Trabajo en las empresas de diez (10) o menos trabajadores clasificados en riesgo I, II ó III, pero no pueden diseñar dicho sistema, en concordancia con lo señalado en la Resolución 4927 de 2016 del Ministerio del Trabajo.</w:t>
            </w:r>
          </w:p>
          <w:p w14:paraId="477765A2" w14:textId="77777777" w:rsidR="00C840C6" w:rsidRPr="00661FA6" w:rsidRDefault="00C840C6" w:rsidP="00E7046E">
            <w:pPr>
              <w:ind w:left="116"/>
              <w:jc w:val="both"/>
              <w:rPr>
                <w:rFonts w:ascii="Arial" w:hAnsi="Arial" w:cs="Arial"/>
                <w:b/>
                <w:sz w:val="10"/>
                <w:szCs w:val="10"/>
              </w:rPr>
            </w:pPr>
          </w:p>
        </w:tc>
        <w:tc>
          <w:tcPr>
            <w:tcW w:w="1440" w:type="dxa"/>
            <w:shd w:val="clear" w:color="auto" w:fill="D9D9D9" w:themeFill="background1" w:themeFillShade="D9"/>
            <w:vAlign w:val="center"/>
          </w:tcPr>
          <w:p w14:paraId="4A82C8C6" w14:textId="77777777" w:rsidR="00C840C6" w:rsidRPr="00661FA6" w:rsidRDefault="00C840C6" w:rsidP="00E7046E">
            <w:pPr>
              <w:spacing w:line="276" w:lineRule="auto"/>
              <w:jc w:val="center"/>
              <w:rPr>
                <w:rFonts w:ascii="Arial" w:hAnsi="Arial" w:cs="Arial"/>
                <w:b/>
                <w:sz w:val="18"/>
                <w:szCs w:val="18"/>
                <w:highlight w:val="yellow"/>
              </w:rPr>
            </w:pPr>
          </w:p>
        </w:tc>
      </w:tr>
      <w:tr w:rsidR="00C840C6" w:rsidRPr="00661FA6" w14:paraId="6C0267FF" w14:textId="77777777" w:rsidTr="00E7046E">
        <w:trPr>
          <w:trHeight w:val="2040"/>
          <w:jc w:val="center"/>
        </w:trPr>
        <w:tc>
          <w:tcPr>
            <w:tcW w:w="1441" w:type="dxa"/>
            <w:vAlign w:val="center"/>
          </w:tcPr>
          <w:p w14:paraId="10AEA4DC" w14:textId="77777777" w:rsidR="00C840C6" w:rsidRPr="00661FA6" w:rsidRDefault="00C840C6" w:rsidP="00E7046E">
            <w:pPr>
              <w:jc w:val="center"/>
              <w:rPr>
                <w:rFonts w:ascii="Arial" w:hAnsi="Arial" w:cs="Arial"/>
                <w:sz w:val="16"/>
                <w:szCs w:val="16"/>
              </w:rPr>
            </w:pPr>
            <w:r w:rsidRPr="00661FA6">
              <w:rPr>
                <w:rFonts w:ascii="Arial" w:hAnsi="Arial" w:cs="Arial"/>
                <w:sz w:val="16"/>
                <w:szCs w:val="16"/>
              </w:rPr>
              <w:t>Once (11) a cincuenta (50) trabajadores</w:t>
            </w:r>
          </w:p>
        </w:tc>
        <w:tc>
          <w:tcPr>
            <w:tcW w:w="1445" w:type="dxa"/>
            <w:vAlign w:val="center"/>
          </w:tcPr>
          <w:p w14:paraId="16F753EE" w14:textId="77777777" w:rsidR="00C840C6" w:rsidRPr="00661FA6" w:rsidRDefault="00C840C6" w:rsidP="00E7046E">
            <w:pPr>
              <w:spacing w:line="276" w:lineRule="auto"/>
              <w:jc w:val="center"/>
              <w:rPr>
                <w:rFonts w:ascii="Arial" w:hAnsi="Arial" w:cs="Arial"/>
                <w:sz w:val="16"/>
                <w:szCs w:val="16"/>
              </w:rPr>
            </w:pPr>
            <w:r w:rsidRPr="00661FA6">
              <w:rPr>
                <w:rFonts w:ascii="Arial" w:hAnsi="Arial" w:cs="Arial"/>
                <w:sz w:val="16"/>
                <w:szCs w:val="16"/>
              </w:rPr>
              <w:t>I, II ó III</w:t>
            </w:r>
          </w:p>
        </w:tc>
        <w:tc>
          <w:tcPr>
            <w:tcW w:w="5217" w:type="dxa"/>
            <w:vAlign w:val="center"/>
          </w:tcPr>
          <w:p w14:paraId="295B9A4B"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Podrá ser realizado por un tecnólogo en SST o en alguna de sus áreas.</w:t>
            </w:r>
          </w:p>
          <w:p w14:paraId="3A3AF801"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 contar con licencia vigente en SST.</w:t>
            </w:r>
          </w:p>
          <w:p w14:paraId="03490028"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 xml:space="preserve">Acreditar mínimo dos (2) años de experiencia certificada por las empresas o entidades en las que laboró en el desarrollo de actividades de Seguridad y Salud en el Trabajo </w:t>
            </w:r>
          </w:p>
          <w:p w14:paraId="22979E14"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Style w:val="normaltextrun"/>
                <w:rFonts w:ascii="Arial" w:hAnsi="Arial" w:cs="Arial"/>
                <w:sz w:val="16"/>
                <w:szCs w:val="16"/>
                <w:shd w:val="clear" w:color="auto" w:fill="FFFFFF"/>
              </w:rPr>
              <w:t>Debe contar con el curso de capacitación virtual de cincuenta (50) horas en SST</w:t>
            </w:r>
            <w:r w:rsidRPr="00661FA6">
              <w:rPr>
                <w:rFonts w:ascii="Arial" w:hAnsi="Arial" w:cs="Arial"/>
                <w:sz w:val="16"/>
                <w:szCs w:val="16"/>
              </w:rPr>
              <w:t>.</w:t>
            </w:r>
          </w:p>
          <w:p w14:paraId="2D982ACE"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41AEDA88" w14:textId="77777777" w:rsidR="00C840C6" w:rsidRPr="00661FA6" w:rsidRDefault="00C840C6" w:rsidP="00E7046E">
            <w:pPr>
              <w:spacing w:line="276" w:lineRule="auto"/>
              <w:jc w:val="center"/>
              <w:rPr>
                <w:rFonts w:ascii="Arial" w:hAnsi="Arial" w:cs="Arial"/>
                <w:b/>
                <w:sz w:val="18"/>
                <w:szCs w:val="18"/>
                <w:highlight w:val="yellow"/>
              </w:rPr>
            </w:pPr>
          </w:p>
        </w:tc>
      </w:tr>
      <w:tr w:rsidR="00C840C6" w:rsidRPr="00661FA6" w14:paraId="3CA9E266" w14:textId="77777777" w:rsidTr="00E7046E">
        <w:trPr>
          <w:trHeight w:val="1088"/>
          <w:jc w:val="center"/>
        </w:trPr>
        <w:tc>
          <w:tcPr>
            <w:tcW w:w="1441" w:type="dxa"/>
            <w:vAlign w:val="center"/>
          </w:tcPr>
          <w:p w14:paraId="335CA49D" w14:textId="77777777" w:rsidR="00C840C6" w:rsidRPr="00661FA6" w:rsidRDefault="00C840C6" w:rsidP="00E7046E">
            <w:pPr>
              <w:jc w:val="center"/>
              <w:rPr>
                <w:rFonts w:ascii="Arial" w:hAnsi="Arial" w:cs="Arial"/>
                <w:sz w:val="16"/>
                <w:szCs w:val="16"/>
              </w:rPr>
            </w:pPr>
            <w:r w:rsidRPr="00661FA6">
              <w:rPr>
                <w:rFonts w:ascii="Arial" w:hAnsi="Arial" w:cs="Arial"/>
                <w:sz w:val="16"/>
                <w:szCs w:val="16"/>
              </w:rPr>
              <w:t xml:space="preserve">Cincuenta (50) o menos trabajadores </w:t>
            </w:r>
          </w:p>
        </w:tc>
        <w:tc>
          <w:tcPr>
            <w:tcW w:w="1445" w:type="dxa"/>
            <w:vAlign w:val="center"/>
          </w:tcPr>
          <w:p w14:paraId="0423E1FF" w14:textId="77777777" w:rsidR="00C840C6" w:rsidRPr="00661FA6" w:rsidRDefault="00C840C6" w:rsidP="00E7046E">
            <w:pPr>
              <w:spacing w:line="276" w:lineRule="auto"/>
              <w:jc w:val="center"/>
              <w:rPr>
                <w:rFonts w:ascii="Arial" w:hAnsi="Arial" w:cs="Arial"/>
                <w:sz w:val="16"/>
                <w:szCs w:val="16"/>
              </w:rPr>
            </w:pPr>
            <w:r w:rsidRPr="00661FA6">
              <w:rPr>
                <w:rFonts w:ascii="Arial" w:hAnsi="Arial" w:cs="Arial"/>
                <w:sz w:val="16"/>
                <w:szCs w:val="16"/>
              </w:rPr>
              <w:t>IV ó V</w:t>
            </w:r>
          </w:p>
        </w:tc>
        <w:tc>
          <w:tcPr>
            <w:tcW w:w="5217" w:type="dxa"/>
            <w:vAlign w:val="center"/>
          </w:tcPr>
          <w:p w14:paraId="6FA1A7A2" w14:textId="77777777" w:rsidR="00C840C6" w:rsidRPr="00661FA6" w:rsidRDefault="00C840C6" w:rsidP="00E7046E">
            <w:pPr>
              <w:pStyle w:val="Prrafodelista"/>
              <w:spacing w:line="276" w:lineRule="auto"/>
              <w:ind w:left="116"/>
              <w:jc w:val="both"/>
              <w:rPr>
                <w:rFonts w:ascii="Arial" w:hAnsi="Arial" w:cs="Arial"/>
                <w:sz w:val="6"/>
                <w:szCs w:val="6"/>
              </w:rPr>
            </w:pPr>
          </w:p>
          <w:p w14:paraId="27A8F44E"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Podrá ser realizado por un profesional en SST o profesional con posgrado en SST.</w:t>
            </w:r>
          </w:p>
          <w:p w14:paraId="17B110F5"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 xml:space="preserve">Debe contar con licencia en SST vigente </w:t>
            </w:r>
          </w:p>
          <w:p w14:paraId="7EE43874"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 contar con el curso de capacitación virtual de cincuenta (50) horas en SST</w:t>
            </w:r>
          </w:p>
          <w:p w14:paraId="1456B5DA" w14:textId="77777777" w:rsidR="00C840C6" w:rsidRPr="00661FA6" w:rsidRDefault="00C840C6" w:rsidP="00E7046E">
            <w:pPr>
              <w:pStyle w:val="Prrafodelista"/>
              <w:spacing w:line="276" w:lineRule="auto"/>
              <w:ind w:left="116"/>
              <w:jc w:val="both"/>
              <w:rPr>
                <w:rFonts w:ascii="Arial" w:hAnsi="Arial" w:cs="Arial"/>
                <w:sz w:val="6"/>
                <w:szCs w:val="6"/>
              </w:rPr>
            </w:pPr>
          </w:p>
        </w:tc>
        <w:tc>
          <w:tcPr>
            <w:tcW w:w="1440" w:type="dxa"/>
            <w:shd w:val="clear" w:color="auto" w:fill="D9D9D9" w:themeFill="background1" w:themeFillShade="D9"/>
            <w:vAlign w:val="center"/>
          </w:tcPr>
          <w:p w14:paraId="5D8B1B79" w14:textId="77777777" w:rsidR="00C840C6" w:rsidRPr="00661FA6" w:rsidRDefault="00C840C6" w:rsidP="00E7046E">
            <w:pPr>
              <w:spacing w:line="276" w:lineRule="auto"/>
              <w:jc w:val="center"/>
              <w:rPr>
                <w:rFonts w:ascii="Arial" w:hAnsi="Arial" w:cs="Arial"/>
                <w:b/>
                <w:sz w:val="18"/>
                <w:szCs w:val="18"/>
                <w:highlight w:val="yellow"/>
              </w:rPr>
            </w:pPr>
          </w:p>
        </w:tc>
      </w:tr>
      <w:tr w:rsidR="00C840C6" w:rsidRPr="00661FA6" w14:paraId="777F5CBD" w14:textId="77777777" w:rsidTr="00E7046E">
        <w:trPr>
          <w:trHeight w:val="1204"/>
          <w:jc w:val="center"/>
        </w:trPr>
        <w:tc>
          <w:tcPr>
            <w:tcW w:w="1441" w:type="dxa"/>
            <w:vAlign w:val="center"/>
          </w:tcPr>
          <w:p w14:paraId="5C5F3D0B" w14:textId="77777777" w:rsidR="00C840C6" w:rsidRPr="00661FA6" w:rsidRDefault="00C840C6" w:rsidP="00E7046E">
            <w:pPr>
              <w:jc w:val="center"/>
              <w:rPr>
                <w:rFonts w:ascii="Arial" w:hAnsi="Arial" w:cs="Arial"/>
                <w:sz w:val="16"/>
                <w:szCs w:val="16"/>
              </w:rPr>
            </w:pPr>
            <w:r w:rsidRPr="00661FA6">
              <w:rPr>
                <w:rFonts w:ascii="Arial" w:hAnsi="Arial" w:cs="Arial"/>
                <w:sz w:val="16"/>
                <w:szCs w:val="16"/>
              </w:rPr>
              <w:t>Más de cincuenta (50) trabajadores</w:t>
            </w:r>
          </w:p>
        </w:tc>
        <w:tc>
          <w:tcPr>
            <w:tcW w:w="1445" w:type="dxa"/>
            <w:vAlign w:val="center"/>
          </w:tcPr>
          <w:p w14:paraId="4CB5AE9B" w14:textId="77777777" w:rsidR="00C840C6" w:rsidRPr="00661FA6" w:rsidRDefault="00C840C6" w:rsidP="00E7046E">
            <w:pPr>
              <w:spacing w:line="276" w:lineRule="auto"/>
              <w:jc w:val="center"/>
              <w:rPr>
                <w:rFonts w:ascii="Arial" w:hAnsi="Arial" w:cs="Arial"/>
                <w:sz w:val="16"/>
                <w:szCs w:val="16"/>
              </w:rPr>
            </w:pPr>
            <w:r w:rsidRPr="00661FA6">
              <w:rPr>
                <w:rFonts w:ascii="Arial" w:hAnsi="Arial" w:cs="Arial"/>
                <w:sz w:val="16"/>
                <w:szCs w:val="16"/>
              </w:rPr>
              <w:t>I, II, III, IV ó V</w:t>
            </w:r>
          </w:p>
        </w:tc>
        <w:tc>
          <w:tcPr>
            <w:tcW w:w="5217" w:type="dxa"/>
            <w:vAlign w:val="center"/>
          </w:tcPr>
          <w:p w14:paraId="70F84174" w14:textId="77777777" w:rsidR="00C840C6" w:rsidRPr="00661FA6" w:rsidRDefault="00C840C6" w:rsidP="00E7046E">
            <w:pPr>
              <w:pStyle w:val="Prrafodelista"/>
              <w:spacing w:line="276" w:lineRule="auto"/>
              <w:ind w:left="116"/>
              <w:jc w:val="both"/>
              <w:rPr>
                <w:rFonts w:ascii="Arial" w:hAnsi="Arial" w:cs="Arial"/>
                <w:sz w:val="6"/>
                <w:szCs w:val="6"/>
              </w:rPr>
            </w:pPr>
          </w:p>
          <w:p w14:paraId="7EF3F47A"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Podrá ser realizado por un profesional en SST o profesional con posgrado en SST.</w:t>
            </w:r>
          </w:p>
          <w:p w14:paraId="6FF6D78A"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 xml:space="preserve">Debe contar con licencia en SST vigente </w:t>
            </w:r>
          </w:p>
          <w:p w14:paraId="6BB7C6A3"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 contar con el curso de capacitación virtual de cincuenta (50) horas en SST.</w:t>
            </w:r>
          </w:p>
          <w:p w14:paraId="044C3EA6" w14:textId="77777777" w:rsidR="00C840C6" w:rsidRPr="00661FA6" w:rsidRDefault="00C840C6" w:rsidP="00C840C6">
            <w:pPr>
              <w:pStyle w:val="Prrafodelista"/>
              <w:numPr>
                <w:ilvl w:val="2"/>
                <w:numId w:val="10"/>
              </w:numPr>
              <w:spacing w:after="0" w:line="240" w:lineRule="auto"/>
              <w:ind w:left="116" w:hanging="142"/>
              <w:contextualSpacing/>
              <w:jc w:val="both"/>
              <w:rPr>
                <w:rFonts w:ascii="Arial" w:hAnsi="Arial" w:cs="Arial"/>
                <w:sz w:val="16"/>
                <w:szCs w:val="16"/>
              </w:rPr>
            </w:pPr>
            <w:r w:rsidRPr="00661FA6">
              <w:rPr>
                <w:rFonts w:ascii="Arial" w:hAnsi="Arial" w:cs="Arial"/>
                <w:sz w:val="16"/>
                <w:szCs w:val="16"/>
              </w:rPr>
              <w:t>Deben contar con el curso de actualización de la capacitación virtual de veinte (20) horas en SST, el cual se debe realizar cada tres (3) años</w:t>
            </w:r>
          </w:p>
        </w:tc>
        <w:tc>
          <w:tcPr>
            <w:tcW w:w="1440" w:type="dxa"/>
            <w:shd w:val="clear" w:color="auto" w:fill="D9D9D9" w:themeFill="background1" w:themeFillShade="D9"/>
            <w:vAlign w:val="center"/>
          </w:tcPr>
          <w:p w14:paraId="7C0C1B47" w14:textId="77777777" w:rsidR="00C840C6" w:rsidRPr="00661FA6" w:rsidRDefault="00C840C6" w:rsidP="00E7046E">
            <w:pPr>
              <w:spacing w:line="276" w:lineRule="auto"/>
              <w:jc w:val="center"/>
              <w:rPr>
                <w:rFonts w:ascii="Arial" w:hAnsi="Arial" w:cs="Arial"/>
                <w:b/>
                <w:sz w:val="18"/>
                <w:szCs w:val="18"/>
                <w:highlight w:val="yellow"/>
              </w:rPr>
            </w:pPr>
          </w:p>
        </w:tc>
      </w:tr>
    </w:tbl>
    <w:p w14:paraId="6C15B8DE" w14:textId="77777777" w:rsidR="00C840C6" w:rsidRPr="00661FA6" w:rsidRDefault="00C840C6" w:rsidP="00C840C6">
      <w:pPr>
        <w:jc w:val="both"/>
        <w:rPr>
          <w:rFonts w:ascii="Arial" w:hAnsi="Arial" w:cs="Arial"/>
          <w:b/>
          <w:bCs/>
          <w:sz w:val="6"/>
          <w:szCs w:val="6"/>
          <w:lang w:eastAsia="es-CO"/>
        </w:rPr>
      </w:pPr>
    </w:p>
    <w:p w14:paraId="02B55A17" w14:textId="290C01BA" w:rsidR="00C840C6" w:rsidRPr="00661FA6" w:rsidRDefault="00C840C6" w:rsidP="00C840C6">
      <w:pPr>
        <w:jc w:val="both"/>
        <w:rPr>
          <w:rFonts w:ascii="Arial" w:hAnsi="Arial" w:cs="Arial"/>
          <w:b/>
          <w:bCs/>
          <w:sz w:val="28"/>
          <w:szCs w:val="28"/>
          <w:u w:val="single"/>
          <w:lang w:eastAsia="es-CO"/>
        </w:rPr>
      </w:pPr>
      <w:r w:rsidRPr="00661FA6">
        <w:rPr>
          <w:rFonts w:ascii="Arial" w:hAnsi="Arial" w:cs="Arial"/>
          <w:b/>
          <w:bCs/>
          <w:sz w:val="28"/>
          <w:szCs w:val="28"/>
          <w:highlight w:val="red"/>
          <w:u w:val="single"/>
          <w:lang w:eastAsia="es-CO"/>
        </w:rPr>
        <w:t xml:space="preserve">NOTA: </w:t>
      </w:r>
      <w:r w:rsidR="001338FC" w:rsidRPr="00661FA6">
        <w:rPr>
          <w:rFonts w:ascii="Arial" w:hAnsi="Arial" w:cs="Arial"/>
          <w:b/>
          <w:bCs/>
          <w:sz w:val="28"/>
          <w:szCs w:val="28"/>
          <w:highlight w:val="red"/>
          <w:u w:val="single"/>
          <w:lang w:eastAsia="es-CO"/>
        </w:rPr>
        <w:t>EL PROPONENTE DEBE ANEXAR A ESTA CERTIFICACIÓN LOS SOPORTES DOCUMENTALES DEL RESPONSABLE DE SG-SST EN SU ORGANIZACIÓN</w:t>
      </w:r>
      <w:r w:rsidRPr="00661FA6">
        <w:rPr>
          <w:rFonts w:ascii="Arial" w:hAnsi="Arial" w:cs="Arial"/>
          <w:b/>
          <w:bCs/>
          <w:sz w:val="28"/>
          <w:szCs w:val="28"/>
          <w:highlight w:val="red"/>
          <w:u w:val="single"/>
          <w:lang w:eastAsia="es-CO"/>
        </w:rPr>
        <w:t>.</w:t>
      </w:r>
      <w:r w:rsidRPr="00661FA6">
        <w:rPr>
          <w:rFonts w:ascii="Arial" w:hAnsi="Arial" w:cs="Arial"/>
          <w:b/>
          <w:bCs/>
          <w:sz w:val="28"/>
          <w:szCs w:val="28"/>
          <w:u w:val="single"/>
          <w:lang w:eastAsia="es-CO"/>
        </w:rPr>
        <w:t xml:space="preserve"> </w:t>
      </w:r>
    </w:p>
    <w:p w14:paraId="7F4F78B2" w14:textId="77777777" w:rsidR="00C840C6" w:rsidRPr="00661FA6" w:rsidRDefault="00C840C6" w:rsidP="00C840C6">
      <w:pPr>
        <w:ind w:firstLine="1"/>
        <w:jc w:val="both"/>
        <w:rPr>
          <w:rFonts w:ascii="Arial" w:hAnsi="Arial" w:cs="Arial"/>
          <w:sz w:val="20"/>
          <w:szCs w:val="20"/>
          <w:lang w:eastAsia="es-CO"/>
        </w:rPr>
      </w:pPr>
      <w:r w:rsidRPr="00661FA6">
        <w:rPr>
          <w:rFonts w:ascii="Arial" w:hAnsi="Arial" w:cs="Arial"/>
          <w:sz w:val="20"/>
          <w:szCs w:val="20"/>
          <w:lang w:eastAsia="es-CO"/>
        </w:rPr>
        <w:t xml:space="preserve">Así mismo certifico que a la fecha nos encontramos en la fase de </w:t>
      </w:r>
      <w:r w:rsidRPr="00661FA6">
        <w:rPr>
          <w:rFonts w:ascii="Arial" w:hAnsi="Arial" w:cs="Arial"/>
          <w:i/>
          <w:sz w:val="20"/>
          <w:szCs w:val="20"/>
          <w:u w:val="single"/>
          <w:lang w:eastAsia="es-CO"/>
        </w:rPr>
        <w:t>Seguimiento y plan de mejora</w:t>
      </w:r>
      <w:r w:rsidRPr="00661FA6">
        <w:rPr>
          <w:rFonts w:ascii="Arial" w:hAnsi="Arial" w:cs="Arial"/>
          <w:sz w:val="20"/>
          <w:szCs w:val="20"/>
          <w:lang w:eastAsia="es-CO"/>
        </w:rPr>
        <w:t>, conforme a lo establecido en la Resolución 0312 de 2019, en su Artículo 25:</w:t>
      </w:r>
    </w:p>
    <w:p w14:paraId="26D649A9" w14:textId="77777777" w:rsidR="00C840C6" w:rsidRPr="00661FA6" w:rsidRDefault="00C840C6" w:rsidP="00C840C6">
      <w:pPr>
        <w:jc w:val="center"/>
        <w:rPr>
          <w:rFonts w:ascii="Arial" w:hAnsi="Arial" w:cs="Arial"/>
          <w:b/>
          <w:lang w:eastAsia="es-CO"/>
        </w:rPr>
      </w:pPr>
      <w:r w:rsidRPr="00661FA6">
        <w:rPr>
          <w:noProof/>
          <w:lang w:eastAsia="es-CO"/>
        </w:rPr>
        <w:lastRenderedPageBreak/>
        <w:drawing>
          <wp:anchor distT="0" distB="0" distL="114300" distR="114300" simplePos="0" relativeHeight="251659264" behindDoc="0" locked="0" layoutInCell="1" allowOverlap="1" wp14:anchorId="1FE83AF7" wp14:editId="2B2AD439">
            <wp:simplePos x="0" y="0"/>
            <wp:positionH relativeFrom="margin">
              <wp:posOffset>178998</wp:posOffset>
            </wp:positionH>
            <wp:positionV relativeFrom="paragraph">
              <wp:posOffset>104775</wp:posOffset>
            </wp:positionV>
            <wp:extent cx="5745480" cy="2837815"/>
            <wp:effectExtent l="0" t="0" r="7620" b="635"/>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2368" t="43737" r="23192" b="14659"/>
                    <a:stretch/>
                  </pic:blipFill>
                  <pic:spPr bwMode="auto">
                    <a:xfrm>
                      <a:off x="0" y="0"/>
                      <a:ext cx="5745480" cy="28378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0D1F17" w14:textId="77777777" w:rsidR="00C840C6" w:rsidRPr="00661FA6" w:rsidRDefault="00C840C6" w:rsidP="00C840C6">
      <w:pPr>
        <w:jc w:val="both"/>
        <w:rPr>
          <w:rFonts w:ascii="Arial" w:hAnsi="Arial" w:cs="Arial"/>
          <w:sz w:val="20"/>
          <w:szCs w:val="20"/>
          <w:lang w:eastAsia="es-CO"/>
        </w:rPr>
      </w:pPr>
      <w:r w:rsidRPr="00661FA6">
        <w:rPr>
          <w:rFonts w:ascii="Arial" w:hAnsi="Arial" w:cs="Arial"/>
          <w:sz w:val="20"/>
          <w:szCs w:val="20"/>
          <w:lang w:eastAsia="es-CO"/>
        </w:rPr>
        <w:t>La Dirección General de Sanidad Militar dentro de sus políticas establece un cumplimiento en la Evaluación de los Estándares Mínimos de Seguridad y Salud en el Trabajo, igual o superior al 60% (Moderadamente Aceptable), de acuerdo con los criterios de valoración de la Resolución 0312 de 2019, Articulo 28.</w:t>
      </w:r>
    </w:p>
    <w:p w14:paraId="3F6E80F5" w14:textId="77777777" w:rsidR="00C840C6" w:rsidRPr="00661FA6" w:rsidRDefault="00C840C6" w:rsidP="00C840C6">
      <w:pPr>
        <w:jc w:val="both"/>
        <w:rPr>
          <w:rFonts w:ascii="Arial" w:hAnsi="Arial" w:cs="Arial"/>
          <w:lang w:eastAsia="es-CO"/>
        </w:rPr>
      </w:pPr>
    </w:p>
    <w:tbl>
      <w:tblPr>
        <w:tblStyle w:val="Tablaconcuadrcula"/>
        <w:tblW w:w="0" w:type="auto"/>
        <w:jc w:val="center"/>
        <w:tblLook w:val="04A0" w:firstRow="1" w:lastRow="0" w:firstColumn="1" w:lastColumn="0" w:noHBand="0" w:noVBand="1"/>
      </w:tblPr>
      <w:tblGrid>
        <w:gridCol w:w="3878"/>
        <w:gridCol w:w="3717"/>
      </w:tblGrid>
      <w:tr w:rsidR="00C840C6" w:rsidRPr="00661FA6" w14:paraId="3B664DE8" w14:textId="77777777" w:rsidTr="00E7046E">
        <w:trPr>
          <w:trHeight w:val="367"/>
          <w:jc w:val="center"/>
        </w:trPr>
        <w:tc>
          <w:tcPr>
            <w:tcW w:w="7595" w:type="dxa"/>
            <w:gridSpan w:val="2"/>
            <w:vAlign w:val="center"/>
          </w:tcPr>
          <w:p w14:paraId="0D561B69" w14:textId="77777777" w:rsidR="00C840C6" w:rsidRPr="00661FA6" w:rsidRDefault="00C840C6" w:rsidP="00E7046E">
            <w:pPr>
              <w:jc w:val="center"/>
              <w:rPr>
                <w:rFonts w:ascii="Arial" w:hAnsi="Arial" w:cs="Arial"/>
                <w:b/>
                <w:sz w:val="18"/>
                <w:szCs w:val="18"/>
              </w:rPr>
            </w:pPr>
            <w:r w:rsidRPr="00661FA6">
              <w:rPr>
                <w:rFonts w:ascii="Arial" w:hAnsi="Arial" w:cs="Arial"/>
                <w:b/>
                <w:sz w:val="18"/>
                <w:szCs w:val="18"/>
              </w:rPr>
              <w:t>RESOLUCIÓN 0312 DE 2019 Art. 28</w:t>
            </w:r>
          </w:p>
        </w:tc>
      </w:tr>
      <w:tr w:rsidR="00C840C6" w:rsidRPr="00661FA6" w14:paraId="11F59613" w14:textId="77777777" w:rsidTr="00E7046E">
        <w:trPr>
          <w:trHeight w:val="294"/>
          <w:jc w:val="center"/>
        </w:trPr>
        <w:tc>
          <w:tcPr>
            <w:tcW w:w="3878" w:type="dxa"/>
            <w:vAlign w:val="center"/>
          </w:tcPr>
          <w:p w14:paraId="5EC7910D" w14:textId="77777777" w:rsidR="00C840C6" w:rsidRPr="00661FA6" w:rsidRDefault="00C840C6" w:rsidP="00E7046E">
            <w:pPr>
              <w:jc w:val="center"/>
              <w:rPr>
                <w:rFonts w:ascii="Arial" w:hAnsi="Arial" w:cs="Arial"/>
                <w:b/>
                <w:sz w:val="18"/>
                <w:szCs w:val="18"/>
              </w:rPr>
            </w:pPr>
            <w:r w:rsidRPr="00661FA6">
              <w:rPr>
                <w:rFonts w:ascii="Arial" w:hAnsi="Arial" w:cs="Arial"/>
                <w:b/>
                <w:sz w:val="18"/>
                <w:szCs w:val="18"/>
              </w:rPr>
              <w:t>CRITERIO</w:t>
            </w:r>
          </w:p>
        </w:tc>
        <w:tc>
          <w:tcPr>
            <w:tcW w:w="3717" w:type="dxa"/>
            <w:vAlign w:val="center"/>
          </w:tcPr>
          <w:p w14:paraId="29147C69" w14:textId="77777777" w:rsidR="00C840C6" w:rsidRPr="00661FA6" w:rsidRDefault="00C840C6" w:rsidP="00E7046E">
            <w:pPr>
              <w:jc w:val="center"/>
              <w:rPr>
                <w:rFonts w:ascii="Arial" w:hAnsi="Arial" w:cs="Arial"/>
                <w:b/>
                <w:sz w:val="18"/>
                <w:szCs w:val="18"/>
              </w:rPr>
            </w:pPr>
            <w:r w:rsidRPr="00661FA6">
              <w:rPr>
                <w:rFonts w:ascii="Arial" w:hAnsi="Arial" w:cs="Arial"/>
                <w:b/>
                <w:sz w:val="18"/>
                <w:szCs w:val="18"/>
              </w:rPr>
              <w:t>VALORACIÓN</w:t>
            </w:r>
          </w:p>
        </w:tc>
      </w:tr>
      <w:tr w:rsidR="00C840C6" w:rsidRPr="00661FA6" w14:paraId="5CD47548" w14:textId="77777777" w:rsidTr="00E7046E">
        <w:trPr>
          <w:trHeight w:val="394"/>
          <w:jc w:val="center"/>
        </w:trPr>
        <w:tc>
          <w:tcPr>
            <w:tcW w:w="3878" w:type="dxa"/>
            <w:vAlign w:val="center"/>
          </w:tcPr>
          <w:p w14:paraId="158B06C9" w14:textId="77777777" w:rsidR="00C840C6" w:rsidRPr="00661FA6" w:rsidRDefault="00C840C6" w:rsidP="00E7046E">
            <w:pPr>
              <w:jc w:val="both"/>
              <w:rPr>
                <w:rFonts w:ascii="Arial" w:hAnsi="Arial" w:cs="Arial"/>
                <w:sz w:val="18"/>
                <w:szCs w:val="18"/>
              </w:rPr>
            </w:pPr>
            <w:r w:rsidRPr="00661FA6">
              <w:rPr>
                <w:rFonts w:ascii="Arial" w:hAnsi="Arial" w:cs="Arial"/>
                <w:sz w:val="18"/>
                <w:szCs w:val="18"/>
              </w:rPr>
              <w:t>Puntaje obtenido menor al 60%</w:t>
            </w:r>
          </w:p>
        </w:tc>
        <w:tc>
          <w:tcPr>
            <w:tcW w:w="3717" w:type="dxa"/>
            <w:vAlign w:val="center"/>
          </w:tcPr>
          <w:p w14:paraId="1190031F" w14:textId="77777777" w:rsidR="00C840C6" w:rsidRPr="00661FA6" w:rsidRDefault="00C840C6" w:rsidP="00E7046E">
            <w:pPr>
              <w:jc w:val="center"/>
              <w:rPr>
                <w:rFonts w:ascii="Arial" w:hAnsi="Arial" w:cs="Arial"/>
                <w:sz w:val="18"/>
                <w:szCs w:val="18"/>
              </w:rPr>
            </w:pPr>
            <w:r w:rsidRPr="00661FA6">
              <w:rPr>
                <w:rFonts w:ascii="Arial" w:hAnsi="Arial" w:cs="Arial"/>
                <w:sz w:val="18"/>
                <w:szCs w:val="18"/>
              </w:rPr>
              <w:t>CRITICO</w:t>
            </w:r>
          </w:p>
        </w:tc>
      </w:tr>
      <w:tr w:rsidR="00C840C6" w:rsidRPr="00661FA6" w14:paraId="0675414D" w14:textId="77777777" w:rsidTr="00E7046E">
        <w:trPr>
          <w:trHeight w:val="376"/>
          <w:jc w:val="center"/>
        </w:trPr>
        <w:tc>
          <w:tcPr>
            <w:tcW w:w="3878" w:type="dxa"/>
            <w:vAlign w:val="center"/>
          </w:tcPr>
          <w:p w14:paraId="5DA42DC3" w14:textId="77777777" w:rsidR="00C840C6" w:rsidRPr="00661FA6" w:rsidRDefault="00C840C6" w:rsidP="00E7046E">
            <w:pPr>
              <w:jc w:val="both"/>
              <w:rPr>
                <w:rFonts w:ascii="Arial" w:hAnsi="Arial" w:cs="Arial"/>
                <w:sz w:val="18"/>
                <w:szCs w:val="18"/>
              </w:rPr>
            </w:pPr>
            <w:r w:rsidRPr="00661FA6">
              <w:rPr>
                <w:rFonts w:ascii="Arial" w:hAnsi="Arial" w:cs="Arial"/>
                <w:sz w:val="18"/>
                <w:szCs w:val="18"/>
              </w:rPr>
              <w:t>Puntaje obtenido entre el 60% y el 85%</w:t>
            </w:r>
          </w:p>
        </w:tc>
        <w:tc>
          <w:tcPr>
            <w:tcW w:w="3717" w:type="dxa"/>
            <w:vAlign w:val="center"/>
          </w:tcPr>
          <w:p w14:paraId="7E7C6D2D" w14:textId="77777777" w:rsidR="00C840C6" w:rsidRPr="00661FA6" w:rsidRDefault="00C840C6" w:rsidP="00E7046E">
            <w:pPr>
              <w:jc w:val="center"/>
              <w:rPr>
                <w:rFonts w:ascii="Arial" w:hAnsi="Arial" w:cs="Arial"/>
                <w:sz w:val="18"/>
                <w:szCs w:val="18"/>
              </w:rPr>
            </w:pPr>
            <w:r w:rsidRPr="00661FA6">
              <w:rPr>
                <w:rFonts w:ascii="Arial" w:hAnsi="Arial" w:cs="Arial"/>
                <w:sz w:val="18"/>
                <w:szCs w:val="18"/>
              </w:rPr>
              <w:t>MODERADAMENTE ACEPTABLE</w:t>
            </w:r>
          </w:p>
        </w:tc>
      </w:tr>
      <w:tr w:rsidR="00C840C6" w:rsidRPr="00661FA6" w14:paraId="7118E0E9" w14:textId="77777777" w:rsidTr="00E7046E">
        <w:trPr>
          <w:trHeight w:val="373"/>
          <w:jc w:val="center"/>
        </w:trPr>
        <w:tc>
          <w:tcPr>
            <w:tcW w:w="3878" w:type="dxa"/>
            <w:vAlign w:val="center"/>
          </w:tcPr>
          <w:p w14:paraId="5B56D474" w14:textId="77777777" w:rsidR="00C840C6" w:rsidRPr="00661FA6" w:rsidRDefault="00C840C6" w:rsidP="00E7046E">
            <w:pPr>
              <w:jc w:val="both"/>
              <w:rPr>
                <w:rFonts w:ascii="Arial" w:hAnsi="Arial" w:cs="Arial"/>
                <w:sz w:val="18"/>
                <w:szCs w:val="18"/>
              </w:rPr>
            </w:pPr>
            <w:r w:rsidRPr="00661FA6">
              <w:rPr>
                <w:rFonts w:ascii="Arial" w:hAnsi="Arial" w:cs="Arial"/>
                <w:sz w:val="18"/>
                <w:szCs w:val="18"/>
              </w:rPr>
              <w:t>Puntaje obtenido mayor o igual al 85%</w:t>
            </w:r>
          </w:p>
        </w:tc>
        <w:tc>
          <w:tcPr>
            <w:tcW w:w="3717" w:type="dxa"/>
            <w:vAlign w:val="center"/>
          </w:tcPr>
          <w:p w14:paraId="2D2149CC" w14:textId="77777777" w:rsidR="00C840C6" w:rsidRPr="00661FA6" w:rsidRDefault="00C840C6" w:rsidP="00E7046E">
            <w:pPr>
              <w:jc w:val="center"/>
              <w:rPr>
                <w:rFonts w:ascii="Arial" w:hAnsi="Arial" w:cs="Arial"/>
                <w:sz w:val="18"/>
                <w:szCs w:val="18"/>
              </w:rPr>
            </w:pPr>
            <w:r w:rsidRPr="00661FA6">
              <w:rPr>
                <w:rFonts w:ascii="Arial" w:hAnsi="Arial" w:cs="Arial"/>
                <w:sz w:val="18"/>
                <w:szCs w:val="18"/>
              </w:rPr>
              <w:t>ACEPTABLE</w:t>
            </w:r>
          </w:p>
        </w:tc>
      </w:tr>
    </w:tbl>
    <w:p w14:paraId="627947A0" w14:textId="77777777" w:rsidR="00C840C6" w:rsidRPr="00661FA6" w:rsidRDefault="00C840C6" w:rsidP="00C840C6">
      <w:pPr>
        <w:jc w:val="both"/>
        <w:rPr>
          <w:rFonts w:ascii="Arial" w:hAnsi="Arial" w:cs="Arial"/>
          <w:lang w:eastAsia="es-CO"/>
        </w:rPr>
      </w:pPr>
    </w:p>
    <w:p w14:paraId="61BD9E10" w14:textId="77777777" w:rsidR="00C840C6" w:rsidRPr="00661FA6" w:rsidRDefault="00C840C6" w:rsidP="00C840C6">
      <w:pPr>
        <w:tabs>
          <w:tab w:val="right" w:pos="8838"/>
        </w:tabs>
        <w:jc w:val="both"/>
        <w:rPr>
          <w:rFonts w:ascii="Arial" w:hAnsi="Arial" w:cs="Arial"/>
          <w:sz w:val="20"/>
          <w:szCs w:val="20"/>
          <w:lang w:eastAsia="es-CO"/>
        </w:rPr>
      </w:pPr>
      <w:r w:rsidRPr="00661FA6">
        <w:rPr>
          <w:rFonts w:ascii="Arial" w:hAnsi="Arial" w:cs="Arial"/>
          <w:sz w:val="20"/>
          <w:szCs w:val="20"/>
          <w:lang w:eastAsia="es-CO"/>
        </w:rPr>
        <w:t xml:space="preserve">Doy fe que a la fecha hemos evaluado y calificado los ítems - Tabla de Valores de los Estándares Mínimos contenidos en el Artículo 27 de la Resolución 0312 de 2019 de acuerdo con el número de trabajadores de nuestra organización, con un porcentaje de cumplimiento del </w:t>
      </w:r>
      <w:r w:rsidRPr="00661FA6">
        <w:rPr>
          <w:rFonts w:ascii="Arial" w:hAnsi="Arial" w:cs="Arial"/>
          <w:b/>
          <w:sz w:val="20"/>
          <w:szCs w:val="20"/>
          <w:lang w:eastAsia="es-CO"/>
        </w:rPr>
        <w:t xml:space="preserve">_______ </w:t>
      </w:r>
      <w:r w:rsidRPr="00661FA6">
        <w:rPr>
          <w:rFonts w:ascii="Arial" w:hAnsi="Arial" w:cs="Arial"/>
          <w:sz w:val="20"/>
          <w:szCs w:val="20"/>
          <w:lang w:eastAsia="es-CO"/>
        </w:rPr>
        <w:t xml:space="preserve">%. </w:t>
      </w:r>
    </w:p>
    <w:p w14:paraId="78BC60CB" w14:textId="77777777" w:rsidR="00C840C6" w:rsidRPr="00661FA6" w:rsidRDefault="00C840C6" w:rsidP="00C840C6">
      <w:pPr>
        <w:tabs>
          <w:tab w:val="right" w:pos="8838"/>
        </w:tabs>
        <w:jc w:val="both"/>
        <w:rPr>
          <w:rFonts w:ascii="Arial" w:hAnsi="Arial" w:cs="Arial"/>
          <w:sz w:val="20"/>
          <w:szCs w:val="20"/>
          <w:lang w:eastAsia="es-CO"/>
        </w:rPr>
      </w:pPr>
      <w:r w:rsidRPr="00661FA6">
        <w:rPr>
          <w:rFonts w:ascii="Arial" w:hAnsi="Arial" w:cs="Arial"/>
          <w:sz w:val="20"/>
          <w:szCs w:val="20"/>
          <w:lang w:eastAsia="es-CO"/>
        </w:rPr>
        <w:t>Teniendo en cuenta lo anterior en caso de requerirse estaremos dispuestos a recibir visita de verificación de cumplimiento del Sistema de Gestión de la Seguridad y Salud en el Trabajo, por parte del contratante.</w:t>
      </w:r>
    </w:p>
    <w:p w14:paraId="6DDA3C83" w14:textId="77777777" w:rsidR="00C840C6" w:rsidRPr="00661FA6" w:rsidRDefault="00C840C6" w:rsidP="00C840C6">
      <w:pPr>
        <w:jc w:val="both"/>
        <w:rPr>
          <w:rFonts w:ascii="Arial" w:hAnsi="Arial" w:cs="Arial"/>
          <w:sz w:val="16"/>
          <w:szCs w:val="16"/>
          <w:lang w:eastAsia="es-CO"/>
        </w:rPr>
      </w:pPr>
    </w:p>
    <w:p w14:paraId="685055AA" w14:textId="77777777" w:rsidR="00C840C6" w:rsidRPr="00661FA6" w:rsidRDefault="00C840C6" w:rsidP="00C840C6">
      <w:pPr>
        <w:tabs>
          <w:tab w:val="right" w:pos="8838"/>
        </w:tabs>
        <w:spacing w:line="276" w:lineRule="auto"/>
        <w:jc w:val="both"/>
        <w:rPr>
          <w:rFonts w:ascii="Arial" w:hAnsi="Arial" w:cs="Arial"/>
          <w:sz w:val="20"/>
          <w:szCs w:val="20"/>
          <w:lang w:eastAsia="es-CO"/>
        </w:rPr>
      </w:pPr>
      <w:r w:rsidRPr="00661FA6">
        <w:rPr>
          <w:rFonts w:ascii="Arial" w:hAnsi="Arial" w:cs="Arial"/>
          <w:sz w:val="20"/>
          <w:szCs w:val="20"/>
          <w:lang w:eastAsia="es-CO"/>
        </w:rPr>
        <w:t>La presente se firma a los _____ días del mes ____ del año 202__.</w:t>
      </w:r>
    </w:p>
    <w:p w14:paraId="6CF34022" w14:textId="77777777" w:rsidR="00C840C6" w:rsidRPr="00661FA6" w:rsidRDefault="00C840C6" w:rsidP="00C840C6">
      <w:pPr>
        <w:jc w:val="both"/>
        <w:rPr>
          <w:rFonts w:ascii="Arial" w:hAnsi="Arial" w:cs="Arial"/>
          <w:sz w:val="20"/>
          <w:szCs w:val="20"/>
          <w:lang w:eastAsia="es-CO"/>
        </w:rPr>
      </w:pPr>
    </w:p>
    <w:p w14:paraId="0020812B" w14:textId="77777777" w:rsidR="00C840C6" w:rsidRPr="00661FA6" w:rsidRDefault="00C840C6" w:rsidP="00C840C6">
      <w:pPr>
        <w:jc w:val="both"/>
        <w:rPr>
          <w:rFonts w:ascii="Arial" w:hAnsi="Arial" w:cs="Arial"/>
          <w:sz w:val="20"/>
          <w:szCs w:val="20"/>
          <w:lang w:eastAsia="es-CO"/>
        </w:rPr>
      </w:pPr>
    </w:p>
    <w:p w14:paraId="7A0809D0" w14:textId="77777777" w:rsidR="00C840C6" w:rsidRPr="00661FA6" w:rsidRDefault="00C840C6" w:rsidP="00C840C6">
      <w:pPr>
        <w:tabs>
          <w:tab w:val="right" w:pos="8838"/>
        </w:tabs>
        <w:spacing w:line="276" w:lineRule="auto"/>
        <w:jc w:val="both"/>
        <w:rPr>
          <w:rFonts w:ascii="Arial" w:hAnsi="Arial" w:cs="Arial"/>
          <w:color w:val="0070C0"/>
          <w:sz w:val="20"/>
          <w:szCs w:val="20"/>
          <w:lang w:eastAsia="es-CO"/>
        </w:rPr>
      </w:pPr>
      <w:r w:rsidRPr="00661FA6">
        <w:rPr>
          <w:rFonts w:ascii="Arial" w:hAnsi="Arial" w:cs="Arial"/>
          <w:color w:val="0070C0"/>
          <w:sz w:val="20"/>
          <w:szCs w:val="20"/>
          <w:lang w:eastAsia="es-CO"/>
        </w:rPr>
        <w:t>Firma Representante Legal</w:t>
      </w:r>
    </w:p>
    <w:p w14:paraId="216D5D70" w14:textId="77777777" w:rsidR="00C840C6" w:rsidRPr="00661FA6" w:rsidRDefault="00C840C6" w:rsidP="00C840C6">
      <w:pPr>
        <w:tabs>
          <w:tab w:val="right" w:pos="8838"/>
        </w:tabs>
        <w:spacing w:line="276" w:lineRule="auto"/>
        <w:jc w:val="both"/>
        <w:rPr>
          <w:rFonts w:ascii="Arial" w:hAnsi="Arial" w:cs="Arial"/>
          <w:sz w:val="20"/>
          <w:szCs w:val="20"/>
          <w:lang w:eastAsia="es-CO"/>
        </w:rPr>
      </w:pPr>
      <w:r w:rsidRPr="00661FA6">
        <w:rPr>
          <w:rFonts w:ascii="Arial" w:hAnsi="Arial" w:cs="Arial"/>
          <w:sz w:val="20"/>
          <w:szCs w:val="20"/>
          <w:lang w:eastAsia="es-CO"/>
        </w:rPr>
        <w:t>__________________________________________</w:t>
      </w:r>
    </w:p>
    <w:p w14:paraId="7BA650B3" w14:textId="77777777" w:rsidR="00C840C6" w:rsidRPr="00661FA6" w:rsidRDefault="00C840C6" w:rsidP="00C840C6">
      <w:pPr>
        <w:tabs>
          <w:tab w:val="right" w:pos="8838"/>
        </w:tabs>
        <w:jc w:val="both"/>
        <w:rPr>
          <w:rFonts w:ascii="Arial" w:hAnsi="Arial" w:cs="Arial"/>
          <w:color w:val="0070C0"/>
          <w:sz w:val="20"/>
          <w:szCs w:val="20"/>
          <w:lang w:eastAsia="es-CO"/>
        </w:rPr>
      </w:pPr>
      <w:r w:rsidRPr="00661FA6">
        <w:rPr>
          <w:rFonts w:ascii="Arial" w:hAnsi="Arial" w:cs="Arial"/>
          <w:color w:val="0070C0"/>
          <w:sz w:val="20"/>
          <w:szCs w:val="20"/>
          <w:lang w:eastAsia="es-CO"/>
        </w:rPr>
        <w:t>Nombre Representante Legal</w:t>
      </w:r>
    </w:p>
    <w:p w14:paraId="3672DA04" w14:textId="77777777" w:rsidR="00C840C6" w:rsidRPr="00661FA6" w:rsidRDefault="00C840C6" w:rsidP="00C840C6">
      <w:pPr>
        <w:tabs>
          <w:tab w:val="right" w:pos="8838"/>
        </w:tabs>
        <w:jc w:val="both"/>
        <w:rPr>
          <w:rFonts w:ascii="Arial" w:hAnsi="Arial" w:cs="Arial"/>
          <w:color w:val="0070C0"/>
          <w:sz w:val="20"/>
          <w:szCs w:val="20"/>
          <w:lang w:eastAsia="es-CO"/>
        </w:rPr>
      </w:pPr>
      <w:r w:rsidRPr="00661FA6">
        <w:rPr>
          <w:rFonts w:ascii="Arial" w:hAnsi="Arial" w:cs="Arial"/>
          <w:color w:val="0070C0"/>
          <w:sz w:val="20"/>
          <w:szCs w:val="20"/>
          <w:lang w:eastAsia="es-CO"/>
        </w:rPr>
        <w:t>Cedula de ciudadanía</w:t>
      </w:r>
    </w:p>
    <w:p w14:paraId="1BFBA4A6" w14:textId="77777777" w:rsidR="00C840C6" w:rsidRPr="00661FA6" w:rsidRDefault="00C840C6" w:rsidP="00C840C6">
      <w:pPr>
        <w:jc w:val="both"/>
        <w:rPr>
          <w:rFonts w:ascii="Arial" w:hAnsi="Arial" w:cs="Arial"/>
          <w:sz w:val="20"/>
          <w:szCs w:val="20"/>
          <w:lang w:eastAsia="es-CO"/>
        </w:rPr>
      </w:pPr>
      <w:r w:rsidRPr="00661FA6">
        <w:rPr>
          <w:rFonts w:ascii="Arial" w:hAnsi="Arial" w:cs="Arial"/>
          <w:b/>
          <w:noProof/>
          <w:sz w:val="20"/>
          <w:szCs w:val="20"/>
          <w:lang w:eastAsia="es-CO"/>
        </w:rPr>
        <mc:AlternateContent>
          <mc:Choice Requires="wps">
            <w:drawing>
              <wp:anchor distT="45720" distB="45720" distL="114300" distR="114300" simplePos="0" relativeHeight="251660288" behindDoc="0" locked="0" layoutInCell="1" allowOverlap="1" wp14:anchorId="251C54EB" wp14:editId="4AF2766A">
                <wp:simplePos x="0" y="0"/>
                <wp:positionH relativeFrom="margin">
                  <wp:align>left</wp:align>
                </wp:positionH>
                <wp:positionV relativeFrom="paragraph">
                  <wp:posOffset>268605</wp:posOffset>
                </wp:positionV>
                <wp:extent cx="6348730" cy="532130"/>
                <wp:effectExtent l="0" t="0" r="13970" b="2032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042" cy="532130"/>
                        </a:xfrm>
                        <a:prstGeom prst="rect">
                          <a:avLst/>
                        </a:prstGeom>
                        <a:solidFill>
                          <a:srgbClr val="FFFFFF"/>
                        </a:solidFill>
                        <a:ln w="9525">
                          <a:solidFill>
                            <a:srgbClr val="000000"/>
                          </a:solidFill>
                          <a:miter lim="800000"/>
                          <a:headEnd/>
                          <a:tailEnd/>
                        </a:ln>
                      </wps:spPr>
                      <wps:txbx>
                        <w:txbxContent>
                          <w:p w14:paraId="3229E037" w14:textId="77777777" w:rsidR="000343BC" w:rsidRDefault="000343BC" w:rsidP="00C840C6">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51C54EB" id="_x0000_t202" coordsize="21600,21600" o:spt="202" path="m,l,21600r21600,l21600,xe">
                <v:stroke joinstyle="miter"/>
                <v:path gradientshapeok="t" o:connecttype="rect"/>
              </v:shapetype>
              <v:shape id="Cuadro de texto 2" o:spid="_x0000_s1026" type="#_x0000_t202" style="position:absolute;left:0;text-align:left;margin-left:0;margin-top:21.15pt;width:499.9pt;height:41.9pt;z-index:25166028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">
                <v:textbox>
                  <w:txbxContent>
                    <w:p w14:paraId="3229E037" w14:textId="77777777" w:rsidR="000343BC" w:rsidRDefault="000343BC" w:rsidP="00C840C6">
                      <w:pPr>
                        <w:jc w:val="both"/>
                      </w:pPr>
                      <w:r w:rsidRPr="00927484">
                        <w:rPr>
                          <w:rFonts w:ascii="Arial" w:hAnsi="Arial" w:cs="Arial"/>
                          <w:b/>
                          <w:sz w:val="20"/>
                          <w:szCs w:val="20"/>
                          <w:lang w:eastAsia="es-CO"/>
                        </w:rPr>
                        <w:t>NOTA:</w:t>
                      </w:r>
                      <w:r>
                        <w:rPr>
                          <w:rFonts w:ascii="Arial" w:hAnsi="Arial" w:cs="Arial"/>
                          <w:sz w:val="20"/>
                          <w:szCs w:val="20"/>
                          <w:lang w:eastAsia="es-CO"/>
                        </w:rPr>
                        <w:t xml:space="preserve"> Partiendo del principio de la buena fe, lo certificado en este documento se asume como un hecho cierto y veraz; la rendición de información no comprobable mediante evidencia se configura como falsedad en documento público.</w:t>
                      </w:r>
                    </w:p>
                  </w:txbxContent>
                </v:textbox>
                <w10:wrap type="square" anchorx="margin"/>
              </v:shape>
            </w:pict>
          </mc:Fallback>
        </mc:AlternateContent>
      </w:r>
    </w:p>
    <w:p w14:paraId="3C9DC9D7" w14:textId="358E2834" w:rsidR="00C840C6" w:rsidRPr="00661FA6" w:rsidRDefault="00C840C6">
      <w:pPr>
        <w:spacing w:after="0" w:line="240" w:lineRule="auto"/>
        <w:rPr>
          <w:rFonts w:ascii="Arial" w:eastAsia="Times New Roman" w:hAnsi="Arial" w:cs="Arial"/>
          <w:sz w:val="18"/>
          <w:szCs w:val="18"/>
        </w:rPr>
      </w:pPr>
    </w:p>
    <w:p w14:paraId="29A9107C" w14:textId="77777777" w:rsidR="0079647D" w:rsidRPr="00661FA6" w:rsidRDefault="0079647D" w:rsidP="00891FD9">
      <w:pPr>
        <w:pStyle w:val="p9"/>
        <w:widowControl/>
        <w:spacing w:after="0" w:line="240" w:lineRule="auto"/>
        <w:rPr>
          <w:rFonts w:ascii="Arial" w:hAnsi="Arial" w:cs="Arial"/>
          <w:sz w:val="18"/>
          <w:szCs w:val="18"/>
          <w:lang w:val="es-CO"/>
        </w:rPr>
      </w:pPr>
    </w:p>
    <w:p w14:paraId="09799252" w14:textId="77777777" w:rsidR="00C840C6" w:rsidRPr="00661FA6" w:rsidRDefault="00632E41" w:rsidP="00891FD9">
      <w:pPr>
        <w:keepNext/>
        <w:keepLines/>
        <w:spacing w:after="0"/>
        <w:jc w:val="center"/>
        <w:outlineLvl w:val="0"/>
        <w:rPr>
          <w:rFonts w:cstheme="minorHAnsi"/>
          <w:b/>
          <w:bCs/>
        </w:rPr>
      </w:pPr>
      <w:r w:rsidRPr="00661FA6">
        <w:rPr>
          <w:rFonts w:cstheme="minorHAnsi"/>
          <w:b/>
          <w:bCs/>
        </w:rPr>
        <w:t xml:space="preserve"> </w:t>
      </w:r>
    </w:p>
    <w:p w14:paraId="4A0A5573" w14:textId="77777777" w:rsidR="00C840C6" w:rsidRPr="00661FA6" w:rsidRDefault="00C840C6">
      <w:pPr>
        <w:spacing w:after="0" w:line="240" w:lineRule="auto"/>
        <w:rPr>
          <w:rFonts w:cstheme="minorHAnsi"/>
          <w:b/>
          <w:bCs/>
        </w:rPr>
      </w:pPr>
      <w:r w:rsidRPr="00661FA6">
        <w:rPr>
          <w:rFonts w:cstheme="minorHAnsi"/>
          <w:b/>
          <w:bCs/>
        </w:rPr>
        <w:br w:type="page"/>
      </w:r>
    </w:p>
    <w:p w14:paraId="038DF3E5" w14:textId="17EF1521" w:rsidR="00632E41" w:rsidRPr="00661FA6" w:rsidRDefault="00632E41" w:rsidP="00891FD9">
      <w:pPr>
        <w:keepNext/>
        <w:keepLines/>
        <w:spacing w:after="0"/>
        <w:jc w:val="center"/>
        <w:outlineLvl w:val="0"/>
        <w:rPr>
          <w:rFonts w:cstheme="minorHAnsi"/>
          <w:b/>
          <w:bCs/>
        </w:rPr>
      </w:pPr>
      <w:r w:rsidRPr="00661FA6">
        <w:rPr>
          <w:rFonts w:cstheme="minorHAnsi"/>
          <w:b/>
          <w:bCs/>
        </w:rPr>
        <w:lastRenderedPageBreak/>
        <w:t>Certificado de Inhabilidades, incompatibilidades o prohibiciones para contratar</w:t>
      </w:r>
    </w:p>
    <w:p w14:paraId="031654A2" w14:textId="71F2570E" w:rsidR="00891FD9" w:rsidRPr="00661FA6" w:rsidRDefault="00632E41" w:rsidP="00891FD9">
      <w:pPr>
        <w:autoSpaceDE w:val="0"/>
        <w:autoSpaceDN w:val="0"/>
        <w:adjustRightInd w:val="0"/>
        <w:spacing w:after="200"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0116DD"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5016CF63" w14:textId="77777777" w:rsidR="00BA23AE" w:rsidRPr="00661FA6" w:rsidRDefault="00BA23AE" w:rsidP="00891FD9">
      <w:pPr>
        <w:autoSpaceDE w:val="0"/>
        <w:autoSpaceDN w:val="0"/>
        <w:adjustRightInd w:val="0"/>
        <w:spacing w:after="200" w:line="276" w:lineRule="auto"/>
        <w:jc w:val="center"/>
        <w:rPr>
          <w:rFonts w:cstheme="minorHAnsi"/>
          <w:b/>
          <w:bCs/>
        </w:rPr>
      </w:pPr>
    </w:p>
    <w:p w14:paraId="55E2F460" w14:textId="7B45C575" w:rsidR="00632E41" w:rsidRPr="00661FA6" w:rsidRDefault="00AC7767" w:rsidP="00677CB5">
      <w:pPr>
        <w:jc w:val="both"/>
        <w:rPr>
          <w:rFonts w:ascii="Arial" w:hAnsi="Arial" w:cs="Arial"/>
          <w:szCs w:val="20"/>
        </w:rPr>
      </w:pPr>
      <w:r w:rsidRPr="00661FA6">
        <w:rPr>
          <w:rFonts w:ascii="Arial" w:hAnsi="Arial" w:cs="Arial"/>
          <w:color w:val="1A1818" w:themeColor="text1"/>
          <w:sz w:val="20"/>
          <w:szCs w:val="20"/>
        </w:rPr>
        <w:t>Yo,_____________________________, en mi calidad de ______________</w:t>
      </w:r>
      <w:r w:rsidRPr="00661FA6">
        <w:rPr>
          <w:rFonts w:ascii="Arial" w:hAnsi="Arial" w:cs="Arial"/>
          <w:color w:val="FF0000"/>
          <w:sz w:val="20"/>
          <w:szCs w:val="20"/>
        </w:rPr>
        <w:t xml:space="preserve"> ( representante legal o apoderado del proponente u oferente cuando es persona natural</w:t>
      </w:r>
      <w:r w:rsidRPr="00661FA6">
        <w:rPr>
          <w:rFonts w:ascii="Arial" w:hAnsi="Arial" w:cs="Arial"/>
          <w:sz w:val="20"/>
          <w:szCs w:val="20"/>
        </w:rPr>
        <w:t xml:space="preserve">)   Bajo la gravedad de juramento, que se entiende prestada al firmar esta carta, manifiesto de manera expresa que ni mi persona, ni el proponente que represento, ____________________________________________________ ,ni  sus socios, ni sus integrantes y/o directores nos encontramos incursos en ninguna de las causales de inhabilidad o incompatibilidad, prohibiciones, conflicto de interés o cualquier otro tipo de limitación de la capacidad de los proponentes, previstas en la Ley 80 de 1993, la ley 1474 de 2011 y demás normas sobre la materia, para contratar y demás las normas legales señaladas en la ley. Asimismo, manifiesto que en caso de inhabilidad sobreviniente informare a la entidad dicha situación y daré cumplimiento a la disposición legal sobre la materia. En consecuencia, asumiré totalmente y a su cargo, cualquier reclamación, acción judicial y pago de perjuicios que por esta causa promueva un tercero contra </w:t>
      </w:r>
      <w:r w:rsidR="00987601" w:rsidRPr="00661FA6">
        <w:rPr>
          <w:rFonts w:asciiTheme="majorHAnsi" w:hAnsiTheme="majorHAnsi" w:cstheme="majorHAnsi"/>
          <w:b/>
          <w:caps/>
          <w:sz w:val="20"/>
          <w:szCs w:val="18"/>
        </w:rPr>
        <w:t xml:space="preserve">La Nación- Ministerio de Defensa Nacional – Comando General de las Fuerzas Militares - Dirección General de Sanidad Militar- Jefatura Salud </w:t>
      </w:r>
      <w:r w:rsidR="00354459" w:rsidRPr="00661FA6">
        <w:rPr>
          <w:rFonts w:asciiTheme="majorHAnsi" w:hAnsiTheme="majorHAnsi" w:cstheme="majorHAnsi"/>
          <w:b/>
          <w:caps/>
          <w:sz w:val="20"/>
          <w:szCs w:val="18"/>
        </w:rPr>
        <w:t>FUERZA AEROESPACIAL COLOMBIANA</w:t>
      </w:r>
      <w:r w:rsidR="00987601" w:rsidRPr="00661FA6">
        <w:rPr>
          <w:rFonts w:asciiTheme="majorHAnsi" w:hAnsiTheme="majorHAnsi" w:cstheme="majorHAnsi"/>
          <w:color w:val="4E4D4D"/>
          <w:sz w:val="20"/>
          <w:szCs w:val="18"/>
        </w:rPr>
        <w:t xml:space="preserve"> </w:t>
      </w:r>
      <w:r w:rsidRPr="00661FA6">
        <w:rPr>
          <w:rFonts w:ascii="Arial" w:hAnsi="Arial" w:cs="Arial"/>
          <w:sz w:val="20"/>
          <w:szCs w:val="20"/>
        </w:rPr>
        <w:t>o cualquiera de sus funcionarios por el proceso contractual en referencia.</w:t>
      </w:r>
    </w:p>
    <w:p w14:paraId="3B3E76D3" w14:textId="77777777" w:rsidR="00AC7767" w:rsidRPr="00661FA6" w:rsidRDefault="00AC7767" w:rsidP="00AC7767">
      <w:pPr>
        <w:spacing w:line="240" w:lineRule="auto"/>
        <w:rPr>
          <w:sz w:val="28"/>
          <w:szCs w:val="2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632E41" w:rsidRPr="00661FA6" w14:paraId="090E155D" w14:textId="77777777" w:rsidTr="00FF56A3">
        <w:trPr>
          <w:trHeight w:val="473"/>
        </w:trPr>
        <w:tc>
          <w:tcPr>
            <w:tcW w:w="5211" w:type="dxa"/>
            <w:gridSpan w:val="2"/>
            <w:shd w:val="clear" w:color="auto" w:fill="F2F2F2" w:themeFill="background1" w:themeFillShade="F2"/>
          </w:tcPr>
          <w:p w14:paraId="7EC5E5CE" w14:textId="77777777" w:rsidR="00632E41" w:rsidRPr="00661FA6" w:rsidRDefault="00632E41" w:rsidP="00FF56A3">
            <w:pPr>
              <w:rPr>
                <w:rFonts w:cstheme="minorHAnsi"/>
                <w:sz w:val="16"/>
                <w:szCs w:val="16"/>
              </w:rPr>
            </w:pPr>
          </w:p>
        </w:tc>
      </w:tr>
      <w:tr w:rsidR="00632E41" w:rsidRPr="00661FA6" w14:paraId="12B9A4B5" w14:textId="77777777" w:rsidTr="00FF56A3">
        <w:trPr>
          <w:trHeight w:val="290"/>
        </w:trPr>
        <w:tc>
          <w:tcPr>
            <w:tcW w:w="5211" w:type="dxa"/>
            <w:gridSpan w:val="2"/>
            <w:vAlign w:val="center"/>
          </w:tcPr>
          <w:p w14:paraId="7C563845" w14:textId="77777777" w:rsidR="00632E41" w:rsidRPr="00661FA6" w:rsidRDefault="00632E41" w:rsidP="00FF56A3">
            <w:pPr>
              <w:jc w:val="center"/>
              <w:rPr>
                <w:rFonts w:cstheme="minorHAnsi"/>
                <w:szCs w:val="20"/>
              </w:rPr>
            </w:pPr>
            <w:r w:rsidRPr="00661FA6">
              <w:rPr>
                <w:rFonts w:cstheme="minorHAnsi"/>
                <w:szCs w:val="20"/>
              </w:rPr>
              <w:t>Firma representante legal del Proponente</w:t>
            </w:r>
          </w:p>
        </w:tc>
      </w:tr>
      <w:tr w:rsidR="00632E41" w:rsidRPr="00661FA6" w14:paraId="021F374B" w14:textId="77777777" w:rsidTr="00FF56A3">
        <w:trPr>
          <w:trHeight w:val="340"/>
        </w:trPr>
        <w:tc>
          <w:tcPr>
            <w:tcW w:w="2093" w:type="dxa"/>
            <w:tcBorders>
              <w:bottom w:val="nil"/>
            </w:tcBorders>
            <w:vAlign w:val="bottom"/>
          </w:tcPr>
          <w:p w14:paraId="76F06E1F" w14:textId="77777777" w:rsidR="00632E41" w:rsidRPr="00661FA6" w:rsidRDefault="00632E41" w:rsidP="00FF56A3">
            <w:pPr>
              <w:jc w:val="right"/>
              <w:rPr>
                <w:rFonts w:cstheme="minorHAnsi"/>
                <w:szCs w:val="20"/>
                <w:highlight w:val="yellow"/>
              </w:rPr>
            </w:pPr>
            <w:r w:rsidRPr="00661FA6">
              <w:rPr>
                <w:rFonts w:cstheme="minorHAnsi"/>
                <w:szCs w:val="20"/>
                <w:highlight w:val="yellow"/>
              </w:rPr>
              <w:t>Nombre:</w:t>
            </w:r>
          </w:p>
        </w:tc>
        <w:tc>
          <w:tcPr>
            <w:tcW w:w="3118" w:type="dxa"/>
            <w:tcBorders>
              <w:bottom w:val="single" w:sz="4" w:space="0" w:color="BFBFBF" w:themeColor="background1" w:themeShade="BF"/>
            </w:tcBorders>
            <w:vAlign w:val="center"/>
          </w:tcPr>
          <w:p w14:paraId="00BD8836" w14:textId="77777777" w:rsidR="00632E41" w:rsidRPr="00661FA6" w:rsidRDefault="00632E41" w:rsidP="00FF56A3">
            <w:pPr>
              <w:rPr>
                <w:rFonts w:cstheme="minorHAnsi"/>
                <w:szCs w:val="20"/>
              </w:rPr>
            </w:pPr>
          </w:p>
        </w:tc>
      </w:tr>
      <w:tr w:rsidR="00632E41" w:rsidRPr="00661FA6" w14:paraId="37E6AB94" w14:textId="77777777" w:rsidTr="00FF56A3">
        <w:trPr>
          <w:trHeight w:val="340"/>
        </w:trPr>
        <w:tc>
          <w:tcPr>
            <w:tcW w:w="2093" w:type="dxa"/>
            <w:tcBorders>
              <w:bottom w:val="nil"/>
            </w:tcBorders>
            <w:vAlign w:val="bottom"/>
          </w:tcPr>
          <w:p w14:paraId="0298EA27" w14:textId="77777777" w:rsidR="00632E41" w:rsidRPr="00661FA6" w:rsidRDefault="00632E41" w:rsidP="00FF56A3">
            <w:pPr>
              <w:jc w:val="right"/>
              <w:rPr>
                <w:rFonts w:cstheme="minorHAnsi"/>
                <w:szCs w:val="20"/>
                <w:highlight w:val="yellow"/>
              </w:rPr>
            </w:pPr>
            <w:r w:rsidRPr="00661FA6">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3F5B9818" w14:textId="77777777" w:rsidR="00632E41" w:rsidRPr="00661FA6" w:rsidRDefault="00632E41" w:rsidP="00FF56A3">
            <w:pPr>
              <w:rPr>
                <w:rFonts w:cstheme="minorHAnsi"/>
                <w:szCs w:val="20"/>
              </w:rPr>
            </w:pPr>
          </w:p>
        </w:tc>
      </w:tr>
      <w:tr w:rsidR="00632E41" w:rsidRPr="00661FA6" w14:paraId="19F23FEC" w14:textId="77777777" w:rsidTr="00FF56A3">
        <w:trPr>
          <w:trHeight w:val="340"/>
        </w:trPr>
        <w:tc>
          <w:tcPr>
            <w:tcW w:w="2093" w:type="dxa"/>
            <w:tcBorders>
              <w:bottom w:val="nil"/>
            </w:tcBorders>
            <w:vAlign w:val="bottom"/>
          </w:tcPr>
          <w:p w14:paraId="27512BDA" w14:textId="77777777" w:rsidR="00632E41" w:rsidRPr="00661FA6" w:rsidRDefault="00632E41" w:rsidP="00FF56A3">
            <w:pPr>
              <w:jc w:val="right"/>
              <w:rPr>
                <w:rFonts w:cstheme="minorHAnsi"/>
                <w:szCs w:val="20"/>
                <w:highlight w:val="yellow"/>
              </w:rPr>
            </w:pPr>
            <w:r w:rsidRPr="00661FA6">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0C10ED" w14:textId="77777777" w:rsidR="00632E41" w:rsidRPr="00661FA6" w:rsidRDefault="00632E41" w:rsidP="00FF56A3">
            <w:pPr>
              <w:rPr>
                <w:rFonts w:cstheme="minorHAnsi"/>
                <w:szCs w:val="20"/>
              </w:rPr>
            </w:pPr>
          </w:p>
        </w:tc>
      </w:tr>
    </w:tbl>
    <w:p w14:paraId="7D8B02E5" w14:textId="77777777" w:rsidR="00632E41" w:rsidRPr="00661FA6" w:rsidRDefault="00632E41" w:rsidP="00632E41">
      <w:pPr>
        <w:ind w:left="392"/>
      </w:pPr>
    </w:p>
    <w:p w14:paraId="58FAF3F1" w14:textId="77777777" w:rsidR="00632E41" w:rsidRPr="00661FA6" w:rsidRDefault="00632E41" w:rsidP="00632E41">
      <w:pPr>
        <w:autoSpaceDE w:val="0"/>
        <w:autoSpaceDN w:val="0"/>
        <w:adjustRightInd w:val="0"/>
        <w:spacing w:after="200" w:line="276" w:lineRule="auto"/>
        <w:jc w:val="center"/>
        <w:rPr>
          <w:rFonts w:cstheme="minorHAnsi"/>
          <w:b/>
          <w:bCs/>
          <w:szCs w:val="20"/>
        </w:rPr>
      </w:pPr>
    </w:p>
    <w:p w14:paraId="2E6D3BFE" w14:textId="77777777" w:rsidR="00632E41" w:rsidRPr="00661FA6" w:rsidRDefault="00632E41" w:rsidP="00632E41">
      <w:pPr>
        <w:rPr>
          <w:rFonts w:cstheme="minorHAnsi"/>
          <w:b/>
        </w:rPr>
      </w:pPr>
      <w:r w:rsidRPr="00661FA6">
        <w:rPr>
          <w:rFonts w:cstheme="minorHAnsi"/>
          <w:b/>
        </w:rPr>
        <w:br w:type="page"/>
      </w:r>
    </w:p>
    <w:p w14:paraId="5692306B" w14:textId="2025A274" w:rsidR="005B4FB3" w:rsidRPr="00661FA6" w:rsidRDefault="005B4FB3" w:rsidP="005B4FB3">
      <w:pPr>
        <w:jc w:val="center"/>
        <w:rPr>
          <w:rFonts w:ascii="Arial" w:hAnsi="Arial" w:cs="Arial"/>
          <w:b/>
          <w:bCs/>
          <w:color w:val="554F4F" w:themeColor="text1" w:themeTint="BF"/>
        </w:rPr>
      </w:pPr>
      <w:r w:rsidRPr="00661FA6">
        <w:rPr>
          <w:rFonts w:cstheme="minorHAnsi"/>
          <w:b/>
          <w:bCs/>
        </w:rPr>
        <w:lastRenderedPageBreak/>
        <w:t>Formulario</w:t>
      </w:r>
      <w:r w:rsidRPr="00661FA6">
        <w:rPr>
          <w:rFonts w:ascii="Arial" w:hAnsi="Arial" w:cs="Arial"/>
          <w:b/>
          <w:bCs/>
          <w:color w:val="554F4F" w:themeColor="text1" w:themeTint="BF"/>
        </w:rPr>
        <w:t xml:space="preserve"> </w:t>
      </w:r>
      <w:r w:rsidRPr="00661FA6">
        <w:rPr>
          <w:rFonts w:cstheme="minorHAnsi"/>
          <w:b/>
          <w:bCs/>
        </w:rPr>
        <w:t>Indicadores financieros y organizacionales</w:t>
      </w:r>
    </w:p>
    <w:p w14:paraId="415867C4" w14:textId="74FCACF5" w:rsidR="005B4FB3" w:rsidRPr="00661FA6" w:rsidRDefault="005B4FB3" w:rsidP="005B4FB3">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0116DD"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77919D72" w14:textId="77777777" w:rsidR="005B4FB3" w:rsidRPr="00661FA6" w:rsidRDefault="005B4FB3" w:rsidP="005B4FB3">
      <w:pPr>
        <w:autoSpaceDE w:val="0"/>
        <w:autoSpaceDN w:val="0"/>
        <w:adjustRightInd w:val="0"/>
        <w:spacing w:line="276" w:lineRule="auto"/>
        <w:jc w:val="center"/>
        <w:rPr>
          <w:rFonts w:cstheme="minorHAnsi"/>
          <w:b/>
          <w:bCs/>
        </w:rPr>
      </w:pPr>
    </w:p>
    <w:p w14:paraId="0D80DBDE" w14:textId="685EAF3F" w:rsidR="00931E09" w:rsidRPr="00661FA6" w:rsidRDefault="005B4FB3" w:rsidP="00931E09">
      <w:pPr>
        <w:jc w:val="both"/>
        <w:textAlignment w:val="baseline"/>
        <w:rPr>
          <w:rFonts w:ascii="Arial" w:hAnsi="Arial" w:cs="Arial"/>
          <w:sz w:val="20"/>
          <w:szCs w:val="20"/>
        </w:rPr>
      </w:pPr>
      <w:r w:rsidRPr="00661FA6">
        <w:t xml:space="preserve">El suscrito Contador Público y/o Revisor Fiscal o Auditor Independiente y Representante Legal de la Sociedad </w:t>
      </w:r>
      <w:r w:rsidRPr="00661FA6">
        <w:rPr>
          <w:b/>
        </w:rPr>
        <w:t>_______________ identificada con Nit. No___________,</w:t>
      </w:r>
      <w:r w:rsidRPr="00661FA6">
        <w:t xml:space="preserve"> </w:t>
      </w:r>
      <w:r w:rsidR="00931E09" w:rsidRPr="00661FA6">
        <w:t xml:space="preserve">acredita su capacidad financiera con los siguientes indicadores con base en la información contenida en </w:t>
      </w:r>
      <w:r w:rsidR="00BA23AE" w:rsidRPr="00661FA6">
        <w:t>sus estados financieros del año _______</w:t>
      </w:r>
      <w:r w:rsidR="00931E09" w:rsidRPr="00661FA6">
        <w:t>. </w:t>
      </w:r>
      <w:r w:rsidR="00931E09" w:rsidRPr="00661FA6">
        <w:rPr>
          <w:rFonts w:ascii="Arial" w:hAnsi="Arial" w:cs="Arial"/>
          <w:sz w:val="20"/>
          <w:szCs w:val="20"/>
        </w:rPr>
        <w:t> </w:t>
      </w:r>
    </w:p>
    <w:p w14:paraId="2852170D" w14:textId="1BBF1B23" w:rsidR="005B4FB3" w:rsidRPr="00661FA6" w:rsidRDefault="005B4FB3" w:rsidP="005B4FB3">
      <w:pPr>
        <w:ind w:left="-851"/>
      </w:pPr>
      <w:r w:rsidRPr="00661FA6">
        <w:t>:</w:t>
      </w:r>
    </w:p>
    <w:tbl>
      <w:tblPr>
        <w:tblpPr w:leftFromText="141" w:rightFromText="141" w:vertAnchor="text" w:horzAnchor="margin" w:tblpXSpec="right" w:tblpY="104"/>
        <w:tblW w:w="9028" w:type="dxa"/>
        <w:tblCellMar>
          <w:left w:w="70" w:type="dxa"/>
          <w:right w:w="70" w:type="dxa"/>
        </w:tblCellMar>
        <w:tblLook w:val="04A0" w:firstRow="1" w:lastRow="0" w:firstColumn="1" w:lastColumn="0" w:noHBand="0" w:noVBand="1"/>
      </w:tblPr>
      <w:tblGrid>
        <w:gridCol w:w="1607"/>
        <w:gridCol w:w="331"/>
        <w:gridCol w:w="391"/>
        <w:gridCol w:w="314"/>
        <w:gridCol w:w="1577"/>
        <w:gridCol w:w="261"/>
        <w:gridCol w:w="441"/>
        <w:gridCol w:w="246"/>
        <w:gridCol w:w="3830"/>
        <w:gridCol w:w="191"/>
      </w:tblGrid>
      <w:tr w:rsidR="005B4FB3" w:rsidRPr="00661FA6" w14:paraId="0B0935B7" w14:textId="77777777" w:rsidTr="00C35B68">
        <w:trPr>
          <w:trHeight w:val="300"/>
        </w:trPr>
        <w:tc>
          <w:tcPr>
            <w:tcW w:w="9028" w:type="dxa"/>
            <w:gridSpan w:val="10"/>
            <w:tcBorders>
              <w:bottom w:val="single" w:sz="8" w:space="0" w:color="auto"/>
            </w:tcBorders>
            <w:vAlign w:val="center"/>
          </w:tcPr>
          <w:p w14:paraId="704B1248" w14:textId="77777777" w:rsidR="005B4FB3" w:rsidRPr="00661FA6" w:rsidRDefault="005B4FB3" w:rsidP="00F5738B">
            <w:pPr>
              <w:jc w:val="center"/>
              <w:rPr>
                <w:rFonts w:ascii="Arial" w:eastAsia="Times New Roman" w:hAnsi="Arial" w:cs="Arial"/>
                <w:sz w:val="18"/>
                <w:szCs w:val="18"/>
                <w:lang w:eastAsia="es-CO"/>
              </w:rPr>
            </w:pPr>
            <w:r w:rsidRPr="00661FA6">
              <w:rPr>
                <w:rFonts w:ascii="Arial" w:hAnsi="Arial" w:cs="Arial"/>
                <w:b/>
                <w:sz w:val="18"/>
                <w:szCs w:val="18"/>
                <w:u w:val="single"/>
                <w:lang w:eastAsia="es-CO"/>
              </w:rPr>
              <w:t xml:space="preserve">INDICADORES FINANCIEROS A EXIGIR PARA LA FUTURA CONTRATACION </w:t>
            </w:r>
          </w:p>
        </w:tc>
      </w:tr>
      <w:tr w:rsidR="005B4FB3" w:rsidRPr="00661FA6" w14:paraId="7001D828" w14:textId="77777777" w:rsidTr="00C35B68">
        <w:trPr>
          <w:trHeight w:val="330"/>
        </w:trPr>
        <w:tc>
          <w:tcPr>
            <w:tcW w:w="1195" w:type="dxa"/>
            <w:tcBorders>
              <w:top w:val="single" w:sz="8" w:space="0" w:color="auto"/>
              <w:left w:val="single" w:sz="8" w:space="0" w:color="auto"/>
              <w:bottom w:val="nil"/>
              <w:right w:val="nil"/>
            </w:tcBorders>
            <w:noWrap/>
            <w:vAlign w:val="center"/>
            <w:hideMark/>
          </w:tcPr>
          <w:p w14:paraId="7B5E7422"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LIQUIDEZ</w:t>
            </w:r>
          </w:p>
        </w:tc>
        <w:tc>
          <w:tcPr>
            <w:tcW w:w="0" w:type="auto"/>
            <w:tcBorders>
              <w:top w:val="single" w:sz="8" w:space="0" w:color="auto"/>
              <w:left w:val="nil"/>
              <w:bottom w:val="nil"/>
              <w:right w:val="nil"/>
            </w:tcBorders>
            <w:noWrap/>
            <w:vAlign w:val="center"/>
            <w:hideMark/>
          </w:tcPr>
          <w:p w14:paraId="719A4791"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6B87266"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D097C1C"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FEB1BD5"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997962A"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768B6A8"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73405FF"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21D705F8"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510CB829"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2F68EE4F" w14:textId="77777777" w:rsidTr="00C35B68">
        <w:trPr>
          <w:trHeight w:val="345"/>
        </w:trPr>
        <w:tc>
          <w:tcPr>
            <w:tcW w:w="1195" w:type="dxa"/>
            <w:tcBorders>
              <w:top w:val="nil"/>
              <w:left w:val="single" w:sz="8" w:space="0" w:color="auto"/>
              <w:bottom w:val="nil"/>
              <w:right w:val="nil"/>
            </w:tcBorders>
            <w:noWrap/>
            <w:vAlign w:val="center"/>
            <w:hideMark/>
          </w:tcPr>
          <w:p w14:paraId="11CE5984"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344CCE7B" w14:textId="77777777" w:rsidR="005B4FB3" w:rsidRPr="00661FA6" w:rsidRDefault="005B4FB3" w:rsidP="00F5738B">
            <w:pPr>
              <w:rPr>
                <w:rFonts w:ascii="Arial" w:eastAsia="Times New Roman" w:hAnsi="Arial" w:cs="Arial"/>
                <w:sz w:val="18"/>
                <w:szCs w:val="18"/>
                <w:lang w:eastAsia="es-CO"/>
              </w:rPr>
            </w:pPr>
          </w:p>
        </w:tc>
        <w:tc>
          <w:tcPr>
            <w:tcW w:w="0" w:type="auto"/>
            <w:noWrap/>
            <w:vAlign w:val="center"/>
            <w:hideMark/>
          </w:tcPr>
          <w:p w14:paraId="019A2100" w14:textId="77777777" w:rsidR="005B4FB3" w:rsidRPr="00661FA6" w:rsidRDefault="005B4FB3" w:rsidP="00F5738B">
            <w:pPr>
              <w:rPr>
                <w:szCs w:val="20"/>
                <w:lang w:eastAsia="es-CO"/>
              </w:rPr>
            </w:pPr>
          </w:p>
        </w:tc>
        <w:tc>
          <w:tcPr>
            <w:tcW w:w="0" w:type="auto"/>
            <w:gridSpan w:val="2"/>
            <w:noWrap/>
            <w:vAlign w:val="center"/>
            <w:hideMark/>
          </w:tcPr>
          <w:p w14:paraId="10F0A816" w14:textId="77777777" w:rsidR="005B4FB3" w:rsidRPr="00661FA6" w:rsidRDefault="005B4FB3" w:rsidP="00F5738B">
            <w:pPr>
              <w:jc w:val="cente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Activo Corriente</w:t>
            </w:r>
          </w:p>
        </w:tc>
        <w:tc>
          <w:tcPr>
            <w:tcW w:w="0" w:type="auto"/>
            <w:noWrap/>
            <w:vAlign w:val="center"/>
            <w:hideMark/>
          </w:tcPr>
          <w:p w14:paraId="7B6D1879"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350E66A"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w:t>
            </w:r>
          </w:p>
        </w:tc>
        <w:tc>
          <w:tcPr>
            <w:tcW w:w="0" w:type="auto"/>
            <w:noWrap/>
            <w:vAlign w:val="center"/>
            <w:hideMark/>
          </w:tcPr>
          <w:p w14:paraId="71A42388"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0F40CFF" w14:textId="77777777" w:rsidR="005B4FB3" w:rsidRPr="00661FA6"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6DA35E63"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43617B70" w14:textId="77777777" w:rsidTr="00C35B68">
        <w:trPr>
          <w:trHeight w:val="330"/>
        </w:trPr>
        <w:tc>
          <w:tcPr>
            <w:tcW w:w="1195" w:type="dxa"/>
            <w:tcBorders>
              <w:top w:val="nil"/>
              <w:left w:val="single" w:sz="8" w:space="0" w:color="auto"/>
              <w:bottom w:val="nil"/>
              <w:right w:val="nil"/>
            </w:tcBorders>
            <w:noWrap/>
            <w:vAlign w:val="center"/>
            <w:hideMark/>
          </w:tcPr>
          <w:p w14:paraId="678B075E"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5BA6839A" w14:textId="77777777" w:rsidR="005B4FB3" w:rsidRPr="00661FA6" w:rsidRDefault="005B4FB3" w:rsidP="00F5738B">
            <w:pPr>
              <w:rPr>
                <w:rFonts w:ascii="Arial" w:eastAsia="Times New Roman" w:hAnsi="Arial" w:cs="Arial"/>
                <w:sz w:val="18"/>
                <w:szCs w:val="18"/>
                <w:lang w:eastAsia="es-CO"/>
              </w:rPr>
            </w:pPr>
          </w:p>
        </w:tc>
        <w:tc>
          <w:tcPr>
            <w:tcW w:w="0" w:type="auto"/>
            <w:noWrap/>
            <w:vAlign w:val="center"/>
            <w:hideMark/>
          </w:tcPr>
          <w:p w14:paraId="1E139EB6" w14:textId="77777777" w:rsidR="005B4FB3" w:rsidRPr="00661FA6" w:rsidRDefault="005B4FB3" w:rsidP="00F5738B">
            <w:pPr>
              <w:rPr>
                <w:szCs w:val="20"/>
                <w:lang w:eastAsia="es-CO"/>
              </w:rPr>
            </w:pPr>
          </w:p>
        </w:tc>
        <w:tc>
          <w:tcPr>
            <w:tcW w:w="0" w:type="auto"/>
            <w:gridSpan w:val="2"/>
            <w:noWrap/>
            <w:vAlign w:val="center"/>
            <w:hideMark/>
          </w:tcPr>
          <w:p w14:paraId="71BC77F1" w14:textId="77777777" w:rsidR="005B4FB3" w:rsidRPr="00661FA6" w:rsidRDefault="005B4FB3" w:rsidP="00F5738B">
            <w:pPr>
              <w:jc w:val="cente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Pasivo Corriente</w:t>
            </w:r>
          </w:p>
        </w:tc>
        <w:tc>
          <w:tcPr>
            <w:tcW w:w="0" w:type="auto"/>
            <w:noWrap/>
            <w:vAlign w:val="center"/>
            <w:hideMark/>
          </w:tcPr>
          <w:p w14:paraId="665251DC" w14:textId="77777777" w:rsidR="005B4FB3" w:rsidRPr="00661FA6"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7F1B41C1"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w:t>
            </w:r>
          </w:p>
        </w:tc>
        <w:tc>
          <w:tcPr>
            <w:tcW w:w="0" w:type="auto"/>
            <w:noWrap/>
            <w:vAlign w:val="center"/>
            <w:hideMark/>
          </w:tcPr>
          <w:p w14:paraId="53B68B56" w14:textId="77777777" w:rsidR="005B4FB3" w:rsidRPr="00661FA6" w:rsidRDefault="005B4FB3" w:rsidP="00F5738B">
            <w:pPr>
              <w:rPr>
                <w:rFonts w:ascii="Arial" w:eastAsia="Times New Roman" w:hAnsi="Arial" w:cs="Arial"/>
                <w:sz w:val="18"/>
                <w:szCs w:val="18"/>
                <w:lang w:eastAsia="es-CO"/>
              </w:rPr>
            </w:pPr>
          </w:p>
        </w:tc>
        <w:tc>
          <w:tcPr>
            <w:tcW w:w="3830" w:type="dxa"/>
            <w:noWrap/>
            <w:vAlign w:val="center"/>
            <w:hideMark/>
          </w:tcPr>
          <w:p w14:paraId="1D0C56C2" w14:textId="77777777" w:rsidR="005B4FB3" w:rsidRPr="00661FA6"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7D691542"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6E5A8A9A" w14:textId="77777777" w:rsidTr="00C35B68">
        <w:trPr>
          <w:trHeight w:val="330"/>
        </w:trPr>
        <w:tc>
          <w:tcPr>
            <w:tcW w:w="2168" w:type="dxa"/>
            <w:gridSpan w:val="3"/>
            <w:tcBorders>
              <w:top w:val="single" w:sz="8" w:space="0" w:color="auto"/>
              <w:left w:val="single" w:sz="8" w:space="0" w:color="auto"/>
              <w:bottom w:val="nil"/>
              <w:right w:val="nil"/>
            </w:tcBorders>
            <w:noWrap/>
            <w:vAlign w:val="center"/>
            <w:hideMark/>
          </w:tcPr>
          <w:p w14:paraId="0DC95846"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 xml:space="preserve">INIDICADOR DE ENDEUDAMIENTO </w:t>
            </w:r>
          </w:p>
        </w:tc>
        <w:tc>
          <w:tcPr>
            <w:tcW w:w="0" w:type="auto"/>
            <w:tcBorders>
              <w:top w:val="single" w:sz="8" w:space="0" w:color="auto"/>
              <w:left w:val="nil"/>
              <w:bottom w:val="nil"/>
              <w:right w:val="nil"/>
            </w:tcBorders>
            <w:noWrap/>
            <w:vAlign w:val="center"/>
            <w:hideMark/>
          </w:tcPr>
          <w:p w14:paraId="004C2E14"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5907509"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1E67D7E"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268F47E"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1F7875C2"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3830" w:type="dxa"/>
            <w:tcBorders>
              <w:top w:val="single" w:sz="8" w:space="0" w:color="auto"/>
              <w:left w:val="nil"/>
              <w:bottom w:val="nil"/>
              <w:right w:val="nil"/>
            </w:tcBorders>
            <w:noWrap/>
            <w:vAlign w:val="center"/>
            <w:hideMark/>
          </w:tcPr>
          <w:p w14:paraId="6B4A4587"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single" w:sz="8" w:space="0" w:color="auto"/>
            </w:tcBorders>
            <w:noWrap/>
            <w:vAlign w:val="center"/>
            <w:hideMark/>
          </w:tcPr>
          <w:p w14:paraId="1B5A32C6"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0053FF4E" w14:textId="77777777" w:rsidTr="00C35B68">
        <w:trPr>
          <w:trHeight w:val="345"/>
        </w:trPr>
        <w:tc>
          <w:tcPr>
            <w:tcW w:w="1195" w:type="dxa"/>
            <w:tcBorders>
              <w:top w:val="nil"/>
              <w:left w:val="single" w:sz="8" w:space="0" w:color="auto"/>
              <w:bottom w:val="nil"/>
              <w:right w:val="nil"/>
            </w:tcBorders>
            <w:noWrap/>
            <w:vAlign w:val="center"/>
            <w:hideMark/>
          </w:tcPr>
          <w:p w14:paraId="22842A63"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Pasivo Total</w:t>
            </w:r>
          </w:p>
        </w:tc>
        <w:tc>
          <w:tcPr>
            <w:tcW w:w="0" w:type="auto"/>
            <w:noWrap/>
            <w:vAlign w:val="center"/>
            <w:hideMark/>
          </w:tcPr>
          <w:p w14:paraId="435AD5EE"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0ECDED9F"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0D219E4B"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noWrap/>
            <w:vAlign w:val="center"/>
            <w:hideMark/>
          </w:tcPr>
          <w:p w14:paraId="5DC25931"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   </w:t>
            </w:r>
          </w:p>
        </w:tc>
        <w:tc>
          <w:tcPr>
            <w:tcW w:w="0" w:type="auto"/>
            <w:noWrap/>
            <w:vAlign w:val="center"/>
            <w:hideMark/>
          </w:tcPr>
          <w:p w14:paraId="03E4A49D"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X</w:t>
            </w:r>
          </w:p>
        </w:tc>
        <w:tc>
          <w:tcPr>
            <w:tcW w:w="0" w:type="auto"/>
            <w:noWrap/>
            <w:vAlign w:val="center"/>
            <w:hideMark/>
          </w:tcPr>
          <w:p w14:paraId="758BDF84" w14:textId="77777777" w:rsidR="005B4FB3" w:rsidRPr="00661FA6" w:rsidRDefault="005B4FB3" w:rsidP="00F5738B">
            <w:pPr>
              <w:jc w:val="right"/>
              <w:rPr>
                <w:rFonts w:ascii="Arial" w:eastAsia="Times New Roman" w:hAnsi="Arial" w:cs="Arial"/>
                <w:sz w:val="18"/>
                <w:szCs w:val="18"/>
                <w:lang w:eastAsia="es-CO"/>
              </w:rPr>
            </w:pPr>
            <w:r w:rsidRPr="00661FA6">
              <w:rPr>
                <w:rFonts w:ascii="Arial" w:eastAsia="Times New Roman" w:hAnsi="Arial" w:cs="Arial"/>
                <w:sz w:val="18"/>
                <w:szCs w:val="18"/>
                <w:lang w:eastAsia="es-CO"/>
              </w:rPr>
              <w:t>100</w:t>
            </w:r>
          </w:p>
        </w:tc>
        <w:tc>
          <w:tcPr>
            <w:tcW w:w="0" w:type="auto"/>
            <w:noWrap/>
            <w:vAlign w:val="center"/>
            <w:hideMark/>
          </w:tcPr>
          <w:p w14:paraId="120ACBE8" w14:textId="77777777" w:rsidR="005B4FB3" w:rsidRPr="00661FA6" w:rsidRDefault="005B4FB3" w:rsidP="00F5738B">
            <w:pPr>
              <w:rPr>
                <w:rFonts w:ascii="Arial" w:eastAsia="Times New Roman" w:hAnsi="Arial" w:cs="Arial"/>
                <w:sz w:val="18"/>
                <w:szCs w:val="18"/>
                <w:lang w:eastAsia="es-CO"/>
              </w:rPr>
            </w:pP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433D4DFC" w14:textId="77777777" w:rsidR="005B4FB3" w:rsidRPr="00661FA6"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1E59A0F"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1867F079" w14:textId="77777777" w:rsidTr="00C35B68">
        <w:trPr>
          <w:trHeight w:val="330"/>
        </w:trPr>
        <w:tc>
          <w:tcPr>
            <w:tcW w:w="1195" w:type="dxa"/>
            <w:tcBorders>
              <w:top w:val="nil"/>
              <w:left w:val="single" w:sz="8" w:space="0" w:color="auto"/>
              <w:bottom w:val="nil"/>
              <w:right w:val="nil"/>
            </w:tcBorders>
            <w:noWrap/>
            <w:vAlign w:val="center"/>
            <w:hideMark/>
          </w:tcPr>
          <w:p w14:paraId="3175FC3F"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Activo Total</w:t>
            </w:r>
          </w:p>
        </w:tc>
        <w:tc>
          <w:tcPr>
            <w:tcW w:w="0" w:type="auto"/>
            <w:noWrap/>
            <w:vAlign w:val="center"/>
            <w:hideMark/>
          </w:tcPr>
          <w:p w14:paraId="165ADD79" w14:textId="77777777" w:rsidR="005B4FB3" w:rsidRPr="00661FA6" w:rsidRDefault="005B4FB3" w:rsidP="00F5738B">
            <w:pPr>
              <w:rPr>
                <w:rFonts w:ascii="Arial" w:eastAsia="Times New Roman" w:hAnsi="Arial" w:cs="Arial"/>
                <w:b/>
                <w:bCs/>
                <w:sz w:val="18"/>
                <w:szCs w:val="18"/>
                <w:lang w:eastAsia="es-CO"/>
              </w:rPr>
            </w:pPr>
          </w:p>
        </w:tc>
        <w:tc>
          <w:tcPr>
            <w:tcW w:w="0" w:type="auto"/>
            <w:shd w:val="clear" w:color="auto" w:fill="C0C0C0"/>
            <w:noWrap/>
            <w:vAlign w:val="center"/>
            <w:hideMark/>
          </w:tcPr>
          <w:p w14:paraId="36EF31FD"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w:t>
            </w:r>
          </w:p>
        </w:tc>
        <w:tc>
          <w:tcPr>
            <w:tcW w:w="0" w:type="auto"/>
            <w:noWrap/>
            <w:vAlign w:val="center"/>
            <w:hideMark/>
          </w:tcPr>
          <w:p w14:paraId="115D983F" w14:textId="77777777" w:rsidR="005B4FB3" w:rsidRPr="00661FA6" w:rsidRDefault="005B4FB3" w:rsidP="00F5738B">
            <w:pPr>
              <w:rPr>
                <w:rFonts w:ascii="Arial" w:eastAsia="Times New Roman" w:hAnsi="Arial" w:cs="Arial"/>
                <w:sz w:val="18"/>
                <w:szCs w:val="18"/>
                <w:lang w:eastAsia="es-CO"/>
              </w:rPr>
            </w:pPr>
          </w:p>
        </w:tc>
        <w:tc>
          <w:tcPr>
            <w:tcW w:w="0" w:type="auto"/>
            <w:noWrap/>
            <w:vAlign w:val="center"/>
            <w:hideMark/>
          </w:tcPr>
          <w:p w14:paraId="4EA65A7D" w14:textId="77777777" w:rsidR="005B4FB3" w:rsidRPr="00661FA6" w:rsidRDefault="005B4FB3" w:rsidP="00F5738B">
            <w:pPr>
              <w:rPr>
                <w:szCs w:val="20"/>
                <w:lang w:eastAsia="es-CO"/>
              </w:rPr>
            </w:pPr>
          </w:p>
        </w:tc>
        <w:tc>
          <w:tcPr>
            <w:tcW w:w="0" w:type="auto"/>
            <w:noWrap/>
            <w:vAlign w:val="center"/>
            <w:hideMark/>
          </w:tcPr>
          <w:p w14:paraId="5EEA50B0" w14:textId="77777777" w:rsidR="005B4FB3" w:rsidRPr="00661FA6" w:rsidRDefault="005B4FB3" w:rsidP="00F5738B">
            <w:pPr>
              <w:rPr>
                <w:szCs w:val="20"/>
                <w:lang w:eastAsia="es-CO"/>
              </w:rPr>
            </w:pPr>
          </w:p>
        </w:tc>
        <w:tc>
          <w:tcPr>
            <w:tcW w:w="0" w:type="auto"/>
            <w:noWrap/>
            <w:vAlign w:val="center"/>
            <w:hideMark/>
          </w:tcPr>
          <w:p w14:paraId="5E2663A0" w14:textId="77777777" w:rsidR="005B4FB3" w:rsidRPr="00661FA6" w:rsidRDefault="005B4FB3" w:rsidP="00F5738B">
            <w:pPr>
              <w:rPr>
                <w:szCs w:val="20"/>
                <w:lang w:eastAsia="es-CO"/>
              </w:rPr>
            </w:pPr>
          </w:p>
        </w:tc>
        <w:tc>
          <w:tcPr>
            <w:tcW w:w="0" w:type="auto"/>
            <w:noWrap/>
            <w:vAlign w:val="center"/>
            <w:hideMark/>
          </w:tcPr>
          <w:p w14:paraId="01C8DC5A" w14:textId="77777777" w:rsidR="005B4FB3" w:rsidRPr="00661FA6" w:rsidRDefault="005B4FB3" w:rsidP="00F5738B">
            <w:pPr>
              <w:rPr>
                <w:szCs w:val="20"/>
                <w:lang w:eastAsia="es-CO"/>
              </w:rPr>
            </w:pPr>
          </w:p>
        </w:tc>
        <w:tc>
          <w:tcPr>
            <w:tcW w:w="3830" w:type="dxa"/>
            <w:noWrap/>
            <w:vAlign w:val="center"/>
            <w:hideMark/>
          </w:tcPr>
          <w:p w14:paraId="11BA1967" w14:textId="77777777" w:rsidR="005B4FB3" w:rsidRPr="00661FA6"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2B6D3A72"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4EA9C7B4" w14:textId="77777777" w:rsidTr="00C35B68">
        <w:trPr>
          <w:trHeight w:val="330"/>
        </w:trPr>
        <w:tc>
          <w:tcPr>
            <w:tcW w:w="4059" w:type="dxa"/>
            <w:gridSpan w:val="5"/>
            <w:tcBorders>
              <w:top w:val="single" w:sz="8" w:space="0" w:color="auto"/>
              <w:left w:val="single" w:sz="8" w:space="0" w:color="auto"/>
              <w:bottom w:val="nil"/>
              <w:right w:val="nil"/>
            </w:tcBorders>
            <w:noWrap/>
            <w:vAlign w:val="center"/>
            <w:hideMark/>
          </w:tcPr>
          <w:p w14:paraId="66810941"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RAZÓN DE COBERTURA DE INTERESES</w:t>
            </w:r>
          </w:p>
        </w:tc>
        <w:tc>
          <w:tcPr>
            <w:tcW w:w="0" w:type="auto"/>
            <w:noWrap/>
            <w:vAlign w:val="center"/>
            <w:hideMark/>
          </w:tcPr>
          <w:p w14:paraId="7F4CDE66" w14:textId="77777777" w:rsidR="005B4FB3" w:rsidRPr="00661FA6" w:rsidRDefault="005B4FB3" w:rsidP="00F5738B">
            <w:pPr>
              <w:rPr>
                <w:rFonts w:ascii="Arial" w:eastAsia="Times New Roman" w:hAnsi="Arial" w:cs="Arial"/>
                <w:b/>
                <w:bCs/>
                <w:sz w:val="18"/>
                <w:szCs w:val="18"/>
                <w:lang w:eastAsia="es-CO"/>
              </w:rPr>
            </w:pPr>
          </w:p>
        </w:tc>
        <w:tc>
          <w:tcPr>
            <w:tcW w:w="0" w:type="auto"/>
            <w:noWrap/>
            <w:vAlign w:val="center"/>
            <w:hideMark/>
          </w:tcPr>
          <w:p w14:paraId="42FCDC73" w14:textId="77777777" w:rsidR="005B4FB3" w:rsidRPr="00661FA6" w:rsidRDefault="005B4FB3" w:rsidP="00F5738B">
            <w:pPr>
              <w:rPr>
                <w:szCs w:val="20"/>
                <w:lang w:eastAsia="es-CO"/>
              </w:rPr>
            </w:pPr>
          </w:p>
        </w:tc>
        <w:tc>
          <w:tcPr>
            <w:tcW w:w="0" w:type="auto"/>
            <w:noWrap/>
            <w:vAlign w:val="center"/>
            <w:hideMark/>
          </w:tcPr>
          <w:p w14:paraId="79A2091B" w14:textId="77777777" w:rsidR="005B4FB3" w:rsidRPr="00661FA6" w:rsidRDefault="005B4FB3" w:rsidP="00F5738B">
            <w:pPr>
              <w:rPr>
                <w:szCs w:val="20"/>
                <w:lang w:eastAsia="es-CO"/>
              </w:rPr>
            </w:pPr>
          </w:p>
        </w:tc>
        <w:tc>
          <w:tcPr>
            <w:tcW w:w="3830" w:type="dxa"/>
            <w:noWrap/>
            <w:vAlign w:val="center"/>
            <w:hideMark/>
          </w:tcPr>
          <w:p w14:paraId="58444F23" w14:textId="77777777" w:rsidR="005B4FB3" w:rsidRPr="00661FA6" w:rsidRDefault="005B4FB3" w:rsidP="00F5738B">
            <w:pPr>
              <w:rPr>
                <w:szCs w:val="20"/>
                <w:lang w:eastAsia="es-CO"/>
              </w:rPr>
            </w:pPr>
          </w:p>
        </w:tc>
        <w:tc>
          <w:tcPr>
            <w:tcW w:w="0" w:type="auto"/>
            <w:tcBorders>
              <w:top w:val="nil"/>
              <w:left w:val="nil"/>
              <w:bottom w:val="nil"/>
              <w:right w:val="single" w:sz="8" w:space="0" w:color="auto"/>
            </w:tcBorders>
            <w:noWrap/>
            <w:vAlign w:val="center"/>
            <w:hideMark/>
          </w:tcPr>
          <w:p w14:paraId="4F9CD525"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5E233182" w14:textId="77777777" w:rsidTr="00C35B68">
        <w:trPr>
          <w:trHeight w:val="345"/>
        </w:trPr>
        <w:tc>
          <w:tcPr>
            <w:tcW w:w="1195" w:type="dxa"/>
            <w:tcBorders>
              <w:top w:val="nil"/>
              <w:left w:val="single" w:sz="8" w:space="0" w:color="auto"/>
              <w:bottom w:val="nil"/>
              <w:right w:val="nil"/>
            </w:tcBorders>
            <w:noWrap/>
            <w:vAlign w:val="center"/>
            <w:hideMark/>
          </w:tcPr>
          <w:p w14:paraId="625F275E"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77763F53" w14:textId="77777777" w:rsidR="005B4FB3" w:rsidRPr="00661FA6" w:rsidRDefault="005B4FB3" w:rsidP="00F5738B">
            <w:pPr>
              <w:rPr>
                <w:rFonts w:ascii="Arial" w:eastAsia="Times New Roman" w:hAnsi="Arial" w:cs="Arial"/>
                <w:sz w:val="18"/>
                <w:szCs w:val="18"/>
                <w:lang w:eastAsia="es-CO"/>
              </w:rPr>
            </w:pPr>
          </w:p>
        </w:tc>
        <w:tc>
          <w:tcPr>
            <w:tcW w:w="0" w:type="auto"/>
            <w:noWrap/>
            <w:vAlign w:val="center"/>
            <w:hideMark/>
          </w:tcPr>
          <w:p w14:paraId="0E684EDD" w14:textId="77777777" w:rsidR="005B4FB3" w:rsidRPr="00661FA6" w:rsidRDefault="005B4FB3" w:rsidP="00F5738B">
            <w:pPr>
              <w:rPr>
                <w:szCs w:val="20"/>
                <w:lang w:eastAsia="es-CO"/>
              </w:rPr>
            </w:pPr>
          </w:p>
        </w:tc>
        <w:tc>
          <w:tcPr>
            <w:tcW w:w="0" w:type="auto"/>
            <w:gridSpan w:val="2"/>
            <w:noWrap/>
            <w:vAlign w:val="center"/>
            <w:hideMark/>
          </w:tcPr>
          <w:p w14:paraId="52A62390"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Utilidad Operacional</w:t>
            </w:r>
          </w:p>
        </w:tc>
        <w:tc>
          <w:tcPr>
            <w:tcW w:w="0" w:type="auto"/>
            <w:noWrap/>
            <w:vAlign w:val="center"/>
            <w:hideMark/>
          </w:tcPr>
          <w:p w14:paraId="4AAF3CC1"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FBA921A"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7383CF0D" w14:textId="77777777" w:rsidR="005B4FB3" w:rsidRPr="00661FA6" w:rsidRDefault="005B4FB3" w:rsidP="00F5738B">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3830"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22AB1D3C" w14:textId="77777777" w:rsidR="005B4FB3" w:rsidRPr="00661FA6" w:rsidRDefault="005B4FB3" w:rsidP="00F5738B">
            <w:pPr>
              <w:rPr>
                <w:rFonts w:ascii="Arial" w:eastAsia="Times New Roman" w:hAnsi="Arial" w:cs="Arial"/>
                <w:sz w:val="18"/>
                <w:szCs w:val="18"/>
                <w:lang w:eastAsia="es-CO"/>
              </w:rPr>
            </w:pPr>
          </w:p>
        </w:tc>
        <w:tc>
          <w:tcPr>
            <w:tcW w:w="0" w:type="auto"/>
            <w:tcBorders>
              <w:top w:val="nil"/>
              <w:left w:val="nil"/>
              <w:bottom w:val="nil"/>
              <w:right w:val="single" w:sz="8" w:space="0" w:color="auto"/>
            </w:tcBorders>
            <w:noWrap/>
            <w:vAlign w:val="center"/>
            <w:hideMark/>
          </w:tcPr>
          <w:p w14:paraId="198D55D9"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634095F5" w14:textId="77777777" w:rsidTr="00C35B68">
        <w:trPr>
          <w:trHeight w:val="330"/>
        </w:trPr>
        <w:tc>
          <w:tcPr>
            <w:tcW w:w="1195" w:type="dxa"/>
            <w:tcBorders>
              <w:top w:val="nil"/>
              <w:left w:val="single" w:sz="8" w:space="0" w:color="auto"/>
              <w:bottom w:val="single" w:sz="4" w:space="0" w:color="auto"/>
              <w:right w:val="nil"/>
            </w:tcBorders>
            <w:noWrap/>
            <w:vAlign w:val="center"/>
            <w:hideMark/>
          </w:tcPr>
          <w:p w14:paraId="072F339A"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8DB5996" w14:textId="77777777" w:rsidR="005B4FB3" w:rsidRPr="00661FA6" w:rsidRDefault="005B4FB3" w:rsidP="00F5738B">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08A3A3" w14:textId="77777777" w:rsidR="005B4FB3" w:rsidRPr="00661FA6" w:rsidRDefault="005B4FB3" w:rsidP="00F5738B">
            <w:pPr>
              <w:rPr>
                <w:szCs w:val="20"/>
                <w:lang w:eastAsia="es-CO"/>
              </w:rPr>
            </w:pPr>
          </w:p>
        </w:tc>
        <w:tc>
          <w:tcPr>
            <w:tcW w:w="0" w:type="auto"/>
            <w:gridSpan w:val="3"/>
            <w:tcBorders>
              <w:bottom w:val="single" w:sz="4" w:space="0" w:color="auto"/>
            </w:tcBorders>
            <w:noWrap/>
            <w:vAlign w:val="center"/>
            <w:hideMark/>
          </w:tcPr>
          <w:p w14:paraId="307A7D61" w14:textId="77777777" w:rsidR="005B4FB3" w:rsidRPr="00661FA6" w:rsidRDefault="005B4FB3" w:rsidP="00F5738B">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Gastos de Intereses</w:t>
            </w:r>
          </w:p>
        </w:tc>
        <w:tc>
          <w:tcPr>
            <w:tcW w:w="0" w:type="auto"/>
            <w:tcBorders>
              <w:bottom w:val="single" w:sz="4" w:space="0" w:color="auto"/>
            </w:tcBorders>
            <w:shd w:val="clear" w:color="auto" w:fill="C0C0C0"/>
            <w:noWrap/>
            <w:vAlign w:val="center"/>
            <w:hideMark/>
          </w:tcPr>
          <w:p w14:paraId="6628D1EB"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470A22DA" w14:textId="77777777" w:rsidR="005B4FB3" w:rsidRPr="00661FA6" w:rsidRDefault="005B4FB3" w:rsidP="00F5738B">
            <w:pPr>
              <w:rPr>
                <w:rFonts w:ascii="Arial" w:eastAsia="Times New Roman" w:hAnsi="Arial" w:cs="Arial"/>
                <w:sz w:val="18"/>
                <w:szCs w:val="18"/>
                <w:lang w:eastAsia="es-CO"/>
              </w:rPr>
            </w:pPr>
          </w:p>
        </w:tc>
        <w:tc>
          <w:tcPr>
            <w:tcW w:w="3830" w:type="dxa"/>
            <w:tcBorders>
              <w:bottom w:val="single" w:sz="4" w:space="0" w:color="auto"/>
            </w:tcBorders>
            <w:noWrap/>
            <w:vAlign w:val="center"/>
            <w:hideMark/>
          </w:tcPr>
          <w:p w14:paraId="6AE7D00C" w14:textId="77777777" w:rsidR="005B4FB3" w:rsidRPr="00661FA6" w:rsidRDefault="005B4FB3" w:rsidP="00F5738B">
            <w:pPr>
              <w:rPr>
                <w:szCs w:val="20"/>
                <w:lang w:eastAsia="es-CO"/>
              </w:rPr>
            </w:pPr>
          </w:p>
        </w:tc>
        <w:tc>
          <w:tcPr>
            <w:tcW w:w="0" w:type="auto"/>
            <w:tcBorders>
              <w:top w:val="nil"/>
              <w:left w:val="nil"/>
              <w:bottom w:val="single" w:sz="4" w:space="0" w:color="auto"/>
              <w:right w:val="single" w:sz="8" w:space="0" w:color="auto"/>
            </w:tcBorders>
            <w:noWrap/>
            <w:vAlign w:val="center"/>
            <w:hideMark/>
          </w:tcPr>
          <w:p w14:paraId="5A2547CE" w14:textId="77777777" w:rsidR="005B4FB3" w:rsidRPr="00661FA6" w:rsidRDefault="005B4FB3" w:rsidP="00F5738B">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bl>
    <w:p w14:paraId="3FC5B5F7" w14:textId="77777777" w:rsidR="005B4FB3" w:rsidRPr="00661FA6" w:rsidRDefault="005B4FB3" w:rsidP="005B4FB3">
      <w:pPr>
        <w:rPr>
          <w:rFonts w:ascii="Arial" w:hAnsi="Arial" w:cs="Arial"/>
          <w:b/>
          <w:sz w:val="16"/>
          <w:szCs w:val="16"/>
        </w:rPr>
      </w:pPr>
    </w:p>
    <w:p w14:paraId="1EE29608" w14:textId="021A5524" w:rsidR="005B4FB3" w:rsidRPr="00661FA6" w:rsidRDefault="005B4FB3" w:rsidP="005B4FB3">
      <w:pPr>
        <w:rPr>
          <w:rFonts w:ascii="Arial" w:eastAsia="Arial" w:hAnsi="Arial" w:cs="Arial"/>
          <w:sz w:val="18"/>
          <w:szCs w:val="18"/>
        </w:rPr>
      </w:pPr>
      <w:r w:rsidRPr="00661FA6">
        <w:rPr>
          <w:rFonts w:ascii="Arial" w:eastAsia="Arial" w:hAnsi="Arial" w:cs="Arial"/>
          <w:b/>
          <w:sz w:val="18"/>
          <w:szCs w:val="18"/>
        </w:rPr>
        <w:t>Nota:</w:t>
      </w:r>
      <w:r w:rsidRPr="00661FA6">
        <w:rPr>
          <w:rFonts w:ascii="Arial" w:eastAsia="Arial" w:hAnsi="Arial" w:cs="Arial"/>
          <w:sz w:val="18"/>
          <w:szCs w:val="18"/>
        </w:rPr>
        <w:t xml:space="preserve"> En caso de que el proponente en sus Estados Financieros presente el componente del indicador denominado Cobertura de Intereses con valor cero (0), es decir que no posea gastos de intereses, se determinará que cumple con el indicador de Razón de Cobertura de Intereses</w:t>
      </w:r>
    </w:p>
    <w:p w14:paraId="75A26773" w14:textId="77777777" w:rsidR="005B4FB3" w:rsidRPr="00661FA6" w:rsidRDefault="005B4FB3" w:rsidP="005B4FB3">
      <w:pPr>
        <w:rPr>
          <w:rFonts w:ascii="Arial" w:hAnsi="Arial" w:cs="Arial"/>
          <w:b/>
          <w:sz w:val="18"/>
          <w:szCs w:val="18"/>
        </w:rPr>
      </w:pPr>
    </w:p>
    <w:p w14:paraId="55A1BFB1" w14:textId="77777777" w:rsidR="00C35B68" w:rsidRPr="00661FA6" w:rsidRDefault="00C35B68" w:rsidP="005B4FB3">
      <w:pPr>
        <w:rPr>
          <w:rFonts w:ascii="Arial" w:hAnsi="Arial" w:cs="Arial"/>
          <w:b/>
          <w:sz w:val="18"/>
          <w:szCs w:val="18"/>
        </w:rPr>
      </w:pPr>
    </w:p>
    <w:p w14:paraId="3943D2F3" w14:textId="77777777" w:rsidR="00C35B68" w:rsidRPr="00661FA6" w:rsidRDefault="00C35B68" w:rsidP="005B4FB3">
      <w:pPr>
        <w:rPr>
          <w:rFonts w:ascii="Arial" w:hAnsi="Arial" w:cs="Arial"/>
          <w:b/>
          <w:sz w:val="18"/>
          <w:szCs w:val="18"/>
        </w:rPr>
      </w:pPr>
    </w:p>
    <w:p w14:paraId="7A009276" w14:textId="77777777" w:rsidR="00C35B68" w:rsidRDefault="00C35B68" w:rsidP="005B4FB3">
      <w:pPr>
        <w:rPr>
          <w:rFonts w:ascii="Arial" w:hAnsi="Arial" w:cs="Arial"/>
          <w:b/>
          <w:sz w:val="18"/>
          <w:szCs w:val="18"/>
        </w:rPr>
      </w:pPr>
    </w:p>
    <w:p w14:paraId="7779DBA7" w14:textId="77777777" w:rsidR="00A73D80" w:rsidRDefault="00A73D80" w:rsidP="005B4FB3">
      <w:pPr>
        <w:rPr>
          <w:rFonts w:ascii="Arial" w:hAnsi="Arial" w:cs="Arial"/>
          <w:b/>
          <w:sz w:val="18"/>
          <w:szCs w:val="18"/>
        </w:rPr>
      </w:pPr>
    </w:p>
    <w:p w14:paraId="18EC871D" w14:textId="77777777" w:rsidR="00A73D80" w:rsidRPr="00661FA6" w:rsidRDefault="00A73D80" w:rsidP="005B4FB3">
      <w:pPr>
        <w:rPr>
          <w:rFonts w:ascii="Arial" w:hAnsi="Arial" w:cs="Arial"/>
          <w:b/>
          <w:sz w:val="18"/>
          <w:szCs w:val="18"/>
        </w:rPr>
      </w:pPr>
    </w:p>
    <w:p w14:paraId="02FF9F13" w14:textId="77777777" w:rsidR="00C35B68" w:rsidRPr="00661FA6" w:rsidRDefault="00C35B68" w:rsidP="005B4FB3">
      <w:pPr>
        <w:rPr>
          <w:rFonts w:ascii="Arial" w:hAnsi="Arial" w:cs="Arial"/>
          <w:b/>
          <w:sz w:val="18"/>
          <w:szCs w:val="18"/>
        </w:rPr>
      </w:pPr>
    </w:p>
    <w:p w14:paraId="23864617" w14:textId="77777777" w:rsidR="00C35B68" w:rsidRPr="00661FA6" w:rsidRDefault="00C35B68" w:rsidP="005B4FB3">
      <w:pPr>
        <w:rPr>
          <w:rFonts w:ascii="Arial" w:hAnsi="Arial" w:cs="Arial"/>
          <w:b/>
          <w:sz w:val="18"/>
          <w:szCs w:val="18"/>
        </w:rPr>
      </w:pPr>
    </w:p>
    <w:p w14:paraId="713B9DF2" w14:textId="77777777" w:rsidR="00C35B68" w:rsidRPr="00661FA6" w:rsidRDefault="00C35B68" w:rsidP="005B4FB3">
      <w:pPr>
        <w:rPr>
          <w:rFonts w:ascii="Arial" w:hAnsi="Arial" w:cs="Arial"/>
          <w:b/>
          <w:sz w:val="18"/>
          <w:szCs w:val="18"/>
        </w:rPr>
      </w:pPr>
    </w:p>
    <w:p w14:paraId="17274999" w14:textId="77777777" w:rsidR="00C35B68" w:rsidRPr="00661FA6" w:rsidRDefault="00C35B68" w:rsidP="005B4FB3">
      <w:pPr>
        <w:rPr>
          <w:rFonts w:ascii="Arial" w:hAnsi="Arial" w:cs="Arial"/>
          <w:b/>
          <w:sz w:val="18"/>
          <w:szCs w:val="18"/>
        </w:rPr>
      </w:pPr>
    </w:p>
    <w:tbl>
      <w:tblPr>
        <w:tblpPr w:leftFromText="141" w:rightFromText="141" w:vertAnchor="text" w:horzAnchor="page" w:tblpX="1657" w:tblpY="264"/>
        <w:tblW w:w="9012" w:type="dxa"/>
        <w:tblCellMar>
          <w:left w:w="70" w:type="dxa"/>
          <w:right w:w="70" w:type="dxa"/>
        </w:tblCellMar>
        <w:tblLook w:val="04A0" w:firstRow="1" w:lastRow="0" w:firstColumn="1" w:lastColumn="0" w:noHBand="0" w:noVBand="1"/>
      </w:tblPr>
      <w:tblGrid>
        <w:gridCol w:w="2813"/>
        <w:gridCol w:w="148"/>
        <w:gridCol w:w="148"/>
        <w:gridCol w:w="193"/>
        <w:gridCol w:w="1915"/>
        <w:gridCol w:w="249"/>
        <w:gridCol w:w="295"/>
        <w:gridCol w:w="249"/>
        <w:gridCol w:w="2202"/>
        <w:gridCol w:w="800"/>
      </w:tblGrid>
      <w:tr w:rsidR="005B4FB3" w:rsidRPr="00661FA6" w14:paraId="4A92D0B8" w14:textId="77777777" w:rsidTr="00C35B68">
        <w:trPr>
          <w:trHeight w:val="300"/>
        </w:trPr>
        <w:tc>
          <w:tcPr>
            <w:tcW w:w="3296" w:type="dxa"/>
            <w:gridSpan w:val="4"/>
            <w:tcBorders>
              <w:top w:val="single" w:sz="8" w:space="0" w:color="auto"/>
              <w:left w:val="single" w:sz="8" w:space="0" w:color="auto"/>
              <w:bottom w:val="nil"/>
              <w:right w:val="nil"/>
            </w:tcBorders>
            <w:noWrap/>
            <w:vAlign w:val="center"/>
            <w:hideMark/>
          </w:tcPr>
          <w:p w14:paraId="7267AFF8" w14:textId="77777777" w:rsidR="005B4FB3" w:rsidRPr="00661FA6" w:rsidRDefault="005B4FB3" w:rsidP="00C35B68">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RENTABILIDAD DE PATRIMONIO</w:t>
            </w:r>
          </w:p>
        </w:tc>
        <w:tc>
          <w:tcPr>
            <w:tcW w:w="0" w:type="auto"/>
            <w:tcBorders>
              <w:top w:val="single" w:sz="8" w:space="0" w:color="auto"/>
              <w:left w:val="nil"/>
              <w:bottom w:val="nil"/>
              <w:right w:val="nil"/>
            </w:tcBorders>
            <w:noWrap/>
            <w:vAlign w:val="center"/>
            <w:hideMark/>
          </w:tcPr>
          <w:p w14:paraId="0ED6AD6A"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5CC779C6"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B977898"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2CFA4CFD"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196863CC"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54C95370"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6F9C25B8" w14:textId="77777777" w:rsidTr="00C35B68">
        <w:trPr>
          <w:trHeight w:val="315"/>
        </w:trPr>
        <w:tc>
          <w:tcPr>
            <w:tcW w:w="2807" w:type="dxa"/>
            <w:tcBorders>
              <w:top w:val="nil"/>
              <w:left w:val="single" w:sz="8" w:space="0" w:color="auto"/>
              <w:bottom w:val="nil"/>
              <w:right w:val="nil"/>
            </w:tcBorders>
            <w:noWrap/>
            <w:vAlign w:val="center"/>
            <w:hideMark/>
          </w:tcPr>
          <w:p w14:paraId="7D5E054C"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1AFE2860" w14:textId="77777777" w:rsidR="005B4FB3" w:rsidRPr="00661FA6" w:rsidRDefault="005B4FB3" w:rsidP="00C35B68">
            <w:pPr>
              <w:rPr>
                <w:rFonts w:ascii="Arial" w:eastAsia="Times New Roman" w:hAnsi="Arial" w:cs="Arial"/>
                <w:sz w:val="18"/>
                <w:szCs w:val="18"/>
                <w:lang w:eastAsia="es-CO"/>
              </w:rPr>
            </w:pPr>
          </w:p>
        </w:tc>
        <w:tc>
          <w:tcPr>
            <w:tcW w:w="0" w:type="auto"/>
            <w:noWrap/>
            <w:vAlign w:val="center"/>
            <w:hideMark/>
          </w:tcPr>
          <w:p w14:paraId="235FB6C8" w14:textId="77777777" w:rsidR="005B4FB3" w:rsidRPr="00661FA6" w:rsidRDefault="005B4FB3" w:rsidP="00C35B68">
            <w:pPr>
              <w:rPr>
                <w:szCs w:val="20"/>
                <w:lang w:eastAsia="es-CO"/>
              </w:rPr>
            </w:pPr>
          </w:p>
        </w:tc>
        <w:tc>
          <w:tcPr>
            <w:tcW w:w="0" w:type="auto"/>
            <w:gridSpan w:val="2"/>
            <w:noWrap/>
            <w:vAlign w:val="center"/>
            <w:hideMark/>
          </w:tcPr>
          <w:p w14:paraId="29F3CA35" w14:textId="77777777" w:rsidR="005B4FB3" w:rsidRPr="00661FA6" w:rsidRDefault="005B4FB3" w:rsidP="00C35B68">
            <w:pPr>
              <w:jc w:val="cente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Utilidad Operacional</w:t>
            </w:r>
          </w:p>
        </w:tc>
        <w:tc>
          <w:tcPr>
            <w:tcW w:w="0" w:type="auto"/>
            <w:noWrap/>
            <w:vAlign w:val="center"/>
            <w:hideMark/>
          </w:tcPr>
          <w:p w14:paraId="08A12BE6"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2A1DC576"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532D0E77"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0290D9D4" w14:textId="77777777" w:rsidR="005B4FB3" w:rsidRPr="00661FA6" w:rsidRDefault="005B4FB3" w:rsidP="00C35B68">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0A015164"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0E84F327" w14:textId="77777777" w:rsidTr="00C35B68">
        <w:trPr>
          <w:trHeight w:val="300"/>
        </w:trPr>
        <w:tc>
          <w:tcPr>
            <w:tcW w:w="2807" w:type="dxa"/>
            <w:tcBorders>
              <w:top w:val="nil"/>
              <w:left w:val="single" w:sz="8" w:space="0" w:color="auto"/>
              <w:bottom w:val="nil"/>
              <w:right w:val="nil"/>
            </w:tcBorders>
            <w:noWrap/>
            <w:vAlign w:val="center"/>
            <w:hideMark/>
          </w:tcPr>
          <w:p w14:paraId="5460041C"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028A960B" w14:textId="77777777" w:rsidR="005B4FB3" w:rsidRPr="00661FA6" w:rsidRDefault="005B4FB3" w:rsidP="00C35B68">
            <w:pPr>
              <w:rPr>
                <w:rFonts w:ascii="Arial" w:eastAsia="Times New Roman" w:hAnsi="Arial" w:cs="Arial"/>
                <w:sz w:val="18"/>
                <w:szCs w:val="18"/>
                <w:lang w:eastAsia="es-CO"/>
              </w:rPr>
            </w:pPr>
          </w:p>
        </w:tc>
        <w:tc>
          <w:tcPr>
            <w:tcW w:w="0" w:type="auto"/>
            <w:noWrap/>
            <w:vAlign w:val="center"/>
            <w:hideMark/>
          </w:tcPr>
          <w:p w14:paraId="19AADEBE" w14:textId="77777777" w:rsidR="005B4FB3" w:rsidRPr="00661FA6" w:rsidRDefault="005B4FB3" w:rsidP="00C35B68">
            <w:pPr>
              <w:rPr>
                <w:szCs w:val="20"/>
                <w:lang w:eastAsia="es-CO"/>
              </w:rPr>
            </w:pPr>
          </w:p>
        </w:tc>
        <w:tc>
          <w:tcPr>
            <w:tcW w:w="0" w:type="auto"/>
            <w:gridSpan w:val="2"/>
            <w:noWrap/>
            <w:vAlign w:val="center"/>
            <w:hideMark/>
          </w:tcPr>
          <w:p w14:paraId="4B2FE216" w14:textId="77777777" w:rsidR="005B4FB3" w:rsidRPr="00661FA6" w:rsidRDefault="005B4FB3" w:rsidP="00C35B68">
            <w:pPr>
              <w:jc w:val="cente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Patrimonio</w:t>
            </w:r>
          </w:p>
        </w:tc>
        <w:tc>
          <w:tcPr>
            <w:tcW w:w="0" w:type="auto"/>
            <w:noWrap/>
            <w:vAlign w:val="center"/>
            <w:hideMark/>
          </w:tcPr>
          <w:p w14:paraId="07014647" w14:textId="77777777" w:rsidR="005B4FB3" w:rsidRPr="00661FA6" w:rsidRDefault="005B4FB3" w:rsidP="00C35B68">
            <w:pPr>
              <w:rPr>
                <w:rFonts w:ascii="Arial" w:eastAsia="Times New Roman" w:hAnsi="Arial" w:cs="Arial"/>
                <w:b/>
                <w:bCs/>
                <w:sz w:val="18"/>
                <w:szCs w:val="18"/>
                <w:lang w:eastAsia="es-CO"/>
              </w:rPr>
            </w:pPr>
          </w:p>
        </w:tc>
        <w:tc>
          <w:tcPr>
            <w:tcW w:w="0" w:type="auto"/>
            <w:shd w:val="clear" w:color="auto" w:fill="C0C0C0"/>
            <w:noWrap/>
            <w:vAlign w:val="center"/>
            <w:hideMark/>
          </w:tcPr>
          <w:p w14:paraId="56F1D4ED"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16827EB6" w14:textId="77777777" w:rsidR="005B4FB3" w:rsidRPr="00661FA6" w:rsidRDefault="005B4FB3" w:rsidP="00C35B68">
            <w:pPr>
              <w:rPr>
                <w:rFonts w:ascii="Arial" w:eastAsia="Times New Roman" w:hAnsi="Arial" w:cs="Arial"/>
                <w:sz w:val="18"/>
                <w:szCs w:val="18"/>
                <w:lang w:eastAsia="es-CO"/>
              </w:rPr>
            </w:pPr>
          </w:p>
        </w:tc>
        <w:tc>
          <w:tcPr>
            <w:tcW w:w="2202" w:type="dxa"/>
            <w:noWrap/>
            <w:vAlign w:val="center"/>
            <w:hideMark/>
          </w:tcPr>
          <w:p w14:paraId="2743D433" w14:textId="77777777" w:rsidR="005B4FB3" w:rsidRPr="00661FA6" w:rsidRDefault="005B4FB3" w:rsidP="00C35B68">
            <w:pPr>
              <w:rPr>
                <w:szCs w:val="20"/>
                <w:lang w:eastAsia="es-CO"/>
              </w:rPr>
            </w:pPr>
          </w:p>
        </w:tc>
        <w:tc>
          <w:tcPr>
            <w:tcW w:w="800" w:type="dxa"/>
            <w:tcBorders>
              <w:top w:val="nil"/>
              <w:left w:val="nil"/>
              <w:bottom w:val="nil"/>
              <w:right w:val="single" w:sz="8" w:space="0" w:color="auto"/>
            </w:tcBorders>
            <w:noWrap/>
            <w:vAlign w:val="center"/>
            <w:hideMark/>
          </w:tcPr>
          <w:p w14:paraId="70307853"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04897684" w14:textId="77777777" w:rsidTr="00C35B68">
        <w:trPr>
          <w:trHeight w:val="300"/>
        </w:trPr>
        <w:tc>
          <w:tcPr>
            <w:tcW w:w="3102" w:type="dxa"/>
            <w:gridSpan w:val="3"/>
            <w:tcBorders>
              <w:top w:val="single" w:sz="8" w:space="0" w:color="auto"/>
              <w:left w:val="single" w:sz="8" w:space="0" w:color="auto"/>
              <w:bottom w:val="nil"/>
              <w:right w:val="nil"/>
            </w:tcBorders>
            <w:noWrap/>
            <w:vAlign w:val="center"/>
            <w:hideMark/>
          </w:tcPr>
          <w:p w14:paraId="1D70E155" w14:textId="77777777" w:rsidR="005B4FB3" w:rsidRPr="00661FA6" w:rsidRDefault="005B4FB3" w:rsidP="00C35B68">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RENTABILIDAD DEL ACTIVO</w:t>
            </w:r>
          </w:p>
        </w:tc>
        <w:tc>
          <w:tcPr>
            <w:tcW w:w="0" w:type="auto"/>
            <w:tcBorders>
              <w:top w:val="single" w:sz="8" w:space="0" w:color="auto"/>
              <w:left w:val="nil"/>
              <w:bottom w:val="nil"/>
              <w:right w:val="nil"/>
            </w:tcBorders>
            <w:noWrap/>
            <w:vAlign w:val="center"/>
            <w:hideMark/>
          </w:tcPr>
          <w:p w14:paraId="0E813C45"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0EF1D3FF"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6E5EA890"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40758EBA"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top w:val="single" w:sz="8" w:space="0" w:color="auto"/>
              <w:left w:val="nil"/>
              <w:bottom w:val="nil"/>
              <w:right w:val="nil"/>
            </w:tcBorders>
            <w:noWrap/>
            <w:vAlign w:val="center"/>
            <w:hideMark/>
          </w:tcPr>
          <w:p w14:paraId="78F15D7E"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2202" w:type="dxa"/>
            <w:tcBorders>
              <w:top w:val="single" w:sz="8" w:space="0" w:color="auto"/>
              <w:left w:val="nil"/>
              <w:bottom w:val="nil"/>
              <w:right w:val="nil"/>
            </w:tcBorders>
            <w:noWrap/>
            <w:vAlign w:val="center"/>
            <w:hideMark/>
          </w:tcPr>
          <w:p w14:paraId="5E9CA880"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800" w:type="dxa"/>
            <w:tcBorders>
              <w:top w:val="single" w:sz="8" w:space="0" w:color="auto"/>
              <w:left w:val="nil"/>
              <w:bottom w:val="nil"/>
              <w:right w:val="single" w:sz="8" w:space="0" w:color="auto"/>
            </w:tcBorders>
            <w:noWrap/>
            <w:vAlign w:val="center"/>
            <w:hideMark/>
          </w:tcPr>
          <w:p w14:paraId="3AF92EE9"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6488285D" w14:textId="77777777" w:rsidTr="00C35B68">
        <w:trPr>
          <w:trHeight w:val="315"/>
        </w:trPr>
        <w:tc>
          <w:tcPr>
            <w:tcW w:w="2807" w:type="dxa"/>
            <w:tcBorders>
              <w:top w:val="nil"/>
              <w:left w:val="single" w:sz="8" w:space="0" w:color="auto"/>
              <w:bottom w:val="nil"/>
              <w:right w:val="nil"/>
            </w:tcBorders>
            <w:noWrap/>
            <w:vAlign w:val="center"/>
            <w:hideMark/>
          </w:tcPr>
          <w:p w14:paraId="28945F93"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noWrap/>
            <w:vAlign w:val="center"/>
            <w:hideMark/>
          </w:tcPr>
          <w:p w14:paraId="5F235807" w14:textId="77777777" w:rsidR="005B4FB3" w:rsidRPr="00661FA6" w:rsidRDefault="005B4FB3" w:rsidP="00C35B68">
            <w:pPr>
              <w:rPr>
                <w:rFonts w:ascii="Arial" w:eastAsia="Times New Roman" w:hAnsi="Arial" w:cs="Arial"/>
                <w:sz w:val="18"/>
                <w:szCs w:val="18"/>
                <w:lang w:eastAsia="es-CO"/>
              </w:rPr>
            </w:pPr>
          </w:p>
        </w:tc>
        <w:tc>
          <w:tcPr>
            <w:tcW w:w="0" w:type="auto"/>
            <w:noWrap/>
            <w:vAlign w:val="center"/>
            <w:hideMark/>
          </w:tcPr>
          <w:p w14:paraId="69F4E546" w14:textId="77777777" w:rsidR="005B4FB3" w:rsidRPr="00661FA6" w:rsidRDefault="005B4FB3" w:rsidP="00C35B68">
            <w:pPr>
              <w:rPr>
                <w:szCs w:val="20"/>
                <w:lang w:eastAsia="es-CO"/>
              </w:rPr>
            </w:pPr>
          </w:p>
        </w:tc>
        <w:tc>
          <w:tcPr>
            <w:tcW w:w="0" w:type="auto"/>
            <w:noWrap/>
            <w:vAlign w:val="center"/>
            <w:hideMark/>
          </w:tcPr>
          <w:p w14:paraId="730C9B5F" w14:textId="77777777" w:rsidR="005B4FB3" w:rsidRPr="00661FA6" w:rsidRDefault="005B4FB3" w:rsidP="00C35B68">
            <w:pPr>
              <w:rPr>
                <w:szCs w:val="20"/>
                <w:lang w:eastAsia="es-CO"/>
              </w:rPr>
            </w:pPr>
          </w:p>
        </w:tc>
        <w:tc>
          <w:tcPr>
            <w:tcW w:w="0" w:type="auto"/>
            <w:noWrap/>
            <w:vAlign w:val="center"/>
            <w:hideMark/>
          </w:tcPr>
          <w:p w14:paraId="45B18FC3" w14:textId="77777777" w:rsidR="005B4FB3" w:rsidRPr="00661FA6" w:rsidRDefault="005B4FB3" w:rsidP="00C35B68">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Utilidad Operacional</w:t>
            </w:r>
          </w:p>
        </w:tc>
        <w:tc>
          <w:tcPr>
            <w:tcW w:w="0" w:type="auto"/>
            <w:noWrap/>
            <w:vAlign w:val="center"/>
            <w:hideMark/>
          </w:tcPr>
          <w:p w14:paraId="47E4F63E"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0" w:type="auto"/>
            <w:tcBorders>
              <w:top w:val="nil"/>
              <w:left w:val="nil"/>
              <w:bottom w:val="single" w:sz="8" w:space="0" w:color="auto"/>
              <w:right w:val="nil"/>
            </w:tcBorders>
            <w:shd w:val="clear" w:color="auto" w:fill="C0C0C0"/>
            <w:noWrap/>
            <w:vAlign w:val="center"/>
            <w:hideMark/>
          </w:tcPr>
          <w:p w14:paraId="35C79086"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noWrap/>
            <w:vAlign w:val="center"/>
            <w:hideMark/>
          </w:tcPr>
          <w:p w14:paraId="44004304" w14:textId="77777777" w:rsidR="005B4FB3" w:rsidRPr="00661FA6" w:rsidRDefault="005B4FB3" w:rsidP="00C35B68">
            <w:pPr>
              <w:jc w:val="center"/>
              <w:rPr>
                <w:rFonts w:ascii="Arial" w:eastAsia="Times New Roman" w:hAnsi="Arial" w:cs="Arial"/>
                <w:sz w:val="18"/>
                <w:szCs w:val="18"/>
                <w:lang w:eastAsia="es-CO"/>
              </w:rPr>
            </w:pPr>
            <w:r w:rsidRPr="00661FA6">
              <w:rPr>
                <w:rFonts w:ascii="Arial" w:eastAsia="Times New Roman" w:hAnsi="Arial" w:cs="Arial"/>
                <w:sz w:val="18"/>
                <w:szCs w:val="18"/>
                <w:lang w:eastAsia="es-CO"/>
              </w:rPr>
              <w:t>=</w:t>
            </w:r>
          </w:p>
        </w:tc>
        <w:tc>
          <w:tcPr>
            <w:tcW w:w="2202" w:type="dxa"/>
            <w:tcBorders>
              <w:top w:val="single" w:sz="8" w:space="0" w:color="auto"/>
              <w:left w:val="single" w:sz="8" w:space="0" w:color="auto"/>
              <w:bottom w:val="single" w:sz="8" w:space="0" w:color="auto"/>
              <w:right w:val="single" w:sz="8" w:space="0" w:color="auto"/>
            </w:tcBorders>
            <w:shd w:val="clear" w:color="auto" w:fill="C0C0C0"/>
            <w:noWrap/>
            <w:vAlign w:val="center"/>
            <w:hideMark/>
          </w:tcPr>
          <w:p w14:paraId="5917BE3A" w14:textId="77777777" w:rsidR="005B4FB3" w:rsidRPr="00661FA6" w:rsidRDefault="005B4FB3" w:rsidP="00C35B68">
            <w:pPr>
              <w:rPr>
                <w:rFonts w:ascii="Arial" w:eastAsia="Times New Roman" w:hAnsi="Arial" w:cs="Arial"/>
                <w:sz w:val="18"/>
                <w:szCs w:val="18"/>
                <w:lang w:eastAsia="es-CO"/>
              </w:rPr>
            </w:pPr>
          </w:p>
        </w:tc>
        <w:tc>
          <w:tcPr>
            <w:tcW w:w="800" w:type="dxa"/>
            <w:tcBorders>
              <w:top w:val="nil"/>
              <w:left w:val="nil"/>
              <w:bottom w:val="nil"/>
              <w:right w:val="single" w:sz="8" w:space="0" w:color="auto"/>
            </w:tcBorders>
            <w:noWrap/>
            <w:vAlign w:val="center"/>
            <w:hideMark/>
          </w:tcPr>
          <w:p w14:paraId="7EE9A5BC"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r w:rsidR="005B4FB3" w:rsidRPr="00661FA6" w14:paraId="0B25EEA3" w14:textId="77777777" w:rsidTr="00C35B68">
        <w:trPr>
          <w:trHeight w:val="300"/>
        </w:trPr>
        <w:tc>
          <w:tcPr>
            <w:tcW w:w="2807" w:type="dxa"/>
            <w:tcBorders>
              <w:top w:val="nil"/>
              <w:left w:val="single" w:sz="8" w:space="0" w:color="auto"/>
              <w:bottom w:val="single" w:sz="4" w:space="0" w:color="auto"/>
              <w:right w:val="nil"/>
            </w:tcBorders>
            <w:noWrap/>
            <w:vAlign w:val="center"/>
            <w:hideMark/>
          </w:tcPr>
          <w:p w14:paraId="5681566B"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c>
          <w:tcPr>
            <w:tcW w:w="0" w:type="auto"/>
            <w:tcBorders>
              <w:bottom w:val="single" w:sz="4" w:space="0" w:color="auto"/>
            </w:tcBorders>
            <w:noWrap/>
            <w:vAlign w:val="center"/>
            <w:hideMark/>
          </w:tcPr>
          <w:p w14:paraId="3ADD3085" w14:textId="77777777" w:rsidR="005B4FB3" w:rsidRPr="00661FA6" w:rsidRDefault="005B4FB3" w:rsidP="00C35B68">
            <w:pPr>
              <w:rPr>
                <w:rFonts w:ascii="Arial" w:eastAsia="Times New Roman" w:hAnsi="Arial" w:cs="Arial"/>
                <w:sz w:val="18"/>
                <w:szCs w:val="18"/>
                <w:lang w:eastAsia="es-CO"/>
              </w:rPr>
            </w:pPr>
          </w:p>
        </w:tc>
        <w:tc>
          <w:tcPr>
            <w:tcW w:w="0" w:type="auto"/>
            <w:tcBorders>
              <w:bottom w:val="single" w:sz="4" w:space="0" w:color="auto"/>
            </w:tcBorders>
            <w:noWrap/>
            <w:vAlign w:val="center"/>
            <w:hideMark/>
          </w:tcPr>
          <w:p w14:paraId="529B3C80" w14:textId="77777777" w:rsidR="005B4FB3" w:rsidRPr="00661FA6" w:rsidRDefault="005B4FB3" w:rsidP="00C35B68">
            <w:pPr>
              <w:rPr>
                <w:szCs w:val="20"/>
                <w:lang w:eastAsia="es-CO"/>
              </w:rPr>
            </w:pPr>
          </w:p>
        </w:tc>
        <w:tc>
          <w:tcPr>
            <w:tcW w:w="0" w:type="auto"/>
            <w:tcBorders>
              <w:bottom w:val="single" w:sz="4" w:space="0" w:color="auto"/>
            </w:tcBorders>
            <w:noWrap/>
            <w:vAlign w:val="center"/>
            <w:hideMark/>
          </w:tcPr>
          <w:p w14:paraId="286CE0B4" w14:textId="77777777" w:rsidR="005B4FB3" w:rsidRPr="00661FA6" w:rsidRDefault="005B4FB3" w:rsidP="00C35B68">
            <w:pPr>
              <w:rPr>
                <w:szCs w:val="20"/>
                <w:lang w:eastAsia="es-CO"/>
              </w:rPr>
            </w:pPr>
          </w:p>
        </w:tc>
        <w:tc>
          <w:tcPr>
            <w:tcW w:w="0" w:type="auto"/>
            <w:gridSpan w:val="2"/>
            <w:tcBorders>
              <w:bottom w:val="single" w:sz="4" w:space="0" w:color="auto"/>
            </w:tcBorders>
            <w:noWrap/>
            <w:vAlign w:val="center"/>
            <w:hideMark/>
          </w:tcPr>
          <w:p w14:paraId="73F529F0" w14:textId="77777777" w:rsidR="005B4FB3" w:rsidRPr="00661FA6" w:rsidRDefault="005B4FB3" w:rsidP="00C35B68">
            <w:pPr>
              <w:rPr>
                <w:rFonts w:ascii="Arial" w:eastAsia="Times New Roman" w:hAnsi="Arial" w:cs="Arial"/>
                <w:b/>
                <w:bCs/>
                <w:sz w:val="18"/>
                <w:szCs w:val="18"/>
                <w:lang w:eastAsia="es-CO"/>
              </w:rPr>
            </w:pPr>
            <w:r w:rsidRPr="00661FA6">
              <w:rPr>
                <w:rFonts w:ascii="Arial" w:eastAsia="Times New Roman" w:hAnsi="Arial" w:cs="Arial"/>
                <w:b/>
                <w:bCs/>
                <w:sz w:val="18"/>
                <w:szCs w:val="18"/>
                <w:lang w:eastAsia="es-CO"/>
              </w:rPr>
              <w:t>Activo Total</w:t>
            </w:r>
          </w:p>
        </w:tc>
        <w:tc>
          <w:tcPr>
            <w:tcW w:w="0" w:type="auto"/>
            <w:tcBorders>
              <w:bottom w:val="single" w:sz="4" w:space="0" w:color="auto"/>
            </w:tcBorders>
            <w:shd w:val="clear" w:color="auto" w:fill="C0C0C0"/>
            <w:noWrap/>
            <w:vAlign w:val="center"/>
            <w:hideMark/>
          </w:tcPr>
          <w:p w14:paraId="1F56C025"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xml:space="preserve"> $       </w:t>
            </w:r>
          </w:p>
        </w:tc>
        <w:tc>
          <w:tcPr>
            <w:tcW w:w="0" w:type="auto"/>
            <w:tcBorders>
              <w:bottom w:val="single" w:sz="4" w:space="0" w:color="auto"/>
            </w:tcBorders>
            <w:noWrap/>
            <w:vAlign w:val="center"/>
            <w:hideMark/>
          </w:tcPr>
          <w:p w14:paraId="5E160AE7" w14:textId="77777777" w:rsidR="005B4FB3" w:rsidRPr="00661FA6" w:rsidRDefault="005B4FB3" w:rsidP="00C35B68">
            <w:pPr>
              <w:rPr>
                <w:rFonts w:ascii="Arial" w:eastAsia="Times New Roman" w:hAnsi="Arial" w:cs="Arial"/>
                <w:sz w:val="18"/>
                <w:szCs w:val="18"/>
                <w:lang w:eastAsia="es-CO"/>
              </w:rPr>
            </w:pPr>
          </w:p>
        </w:tc>
        <w:tc>
          <w:tcPr>
            <w:tcW w:w="2202" w:type="dxa"/>
            <w:tcBorders>
              <w:bottom w:val="single" w:sz="4" w:space="0" w:color="auto"/>
            </w:tcBorders>
            <w:noWrap/>
            <w:vAlign w:val="center"/>
            <w:hideMark/>
          </w:tcPr>
          <w:p w14:paraId="0EAD3A5B" w14:textId="77777777" w:rsidR="005B4FB3" w:rsidRPr="00661FA6" w:rsidRDefault="005B4FB3" w:rsidP="00C35B68">
            <w:pPr>
              <w:rPr>
                <w:szCs w:val="20"/>
                <w:lang w:eastAsia="es-CO"/>
              </w:rPr>
            </w:pPr>
          </w:p>
        </w:tc>
        <w:tc>
          <w:tcPr>
            <w:tcW w:w="800" w:type="dxa"/>
            <w:tcBorders>
              <w:top w:val="nil"/>
              <w:left w:val="nil"/>
              <w:bottom w:val="single" w:sz="4" w:space="0" w:color="auto"/>
              <w:right w:val="single" w:sz="8" w:space="0" w:color="auto"/>
            </w:tcBorders>
            <w:noWrap/>
            <w:vAlign w:val="center"/>
            <w:hideMark/>
          </w:tcPr>
          <w:p w14:paraId="26A460E5" w14:textId="77777777" w:rsidR="005B4FB3" w:rsidRPr="00661FA6" w:rsidRDefault="005B4FB3" w:rsidP="00C35B68">
            <w:pPr>
              <w:rPr>
                <w:rFonts w:ascii="Arial" w:eastAsia="Times New Roman" w:hAnsi="Arial" w:cs="Arial"/>
                <w:sz w:val="18"/>
                <w:szCs w:val="18"/>
                <w:lang w:eastAsia="es-CO"/>
              </w:rPr>
            </w:pPr>
            <w:r w:rsidRPr="00661FA6">
              <w:rPr>
                <w:rFonts w:ascii="Arial" w:eastAsia="Times New Roman" w:hAnsi="Arial" w:cs="Arial"/>
                <w:sz w:val="18"/>
                <w:szCs w:val="18"/>
                <w:lang w:eastAsia="es-CO"/>
              </w:rPr>
              <w:t> </w:t>
            </w:r>
          </w:p>
        </w:tc>
      </w:tr>
    </w:tbl>
    <w:p w14:paraId="49409498" w14:textId="77777777" w:rsidR="005B4FB3" w:rsidRPr="00661FA6" w:rsidRDefault="005B4FB3" w:rsidP="005B4FB3">
      <w:pPr>
        <w:tabs>
          <w:tab w:val="left" w:pos="915"/>
        </w:tabs>
        <w:rPr>
          <w:rFonts w:ascii="Arial" w:hAnsi="Arial" w:cs="Arial"/>
          <w:b/>
          <w:sz w:val="18"/>
          <w:szCs w:val="18"/>
          <w:u w:val="single"/>
          <w:lang w:eastAsia="es-CO"/>
        </w:rPr>
      </w:pPr>
      <w:r w:rsidRPr="00661FA6">
        <w:rPr>
          <w:rFonts w:ascii="Arial" w:hAnsi="Arial" w:cs="Arial"/>
          <w:b/>
          <w:sz w:val="18"/>
          <w:szCs w:val="18"/>
          <w:u w:val="single"/>
          <w:lang w:eastAsia="es-CO"/>
        </w:rPr>
        <w:t>INDICADORES ORGANIZACIONALES A EXIGIR PARA LA FUTURA CONTRATACION</w:t>
      </w:r>
    </w:p>
    <w:p w14:paraId="2CC52B73" w14:textId="77777777" w:rsidR="00C35B68" w:rsidRPr="00661FA6" w:rsidRDefault="00C35B68" w:rsidP="005B4FB3">
      <w:pPr>
        <w:tabs>
          <w:tab w:val="left" w:pos="915"/>
        </w:tabs>
        <w:rPr>
          <w:rFonts w:ascii="Arial" w:hAnsi="Arial" w:cs="Arial"/>
          <w:b/>
          <w:sz w:val="18"/>
          <w:szCs w:val="18"/>
          <w:u w:val="single"/>
          <w:lang w:eastAsia="es-CO"/>
        </w:rPr>
      </w:pPr>
    </w:p>
    <w:p w14:paraId="4D915998" w14:textId="77777777" w:rsidR="005B4FB3" w:rsidRPr="00661FA6" w:rsidRDefault="005B4FB3" w:rsidP="005B4FB3">
      <w:pPr>
        <w:tabs>
          <w:tab w:val="left" w:pos="915"/>
        </w:tabs>
        <w:rPr>
          <w:rFonts w:ascii="Arial" w:eastAsia="Times New Roman" w:hAnsi="Arial" w:cs="Arial"/>
          <w:sz w:val="18"/>
          <w:szCs w:val="18"/>
          <w:lang w:eastAsia="es-CO"/>
        </w:rPr>
      </w:pPr>
    </w:p>
    <w:p w14:paraId="5C26F5E8" w14:textId="77777777" w:rsidR="005B4FB3" w:rsidRPr="00661FA6" w:rsidRDefault="005B4FB3" w:rsidP="005B4FB3">
      <w:pPr>
        <w:rPr>
          <w:rFonts w:ascii="Arial" w:hAnsi="Arial" w:cs="Arial"/>
          <w:sz w:val="18"/>
          <w:szCs w:val="18"/>
        </w:rPr>
      </w:pPr>
      <w:r w:rsidRPr="00661FA6">
        <w:rPr>
          <w:rFonts w:ascii="Arial" w:eastAsia="Arial" w:hAnsi="Arial" w:cs="Arial"/>
          <w:b/>
          <w:sz w:val="18"/>
          <w:szCs w:val="18"/>
        </w:rPr>
        <w:t>Nota:</w:t>
      </w:r>
      <w:r w:rsidRPr="00661FA6">
        <w:rPr>
          <w:rFonts w:ascii="Arial" w:hAnsi="Arial" w:cs="Arial"/>
          <w:sz w:val="18"/>
          <w:szCs w:val="18"/>
        </w:rPr>
        <w:t xml:space="preserve"> Partiendo del principio de la buena fe, lo certificado en este documento se asume como un hecho cierto y veraz; la rendición de información no comprobable mediante evidencia, se configura como falsedad en documento público. </w:t>
      </w:r>
    </w:p>
    <w:p w14:paraId="5DB4AF61" w14:textId="77777777" w:rsidR="005B4FB3" w:rsidRPr="00661FA6" w:rsidRDefault="005B4FB3" w:rsidP="005B4FB3">
      <w:pPr>
        <w:jc w:val="center"/>
        <w:rPr>
          <w:rFonts w:ascii="Arial" w:hAnsi="Arial" w:cs="Arial"/>
          <w:b/>
          <w:szCs w:val="20"/>
        </w:rPr>
      </w:pPr>
    </w:p>
    <w:p w14:paraId="77B8FDDE" w14:textId="77777777" w:rsidR="005B4FB3" w:rsidRPr="00661FA6" w:rsidRDefault="005B4FB3" w:rsidP="005B4FB3">
      <w:pPr>
        <w:autoSpaceDE w:val="0"/>
        <w:autoSpaceDN w:val="0"/>
        <w:adjustRightInd w:val="0"/>
        <w:contextualSpacing/>
        <w:rPr>
          <w:rFonts w:eastAsia="Arial" w:cstheme="minorHAnsi"/>
          <w:color w:val="4E4D4D"/>
        </w:rPr>
      </w:pPr>
    </w:p>
    <w:tbl>
      <w:tblPr>
        <w:tblW w:w="8897" w:type="dxa"/>
        <w:tblLayout w:type="fixed"/>
        <w:tblLook w:val="04A0" w:firstRow="1" w:lastRow="0" w:firstColumn="1" w:lastColumn="0" w:noHBand="0" w:noVBand="1"/>
      </w:tblPr>
      <w:tblGrid>
        <w:gridCol w:w="4503"/>
        <w:gridCol w:w="283"/>
        <w:gridCol w:w="4111"/>
      </w:tblGrid>
      <w:tr w:rsidR="005B4FB3" w:rsidRPr="00661FA6" w14:paraId="03BB9330" w14:textId="77777777" w:rsidTr="00F5738B">
        <w:trPr>
          <w:trHeight w:val="340"/>
        </w:trPr>
        <w:tc>
          <w:tcPr>
            <w:tcW w:w="4503" w:type="dxa"/>
            <w:shd w:val="clear" w:color="auto" w:fill="F2F2F2" w:themeFill="background1" w:themeFillShade="F2"/>
            <w:vAlign w:val="bottom"/>
          </w:tcPr>
          <w:p w14:paraId="0EF0217E" w14:textId="77777777" w:rsidR="005B4FB3" w:rsidRPr="00661FA6" w:rsidRDefault="005B4FB3" w:rsidP="00F5738B">
            <w:pPr>
              <w:jc w:val="right"/>
              <w:rPr>
                <w:rFonts w:cstheme="minorHAnsi"/>
                <w:sz w:val="16"/>
                <w:szCs w:val="16"/>
              </w:rPr>
            </w:pPr>
          </w:p>
        </w:tc>
        <w:tc>
          <w:tcPr>
            <w:tcW w:w="283" w:type="dxa"/>
          </w:tcPr>
          <w:p w14:paraId="2D418B5B" w14:textId="77777777" w:rsidR="005B4FB3" w:rsidRPr="00661FA6" w:rsidRDefault="005B4FB3" w:rsidP="00F5738B">
            <w:pPr>
              <w:jc w:val="right"/>
              <w:rPr>
                <w:rFonts w:cstheme="minorHAnsi"/>
                <w:sz w:val="16"/>
                <w:szCs w:val="16"/>
              </w:rPr>
            </w:pPr>
          </w:p>
        </w:tc>
        <w:tc>
          <w:tcPr>
            <w:tcW w:w="4111" w:type="dxa"/>
            <w:shd w:val="clear" w:color="auto" w:fill="F2F2F2" w:themeFill="background1" w:themeFillShade="F2"/>
          </w:tcPr>
          <w:p w14:paraId="468BFED2" w14:textId="77777777" w:rsidR="005B4FB3" w:rsidRPr="00661FA6" w:rsidRDefault="005B4FB3" w:rsidP="00F5738B">
            <w:pPr>
              <w:jc w:val="right"/>
              <w:rPr>
                <w:rFonts w:cstheme="minorHAnsi"/>
                <w:sz w:val="16"/>
                <w:szCs w:val="16"/>
              </w:rPr>
            </w:pPr>
          </w:p>
        </w:tc>
      </w:tr>
      <w:tr w:rsidR="005B4FB3" w:rsidRPr="00661FA6" w14:paraId="1DD94270" w14:textId="77777777" w:rsidTr="00F5738B">
        <w:trPr>
          <w:trHeight w:val="20"/>
        </w:trPr>
        <w:tc>
          <w:tcPr>
            <w:tcW w:w="4503" w:type="dxa"/>
            <w:vAlign w:val="center"/>
          </w:tcPr>
          <w:p w14:paraId="4E0A4432" w14:textId="77777777" w:rsidR="005B4FB3" w:rsidRPr="00661FA6" w:rsidRDefault="005B4FB3" w:rsidP="00F5738B">
            <w:pPr>
              <w:jc w:val="center"/>
              <w:rPr>
                <w:rFonts w:cstheme="minorHAnsi"/>
                <w:sz w:val="16"/>
                <w:szCs w:val="16"/>
              </w:rPr>
            </w:pPr>
            <w:r w:rsidRPr="00661FA6">
              <w:rPr>
                <w:rFonts w:cstheme="minorHAnsi"/>
                <w:sz w:val="16"/>
                <w:szCs w:val="16"/>
              </w:rPr>
              <w:t>Firma representante legal del Proponente</w:t>
            </w:r>
          </w:p>
        </w:tc>
        <w:tc>
          <w:tcPr>
            <w:tcW w:w="283" w:type="dxa"/>
          </w:tcPr>
          <w:p w14:paraId="7AE70EFF" w14:textId="77777777" w:rsidR="005B4FB3" w:rsidRPr="00661FA6" w:rsidRDefault="005B4FB3" w:rsidP="00F5738B">
            <w:pPr>
              <w:jc w:val="center"/>
              <w:rPr>
                <w:rFonts w:cstheme="minorHAnsi"/>
                <w:sz w:val="16"/>
                <w:szCs w:val="16"/>
              </w:rPr>
            </w:pPr>
          </w:p>
        </w:tc>
        <w:tc>
          <w:tcPr>
            <w:tcW w:w="4111" w:type="dxa"/>
          </w:tcPr>
          <w:p w14:paraId="0D374EDE" w14:textId="77777777" w:rsidR="005B4FB3" w:rsidRPr="00661FA6" w:rsidRDefault="005B4FB3" w:rsidP="00F5738B">
            <w:pPr>
              <w:jc w:val="center"/>
              <w:rPr>
                <w:rFonts w:cstheme="minorHAnsi"/>
                <w:sz w:val="16"/>
                <w:szCs w:val="16"/>
              </w:rPr>
            </w:pPr>
            <w:r w:rsidRPr="00661FA6">
              <w:rPr>
                <w:rFonts w:cstheme="minorHAnsi"/>
                <w:sz w:val="16"/>
                <w:szCs w:val="16"/>
              </w:rPr>
              <w:t>Firma revisor fiscal o contador</w:t>
            </w:r>
          </w:p>
        </w:tc>
      </w:tr>
      <w:tr w:rsidR="005B4FB3" w:rsidRPr="00661FA6" w14:paraId="3728B943" w14:textId="77777777" w:rsidTr="00F5738B">
        <w:trPr>
          <w:trHeight w:val="20"/>
        </w:trPr>
        <w:tc>
          <w:tcPr>
            <w:tcW w:w="4503" w:type="dxa"/>
            <w:vAlign w:val="bottom"/>
          </w:tcPr>
          <w:p w14:paraId="32D68779" w14:textId="77777777" w:rsidR="005B4FB3" w:rsidRPr="00661FA6" w:rsidRDefault="005B4FB3" w:rsidP="00F5738B">
            <w:pPr>
              <w:rPr>
                <w:rFonts w:cstheme="minorHAnsi"/>
                <w:sz w:val="16"/>
                <w:szCs w:val="16"/>
              </w:rPr>
            </w:pPr>
            <w:r w:rsidRPr="00661FA6">
              <w:rPr>
                <w:rFonts w:cstheme="minorHAnsi"/>
                <w:sz w:val="16"/>
                <w:szCs w:val="16"/>
              </w:rPr>
              <w:t>Nombre:</w:t>
            </w:r>
          </w:p>
        </w:tc>
        <w:tc>
          <w:tcPr>
            <w:tcW w:w="283" w:type="dxa"/>
          </w:tcPr>
          <w:p w14:paraId="6B17FD0E" w14:textId="77777777" w:rsidR="005B4FB3" w:rsidRPr="00661FA6" w:rsidRDefault="005B4FB3" w:rsidP="00F5738B">
            <w:pPr>
              <w:jc w:val="right"/>
              <w:rPr>
                <w:rFonts w:cstheme="minorHAnsi"/>
                <w:sz w:val="16"/>
                <w:szCs w:val="16"/>
              </w:rPr>
            </w:pPr>
          </w:p>
        </w:tc>
        <w:tc>
          <w:tcPr>
            <w:tcW w:w="4111" w:type="dxa"/>
            <w:vAlign w:val="center"/>
          </w:tcPr>
          <w:p w14:paraId="1253E299" w14:textId="77777777" w:rsidR="005B4FB3" w:rsidRPr="00661FA6" w:rsidRDefault="005B4FB3" w:rsidP="00F5738B">
            <w:pPr>
              <w:rPr>
                <w:rFonts w:cstheme="minorHAnsi"/>
                <w:sz w:val="16"/>
                <w:szCs w:val="16"/>
              </w:rPr>
            </w:pPr>
            <w:r w:rsidRPr="00661FA6">
              <w:rPr>
                <w:rFonts w:cstheme="minorHAnsi"/>
                <w:sz w:val="16"/>
                <w:szCs w:val="16"/>
              </w:rPr>
              <w:t>Nombre:</w:t>
            </w:r>
          </w:p>
        </w:tc>
      </w:tr>
      <w:tr w:rsidR="005B4FB3" w:rsidRPr="00661FA6" w14:paraId="3E23DE17" w14:textId="77777777" w:rsidTr="00F5738B">
        <w:trPr>
          <w:trHeight w:val="20"/>
        </w:trPr>
        <w:tc>
          <w:tcPr>
            <w:tcW w:w="4503" w:type="dxa"/>
            <w:vAlign w:val="bottom"/>
          </w:tcPr>
          <w:p w14:paraId="3058033A" w14:textId="77777777" w:rsidR="005B4FB3" w:rsidRPr="00661FA6" w:rsidRDefault="005B4FB3" w:rsidP="00F5738B">
            <w:pPr>
              <w:rPr>
                <w:rFonts w:cstheme="minorHAnsi"/>
                <w:sz w:val="16"/>
                <w:szCs w:val="16"/>
              </w:rPr>
            </w:pPr>
            <w:r w:rsidRPr="00661FA6">
              <w:rPr>
                <w:rFonts w:cstheme="minorHAnsi"/>
                <w:sz w:val="16"/>
                <w:szCs w:val="16"/>
              </w:rPr>
              <w:t>Documento de identidad:</w:t>
            </w:r>
          </w:p>
        </w:tc>
        <w:tc>
          <w:tcPr>
            <w:tcW w:w="283" w:type="dxa"/>
          </w:tcPr>
          <w:p w14:paraId="3B809147" w14:textId="77777777" w:rsidR="005B4FB3" w:rsidRPr="00661FA6" w:rsidRDefault="005B4FB3" w:rsidP="00F5738B">
            <w:pPr>
              <w:jc w:val="right"/>
              <w:rPr>
                <w:rFonts w:cstheme="minorHAnsi"/>
                <w:sz w:val="16"/>
                <w:szCs w:val="16"/>
              </w:rPr>
            </w:pPr>
          </w:p>
        </w:tc>
        <w:tc>
          <w:tcPr>
            <w:tcW w:w="4111" w:type="dxa"/>
            <w:vAlign w:val="center"/>
          </w:tcPr>
          <w:p w14:paraId="4E521607" w14:textId="77777777" w:rsidR="005B4FB3" w:rsidRPr="00661FA6" w:rsidRDefault="005B4FB3" w:rsidP="00F5738B">
            <w:pPr>
              <w:rPr>
                <w:rFonts w:cstheme="minorHAnsi"/>
                <w:sz w:val="16"/>
                <w:szCs w:val="16"/>
              </w:rPr>
            </w:pPr>
            <w:r w:rsidRPr="00661FA6">
              <w:rPr>
                <w:rFonts w:cstheme="minorHAnsi"/>
                <w:sz w:val="16"/>
                <w:szCs w:val="16"/>
              </w:rPr>
              <w:t>Documento de identidad:</w:t>
            </w:r>
          </w:p>
        </w:tc>
      </w:tr>
      <w:tr w:rsidR="005B4FB3" w:rsidRPr="00661FA6" w14:paraId="1D1433CE" w14:textId="77777777" w:rsidTr="00F5738B">
        <w:trPr>
          <w:trHeight w:val="20"/>
        </w:trPr>
        <w:tc>
          <w:tcPr>
            <w:tcW w:w="4503" w:type="dxa"/>
            <w:vAlign w:val="bottom"/>
          </w:tcPr>
          <w:p w14:paraId="010BE024" w14:textId="77777777" w:rsidR="005B4FB3" w:rsidRPr="00661FA6" w:rsidRDefault="005B4FB3" w:rsidP="00F5738B">
            <w:pPr>
              <w:rPr>
                <w:rFonts w:cstheme="minorHAnsi"/>
                <w:sz w:val="16"/>
                <w:szCs w:val="16"/>
              </w:rPr>
            </w:pPr>
          </w:p>
          <w:p w14:paraId="3FA27901" w14:textId="77777777" w:rsidR="005B4FB3" w:rsidRPr="00661FA6" w:rsidRDefault="005B4FB3" w:rsidP="00F5738B">
            <w:pPr>
              <w:rPr>
                <w:rFonts w:cstheme="minorHAnsi"/>
                <w:sz w:val="16"/>
                <w:szCs w:val="16"/>
              </w:rPr>
            </w:pPr>
          </w:p>
        </w:tc>
        <w:tc>
          <w:tcPr>
            <w:tcW w:w="283" w:type="dxa"/>
          </w:tcPr>
          <w:p w14:paraId="5708F07B" w14:textId="77777777" w:rsidR="005B4FB3" w:rsidRPr="00661FA6" w:rsidRDefault="005B4FB3" w:rsidP="00F5738B">
            <w:pPr>
              <w:jc w:val="right"/>
              <w:rPr>
                <w:rFonts w:cstheme="minorHAnsi"/>
                <w:sz w:val="16"/>
                <w:szCs w:val="16"/>
              </w:rPr>
            </w:pPr>
          </w:p>
        </w:tc>
        <w:tc>
          <w:tcPr>
            <w:tcW w:w="4111" w:type="dxa"/>
            <w:vAlign w:val="center"/>
          </w:tcPr>
          <w:p w14:paraId="0CFE912D" w14:textId="77777777" w:rsidR="005B4FB3" w:rsidRPr="00661FA6" w:rsidRDefault="005B4FB3" w:rsidP="00F5738B">
            <w:pPr>
              <w:rPr>
                <w:rFonts w:cstheme="minorHAnsi"/>
                <w:sz w:val="16"/>
                <w:szCs w:val="16"/>
              </w:rPr>
            </w:pPr>
          </w:p>
        </w:tc>
      </w:tr>
    </w:tbl>
    <w:p w14:paraId="2B14321D" w14:textId="77777777" w:rsidR="005B4FB3" w:rsidRPr="00661FA6" w:rsidRDefault="005B4FB3" w:rsidP="005B4FB3">
      <w:pPr>
        <w:rPr>
          <w:rFonts w:cstheme="minorHAnsi"/>
          <w:b/>
        </w:rPr>
      </w:pPr>
      <w:r w:rsidRPr="00661FA6">
        <w:rPr>
          <w:rFonts w:cstheme="minorHAnsi"/>
          <w:b/>
        </w:rPr>
        <w:br w:type="page"/>
      </w:r>
    </w:p>
    <w:p w14:paraId="1EDE4294" w14:textId="52C48027" w:rsidR="00B01EB5" w:rsidRPr="00661FA6" w:rsidRDefault="00B01EB5" w:rsidP="0019657C">
      <w:pPr>
        <w:spacing w:after="0" w:line="240" w:lineRule="auto"/>
        <w:jc w:val="center"/>
        <w:rPr>
          <w:rFonts w:cstheme="minorHAnsi"/>
          <w:b/>
          <w:bCs/>
        </w:rPr>
      </w:pPr>
      <w:r w:rsidRPr="00661FA6">
        <w:rPr>
          <w:rFonts w:cstheme="minorHAnsi"/>
          <w:b/>
          <w:bCs/>
        </w:rPr>
        <w:lastRenderedPageBreak/>
        <w:t>ANEXO - DOCUMENTO DE CONFORMACIÓN DE CONSORCIO</w:t>
      </w:r>
    </w:p>
    <w:p w14:paraId="39A7FA0D" w14:textId="16D58831" w:rsidR="00B01EB5" w:rsidRPr="00661FA6" w:rsidRDefault="00775272" w:rsidP="00BA23AE">
      <w:pPr>
        <w:autoSpaceDE w:val="0"/>
        <w:autoSpaceDN w:val="0"/>
        <w:adjustRightInd w:val="0"/>
        <w:spacing w:line="276" w:lineRule="auto"/>
        <w:jc w:val="center"/>
        <w:rPr>
          <w:b/>
          <w:bCs/>
          <w:color w:val="1A1818" w:themeColor="text1"/>
          <w:sz w:val="18"/>
          <w:szCs w:val="18"/>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7C1955"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7C30A501" w14:textId="77777777" w:rsidR="00B01EB5" w:rsidRPr="00661FA6" w:rsidRDefault="00B01EB5" w:rsidP="00891FD9">
      <w:pPr>
        <w:pStyle w:val="InviasNormal"/>
        <w:spacing w:before="0" w:after="0" w:line="240" w:lineRule="auto"/>
        <w:outlineLvl w:val="0"/>
        <w:rPr>
          <w:color w:val="1A1818" w:themeColor="text1"/>
          <w:sz w:val="18"/>
          <w:szCs w:val="18"/>
          <w:lang w:val="es-CO"/>
        </w:rPr>
      </w:pPr>
      <w:r w:rsidRPr="00661FA6">
        <w:rPr>
          <w:color w:val="1A1818" w:themeColor="text1"/>
          <w:sz w:val="18"/>
          <w:szCs w:val="18"/>
          <w:lang w:val="es-CO"/>
        </w:rPr>
        <w:t>Señores</w:t>
      </w:r>
    </w:p>
    <w:p w14:paraId="713700DC" w14:textId="77777777" w:rsidR="00B01EB5" w:rsidRPr="00661FA6" w:rsidRDefault="00B01EB5" w:rsidP="00891FD9">
      <w:pPr>
        <w:pStyle w:val="InviasNormal"/>
        <w:spacing w:before="0" w:after="0" w:line="240" w:lineRule="auto"/>
        <w:outlineLvl w:val="0"/>
        <w:rPr>
          <w:b/>
          <w:color w:val="FF0000"/>
          <w:sz w:val="18"/>
          <w:szCs w:val="18"/>
          <w:lang w:val="es-CO"/>
        </w:rPr>
      </w:pPr>
      <w:r w:rsidRPr="00661FA6">
        <w:rPr>
          <w:b/>
          <w:color w:val="FF0000"/>
          <w:sz w:val="18"/>
          <w:szCs w:val="18"/>
          <w:lang w:val="es-CO"/>
        </w:rPr>
        <w:t xml:space="preserve">[NOMBRE DE LA ENTIDAD] </w:t>
      </w:r>
    </w:p>
    <w:p w14:paraId="6628EE88" w14:textId="77777777" w:rsidR="00B01EB5" w:rsidRPr="00661FA6" w:rsidRDefault="00B01EB5" w:rsidP="00891FD9">
      <w:pPr>
        <w:pStyle w:val="InviasNormal"/>
        <w:spacing w:before="0" w:after="0" w:line="240" w:lineRule="auto"/>
        <w:outlineLvl w:val="0"/>
        <w:rPr>
          <w:color w:val="FF0000"/>
          <w:sz w:val="18"/>
          <w:szCs w:val="18"/>
          <w:lang w:val="es-CO"/>
        </w:rPr>
      </w:pPr>
      <w:r w:rsidRPr="00661FA6">
        <w:rPr>
          <w:color w:val="FF0000"/>
          <w:sz w:val="18"/>
          <w:szCs w:val="18"/>
          <w:lang w:val="es-CO"/>
        </w:rPr>
        <w:t>[Dirección de la entidad]</w:t>
      </w:r>
    </w:p>
    <w:p w14:paraId="4B53C5ED" w14:textId="77777777" w:rsidR="00B01EB5" w:rsidRPr="00661FA6" w:rsidRDefault="00B01EB5" w:rsidP="00891FD9">
      <w:pPr>
        <w:pStyle w:val="InviasNormal"/>
        <w:spacing w:before="0" w:after="0" w:line="240" w:lineRule="auto"/>
        <w:outlineLvl w:val="0"/>
        <w:rPr>
          <w:color w:val="FF0000"/>
          <w:sz w:val="18"/>
          <w:szCs w:val="18"/>
          <w:lang w:val="es-CO"/>
        </w:rPr>
      </w:pPr>
      <w:r w:rsidRPr="00661FA6">
        <w:rPr>
          <w:color w:val="FF0000"/>
          <w:sz w:val="18"/>
          <w:szCs w:val="18"/>
          <w:lang w:val="es-CO"/>
        </w:rPr>
        <w:t xml:space="preserve">[Ciudad] </w:t>
      </w:r>
    </w:p>
    <w:p w14:paraId="67DCEBDD" w14:textId="77777777" w:rsidR="00B01EB5" w:rsidRPr="00661FA6" w:rsidRDefault="00B01EB5" w:rsidP="00891FD9">
      <w:pPr>
        <w:spacing w:after="0" w:line="240" w:lineRule="auto"/>
        <w:rPr>
          <w:rFonts w:cs="Arial"/>
          <w:color w:val="1A1818" w:themeColor="text1"/>
          <w:sz w:val="18"/>
          <w:szCs w:val="18"/>
        </w:rPr>
      </w:pPr>
    </w:p>
    <w:p w14:paraId="2151642A" w14:textId="77777777" w:rsidR="00B01EB5" w:rsidRPr="00661FA6" w:rsidRDefault="00B01EB5" w:rsidP="00891FD9">
      <w:pPr>
        <w:pStyle w:val="InviasNormal"/>
        <w:spacing w:before="0" w:after="0" w:line="240" w:lineRule="auto"/>
        <w:rPr>
          <w:color w:val="1A1818" w:themeColor="text1"/>
          <w:sz w:val="18"/>
          <w:szCs w:val="18"/>
          <w:lang w:val="es-CO"/>
        </w:rPr>
      </w:pPr>
    </w:p>
    <w:p w14:paraId="4A7C61CB" w14:textId="77777777" w:rsidR="00B01EB5" w:rsidRPr="00661FA6" w:rsidRDefault="00B01EB5" w:rsidP="00891FD9">
      <w:pPr>
        <w:pStyle w:val="InviasNormal"/>
        <w:spacing w:before="0" w:after="0" w:line="240" w:lineRule="auto"/>
        <w:outlineLvl w:val="0"/>
        <w:rPr>
          <w:color w:val="1A1818" w:themeColor="text1"/>
          <w:sz w:val="18"/>
          <w:szCs w:val="18"/>
          <w:lang w:val="es-CO"/>
        </w:rPr>
      </w:pPr>
      <w:r w:rsidRPr="00661FA6">
        <w:rPr>
          <w:b/>
          <w:color w:val="1A1818" w:themeColor="text1"/>
          <w:sz w:val="18"/>
          <w:szCs w:val="18"/>
          <w:lang w:val="es-CO"/>
        </w:rPr>
        <w:t>REFERENCIA:</w:t>
      </w:r>
      <w:r w:rsidRPr="00661FA6">
        <w:rPr>
          <w:color w:val="1A1818" w:themeColor="text1"/>
          <w:sz w:val="18"/>
          <w:szCs w:val="18"/>
          <w:lang w:val="es-CO"/>
        </w:rPr>
        <w:tab/>
        <w:t xml:space="preserve">Proceso de contratación No. </w:t>
      </w:r>
      <w:r w:rsidRPr="00661FA6">
        <w:rPr>
          <w:color w:val="FF0000"/>
          <w:sz w:val="18"/>
          <w:szCs w:val="18"/>
          <w:lang w:val="es-CO"/>
        </w:rPr>
        <w:t>[Incluir número del Proceso de Contratación]</w:t>
      </w:r>
      <w:r w:rsidRPr="00661FA6">
        <w:rPr>
          <w:color w:val="1A1818" w:themeColor="text1"/>
          <w:sz w:val="18"/>
          <w:szCs w:val="18"/>
          <w:lang w:val="es-CO"/>
        </w:rPr>
        <w:t xml:space="preserve">, en adelante el “Proceso de Contratación”  </w:t>
      </w:r>
    </w:p>
    <w:p w14:paraId="20C08DFA" w14:textId="77777777" w:rsidR="00B01EB5" w:rsidRPr="00661FA6" w:rsidRDefault="00B01EB5" w:rsidP="00891FD9">
      <w:pPr>
        <w:pStyle w:val="InviasNormal"/>
        <w:spacing w:before="0" w:after="0" w:line="240" w:lineRule="auto"/>
        <w:outlineLvl w:val="0"/>
        <w:rPr>
          <w:color w:val="1A1818" w:themeColor="text1"/>
          <w:sz w:val="18"/>
          <w:szCs w:val="18"/>
          <w:lang w:val="es-CO"/>
        </w:rPr>
      </w:pPr>
      <w:r w:rsidRPr="00661FA6">
        <w:rPr>
          <w:color w:val="1A1818" w:themeColor="text1"/>
          <w:sz w:val="18"/>
          <w:szCs w:val="18"/>
          <w:lang w:val="es-CO"/>
        </w:rPr>
        <w:t xml:space="preserve">Objeto: </w:t>
      </w:r>
    </w:p>
    <w:p w14:paraId="16137282" w14:textId="77777777" w:rsidR="00B01EB5" w:rsidRPr="00661FA6" w:rsidRDefault="00B01EB5" w:rsidP="00891FD9">
      <w:pPr>
        <w:spacing w:after="0" w:line="240" w:lineRule="auto"/>
        <w:rPr>
          <w:rFonts w:cs="Arial"/>
          <w:color w:val="FF0000"/>
          <w:sz w:val="18"/>
          <w:szCs w:val="18"/>
        </w:rPr>
      </w:pPr>
      <w:r w:rsidRPr="00661FA6">
        <w:rPr>
          <w:rFonts w:cs="Arial"/>
          <w:color w:val="FF0000"/>
          <w:sz w:val="18"/>
          <w:szCs w:val="18"/>
        </w:rPr>
        <w:t>[Incluir cuando el proceso es estructurado por lotes o grupos] Lote: [Indicar el lote o lotes a los cuales se presenta oferta.]</w:t>
      </w:r>
    </w:p>
    <w:p w14:paraId="031CB208" w14:textId="77777777" w:rsidR="00B01EB5" w:rsidRPr="00661FA6" w:rsidRDefault="00B01EB5" w:rsidP="00891FD9">
      <w:pPr>
        <w:pStyle w:val="InviasNormal"/>
        <w:spacing w:before="0" w:after="0" w:line="240" w:lineRule="auto"/>
        <w:outlineLvl w:val="0"/>
        <w:rPr>
          <w:color w:val="1A1818" w:themeColor="text1"/>
          <w:sz w:val="18"/>
          <w:szCs w:val="18"/>
          <w:lang w:val="es-CO"/>
        </w:rPr>
      </w:pPr>
    </w:p>
    <w:p w14:paraId="7EE69759" w14:textId="77777777" w:rsidR="00B01EB5" w:rsidRPr="00661FA6" w:rsidRDefault="00B01EB5" w:rsidP="00891FD9">
      <w:pPr>
        <w:pStyle w:val="Textoindependiente"/>
        <w:spacing w:after="0" w:line="240" w:lineRule="auto"/>
        <w:rPr>
          <w:rFonts w:cs="Arial"/>
          <w:color w:val="1A1818" w:themeColor="text1"/>
          <w:sz w:val="18"/>
          <w:szCs w:val="18"/>
          <w:lang w:val="es-CO"/>
        </w:rPr>
      </w:pPr>
      <w:r w:rsidRPr="00661FA6">
        <w:rPr>
          <w:rFonts w:cs="Arial"/>
          <w:color w:val="1A1818" w:themeColor="text1"/>
          <w:sz w:val="18"/>
          <w:szCs w:val="18"/>
          <w:lang w:val="es-CO"/>
        </w:rPr>
        <w:t>Estimados señores:</w:t>
      </w:r>
    </w:p>
    <w:p w14:paraId="6F49253F" w14:textId="77777777" w:rsidR="00B01EB5" w:rsidRPr="00661FA6" w:rsidRDefault="00B01EB5" w:rsidP="00891FD9">
      <w:pPr>
        <w:pStyle w:val="Textoindependiente"/>
        <w:spacing w:after="0" w:line="240" w:lineRule="auto"/>
        <w:rPr>
          <w:rFonts w:cs="Arial"/>
          <w:color w:val="1A1818" w:themeColor="text1"/>
          <w:sz w:val="18"/>
          <w:szCs w:val="18"/>
          <w:lang w:val="es-CO"/>
        </w:rPr>
      </w:pPr>
    </w:p>
    <w:p w14:paraId="6426D2A7" w14:textId="77777777" w:rsidR="00B01EB5" w:rsidRPr="00661FA6" w:rsidRDefault="00B01EB5" w:rsidP="00F81E2A">
      <w:pPr>
        <w:pStyle w:val="Textoindependiente"/>
        <w:spacing w:after="0" w:line="240" w:lineRule="auto"/>
        <w:jc w:val="both"/>
        <w:rPr>
          <w:rFonts w:cs="Arial"/>
          <w:color w:val="1A1818" w:themeColor="text1"/>
          <w:sz w:val="18"/>
          <w:szCs w:val="18"/>
          <w:lang w:val="es-CO"/>
        </w:rPr>
      </w:pPr>
      <w:r w:rsidRPr="00661FA6">
        <w:rPr>
          <w:rFonts w:cs="Arial"/>
          <w:color w:val="1A1818" w:themeColor="text1"/>
          <w:sz w:val="18"/>
          <w:szCs w:val="18"/>
          <w:lang w:val="es-CO"/>
        </w:rPr>
        <w:t xml:space="preserve">Los suscritos, </w:t>
      </w:r>
      <w:r w:rsidRPr="00661FA6">
        <w:rPr>
          <w:rFonts w:cs="Arial"/>
          <w:color w:val="FF0000"/>
          <w:sz w:val="18"/>
          <w:szCs w:val="18"/>
          <w:lang w:val="es-CO"/>
        </w:rPr>
        <w:t xml:space="preserve">[nombre del representante legal del integrante 1] </w:t>
      </w:r>
      <w:r w:rsidRPr="00661FA6">
        <w:rPr>
          <w:rFonts w:cs="Arial"/>
          <w:color w:val="1A1818" w:themeColor="text1"/>
          <w:sz w:val="18"/>
          <w:szCs w:val="18"/>
          <w:lang w:val="es-CO"/>
        </w:rPr>
        <w:t xml:space="preserve">y </w:t>
      </w:r>
      <w:r w:rsidRPr="00661FA6">
        <w:rPr>
          <w:rFonts w:cs="Arial"/>
          <w:color w:val="FF0000"/>
          <w:sz w:val="18"/>
          <w:szCs w:val="18"/>
          <w:lang w:val="es-CO"/>
        </w:rPr>
        <w:t>[nombre del representante legal del integrante 2]</w:t>
      </w:r>
      <w:r w:rsidRPr="00661FA6">
        <w:rPr>
          <w:rStyle w:val="Refdenotaalpie"/>
          <w:rFonts w:cs="Arial"/>
          <w:color w:val="1A1818" w:themeColor="text1"/>
          <w:sz w:val="18"/>
          <w:szCs w:val="18"/>
          <w:lang w:val="es-CO"/>
        </w:rPr>
        <w:footnoteReference w:id="1"/>
      </w:r>
      <w:r w:rsidRPr="00661FA6">
        <w:rPr>
          <w:rFonts w:cs="Arial"/>
          <w:color w:val="1A1818" w:themeColor="text1"/>
          <w:sz w:val="18"/>
          <w:szCs w:val="18"/>
          <w:lang w:val="es-CO"/>
        </w:rPr>
        <w:t xml:space="preserve"> debidamente autorizados para actuar en nombre y representación de </w:t>
      </w:r>
      <w:r w:rsidRPr="00661FA6">
        <w:rPr>
          <w:rFonts w:cs="Arial"/>
          <w:color w:val="FF0000"/>
          <w:sz w:val="18"/>
          <w:szCs w:val="18"/>
          <w:lang w:val="es-CO"/>
        </w:rPr>
        <w:t>[nombre o razón social del integrante 1]</w:t>
      </w:r>
      <w:r w:rsidRPr="00661FA6">
        <w:rPr>
          <w:rFonts w:cs="Arial"/>
          <w:color w:val="1A1818" w:themeColor="text1"/>
          <w:sz w:val="18"/>
          <w:szCs w:val="18"/>
          <w:lang w:val="es-CO"/>
        </w:rPr>
        <w:t xml:space="preserve"> </w:t>
      </w:r>
      <w:r w:rsidRPr="00661FA6">
        <w:rPr>
          <w:rFonts w:cs="Arial"/>
          <w:color w:val="FF0000"/>
          <w:sz w:val="18"/>
          <w:szCs w:val="18"/>
          <w:lang w:val="es-CO"/>
        </w:rPr>
        <w:t>y [nombre o razón social del integrante 2]</w:t>
      </w:r>
      <w:r w:rsidRPr="00661FA6">
        <w:rPr>
          <w:rFonts w:cs="Arial"/>
          <w:color w:val="1A1818" w:themeColor="text1"/>
          <w:sz w:val="18"/>
          <w:szCs w:val="18"/>
          <w:lang w:val="es-CO"/>
        </w:rPr>
        <w:t>, respectivamente, manifestamos por medio de este documento, que hemos convenido asociarnos en consorcio, para participar en el proceso de contratación y, por lo tanto, expresamos lo siguiente:</w:t>
      </w:r>
    </w:p>
    <w:p w14:paraId="406C38BE" w14:textId="77777777" w:rsidR="00B01EB5" w:rsidRPr="00661FA6" w:rsidRDefault="00B01EB5" w:rsidP="00891FD9">
      <w:pPr>
        <w:pStyle w:val="Textoindependiente"/>
        <w:spacing w:after="0" w:line="240" w:lineRule="auto"/>
        <w:rPr>
          <w:rFonts w:cs="Arial"/>
          <w:color w:val="1A1818" w:themeColor="text1"/>
          <w:sz w:val="18"/>
          <w:szCs w:val="18"/>
          <w:lang w:val="es-CO"/>
        </w:rPr>
      </w:pPr>
    </w:p>
    <w:p w14:paraId="12C9B654" w14:textId="77777777" w:rsidR="00B01EB5" w:rsidRPr="00661FA6" w:rsidRDefault="00B01EB5" w:rsidP="00A551D7">
      <w:pPr>
        <w:pStyle w:val="Sangradetextonormal"/>
        <w:widowControl w:val="0"/>
        <w:numPr>
          <w:ilvl w:val="0"/>
          <w:numId w:val="11"/>
        </w:numPr>
        <w:spacing w:after="0" w:line="240" w:lineRule="auto"/>
        <w:rPr>
          <w:rFonts w:cs="Arial"/>
          <w:color w:val="1A1818" w:themeColor="text1"/>
          <w:sz w:val="18"/>
          <w:szCs w:val="18"/>
        </w:rPr>
      </w:pPr>
      <w:r w:rsidRPr="00661FA6">
        <w:rPr>
          <w:rFonts w:cs="Arial"/>
          <w:color w:val="1A1818" w:themeColor="text1"/>
          <w:sz w:val="18"/>
          <w:szCs w:val="18"/>
        </w:rPr>
        <w:t>El Consorcio está integrado por:</w:t>
      </w:r>
    </w:p>
    <w:p w14:paraId="5F647E2B" w14:textId="77777777" w:rsidR="00B01EB5" w:rsidRPr="00661FA6" w:rsidRDefault="00B01EB5" w:rsidP="00891FD9">
      <w:pPr>
        <w:pStyle w:val="Sangradetextonormal"/>
        <w:spacing w:after="0" w:line="240" w:lineRule="auto"/>
        <w:ind w:left="0"/>
        <w:rPr>
          <w:rFonts w:cs="Arial"/>
          <w:color w:val="1A1818" w:themeColor="text1"/>
          <w:sz w:val="18"/>
          <w:szCs w:val="18"/>
        </w:rPr>
      </w:pPr>
    </w:p>
    <w:tbl>
      <w:tblPr>
        <w:tblpPr w:leftFromText="180" w:rightFromText="180" w:bottomFromText="160" w:vertAnchor="text" w:horzAnchor="margin" w:tblpY="-55"/>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758"/>
        <w:gridCol w:w="2763"/>
      </w:tblGrid>
      <w:tr w:rsidR="00B01EB5" w:rsidRPr="00661FA6" w14:paraId="5FDD6C49"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D4926AB" w14:textId="77777777" w:rsidR="00B01EB5" w:rsidRPr="00661FA6" w:rsidRDefault="00B01EB5" w:rsidP="00891FD9">
            <w:pPr>
              <w:spacing w:after="0" w:line="240" w:lineRule="auto"/>
              <w:jc w:val="center"/>
              <w:rPr>
                <w:rFonts w:cs="Arial"/>
                <w:b/>
                <w:sz w:val="18"/>
                <w:szCs w:val="18"/>
              </w:rPr>
            </w:pPr>
            <w:r w:rsidRPr="00661FA6">
              <w:rPr>
                <w:rFonts w:cs="Arial"/>
                <w:b/>
                <w:sz w:val="18"/>
                <w:szCs w:val="18"/>
              </w:rPr>
              <w:t xml:space="preserve">Actividades y términos en la ejecución del Contrato </w:t>
            </w:r>
            <w:r w:rsidRPr="00661FA6">
              <w:rPr>
                <w:rFonts w:cs="Arial"/>
                <w:b/>
                <w:sz w:val="18"/>
                <w:szCs w:val="18"/>
                <w:vertAlign w:val="superscript"/>
              </w:rPr>
              <w:t>(1)</w:t>
            </w:r>
          </w:p>
        </w:tc>
        <w:tc>
          <w:tcPr>
            <w:tcW w:w="375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5D28F0" w14:textId="77777777" w:rsidR="00B01EB5" w:rsidRPr="00661FA6" w:rsidRDefault="00B01EB5" w:rsidP="00891FD9">
            <w:pPr>
              <w:spacing w:after="0" w:line="240" w:lineRule="auto"/>
              <w:jc w:val="center"/>
              <w:rPr>
                <w:rFonts w:cs="Arial"/>
                <w:b/>
                <w:sz w:val="18"/>
                <w:szCs w:val="18"/>
              </w:rPr>
            </w:pPr>
            <w:r w:rsidRPr="00661FA6">
              <w:rPr>
                <w:rFonts w:cs="Arial"/>
                <w:b/>
                <w:sz w:val="18"/>
                <w:szCs w:val="18"/>
              </w:rPr>
              <w:t xml:space="preserve">Compromiso (%) </w:t>
            </w:r>
            <w:r w:rsidRPr="00661FA6">
              <w:rPr>
                <w:rFonts w:cs="Arial"/>
                <w:b/>
                <w:sz w:val="18"/>
                <w:szCs w:val="18"/>
                <w:vertAlign w:val="superscript"/>
              </w:rPr>
              <w:t>(2)</w:t>
            </w:r>
          </w:p>
        </w:tc>
        <w:tc>
          <w:tcPr>
            <w:tcW w:w="276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F86F95" w14:textId="77777777" w:rsidR="00B01EB5" w:rsidRPr="00661FA6" w:rsidRDefault="00B01EB5" w:rsidP="00891FD9">
            <w:pPr>
              <w:spacing w:after="0" w:line="240" w:lineRule="auto"/>
              <w:jc w:val="center"/>
              <w:rPr>
                <w:rFonts w:cs="Arial"/>
                <w:b/>
                <w:sz w:val="18"/>
                <w:szCs w:val="18"/>
              </w:rPr>
            </w:pPr>
            <w:r w:rsidRPr="00661FA6">
              <w:rPr>
                <w:rFonts w:cs="Arial"/>
                <w:b/>
                <w:sz w:val="18"/>
                <w:szCs w:val="18"/>
              </w:rPr>
              <w:t>Nombre del integrante a cargo de la actividad</w:t>
            </w:r>
          </w:p>
        </w:tc>
      </w:tr>
      <w:tr w:rsidR="00B01EB5" w:rsidRPr="00661FA6" w14:paraId="6FB6F5D5"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4C901F76" w14:textId="77777777" w:rsidR="00B01EB5" w:rsidRPr="00661FA6" w:rsidRDefault="00B01EB5" w:rsidP="00891FD9">
            <w:pPr>
              <w:spacing w:after="0" w:line="240" w:lineRule="auto"/>
              <w:rPr>
                <w:rFonts w:cs="Arial"/>
                <w:color w:val="1A1818" w:themeColor="text1"/>
                <w:sz w:val="18"/>
                <w:szCs w:val="18"/>
              </w:rPr>
            </w:pPr>
            <w:r w:rsidRPr="00661FA6">
              <w:rPr>
                <w:rFonts w:cs="Arial"/>
                <w:color w:val="FF0000"/>
                <w:sz w:val="18"/>
                <w:szCs w:val="18"/>
              </w:rPr>
              <w:t>[El integrante debe describir pormenorizadamente las actividades que ejecutará en desarrollo del contrato.]</w:t>
            </w:r>
          </w:p>
        </w:tc>
        <w:tc>
          <w:tcPr>
            <w:tcW w:w="3758" w:type="dxa"/>
            <w:tcBorders>
              <w:top w:val="single" w:sz="4" w:space="0" w:color="auto"/>
              <w:left w:val="single" w:sz="4" w:space="0" w:color="auto"/>
              <w:bottom w:val="single" w:sz="4" w:space="0" w:color="auto"/>
              <w:right w:val="single" w:sz="4" w:space="0" w:color="auto"/>
            </w:tcBorders>
            <w:vAlign w:val="center"/>
          </w:tcPr>
          <w:p w14:paraId="5013BDC5" w14:textId="77777777" w:rsidR="00B01EB5" w:rsidRPr="00661FA6" w:rsidRDefault="00B01EB5" w:rsidP="00891FD9">
            <w:pPr>
              <w:spacing w:after="0" w:line="240" w:lineRule="auto"/>
              <w:rPr>
                <w:rFonts w:cs="Arial"/>
                <w:color w:val="FF0000"/>
                <w:sz w:val="18"/>
                <w:szCs w:val="18"/>
              </w:rPr>
            </w:pPr>
            <w:r w:rsidRPr="00661FA6">
              <w:rPr>
                <w:rFonts w:cs="Arial"/>
                <w:color w:val="FF0000"/>
                <w:sz w:val="18"/>
                <w:szCs w:val="18"/>
              </w:rPr>
              <w:t>[Indicar el porcentaje de cada actividad que se compromete a ejecutar]</w:t>
            </w:r>
          </w:p>
          <w:p w14:paraId="2064087C" w14:textId="77777777" w:rsidR="00B01EB5" w:rsidRPr="00661FA6" w:rsidRDefault="00B01EB5" w:rsidP="00891FD9">
            <w:pPr>
              <w:spacing w:after="0" w:line="240" w:lineRule="auto"/>
              <w:rPr>
                <w:rFonts w:cs="Arial"/>
                <w:color w:val="FF0000"/>
                <w:sz w:val="18"/>
                <w:szCs w:val="18"/>
              </w:rPr>
            </w:pPr>
          </w:p>
          <w:p w14:paraId="38A62F53" w14:textId="77777777" w:rsidR="00B01EB5" w:rsidRPr="00661FA6" w:rsidRDefault="00B01EB5" w:rsidP="00891FD9">
            <w:pPr>
              <w:spacing w:after="0" w:line="240" w:lineRule="auto"/>
              <w:rPr>
                <w:rFonts w:cs="Arial"/>
                <w:color w:val="1A1818" w:themeColor="text1"/>
                <w:sz w:val="18"/>
                <w:szCs w:val="18"/>
              </w:rPr>
            </w:pPr>
            <w:r w:rsidRPr="00661FA6">
              <w:rPr>
                <w:rFonts w:cs="Arial"/>
                <w:color w:val="FF0000"/>
                <w:sz w:val="18"/>
                <w:szCs w:val="18"/>
              </w:rPr>
              <w:t>[En el evento que la actividad sea realizada por dos (2) o más miembros se indicará el porcentaje de compromiso en relación con cada miembro]</w:t>
            </w:r>
          </w:p>
        </w:tc>
        <w:tc>
          <w:tcPr>
            <w:tcW w:w="2763" w:type="dxa"/>
            <w:tcBorders>
              <w:top w:val="single" w:sz="4" w:space="0" w:color="auto"/>
              <w:left w:val="single" w:sz="4" w:space="0" w:color="auto"/>
              <w:bottom w:val="single" w:sz="4" w:space="0" w:color="auto"/>
              <w:right w:val="single" w:sz="4" w:space="0" w:color="auto"/>
            </w:tcBorders>
            <w:vAlign w:val="center"/>
          </w:tcPr>
          <w:p w14:paraId="5A72586B" w14:textId="77777777" w:rsidR="00B01EB5" w:rsidRPr="00661FA6" w:rsidRDefault="00B01EB5" w:rsidP="00891FD9">
            <w:pPr>
              <w:spacing w:after="0" w:line="240" w:lineRule="auto"/>
              <w:rPr>
                <w:rFonts w:cs="Arial"/>
                <w:sz w:val="18"/>
                <w:szCs w:val="18"/>
              </w:rPr>
            </w:pPr>
          </w:p>
        </w:tc>
      </w:tr>
      <w:tr w:rsidR="00B01EB5" w:rsidRPr="00661FA6" w14:paraId="07CCA2DD" w14:textId="77777777" w:rsidTr="00B01EB5">
        <w:trPr>
          <w:trHeight w:val="182"/>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901DAF9" w14:textId="77777777" w:rsidR="00B01EB5" w:rsidRPr="00661FA6"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373A6031" w14:textId="77777777" w:rsidR="00B01EB5" w:rsidRPr="00661FA6"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55891A8E" w14:textId="77777777" w:rsidR="00B01EB5" w:rsidRPr="00661FA6" w:rsidRDefault="00B01EB5" w:rsidP="00891FD9">
            <w:pPr>
              <w:spacing w:after="0" w:line="240" w:lineRule="auto"/>
              <w:rPr>
                <w:rFonts w:cs="Arial"/>
                <w:sz w:val="18"/>
                <w:szCs w:val="18"/>
              </w:rPr>
            </w:pPr>
          </w:p>
        </w:tc>
      </w:tr>
      <w:tr w:rsidR="00B01EB5" w:rsidRPr="00661FA6" w14:paraId="7F36D3B2" w14:textId="77777777" w:rsidTr="00B01EB5">
        <w:trPr>
          <w:trHeight w:val="57"/>
        </w:trPr>
        <w:tc>
          <w:tcPr>
            <w:tcW w:w="2972"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090B3A1" w14:textId="77777777" w:rsidR="00B01EB5" w:rsidRPr="00661FA6" w:rsidRDefault="00B01EB5" w:rsidP="00891FD9">
            <w:pPr>
              <w:spacing w:after="0" w:line="240" w:lineRule="auto"/>
              <w:rPr>
                <w:rFonts w:cs="Arial"/>
                <w:b/>
                <w:sz w:val="18"/>
                <w:szCs w:val="18"/>
              </w:rPr>
            </w:pPr>
          </w:p>
        </w:tc>
        <w:tc>
          <w:tcPr>
            <w:tcW w:w="3758" w:type="dxa"/>
            <w:tcBorders>
              <w:top w:val="single" w:sz="4" w:space="0" w:color="auto"/>
              <w:left w:val="single" w:sz="4" w:space="0" w:color="auto"/>
              <w:bottom w:val="single" w:sz="4" w:space="0" w:color="auto"/>
              <w:right w:val="single" w:sz="4" w:space="0" w:color="auto"/>
            </w:tcBorders>
          </w:tcPr>
          <w:p w14:paraId="5A47FBEE" w14:textId="77777777" w:rsidR="00B01EB5" w:rsidRPr="00661FA6" w:rsidRDefault="00B01EB5" w:rsidP="00891FD9">
            <w:pPr>
              <w:spacing w:after="0" w:line="240" w:lineRule="auto"/>
              <w:rPr>
                <w:rFonts w:cs="Arial"/>
                <w:sz w:val="18"/>
                <w:szCs w:val="18"/>
              </w:rPr>
            </w:pPr>
          </w:p>
        </w:tc>
        <w:tc>
          <w:tcPr>
            <w:tcW w:w="2763" w:type="dxa"/>
            <w:tcBorders>
              <w:top w:val="single" w:sz="4" w:space="0" w:color="auto"/>
              <w:left w:val="single" w:sz="4" w:space="0" w:color="auto"/>
              <w:bottom w:val="single" w:sz="4" w:space="0" w:color="auto"/>
              <w:right w:val="single" w:sz="4" w:space="0" w:color="auto"/>
            </w:tcBorders>
          </w:tcPr>
          <w:p w14:paraId="1698CE80" w14:textId="77777777" w:rsidR="00B01EB5" w:rsidRPr="00661FA6" w:rsidRDefault="00B01EB5" w:rsidP="00891FD9">
            <w:pPr>
              <w:spacing w:after="0" w:line="240" w:lineRule="auto"/>
              <w:rPr>
                <w:rFonts w:cs="Arial"/>
                <w:sz w:val="18"/>
                <w:szCs w:val="18"/>
              </w:rPr>
            </w:pPr>
          </w:p>
        </w:tc>
      </w:tr>
    </w:tbl>
    <w:p w14:paraId="756453A3" w14:textId="77777777" w:rsidR="00B01EB5" w:rsidRPr="00661FA6" w:rsidRDefault="00B01EB5" w:rsidP="00A551D7">
      <w:pPr>
        <w:pStyle w:val="Prrafodelista"/>
        <w:numPr>
          <w:ilvl w:val="0"/>
          <w:numId w:val="12"/>
        </w:numPr>
        <w:spacing w:after="0" w:line="240" w:lineRule="auto"/>
        <w:contextualSpacing/>
        <w:rPr>
          <w:rFonts w:ascii="Arial" w:eastAsia="Times New Roman" w:hAnsi="Arial" w:cs="Arial"/>
          <w:color w:val="1A1818" w:themeColor="text1"/>
          <w:sz w:val="18"/>
          <w:szCs w:val="18"/>
          <w:lang w:eastAsia="es-ES"/>
        </w:rPr>
      </w:pPr>
      <w:r w:rsidRPr="00661FA6">
        <w:rPr>
          <w:rFonts w:cs="Arial"/>
          <w:color w:val="1A1818" w:themeColor="text1"/>
          <w:sz w:val="18"/>
          <w:szCs w:val="18"/>
        </w:rPr>
        <w:t>La extensión de la participación se indicará en función de las actividades a ejecutar en el proyecto.</w:t>
      </w:r>
    </w:p>
    <w:p w14:paraId="24E99DB6" w14:textId="77777777" w:rsidR="00B01EB5" w:rsidRPr="00661FA6" w:rsidRDefault="00B01EB5" w:rsidP="00891FD9">
      <w:pPr>
        <w:pStyle w:val="Prrafodelista"/>
        <w:spacing w:after="0" w:line="240" w:lineRule="auto"/>
        <w:ind w:left="1143"/>
        <w:rPr>
          <w:rFonts w:cs="Arial"/>
          <w:color w:val="1A1818" w:themeColor="text1"/>
          <w:sz w:val="18"/>
          <w:szCs w:val="18"/>
        </w:rPr>
      </w:pPr>
    </w:p>
    <w:p w14:paraId="31540E95" w14:textId="77777777" w:rsidR="00B01EB5" w:rsidRPr="00661FA6" w:rsidRDefault="00B01EB5" w:rsidP="00A551D7">
      <w:pPr>
        <w:pStyle w:val="Prrafodelista"/>
        <w:numPr>
          <w:ilvl w:val="0"/>
          <w:numId w:val="12"/>
        </w:numPr>
        <w:spacing w:after="0" w:line="240" w:lineRule="auto"/>
        <w:contextualSpacing/>
        <w:rPr>
          <w:rFonts w:cs="Arial"/>
          <w:color w:val="1A1818" w:themeColor="text1"/>
          <w:sz w:val="18"/>
          <w:szCs w:val="18"/>
        </w:rPr>
      </w:pPr>
      <w:r w:rsidRPr="00661FA6">
        <w:rPr>
          <w:rFonts w:cs="Arial"/>
          <w:color w:val="1A1818" w:themeColor="text1"/>
          <w:sz w:val="18"/>
          <w:szCs w:val="18"/>
        </w:rPr>
        <w:t>El total de la columna, es decir la suma de los porcentajes de compromiso de los integrantes, debe ser igual al 100%.</w:t>
      </w:r>
    </w:p>
    <w:p w14:paraId="00C03E34" w14:textId="77777777" w:rsidR="00B01EB5" w:rsidRPr="00661FA6" w:rsidRDefault="00B01EB5" w:rsidP="00891FD9">
      <w:pPr>
        <w:spacing w:after="0" w:line="240" w:lineRule="auto"/>
        <w:rPr>
          <w:rFonts w:cs="Arial"/>
          <w:color w:val="1A1818" w:themeColor="text1"/>
          <w:sz w:val="18"/>
          <w:szCs w:val="18"/>
        </w:rPr>
      </w:pPr>
    </w:p>
    <w:p w14:paraId="6A1EFCB9" w14:textId="77777777" w:rsidR="00B01EB5" w:rsidRPr="00661FA6" w:rsidRDefault="00B01EB5" w:rsidP="00A551D7">
      <w:pPr>
        <w:pStyle w:val="Sangradetextonormal"/>
        <w:widowControl w:val="0"/>
        <w:numPr>
          <w:ilvl w:val="0"/>
          <w:numId w:val="11"/>
        </w:numPr>
        <w:spacing w:after="0" w:line="240" w:lineRule="auto"/>
        <w:rPr>
          <w:rFonts w:cs="Arial"/>
          <w:color w:val="1A1818" w:themeColor="text1"/>
          <w:sz w:val="18"/>
          <w:szCs w:val="18"/>
        </w:rPr>
      </w:pPr>
      <w:r w:rsidRPr="00661FA6">
        <w:rPr>
          <w:rFonts w:cs="Arial"/>
          <w:color w:val="1A1818" w:themeColor="text1"/>
          <w:sz w:val="18"/>
          <w:szCs w:val="18"/>
        </w:rPr>
        <w:t>El consorcio se denomina CONSORCIO __________________________________</w:t>
      </w:r>
    </w:p>
    <w:p w14:paraId="41D22903" w14:textId="77777777" w:rsidR="00B01EB5" w:rsidRPr="00661FA6" w:rsidRDefault="00B01EB5" w:rsidP="00891FD9">
      <w:pPr>
        <w:pStyle w:val="Sangradetextonormal"/>
        <w:spacing w:after="0" w:line="240" w:lineRule="auto"/>
        <w:ind w:left="430"/>
        <w:rPr>
          <w:rFonts w:cs="Arial"/>
          <w:color w:val="1A1818" w:themeColor="text1"/>
          <w:sz w:val="18"/>
          <w:szCs w:val="18"/>
        </w:rPr>
      </w:pPr>
    </w:p>
    <w:p w14:paraId="367C3B4C" w14:textId="77777777" w:rsidR="00B01EB5" w:rsidRPr="00661FA6" w:rsidRDefault="00B01EB5" w:rsidP="00A551D7">
      <w:pPr>
        <w:pStyle w:val="Prrafodelista"/>
        <w:numPr>
          <w:ilvl w:val="0"/>
          <w:numId w:val="11"/>
        </w:numPr>
        <w:spacing w:after="0" w:line="240" w:lineRule="auto"/>
        <w:contextualSpacing/>
        <w:rPr>
          <w:rFonts w:cs="Arial"/>
          <w:color w:val="1A1818" w:themeColor="text1"/>
          <w:sz w:val="18"/>
          <w:szCs w:val="18"/>
        </w:rPr>
      </w:pPr>
      <w:r w:rsidRPr="00661FA6">
        <w:rPr>
          <w:rFonts w:cs="Arial"/>
          <w:color w:val="1A1818" w:themeColor="text1"/>
          <w:sz w:val="18"/>
          <w:szCs w:val="18"/>
        </w:rPr>
        <w:t>La responsabilidad de los integrantes del consorcio es solidaria en el cumplimiento de las obligaciones que se deriven de la ejecución del contrato, al igual que frente a las sanciones contractuales que eventualmente se les impongan.</w:t>
      </w:r>
    </w:p>
    <w:p w14:paraId="56FB98F7" w14:textId="77777777" w:rsidR="00B01EB5" w:rsidRPr="00661FA6" w:rsidRDefault="00B01EB5" w:rsidP="00891FD9">
      <w:pPr>
        <w:pStyle w:val="Prrafodelista"/>
        <w:spacing w:after="0" w:line="240" w:lineRule="auto"/>
        <w:ind w:left="790"/>
        <w:rPr>
          <w:rFonts w:cs="Arial"/>
          <w:color w:val="1A1818" w:themeColor="text1"/>
          <w:sz w:val="18"/>
          <w:szCs w:val="18"/>
        </w:rPr>
      </w:pPr>
    </w:p>
    <w:p w14:paraId="0D282B14" w14:textId="1FB14621" w:rsidR="00B01EB5" w:rsidRPr="00661FA6"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661FA6">
        <w:rPr>
          <w:rFonts w:cs="Arial"/>
          <w:color w:val="1A1818" w:themeColor="text1"/>
          <w:sz w:val="18"/>
          <w:szCs w:val="18"/>
        </w:rPr>
        <w:t xml:space="preserve">El representante del consorcio es ____________________________ </w:t>
      </w:r>
      <w:r w:rsidRPr="00661FA6">
        <w:rPr>
          <w:rFonts w:cs="Arial"/>
          <w:color w:val="FF0000"/>
          <w:sz w:val="18"/>
          <w:szCs w:val="18"/>
        </w:rPr>
        <w:t>[indicar el nombre]</w:t>
      </w:r>
      <w:r w:rsidRPr="00661FA6">
        <w:rPr>
          <w:rFonts w:cs="Arial"/>
          <w:color w:val="1A1818" w:themeColor="text1"/>
          <w:sz w:val="18"/>
          <w:szCs w:val="18"/>
        </w:rPr>
        <w:t xml:space="preserve">, identificado con C. C. No. ______________ de ____________________, quien está expresamente </w:t>
      </w:r>
      <w:r w:rsidR="00354459" w:rsidRPr="00661FA6">
        <w:rPr>
          <w:rFonts w:cs="Arial"/>
          <w:color w:val="1A1818" w:themeColor="text1"/>
          <w:sz w:val="18"/>
          <w:szCs w:val="18"/>
        </w:rPr>
        <w:t>FUERZA AEROESPACIAL COLOMBIANA</w:t>
      </w:r>
      <w:r w:rsidRPr="00661FA6">
        <w:rPr>
          <w:rFonts w:cs="Arial"/>
          <w:color w:val="1A1818" w:themeColor="text1"/>
          <w:sz w:val="18"/>
          <w:szCs w:val="18"/>
        </w:rPr>
        <w:t xml:space="preserve">ultado para firmar, presentar la propuesta y, en caso de salir favorecidos con la aceptación </w:t>
      </w:r>
      <w:r w:rsidRPr="00661FA6">
        <w:rPr>
          <w:rFonts w:cs="Arial"/>
          <w:color w:val="1A1818" w:themeColor="text1"/>
          <w:sz w:val="18"/>
          <w:szCs w:val="18"/>
        </w:rPr>
        <w:lastRenderedPageBreak/>
        <w:t xml:space="preserve">de la oferta, tomar todas las determinaciones que fueren necesarias respecto de su ejecución y liquidación, con amplias y suficientes </w:t>
      </w:r>
      <w:r w:rsidR="000A37EB" w:rsidRPr="00661FA6">
        <w:rPr>
          <w:rFonts w:cs="Arial"/>
          <w:color w:val="1A1818" w:themeColor="text1"/>
          <w:sz w:val="18"/>
          <w:szCs w:val="18"/>
        </w:rPr>
        <w:t>fac</w:t>
      </w:r>
      <w:r w:rsidRPr="00661FA6">
        <w:rPr>
          <w:rFonts w:cs="Arial"/>
          <w:color w:val="1A1818" w:themeColor="text1"/>
          <w:sz w:val="18"/>
          <w:szCs w:val="18"/>
        </w:rPr>
        <w:t>ultades.</w:t>
      </w:r>
    </w:p>
    <w:p w14:paraId="59094E98" w14:textId="77777777" w:rsidR="00B01EB5" w:rsidRPr="00661FA6" w:rsidRDefault="00B01EB5" w:rsidP="00891FD9">
      <w:pPr>
        <w:pStyle w:val="Prrafodelista"/>
        <w:suppressAutoHyphens/>
        <w:spacing w:after="0" w:line="240" w:lineRule="auto"/>
        <w:ind w:left="790"/>
        <w:rPr>
          <w:rFonts w:cs="Arial"/>
          <w:color w:val="1A1818" w:themeColor="text1"/>
          <w:sz w:val="18"/>
          <w:szCs w:val="18"/>
        </w:rPr>
      </w:pPr>
    </w:p>
    <w:p w14:paraId="5518FD20" w14:textId="7E1D11C9" w:rsidR="00B01EB5" w:rsidRPr="00661FA6"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661FA6">
        <w:rPr>
          <w:rFonts w:cs="Arial"/>
          <w:color w:val="1A1818" w:themeColor="text1"/>
          <w:sz w:val="18"/>
          <w:szCs w:val="18"/>
        </w:rPr>
        <w:t xml:space="preserve">El representante suplente del consorcio es </w:t>
      </w:r>
      <w:r w:rsidRPr="00661FA6">
        <w:rPr>
          <w:rFonts w:cs="Arial"/>
          <w:sz w:val="18"/>
          <w:szCs w:val="18"/>
        </w:rPr>
        <w:t>____________________________</w:t>
      </w:r>
      <w:r w:rsidRPr="00661FA6">
        <w:rPr>
          <w:rFonts w:cs="Arial"/>
          <w:color w:val="FF0000"/>
          <w:sz w:val="18"/>
          <w:szCs w:val="18"/>
        </w:rPr>
        <w:t xml:space="preserve"> [indicar el nombre], </w:t>
      </w:r>
      <w:r w:rsidRPr="00661FA6">
        <w:rPr>
          <w:rFonts w:cs="Arial"/>
          <w:color w:val="1A1818" w:themeColor="text1"/>
          <w:sz w:val="18"/>
          <w:szCs w:val="18"/>
        </w:rPr>
        <w:t xml:space="preserve">identificado con C. C. No. ______________ de ____________________, quien está expresamente </w:t>
      </w:r>
      <w:r w:rsidR="001B6135" w:rsidRPr="00661FA6">
        <w:rPr>
          <w:rFonts w:cs="Arial"/>
          <w:color w:val="1A1818" w:themeColor="text1"/>
          <w:sz w:val="18"/>
          <w:szCs w:val="18"/>
        </w:rPr>
        <w:t>fac</w:t>
      </w:r>
      <w:r w:rsidRPr="00661FA6">
        <w:rPr>
          <w:rFonts w:cs="Arial"/>
          <w:color w:val="1A1818" w:themeColor="text1"/>
          <w:sz w:val="18"/>
          <w:szCs w:val="18"/>
        </w:rPr>
        <w:t xml:space="preserve">ultado para firmar, presentar la propuesta y, en caso de salir favorecidos con la aceptación de la oferta, tomar todas las determinaciones que fueren necesarias respecto de su ejecución y liquidación, con amplias y suficientes </w:t>
      </w:r>
      <w:r w:rsidR="001B6135" w:rsidRPr="00661FA6">
        <w:rPr>
          <w:rFonts w:cs="Arial"/>
          <w:color w:val="1A1818" w:themeColor="text1"/>
          <w:sz w:val="18"/>
          <w:szCs w:val="18"/>
        </w:rPr>
        <w:t>fac</w:t>
      </w:r>
      <w:r w:rsidRPr="00661FA6">
        <w:rPr>
          <w:rFonts w:cs="Arial"/>
          <w:color w:val="1A1818" w:themeColor="text1"/>
          <w:sz w:val="18"/>
          <w:szCs w:val="18"/>
        </w:rPr>
        <w:t>ultades.</w:t>
      </w:r>
    </w:p>
    <w:p w14:paraId="3AB3A1A5" w14:textId="77777777" w:rsidR="00B01EB5" w:rsidRPr="00661FA6" w:rsidRDefault="00B01EB5" w:rsidP="00891FD9">
      <w:pPr>
        <w:pStyle w:val="Sangradetextonormal"/>
        <w:spacing w:after="0" w:line="240" w:lineRule="auto"/>
        <w:ind w:left="0"/>
        <w:rPr>
          <w:rFonts w:cs="Arial"/>
          <w:color w:val="1A1818" w:themeColor="text1"/>
          <w:sz w:val="18"/>
          <w:szCs w:val="18"/>
        </w:rPr>
      </w:pPr>
    </w:p>
    <w:p w14:paraId="184D1BCC" w14:textId="77777777" w:rsidR="00B01EB5" w:rsidRPr="00661FA6" w:rsidRDefault="00B01EB5" w:rsidP="00891FD9">
      <w:pPr>
        <w:pStyle w:val="Sangradetextonormal"/>
        <w:spacing w:after="0" w:line="240" w:lineRule="auto"/>
        <w:ind w:left="0"/>
        <w:rPr>
          <w:rFonts w:cs="Arial"/>
          <w:color w:val="FF0000"/>
          <w:sz w:val="18"/>
          <w:szCs w:val="18"/>
        </w:rPr>
      </w:pPr>
      <w:r w:rsidRPr="00661FA6">
        <w:rPr>
          <w:rFonts w:cs="Arial"/>
          <w:color w:val="FF0000"/>
          <w:sz w:val="18"/>
          <w:szCs w:val="18"/>
        </w:rPr>
        <w:t>[Definir los eventos en los cuales puede intervenir el representante suplente del consorcio.]</w:t>
      </w:r>
    </w:p>
    <w:p w14:paraId="61302751" w14:textId="77777777" w:rsidR="00B01EB5" w:rsidRPr="00661FA6" w:rsidRDefault="00B01EB5" w:rsidP="00891FD9">
      <w:pPr>
        <w:pStyle w:val="Sangradetextonormal"/>
        <w:spacing w:after="0" w:line="240" w:lineRule="auto"/>
        <w:ind w:left="0"/>
        <w:rPr>
          <w:rFonts w:cs="Arial"/>
          <w:color w:val="1A1818" w:themeColor="text1"/>
          <w:sz w:val="18"/>
          <w:szCs w:val="18"/>
        </w:rPr>
      </w:pPr>
    </w:p>
    <w:p w14:paraId="0F612FD6" w14:textId="77777777" w:rsidR="00B01EB5" w:rsidRPr="00661FA6" w:rsidRDefault="00B01EB5" w:rsidP="00A551D7">
      <w:pPr>
        <w:pStyle w:val="Sangradetextonormal"/>
        <w:widowControl w:val="0"/>
        <w:numPr>
          <w:ilvl w:val="0"/>
          <w:numId w:val="11"/>
        </w:numPr>
        <w:spacing w:after="0" w:line="240" w:lineRule="auto"/>
        <w:rPr>
          <w:rFonts w:cs="Arial"/>
          <w:color w:val="1A1818" w:themeColor="text1"/>
          <w:sz w:val="18"/>
          <w:szCs w:val="18"/>
        </w:rPr>
      </w:pPr>
      <w:r w:rsidRPr="00661FA6">
        <w:rPr>
          <w:rFonts w:cs="Arial"/>
          <w:color w:val="1A1818" w:themeColor="text1"/>
          <w:sz w:val="18"/>
          <w:szCs w:val="18"/>
        </w:rPr>
        <w:t>El Señor</w:t>
      </w:r>
      <w:r w:rsidRPr="00661FA6">
        <w:rPr>
          <w:rFonts w:cs="Arial"/>
          <w:color w:val="FF0000"/>
          <w:sz w:val="18"/>
          <w:szCs w:val="18"/>
        </w:rPr>
        <w:t xml:space="preserve">[a] </w:t>
      </w:r>
      <w:r w:rsidRPr="00661FA6">
        <w:rPr>
          <w:rFonts w:cs="Arial"/>
          <w:color w:val="1A1818" w:themeColor="text1"/>
          <w:sz w:val="18"/>
          <w:szCs w:val="18"/>
        </w:rPr>
        <w:t xml:space="preserve">___________________________ </w:t>
      </w:r>
      <w:r w:rsidRPr="00661FA6">
        <w:rPr>
          <w:rFonts w:cs="Arial"/>
          <w:color w:val="FF0000"/>
          <w:sz w:val="18"/>
          <w:szCs w:val="18"/>
        </w:rPr>
        <w:t xml:space="preserve">[indicar el nombre del representante legal del consorcio] </w:t>
      </w:r>
      <w:r w:rsidRPr="00661FA6">
        <w:rPr>
          <w:rFonts w:cs="Arial"/>
          <w:color w:val="1A1818" w:themeColor="text1"/>
          <w:sz w:val="18"/>
          <w:szCs w:val="18"/>
        </w:rPr>
        <w:t xml:space="preserve">acepta su nombramiento como representante legal del </w:t>
      </w:r>
      <w:r w:rsidRPr="00661FA6">
        <w:rPr>
          <w:rFonts w:cs="Arial"/>
          <w:color w:val="FF0000"/>
          <w:sz w:val="18"/>
          <w:szCs w:val="18"/>
        </w:rPr>
        <w:t xml:space="preserve">CONSORCIO [Nombre del consorcio] </w:t>
      </w:r>
    </w:p>
    <w:p w14:paraId="1E74DD51" w14:textId="77777777" w:rsidR="00B01EB5" w:rsidRPr="00661FA6" w:rsidRDefault="00B01EB5" w:rsidP="00891FD9">
      <w:pPr>
        <w:pStyle w:val="Prrafodelista"/>
        <w:suppressAutoHyphens/>
        <w:spacing w:after="0" w:line="240" w:lineRule="auto"/>
        <w:ind w:left="790"/>
        <w:rPr>
          <w:rFonts w:cs="Arial"/>
          <w:color w:val="1A1818" w:themeColor="text1"/>
          <w:sz w:val="18"/>
          <w:szCs w:val="18"/>
        </w:rPr>
      </w:pPr>
    </w:p>
    <w:p w14:paraId="045B253A" w14:textId="48732CA8" w:rsidR="00B01EB5" w:rsidRPr="00661FA6" w:rsidRDefault="00B01EB5" w:rsidP="00A551D7">
      <w:pPr>
        <w:pStyle w:val="Prrafodelista"/>
        <w:numPr>
          <w:ilvl w:val="0"/>
          <w:numId w:val="11"/>
        </w:numPr>
        <w:suppressAutoHyphens/>
        <w:spacing w:after="0" w:line="240" w:lineRule="auto"/>
        <w:contextualSpacing/>
        <w:rPr>
          <w:rFonts w:cs="Arial"/>
          <w:color w:val="FF0000"/>
          <w:sz w:val="18"/>
          <w:szCs w:val="18"/>
        </w:rPr>
      </w:pPr>
      <w:r w:rsidRPr="00661FA6">
        <w:rPr>
          <w:rFonts w:cs="Arial"/>
          <w:color w:val="1A1818" w:themeColor="text1"/>
          <w:sz w:val="18"/>
          <w:szCs w:val="18"/>
        </w:rPr>
        <w:t xml:space="preserve">En caso de resultar adjudicatario, la </w:t>
      </w:r>
      <w:r w:rsidR="004A18CF" w:rsidRPr="00661FA6">
        <w:rPr>
          <w:rFonts w:cs="Arial"/>
          <w:color w:val="1A1818" w:themeColor="text1"/>
          <w:sz w:val="18"/>
          <w:szCs w:val="18"/>
        </w:rPr>
        <w:t>fac</w:t>
      </w:r>
      <w:r w:rsidRPr="00661FA6">
        <w:rPr>
          <w:rFonts w:cs="Arial"/>
          <w:color w:val="1A1818" w:themeColor="text1"/>
          <w:sz w:val="18"/>
          <w:szCs w:val="18"/>
        </w:rPr>
        <w:t xml:space="preserve">turación del proponente la realizará: </w:t>
      </w:r>
      <w:r w:rsidRPr="00661FA6">
        <w:rPr>
          <w:rFonts w:cs="Arial"/>
          <w:color w:val="FF0000"/>
          <w:sz w:val="18"/>
          <w:szCs w:val="18"/>
        </w:rPr>
        <w:t xml:space="preserve">[Nombre del integrante o nombre de todos los integrantes]. </w:t>
      </w:r>
    </w:p>
    <w:p w14:paraId="37AFC969" w14:textId="77777777" w:rsidR="00B01EB5" w:rsidRPr="00661FA6" w:rsidRDefault="00B01EB5" w:rsidP="00891FD9">
      <w:pPr>
        <w:pStyle w:val="Prrafodelista"/>
        <w:spacing w:after="0" w:line="240" w:lineRule="auto"/>
        <w:rPr>
          <w:rFonts w:cs="Arial"/>
          <w:color w:val="1A1818" w:themeColor="text1"/>
          <w:sz w:val="18"/>
          <w:szCs w:val="18"/>
        </w:rPr>
      </w:pPr>
    </w:p>
    <w:p w14:paraId="6DCE827B" w14:textId="77777777" w:rsidR="00B01EB5" w:rsidRPr="00661FA6" w:rsidRDefault="00B01EB5" w:rsidP="00A551D7">
      <w:pPr>
        <w:pStyle w:val="Prrafodelista"/>
        <w:numPr>
          <w:ilvl w:val="0"/>
          <w:numId w:val="11"/>
        </w:numPr>
        <w:suppressAutoHyphens/>
        <w:spacing w:after="0" w:line="240" w:lineRule="auto"/>
        <w:contextualSpacing/>
        <w:rPr>
          <w:rFonts w:cs="Arial"/>
          <w:color w:val="FF0000"/>
          <w:sz w:val="18"/>
          <w:szCs w:val="18"/>
        </w:rPr>
      </w:pPr>
      <w:r w:rsidRPr="00661FA6">
        <w:rPr>
          <w:rFonts w:cs="Arial"/>
          <w:color w:val="FF0000"/>
          <w:sz w:val="18"/>
          <w:szCs w:val="18"/>
        </w:rPr>
        <w:t xml:space="preserve">[Las entidades y los proponentes podrán incluir cláusulas adicionales que no contradigan lo dispuesto en los Documentos Tipo para regular la relación negocial entre los integrantes.] </w:t>
      </w:r>
    </w:p>
    <w:p w14:paraId="26709183" w14:textId="77777777" w:rsidR="00B01EB5" w:rsidRPr="00661FA6" w:rsidRDefault="00B01EB5" w:rsidP="00891FD9">
      <w:pPr>
        <w:pStyle w:val="Prrafodelista"/>
        <w:spacing w:after="0" w:line="240" w:lineRule="auto"/>
        <w:rPr>
          <w:rFonts w:cs="Arial"/>
          <w:color w:val="1A1818" w:themeColor="text1"/>
          <w:sz w:val="18"/>
          <w:szCs w:val="18"/>
        </w:rPr>
      </w:pPr>
    </w:p>
    <w:p w14:paraId="478B0690" w14:textId="77777777" w:rsidR="00B01EB5" w:rsidRPr="00661FA6" w:rsidRDefault="00B01EB5" w:rsidP="00A551D7">
      <w:pPr>
        <w:pStyle w:val="Prrafodelista"/>
        <w:numPr>
          <w:ilvl w:val="0"/>
          <w:numId w:val="11"/>
        </w:numPr>
        <w:suppressAutoHyphens/>
        <w:spacing w:after="0" w:line="240" w:lineRule="auto"/>
        <w:contextualSpacing/>
        <w:rPr>
          <w:rFonts w:cs="Arial"/>
          <w:color w:val="1A1818" w:themeColor="text1"/>
          <w:sz w:val="18"/>
          <w:szCs w:val="18"/>
        </w:rPr>
      </w:pPr>
      <w:r w:rsidRPr="00661FA6">
        <w:rPr>
          <w:rFonts w:cs="Arial"/>
          <w:color w:val="1A1818" w:themeColor="text1"/>
          <w:sz w:val="18"/>
          <w:szCs w:val="18"/>
        </w:rPr>
        <w:t>El domicilio del consorcio es:</w:t>
      </w:r>
    </w:p>
    <w:p w14:paraId="3B879017" w14:textId="77777777" w:rsidR="00B01EB5" w:rsidRPr="00661FA6" w:rsidRDefault="00B01EB5" w:rsidP="00891FD9">
      <w:pPr>
        <w:tabs>
          <w:tab w:val="left" w:pos="2694"/>
        </w:tabs>
        <w:spacing w:after="0" w:line="240" w:lineRule="auto"/>
        <w:ind w:left="426"/>
        <w:rPr>
          <w:rFonts w:cs="Arial"/>
          <w:color w:val="1A1818" w:themeColor="text1"/>
          <w:sz w:val="18"/>
          <w:szCs w:val="18"/>
        </w:rPr>
      </w:pPr>
      <w:r w:rsidRPr="00661FA6">
        <w:rPr>
          <w:rFonts w:cs="Arial"/>
          <w:color w:val="1A1818" w:themeColor="text1"/>
          <w:sz w:val="18"/>
          <w:szCs w:val="18"/>
        </w:rPr>
        <w:t>Dirección de correo</w:t>
      </w:r>
      <w:r w:rsidRPr="00661FA6">
        <w:rPr>
          <w:rFonts w:cs="Arial"/>
          <w:color w:val="1A1818" w:themeColor="text1"/>
          <w:sz w:val="18"/>
          <w:szCs w:val="18"/>
        </w:rPr>
        <w:tab/>
        <w:t xml:space="preserve"> ___________________________________________</w:t>
      </w:r>
    </w:p>
    <w:p w14:paraId="5AAF8AA9" w14:textId="77777777" w:rsidR="00B01EB5" w:rsidRPr="00661FA6" w:rsidRDefault="00B01EB5" w:rsidP="00891FD9">
      <w:pPr>
        <w:tabs>
          <w:tab w:val="left" w:pos="2694"/>
        </w:tabs>
        <w:spacing w:after="0" w:line="240" w:lineRule="auto"/>
        <w:ind w:left="426"/>
        <w:rPr>
          <w:rFonts w:cs="Arial"/>
          <w:color w:val="1A1818" w:themeColor="text1"/>
          <w:sz w:val="18"/>
          <w:szCs w:val="18"/>
        </w:rPr>
      </w:pPr>
      <w:r w:rsidRPr="00661FA6">
        <w:rPr>
          <w:rFonts w:cs="Arial"/>
          <w:color w:val="1A1818" w:themeColor="text1"/>
          <w:sz w:val="18"/>
          <w:szCs w:val="18"/>
        </w:rPr>
        <w:t>Dirección electrónica</w:t>
      </w:r>
      <w:r w:rsidRPr="00661FA6">
        <w:rPr>
          <w:rFonts w:cs="Arial"/>
          <w:color w:val="1A1818" w:themeColor="text1"/>
          <w:sz w:val="18"/>
          <w:szCs w:val="18"/>
        </w:rPr>
        <w:tab/>
        <w:t xml:space="preserve"> ___________________________________________</w:t>
      </w:r>
    </w:p>
    <w:p w14:paraId="1B675A1A" w14:textId="77777777" w:rsidR="00B01EB5" w:rsidRPr="00661FA6" w:rsidRDefault="00B01EB5" w:rsidP="00891FD9">
      <w:pPr>
        <w:tabs>
          <w:tab w:val="left" w:pos="2694"/>
        </w:tabs>
        <w:spacing w:after="0" w:line="240" w:lineRule="auto"/>
        <w:ind w:left="426"/>
        <w:rPr>
          <w:rFonts w:cs="Arial"/>
          <w:color w:val="1A1818" w:themeColor="text1"/>
          <w:sz w:val="18"/>
          <w:szCs w:val="18"/>
        </w:rPr>
      </w:pPr>
      <w:r w:rsidRPr="00661FA6">
        <w:rPr>
          <w:rFonts w:cs="Arial"/>
          <w:color w:val="1A1818" w:themeColor="text1"/>
          <w:sz w:val="18"/>
          <w:szCs w:val="18"/>
        </w:rPr>
        <w:t>Teléfono</w:t>
      </w:r>
      <w:r w:rsidRPr="00661FA6">
        <w:rPr>
          <w:rFonts w:cs="Arial"/>
          <w:color w:val="1A1818" w:themeColor="text1"/>
          <w:sz w:val="18"/>
          <w:szCs w:val="18"/>
        </w:rPr>
        <w:tab/>
        <w:t>___________________________________________</w:t>
      </w:r>
    </w:p>
    <w:p w14:paraId="66F84FB7" w14:textId="77777777" w:rsidR="00B01EB5" w:rsidRPr="00661FA6" w:rsidRDefault="00B01EB5" w:rsidP="00891FD9">
      <w:pPr>
        <w:tabs>
          <w:tab w:val="left" w:pos="2694"/>
        </w:tabs>
        <w:spacing w:after="0" w:line="240" w:lineRule="auto"/>
        <w:ind w:left="426"/>
        <w:rPr>
          <w:rFonts w:cs="Arial"/>
          <w:color w:val="1A1818" w:themeColor="text1"/>
          <w:sz w:val="18"/>
          <w:szCs w:val="18"/>
        </w:rPr>
      </w:pPr>
      <w:r w:rsidRPr="00661FA6">
        <w:rPr>
          <w:rFonts w:cs="Arial"/>
          <w:color w:val="1A1818" w:themeColor="text1"/>
          <w:sz w:val="18"/>
          <w:szCs w:val="18"/>
        </w:rPr>
        <w:t>Telefax</w:t>
      </w:r>
      <w:r w:rsidRPr="00661FA6">
        <w:rPr>
          <w:rFonts w:cs="Arial"/>
          <w:color w:val="1A1818" w:themeColor="text1"/>
          <w:sz w:val="18"/>
          <w:szCs w:val="18"/>
        </w:rPr>
        <w:tab/>
        <w:t>___________________________________________</w:t>
      </w:r>
    </w:p>
    <w:p w14:paraId="5F170921" w14:textId="1C2ED8FE" w:rsidR="00B01EB5" w:rsidRPr="00661FA6" w:rsidRDefault="00B01EB5" w:rsidP="002723B0">
      <w:pPr>
        <w:pStyle w:val="Ttulo9"/>
        <w:spacing w:before="0" w:after="0" w:line="240" w:lineRule="auto"/>
        <w:ind w:left="426" w:firstLine="0"/>
        <w:rPr>
          <w:rFonts w:cs="Arial"/>
          <w:color w:val="1A1818" w:themeColor="text1"/>
          <w:sz w:val="18"/>
          <w:szCs w:val="18"/>
          <w:lang w:val="es-CO"/>
        </w:rPr>
      </w:pPr>
      <w:r w:rsidRPr="00661FA6">
        <w:rPr>
          <w:rFonts w:asciiTheme="minorHAnsi" w:eastAsiaTheme="minorHAnsi" w:hAnsiTheme="minorHAnsi" w:cs="Arial"/>
          <w:color w:val="1A1818" w:themeColor="text1"/>
          <w:sz w:val="18"/>
          <w:szCs w:val="18"/>
          <w:lang w:val="es-CO"/>
        </w:rPr>
        <w:t>Ciudad</w:t>
      </w:r>
      <w:r w:rsidR="002723B0" w:rsidRPr="00661FA6">
        <w:rPr>
          <w:rFonts w:asciiTheme="minorHAnsi" w:eastAsiaTheme="minorHAnsi" w:hAnsiTheme="minorHAnsi" w:cs="Arial"/>
          <w:color w:val="1A1818" w:themeColor="text1"/>
          <w:sz w:val="18"/>
          <w:szCs w:val="18"/>
          <w:lang w:val="es-CO"/>
        </w:rPr>
        <w:t xml:space="preserve"> </w:t>
      </w:r>
      <w:r w:rsidR="002723B0" w:rsidRPr="00661FA6">
        <w:rPr>
          <w:rFonts w:cs="Arial"/>
          <w:color w:val="1A1818" w:themeColor="text1"/>
          <w:sz w:val="18"/>
          <w:szCs w:val="18"/>
          <w:lang w:val="es-CO"/>
        </w:rPr>
        <w:t xml:space="preserve">                                           </w:t>
      </w:r>
      <w:r w:rsidRPr="00661FA6">
        <w:rPr>
          <w:rFonts w:cs="Arial"/>
          <w:color w:val="1A1818" w:themeColor="text1"/>
          <w:sz w:val="18"/>
          <w:szCs w:val="18"/>
          <w:lang w:val="es-CO"/>
        </w:rPr>
        <w:t>_________________________________</w:t>
      </w:r>
      <w:r w:rsidR="00DF4D19" w:rsidRPr="00661FA6">
        <w:rPr>
          <w:rFonts w:cs="Arial"/>
          <w:color w:val="1A1818" w:themeColor="text1"/>
          <w:sz w:val="18"/>
          <w:szCs w:val="18"/>
          <w:lang w:val="es-CO"/>
        </w:rPr>
        <w:t>_____________________</w:t>
      </w:r>
      <w:r w:rsidRPr="00661FA6">
        <w:rPr>
          <w:rFonts w:cs="Arial"/>
          <w:color w:val="1A1818" w:themeColor="text1"/>
          <w:sz w:val="18"/>
          <w:szCs w:val="18"/>
          <w:lang w:val="es-CO"/>
        </w:rPr>
        <w:t>__________</w:t>
      </w:r>
    </w:p>
    <w:p w14:paraId="11C6152D" w14:textId="77777777" w:rsidR="00B01EB5" w:rsidRPr="00661FA6" w:rsidRDefault="00B01EB5" w:rsidP="00891FD9">
      <w:pPr>
        <w:suppressAutoHyphens/>
        <w:spacing w:after="0" w:line="240" w:lineRule="auto"/>
        <w:rPr>
          <w:rFonts w:cs="Arial"/>
          <w:color w:val="1A1818" w:themeColor="text1"/>
          <w:spacing w:val="-3"/>
          <w:sz w:val="18"/>
          <w:szCs w:val="18"/>
        </w:rPr>
      </w:pPr>
    </w:p>
    <w:p w14:paraId="77271F2F" w14:textId="77777777" w:rsidR="00B01EB5" w:rsidRPr="00661FA6" w:rsidRDefault="00B01EB5" w:rsidP="00891FD9">
      <w:pPr>
        <w:pStyle w:val="InviasNormal"/>
        <w:spacing w:before="0" w:after="0" w:line="240" w:lineRule="auto"/>
        <w:outlineLvl w:val="0"/>
        <w:rPr>
          <w:color w:val="FF0000"/>
          <w:sz w:val="18"/>
          <w:szCs w:val="18"/>
          <w:lang w:val="es-CO"/>
        </w:rPr>
      </w:pPr>
      <w:r w:rsidRPr="00661FA6">
        <w:rPr>
          <w:color w:val="FF0000"/>
          <w:sz w:val="18"/>
          <w:szCs w:val="18"/>
          <w:lang w:val="es-CO"/>
        </w:rPr>
        <w:t>En constancia, se firma en ______________, a los ____ días del mes de _____ de 20__.</w:t>
      </w:r>
    </w:p>
    <w:p w14:paraId="32E444FD" w14:textId="77777777" w:rsidR="00B01EB5" w:rsidRPr="00661FA6" w:rsidRDefault="00B01EB5" w:rsidP="00891FD9">
      <w:pPr>
        <w:spacing w:after="0" w:line="240" w:lineRule="auto"/>
        <w:rPr>
          <w:rFonts w:cs="Arial"/>
          <w:color w:val="1A1818" w:themeColor="text1"/>
          <w:sz w:val="18"/>
          <w:szCs w:val="18"/>
        </w:rPr>
      </w:pPr>
    </w:p>
    <w:p w14:paraId="7A375B93" w14:textId="77777777" w:rsidR="00B01EB5" w:rsidRPr="00661FA6" w:rsidRDefault="00B01EB5" w:rsidP="00891FD9">
      <w:pPr>
        <w:spacing w:after="0" w:line="240" w:lineRule="auto"/>
        <w:rPr>
          <w:rFonts w:cs="Arial"/>
          <w:color w:val="1A1818" w:themeColor="text1"/>
          <w:sz w:val="18"/>
          <w:szCs w:val="18"/>
        </w:rPr>
      </w:pPr>
    </w:p>
    <w:p w14:paraId="38C1030D" w14:textId="77777777" w:rsidR="00B01EB5" w:rsidRPr="00661FA6" w:rsidRDefault="00B01EB5" w:rsidP="00891FD9">
      <w:pPr>
        <w:spacing w:after="0" w:line="240" w:lineRule="auto"/>
        <w:rPr>
          <w:rFonts w:cs="Arial"/>
          <w:color w:val="1A1818" w:themeColor="text1"/>
          <w:sz w:val="18"/>
          <w:szCs w:val="18"/>
        </w:rPr>
      </w:pPr>
    </w:p>
    <w:p w14:paraId="5F9ECBE2" w14:textId="77777777" w:rsidR="00B01EB5" w:rsidRPr="00661FA6" w:rsidRDefault="00B01EB5" w:rsidP="00891FD9">
      <w:pPr>
        <w:spacing w:after="0" w:line="240" w:lineRule="auto"/>
        <w:rPr>
          <w:rFonts w:cs="Arial"/>
          <w:color w:val="1A1818" w:themeColor="text1"/>
          <w:sz w:val="18"/>
          <w:szCs w:val="18"/>
        </w:rPr>
      </w:pPr>
    </w:p>
    <w:p w14:paraId="6A0085D9" w14:textId="77777777" w:rsidR="00B01EB5" w:rsidRPr="00661FA6" w:rsidRDefault="00B01EB5" w:rsidP="00891FD9">
      <w:pPr>
        <w:spacing w:after="0" w:line="240" w:lineRule="auto"/>
        <w:rPr>
          <w:rFonts w:cs="Arial"/>
          <w:color w:val="1A1818" w:themeColor="text1"/>
          <w:sz w:val="18"/>
          <w:szCs w:val="18"/>
        </w:rPr>
      </w:pPr>
      <w:r w:rsidRPr="00661FA6">
        <w:rPr>
          <w:rFonts w:cs="Arial"/>
          <w:b/>
          <w:color w:val="1A1818" w:themeColor="text1"/>
          <w:sz w:val="18"/>
          <w:szCs w:val="18"/>
        </w:rPr>
        <w:t>_________________________________                   ___________________________________</w:t>
      </w:r>
    </w:p>
    <w:p w14:paraId="311BD37D" w14:textId="77777777" w:rsidR="00B01EB5" w:rsidRPr="00661FA6" w:rsidRDefault="00B01EB5" w:rsidP="00891FD9">
      <w:pPr>
        <w:spacing w:after="0" w:line="240" w:lineRule="auto"/>
        <w:rPr>
          <w:rFonts w:cs="Arial"/>
          <w:color w:val="1A1818" w:themeColor="text1"/>
          <w:sz w:val="18"/>
          <w:szCs w:val="18"/>
        </w:rPr>
      </w:pPr>
      <w:r w:rsidRPr="00661FA6">
        <w:rPr>
          <w:rFonts w:cs="Arial"/>
          <w:color w:val="1A1818" w:themeColor="text1"/>
          <w:sz w:val="18"/>
          <w:szCs w:val="18"/>
        </w:rPr>
        <w:t>[Nombre del proponente o representante legal</w:t>
      </w:r>
      <w:r w:rsidRPr="00661FA6">
        <w:rPr>
          <w:rFonts w:cs="Arial"/>
          <w:color w:val="1A1818" w:themeColor="text1"/>
          <w:sz w:val="18"/>
          <w:szCs w:val="18"/>
        </w:rPr>
        <w:tab/>
        <w:t xml:space="preserve">        [Nombre del proponente o representante legal</w:t>
      </w:r>
    </w:p>
    <w:p w14:paraId="138D2D57" w14:textId="77777777" w:rsidR="00B01EB5" w:rsidRPr="00661FA6" w:rsidRDefault="00B01EB5" w:rsidP="00891FD9">
      <w:pPr>
        <w:spacing w:after="0" w:line="240" w:lineRule="auto"/>
        <w:rPr>
          <w:rFonts w:cs="Arial"/>
          <w:color w:val="1A1818" w:themeColor="text1"/>
          <w:sz w:val="18"/>
          <w:szCs w:val="18"/>
        </w:rPr>
      </w:pPr>
      <w:r w:rsidRPr="00661FA6">
        <w:rPr>
          <w:rFonts w:cs="Arial"/>
          <w:color w:val="1A1818" w:themeColor="text1"/>
          <w:sz w:val="18"/>
          <w:szCs w:val="18"/>
        </w:rPr>
        <w:t>de cada uno de los integrantes]</w:t>
      </w:r>
      <w:r w:rsidRPr="00661FA6">
        <w:rPr>
          <w:rFonts w:cs="Arial"/>
          <w:color w:val="1A1818" w:themeColor="text1"/>
          <w:sz w:val="18"/>
          <w:szCs w:val="18"/>
        </w:rPr>
        <w:tab/>
      </w:r>
      <w:r w:rsidRPr="00661FA6">
        <w:rPr>
          <w:rFonts w:cs="Arial"/>
          <w:color w:val="1A1818" w:themeColor="text1"/>
          <w:sz w:val="18"/>
          <w:szCs w:val="18"/>
        </w:rPr>
        <w:tab/>
      </w:r>
      <w:r w:rsidRPr="00661FA6">
        <w:rPr>
          <w:rFonts w:cs="Arial"/>
          <w:color w:val="1A1818" w:themeColor="text1"/>
          <w:sz w:val="18"/>
          <w:szCs w:val="18"/>
        </w:rPr>
        <w:tab/>
        <w:t xml:space="preserve">        de cada uno de los integrantes]</w:t>
      </w:r>
    </w:p>
    <w:p w14:paraId="2A112EA9" w14:textId="77777777" w:rsidR="00B01EB5" w:rsidRPr="00661FA6" w:rsidRDefault="00B01EB5" w:rsidP="00891FD9">
      <w:pPr>
        <w:spacing w:after="0" w:line="240" w:lineRule="auto"/>
        <w:rPr>
          <w:rFonts w:cs="Arial"/>
          <w:color w:val="1A1818" w:themeColor="text1"/>
          <w:sz w:val="18"/>
          <w:szCs w:val="18"/>
        </w:rPr>
      </w:pPr>
      <w:r w:rsidRPr="00661FA6">
        <w:rPr>
          <w:rFonts w:cs="Arial"/>
          <w:color w:val="1A1818" w:themeColor="text1"/>
          <w:sz w:val="18"/>
          <w:szCs w:val="18"/>
        </w:rPr>
        <w:tab/>
      </w:r>
      <w:r w:rsidRPr="00661FA6">
        <w:rPr>
          <w:rFonts w:cs="Arial"/>
          <w:color w:val="1A1818" w:themeColor="text1"/>
          <w:sz w:val="18"/>
          <w:szCs w:val="18"/>
        </w:rPr>
        <w:tab/>
      </w:r>
      <w:r w:rsidRPr="00661FA6">
        <w:rPr>
          <w:rFonts w:cs="Arial"/>
          <w:color w:val="1A1818" w:themeColor="text1"/>
          <w:sz w:val="18"/>
          <w:szCs w:val="18"/>
        </w:rPr>
        <w:tab/>
      </w:r>
      <w:r w:rsidRPr="00661FA6">
        <w:rPr>
          <w:rFonts w:cs="Arial"/>
          <w:color w:val="1A1818" w:themeColor="text1"/>
          <w:sz w:val="18"/>
          <w:szCs w:val="18"/>
        </w:rPr>
        <w:tab/>
      </w:r>
    </w:p>
    <w:p w14:paraId="7037CAE1" w14:textId="77777777" w:rsidR="00B01EB5" w:rsidRPr="00661FA6" w:rsidRDefault="00B01EB5" w:rsidP="00891FD9">
      <w:pPr>
        <w:spacing w:after="0" w:line="240" w:lineRule="auto"/>
        <w:jc w:val="center"/>
        <w:rPr>
          <w:rFonts w:cs="Arial"/>
          <w:b/>
          <w:color w:val="1A1818" w:themeColor="text1"/>
          <w:sz w:val="18"/>
          <w:szCs w:val="18"/>
        </w:rPr>
      </w:pPr>
    </w:p>
    <w:p w14:paraId="276F1080" w14:textId="77777777" w:rsidR="00B01EB5" w:rsidRPr="00661FA6" w:rsidRDefault="00B01EB5" w:rsidP="00891FD9">
      <w:pPr>
        <w:spacing w:after="0" w:line="240" w:lineRule="auto"/>
        <w:jc w:val="center"/>
        <w:rPr>
          <w:rFonts w:cs="Arial"/>
          <w:b/>
          <w:color w:val="1A1818" w:themeColor="text1"/>
          <w:sz w:val="18"/>
          <w:szCs w:val="18"/>
        </w:rPr>
      </w:pPr>
    </w:p>
    <w:p w14:paraId="6AD8D497" w14:textId="77777777" w:rsidR="00B01EB5" w:rsidRPr="00661FA6" w:rsidRDefault="00B01EB5" w:rsidP="00891FD9">
      <w:pPr>
        <w:spacing w:after="0" w:line="240" w:lineRule="auto"/>
        <w:rPr>
          <w:rFonts w:cs="Arial"/>
          <w:b/>
          <w:color w:val="1A1818" w:themeColor="text1"/>
          <w:sz w:val="18"/>
          <w:szCs w:val="18"/>
        </w:rPr>
      </w:pPr>
      <w:r w:rsidRPr="00661FA6">
        <w:rPr>
          <w:rFonts w:cs="Arial"/>
          <w:b/>
          <w:color w:val="1A1818" w:themeColor="text1"/>
          <w:sz w:val="18"/>
          <w:szCs w:val="18"/>
        </w:rPr>
        <w:t>____________________________</w:t>
      </w:r>
      <w:r w:rsidRPr="00661FA6">
        <w:rPr>
          <w:rFonts w:cs="Arial"/>
          <w:b/>
          <w:color w:val="1A1818" w:themeColor="text1"/>
          <w:sz w:val="18"/>
          <w:szCs w:val="18"/>
        </w:rPr>
        <w:tab/>
      </w:r>
      <w:r w:rsidRPr="00661FA6">
        <w:rPr>
          <w:rFonts w:cs="Arial"/>
          <w:b/>
          <w:color w:val="1A1818" w:themeColor="text1"/>
          <w:sz w:val="18"/>
          <w:szCs w:val="18"/>
        </w:rPr>
        <w:tab/>
      </w:r>
      <w:r w:rsidRPr="00661FA6">
        <w:rPr>
          <w:rFonts w:cs="Arial"/>
          <w:b/>
          <w:color w:val="1A1818" w:themeColor="text1"/>
          <w:sz w:val="18"/>
          <w:szCs w:val="18"/>
        </w:rPr>
        <w:tab/>
        <w:t>________________________________</w:t>
      </w:r>
    </w:p>
    <w:p w14:paraId="1B6099BF" w14:textId="77777777" w:rsidR="00B01EB5" w:rsidRPr="00661FA6" w:rsidRDefault="00B01EB5" w:rsidP="00891FD9">
      <w:pPr>
        <w:spacing w:after="0" w:line="240" w:lineRule="auto"/>
        <w:ind w:right="758"/>
        <w:rPr>
          <w:rFonts w:cs="Arial"/>
          <w:color w:val="1A1818" w:themeColor="text1"/>
          <w:sz w:val="18"/>
          <w:szCs w:val="18"/>
        </w:rPr>
      </w:pPr>
      <w:r w:rsidRPr="00661FA6">
        <w:rPr>
          <w:rFonts w:cs="Arial"/>
          <w:color w:val="1A1818" w:themeColor="text1"/>
          <w:sz w:val="18"/>
          <w:szCs w:val="18"/>
        </w:rPr>
        <w:t xml:space="preserve">[Nombre y firma del representante </w:t>
      </w:r>
      <w:r w:rsidRPr="00661FA6">
        <w:rPr>
          <w:rFonts w:cs="Arial"/>
          <w:color w:val="1A1818" w:themeColor="text1"/>
          <w:sz w:val="18"/>
          <w:szCs w:val="18"/>
        </w:rPr>
        <w:tab/>
      </w:r>
      <w:r w:rsidRPr="00661FA6">
        <w:rPr>
          <w:rFonts w:cs="Arial"/>
          <w:color w:val="1A1818" w:themeColor="text1"/>
          <w:sz w:val="18"/>
          <w:szCs w:val="18"/>
        </w:rPr>
        <w:tab/>
      </w:r>
      <w:r w:rsidRPr="00661FA6">
        <w:rPr>
          <w:rFonts w:cs="Arial"/>
          <w:color w:val="1A1818" w:themeColor="text1"/>
          <w:sz w:val="18"/>
          <w:szCs w:val="18"/>
        </w:rPr>
        <w:tab/>
        <w:t>[Nombre y firma del representante del consorcio]  Suplente del consorcio]</w:t>
      </w:r>
    </w:p>
    <w:p w14:paraId="63F6F5A6" w14:textId="2C72CCDC" w:rsidR="00B01EB5" w:rsidRPr="00661FA6" w:rsidRDefault="00B01EB5" w:rsidP="00891FD9">
      <w:pPr>
        <w:spacing w:after="0" w:line="240" w:lineRule="auto"/>
        <w:rPr>
          <w:rFonts w:cs="Arial"/>
          <w:color w:val="1A1818" w:themeColor="text1"/>
          <w:sz w:val="18"/>
          <w:szCs w:val="18"/>
        </w:rPr>
      </w:pPr>
    </w:p>
    <w:p w14:paraId="523E2466" w14:textId="56D84B45" w:rsidR="00AC7767" w:rsidRPr="00661FA6" w:rsidRDefault="00AC7767" w:rsidP="00891FD9">
      <w:pPr>
        <w:spacing w:line="240" w:lineRule="auto"/>
        <w:rPr>
          <w:rFonts w:cstheme="minorHAnsi"/>
          <w:b/>
          <w:sz w:val="18"/>
          <w:szCs w:val="18"/>
        </w:rPr>
      </w:pPr>
    </w:p>
    <w:p w14:paraId="42CC894E" w14:textId="3BBC5D1D" w:rsidR="00A63FB2" w:rsidRPr="00661FA6" w:rsidRDefault="00A63FB2" w:rsidP="00891FD9">
      <w:pPr>
        <w:spacing w:line="240" w:lineRule="auto"/>
        <w:rPr>
          <w:rFonts w:cstheme="minorHAnsi"/>
          <w:b/>
          <w:sz w:val="18"/>
          <w:szCs w:val="18"/>
        </w:rPr>
      </w:pPr>
    </w:p>
    <w:p w14:paraId="444CEAF7" w14:textId="3818FE5B" w:rsidR="00A63FB2" w:rsidRPr="00661FA6" w:rsidRDefault="00A63FB2" w:rsidP="00765C5B">
      <w:pPr>
        <w:rPr>
          <w:rFonts w:cstheme="minorHAnsi"/>
          <w:b/>
        </w:rPr>
      </w:pPr>
    </w:p>
    <w:p w14:paraId="31E2AED1" w14:textId="6F8CC3C0" w:rsidR="00A63FB2" w:rsidRPr="00661FA6" w:rsidRDefault="00A63FB2" w:rsidP="00765C5B">
      <w:pPr>
        <w:rPr>
          <w:rFonts w:cstheme="minorHAnsi"/>
          <w:b/>
        </w:rPr>
      </w:pPr>
    </w:p>
    <w:p w14:paraId="063E7F96" w14:textId="26B14116" w:rsidR="00A63FB2" w:rsidRPr="00661FA6" w:rsidRDefault="00A63FB2" w:rsidP="00765C5B">
      <w:pPr>
        <w:rPr>
          <w:rFonts w:cstheme="minorHAnsi"/>
          <w:b/>
        </w:rPr>
      </w:pPr>
    </w:p>
    <w:p w14:paraId="0A1A6DEB" w14:textId="77777777" w:rsidR="008748D4" w:rsidRPr="00661FA6" w:rsidRDefault="008748D4" w:rsidP="00765C5B">
      <w:pPr>
        <w:rPr>
          <w:rFonts w:cstheme="minorHAnsi"/>
          <w:b/>
        </w:rPr>
      </w:pPr>
    </w:p>
    <w:p w14:paraId="1D58CA7B" w14:textId="3190462C" w:rsidR="00A63FB2" w:rsidRPr="00661FA6" w:rsidRDefault="00E87C5E" w:rsidP="000B58B3">
      <w:pPr>
        <w:spacing w:after="0" w:line="240" w:lineRule="auto"/>
        <w:jc w:val="center"/>
        <w:rPr>
          <w:rFonts w:cstheme="minorHAnsi"/>
          <w:b/>
          <w:bCs/>
        </w:rPr>
      </w:pPr>
      <w:r w:rsidRPr="00661FA6">
        <w:rPr>
          <w:rFonts w:ascii="Arial" w:eastAsia="Calibri" w:hAnsi="Arial" w:cs="Arial"/>
          <w:b/>
          <w:bCs/>
          <w:sz w:val="20"/>
          <w:szCs w:val="20"/>
        </w:rPr>
        <w:br w:type="page"/>
      </w:r>
      <w:r w:rsidR="00A63FB2" w:rsidRPr="00661FA6">
        <w:rPr>
          <w:rFonts w:cstheme="minorHAnsi"/>
          <w:b/>
          <w:bCs/>
        </w:rPr>
        <w:lastRenderedPageBreak/>
        <w:t>ANEXO - AUTORIZACIÓN PARA EL TRATAMIENTO DE DATOS PERSONALES</w:t>
      </w:r>
    </w:p>
    <w:p w14:paraId="6C8CA280" w14:textId="6E274497" w:rsidR="00775272" w:rsidRPr="00661FA6" w:rsidRDefault="00775272" w:rsidP="00775272">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7C1955"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62388B36"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2E4184B0"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Señores</w:t>
      </w:r>
    </w:p>
    <w:p w14:paraId="75CAE837" w14:textId="71574D67" w:rsidR="00A63FB2" w:rsidRPr="00661FA6"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p>
    <w:p w14:paraId="043B6CA3" w14:textId="77777777" w:rsidR="00A63FB2" w:rsidRPr="00661FA6" w:rsidRDefault="00A63FB2" w:rsidP="00A63FB2">
      <w:pPr>
        <w:tabs>
          <w:tab w:val="left" w:pos="-142"/>
          <w:tab w:val="center" w:pos="4419"/>
        </w:tabs>
        <w:autoSpaceDE w:val="0"/>
        <w:autoSpaceDN w:val="0"/>
        <w:adjustRightInd w:val="0"/>
        <w:spacing w:after="0" w:line="240" w:lineRule="auto"/>
        <w:jc w:val="both"/>
        <w:outlineLvl w:val="0"/>
        <w:rPr>
          <w:rFonts w:ascii="Arial" w:eastAsia="Times New Roman" w:hAnsi="Arial" w:cs="Arial"/>
          <w:color w:val="FF0000"/>
          <w:sz w:val="20"/>
          <w:szCs w:val="20"/>
          <w:lang w:eastAsia="es-ES"/>
        </w:rPr>
      </w:pPr>
      <w:r w:rsidRPr="00661FA6">
        <w:rPr>
          <w:rFonts w:ascii="Arial" w:eastAsia="Times New Roman" w:hAnsi="Arial" w:cs="Arial"/>
          <w:color w:val="FF0000"/>
          <w:sz w:val="20"/>
          <w:szCs w:val="20"/>
          <w:lang w:eastAsia="es-ES"/>
        </w:rPr>
        <w:t xml:space="preserve">[Ciudad] </w:t>
      </w:r>
      <w:r w:rsidRPr="00661FA6">
        <w:rPr>
          <w:rFonts w:ascii="Arial" w:eastAsia="Times New Roman" w:hAnsi="Arial" w:cs="Arial"/>
          <w:color w:val="FF0000"/>
          <w:sz w:val="20"/>
          <w:szCs w:val="20"/>
          <w:lang w:eastAsia="es-ES"/>
        </w:rPr>
        <w:tab/>
      </w:r>
    </w:p>
    <w:p w14:paraId="76C356FE" w14:textId="77777777" w:rsidR="00A63FB2" w:rsidRPr="00661FA6"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EED4DCD" w14:textId="77777777" w:rsidR="00A63FB2" w:rsidRPr="00661FA6" w:rsidRDefault="00A63FB2" w:rsidP="00A63FB2">
      <w:pPr>
        <w:tabs>
          <w:tab w:val="left" w:pos="-142"/>
        </w:tabs>
        <w:autoSpaceDE w:val="0"/>
        <w:autoSpaceDN w:val="0"/>
        <w:adjustRightInd w:val="0"/>
        <w:spacing w:after="0" w:line="240" w:lineRule="auto"/>
        <w:rPr>
          <w:rFonts w:ascii="Arial" w:eastAsia="Times New Roman" w:hAnsi="Arial" w:cs="Arial"/>
          <w:sz w:val="20"/>
          <w:szCs w:val="20"/>
          <w:lang w:eastAsia="es-ES"/>
        </w:rPr>
      </w:pPr>
    </w:p>
    <w:p w14:paraId="30CE914F" w14:textId="0EF32922"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Cumpliendo la Ley 1581 de 2012 “Por el cual se dictan disposiciones para la protección de datos personales” y conforme al Decreto 1377 de 2013, con la firma de este documento manifiesto que he sido informado por </w:t>
      </w:r>
      <w:r w:rsidR="00F81E2A"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r w:rsidR="00860313" w:rsidRPr="00661FA6">
        <w:rPr>
          <w:rFonts w:ascii="Arial" w:hAnsi="Arial" w:cs="Arial"/>
          <w:b/>
          <w:sz w:val="20"/>
          <w:szCs w:val="20"/>
        </w:rPr>
        <w:t xml:space="preserve"> </w:t>
      </w:r>
      <w:r w:rsidRPr="00661FA6">
        <w:rPr>
          <w:rFonts w:ascii="Arial" w:eastAsia="Times New Roman" w:hAnsi="Arial" w:cs="Arial"/>
          <w:sz w:val="20"/>
          <w:szCs w:val="20"/>
          <w:lang w:eastAsia="es-ES"/>
        </w:rPr>
        <w:t xml:space="preserve">de lo siguiente: </w:t>
      </w:r>
    </w:p>
    <w:p w14:paraId="7FA94362"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sz w:val="20"/>
          <w:szCs w:val="20"/>
          <w:lang w:eastAsia="es-ES"/>
        </w:rPr>
      </w:pPr>
    </w:p>
    <w:p w14:paraId="1B8B15F1" w14:textId="60955052" w:rsidR="00A63FB2" w:rsidRPr="00661FA6" w:rsidRDefault="00F81E2A"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r w:rsidR="00860313" w:rsidRPr="00661FA6">
        <w:rPr>
          <w:rFonts w:ascii="Arial" w:hAnsi="Arial" w:cs="Arial"/>
          <w:b/>
          <w:sz w:val="20"/>
          <w:szCs w:val="20"/>
        </w:rPr>
        <w:t xml:space="preserve"> </w:t>
      </w:r>
      <w:r w:rsidR="00A63FB2" w:rsidRPr="00661FA6">
        <w:rPr>
          <w:rFonts w:ascii="Arial" w:eastAsia="Times New Roman" w:hAnsi="Arial" w:cs="Arial"/>
          <w:sz w:val="20"/>
          <w:szCs w:val="20"/>
          <w:lang w:eastAsia="es-ES"/>
        </w:rPr>
        <w:t xml:space="preserve">actuará como responsable del tratamiento de datos personales de los cuales soy titular y que, conjunta o separadamente podrá recolectar, almacenar y usar mis datos personales para hacer efectivo el </w:t>
      </w:r>
      <w:r w:rsidR="007C1955" w:rsidRPr="00661FA6">
        <w:rPr>
          <w:rFonts w:ascii="Arial" w:eastAsia="Times New Roman" w:hAnsi="Arial" w:cs="Arial"/>
          <w:sz w:val="20"/>
          <w:szCs w:val="20"/>
          <w:lang w:eastAsia="es-ES"/>
        </w:rPr>
        <w:t>fac</w:t>
      </w:r>
      <w:r w:rsidR="00A63FB2" w:rsidRPr="00661FA6">
        <w:rPr>
          <w:rFonts w:ascii="Arial" w:eastAsia="Times New Roman" w:hAnsi="Arial" w:cs="Arial"/>
          <w:sz w:val="20"/>
          <w:szCs w:val="20"/>
          <w:lang w:eastAsia="es-ES"/>
        </w:rPr>
        <w:t xml:space="preserve">tor de desempate previsto en el numeral 5.1.4, numerales 2, 5, 6 y 7 del pliego de condiciones, relacionados con la acreditación de ser víctima de violencia intrafamiliar, persona en proceso de reintegración o reincorporación, o persona perteneciente a la población indígena, negra, afrocolombiana raizal, palenquera, Rrom, o gitanas. </w:t>
      </w:r>
    </w:p>
    <w:p w14:paraId="41D58476" w14:textId="77777777" w:rsidR="00A63FB2" w:rsidRPr="00661FA6"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tbl>
      <w:tblPr>
        <w:tblW w:w="8217" w:type="dxa"/>
        <w:tblInd w:w="6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02"/>
        <w:gridCol w:w="2008"/>
        <w:gridCol w:w="2807"/>
      </w:tblGrid>
      <w:tr w:rsidR="00A63FB2" w:rsidRPr="00661FA6" w14:paraId="5B87FF9E" w14:textId="77777777" w:rsidTr="00F81E2A">
        <w:tc>
          <w:tcPr>
            <w:tcW w:w="3402" w:type="dxa"/>
            <w:vMerge w:val="restart"/>
            <w:tcBorders>
              <w:top w:val="single" w:sz="4" w:space="0" w:color="auto"/>
              <w:left w:val="single" w:sz="4" w:space="0" w:color="auto"/>
              <w:bottom w:val="single" w:sz="4" w:space="0" w:color="auto"/>
              <w:right w:val="single" w:sz="4" w:space="0" w:color="auto"/>
            </w:tcBorders>
            <w:hideMark/>
          </w:tcPr>
          <w:p w14:paraId="37476867" w14:textId="77777777" w:rsidR="00A63FB2" w:rsidRPr="00661FA6"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Finalidad</w:t>
            </w:r>
          </w:p>
        </w:tc>
        <w:tc>
          <w:tcPr>
            <w:tcW w:w="4815" w:type="dxa"/>
            <w:gridSpan w:val="2"/>
            <w:tcBorders>
              <w:top w:val="single" w:sz="4" w:space="0" w:color="auto"/>
              <w:left w:val="single" w:sz="4" w:space="0" w:color="auto"/>
              <w:bottom w:val="single" w:sz="4" w:space="0" w:color="auto"/>
              <w:right w:val="single" w:sz="4" w:space="0" w:color="auto"/>
            </w:tcBorders>
            <w:hideMark/>
          </w:tcPr>
          <w:p w14:paraId="497D0079" w14:textId="77777777" w:rsidR="00A63FB2" w:rsidRPr="00661FA6"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Autoriza</w:t>
            </w:r>
          </w:p>
        </w:tc>
      </w:tr>
      <w:tr w:rsidR="00A63FB2" w:rsidRPr="00661FA6" w14:paraId="6232DC10" w14:textId="77777777" w:rsidTr="00F81E2A">
        <w:tc>
          <w:tcPr>
            <w:tcW w:w="3402" w:type="dxa"/>
            <w:vMerge/>
            <w:tcBorders>
              <w:top w:val="single" w:sz="4" w:space="0" w:color="auto"/>
              <w:left w:val="single" w:sz="4" w:space="0" w:color="auto"/>
              <w:bottom w:val="single" w:sz="4" w:space="0" w:color="auto"/>
              <w:right w:val="single" w:sz="4" w:space="0" w:color="auto"/>
            </w:tcBorders>
            <w:vAlign w:val="center"/>
            <w:hideMark/>
          </w:tcPr>
          <w:p w14:paraId="0B662C30" w14:textId="77777777" w:rsidR="00A63FB2" w:rsidRPr="00661FA6" w:rsidRDefault="00A63FB2">
            <w:pPr>
              <w:spacing w:after="0" w:line="240" w:lineRule="auto"/>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hideMark/>
          </w:tcPr>
          <w:p w14:paraId="69B9F478" w14:textId="77777777" w:rsidR="00A63FB2" w:rsidRPr="00661FA6"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sidRPr="00661FA6">
              <w:rPr>
                <w:rFonts w:ascii="Arial" w:eastAsia="Times New Roman" w:hAnsi="Arial" w:cs="Arial"/>
                <w:b/>
                <w:bCs/>
                <w:sz w:val="20"/>
                <w:szCs w:val="20"/>
                <w:lang w:eastAsia="es-ES"/>
              </w:rPr>
              <w:t>SÍ</w:t>
            </w:r>
          </w:p>
        </w:tc>
        <w:tc>
          <w:tcPr>
            <w:tcW w:w="2807" w:type="dxa"/>
            <w:tcBorders>
              <w:top w:val="single" w:sz="4" w:space="0" w:color="auto"/>
              <w:left w:val="single" w:sz="4" w:space="0" w:color="auto"/>
              <w:bottom w:val="single" w:sz="4" w:space="0" w:color="auto"/>
              <w:right w:val="single" w:sz="4" w:space="0" w:color="auto"/>
            </w:tcBorders>
            <w:hideMark/>
          </w:tcPr>
          <w:p w14:paraId="1DE480EE" w14:textId="77777777" w:rsidR="00A63FB2" w:rsidRPr="00661FA6" w:rsidRDefault="00A63FB2">
            <w:pPr>
              <w:tabs>
                <w:tab w:val="left" w:pos="-142"/>
              </w:tabs>
              <w:autoSpaceDE w:val="0"/>
              <w:autoSpaceDN w:val="0"/>
              <w:adjustRightInd w:val="0"/>
              <w:spacing w:after="255" w:line="240" w:lineRule="auto"/>
              <w:contextualSpacing/>
              <w:jc w:val="center"/>
              <w:outlineLvl w:val="0"/>
              <w:rPr>
                <w:rFonts w:ascii="Arial" w:eastAsia="Times New Roman" w:hAnsi="Arial" w:cs="Arial"/>
                <w:b/>
                <w:bCs/>
                <w:sz w:val="20"/>
                <w:szCs w:val="20"/>
                <w:lang w:eastAsia="es-ES"/>
              </w:rPr>
            </w:pPr>
            <w:r w:rsidRPr="00661FA6">
              <w:rPr>
                <w:rFonts w:ascii="Arial" w:eastAsia="Times New Roman" w:hAnsi="Arial" w:cs="Arial"/>
                <w:b/>
                <w:bCs/>
                <w:sz w:val="20"/>
                <w:szCs w:val="20"/>
                <w:lang w:eastAsia="es-ES"/>
              </w:rPr>
              <w:t>NO</w:t>
            </w:r>
          </w:p>
        </w:tc>
      </w:tr>
      <w:tr w:rsidR="00A63FB2" w:rsidRPr="00661FA6" w14:paraId="5372077C" w14:textId="77777777" w:rsidTr="00F81E2A">
        <w:tc>
          <w:tcPr>
            <w:tcW w:w="3402" w:type="dxa"/>
            <w:tcBorders>
              <w:top w:val="single" w:sz="4" w:space="0" w:color="auto"/>
              <w:left w:val="single" w:sz="4" w:space="0" w:color="auto"/>
              <w:bottom w:val="single" w:sz="4" w:space="0" w:color="auto"/>
              <w:right w:val="single" w:sz="4" w:space="0" w:color="auto"/>
            </w:tcBorders>
            <w:hideMark/>
          </w:tcPr>
          <w:p w14:paraId="54313517" w14:textId="69E1D641" w:rsidR="00A63FB2" w:rsidRPr="00661FA6" w:rsidRDefault="00A63FB2" w:rsidP="007C1955">
            <w:pPr>
              <w:tabs>
                <w:tab w:val="left" w:pos="-142"/>
              </w:tabs>
              <w:autoSpaceDE w:val="0"/>
              <w:autoSpaceDN w:val="0"/>
              <w:adjustRightInd w:val="0"/>
              <w:spacing w:after="255" w:line="240" w:lineRule="auto"/>
              <w:contextualSpacing/>
              <w:jc w:val="both"/>
              <w:outlineLvl w:val="0"/>
              <w:rPr>
                <w:rFonts w:ascii="Arial" w:eastAsia="Times New Roman" w:hAnsi="Arial" w:cs="Arial"/>
                <w:b/>
                <w:bCs/>
                <w:sz w:val="20"/>
                <w:szCs w:val="20"/>
                <w:lang w:eastAsia="es-ES"/>
              </w:rPr>
            </w:pPr>
            <w:r w:rsidRPr="00661FA6">
              <w:rPr>
                <w:rFonts w:ascii="Arial" w:eastAsia="Times New Roman" w:hAnsi="Arial" w:cs="Arial"/>
                <w:b/>
                <w:bCs/>
                <w:sz w:val="20"/>
                <w:szCs w:val="20"/>
                <w:lang w:eastAsia="es-ES"/>
              </w:rPr>
              <w:t xml:space="preserve">Hacer efectivo el </w:t>
            </w:r>
            <w:r w:rsidR="007C1955" w:rsidRPr="00661FA6">
              <w:rPr>
                <w:rFonts w:ascii="Arial" w:eastAsia="Times New Roman" w:hAnsi="Arial" w:cs="Arial"/>
                <w:b/>
                <w:bCs/>
                <w:sz w:val="20"/>
                <w:szCs w:val="20"/>
                <w:lang w:eastAsia="es-ES"/>
              </w:rPr>
              <w:t>fac</w:t>
            </w:r>
            <w:r w:rsidRPr="00661FA6">
              <w:rPr>
                <w:rFonts w:ascii="Arial" w:eastAsia="Times New Roman" w:hAnsi="Arial" w:cs="Arial"/>
                <w:b/>
                <w:bCs/>
                <w:sz w:val="20"/>
                <w:szCs w:val="20"/>
                <w:lang w:eastAsia="es-ES"/>
              </w:rPr>
              <w:t>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Borders>
              <w:top w:val="single" w:sz="4" w:space="0" w:color="auto"/>
              <w:left w:val="single" w:sz="4" w:space="0" w:color="auto"/>
              <w:bottom w:val="single" w:sz="4" w:space="0" w:color="auto"/>
              <w:right w:val="single" w:sz="4" w:space="0" w:color="auto"/>
            </w:tcBorders>
          </w:tcPr>
          <w:p w14:paraId="7ECEA70B"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58EB3C38"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r w:rsidR="00A63FB2" w:rsidRPr="00661FA6" w14:paraId="79493EC8" w14:textId="77777777" w:rsidTr="00F81E2A">
        <w:tc>
          <w:tcPr>
            <w:tcW w:w="3402" w:type="dxa"/>
            <w:tcBorders>
              <w:top w:val="single" w:sz="4" w:space="0" w:color="auto"/>
              <w:left w:val="single" w:sz="4" w:space="0" w:color="auto"/>
              <w:bottom w:val="single" w:sz="4" w:space="0" w:color="auto"/>
              <w:right w:val="single" w:sz="4" w:space="0" w:color="auto"/>
            </w:tcBorders>
          </w:tcPr>
          <w:p w14:paraId="58960367"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008" w:type="dxa"/>
            <w:tcBorders>
              <w:top w:val="single" w:sz="4" w:space="0" w:color="auto"/>
              <w:left w:val="single" w:sz="4" w:space="0" w:color="auto"/>
              <w:bottom w:val="single" w:sz="4" w:space="0" w:color="auto"/>
              <w:right w:val="single" w:sz="4" w:space="0" w:color="auto"/>
            </w:tcBorders>
          </w:tcPr>
          <w:p w14:paraId="0E0D5AB7"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c>
          <w:tcPr>
            <w:tcW w:w="2807" w:type="dxa"/>
            <w:tcBorders>
              <w:top w:val="single" w:sz="4" w:space="0" w:color="auto"/>
              <w:left w:val="single" w:sz="4" w:space="0" w:color="auto"/>
              <w:bottom w:val="single" w:sz="4" w:space="0" w:color="auto"/>
              <w:right w:val="single" w:sz="4" w:space="0" w:color="auto"/>
            </w:tcBorders>
          </w:tcPr>
          <w:p w14:paraId="315DDF38" w14:textId="77777777" w:rsidR="00A63FB2" w:rsidRPr="00661FA6" w:rsidRDefault="00A63FB2">
            <w:pPr>
              <w:tabs>
                <w:tab w:val="left" w:pos="-142"/>
              </w:tabs>
              <w:autoSpaceDE w:val="0"/>
              <w:autoSpaceDN w:val="0"/>
              <w:adjustRightInd w:val="0"/>
              <w:spacing w:after="255" w:line="240" w:lineRule="auto"/>
              <w:contextualSpacing/>
              <w:jc w:val="both"/>
              <w:outlineLvl w:val="0"/>
              <w:rPr>
                <w:rFonts w:ascii="Arial" w:eastAsia="Times New Roman" w:hAnsi="Arial" w:cs="Arial"/>
                <w:sz w:val="20"/>
                <w:szCs w:val="20"/>
                <w:lang w:eastAsia="es-ES"/>
              </w:rPr>
            </w:pPr>
          </w:p>
        </w:tc>
      </w:tr>
    </w:tbl>
    <w:p w14:paraId="09FA7DE3" w14:textId="77777777" w:rsidR="00A63FB2" w:rsidRPr="00661FA6"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69BC316C" w14:textId="77777777" w:rsidR="00A63FB2" w:rsidRPr="00661FA6"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661FA6">
        <w:rPr>
          <w:rFonts w:ascii="Calibri" w:eastAsia="Calibri" w:hAnsi="Calibri" w:cs="Times New Roman"/>
        </w:rPr>
        <w:t>.</w:t>
      </w:r>
    </w:p>
    <w:p w14:paraId="73C0F2C5" w14:textId="77777777" w:rsidR="00A63FB2" w:rsidRPr="00661FA6" w:rsidRDefault="00A63FB2" w:rsidP="00A63FB2">
      <w:pPr>
        <w:tabs>
          <w:tab w:val="left" w:pos="-142"/>
        </w:tabs>
        <w:autoSpaceDE w:val="0"/>
        <w:autoSpaceDN w:val="0"/>
        <w:adjustRightInd w:val="0"/>
        <w:spacing w:after="0" w:line="240" w:lineRule="auto"/>
        <w:ind w:left="720"/>
        <w:contextualSpacing/>
        <w:jc w:val="both"/>
        <w:outlineLvl w:val="0"/>
        <w:rPr>
          <w:rFonts w:ascii="Arial" w:eastAsia="Times New Roman" w:hAnsi="Arial" w:cs="Arial"/>
          <w:sz w:val="20"/>
          <w:szCs w:val="20"/>
          <w:lang w:eastAsia="es-ES"/>
        </w:rPr>
      </w:pPr>
    </w:p>
    <w:p w14:paraId="4C2E570B" w14:textId="77777777" w:rsidR="00A63FB2" w:rsidRPr="00661FA6" w:rsidRDefault="00A63FB2" w:rsidP="00A551D7">
      <w:pPr>
        <w:numPr>
          <w:ilvl w:val="0"/>
          <w:numId w:val="15"/>
        </w:numPr>
        <w:tabs>
          <w:tab w:val="left" w:pos="-142"/>
        </w:tabs>
        <w:autoSpaceDE w:val="0"/>
        <w:autoSpaceDN w:val="0"/>
        <w:adjustRightInd w:val="0"/>
        <w:spacing w:after="0" w:line="240" w:lineRule="auto"/>
        <w:contextualSpacing/>
        <w:jc w:val="both"/>
        <w:outlineLvl w:val="0"/>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Manifiesto que me informaron que los datos sensibles que se recolectarán serán utilizados para hacer efectivo el criterio de desempate previsto en el numeral 5.1.4, numerales 2, 5, 6 y 7 del pliego de condiciones, relacionados con la acreditación de ser víctima de violencia </w:t>
      </w:r>
      <w:r w:rsidRPr="00661FA6">
        <w:rPr>
          <w:rFonts w:ascii="Arial" w:eastAsia="Times New Roman" w:hAnsi="Arial" w:cs="Arial"/>
          <w:sz w:val="20"/>
          <w:szCs w:val="20"/>
          <w:lang w:eastAsia="es-ES"/>
        </w:rPr>
        <w:lastRenderedPageBreak/>
        <w:t xml:space="preserve">intrafamiliar, integrante de la población indígena, negra, afrocolombiana raizal, palenquera, Rrom, o gitanas, o persona en proceso de reintegración o reincorporación. </w:t>
      </w:r>
    </w:p>
    <w:p w14:paraId="28CE14FE"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3E672187" w14:textId="77777777" w:rsidR="00F81E2A" w:rsidRPr="00661FA6" w:rsidRDefault="00F81E2A"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05081F81"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r w:rsidRPr="00661FA6">
        <w:rPr>
          <w:rFonts w:ascii="Arial" w:eastAsia="Times New Roman" w:hAnsi="Arial" w:cs="Arial"/>
          <w:b/>
          <w:bCs/>
          <w:sz w:val="20"/>
          <w:szCs w:val="20"/>
          <w:lang w:eastAsia="es-ES"/>
        </w:rPr>
        <w:t>Derechos del titular</w:t>
      </w:r>
    </w:p>
    <w:p w14:paraId="23AD596D" w14:textId="77777777" w:rsidR="00A63FB2" w:rsidRPr="00661FA6" w:rsidRDefault="00A63FB2" w:rsidP="00A63FB2">
      <w:pPr>
        <w:tabs>
          <w:tab w:val="left" w:pos="-142"/>
        </w:tabs>
        <w:autoSpaceDE w:val="0"/>
        <w:autoSpaceDN w:val="0"/>
        <w:adjustRightInd w:val="0"/>
        <w:spacing w:after="0" w:line="240" w:lineRule="auto"/>
        <w:jc w:val="both"/>
        <w:outlineLvl w:val="0"/>
        <w:rPr>
          <w:rFonts w:ascii="Arial" w:eastAsia="Times New Roman" w:hAnsi="Arial" w:cs="Arial"/>
          <w:b/>
          <w:bCs/>
          <w:sz w:val="20"/>
          <w:szCs w:val="20"/>
          <w:lang w:eastAsia="es-ES"/>
        </w:rPr>
      </w:pPr>
    </w:p>
    <w:p w14:paraId="4C4C81F7" w14:textId="77777777" w:rsidR="00A63FB2" w:rsidRPr="00661FA6" w:rsidRDefault="00A63FB2" w:rsidP="00A63FB2">
      <w:pPr>
        <w:spacing w:after="0" w:line="240" w:lineRule="auto"/>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Sus derechos como titular de los datos son los previstos en la Constitución y en la Ley 1581 de 2012, especialmente los siguientes: </w:t>
      </w:r>
    </w:p>
    <w:p w14:paraId="2E22B2A1"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Acceder en forma gratuita a los datos proporcionados que hayan sido objeto de tratamiento. </w:t>
      </w:r>
    </w:p>
    <w:p w14:paraId="042B926C" w14:textId="77777777" w:rsidR="00A63FB2" w:rsidRPr="00661FA6" w:rsidRDefault="00A63FB2" w:rsidP="00A63FB2">
      <w:pPr>
        <w:spacing w:after="0" w:line="240" w:lineRule="auto"/>
        <w:ind w:left="720"/>
        <w:contextualSpacing/>
        <w:jc w:val="both"/>
        <w:rPr>
          <w:rFonts w:ascii="Arial" w:eastAsia="Times New Roman" w:hAnsi="Arial" w:cs="Arial"/>
          <w:sz w:val="20"/>
          <w:szCs w:val="20"/>
          <w:lang w:eastAsia="es-ES"/>
        </w:rPr>
      </w:pPr>
    </w:p>
    <w:p w14:paraId="169CFB19"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Solicitar la actualización y rectificación de su información frente a los datos parciales, inexactos, incompletos. </w:t>
      </w:r>
    </w:p>
    <w:p w14:paraId="1F59BAF6"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506630C7"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Solicitar prueba de la autorización otorgada. </w:t>
      </w:r>
    </w:p>
    <w:p w14:paraId="7B6A3215"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34105022"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Presentar ante la Superintendencia de Industria y Comercio quejas por infracciones a lo dispuesto en la normatividad vigente. </w:t>
      </w:r>
    </w:p>
    <w:p w14:paraId="70DEEF9B"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339B038C"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Revocar la autorización y/o solicitar la supresión del dato, a menos que exista un deber legal o contractual que haga imperativo conservar la información. </w:t>
      </w:r>
    </w:p>
    <w:p w14:paraId="5CE3DD9C"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2CB99C04" w14:textId="77777777" w:rsidR="00A63FB2" w:rsidRPr="00661FA6" w:rsidRDefault="00A63FB2" w:rsidP="00A551D7">
      <w:pPr>
        <w:numPr>
          <w:ilvl w:val="0"/>
          <w:numId w:val="16"/>
        </w:numPr>
        <w:spacing w:after="0" w:line="240" w:lineRule="auto"/>
        <w:contextualSpacing/>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Abstenerse de responder las preguntas sobre datos sensibles o sobre datos de las niñas y niños y adolescentes. </w:t>
      </w:r>
    </w:p>
    <w:p w14:paraId="67A2FFF8" w14:textId="77777777" w:rsidR="00A63FB2" w:rsidRPr="00661FA6" w:rsidRDefault="00A63FB2" w:rsidP="00A63FB2">
      <w:pPr>
        <w:spacing w:after="0" w:line="240" w:lineRule="auto"/>
        <w:ind w:left="720"/>
        <w:contextualSpacing/>
        <w:rPr>
          <w:rFonts w:ascii="Arial" w:eastAsia="Times New Roman" w:hAnsi="Arial" w:cs="Arial"/>
          <w:sz w:val="20"/>
          <w:szCs w:val="20"/>
          <w:lang w:eastAsia="es-ES"/>
        </w:rPr>
      </w:pPr>
    </w:p>
    <w:p w14:paraId="7342C7F9" w14:textId="15404BEB" w:rsidR="00A63FB2" w:rsidRPr="00661FA6" w:rsidRDefault="00A63FB2" w:rsidP="00A63FB2">
      <w:pPr>
        <w:spacing w:after="0" w:line="240" w:lineRule="auto"/>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Estos derechos los podré ejercer mediante los ca</w:t>
      </w:r>
      <w:r w:rsidR="00F81E2A" w:rsidRPr="00661FA6">
        <w:rPr>
          <w:rFonts w:ascii="Arial" w:eastAsia="Times New Roman" w:hAnsi="Arial" w:cs="Arial"/>
          <w:sz w:val="20"/>
          <w:szCs w:val="20"/>
          <w:lang w:eastAsia="es-ES"/>
        </w:rPr>
        <w:t xml:space="preserve">nales o medios dispuestos por </w:t>
      </w:r>
      <w:r w:rsidR="00F81E2A"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r w:rsidR="00860313" w:rsidRPr="00661FA6">
        <w:rPr>
          <w:rFonts w:ascii="Arial" w:hAnsi="Arial" w:cs="Arial"/>
          <w:b/>
          <w:sz w:val="20"/>
          <w:szCs w:val="20"/>
        </w:rPr>
        <w:t xml:space="preserve"> </w:t>
      </w:r>
      <w:r w:rsidRPr="00661FA6">
        <w:rPr>
          <w:rFonts w:ascii="Arial" w:eastAsia="Times New Roman" w:hAnsi="Arial" w:cs="Arial"/>
          <w:sz w:val="20"/>
          <w:szCs w:val="20"/>
          <w:lang w:eastAsia="es-ES"/>
        </w:rPr>
        <w:t>para la atención al público, la línea de atención nacional 3159800 ext 60015 - 60016, el correo electrónico</w:t>
      </w:r>
      <w:r w:rsidRPr="00661FA6">
        <w:t xml:space="preserve"> </w:t>
      </w:r>
      <w:hyperlink r:id="rId12" w:history="1">
        <w:r w:rsidRPr="00661FA6">
          <w:rPr>
            <w:rStyle w:val="Hipervnculo"/>
            <w:rFonts w:ascii="Arial" w:eastAsia="Times New Roman" w:hAnsi="Arial" w:cs="Arial"/>
            <w:sz w:val="20"/>
            <w:szCs w:val="20"/>
            <w:lang w:eastAsia="es-ES"/>
          </w:rPr>
          <w:t>atencion.usuario@sanidadfuerzasmilitares.mil.co</w:t>
        </w:r>
      </w:hyperlink>
      <w:r w:rsidRPr="00661FA6">
        <w:rPr>
          <w:rFonts w:ascii="Arial" w:eastAsia="Times New Roman" w:hAnsi="Arial" w:cs="Arial"/>
          <w:sz w:val="20"/>
          <w:szCs w:val="20"/>
          <w:lang w:eastAsia="es-ES"/>
        </w:rPr>
        <w:t xml:space="preserve"> Y </w:t>
      </w:r>
      <w:hyperlink r:id="rId13" w:history="1">
        <w:r w:rsidR="007C1955" w:rsidRPr="00661FA6">
          <w:rPr>
            <w:rStyle w:val="Hipervnculo"/>
            <w:rFonts w:eastAsia="Times New Roman"/>
            <w:sz w:val="20"/>
            <w:szCs w:val="20"/>
            <w:lang w:eastAsia="es-ES"/>
          </w:rPr>
          <w:t>atencionusuario@fac.mil.co</w:t>
        </w:r>
      </w:hyperlink>
      <w:r w:rsidRPr="00661FA6">
        <w:rPr>
          <w:rFonts w:ascii="Arial" w:eastAsia="Times New Roman" w:hAnsi="Arial" w:cs="Arial"/>
          <w:sz w:val="20"/>
          <w:szCs w:val="20"/>
          <w:lang w:eastAsia="es-ES"/>
        </w:rPr>
        <w:t xml:space="preserve"> y las oficinas de atención al cliente a nivel nacional, cuya información puedo consultar en</w:t>
      </w:r>
      <w:r w:rsidRPr="00661FA6">
        <w:t xml:space="preserve"> </w:t>
      </w:r>
      <w:hyperlink r:id="rId14" w:history="1">
        <w:r w:rsidRPr="00661FA6">
          <w:rPr>
            <w:rStyle w:val="Hipervnculo"/>
          </w:rPr>
          <w:t>https://www.sanidadfuerzasmilitares.mil.co/</w:t>
        </w:r>
      </w:hyperlink>
      <w:r w:rsidRPr="00661FA6">
        <w:t xml:space="preserve"> </w:t>
      </w:r>
      <w:r w:rsidRPr="00661FA6">
        <w:rPr>
          <w:rFonts w:ascii="Arial" w:eastAsia="Times New Roman" w:hAnsi="Arial" w:cs="Arial"/>
          <w:sz w:val="20"/>
          <w:szCs w:val="20"/>
          <w:lang w:eastAsia="es-ES"/>
        </w:rPr>
        <w:t xml:space="preserve">. </w:t>
      </w:r>
    </w:p>
    <w:p w14:paraId="63FE9776" w14:textId="77777777" w:rsidR="00A63FB2" w:rsidRPr="00661FA6" w:rsidRDefault="00A63FB2" w:rsidP="00A63FB2">
      <w:pPr>
        <w:spacing w:after="0" w:line="240" w:lineRule="auto"/>
        <w:jc w:val="both"/>
        <w:rPr>
          <w:rFonts w:ascii="Arial" w:eastAsia="Times New Roman" w:hAnsi="Arial" w:cs="Arial"/>
          <w:sz w:val="20"/>
          <w:szCs w:val="20"/>
          <w:lang w:eastAsia="es-ES"/>
        </w:rPr>
      </w:pPr>
    </w:p>
    <w:p w14:paraId="39057B62" w14:textId="36B37D2D" w:rsidR="00A63FB2" w:rsidRPr="00661FA6" w:rsidRDefault="00A63FB2" w:rsidP="00A63FB2">
      <w:pPr>
        <w:spacing w:after="0" w:line="240" w:lineRule="auto"/>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 xml:space="preserve">Por todo lo anterior, he otorgado mi consentimiento a </w:t>
      </w:r>
      <w:r w:rsidR="00F81E2A" w:rsidRPr="00661FA6">
        <w:rPr>
          <w:rFonts w:ascii="Arial" w:hAnsi="Arial" w:cs="Arial"/>
          <w:b/>
          <w:sz w:val="20"/>
          <w:szCs w:val="20"/>
        </w:rPr>
        <w:t xml:space="preserve">LA NACION – MINISTERIO DE DEFENSA NACIONAL – COMANDO GENERAL FUERZAS MILITARES – DIRECCION GENERAL DE SANIDAD MILITAR – </w:t>
      </w:r>
      <w:r w:rsidR="00CB6B09" w:rsidRPr="00661FA6">
        <w:rPr>
          <w:rFonts w:ascii="Arial" w:hAnsi="Arial" w:cs="Arial"/>
          <w:b/>
          <w:sz w:val="20"/>
          <w:szCs w:val="20"/>
        </w:rPr>
        <w:t xml:space="preserve">JEFATURA SALUD </w:t>
      </w:r>
      <w:r w:rsidR="00354459" w:rsidRPr="00661FA6">
        <w:rPr>
          <w:rFonts w:ascii="Arial" w:hAnsi="Arial" w:cs="Arial"/>
          <w:b/>
          <w:sz w:val="20"/>
          <w:szCs w:val="20"/>
        </w:rPr>
        <w:t>FUERZA AEROESPACIAL COLOMBIANA</w:t>
      </w:r>
      <w:r w:rsidR="00860313" w:rsidRPr="00661FA6">
        <w:rPr>
          <w:rFonts w:ascii="Arial" w:hAnsi="Arial" w:cs="Arial"/>
          <w:b/>
          <w:sz w:val="20"/>
          <w:szCs w:val="20"/>
        </w:rPr>
        <w:t xml:space="preserve"> </w:t>
      </w:r>
      <w:r w:rsidRPr="00661FA6">
        <w:rPr>
          <w:rFonts w:ascii="Arial" w:eastAsia="Times New Roman" w:hAnsi="Arial" w:cs="Arial"/>
          <w:sz w:val="20"/>
          <w:szCs w:val="20"/>
          <w:lang w:eastAsia="es-ES"/>
        </w:rPr>
        <w:t xml:space="preserve">para que trate mi información personal de acuerdo con la Política de Tratamiento de Datos Personales dispuesta en </w:t>
      </w:r>
      <w:hyperlink r:id="rId15" w:history="1">
        <w:r w:rsidRPr="00661FA6">
          <w:rPr>
            <w:rStyle w:val="Hipervnculo"/>
            <w:rFonts w:ascii="Arial" w:eastAsia="Times New Roman" w:hAnsi="Arial" w:cs="Arial"/>
            <w:sz w:val="20"/>
            <w:szCs w:val="20"/>
            <w:lang w:eastAsia="es-ES"/>
          </w:rPr>
          <w:t>https://www.sanidadfuerzasmilitares.mil.co/servicios-al-ciudadano/15-politica-seguridad-informacion-del</w:t>
        </w:r>
      </w:hyperlink>
      <w:r w:rsidRPr="00661FA6">
        <w:rPr>
          <w:rFonts w:ascii="Arial" w:eastAsia="Times New Roman" w:hAnsi="Arial" w:cs="Arial"/>
          <w:sz w:val="20"/>
          <w:szCs w:val="20"/>
          <w:lang w:eastAsia="es-ES"/>
        </w:rPr>
        <w:t xml:space="preserve">  Y </w:t>
      </w:r>
      <w:hyperlink r:id="rId16" w:history="1">
        <w:r w:rsidR="007C1955" w:rsidRPr="00661FA6">
          <w:rPr>
            <w:rStyle w:val="Hipervnculo"/>
            <w:rFonts w:eastAsia="Times New Roman"/>
            <w:sz w:val="20"/>
            <w:szCs w:val="20"/>
            <w:lang w:eastAsia="es-ES"/>
          </w:rPr>
          <w:t>https://www.fac.mil.co/sites/default/files/linktransparencia/Mecanismos/politica_de_tratamiento_de_datos_personales_fac_f.pdf</w:t>
        </w:r>
      </w:hyperlink>
      <w:r w:rsidRPr="00661FA6">
        <w:rPr>
          <w:rFonts w:ascii="Arial" w:eastAsia="Times New Roman" w:hAnsi="Arial" w:cs="Arial"/>
          <w:color w:val="FF0000"/>
          <w:sz w:val="20"/>
          <w:szCs w:val="20"/>
          <w:lang w:eastAsia="es-ES"/>
        </w:rPr>
        <w:t xml:space="preserve"> </w:t>
      </w:r>
      <w:r w:rsidRPr="00661FA6">
        <w:rPr>
          <w:rFonts w:ascii="Arial" w:eastAsia="Times New Roman" w:hAnsi="Arial" w:cs="Arial"/>
          <w:sz w:val="20"/>
          <w:szCs w:val="20"/>
          <w:lang w:eastAsia="es-ES"/>
        </w:rPr>
        <w:t xml:space="preserve"> y que me dio a conocer antes de recolectar mis datos personales. </w:t>
      </w:r>
    </w:p>
    <w:p w14:paraId="225B3F90" w14:textId="77777777" w:rsidR="00A63FB2" w:rsidRPr="00661FA6" w:rsidRDefault="00A63FB2" w:rsidP="00A63FB2">
      <w:pPr>
        <w:spacing w:after="0" w:line="240" w:lineRule="auto"/>
        <w:jc w:val="both"/>
        <w:rPr>
          <w:rFonts w:ascii="Arial" w:eastAsia="Times New Roman" w:hAnsi="Arial" w:cs="Arial"/>
          <w:sz w:val="20"/>
          <w:szCs w:val="20"/>
          <w:lang w:eastAsia="es-ES"/>
        </w:rPr>
      </w:pPr>
    </w:p>
    <w:p w14:paraId="21A22C70" w14:textId="77777777" w:rsidR="00A63FB2" w:rsidRPr="00661FA6" w:rsidRDefault="00A63FB2" w:rsidP="00A63FB2">
      <w:pPr>
        <w:spacing w:after="0" w:line="240" w:lineRule="auto"/>
        <w:jc w:val="both"/>
        <w:rPr>
          <w:rFonts w:ascii="Arial" w:eastAsia="Times New Roman" w:hAnsi="Arial" w:cs="Arial"/>
          <w:sz w:val="20"/>
          <w:szCs w:val="20"/>
          <w:lang w:eastAsia="es-ES"/>
        </w:rPr>
      </w:pPr>
      <w:r w:rsidRPr="00661FA6">
        <w:rPr>
          <w:rFonts w:ascii="Arial" w:eastAsia="Times New Roman" w:hAnsi="Arial" w:cs="Arial"/>
          <w:sz w:val="20"/>
          <w:szCs w:val="20"/>
          <w:lang w:eastAsia="es-ES"/>
        </w:rPr>
        <w:t>Manifiesto que la presente autorización me fue solicitada y puesta de presente antes de entregar mis datos y que la suscribo de forma libre y voluntaria una vez leída en su totalidad.</w:t>
      </w:r>
    </w:p>
    <w:p w14:paraId="2FFFA9F5" w14:textId="5A0A9F47" w:rsidR="00A63FB2" w:rsidRPr="00661FA6" w:rsidRDefault="00A63FB2" w:rsidP="00A63FB2">
      <w:pPr>
        <w:spacing w:after="0" w:line="240" w:lineRule="auto"/>
        <w:rPr>
          <w:rFonts w:ascii="Arial" w:eastAsia="Times New Roman" w:hAnsi="Arial" w:cs="Arial"/>
          <w:sz w:val="20"/>
          <w:szCs w:val="20"/>
          <w:lang w:eastAsia="es-ES"/>
        </w:rPr>
      </w:pPr>
    </w:p>
    <w:p w14:paraId="648D534A" w14:textId="77777777" w:rsidR="00A63FB2" w:rsidRPr="00661FA6" w:rsidRDefault="00A63FB2" w:rsidP="00A63FB2">
      <w:pPr>
        <w:spacing w:after="0" w:line="240" w:lineRule="auto"/>
        <w:rPr>
          <w:rFonts w:ascii="Arial" w:eastAsia="Times New Roman" w:hAnsi="Arial" w:cs="Arial"/>
          <w:sz w:val="20"/>
          <w:szCs w:val="20"/>
          <w:lang w:eastAsia="es-ES"/>
        </w:rPr>
      </w:pPr>
    </w:p>
    <w:p w14:paraId="59CAE248" w14:textId="77777777" w:rsidR="00A63FB2" w:rsidRPr="00661FA6" w:rsidRDefault="00A63FB2" w:rsidP="00A63FB2">
      <w:pPr>
        <w:spacing w:after="0" w:line="240" w:lineRule="auto"/>
        <w:rPr>
          <w:rFonts w:ascii="Arial" w:eastAsia="Times New Roman" w:hAnsi="Arial" w:cs="Arial"/>
          <w:sz w:val="20"/>
          <w:szCs w:val="20"/>
          <w:lang w:eastAsia="es-ES"/>
        </w:rPr>
      </w:pPr>
    </w:p>
    <w:p w14:paraId="5757DD2A" w14:textId="77777777" w:rsidR="00A63FB2" w:rsidRPr="00661FA6" w:rsidRDefault="00A63FB2" w:rsidP="00A63FB2">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b/>
          <w:bCs/>
          <w:color w:val="FF0000"/>
          <w:sz w:val="20"/>
          <w:szCs w:val="20"/>
          <w:lang w:eastAsia="es-ES"/>
        </w:rPr>
        <w:t>Nombre</w:t>
      </w:r>
      <w:r w:rsidRPr="00661FA6">
        <w:rPr>
          <w:rFonts w:ascii="Arial" w:eastAsia="Times New Roman" w:hAnsi="Arial" w:cs="Arial"/>
          <w:color w:val="FF0000"/>
          <w:sz w:val="20"/>
          <w:szCs w:val="20"/>
          <w:lang w:eastAsia="es-ES"/>
        </w:rPr>
        <w:t>: [Incluir nombre del titular de la autorización datos sensibles para la autorización de datos]</w:t>
      </w:r>
    </w:p>
    <w:p w14:paraId="60CC7B82" w14:textId="77777777" w:rsidR="00A63FB2" w:rsidRPr="00661FA6" w:rsidRDefault="00A63FB2" w:rsidP="00A63FB2">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b/>
          <w:bCs/>
          <w:color w:val="FF0000"/>
          <w:sz w:val="20"/>
          <w:szCs w:val="20"/>
          <w:lang w:eastAsia="es-ES"/>
        </w:rPr>
        <w:t>Firma</w:t>
      </w:r>
      <w:r w:rsidRPr="00661FA6">
        <w:rPr>
          <w:rFonts w:ascii="Arial" w:eastAsia="Times New Roman" w:hAnsi="Arial" w:cs="Arial"/>
          <w:color w:val="FF0000"/>
          <w:sz w:val="20"/>
          <w:szCs w:val="20"/>
          <w:lang w:eastAsia="es-ES"/>
        </w:rPr>
        <w:t>: [Incluir firma del titular]</w:t>
      </w:r>
    </w:p>
    <w:p w14:paraId="1FAB0F9B" w14:textId="77777777" w:rsidR="00A63FB2" w:rsidRPr="00661FA6" w:rsidRDefault="00A63FB2" w:rsidP="00A63FB2">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b/>
          <w:bCs/>
          <w:color w:val="FF0000"/>
          <w:sz w:val="20"/>
          <w:szCs w:val="20"/>
          <w:lang w:eastAsia="es-ES"/>
        </w:rPr>
        <w:t>Identificación</w:t>
      </w:r>
      <w:r w:rsidRPr="00661FA6">
        <w:rPr>
          <w:rFonts w:ascii="Arial" w:eastAsia="Times New Roman" w:hAnsi="Arial" w:cs="Arial"/>
          <w:color w:val="FF0000"/>
          <w:sz w:val="20"/>
          <w:szCs w:val="20"/>
          <w:lang w:eastAsia="es-ES"/>
        </w:rPr>
        <w:t>: [Incluir número de identificación del titular de datos sensibles]</w:t>
      </w:r>
    </w:p>
    <w:p w14:paraId="037B05D2" w14:textId="2A765907" w:rsidR="00534329" w:rsidRPr="00661FA6" w:rsidRDefault="00A63FB2" w:rsidP="00E87C5E">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b/>
          <w:bCs/>
          <w:color w:val="FF0000"/>
          <w:sz w:val="20"/>
          <w:szCs w:val="20"/>
          <w:lang w:eastAsia="es-ES"/>
        </w:rPr>
        <w:t>Fecha:</w:t>
      </w:r>
      <w:r w:rsidRPr="00661FA6">
        <w:rPr>
          <w:rFonts w:ascii="Arial" w:eastAsia="Times New Roman" w:hAnsi="Arial" w:cs="Arial"/>
          <w:color w:val="FF0000"/>
          <w:sz w:val="20"/>
          <w:szCs w:val="20"/>
          <w:lang w:eastAsia="es-ES"/>
        </w:rPr>
        <w:t xml:space="preserve"> [Fecha en que se puso de presente la autorización y entregó sus datos]</w:t>
      </w:r>
    </w:p>
    <w:p w14:paraId="19423B16" w14:textId="77777777" w:rsidR="00534329" w:rsidRPr="00661FA6" w:rsidRDefault="00534329">
      <w:pPr>
        <w:spacing w:after="0" w:line="240" w:lineRule="auto"/>
        <w:rPr>
          <w:rFonts w:ascii="Arial" w:eastAsia="Times New Roman" w:hAnsi="Arial" w:cs="Arial"/>
          <w:color w:val="FF0000"/>
          <w:sz w:val="20"/>
          <w:szCs w:val="20"/>
          <w:lang w:eastAsia="es-ES"/>
        </w:rPr>
      </w:pPr>
      <w:r w:rsidRPr="00661FA6">
        <w:rPr>
          <w:rFonts w:ascii="Arial" w:eastAsia="Times New Roman" w:hAnsi="Arial" w:cs="Arial"/>
          <w:color w:val="FF0000"/>
          <w:sz w:val="20"/>
          <w:szCs w:val="20"/>
          <w:lang w:eastAsia="es-ES"/>
        </w:rPr>
        <w:br w:type="page"/>
      </w:r>
    </w:p>
    <w:p w14:paraId="62E25773" w14:textId="0FA695F2" w:rsidR="00534329" w:rsidRPr="00661FA6" w:rsidRDefault="00A671C0" w:rsidP="00775272">
      <w:pPr>
        <w:spacing w:after="0" w:line="240" w:lineRule="auto"/>
        <w:ind w:left="360"/>
        <w:jc w:val="center"/>
        <w:rPr>
          <w:rFonts w:cstheme="minorHAnsi"/>
          <w:b/>
          <w:bCs/>
        </w:rPr>
      </w:pPr>
      <w:r w:rsidRPr="00661FA6">
        <w:rPr>
          <w:rFonts w:cstheme="minorHAnsi"/>
          <w:b/>
          <w:bCs/>
        </w:rPr>
        <w:lastRenderedPageBreak/>
        <w:t>Formulario</w:t>
      </w:r>
      <w:r w:rsidR="005C4997" w:rsidRPr="00661FA6">
        <w:rPr>
          <w:rFonts w:cstheme="minorHAnsi"/>
          <w:b/>
          <w:bCs/>
        </w:rPr>
        <w:t xml:space="preserve"> - </w:t>
      </w:r>
      <w:r w:rsidR="00534329" w:rsidRPr="00661FA6">
        <w:rPr>
          <w:rFonts w:cstheme="minorHAnsi"/>
          <w:b/>
          <w:bCs/>
        </w:rPr>
        <w:t>COMPROMISO DE CONFIDENCIALIDAD</w:t>
      </w:r>
    </w:p>
    <w:p w14:paraId="3C3443D4" w14:textId="77B26966" w:rsidR="00BA23AE" w:rsidRPr="00661FA6" w:rsidRDefault="00775272" w:rsidP="00BA23AE">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7C1955"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68D0E782" w14:textId="498631E0" w:rsidR="00775272" w:rsidRPr="00661FA6" w:rsidRDefault="00775272" w:rsidP="00775272">
      <w:pPr>
        <w:autoSpaceDE w:val="0"/>
        <w:autoSpaceDN w:val="0"/>
        <w:adjustRightInd w:val="0"/>
        <w:spacing w:after="0" w:line="240" w:lineRule="auto"/>
        <w:jc w:val="center"/>
        <w:rPr>
          <w:rFonts w:cstheme="minorHAnsi"/>
          <w:b/>
          <w:bCs/>
        </w:rPr>
      </w:pPr>
    </w:p>
    <w:p w14:paraId="2041B557"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Que libre y voluntariamente de manera unilateral a nombre propio asumo el presente COMPROMISO DE CONFIDENCIALIDAD teniendo en cuenta las siguientes consideraciones:</w:t>
      </w:r>
    </w:p>
    <w:p w14:paraId="51571167" w14:textId="5014D484" w:rsidR="00C35B68" w:rsidRPr="00661FA6" w:rsidRDefault="00534329" w:rsidP="00C35B68">
      <w:pPr>
        <w:jc w:val="both"/>
        <w:rPr>
          <w:rFonts w:asciiTheme="majorHAnsi" w:hAnsiTheme="majorHAnsi" w:cstheme="majorHAnsi"/>
          <w:b/>
          <w:sz w:val="20"/>
          <w:szCs w:val="20"/>
        </w:rPr>
      </w:pPr>
      <w:r w:rsidRPr="00661FA6">
        <w:rPr>
          <w:rFonts w:asciiTheme="majorHAnsi" w:hAnsiTheme="majorHAnsi" w:cstheme="majorHAnsi"/>
          <w:sz w:val="20"/>
          <w:szCs w:val="20"/>
        </w:rPr>
        <w:t xml:space="preserve">PRIMERA: Que </w:t>
      </w:r>
      <w:r w:rsidRPr="00661FA6">
        <w:rPr>
          <w:rFonts w:asciiTheme="majorHAnsi" w:hAnsiTheme="majorHAnsi" w:cstheme="majorHAnsi"/>
          <w:b/>
          <w:sz w:val="20"/>
          <w:szCs w:val="20"/>
        </w:rPr>
        <w:t xml:space="preserve">LA NACION – MINISTERIO DE DEFENSA NACIONAL – COMANDO GENERAL FUERZAS MILITARES – DIRECCION GENERAL DE SANIDAD MILITAR – </w:t>
      </w:r>
      <w:r w:rsidR="00CB6B09" w:rsidRPr="00661FA6">
        <w:rPr>
          <w:rFonts w:asciiTheme="majorHAnsi" w:hAnsiTheme="majorHAnsi" w:cstheme="majorHAnsi"/>
          <w:b/>
          <w:sz w:val="20"/>
          <w:szCs w:val="20"/>
        </w:rPr>
        <w:t xml:space="preserve">JEFATURA SALUD </w:t>
      </w:r>
      <w:r w:rsidR="00354459" w:rsidRPr="00661FA6">
        <w:rPr>
          <w:rFonts w:asciiTheme="majorHAnsi" w:hAnsiTheme="majorHAnsi" w:cstheme="majorHAnsi"/>
          <w:b/>
          <w:sz w:val="20"/>
          <w:szCs w:val="20"/>
        </w:rPr>
        <w:t>FUERZA AEROESPACIAL COLOMBIANA</w:t>
      </w:r>
      <w:r w:rsidR="00860313" w:rsidRPr="00661FA6">
        <w:rPr>
          <w:rFonts w:asciiTheme="majorHAnsi" w:hAnsiTheme="majorHAnsi" w:cstheme="majorHAnsi"/>
          <w:b/>
          <w:sz w:val="20"/>
          <w:szCs w:val="20"/>
        </w:rPr>
        <w:t xml:space="preserve"> </w:t>
      </w:r>
      <w:r w:rsidRPr="00661FA6">
        <w:rPr>
          <w:rFonts w:asciiTheme="majorHAnsi" w:hAnsiTheme="majorHAnsi" w:cstheme="majorHAnsi"/>
          <w:sz w:val="20"/>
          <w:szCs w:val="20"/>
        </w:rPr>
        <w:t xml:space="preserve">adelantó la contratación bajo la modalidad de </w:t>
      </w:r>
      <w:r w:rsidR="007C1955" w:rsidRPr="00661FA6">
        <w:rPr>
          <w:rFonts w:asciiTheme="majorHAnsi" w:hAnsiTheme="majorHAnsi" w:cstheme="majorHAnsi"/>
          <w:sz w:val="20"/>
          <w:szCs w:val="20"/>
        </w:rPr>
        <w:t xml:space="preserve">SELECCIÓN ABREVIADA DE </w:t>
      </w:r>
      <w:r w:rsidRPr="00661FA6">
        <w:rPr>
          <w:rFonts w:asciiTheme="majorHAnsi" w:hAnsiTheme="majorHAnsi" w:cstheme="majorHAnsi"/>
          <w:sz w:val="20"/>
          <w:szCs w:val="20"/>
        </w:rPr>
        <w:t xml:space="preserve">MENOR CUANTIA cuyo objeto es </w:t>
      </w:r>
      <w:r w:rsidR="00860313" w:rsidRPr="00661FA6">
        <w:rPr>
          <w:rFonts w:asciiTheme="majorHAnsi" w:hAnsiTheme="majorHAnsi" w:cstheme="majorHAnsi"/>
          <w:sz w:val="20"/>
          <w:szCs w:val="20"/>
        </w:rPr>
        <w:t>l</w:t>
      </w:r>
      <w:r w:rsidR="00C35B68" w:rsidRPr="00661FA6">
        <w:rPr>
          <w:rFonts w:asciiTheme="majorHAnsi" w:hAnsiTheme="majorHAnsi" w:cstheme="majorHAnsi"/>
          <w:sz w:val="20"/>
          <w:szCs w:val="20"/>
        </w:rPr>
        <w:t>a</w:t>
      </w:r>
      <w:r w:rsidRPr="00661FA6">
        <w:rPr>
          <w:rFonts w:asciiTheme="majorHAnsi" w:hAnsiTheme="majorHAnsi" w:cstheme="majorHAnsi"/>
          <w:sz w:val="20"/>
          <w:szCs w:val="20"/>
        </w:rPr>
        <w:t xml:space="preserve"> </w:t>
      </w:r>
      <w:r w:rsidR="00BA23AE" w:rsidRPr="00661FA6">
        <w:rPr>
          <w:rFonts w:asciiTheme="majorHAnsi" w:hAnsiTheme="majorHAnsi" w:cstheme="majorHAnsi"/>
          <w:b/>
          <w:sz w:val="20"/>
          <w:szCs w:val="20"/>
        </w:rPr>
        <w:t>“</w:t>
      </w:r>
      <w:r w:rsidR="00327201" w:rsidRPr="00661FA6">
        <w:rPr>
          <w:rFonts w:ascii="Arial" w:hAnsi="Arial" w:cs="Arial"/>
          <w:b/>
          <w:sz w:val="20"/>
          <w:szCs w:val="20"/>
        </w:rPr>
        <w:t>SUMINISTRO DE REACTIVOS E INSUMOS CON APOYO TECNOLÓGICO Y SOFTWARE PARA LA INTEGRACIÓN DE PROCESAMIENTO DE EXÁMENES Y RESULTADOS UTILIZADOS POR LOS LABORATORIOS CLÍNICOS DE LOS ESM DE LA FAC A NIVEL NACIONAL.</w:t>
      </w:r>
      <w:r w:rsidR="00C35B68" w:rsidRPr="00661FA6">
        <w:rPr>
          <w:rFonts w:asciiTheme="majorHAnsi" w:hAnsiTheme="majorHAnsi" w:cstheme="majorHAnsi"/>
          <w:b/>
          <w:sz w:val="20"/>
          <w:szCs w:val="20"/>
        </w:rPr>
        <w:t>”</w:t>
      </w:r>
    </w:p>
    <w:p w14:paraId="2802EE0B"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SEGUNDA: Que es propósito apoyar la gestión de la institución en lo que hace a la apertura y democratización de los procesos sobre esquemas fortalecidos hacia la transparencia en los procesos de contratación la garantía de la información objetiva y la confidencialidad.</w:t>
      </w:r>
    </w:p>
    <w:p w14:paraId="1372DB77" w14:textId="79DD7F34"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 xml:space="preserve">TERCERO: Que siendo de mi interés efectuar la contratación (señalar la modalidad de contratación) enunciada en el consentimiento considerado primer precedente, me encuentro dispuesto a asumir con la debida confidencialidad la información propia del proceso y de la ejecución del contrato, en tal sentido suscribo el presente documento de confidencialidad por el cual se garantiza absoluta reserva, en la medida que la información técnica, económica y jurídica puesta a disposición contiene datos referidos a bienes y/o servicios destinados a </w:t>
      </w:r>
      <w:r w:rsidRPr="00661FA6">
        <w:rPr>
          <w:rFonts w:asciiTheme="majorHAnsi" w:hAnsiTheme="majorHAnsi" w:cstheme="majorHAnsi"/>
          <w:b/>
          <w:sz w:val="20"/>
          <w:szCs w:val="20"/>
        </w:rPr>
        <w:t xml:space="preserve">LA NACION – MINISTERIO DE DEFENSA NACIONAL – COMANDO GENERAL FUERZAS MILITARES – DIRECCION GENERAL DE SANIDAD MILITAR – JEFATURA SALUD </w:t>
      </w:r>
      <w:r w:rsidR="00354459" w:rsidRPr="00661FA6">
        <w:rPr>
          <w:rFonts w:asciiTheme="majorHAnsi" w:hAnsiTheme="majorHAnsi" w:cstheme="majorHAnsi"/>
          <w:b/>
          <w:sz w:val="20"/>
          <w:szCs w:val="20"/>
        </w:rPr>
        <w:t>FUERZA AEROESPACIAL COLOMBIANA</w:t>
      </w:r>
    </w:p>
    <w:p w14:paraId="385A11F0" w14:textId="6C5D0462"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 xml:space="preserve">CUARTA Que ACEPTO y PERMITO a </w:t>
      </w:r>
      <w:r w:rsidRPr="00661FA6">
        <w:rPr>
          <w:rFonts w:asciiTheme="majorHAnsi" w:hAnsiTheme="majorHAnsi" w:cstheme="majorHAnsi"/>
          <w:b/>
          <w:sz w:val="20"/>
          <w:szCs w:val="20"/>
        </w:rPr>
        <w:t xml:space="preserve">LA NACION – MINISTERIO DE DEFENSA NACIONAL – COMANDO GENERAL FUERZAS MILITARES – DIRECCION GENERAL DE SANIDAD MILITAR – JEFATURA SALUD FUERZA </w:t>
      </w:r>
      <w:r w:rsidR="006673CB" w:rsidRPr="00661FA6">
        <w:rPr>
          <w:rFonts w:asciiTheme="majorHAnsi" w:hAnsiTheme="majorHAnsi" w:cstheme="majorHAnsi"/>
          <w:b/>
          <w:sz w:val="20"/>
          <w:szCs w:val="20"/>
        </w:rPr>
        <w:t>AEROESPACIAL COLOMBIANA</w:t>
      </w:r>
      <w:r w:rsidRPr="00661FA6">
        <w:rPr>
          <w:rFonts w:asciiTheme="majorHAnsi" w:hAnsiTheme="majorHAnsi" w:cstheme="majorHAnsi"/>
          <w:b/>
          <w:sz w:val="20"/>
          <w:szCs w:val="20"/>
        </w:rPr>
        <w:t>,</w:t>
      </w:r>
      <w:r w:rsidRPr="00661FA6">
        <w:rPr>
          <w:rFonts w:asciiTheme="majorHAnsi" w:hAnsiTheme="majorHAnsi" w:cstheme="majorHAnsi"/>
          <w:sz w:val="20"/>
          <w:szCs w:val="20"/>
        </w:rPr>
        <w:t xml:space="preserve"> utilizar de manera responsable y de acuerdo con la política de Protección de Datos personales como la información que he proporcionado, para lo cual garantizó que son exactos, por lo que en caso de ser modificados, comunicará a  </w:t>
      </w:r>
      <w:r w:rsidRPr="00661FA6">
        <w:rPr>
          <w:rFonts w:asciiTheme="majorHAnsi" w:hAnsiTheme="majorHAnsi" w:cstheme="majorHAnsi"/>
          <w:b/>
          <w:sz w:val="20"/>
          <w:szCs w:val="20"/>
        </w:rPr>
        <w:t xml:space="preserve">LA NACION – MINISTERIO DE DEFENSA NACIONAL – COMANDO GENERAL FUERZAS MILITARES – DIRECCION GENERAL DE SANIDAD MILITAR – </w:t>
      </w:r>
      <w:r w:rsidR="00CB6B09" w:rsidRPr="00661FA6">
        <w:rPr>
          <w:rFonts w:asciiTheme="majorHAnsi" w:hAnsiTheme="majorHAnsi" w:cstheme="majorHAnsi"/>
          <w:b/>
          <w:sz w:val="20"/>
          <w:szCs w:val="20"/>
        </w:rPr>
        <w:t xml:space="preserve">JEFATURA SALUD </w:t>
      </w:r>
      <w:r w:rsidR="00354459" w:rsidRPr="00661FA6">
        <w:rPr>
          <w:rFonts w:asciiTheme="majorHAnsi" w:hAnsiTheme="majorHAnsi" w:cstheme="majorHAnsi"/>
          <w:b/>
          <w:sz w:val="20"/>
          <w:szCs w:val="20"/>
        </w:rPr>
        <w:t>FUERZA AEROESPACIAL COLOMBIANA</w:t>
      </w:r>
      <w:r w:rsidRPr="00661FA6">
        <w:rPr>
          <w:rFonts w:asciiTheme="majorHAnsi" w:hAnsiTheme="majorHAnsi" w:cstheme="majorHAnsi"/>
          <w:sz w:val="20"/>
          <w:szCs w:val="20"/>
        </w:rPr>
        <w:t xml:space="preserve"> para que sean rectificados o cancelados según proceda.</w:t>
      </w:r>
    </w:p>
    <w:p w14:paraId="726EF662"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QUINTO Que por tanto asumo libre y espontáneamente este compromiso, el cual se regirá por las siguientes cláusulas:</w:t>
      </w:r>
    </w:p>
    <w:p w14:paraId="25EEF168"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CLÁUSULA PRIMERA-COMPROMISOS ASUMIDOS POR EL CONTRATISTA: mediante la suscripción del presente documento, asume los siguientes compromisos:</w:t>
      </w:r>
    </w:p>
    <w:p w14:paraId="5AAFFA85"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1. EL CONTRATISTA no duplicará total o parcialmente la documentación recibida a efectos de trasladarla terceros que puedan tener interés en la información del proceso de selección coma en la información técnica del proceso o en la gestión económica.</w:t>
      </w:r>
    </w:p>
    <w:p w14:paraId="2C2AB50E" w14:textId="77777777" w:rsidR="00534329" w:rsidRPr="00661FA6" w:rsidRDefault="00534329" w:rsidP="00534329">
      <w:pPr>
        <w:jc w:val="both"/>
        <w:rPr>
          <w:rFonts w:asciiTheme="majorHAnsi" w:hAnsiTheme="majorHAnsi" w:cstheme="majorHAnsi"/>
          <w:sz w:val="20"/>
          <w:szCs w:val="20"/>
        </w:rPr>
      </w:pPr>
      <w:r w:rsidRPr="00661FA6">
        <w:rPr>
          <w:rFonts w:asciiTheme="majorHAnsi" w:hAnsiTheme="majorHAnsi" w:cstheme="majorHAnsi"/>
          <w:sz w:val="20"/>
          <w:szCs w:val="20"/>
        </w:rPr>
        <w:t>2. EL CONTRATISTA se compromete a no permitir que en su nombre algún bien sea reemplazado del mismo un agente comisionista independiente o un asesor o consultor incurra en lo señalado anteriormente.</w:t>
      </w:r>
    </w:p>
    <w:p w14:paraId="7D70B3C6"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lastRenderedPageBreak/>
        <w:t>3. EL CONTRATISTA se compromete formalmente a impartir instrucciones a cualquier representante suyo si fuera el caso exigiendo el cumplimiento en todo momento de las leyes de la República de Colombia especialmente de aquellas que rigen el presente proceso y la relación contractual y les pondrá las siguientes obligaciones de:</w:t>
      </w:r>
    </w:p>
    <w:p w14:paraId="67AD9D07"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1. No revelar información propia del objeto de contratación</w:t>
      </w:r>
    </w:p>
    <w:p w14:paraId="0A6DF72E"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2. No permitir que terceros obtengan información sobre el proceso las finalidades y sus componentes técnicos y económicos</w:t>
      </w:r>
    </w:p>
    <w:p w14:paraId="37B046D3"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 xml:space="preserve">3. No obrar a través de terceros o sugerir que terceros hagan lo propio en su nombre </w:t>
      </w:r>
    </w:p>
    <w:p w14:paraId="0099DF74"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4. No publicar información alguna, por medios de comunicación electrónica o correos internos de su grupo empresarial, que permita a terceros OA sus funcionarios no autorizados acceder a la información.</w:t>
      </w:r>
    </w:p>
    <w:p w14:paraId="2A1E0D9B"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4. EL CONTRATISTA se compromete formalmente a no efectuar acuerdos de naturaleza alguna con terceros que manifiesten interés en el asunto</w:t>
      </w:r>
    </w:p>
    <w:p w14:paraId="5DFCAA15" w14:textId="56FC852A"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 xml:space="preserve">CLÁUSULA SEGUNDA CONSECUENCIAS DEL INCUMPLIMIENTO DE PROBADO: EL CONTRATISTA asume a través de la suscripción del presente compromiso las consecuencias que </w:t>
      </w:r>
      <w:r w:rsidR="00FC01E3" w:rsidRPr="00661FA6">
        <w:rPr>
          <w:rFonts w:asciiTheme="majorHAnsi" w:hAnsiTheme="majorHAnsi" w:cstheme="majorHAnsi"/>
          <w:b/>
          <w:sz w:val="20"/>
          <w:szCs w:val="20"/>
        </w:rPr>
        <w:t xml:space="preserve">LA NACION – MINISTERIO DE DEFENSA NACIONAL – COMANDO GENERAL FUERZAS MILITARES – DIRECCION GENERAL DE SANIDAD MILITAR – </w:t>
      </w:r>
      <w:r w:rsidR="00CB6B09" w:rsidRPr="00661FA6">
        <w:rPr>
          <w:rFonts w:asciiTheme="majorHAnsi" w:hAnsiTheme="majorHAnsi" w:cstheme="majorHAnsi"/>
          <w:b/>
          <w:sz w:val="20"/>
          <w:szCs w:val="20"/>
        </w:rPr>
        <w:t xml:space="preserve">JEFATURA SALUD </w:t>
      </w:r>
      <w:r w:rsidR="00354459" w:rsidRPr="00661FA6">
        <w:rPr>
          <w:rFonts w:asciiTheme="majorHAnsi" w:hAnsiTheme="majorHAnsi" w:cstheme="majorHAnsi"/>
          <w:b/>
          <w:sz w:val="20"/>
          <w:szCs w:val="20"/>
        </w:rPr>
        <w:t>FUERZA AEROESPACIAL COLOMBIANA</w:t>
      </w:r>
      <w:r w:rsidR="00860313" w:rsidRPr="00661FA6">
        <w:rPr>
          <w:rFonts w:asciiTheme="majorHAnsi" w:hAnsiTheme="majorHAnsi" w:cstheme="majorHAnsi"/>
          <w:b/>
          <w:sz w:val="20"/>
          <w:szCs w:val="20"/>
        </w:rPr>
        <w:t xml:space="preserve"> </w:t>
      </w:r>
      <w:r w:rsidRPr="00661FA6">
        <w:rPr>
          <w:rFonts w:asciiTheme="majorHAnsi" w:hAnsiTheme="majorHAnsi" w:cstheme="majorHAnsi"/>
          <w:sz w:val="20"/>
          <w:szCs w:val="20"/>
        </w:rPr>
        <w:t xml:space="preserve">considera procedente imponer una vez se haya aprobado a cabalidad el incumplimiento de la obligación de confidencialidad como igualmente si </w:t>
      </w:r>
      <w:r w:rsidR="00FC01E3" w:rsidRPr="00661FA6">
        <w:rPr>
          <w:rFonts w:asciiTheme="majorHAnsi" w:hAnsiTheme="majorHAnsi" w:cstheme="majorHAnsi"/>
          <w:b/>
          <w:sz w:val="20"/>
          <w:szCs w:val="20"/>
        </w:rPr>
        <w:t xml:space="preserve">LA NACION – MINISTERIO DE DEFENSA NACIONAL – COMANDO GENERAL FUERZAS MILITARES – DIRECCION GENERAL DE SANIDAD MILITAR – </w:t>
      </w:r>
      <w:r w:rsidR="00CB6B09" w:rsidRPr="00661FA6">
        <w:rPr>
          <w:rFonts w:asciiTheme="majorHAnsi" w:hAnsiTheme="majorHAnsi" w:cstheme="majorHAnsi"/>
          <w:b/>
          <w:sz w:val="20"/>
          <w:szCs w:val="20"/>
        </w:rPr>
        <w:t xml:space="preserve">JEFATURA SALUD </w:t>
      </w:r>
      <w:r w:rsidR="00354459" w:rsidRPr="00661FA6">
        <w:rPr>
          <w:rFonts w:asciiTheme="majorHAnsi" w:hAnsiTheme="majorHAnsi" w:cstheme="majorHAnsi"/>
          <w:b/>
          <w:sz w:val="20"/>
          <w:szCs w:val="20"/>
        </w:rPr>
        <w:t>FUERZA AEROESPACIAL COLOMBIANA</w:t>
      </w:r>
      <w:r w:rsidR="00860313" w:rsidRPr="00661FA6">
        <w:rPr>
          <w:rFonts w:asciiTheme="majorHAnsi" w:hAnsiTheme="majorHAnsi" w:cstheme="majorHAnsi"/>
          <w:b/>
          <w:sz w:val="20"/>
          <w:szCs w:val="20"/>
        </w:rPr>
        <w:t xml:space="preserve"> </w:t>
      </w:r>
      <w:r w:rsidRPr="00661FA6">
        <w:rPr>
          <w:rFonts w:asciiTheme="majorHAnsi" w:hAnsiTheme="majorHAnsi" w:cstheme="majorHAnsi"/>
          <w:sz w:val="20"/>
          <w:szCs w:val="20"/>
        </w:rPr>
        <w:t xml:space="preserve">demuestra que estuvo con su actuación se vulneran los derechos podrá ejercer actividad finales y admisiones y las iniciativas que permitan restablecer su situación previa indemnización del daño causado. </w:t>
      </w:r>
    </w:p>
    <w:p w14:paraId="4115C481" w14:textId="77777777" w:rsidR="00534329"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CLÁUSULA TERCERA declara igualmente EL CONTRATISTA que toda la información que se produzca en la ejecución del contrato, será confidencial y/o reservada.</w:t>
      </w:r>
    </w:p>
    <w:p w14:paraId="0FBD138D" w14:textId="131B7284" w:rsidR="00FC01E3" w:rsidRPr="00661FA6" w:rsidRDefault="00534329" w:rsidP="00FC01E3">
      <w:pPr>
        <w:jc w:val="both"/>
        <w:rPr>
          <w:rFonts w:asciiTheme="majorHAnsi" w:hAnsiTheme="majorHAnsi" w:cstheme="majorHAnsi"/>
          <w:sz w:val="20"/>
          <w:szCs w:val="20"/>
        </w:rPr>
      </w:pPr>
      <w:r w:rsidRPr="00661FA6">
        <w:rPr>
          <w:rFonts w:asciiTheme="majorHAnsi" w:hAnsiTheme="majorHAnsi" w:cstheme="majorHAnsi"/>
          <w:sz w:val="20"/>
          <w:szCs w:val="20"/>
        </w:rPr>
        <w:t>En constancia de lo anterior y como manifestación de la aceptación de los compromisos unilaterales incorporados en el presente documento se firma a través de la plataforma SECOP II.</w:t>
      </w: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FC01E3" w:rsidRPr="00661FA6" w14:paraId="096B4162" w14:textId="77777777" w:rsidTr="00F5738B">
        <w:trPr>
          <w:trHeight w:val="290"/>
        </w:trPr>
        <w:tc>
          <w:tcPr>
            <w:tcW w:w="5211" w:type="dxa"/>
            <w:gridSpan w:val="2"/>
            <w:vAlign w:val="center"/>
          </w:tcPr>
          <w:p w14:paraId="705F0C64" w14:textId="77777777" w:rsidR="00FC01E3" w:rsidRPr="00661FA6" w:rsidRDefault="00FC01E3" w:rsidP="00F5738B">
            <w:pPr>
              <w:jc w:val="center"/>
              <w:rPr>
                <w:rFonts w:asciiTheme="majorHAnsi" w:hAnsiTheme="majorHAnsi" w:cstheme="majorHAnsi"/>
                <w:sz w:val="20"/>
                <w:szCs w:val="20"/>
              </w:rPr>
            </w:pPr>
            <w:r w:rsidRPr="00661FA6">
              <w:rPr>
                <w:rFonts w:asciiTheme="majorHAnsi" w:hAnsiTheme="majorHAnsi" w:cstheme="majorHAnsi"/>
                <w:sz w:val="20"/>
                <w:szCs w:val="20"/>
              </w:rPr>
              <w:t>Firma representante legal del Proponente</w:t>
            </w:r>
          </w:p>
        </w:tc>
      </w:tr>
      <w:tr w:rsidR="00FC01E3" w:rsidRPr="00661FA6" w14:paraId="1BF83B89" w14:textId="77777777" w:rsidTr="00F5738B">
        <w:trPr>
          <w:trHeight w:val="340"/>
        </w:trPr>
        <w:tc>
          <w:tcPr>
            <w:tcW w:w="2093" w:type="dxa"/>
            <w:tcBorders>
              <w:bottom w:val="nil"/>
            </w:tcBorders>
            <w:vAlign w:val="bottom"/>
          </w:tcPr>
          <w:p w14:paraId="72B7F330" w14:textId="77777777" w:rsidR="00FC01E3" w:rsidRPr="00661FA6" w:rsidRDefault="00FC01E3" w:rsidP="00F5738B">
            <w:pPr>
              <w:jc w:val="right"/>
              <w:rPr>
                <w:rFonts w:asciiTheme="majorHAnsi" w:hAnsiTheme="majorHAnsi" w:cstheme="majorHAnsi"/>
                <w:sz w:val="20"/>
                <w:szCs w:val="20"/>
              </w:rPr>
            </w:pPr>
            <w:r w:rsidRPr="00661FA6">
              <w:rPr>
                <w:rFonts w:asciiTheme="majorHAnsi" w:hAnsiTheme="majorHAnsi" w:cstheme="majorHAnsi"/>
                <w:sz w:val="20"/>
                <w:szCs w:val="20"/>
              </w:rPr>
              <w:t>Nombre:</w:t>
            </w:r>
          </w:p>
        </w:tc>
        <w:tc>
          <w:tcPr>
            <w:tcW w:w="3118" w:type="dxa"/>
            <w:tcBorders>
              <w:bottom w:val="single" w:sz="4" w:space="0" w:color="BFBFBF" w:themeColor="background1" w:themeShade="BF"/>
            </w:tcBorders>
            <w:vAlign w:val="center"/>
          </w:tcPr>
          <w:p w14:paraId="15F9672F" w14:textId="77777777" w:rsidR="00FC01E3" w:rsidRPr="00661FA6" w:rsidRDefault="00FC01E3" w:rsidP="00F5738B">
            <w:pPr>
              <w:rPr>
                <w:rFonts w:asciiTheme="majorHAnsi" w:hAnsiTheme="majorHAnsi" w:cstheme="majorHAnsi"/>
                <w:sz w:val="20"/>
                <w:szCs w:val="20"/>
              </w:rPr>
            </w:pPr>
          </w:p>
        </w:tc>
      </w:tr>
      <w:tr w:rsidR="00FC01E3" w:rsidRPr="00661FA6" w14:paraId="353E6405" w14:textId="77777777" w:rsidTr="00F5738B">
        <w:trPr>
          <w:trHeight w:val="340"/>
        </w:trPr>
        <w:tc>
          <w:tcPr>
            <w:tcW w:w="2093" w:type="dxa"/>
            <w:tcBorders>
              <w:bottom w:val="nil"/>
            </w:tcBorders>
            <w:vAlign w:val="bottom"/>
          </w:tcPr>
          <w:p w14:paraId="1D10B8DC" w14:textId="77777777" w:rsidR="00FC01E3" w:rsidRPr="00661FA6" w:rsidRDefault="00FC01E3" w:rsidP="00F5738B">
            <w:pPr>
              <w:jc w:val="right"/>
              <w:rPr>
                <w:rFonts w:asciiTheme="majorHAnsi" w:hAnsiTheme="majorHAnsi" w:cstheme="majorHAnsi"/>
                <w:sz w:val="20"/>
                <w:szCs w:val="20"/>
              </w:rPr>
            </w:pPr>
            <w:r w:rsidRPr="00661FA6">
              <w:rPr>
                <w:rFonts w:asciiTheme="majorHAnsi" w:hAnsiTheme="majorHAnsi" w:cstheme="majorHAnsi"/>
                <w:sz w:val="20"/>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25908B58" w14:textId="77777777" w:rsidR="00FC01E3" w:rsidRPr="00661FA6" w:rsidRDefault="00FC01E3" w:rsidP="00F5738B">
            <w:pPr>
              <w:rPr>
                <w:rFonts w:asciiTheme="majorHAnsi" w:hAnsiTheme="majorHAnsi" w:cstheme="majorHAnsi"/>
                <w:sz w:val="20"/>
                <w:szCs w:val="20"/>
              </w:rPr>
            </w:pPr>
          </w:p>
        </w:tc>
      </w:tr>
      <w:tr w:rsidR="00FC01E3" w:rsidRPr="00661FA6" w14:paraId="5E86CC15" w14:textId="77777777" w:rsidTr="00F5738B">
        <w:trPr>
          <w:trHeight w:val="89"/>
        </w:trPr>
        <w:tc>
          <w:tcPr>
            <w:tcW w:w="2093" w:type="dxa"/>
            <w:tcBorders>
              <w:bottom w:val="nil"/>
            </w:tcBorders>
            <w:vAlign w:val="bottom"/>
          </w:tcPr>
          <w:p w14:paraId="358FDE5F" w14:textId="77777777" w:rsidR="00FC01E3" w:rsidRPr="00661FA6" w:rsidRDefault="00FC01E3" w:rsidP="00F5738B">
            <w:pPr>
              <w:jc w:val="right"/>
              <w:rPr>
                <w:rFonts w:asciiTheme="majorHAnsi" w:hAnsiTheme="majorHAnsi" w:cstheme="majorHAnsi"/>
                <w:sz w:val="20"/>
                <w:szCs w:val="20"/>
              </w:rPr>
            </w:pPr>
            <w:r w:rsidRPr="00661FA6">
              <w:rPr>
                <w:rFonts w:asciiTheme="majorHAnsi" w:hAnsiTheme="majorHAnsi" w:cstheme="majorHAnsi"/>
                <w:sz w:val="20"/>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B52B215" w14:textId="77777777" w:rsidR="00FC01E3" w:rsidRPr="00661FA6" w:rsidRDefault="00FC01E3" w:rsidP="00F5738B">
            <w:pPr>
              <w:rPr>
                <w:rFonts w:asciiTheme="majorHAnsi" w:hAnsiTheme="majorHAnsi" w:cstheme="majorHAnsi"/>
                <w:sz w:val="20"/>
                <w:szCs w:val="20"/>
              </w:rPr>
            </w:pPr>
          </w:p>
        </w:tc>
      </w:tr>
    </w:tbl>
    <w:p w14:paraId="22695CBB" w14:textId="77777777" w:rsidR="00534329" w:rsidRPr="00661FA6" w:rsidRDefault="00534329" w:rsidP="00FC01E3">
      <w:pPr>
        <w:rPr>
          <w:rFonts w:ascii="Tahoma" w:hAnsi="Tahoma" w:cs="Tahoma"/>
        </w:rPr>
      </w:pPr>
    </w:p>
    <w:p w14:paraId="270AC2DD" w14:textId="0BF8BB77" w:rsidR="005C4997" w:rsidRPr="00661FA6" w:rsidRDefault="005C4997">
      <w:pPr>
        <w:spacing w:after="0" w:line="240" w:lineRule="auto"/>
        <w:rPr>
          <w:rFonts w:cstheme="minorHAnsi"/>
          <w:b/>
        </w:rPr>
      </w:pPr>
      <w:r w:rsidRPr="00661FA6">
        <w:rPr>
          <w:rFonts w:cstheme="minorHAnsi"/>
          <w:b/>
        </w:rPr>
        <w:br w:type="page"/>
      </w:r>
    </w:p>
    <w:p w14:paraId="0BBAA191" w14:textId="77777777" w:rsidR="005C4997" w:rsidRPr="00661FA6" w:rsidRDefault="005C4997" w:rsidP="005C4997">
      <w:pPr>
        <w:widowControl w:val="0"/>
        <w:tabs>
          <w:tab w:val="left" w:pos="7780"/>
        </w:tabs>
        <w:autoSpaceDE w:val="0"/>
        <w:autoSpaceDN w:val="0"/>
        <w:adjustRightInd w:val="0"/>
        <w:spacing w:after="0" w:line="240" w:lineRule="auto"/>
        <w:ind w:right="-23"/>
        <w:jc w:val="center"/>
        <w:rPr>
          <w:rFonts w:cstheme="minorHAnsi"/>
          <w:b/>
          <w:bCs/>
        </w:rPr>
      </w:pPr>
      <w:r w:rsidRPr="00661FA6">
        <w:rPr>
          <w:rFonts w:cstheme="minorHAnsi"/>
          <w:b/>
          <w:bCs/>
        </w:rPr>
        <w:lastRenderedPageBreak/>
        <w:t>ANEXO - PACTO DE TRANSPARENCIA</w:t>
      </w:r>
    </w:p>
    <w:p w14:paraId="301A4B2B" w14:textId="77777777" w:rsidR="005C4997" w:rsidRPr="00661FA6" w:rsidRDefault="005C4997" w:rsidP="005C4997">
      <w:pPr>
        <w:widowControl w:val="0"/>
        <w:tabs>
          <w:tab w:val="left" w:pos="7780"/>
        </w:tabs>
        <w:autoSpaceDE w:val="0"/>
        <w:autoSpaceDN w:val="0"/>
        <w:adjustRightInd w:val="0"/>
        <w:spacing w:after="0" w:line="240" w:lineRule="auto"/>
        <w:ind w:right="-20"/>
        <w:jc w:val="center"/>
        <w:rPr>
          <w:rFonts w:ascii="Arial" w:hAnsi="Arial" w:cs="Arial"/>
          <w:color w:val="1A1818" w:themeColor="text1"/>
          <w:sz w:val="20"/>
          <w:szCs w:val="20"/>
        </w:rPr>
      </w:pPr>
    </w:p>
    <w:p w14:paraId="7BC28776" w14:textId="30093485" w:rsidR="005C4997" w:rsidRPr="00661FA6" w:rsidRDefault="005C4997" w:rsidP="005C4997">
      <w:pPr>
        <w:autoSpaceDE w:val="0"/>
        <w:autoSpaceDN w:val="0"/>
        <w:adjustRightInd w:val="0"/>
        <w:spacing w:line="276" w:lineRule="auto"/>
        <w:jc w:val="center"/>
        <w:rPr>
          <w:rFonts w:cstheme="minorHAnsi"/>
          <w:b/>
          <w:bCs/>
        </w:rPr>
      </w:pPr>
      <w:r w:rsidRPr="00661FA6">
        <w:rPr>
          <w:rFonts w:cstheme="minorHAnsi"/>
          <w:b/>
          <w:bCs/>
        </w:rPr>
        <w:t xml:space="preserve">Proceso de Contratación </w:t>
      </w:r>
      <w:r w:rsidR="00BA23AE"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F410A4" w:rsidRPr="00661FA6">
        <w:rPr>
          <w:rFonts w:cstheme="minorHAnsi"/>
          <w:b/>
          <w:bCs/>
        </w:rPr>
        <w:t>FAC</w:t>
      </w:r>
      <w:r w:rsidR="00B22531" w:rsidRPr="00661FA6">
        <w:rPr>
          <w:rFonts w:cstheme="minorHAnsi"/>
          <w:b/>
          <w:bCs/>
        </w:rPr>
        <w:t>-JEFSA-2026</w:t>
      </w:r>
      <w:r w:rsidR="00182F57" w:rsidRPr="00661FA6">
        <w:rPr>
          <w:rFonts w:cstheme="minorHAnsi"/>
          <w:b/>
          <w:bCs/>
        </w:rPr>
        <w:t xml:space="preserve"> </w:t>
      </w:r>
    </w:p>
    <w:p w14:paraId="6081579C" w14:textId="77777777" w:rsidR="005C4997" w:rsidRPr="00661FA6" w:rsidRDefault="005C4997" w:rsidP="005C4997">
      <w:pPr>
        <w:pStyle w:val="InviasNormal"/>
        <w:spacing w:before="0" w:after="0"/>
        <w:outlineLvl w:val="0"/>
        <w:rPr>
          <w:color w:val="1A1818" w:themeColor="text1"/>
          <w:sz w:val="20"/>
          <w:szCs w:val="20"/>
          <w:lang w:val="es-CO"/>
        </w:rPr>
      </w:pPr>
      <w:r w:rsidRPr="00661FA6">
        <w:rPr>
          <w:color w:val="1A1818" w:themeColor="text1"/>
          <w:sz w:val="20"/>
          <w:szCs w:val="20"/>
          <w:lang w:val="es-CO"/>
        </w:rPr>
        <w:t xml:space="preserve">El presente documento hace parte integral de los Documentos del Proceso y con la firma de la carta de presentación de la propuesta el Proponente se compromete a: </w:t>
      </w:r>
    </w:p>
    <w:p w14:paraId="5D0ADFED" w14:textId="77777777" w:rsidR="005C4997" w:rsidRPr="00661FA6" w:rsidRDefault="005C4997" w:rsidP="005C4997">
      <w:pPr>
        <w:pStyle w:val="InviasNormal"/>
        <w:tabs>
          <w:tab w:val="left" w:pos="7825"/>
        </w:tabs>
        <w:spacing w:before="0" w:after="0"/>
        <w:outlineLvl w:val="0"/>
        <w:rPr>
          <w:color w:val="1A1818" w:themeColor="text1"/>
          <w:sz w:val="20"/>
          <w:szCs w:val="20"/>
          <w:lang w:val="es-CO"/>
        </w:rPr>
      </w:pPr>
      <w:r w:rsidRPr="00661FA6">
        <w:rPr>
          <w:color w:val="1A1818" w:themeColor="text1"/>
          <w:sz w:val="20"/>
          <w:szCs w:val="20"/>
          <w:lang w:val="es-CO"/>
        </w:rPr>
        <w:tab/>
      </w:r>
    </w:p>
    <w:p w14:paraId="053D794B"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Cumplir estrictamente la ley aplicable.</w:t>
      </w:r>
    </w:p>
    <w:p w14:paraId="2262DED5"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Interpretar de buena fe las normas aplicables a los procesos de contratación de manera que siempre produzcan los efectos buscados por las mismas.</w:t>
      </w:r>
    </w:p>
    <w:p w14:paraId="460B47C7"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No incurrir en faltas a la verdad o adulteración en los documentos o requisitos exigidos en el proceso de Contratación.</w:t>
      </w:r>
    </w:p>
    <w:p w14:paraId="39CD7230"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Igualmente se acepta que, durante la evaluación de las propuestas del proceso de contratación, primen los aspectos de fondo por encima de la forma, buscando siempre favorecer la libre competencia.</w:t>
      </w:r>
    </w:p>
    <w:p w14:paraId="19A26D90"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0751E3CA"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6B9C71E1"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No hacer arreglos previos, concomitantes o posteriores al proceso de contratación, con otros proponentes para tratar de influenciar o manipular los resultados de la adjudicación. </w:t>
      </w:r>
    </w:p>
    <w:p w14:paraId="6BC9B919"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Enviar por escrito a la entidad todas las preguntas o inquietudes que surjan durante el proceso de contratación y no hacerlo de manera oral por ningún medio. </w:t>
      </w:r>
    </w:p>
    <w:p w14:paraId="34CEF7BB"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302A052"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CD2609"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No utilizar en la etapa de verificación y evaluación de las propuestas, argumentos carentes de sustento probatorio para efectos de buscar la descalificación de competidores o la dilación del proceso de selección.</w:t>
      </w:r>
    </w:p>
    <w:p w14:paraId="5738DC3F"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B66377A"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5B6B0DF3"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lastRenderedPageBreak/>
        <w:t xml:space="preserve">Solicitar o remitir a la entidad, o a sus funcionarios y contratistas, cualquier información utilizando solamente los procesos y canales previstos en el proceso de contratación. </w:t>
      </w:r>
    </w:p>
    <w:p w14:paraId="3502F9D2"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4E36BF43"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25543C3E"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B97D444"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7AB701F3"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9D2D1E5"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7CB1988" w14:textId="77777777" w:rsidR="005C4997" w:rsidRPr="00661FA6" w:rsidRDefault="005C4997" w:rsidP="00A551D7">
      <w:pPr>
        <w:numPr>
          <w:ilvl w:val="0"/>
          <w:numId w:val="17"/>
        </w:numPr>
        <w:spacing w:after="0" w:line="240" w:lineRule="auto"/>
        <w:jc w:val="both"/>
        <w:rPr>
          <w:rFonts w:ascii="Arial" w:hAnsi="Arial" w:cs="Arial"/>
          <w:color w:val="1A1818" w:themeColor="text1"/>
          <w:sz w:val="20"/>
          <w:szCs w:val="20"/>
        </w:rPr>
      </w:pPr>
      <w:r w:rsidRPr="00661FA6">
        <w:rPr>
          <w:rFonts w:ascii="Arial" w:hAnsi="Arial" w:cs="Arial"/>
          <w:color w:val="1A1818" w:themeColor="text1"/>
          <w:sz w:val="20"/>
          <w:szCs w:val="20"/>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59F39FF" w14:textId="77777777" w:rsidR="005C4997" w:rsidRPr="00661FA6" w:rsidRDefault="005C4997" w:rsidP="005C4997"/>
    <w:tbl>
      <w:tblPr>
        <w:tblW w:w="5211" w:type="dxa"/>
        <w:tblBorders>
          <w:bottom w:val="single" w:sz="4" w:space="0" w:color="BFBFBF" w:themeColor="background1" w:themeShade="BF"/>
        </w:tblBorders>
        <w:tblLayout w:type="fixed"/>
        <w:tblLook w:val="04A0" w:firstRow="1" w:lastRow="0" w:firstColumn="1" w:lastColumn="0" w:noHBand="0" w:noVBand="1"/>
      </w:tblPr>
      <w:tblGrid>
        <w:gridCol w:w="2093"/>
        <w:gridCol w:w="3118"/>
      </w:tblGrid>
      <w:tr w:rsidR="005C4997" w:rsidRPr="00661FA6" w14:paraId="35DC2BB0" w14:textId="77777777" w:rsidTr="00F5738B">
        <w:trPr>
          <w:trHeight w:val="290"/>
        </w:trPr>
        <w:tc>
          <w:tcPr>
            <w:tcW w:w="5211" w:type="dxa"/>
            <w:gridSpan w:val="2"/>
            <w:vAlign w:val="center"/>
          </w:tcPr>
          <w:p w14:paraId="27D1C76B" w14:textId="77777777" w:rsidR="005C4997" w:rsidRPr="00661FA6" w:rsidRDefault="005C4997" w:rsidP="00F5738B">
            <w:pPr>
              <w:jc w:val="center"/>
              <w:rPr>
                <w:rFonts w:cstheme="minorHAnsi"/>
                <w:szCs w:val="20"/>
              </w:rPr>
            </w:pPr>
            <w:r w:rsidRPr="00661FA6">
              <w:rPr>
                <w:rFonts w:cstheme="minorHAnsi"/>
                <w:szCs w:val="20"/>
              </w:rPr>
              <w:t>Firma representante legal del Proponente</w:t>
            </w:r>
          </w:p>
        </w:tc>
      </w:tr>
      <w:tr w:rsidR="005C4997" w:rsidRPr="00661FA6" w14:paraId="4325DAAE" w14:textId="77777777" w:rsidTr="00F5738B">
        <w:trPr>
          <w:trHeight w:val="340"/>
        </w:trPr>
        <w:tc>
          <w:tcPr>
            <w:tcW w:w="2093" w:type="dxa"/>
            <w:tcBorders>
              <w:bottom w:val="nil"/>
            </w:tcBorders>
            <w:vAlign w:val="bottom"/>
          </w:tcPr>
          <w:p w14:paraId="5A84D448" w14:textId="77777777" w:rsidR="005C4997" w:rsidRPr="00661FA6" w:rsidRDefault="005C4997" w:rsidP="00F5738B">
            <w:pPr>
              <w:jc w:val="right"/>
              <w:rPr>
                <w:rFonts w:cstheme="minorHAnsi"/>
                <w:szCs w:val="20"/>
              </w:rPr>
            </w:pPr>
            <w:r w:rsidRPr="00661FA6">
              <w:rPr>
                <w:rFonts w:cstheme="minorHAnsi"/>
                <w:szCs w:val="20"/>
              </w:rPr>
              <w:t>Nombre:</w:t>
            </w:r>
          </w:p>
        </w:tc>
        <w:tc>
          <w:tcPr>
            <w:tcW w:w="3118" w:type="dxa"/>
            <w:tcBorders>
              <w:bottom w:val="single" w:sz="4" w:space="0" w:color="BFBFBF" w:themeColor="background1" w:themeShade="BF"/>
            </w:tcBorders>
            <w:vAlign w:val="center"/>
          </w:tcPr>
          <w:p w14:paraId="34D0A3BA" w14:textId="77777777" w:rsidR="005C4997" w:rsidRPr="00661FA6" w:rsidRDefault="005C4997" w:rsidP="00F5738B">
            <w:pPr>
              <w:rPr>
                <w:rFonts w:cstheme="minorHAnsi"/>
                <w:szCs w:val="20"/>
              </w:rPr>
            </w:pPr>
          </w:p>
        </w:tc>
      </w:tr>
      <w:tr w:rsidR="005C4997" w:rsidRPr="00661FA6" w14:paraId="1FD51ADA" w14:textId="77777777" w:rsidTr="00F5738B">
        <w:trPr>
          <w:trHeight w:val="340"/>
        </w:trPr>
        <w:tc>
          <w:tcPr>
            <w:tcW w:w="2093" w:type="dxa"/>
            <w:tcBorders>
              <w:bottom w:val="nil"/>
            </w:tcBorders>
            <w:vAlign w:val="bottom"/>
          </w:tcPr>
          <w:p w14:paraId="1E432353" w14:textId="77777777" w:rsidR="005C4997" w:rsidRPr="00661FA6" w:rsidRDefault="005C4997" w:rsidP="00F5738B">
            <w:pPr>
              <w:jc w:val="right"/>
              <w:rPr>
                <w:rFonts w:cstheme="minorHAnsi"/>
                <w:szCs w:val="20"/>
              </w:rPr>
            </w:pPr>
            <w:r w:rsidRPr="00661FA6">
              <w:rPr>
                <w:rFonts w:cstheme="minorHAnsi"/>
                <w:szCs w:val="20"/>
              </w:rPr>
              <w:t>Cargo:</w:t>
            </w:r>
          </w:p>
        </w:tc>
        <w:tc>
          <w:tcPr>
            <w:tcW w:w="3118" w:type="dxa"/>
            <w:tcBorders>
              <w:top w:val="single" w:sz="4" w:space="0" w:color="BFBFBF" w:themeColor="background1" w:themeShade="BF"/>
              <w:bottom w:val="single" w:sz="4" w:space="0" w:color="BFBFBF" w:themeColor="background1" w:themeShade="BF"/>
            </w:tcBorders>
            <w:vAlign w:val="center"/>
          </w:tcPr>
          <w:p w14:paraId="10AEE007" w14:textId="77777777" w:rsidR="005C4997" w:rsidRPr="00661FA6" w:rsidRDefault="005C4997" w:rsidP="00F5738B">
            <w:pPr>
              <w:rPr>
                <w:rFonts w:cstheme="minorHAnsi"/>
                <w:szCs w:val="20"/>
              </w:rPr>
            </w:pPr>
          </w:p>
        </w:tc>
      </w:tr>
      <w:tr w:rsidR="005C4997" w:rsidRPr="00661FA6" w14:paraId="32E825B5" w14:textId="77777777" w:rsidTr="00F5738B">
        <w:trPr>
          <w:trHeight w:val="89"/>
        </w:trPr>
        <w:tc>
          <w:tcPr>
            <w:tcW w:w="2093" w:type="dxa"/>
            <w:tcBorders>
              <w:bottom w:val="nil"/>
            </w:tcBorders>
            <w:vAlign w:val="bottom"/>
          </w:tcPr>
          <w:p w14:paraId="4D73DA69" w14:textId="77777777" w:rsidR="005C4997" w:rsidRPr="00661FA6" w:rsidRDefault="005C4997" w:rsidP="00F5738B">
            <w:pPr>
              <w:jc w:val="right"/>
              <w:rPr>
                <w:rFonts w:cstheme="minorHAnsi"/>
                <w:szCs w:val="20"/>
              </w:rPr>
            </w:pPr>
            <w:r w:rsidRPr="00661FA6">
              <w:rPr>
                <w:rFonts w:cstheme="minorHAnsi"/>
                <w:szCs w:val="20"/>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708ED757" w14:textId="77777777" w:rsidR="005C4997" w:rsidRPr="00661FA6" w:rsidRDefault="005C4997" w:rsidP="00F5738B">
            <w:pPr>
              <w:rPr>
                <w:rFonts w:cstheme="minorHAnsi"/>
                <w:szCs w:val="20"/>
              </w:rPr>
            </w:pPr>
          </w:p>
        </w:tc>
      </w:tr>
    </w:tbl>
    <w:p w14:paraId="603C7E00" w14:textId="218AA86A" w:rsidR="00775272" w:rsidRPr="00661FA6" w:rsidRDefault="00775272" w:rsidP="00050F2E">
      <w:pPr>
        <w:spacing w:after="0" w:line="240" w:lineRule="auto"/>
        <w:rPr>
          <w:rFonts w:cstheme="minorHAnsi"/>
          <w:b/>
        </w:rPr>
      </w:pPr>
    </w:p>
    <w:p w14:paraId="220DB298" w14:textId="77777777" w:rsidR="00775272" w:rsidRPr="00661FA6" w:rsidRDefault="00775272">
      <w:pPr>
        <w:spacing w:after="0" w:line="240" w:lineRule="auto"/>
        <w:rPr>
          <w:rFonts w:cstheme="minorHAnsi"/>
          <w:b/>
        </w:rPr>
      </w:pPr>
      <w:r w:rsidRPr="00661FA6">
        <w:rPr>
          <w:rFonts w:cstheme="minorHAnsi"/>
          <w:b/>
        </w:rPr>
        <w:br w:type="page"/>
      </w:r>
    </w:p>
    <w:p w14:paraId="6AB6284B" w14:textId="77777777" w:rsidR="00145622" w:rsidRPr="00661FA6" w:rsidRDefault="00145622" w:rsidP="00145622">
      <w:pPr>
        <w:keepNext/>
        <w:keepLines/>
        <w:spacing w:after="0" w:line="240" w:lineRule="auto"/>
        <w:jc w:val="center"/>
        <w:outlineLvl w:val="0"/>
        <w:rPr>
          <w:rFonts w:cstheme="minorHAnsi"/>
          <w:b/>
          <w:bCs/>
        </w:rPr>
      </w:pPr>
      <w:r w:rsidRPr="00661FA6">
        <w:rPr>
          <w:rFonts w:cstheme="minorHAnsi"/>
          <w:b/>
          <w:bCs/>
        </w:rPr>
        <w:lastRenderedPageBreak/>
        <w:t>Certificación de pago al Sistema de Seguridad Social Integral</w:t>
      </w:r>
    </w:p>
    <w:p w14:paraId="62551E19" w14:textId="1F440EFE" w:rsidR="00145622" w:rsidRPr="00661FA6" w:rsidRDefault="00145622" w:rsidP="00145622">
      <w:pPr>
        <w:autoSpaceDE w:val="0"/>
        <w:autoSpaceDN w:val="0"/>
        <w:adjustRightInd w:val="0"/>
        <w:spacing w:after="0" w:line="240" w:lineRule="auto"/>
        <w:jc w:val="center"/>
        <w:rPr>
          <w:rFonts w:cstheme="minorHAnsi"/>
          <w:b/>
          <w:bCs/>
        </w:rPr>
      </w:pPr>
      <w:r w:rsidRPr="00661FA6">
        <w:rPr>
          <w:rFonts w:cstheme="minorHAnsi"/>
          <w:b/>
          <w:bCs/>
        </w:rPr>
        <w:t>Proceso de Contratación</w:t>
      </w:r>
      <w:r w:rsidR="0019657C" w:rsidRPr="00661FA6">
        <w:rPr>
          <w:rFonts w:cstheme="minorHAnsi"/>
          <w:b/>
          <w:bCs/>
        </w:rPr>
        <w:t xml:space="preserve"> </w:t>
      </w:r>
      <w:r w:rsidRPr="00661FA6">
        <w:rPr>
          <w:rFonts w:cstheme="minorHAnsi"/>
          <w:b/>
          <w:bCs/>
        </w:rPr>
        <w:t xml:space="preserve">No. </w:t>
      </w:r>
      <w:r w:rsidR="00327201" w:rsidRPr="00661FA6">
        <w:rPr>
          <w:rFonts w:cstheme="minorHAnsi"/>
          <w:b/>
          <w:bCs/>
        </w:rPr>
        <w:t>074</w:t>
      </w:r>
      <w:r w:rsidR="00B22531" w:rsidRPr="00661FA6">
        <w:rPr>
          <w:rFonts w:cstheme="minorHAnsi"/>
          <w:b/>
          <w:bCs/>
        </w:rPr>
        <w:t>-00-MDN-CGFM-DIGSA-</w:t>
      </w:r>
      <w:r w:rsidR="00CD2676" w:rsidRPr="00661FA6">
        <w:rPr>
          <w:rFonts w:cstheme="minorHAnsi"/>
          <w:b/>
          <w:bCs/>
        </w:rPr>
        <w:t>FAC</w:t>
      </w:r>
      <w:r w:rsidR="00B22531" w:rsidRPr="00661FA6">
        <w:rPr>
          <w:rFonts w:cstheme="minorHAnsi"/>
          <w:b/>
          <w:bCs/>
        </w:rPr>
        <w:t>-JEFSA-2026</w:t>
      </w:r>
    </w:p>
    <w:p w14:paraId="76709A91" w14:textId="77777777" w:rsidR="00145622" w:rsidRPr="00661FA6" w:rsidRDefault="00145622" w:rsidP="00145622">
      <w:pPr>
        <w:spacing w:after="0" w:line="240" w:lineRule="auto"/>
        <w:rPr>
          <w:rFonts w:ascii="Times New Roman" w:eastAsia="Times New Roman" w:hAnsi="Times New Roman"/>
          <w:szCs w:val="20"/>
        </w:rPr>
      </w:pPr>
    </w:p>
    <w:p w14:paraId="58E6A5AF" w14:textId="77777777" w:rsidR="00145622" w:rsidRPr="00661FA6" w:rsidRDefault="00145622" w:rsidP="00145622">
      <w:pPr>
        <w:spacing w:after="0" w:line="240" w:lineRule="auto"/>
        <w:rPr>
          <w:rFonts w:ascii="Arial" w:eastAsia="Times New Roman" w:hAnsi="Arial" w:cs="Arial"/>
          <w:spacing w:val="-1"/>
          <w:sz w:val="20"/>
          <w:szCs w:val="20"/>
        </w:rPr>
      </w:pPr>
      <w:r w:rsidRPr="00661FA6">
        <w:rPr>
          <w:rFonts w:ascii="Arial" w:eastAsia="Times New Roman" w:hAnsi="Arial" w:cs="Arial"/>
          <w:spacing w:val="-1"/>
          <w:sz w:val="20"/>
          <w:szCs w:val="20"/>
          <w:highlight w:val="yellow"/>
        </w:rPr>
        <w:t>Ciudad y fecha</w:t>
      </w:r>
    </w:p>
    <w:p w14:paraId="236F11E7" w14:textId="77777777" w:rsidR="00145622" w:rsidRPr="00661FA6" w:rsidRDefault="00145622" w:rsidP="00145622">
      <w:pPr>
        <w:spacing w:after="0" w:line="240" w:lineRule="auto"/>
        <w:rPr>
          <w:rFonts w:ascii="Arial" w:eastAsia="Times New Roman" w:hAnsi="Arial" w:cs="Arial"/>
          <w:spacing w:val="-1"/>
          <w:sz w:val="20"/>
          <w:szCs w:val="20"/>
        </w:rPr>
      </w:pPr>
    </w:p>
    <w:p w14:paraId="770E90E6" w14:textId="77777777" w:rsidR="00145622" w:rsidRPr="00661FA6" w:rsidRDefault="00145622" w:rsidP="00145622">
      <w:pPr>
        <w:keepNext/>
        <w:keepLines/>
        <w:spacing w:after="0" w:line="240" w:lineRule="auto"/>
        <w:jc w:val="both"/>
        <w:outlineLvl w:val="0"/>
        <w:rPr>
          <w:rFonts w:ascii="Arial" w:eastAsia="Times New Roman" w:hAnsi="Arial" w:cs="Arial"/>
          <w:bCs/>
          <w:sz w:val="20"/>
          <w:szCs w:val="20"/>
        </w:rPr>
      </w:pPr>
      <w:r w:rsidRPr="00661FA6">
        <w:rPr>
          <w:rFonts w:ascii="Arial" w:eastAsia="Times New Roman" w:hAnsi="Arial" w:cs="Arial"/>
          <w:bCs/>
          <w:sz w:val="20"/>
          <w:szCs w:val="20"/>
        </w:rPr>
        <w:t xml:space="preserve">El(la) suscrito(a) … actuando en mi calidad de …, con la presente hago constar que para la fecha de entrega del presente documento, me encuentro al día en el pago al Sistema de Seguridad Social Integral, para lo cual </w:t>
      </w:r>
      <w:r w:rsidRPr="00661FA6">
        <w:rPr>
          <w:rFonts w:ascii="Arial" w:eastAsia="Times New Roman" w:hAnsi="Arial" w:cs="Arial"/>
          <w:b/>
          <w:bCs/>
          <w:sz w:val="20"/>
          <w:szCs w:val="20"/>
          <w:u w:val="single"/>
        </w:rPr>
        <w:t>anexo</w:t>
      </w:r>
      <w:r w:rsidRPr="00661FA6">
        <w:rPr>
          <w:rFonts w:ascii="Arial" w:eastAsia="Times New Roman" w:hAnsi="Arial" w:cs="Arial"/>
          <w:bCs/>
          <w:sz w:val="20"/>
          <w:szCs w:val="20"/>
        </w:rPr>
        <w:t xml:space="preserve"> el respectivo soporte en constancia de cumplimiento a las disposiciones legales que me comprometen como proponente en el referido proceso de contratación, de conformidad con lo establecido en el inciso segundo y en el parágrafo 1º del artículo 41 de la Ley 80 de 1993, modificado por el artículo 23 de la Ley 1150 de 2007, así como en el artículo 50 de la Ley 789 de 2002.</w:t>
      </w:r>
    </w:p>
    <w:p w14:paraId="04D9BA6C" w14:textId="77777777" w:rsidR="00145622" w:rsidRPr="00661FA6" w:rsidRDefault="00145622" w:rsidP="00145622">
      <w:pPr>
        <w:spacing w:after="0" w:line="240" w:lineRule="auto"/>
        <w:jc w:val="both"/>
        <w:rPr>
          <w:rFonts w:ascii="Arial" w:eastAsia="Times New Roman" w:hAnsi="Arial" w:cs="Arial"/>
          <w:szCs w:val="20"/>
        </w:rPr>
      </w:pPr>
    </w:p>
    <w:p w14:paraId="2FD1863F" w14:textId="77777777" w:rsidR="00145622" w:rsidRPr="00661FA6" w:rsidRDefault="00145622" w:rsidP="00145622">
      <w:pPr>
        <w:spacing w:after="0" w:line="240" w:lineRule="auto"/>
        <w:rPr>
          <w:rFonts w:ascii="Arial" w:eastAsia="Times New Roman" w:hAnsi="Arial"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59"/>
        <w:gridCol w:w="363"/>
      </w:tblGrid>
      <w:tr w:rsidR="00145622" w:rsidRPr="00661FA6" w14:paraId="2636029B" w14:textId="77777777" w:rsidTr="00CB6B09">
        <w:trPr>
          <w:jc w:val="center"/>
        </w:trPr>
        <w:tc>
          <w:tcPr>
            <w:tcW w:w="0" w:type="auto"/>
          </w:tcPr>
          <w:p w14:paraId="1417DD88" w14:textId="77777777" w:rsidR="00145622" w:rsidRPr="00661FA6" w:rsidRDefault="00145622" w:rsidP="00CB6B09">
            <w:pPr>
              <w:spacing w:after="0" w:line="240" w:lineRule="auto"/>
              <w:jc w:val="center"/>
              <w:rPr>
                <w:rFonts w:ascii="Arial" w:eastAsia="Times New Roman" w:hAnsi="Arial" w:cs="Arial"/>
                <w:b/>
                <w:szCs w:val="20"/>
              </w:rPr>
            </w:pPr>
            <w:r w:rsidRPr="00661FA6">
              <w:rPr>
                <w:rFonts w:ascii="Arial" w:eastAsia="Times New Roman" w:hAnsi="Arial" w:cs="Arial"/>
                <w:b/>
                <w:szCs w:val="20"/>
              </w:rPr>
              <w:t>Clase de Persona</w:t>
            </w:r>
          </w:p>
        </w:tc>
        <w:tc>
          <w:tcPr>
            <w:tcW w:w="0" w:type="auto"/>
          </w:tcPr>
          <w:p w14:paraId="729A582F" w14:textId="77777777" w:rsidR="00145622" w:rsidRPr="00661FA6" w:rsidRDefault="00145622" w:rsidP="00CB6B09">
            <w:pPr>
              <w:spacing w:after="0" w:line="240" w:lineRule="auto"/>
              <w:jc w:val="center"/>
              <w:rPr>
                <w:rFonts w:ascii="Arial" w:eastAsia="Times New Roman" w:hAnsi="Arial" w:cs="Arial"/>
                <w:b/>
                <w:szCs w:val="20"/>
              </w:rPr>
            </w:pPr>
            <w:r w:rsidRPr="00661FA6">
              <w:rPr>
                <w:rFonts w:ascii="Arial" w:eastAsia="Times New Roman" w:hAnsi="Arial" w:cs="Arial"/>
                <w:b/>
                <w:szCs w:val="20"/>
              </w:rPr>
              <w:t>X</w:t>
            </w:r>
          </w:p>
        </w:tc>
      </w:tr>
      <w:tr w:rsidR="00145622" w:rsidRPr="00661FA6" w14:paraId="0E2DC5F3" w14:textId="77777777" w:rsidTr="00CB6B09">
        <w:trPr>
          <w:jc w:val="center"/>
        </w:trPr>
        <w:tc>
          <w:tcPr>
            <w:tcW w:w="0" w:type="auto"/>
          </w:tcPr>
          <w:p w14:paraId="010EADC8"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jurídica</w:t>
            </w:r>
          </w:p>
        </w:tc>
        <w:tc>
          <w:tcPr>
            <w:tcW w:w="0" w:type="auto"/>
          </w:tcPr>
          <w:p w14:paraId="2B2D9159"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6DF04CD1" w14:textId="77777777" w:rsidTr="00CB6B09">
        <w:trPr>
          <w:jc w:val="center"/>
        </w:trPr>
        <w:tc>
          <w:tcPr>
            <w:tcW w:w="0" w:type="auto"/>
          </w:tcPr>
          <w:p w14:paraId="0D0FA641"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empleadora</w:t>
            </w:r>
          </w:p>
        </w:tc>
        <w:tc>
          <w:tcPr>
            <w:tcW w:w="0" w:type="auto"/>
          </w:tcPr>
          <w:p w14:paraId="2C69B277"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28121F9B" w14:textId="77777777" w:rsidTr="00CB6B09">
        <w:trPr>
          <w:jc w:val="center"/>
        </w:trPr>
        <w:tc>
          <w:tcPr>
            <w:tcW w:w="0" w:type="auto"/>
          </w:tcPr>
          <w:p w14:paraId="36BFDE5B"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no empleadora</w:t>
            </w:r>
          </w:p>
        </w:tc>
        <w:tc>
          <w:tcPr>
            <w:tcW w:w="0" w:type="auto"/>
          </w:tcPr>
          <w:p w14:paraId="79C224FE"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19C1B896" w14:textId="77777777" w:rsidTr="00CB6B09">
        <w:trPr>
          <w:jc w:val="center"/>
        </w:trPr>
        <w:tc>
          <w:tcPr>
            <w:tcW w:w="0" w:type="auto"/>
          </w:tcPr>
          <w:p w14:paraId="5A53568C"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que nunca ha contratado con el Estado</w:t>
            </w:r>
          </w:p>
        </w:tc>
        <w:tc>
          <w:tcPr>
            <w:tcW w:w="0" w:type="auto"/>
          </w:tcPr>
          <w:p w14:paraId="4A2C1F83"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4F2573EF" w14:textId="77777777" w:rsidTr="00CB6B09">
        <w:trPr>
          <w:jc w:val="center"/>
        </w:trPr>
        <w:tc>
          <w:tcPr>
            <w:tcW w:w="0" w:type="auto"/>
          </w:tcPr>
          <w:p w14:paraId="37D31DB9"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que nunca ha estado afiliada al SSSI</w:t>
            </w:r>
          </w:p>
        </w:tc>
        <w:tc>
          <w:tcPr>
            <w:tcW w:w="0" w:type="auto"/>
          </w:tcPr>
          <w:p w14:paraId="392803C5" w14:textId="77777777" w:rsidR="00145622" w:rsidRPr="00661FA6" w:rsidRDefault="00145622" w:rsidP="00CB6B09">
            <w:pPr>
              <w:spacing w:after="0" w:line="240" w:lineRule="auto"/>
              <w:rPr>
                <w:rFonts w:ascii="Arial" w:eastAsia="Times New Roman" w:hAnsi="Arial" w:cs="Arial"/>
                <w:szCs w:val="20"/>
              </w:rPr>
            </w:pPr>
          </w:p>
        </w:tc>
      </w:tr>
      <w:tr w:rsidR="00145622" w:rsidRPr="00661FA6" w14:paraId="314B74F1" w14:textId="77777777" w:rsidTr="00CB6B09">
        <w:trPr>
          <w:jc w:val="center"/>
        </w:trPr>
        <w:tc>
          <w:tcPr>
            <w:tcW w:w="0" w:type="auto"/>
          </w:tcPr>
          <w:p w14:paraId="6ADD69B8"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Persona natural con asignación de retiro</w:t>
            </w:r>
          </w:p>
        </w:tc>
        <w:tc>
          <w:tcPr>
            <w:tcW w:w="0" w:type="auto"/>
          </w:tcPr>
          <w:p w14:paraId="4B2DA623" w14:textId="77777777" w:rsidR="00145622" w:rsidRPr="00661FA6" w:rsidRDefault="00145622" w:rsidP="00CB6B09">
            <w:pPr>
              <w:spacing w:after="0" w:line="240" w:lineRule="auto"/>
              <w:rPr>
                <w:rFonts w:ascii="Arial" w:eastAsia="Times New Roman" w:hAnsi="Arial" w:cs="Arial"/>
                <w:szCs w:val="20"/>
              </w:rPr>
            </w:pPr>
          </w:p>
        </w:tc>
      </w:tr>
    </w:tbl>
    <w:p w14:paraId="36D20E6E" w14:textId="77777777" w:rsidR="00145622" w:rsidRPr="00661FA6" w:rsidRDefault="00145622" w:rsidP="00145622">
      <w:pPr>
        <w:spacing w:after="0" w:line="240" w:lineRule="auto"/>
        <w:rPr>
          <w:rFonts w:ascii="Arial" w:eastAsia="Times New Roman" w:hAnsi="Arial" w:cs="Arial"/>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36"/>
        <w:gridCol w:w="424"/>
        <w:gridCol w:w="546"/>
      </w:tblGrid>
      <w:tr w:rsidR="00145622" w:rsidRPr="00661FA6" w14:paraId="6EB05C80" w14:textId="77777777" w:rsidTr="00CB6B09">
        <w:trPr>
          <w:jc w:val="center"/>
        </w:trPr>
        <w:tc>
          <w:tcPr>
            <w:tcW w:w="0" w:type="auto"/>
          </w:tcPr>
          <w:p w14:paraId="33805360" w14:textId="77777777" w:rsidR="00145622" w:rsidRPr="00661FA6" w:rsidRDefault="00145622" w:rsidP="00CB6B09">
            <w:pPr>
              <w:spacing w:after="0" w:line="240" w:lineRule="auto"/>
              <w:jc w:val="center"/>
              <w:rPr>
                <w:rFonts w:ascii="Arial" w:eastAsia="Times New Roman" w:hAnsi="Arial" w:cs="Arial"/>
                <w:b/>
                <w:szCs w:val="20"/>
              </w:rPr>
            </w:pPr>
          </w:p>
        </w:tc>
        <w:tc>
          <w:tcPr>
            <w:tcW w:w="0" w:type="auto"/>
          </w:tcPr>
          <w:p w14:paraId="5D0B534E" w14:textId="77777777" w:rsidR="00145622" w:rsidRPr="00661FA6" w:rsidRDefault="00145622" w:rsidP="00CB6B09">
            <w:pPr>
              <w:spacing w:after="0" w:line="240" w:lineRule="auto"/>
              <w:jc w:val="center"/>
              <w:rPr>
                <w:rFonts w:ascii="Arial" w:eastAsia="Times New Roman" w:hAnsi="Arial" w:cs="Arial"/>
                <w:b/>
                <w:szCs w:val="20"/>
              </w:rPr>
            </w:pPr>
            <w:r w:rsidRPr="00661FA6">
              <w:rPr>
                <w:rFonts w:ascii="Arial" w:eastAsia="Times New Roman" w:hAnsi="Arial" w:cs="Arial"/>
                <w:b/>
                <w:szCs w:val="20"/>
              </w:rPr>
              <w:t>SI</w:t>
            </w:r>
          </w:p>
        </w:tc>
        <w:tc>
          <w:tcPr>
            <w:tcW w:w="0" w:type="auto"/>
          </w:tcPr>
          <w:p w14:paraId="1687B17A" w14:textId="77777777" w:rsidR="00145622" w:rsidRPr="00661FA6" w:rsidRDefault="00145622" w:rsidP="00CB6B09">
            <w:pPr>
              <w:spacing w:after="0" w:line="240" w:lineRule="auto"/>
              <w:jc w:val="center"/>
              <w:rPr>
                <w:rFonts w:ascii="Arial" w:eastAsia="Times New Roman" w:hAnsi="Arial" w:cs="Arial"/>
                <w:b/>
                <w:szCs w:val="20"/>
              </w:rPr>
            </w:pPr>
            <w:r w:rsidRPr="00661FA6">
              <w:rPr>
                <w:rFonts w:ascii="Arial" w:eastAsia="Times New Roman" w:hAnsi="Arial" w:cs="Arial"/>
                <w:b/>
                <w:szCs w:val="20"/>
              </w:rPr>
              <w:t>NO</w:t>
            </w:r>
          </w:p>
        </w:tc>
      </w:tr>
      <w:tr w:rsidR="00145622" w:rsidRPr="00661FA6" w14:paraId="48905D20" w14:textId="77777777" w:rsidTr="00CB6B09">
        <w:trPr>
          <w:jc w:val="center"/>
        </w:trPr>
        <w:tc>
          <w:tcPr>
            <w:tcW w:w="0" w:type="auto"/>
          </w:tcPr>
          <w:p w14:paraId="7ED989C4" w14:textId="77777777" w:rsidR="00145622" w:rsidRPr="00661FA6" w:rsidRDefault="00145622" w:rsidP="00CB6B09">
            <w:pPr>
              <w:spacing w:after="0" w:line="240" w:lineRule="auto"/>
              <w:rPr>
                <w:rFonts w:ascii="Arial" w:eastAsia="Times New Roman" w:hAnsi="Arial" w:cs="Arial"/>
                <w:szCs w:val="20"/>
              </w:rPr>
            </w:pPr>
            <w:r w:rsidRPr="00661FA6">
              <w:rPr>
                <w:rFonts w:ascii="Arial" w:eastAsia="Times New Roman" w:hAnsi="Arial" w:cs="Arial"/>
                <w:szCs w:val="20"/>
              </w:rPr>
              <w:t>Me encuentro exento(a) de realizar los aportes al SENA y al ICBF</w:t>
            </w:r>
          </w:p>
        </w:tc>
        <w:tc>
          <w:tcPr>
            <w:tcW w:w="0" w:type="auto"/>
          </w:tcPr>
          <w:p w14:paraId="7A871A5D" w14:textId="77777777" w:rsidR="00145622" w:rsidRPr="00661FA6" w:rsidRDefault="00145622" w:rsidP="00CB6B09">
            <w:pPr>
              <w:spacing w:after="0" w:line="240" w:lineRule="auto"/>
              <w:rPr>
                <w:rFonts w:ascii="Arial" w:eastAsia="Times New Roman" w:hAnsi="Arial" w:cs="Arial"/>
                <w:szCs w:val="20"/>
              </w:rPr>
            </w:pPr>
          </w:p>
        </w:tc>
        <w:tc>
          <w:tcPr>
            <w:tcW w:w="0" w:type="auto"/>
          </w:tcPr>
          <w:p w14:paraId="2C0B4CDC" w14:textId="77777777" w:rsidR="00145622" w:rsidRPr="00661FA6" w:rsidRDefault="00145622" w:rsidP="00CB6B09">
            <w:pPr>
              <w:spacing w:after="0" w:line="240" w:lineRule="auto"/>
              <w:rPr>
                <w:rFonts w:ascii="Arial" w:eastAsia="Times New Roman" w:hAnsi="Arial" w:cs="Arial"/>
                <w:szCs w:val="20"/>
              </w:rPr>
            </w:pPr>
          </w:p>
        </w:tc>
      </w:tr>
    </w:tbl>
    <w:p w14:paraId="65518038" w14:textId="77777777" w:rsidR="00145622" w:rsidRPr="00661FA6" w:rsidRDefault="00145622" w:rsidP="00145622">
      <w:pPr>
        <w:spacing w:after="0" w:line="240" w:lineRule="auto"/>
        <w:rPr>
          <w:rFonts w:ascii="Arial" w:eastAsia="Times New Roman" w:hAnsi="Arial" w:cs="Arial"/>
          <w:szCs w:val="20"/>
        </w:rPr>
      </w:pPr>
    </w:p>
    <w:p w14:paraId="02B0DE42" w14:textId="77777777" w:rsidR="00145622" w:rsidRPr="00661FA6" w:rsidRDefault="00145622" w:rsidP="00145622">
      <w:pPr>
        <w:spacing w:after="0" w:line="240" w:lineRule="auto"/>
        <w:rPr>
          <w:rFonts w:ascii="Arial" w:eastAsia="Times New Roman" w:hAnsi="Arial" w:cs="Arial"/>
          <w:szCs w:val="20"/>
        </w:rPr>
      </w:pPr>
    </w:p>
    <w:p w14:paraId="564B2B65" w14:textId="07E5EF8D" w:rsidR="00145622" w:rsidRPr="00661FA6" w:rsidRDefault="00145622" w:rsidP="00145622">
      <w:pPr>
        <w:spacing w:after="0" w:line="240" w:lineRule="auto"/>
        <w:rPr>
          <w:rFonts w:ascii="Arial" w:eastAsia="Times New Roman" w:hAnsi="Arial" w:cs="Arial"/>
          <w:szCs w:val="20"/>
        </w:rPr>
      </w:pPr>
      <w:r w:rsidRPr="00661FA6">
        <w:rPr>
          <w:rFonts w:ascii="Arial" w:eastAsia="Times New Roman" w:hAnsi="Arial" w:cs="Arial"/>
          <w:b/>
          <w:szCs w:val="20"/>
        </w:rPr>
        <w:t xml:space="preserve">NOTA: </w:t>
      </w:r>
      <w:r w:rsidRPr="00661FA6">
        <w:rPr>
          <w:rFonts w:ascii="Arial" w:eastAsia="Times New Roman" w:hAnsi="Arial" w:cs="Arial"/>
          <w:szCs w:val="20"/>
        </w:rPr>
        <w:t>“Anexo los soportes señalados en el Pliego de Condiciones”.</w:t>
      </w:r>
    </w:p>
    <w:p w14:paraId="1CCC9BFC" w14:textId="77777777" w:rsidR="00145622" w:rsidRPr="00661FA6" w:rsidRDefault="00145622" w:rsidP="00145622">
      <w:pPr>
        <w:spacing w:after="0" w:line="240" w:lineRule="auto"/>
        <w:rPr>
          <w:rFonts w:ascii="Arial" w:eastAsia="Times New Roman" w:hAnsi="Arial" w:cs="Arial"/>
          <w:szCs w:val="20"/>
        </w:rPr>
      </w:pPr>
    </w:p>
    <w:p w14:paraId="7088D84D" w14:textId="77777777" w:rsidR="00145622" w:rsidRPr="00661FA6" w:rsidRDefault="00145622" w:rsidP="00145622">
      <w:pPr>
        <w:spacing w:after="0" w:line="240" w:lineRule="auto"/>
        <w:rPr>
          <w:rFonts w:ascii="Arial" w:eastAsia="Times New Roman" w:hAnsi="Arial" w:cs="Arial"/>
          <w:szCs w:val="20"/>
        </w:rPr>
      </w:pPr>
    </w:p>
    <w:p w14:paraId="4CDF064C" w14:textId="77777777" w:rsidR="00145622" w:rsidRPr="00661FA6" w:rsidRDefault="00145622" w:rsidP="00145622">
      <w:pPr>
        <w:spacing w:after="0" w:line="240" w:lineRule="auto"/>
        <w:rPr>
          <w:rFonts w:ascii="Arial" w:hAnsi="Arial" w:cs="Arial"/>
          <w:snapToGrid w:val="0"/>
          <w:szCs w:val="20"/>
        </w:rPr>
      </w:pPr>
    </w:p>
    <w:tbl>
      <w:tblPr>
        <w:tblStyle w:val="Tablaconcuadrcula11"/>
        <w:tblW w:w="5211" w:type="dxa"/>
        <w:tblBorders>
          <w:top w:val="none" w:sz="0" w:space="0" w:color="auto"/>
          <w:left w:val="none" w:sz="0" w:space="0" w:color="auto"/>
          <w:bottom w:val="single" w:sz="4" w:space="0" w:color="BFBFBF" w:themeColor="background1" w:themeShade="BF"/>
          <w:right w:val="none" w:sz="0" w:space="0" w:color="auto"/>
          <w:insideH w:val="none" w:sz="0" w:space="0" w:color="auto"/>
          <w:insideV w:val="none" w:sz="0" w:space="0" w:color="auto"/>
        </w:tblBorders>
        <w:tblLayout w:type="fixed"/>
        <w:tblLook w:val="04A0" w:firstRow="1" w:lastRow="0" w:firstColumn="1" w:lastColumn="0" w:noHBand="0" w:noVBand="1"/>
      </w:tblPr>
      <w:tblGrid>
        <w:gridCol w:w="2093"/>
        <w:gridCol w:w="3118"/>
      </w:tblGrid>
      <w:tr w:rsidR="00145622" w:rsidRPr="00661FA6" w14:paraId="0741FAF0" w14:textId="77777777" w:rsidTr="00CB6B09">
        <w:trPr>
          <w:trHeight w:val="473"/>
        </w:trPr>
        <w:tc>
          <w:tcPr>
            <w:tcW w:w="5211" w:type="dxa"/>
            <w:gridSpan w:val="2"/>
            <w:shd w:val="clear" w:color="auto" w:fill="F2F2F2" w:themeFill="background1" w:themeFillShade="F2"/>
          </w:tcPr>
          <w:p w14:paraId="2301630F" w14:textId="77777777" w:rsidR="00145622" w:rsidRPr="00661FA6" w:rsidRDefault="00145622" w:rsidP="00CB6B09">
            <w:pPr>
              <w:spacing w:after="0" w:line="240" w:lineRule="auto"/>
              <w:rPr>
                <w:rFonts w:cstheme="minorHAnsi"/>
                <w:sz w:val="16"/>
                <w:szCs w:val="16"/>
              </w:rPr>
            </w:pPr>
          </w:p>
        </w:tc>
      </w:tr>
      <w:tr w:rsidR="00145622" w:rsidRPr="00661FA6" w14:paraId="238C1623" w14:textId="77777777" w:rsidTr="00CB6B09">
        <w:trPr>
          <w:trHeight w:val="290"/>
        </w:trPr>
        <w:tc>
          <w:tcPr>
            <w:tcW w:w="5211" w:type="dxa"/>
            <w:gridSpan w:val="2"/>
            <w:vAlign w:val="center"/>
          </w:tcPr>
          <w:p w14:paraId="09447D6B" w14:textId="77777777" w:rsidR="00145622" w:rsidRPr="00661FA6" w:rsidRDefault="00145622" w:rsidP="00CB6B09">
            <w:pPr>
              <w:spacing w:after="0" w:line="240" w:lineRule="auto"/>
              <w:jc w:val="center"/>
              <w:rPr>
                <w:rFonts w:cstheme="minorHAnsi"/>
                <w:szCs w:val="20"/>
              </w:rPr>
            </w:pPr>
            <w:r w:rsidRPr="00661FA6">
              <w:rPr>
                <w:rFonts w:cstheme="minorHAnsi"/>
                <w:szCs w:val="20"/>
              </w:rPr>
              <w:t>Firma representante legal del Proponente</w:t>
            </w:r>
          </w:p>
        </w:tc>
      </w:tr>
      <w:tr w:rsidR="00145622" w:rsidRPr="00661FA6" w14:paraId="5BEEE52D" w14:textId="77777777" w:rsidTr="00CB6B09">
        <w:trPr>
          <w:trHeight w:val="340"/>
        </w:trPr>
        <w:tc>
          <w:tcPr>
            <w:tcW w:w="2093" w:type="dxa"/>
            <w:tcBorders>
              <w:bottom w:val="nil"/>
            </w:tcBorders>
            <w:vAlign w:val="bottom"/>
          </w:tcPr>
          <w:p w14:paraId="503A1342" w14:textId="77777777" w:rsidR="00145622" w:rsidRPr="00661FA6" w:rsidRDefault="00145622" w:rsidP="00CB6B09">
            <w:pPr>
              <w:spacing w:after="0" w:line="240" w:lineRule="auto"/>
              <w:jc w:val="right"/>
              <w:rPr>
                <w:rFonts w:cstheme="minorHAnsi"/>
                <w:szCs w:val="20"/>
                <w:highlight w:val="yellow"/>
              </w:rPr>
            </w:pPr>
            <w:r w:rsidRPr="00661FA6">
              <w:rPr>
                <w:rFonts w:cstheme="minorHAnsi"/>
                <w:szCs w:val="20"/>
                <w:highlight w:val="yellow"/>
              </w:rPr>
              <w:t>Nombre:</w:t>
            </w:r>
          </w:p>
        </w:tc>
        <w:tc>
          <w:tcPr>
            <w:tcW w:w="3118" w:type="dxa"/>
            <w:tcBorders>
              <w:bottom w:val="single" w:sz="4" w:space="0" w:color="BFBFBF" w:themeColor="background1" w:themeShade="BF"/>
            </w:tcBorders>
            <w:vAlign w:val="center"/>
          </w:tcPr>
          <w:p w14:paraId="5F019CF2" w14:textId="77777777" w:rsidR="00145622" w:rsidRPr="00661FA6" w:rsidRDefault="00145622" w:rsidP="00CB6B09">
            <w:pPr>
              <w:spacing w:after="0" w:line="240" w:lineRule="auto"/>
              <w:rPr>
                <w:rFonts w:cstheme="minorHAnsi"/>
                <w:szCs w:val="20"/>
              </w:rPr>
            </w:pPr>
          </w:p>
        </w:tc>
      </w:tr>
      <w:tr w:rsidR="00145622" w:rsidRPr="00661FA6" w14:paraId="3CA39EA8" w14:textId="77777777" w:rsidTr="00CB6B09">
        <w:trPr>
          <w:trHeight w:val="340"/>
        </w:trPr>
        <w:tc>
          <w:tcPr>
            <w:tcW w:w="2093" w:type="dxa"/>
            <w:tcBorders>
              <w:bottom w:val="nil"/>
            </w:tcBorders>
            <w:vAlign w:val="bottom"/>
          </w:tcPr>
          <w:p w14:paraId="76DAD373" w14:textId="77777777" w:rsidR="00145622" w:rsidRPr="00661FA6" w:rsidRDefault="00145622" w:rsidP="00CB6B09">
            <w:pPr>
              <w:spacing w:after="0" w:line="240" w:lineRule="auto"/>
              <w:jc w:val="right"/>
              <w:rPr>
                <w:rFonts w:cstheme="minorHAnsi"/>
                <w:szCs w:val="20"/>
                <w:highlight w:val="yellow"/>
              </w:rPr>
            </w:pPr>
            <w:r w:rsidRPr="00661FA6">
              <w:rPr>
                <w:rFonts w:cstheme="minorHAnsi"/>
                <w:szCs w:val="20"/>
                <w:highlight w:val="yellow"/>
              </w:rPr>
              <w:t>Cargo:</w:t>
            </w:r>
          </w:p>
        </w:tc>
        <w:tc>
          <w:tcPr>
            <w:tcW w:w="3118" w:type="dxa"/>
            <w:tcBorders>
              <w:top w:val="single" w:sz="4" w:space="0" w:color="BFBFBF" w:themeColor="background1" w:themeShade="BF"/>
              <w:bottom w:val="single" w:sz="4" w:space="0" w:color="BFBFBF" w:themeColor="background1" w:themeShade="BF"/>
            </w:tcBorders>
            <w:vAlign w:val="center"/>
          </w:tcPr>
          <w:p w14:paraId="43EED664" w14:textId="77777777" w:rsidR="00145622" w:rsidRPr="00661FA6" w:rsidRDefault="00145622" w:rsidP="00CB6B09">
            <w:pPr>
              <w:spacing w:after="0" w:line="240" w:lineRule="auto"/>
              <w:rPr>
                <w:rFonts w:cstheme="minorHAnsi"/>
                <w:szCs w:val="20"/>
              </w:rPr>
            </w:pPr>
          </w:p>
        </w:tc>
      </w:tr>
      <w:tr w:rsidR="00145622" w:rsidRPr="00661FA6" w14:paraId="424D94E7" w14:textId="77777777" w:rsidTr="00CB6B09">
        <w:trPr>
          <w:trHeight w:val="340"/>
        </w:trPr>
        <w:tc>
          <w:tcPr>
            <w:tcW w:w="2093" w:type="dxa"/>
            <w:tcBorders>
              <w:bottom w:val="nil"/>
            </w:tcBorders>
            <w:vAlign w:val="bottom"/>
          </w:tcPr>
          <w:p w14:paraId="6C0A752F" w14:textId="77777777" w:rsidR="00145622" w:rsidRPr="00661FA6" w:rsidRDefault="00145622" w:rsidP="00CB6B09">
            <w:pPr>
              <w:spacing w:after="0" w:line="240" w:lineRule="auto"/>
              <w:jc w:val="right"/>
              <w:rPr>
                <w:rFonts w:cstheme="minorHAnsi"/>
                <w:szCs w:val="20"/>
                <w:highlight w:val="yellow"/>
              </w:rPr>
            </w:pPr>
            <w:r w:rsidRPr="00661FA6">
              <w:rPr>
                <w:rFonts w:cstheme="minorHAnsi"/>
                <w:szCs w:val="20"/>
                <w:highlight w:val="yellow"/>
              </w:rPr>
              <w:t>Documento de identidad:</w:t>
            </w:r>
          </w:p>
        </w:tc>
        <w:tc>
          <w:tcPr>
            <w:tcW w:w="3118" w:type="dxa"/>
            <w:tcBorders>
              <w:top w:val="single" w:sz="4" w:space="0" w:color="BFBFBF" w:themeColor="background1" w:themeShade="BF"/>
              <w:bottom w:val="single" w:sz="4" w:space="0" w:color="BFBFBF" w:themeColor="background1" w:themeShade="BF"/>
            </w:tcBorders>
            <w:vAlign w:val="center"/>
          </w:tcPr>
          <w:p w14:paraId="683E8A54" w14:textId="77777777" w:rsidR="00145622" w:rsidRPr="00661FA6" w:rsidRDefault="00145622" w:rsidP="00CB6B09">
            <w:pPr>
              <w:spacing w:after="0" w:line="240" w:lineRule="auto"/>
              <w:rPr>
                <w:rFonts w:cstheme="minorHAnsi"/>
                <w:szCs w:val="20"/>
              </w:rPr>
            </w:pPr>
          </w:p>
        </w:tc>
      </w:tr>
    </w:tbl>
    <w:p w14:paraId="35563A56" w14:textId="77777777" w:rsidR="00145622" w:rsidRPr="00661FA6" w:rsidRDefault="00145622" w:rsidP="00145622">
      <w:pPr>
        <w:pStyle w:val="p9"/>
        <w:widowControl/>
        <w:spacing w:line="240" w:lineRule="auto"/>
        <w:rPr>
          <w:rFonts w:ascii="Arial" w:hAnsi="Arial" w:cs="Arial"/>
          <w:sz w:val="20"/>
          <w:lang w:val="es-CO"/>
        </w:rPr>
      </w:pPr>
    </w:p>
    <w:p w14:paraId="4808B59B" w14:textId="77777777" w:rsidR="00145622" w:rsidRPr="00661FA6" w:rsidRDefault="00145622" w:rsidP="00145622">
      <w:pPr>
        <w:spacing w:after="0" w:line="240" w:lineRule="auto"/>
        <w:rPr>
          <w:rFonts w:asciiTheme="majorHAnsi" w:hAnsiTheme="majorHAnsi" w:cstheme="majorHAnsi"/>
          <w:b/>
        </w:rPr>
      </w:pPr>
    </w:p>
    <w:p w14:paraId="112BD646" w14:textId="77777777" w:rsidR="00145622" w:rsidRPr="00661FA6" w:rsidRDefault="00145622" w:rsidP="00145622">
      <w:pPr>
        <w:spacing w:after="0" w:line="240" w:lineRule="auto"/>
        <w:jc w:val="both"/>
        <w:rPr>
          <w:rFonts w:cstheme="minorHAnsi"/>
          <w:b/>
          <w:sz w:val="20"/>
          <w:szCs w:val="20"/>
        </w:rPr>
      </w:pPr>
    </w:p>
    <w:p w14:paraId="06118F61" w14:textId="515E89BF" w:rsidR="009A6E7A" w:rsidRPr="00661FA6" w:rsidRDefault="009A6E7A">
      <w:pPr>
        <w:spacing w:after="0" w:line="240" w:lineRule="auto"/>
        <w:rPr>
          <w:rFonts w:cstheme="minorHAnsi"/>
          <w:b/>
        </w:rPr>
      </w:pPr>
      <w:r w:rsidRPr="00661FA6">
        <w:rPr>
          <w:rFonts w:cstheme="minorHAnsi"/>
          <w:b/>
        </w:rPr>
        <w:br w:type="page"/>
      </w:r>
    </w:p>
    <w:p w14:paraId="08807178" w14:textId="77777777" w:rsidR="009A6E7A" w:rsidRPr="00661FA6" w:rsidRDefault="009A6E7A" w:rsidP="009A6E7A">
      <w:pPr>
        <w:jc w:val="center"/>
        <w:rPr>
          <w:rFonts w:asciiTheme="majorHAnsi" w:hAnsiTheme="majorHAnsi" w:cstheme="majorHAnsi"/>
          <w:b/>
        </w:rPr>
      </w:pPr>
      <w:r w:rsidRPr="00661FA6">
        <w:rPr>
          <w:rFonts w:asciiTheme="majorHAnsi" w:hAnsiTheme="majorHAnsi" w:cstheme="majorHAnsi"/>
          <w:b/>
          <w:bCs/>
        </w:rPr>
        <w:lastRenderedPageBreak/>
        <w:t xml:space="preserve">FORMULARIO </w:t>
      </w:r>
      <w:r w:rsidRPr="00661FA6">
        <w:rPr>
          <w:rFonts w:asciiTheme="majorHAnsi" w:hAnsiTheme="majorHAnsi" w:cstheme="majorHAnsi"/>
          <w:b/>
        </w:rPr>
        <w:t xml:space="preserve">COMPROMISO ANTISOBORNO </w:t>
      </w:r>
    </w:p>
    <w:p w14:paraId="428DAEBC" w14:textId="476A71B5" w:rsidR="009A6E7A" w:rsidRPr="00661FA6" w:rsidRDefault="009A6E7A" w:rsidP="009A6E7A">
      <w:pPr>
        <w:autoSpaceDE w:val="0"/>
        <w:autoSpaceDN w:val="0"/>
        <w:adjustRightInd w:val="0"/>
        <w:spacing w:line="276" w:lineRule="auto"/>
        <w:ind w:left="708" w:hanging="708"/>
        <w:jc w:val="center"/>
        <w:rPr>
          <w:rFonts w:asciiTheme="majorHAnsi" w:hAnsiTheme="majorHAnsi" w:cstheme="majorHAnsi"/>
          <w:b/>
          <w:bCs/>
        </w:rPr>
      </w:pPr>
      <w:r w:rsidRPr="00661FA6">
        <w:rPr>
          <w:rFonts w:asciiTheme="majorHAnsi" w:hAnsiTheme="majorHAnsi" w:cstheme="majorHAnsi"/>
          <w:b/>
          <w:bCs/>
        </w:rPr>
        <w:t xml:space="preserve">Proceso de Contratación No. </w:t>
      </w:r>
      <w:r w:rsidR="00327201" w:rsidRPr="00661FA6">
        <w:rPr>
          <w:rFonts w:asciiTheme="majorHAnsi" w:hAnsiTheme="majorHAnsi" w:cstheme="majorHAnsi"/>
          <w:b/>
          <w:bCs/>
        </w:rPr>
        <w:t>074</w:t>
      </w:r>
      <w:r w:rsidR="00B22531" w:rsidRPr="00661FA6">
        <w:rPr>
          <w:rFonts w:asciiTheme="majorHAnsi" w:hAnsiTheme="majorHAnsi" w:cstheme="majorHAnsi"/>
          <w:b/>
          <w:bCs/>
        </w:rPr>
        <w:t>-00-MDN-CGFM-DIGSA-</w:t>
      </w:r>
      <w:r w:rsidR="009F6EBC" w:rsidRPr="00661FA6">
        <w:rPr>
          <w:rFonts w:asciiTheme="majorHAnsi" w:hAnsiTheme="majorHAnsi" w:cstheme="majorHAnsi"/>
          <w:b/>
          <w:bCs/>
        </w:rPr>
        <w:t>FAC</w:t>
      </w:r>
      <w:r w:rsidR="00B22531" w:rsidRPr="00661FA6">
        <w:rPr>
          <w:rFonts w:asciiTheme="majorHAnsi" w:hAnsiTheme="majorHAnsi" w:cstheme="majorHAnsi"/>
          <w:b/>
          <w:bCs/>
        </w:rPr>
        <w:t>-JEFSA-2026</w:t>
      </w:r>
    </w:p>
    <w:p w14:paraId="5075273B" w14:textId="77777777" w:rsidR="009A6E7A" w:rsidRPr="00661FA6" w:rsidRDefault="009A6E7A" w:rsidP="009A6E7A">
      <w:pPr>
        <w:spacing w:after="0" w:line="240" w:lineRule="auto"/>
        <w:ind w:left="426"/>
        <w:jc w:val="both"/>
        <w:rPr>
          <w:rFonts w:asciiTheme="majorHAnsi" w:hAnsiTheme="majorHAnsi" w:cstheme="majorHAnsi"/>
          <w:sz w:val="20"/>
          <w:szCs w:val="20"/>
        </w:rPr>
      </w:pPr>
      <w:r w:rsidRPr="00661FA6">
        <w:rPr>
          <w:rFonts w:asciiTheme="majorHAnsi" w:hAnsiTheme="majorHAnsi" w:cstheme="majorHAnsi"/>
          <w:sz w:val="20"/>
          <w:szCs w:val="20"/>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96EE078" w14:textId="77777777" w:rsidR="009A6E7A" w:rsidRPr="00661FA6" w:rsidRDefault="009A6E7A" w:rsidP="009A6E7A">
      <w:pPr>
        <w:spacing w:after="0" w:line="240" w:lineRule="auto"/>
        <w:ind w:left="426"/>
        <w:jc w:val="both"/>
        <w:rPr>
          <w:rFonts w:asciiTheme="majorHAnsi" w:hAnsiTheme="majorHAnsi" w:cstheme="majorHAnsi"/>
          <w:sz w:val="20"/>
          <w:szCs w:val="20"/>
        </w:rPr>
      </w:pPr>
      <w:r w:rsidRPr="00661FA6">
        <w:rPr>
          <w:rFonts w:asciiTheme="majorHAnsi" w:hAnsiTheme="majorHAnsi" w:cstheme="majorHAnsi"/>
          <w:sz w:val="20"/>
          <w:szCs w:val="20"/>
        </w:rPr>
        <w:t xml:space="preserve">Por lo anterior, se suscribe el siguiente compromiso antisoborno: </w:t>
      </w:r>
    </w:p>
    <w:p w14:paraId="6DA633DB" w14:textId="77777777" w:rsidR="009A6E7A" w:rsidRPr="00661FA6" w:rsidRDefault="009A6E7A" w:rsidP="009A6E7A">
      <w:pPr>
        <w:spacing w:after="0" w:line="240" w:lineRule="auto"/>
        <w:ind w:left="426"/>
        <w:jc w:val="both"/>
        <w:rPr>
          <w:rFonts w:asciiTheme="majorHAnsi" w:hAnsiTheme="majorHAnsi" w:cstheme="majorHAnsi"/>
          <w:sz w:val="20"/>
          <w:szCs w:val="20"/>
        </w:rPr>
      </w:pPr>
      <w:r w:rsidRPr="00661FA6">
        <w:rPr>
          <w:rFonts w:asciiTheme="majorHAnsi" w:hAnsiTheme="majorHAnsi" w:cstheme="majorHAnsi"/>
          <w:sz w:val="20"/>
          <w:szCs w:val="20"/>
        </w:rPr>
        <w:t xml:space="preserve">Yo, ________________________________________________ mayor de edad, identificado (a) con la cédula de ciudadanía No _________________,expedida en ______________ en mi calidad  de </w:t>
      </w:r>
      <w:r w:rsidRPr="00661FA6">
        <w:rPr>
          <w:rFonts w:asciiTheme="majorHAnsi" w:hAnsiTheme="majorHAnsi" w:cstheme="majorHAnsi"/>
          <w:b/>
          <w:bCs/>
          <w:sz w:val="20"/>
          <w:szCs w:val="20"/>
        </w:rPr>
        <w:t>OFERENTE Y/O PROVEEDOR</w:t>
      </w:r>
      <w:r w:rsidRPr="00661FA6">
        <w:rPr>
          <w:rFonts w:asciiTheme="majorHAnsi" w:hAnsiTheme="majorHAnsi" w:cstheme="majorHAnsi"/>
          <w:sz w:val="20"/>
          <w:szCs w:val="20"/>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Pr="00661FA6">
        <w:rPr>
          <w:rFonts w:asciiTheme="majorHAnsi" w:hAnsiTheme="majorHAnsi" w:cstheme="majorHAnsi"/>
          <w:b/>
          <w:bCs/>
          <w:sz w:val="20"/>
          <w:szCs w:val="20"/>
        </w:rPr>
        <w:t>MINISTERIO DE DEFENSA NACIONAL – MDN</w:t>
      </w:r>
      <w:r w:rsidRPr="00661FA6">
        <w:rPr>
          <w:rFonts w:asciiTheme="majorHAnsi" w:hAnsiTheme="majorHAnsi" w:cstheme="majorHAnsi"/>
          <w:sz w:val="20"/>
          <w:szCs w:val="20"/>
        </w:rPr>
        <w:t xml:space="preserve">, en cumplimiento del compromiso de lucha contra la corrupción, declaro que asumo los siguientes compromisos: </w:t>
      </w:r>
    </w:p>
    <w:p w14:paraId="1C2057B7" w14:textId="77777777" w:rsidR="009A6E7A" w:rsidRPr="00661FA6" w:rsidRDefault="009A6E7A" w:rsidP="009A6E7A">
      <w:pPr>
        <w:spacing w:after="0" w:line="240" w:lineRule="auto"/>
        <w:ind w:left="426"/>
        <w:jc w:val="both"/>
        <w:rPr>
          <w:rFonts w:asciiTheme="majorHAnsi" w:hAnsiTheme="majorHAnsi" w:cstheme="majorHAnsi"/>
          <w:sz w:val="20"/>
          <w:szCs w:val="20"/>
        </w:rPr>
      </w:pPr>
    </w:p>
    <w:p w14:paraId="1FD1C466"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4D684A61" w14:textId="77777777" w:rsidR="009A6E7A" w:rsidRPr="00661FA6" w:rsidRDefault="009A6E7A" w:rsidP="009A6E7A">
      <w:pPr>
        <w:pStyle w:val="Prrafodelista"/>
        <w:spacing w:after="0" w:line="240" w:lineRule="auto"/>
        <w:contextualSpacing/>
        <w:rPr>
          <w:rFonts w:asciiTheme="majorHAnsi" w:hAnsiTheme="majorHAnsi" w:cstheme="majorHAnsi"/>
          <w:sz w:val="20"/>
          <w:szCs w:val="20"/>
        </w:rPr>
      </w:pPr>
    </w:p>
    <w:p w14:paraId="34FA5676"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02D3C3F0" w14:textId="77777777" w:rsidR="009A6E7A" w:rsidRPr="00661FA6" w:rsidRDefault="009A6E7A" w:rsidP="009A6E7A">
      <w:pPr>
        <w:pStyle w:val="Prrafodelista"/>
        <w:spacing w:after="0" w:line="240" w:lineRule="auto"/>
        <w:contextualSpacing/>
        <w:jc w:val="both"/>
        <w:rPr>
          <w:rFonts w:asciiTheme="majorHAnsi" w:hAnsiTheme="majorHAnsi" w:cstheme="majorHAnsi"/>
          <w:sz w:val="20"/>
          <w:szCs w:val="20"/>
        </w:rPr>
      </w:pPr>
    </w:p>
    <w:p w14:paraId="11108437"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1ACE409"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20B504A3"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Prevenir el soborno por, o en nombre de, o en beneficio de quien suscribe en relación con la operación correspondiente, proyecto, actividad o relación.</w:t>
      </w:r>
    </w:p>
    <w:p w14:paraId="5B7FB31C"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4D072777"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Fomentar y aplicar mecanismos, instrumentos y/o controles al interior de la empresa que represento y/o en nombre propio para la prevención de prácticas de conductas asociadas al soborno, el fraude o la corrupción.</w:t>
      </w:r>
    </w:p>
    <w:p w14:paraId="2681E875"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60BF9D61"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Fomentar el reporte de las conductas o hechos que puedan llegar a configurar prácticas de soborno, corrupción o fraude con fundamento en la buena fe o en una sospecha razonable.</w:t>
      </w:r>
    </w:p>
    <w:p w14:paraId="32057A04"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1726B4E3"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42F61C3E"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76A63DB4"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lastRenderedPageBreak/>
        <w:t>Garantizar la confidencialidad de los datos de quien reporte hechos de corrupción soborno o fraude en la entidad.</w:t>
      </w:r>
    </w:p>
    <w:p w14:paraId="629A11A8" w14:textId="77777777" w:rsidR="009A6E7A" w:rsidRPr="00661FA6" w:rsidRDefault="009A6E7A" w:rsidP="009A6E7A">
      <w:pPr>
        <w:pStyle w:val="Prrafodelista"/>
        <w:spacing w:after="0" w:line="240" w:lineRule="auto"/>
        <w:contextualSpacing/>
        <w:jc w:val="both"/>
        <w:rPr>
          <w:rFonts w:asciiTheme="majorHAnsi" w:hAnsiTheme="majorHAnsi" w:cstheme="majorHAnsi"/>
          <w:sz w:val="20"/>
          <w:szCs w:val="20"/>
        </w:rPr>
      </w:pPr>
    </w:p>
    <w:p w14:paraId="4BA45031" w14:textId="77777777" w:rsidR="009A6E7A" w:rsidRPr="00661FA6" w:rsidRDefault="009A6E7A" w:rsidP="006D4ECA">
      <w:pPr>
        <w:pStyle w:val="Prrafodelista"/>
        <w:numPr>
          <w:ilvl w:val="0"/>
          <w:numId w:val="18"/>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Proteger la identidad de los informantes y de las personas que participan en la denuncia.</w:t>
      </w:r>
    </w:p>
    <w:p w14:paraId="79A552CC" w14:textId="77777777" w:rsidR="009A6E7A" w:rsidRPr="00661FA6" w:rsidRDefault="009A6E7A" w:rsidP="009A6E7A">
      <w:pPr>
        <w:pStyle w:val="Prrafodelista"/>
        <w:spacing w:after="0" w:line="240" w:lineRule="auto"/>
        <w:rPr>
          <w:rFonts w:asciiTheme="majorHAnsi" w:hAnsiTheme="majorHAnsi" w:cstheme="majorHAnsi"/>
          <w:sz w:val="20"/>
          <w:szCs w:val="20"/>
        </w:rPr>
      </w:pPr>
    </w:p>
    <w:p w14:paraId="566644A2"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Proteger a mis empleados, socios de negocio y partes interesadas, ante cualquier represalia, como consecuencia de denuncias por prácticas que puedan constituir soborno.</w:t>
      </w:r>
    </w:p>
    <w:p w14:paraId="2C63E3AE" w14:textId="77777777" w:rsidR="009A6E7A" w:rsidRPr="00661FA6" w:rsidRDefault="009A6E7A" w:rsidP="009A6E7A">
      <w:pPr>
        <w:pStyle w:val="Prrafodelista"/>
        <w:spacing w:after="0" w:line="240" w:lineRule="auto"/>
        <w:contextualSpacing/>
        <w:jc w:val="both"/>
        <w:rPr>
          <w:rFonts w:asciiTheme="majorHAnsi" w:hAnsiTheme="majorHAnsi" w:cstheme="majorHAnsi"/>
          <w:sz w:val="20"/>
          <w:szCs w:val="20"/>
        </w:rPr>
      </w:pPr>
    </w:p>
    <w:p w14:paraId="0F22421C"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04EF2FB" w14:textId="77777777" w:rsidR="009A6E7A" w:rsidRPr="00661FA6" w:rsidRDefault="009A6E7A" w:rsidP="009A6E7A">
      <w:pPr>
        <w:pStyle w:val="Prrafodelista"/>
        <w:spacing w:after="0" w:line="240" w:lineRule="auto"/>
        <w:contextualSpacing/>
        <w:rPr>
          <w:rFonts w:asciiTheme="majorHAnsi" w:hAnsiTheme="majorHAnsi" w:cstheme="majorHAnsi"/>
          <w:sz w:val="20"/>
          <w:szCs w:val="20"/>
        </w:rPr>
      </w:pPr>
    </w:p>
    <w:p w14:paraId="5FCC539C" w14:textId="77777777" w:rsidR="009A6E7A" w:rsidRPr="00661FA6" w:rsidRDefault="009A6E7A" w:rsidP="006D4ECA">
      <w:pPr>
        <w:pStyle w:val="Prrafodelista"/>
        <w:numPr>
          <w:ilvl w:val="0"/>
          <w:numId w:val="19"/>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Correo electrónico: lineadelhonor@mindefensa.gov.co </w:t>
      </w:r>
    </w:p>
    <w:p w14:paraId="3CB06C00" w14:textId="77777777" w:rsidR="009A6E7A" w:rsidRPr="00661FA6" w:rsidRDefault="009A6E7A" w:rsidP="009A6E7A">
      <w:pPr>
        <w:pStyle w:val="Prrafodelista"/>
        <w:spacing w:after="0" w:line="240" w:lineRule="auto"/>
        <w:ind w:left="284"/>
        <w:contextualSpacing/>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        antisoborno@mindefensa.gov.co </w:t>
      </w:r>
    </w:p>
    <w:p w14:paraId="572C1E28" w14:textId="77777777" w:rsidR="009A6E7A" w:rsidRPr="00661FA6" w:rsidRDefault="009A6E7A" w:rsidP="006D4ECA">
      <w:pPr>
        <w:pStyle w:val="Prrafodelista"/>
        <w:numPr>
          <w:ilvl w:val="0"/>
          <w:numId w:val="19"/>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Línea telefónica: Línea del honor -antisoborno PBX: 3150111 ext. 40135 </w:t>
      </w:r>
    </w:p>
    <w:p w14:paraId="528DBC6C" w14:textId="77777777" w:rsidR="009A6E7A" w:rsidRPr="00661FA6" w:rsidRDefault="009A6E7A" w:rsidP="006D4ECA">
      <w:pPr>
        <w:pStyle w:val="Prrafodelista"/>
        <w:numPr>
          <w:ilvl w:val="0"/>
          <w:numId w:val="19"/>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Buzones físicos en punto de atención presencial.</w:t>
      </w:r>
    </w:p>
    <w:p w14:paraId="2282578C" w14:textId="77777777" w:rsidR="009A6E7A" w:rsidRPr="00661FA6" w:rsidRDefault="009A6E7A" w:rsidP="006D4ECA">
      <w:pPr>
        <w:pStyle w:val="Prrafodelista"/>
        <w:numPr>
          <w:ilvl w:val="0"/>
          <w:numId w:val="19"/>
        </w:numPr>
        <w:spacing w:after="0" w:line="240" w:lineRule="auto"/>
        <w:ind w:left="284" w:firstLine="0"/>
        <w:contextualSpacing/>
        <w:jc w:val="both"/>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APP: Mindefensa. </w:t>
      </w:r>
    </w:p>
    <w:p w14:paraId="7D65674E" w14:textId="77777777" w:rsidR="009A6E7A" w:rsidRPr="00661FA6" w:rsidRDefault="009A6E7A" w:rsidP="006D4ECA">
      <w:pPr>
        <w:pStyle w:val="Prrafodelista"/>
        <w:numPr>
          <w:ilvl w:val="0"/>
          <w:numId w:val="19"/>
        </w:numPr>
        <w:spacing w:after="0" w:line="240" w:lineRule="auto"/>
        <w:ind w:left="284" w:firstLine="0"/>
        <w:contextualSpacing/>
        <w:rPr>
          <w:rFonts w:asciiTheme="majorHAnsi" w:hAnsiTheme="majorHAnsi" w:cstheme="majorHAnsi"/>
          <w:color w:val="131212" w:themeColor="accent1" w:themeShade="BF"/>
          <w:sz w:val="20"/>
          <w:szCs w:val="20"/>
        </w:rPr>
      </w:pPr>
      <w:r w:rsidRPr="00661FA6">
        <w:rPr>
          <w:rFonts w:asciiTheme="majorHAnsi" w:hAnsiTheme="majorHAnsi" w:cstheme="majorHAnsi"/>
          <w:color w:val="131212" w:themeColor="accent1" w:themeShade="BF"/>
          <w:sz w:val="20"/>
          <w:szCs w:val="20"/>
        </w:rPr>
        <w:t xml:space="preserve">Sede electrónica: ttps://wasedeelectronicapro.azurewebsites.net/mindefensa.html?#/home </w:t>
      </w:r>
    </w:p>
    <w:p w14:paraId="3639062F" w14:textId="77777777" w:rsidR="009A6E7A" w:rsidRPr="00661FA6" w:rsidRDefault="009A6E7A" w:rsidP="009A6E7A">
      <w:pPr>
        <w:pStyle w:val="Prrafodelista"/>
        <w:spacing w:after="0" w:line="240" w:lineRule="auto"/>
        <w:ind w:left="284"/>
        <w:contextualSpacing/>
        <w:rPr>
          <w:rFonts w:asciiTheme="majorHAnsi" w:hAnsiTheme="majorHAnsi" w:cstheme="majorHAnsi"/>
          <w:color w:val="131212" w:themeColor="accent1" w:themeShade="BF"/>
          <w:sz w:val="20"/>
          <w:szCs w:val="20"/>
        </w:rPr>
      </w:pPr>
    </w:p>
    <w:p w14:paraId="44AF13D0"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Que, conociendo los mecanismos dispuestos de denuncia planteados en la política de Antisoborno del Ministerio de Defensa, recibir y dar traslado oportuno de las denuncias.</w:t>
      </w:r>
    </w:p>
    <w:p w14:paraId="0B97EB22" w14:textId="77777777" w:rsidR="009A6E7A" w:rsidRPr="00661FA6" w:rsidRDefault="009A6E7A" w:rsidP="009A6E7A">
      <w:pPr>
        <w:pStyle w:val="Prrafodelista"/>
        <w:spacing w:after="0" w:line="240" w:lineRule="auto"/>
        <w:contextualSpacing/>
        <w:rPr>
          <w:rFonts w:asciiTheme="majorHAnsi" w:hAnsiTheme="majorHAnsi" w:cstheme="majorHAnsi"/>
          <w:sz w:val="20"/>
          <w:szCs w:val="20"/>
        </w:rPr>
      </w:pPr>
    </w:p>
    <w:p w14:paraId="5E241F49"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Respetar los valores representados en el Código de Integridad del Ministerio.</w:t>
      </w:r>
    </w:p>
    <w:p w14:paraId="2AD12C9B" w14:textId="77777777" w:rsidR="009A6E7A" w:rsidRPr="00661FA6" w:rsidRDefault="009A6E7A" w:rsidP="009A6E7A">
      <w:pPr>
        <w:pStyle w:val="Prrafodelista"/>
        <w:spacing w:after="0" w:line="240" w:lineRule="auto"/>
        <w:contextualSpacing/>
        <w:rPr>
          <w:rFonts w:asciiTheme="majorHAnsi" w:hAnsiTheme="majorHAnsi" w:cstheme="majorHAnsi"/>
          <w:sz w:val="20"/>
          <w:szCs w:val="20"/>
        </w:rPr>
      </w:pPr>
    </w:p>
    <w:p w14:paraId="35A8FE2A"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Colaborar de buena fe en cualquier investigación llevada a cabo por el Ministerio de Defensa Nacional y sus representantes, en caso de que se produzca algún incumplimiento de estos compromisos.</w:t>
      </w:r>
    </w:p>
    <w:p w14:paraId="2F2B7284" w14:textId="77777777" w:rsidR="009A6E7A" w:rsidRPr="00661FA6" w:rsidRDefault="009A6E7A" w:rsidP="009A6E7A">
      <w:pPr>
        <w:pStyle w:val="Prrafodelista"/>
        <w:spacing w:after="0" w:line="240" w:lineRule="auto"/>
        <w:contextualSpacing/>
        <w:jc w:val="both"/>
        <w:rPr>
          <w:rFonts w:asciiTheme="majorHAnsi" w:hAnsiTheme="majorHAnsi" w:cstheme="majorHAnsi"/>
          <w:sz w:val="20"/>
          <w:szCs w:val="20"/>
        </w:rPr>
      </w:pPr>
    </w:p>
    <w:p w14:paraId="30D502F4" w14:textId="77777777" w:rsidR="009A6E7A" w:rsidRPr="00661FA6" w:rsidRDefault="009A6E7A" w:rsidP="006D4ECA">
      <w:pPr>
        <w:pStyle w:val="Prrafodelista"/>
        <w:numPr>
          <w:ilvl w:val="0"/>
          <w:numId w:val="20"/>
        </w:numPr>
        <w:spacing w:after="0" w:line="240" w:lineRule="auto"/>
        <w:contextualSpacing/>
        <w:jc w:val="both"/>
        <w:rPr>
          <w:rFonts w:asciiTheme="majorHAnsi" w:hAnsiTheme="majorHAnsi" w:cstheme="majorHAnsi"/>
          <w:sz w:val="20"/>
          <w:szCs w:val="20"/>
        </w:rPr>
      </w:pPr>
      <w:r w:rsidRPr="00661FA6">
        <w:rPr>
          <w:rFonts w:asciiTheme="majorHAnsi" w:hAnsiTheme="majorHAnsi" w:cstheme="majorHAnsi"/>
          <w:sz w:val="20"/>
          <w:szCs w:val="20"/>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76DF0BAD" w14:textId="77777777" w:rsidR="009A6E7A" w:rsidRPr="00661FA6" w:rsidRDefault="009A6E7A" w:rsidP="009A6E7A">
      <w:pPr>
        <w:spacing w:after="0" w:line="240" w:lineRule="auto"/>
        <w:ind w:left="360"/>
        <w:rPr>
          <w:rFonts w:asciiTheme="majorHAnsi" w:hAnsiTheme="majorHAnsi" w:cstheme="majorHAnsi"/>
          <w:sz w:val="20"/>
          <w:szCs w:val="20"/>
        </w:rPr>
      </w:pPr>
    </w:p>
    <w:p w14:paraId="65CFDF29" w14:textId="77777777" w:rsidR="009A6E7A" w:rsidRPr="00661FA6" w:rsidRDefault="009A6E7A" w:rsidP="007353AF">
      <w:pPr>
        <w:spacing w:after="0" w:line="240" w:lineRule="auto"/>
        <w:ind w:left="360"/>
        <w:jc w:val="both"/>
        <w:rPr>
          <w:rFonts w:asciiTheme="majorHAnsi" w:hAnsiTheme="majorHAnsi" w:cstheme="majorHAnsi"/>
          <w:sz w:val="20"/>
          <w:szCs w:val="20"/>
        </w:rPr>
      </w:pPr>
      <w:r w:rsidRPr="00661FA6">
        <w:rPr>
          <w:rFonts w:asciiTheme="majorHAnsi" w:hAnsiTheme="majorHAnsi" w:cstheme="majorHAnsi"/>
          <w:sz w:val="20"/>
          <w:szCs w:val="20"/>
        </w:rPr>
        <w:t xml:space="preserve">Dado en la ciudad de Bogotá D.C., a los __________ (___) días del mes de ________del año 20___ con la firma de este documento, doy prueba de que conozco y me comprometo para aplicar la Política Antisoborno del Ministerio de Defensa Nacional. </w:t>
      </w:r>
    </w:p>
    <w:p w14:paraId="72B116B6" w14:textId="77777777" w:rsidR="009A6E7A" w:rsidRPr="00661FA6" w:rsidRDefault="009A6E7A" w:rsidP="009A6E7A">
      <w:pPr>
        <w:spacing w:after="0" w:line="240" w:lineRule="auto"/>
        <w:ind w:left="360"/>
        <w:rPr>
          <w:rFonts w:asciiTheme="majorHAnsi" w:hAnsiTheme="majorHAnsi" w:cstheme="majorHAnsi"/>
          <w:sz w:val="20"/>
          <w:szCs w:val="20"/>
        </w:rPr>
      </w:pPr>
    </w:p>
    <w:p w14:paraId="0EC136C3" w14:textId="77777777" w:rsidR="009A6E7A" w:rsidRPr="00661FA6" w:rsidRDefault="009A6E7A" w:rsidP="009A6E7A">
      <w:pPr>
        <w:spacing w:after="0" w:line="240" w:lineRule="auto"/>
        <w:ind w:left="360"/>
        <w:rPr>
          <w:rFonts w:asciiTheme="majorHAnsi" w:hAnsiTheme="majorHAnsi" w:cstheme="majorHAnsi"/>
          <w:sz w:val="20"/>
          <w:szCs w:val="20"/>
        </w:rPr>
      </w:pPr>
      <w:r w:rsidRPr="00661FA6">
        <w:rPr>
          <w:rFonts w:asciiTheme="majorHAnsi" w:hAnsiTheme="majorHAnsi" w:cstheme="majorHAnsi"/>
          <w:sz w:val="20"/>
          <w:szCs w:val="20"/>
        </w:rPr>
        <w:t xml:space="preserve">_____________________________________                                                                                                                                                                                                                                                                         FIRMA                                                                                      </w:t>
      </w:r>
      <w:r w:rsidRPr="00661FA6">
        <w:rPr>
          <w:rFonts w:asciiTheme="majorHAnsi" w:hAnsiTheme="majorHAnsi" w:cstheme="majorHAnsi"/>
          <w:sz w:val="20"/>
          <w:szCs w:val="20"/>
        </w:rPr>
        <w:tab/>
      </w:r>
      <w:r w:rsidRPr="00661FA6">
        <w:rPr>
          <w:rFonts w:asciiTheme="majorHAnsi" w:hAnsiTheme="majorHAnsi" w:cstheme="majorHAnsi"/>
          <w:sz w:val="20"/>
          <w:szCs w:val="20"/>
        </w:rPr>
        <w:tab/>
      </w:r>
    </w:p>
    <w:p w14:paraId="255E8705" w14:textId="7F93C629" w:rsidR="00E7046E" w:rsidRPr="00661FA6" w:rsidRDefault="009A6E7A" w:rsidP="009A6E7A">
      <w:pPr>
        <w:spacing w:after="0" w:line="240" w:lineRule="auto"/>
        <w:ind w:left="360"/>
        <w:rPr>
          <w:rFonts w:asciiTheme="majorHAnsi" w:hAnsiTheme="majorHAnsi" w:cstheme="majorHAnsi"/>
          <w:sz w:val="20"/>
          <w:szCs w:val="20"/>
        </w:rPr>
      </w:pPr>
      <w:r w:rsidRPr="00661FA6">
        <w:rPr>
          <w:rFonts w:asciiTheme="majorHAnsi" w:hAnsiTheme="majorHAnsi" w:cstheme="majorHAnsi"/>
          <w:sz w:val="20"/>
          <w:szCs w:val="20"/>
        </w:rPr>
        <w:t>c.c.</w:t>
      </w:r>
    </w:p>
    <w:p w14:paraId="632602FC" w14:textId="77777777" w:rsidR="00E7046E" w:rsidRPr="00661FA6" w:rsidRDefault="00E7046E">
      <w:pPr>
        <w:spacing w:after="0" w:line="240" w:lineRule="auto"/>
        <w:rPr>
          <w:rFonts w:asciiTheme="majorHAnsi" w:hAnsiTheme="majorHAnsi" w:cstheme="majorHAnsi"/>
          <w:sz w:val="20"/>
          <w:szCs w:val="20"/>
        </w:rPr>
      </w:pPr>
      <w:r w:rsidRPr="00661FA6">
        <w:rPr>
          <w:rFonts w:asciiTheme="majorHAnsi" w:hAnsiTheme="majorHAnsi" w:cstheme="majorHAnsi"/>
          <w:sz w:val="20"/>
          <w:szCs w:val="20"/>
        </w:rPr>
        <w:br w:type="page"/>
      </w:r>
    </w:p>
    <w:p w14:paraId="03F53FB9" w14:textId="77777777" w:rsidR="00E7046E" w:rsidRPr="00661FA6" w:rsidRDefault="00E7046E" w:rsidP="00E7046E">
      <w:pPr>
        <w:tabs>
          <w:tab w:val="left" w:pos="5103"/>
        </w:tabs>
        <w:jc w:val="center"/>
        <w:rPr>
          <w:rFonts w:ascii="Arial" w:hAnsi="Arial" w:cs="Arial"/>
          <w:b/>
        </w:rPr>
      </w:pPr>
      <w:r w:rsidRPr="00661FA6">
        <w:rPr>
          <w:rFonts w:ascii="Arial" w:hAnsi="Arial" w:cs="Arial"/>
          <w:b/>
        </w:rPr>
        <w:lastRenderedPageBreak/>
        <w:t xml:space="preserve">CERTIFICACIÓN EXISTENCIA SITUACIONES DE CONTROL - ARTÍCULO </w:t>
      </w:r>
      <w:r w:rsidRPr="00661FA6">
        <w:rPr>
          <w:rFonts w:ascii="Arial" w:hAnsi="Arial" w:cs="Arial"/>
          <w:b/>
          <w:bCs/>
          <w:iCs/>
        </w:rPr>
        <w:t>2.1.4.3.2.1.</w:t>
      </w:r>
      <w:r w:rsidRPr="00661FA6">
        <w:rPr>
          <w:rFonts w:ascii="Arial" w:hAnsi="Arial" w:cs="Arial"/>
          <w:b/>
        </w:rPr>
        <w:t xml:space="preserve"> DECRETO 1081 DE 2015(DECRETO 1600 DE 2024)</w:t>
      </w:r>
    </w:p>
    <w:p w14:paraId="729A493C" w14:textId="5FE0B868" w:rsidR="00E7046E" w:rsidRPr="00661FA6" w:rsidRDefault="00E7046E" w:rsidP="00E7046E">
      <w:pPr>
        <w:jc w:val="center"/>
        <w:rPr>
          <w:rFonts w:ascii="Arial" w:hAnsi="Arial" w:cs="Arial"/>
          <w:b/>
        </w:rPr>
      </w:pPr>
      <w:r w:rsidRPr="00661FA6">
        <w:rPr>
          <w:rFonts w:asciiTheme="majorHAnsi" w:hAnsiTheme="majorHAnsi" w:cstheme="majorHAnsi"/>
          <w:b/>
          <w:bCs/>
        </w:rPr>
        <w:t xml:space="preserve">Proceso de Contratación No. </w:t>
      </w:r>
      <w:r w:rsidR="00327201" w:rsidRPr="00661FA6">
        <w:rPr>
          <w:rFonts w:asciiTheme="majorHAnsi" w:hAnsiTheme="majorHAnsi" w:cstheme="majorHAnsi"/>
          <w:b/>
          <w:bCs/>
        </w:rPr>
        <w:t>074</w:t>
      </w:r>
      <w:r w:rsidR="00B22531" w:rsidRPr="00661FA6">
        <w:rPr>
          <w:rFonts w:asciiTheme="majorHAnsi" w:hAnsiTheme="majorHAnsi" w:cstheme="majorHAnsi"/>
          <w:b/>
          <w:bCs/>
        </w:rPr>
        <w:t>-00-MDN-CGFM-DIGSA-</w:t>
      </w:r>
      <w:r w:rsidR="009F6EBC" w:rsidRPr="00661FA6">
        <w:rPr>
          <w:rFonts w:asciiTheme="majorHAnsi" w:hAnsiTheme="majorHAnsi" w:cstheme="majorHAnsi"/>
          <w:b/>
          <w:bCs/>
        </w:rPr>
        <w:t>FAC</w:t>
      </w:r>
      <w:r w:rsidR="00B22531" w:rsidRPr="00661FA6">
        <w:rPr>
          <w:rFonts w:asciiTheme="majorHAnsi" w:hAnsiTheme="majorHAnsi" w:cstheme="majorHAnsi"/>
          <w:b/>
          <w:bCs/>
        </w:rPr>
        <w:t>-JEFSA-2026</w:t>
      </w:r>
    </w:p>
    <w:p w14:paraId="23F8895F" w14:textId="77777777" w:rsidR="00E7046E" w:rsidRPr="00661FA6" w:rsidRDefault="00E7046E" w:rsidP="00E7046E">
      <w:pPr>
        <w:jc w:val="both"/>
        <w:rPr>
          <w:rFonts w:ascii="Arial" w:hAnsi="Arial" w:cs="Arial"/>
          <w:color w:val="808080" w:themeColor="background1" w:themeShade="80"/>
        </w:rPr>
      </w:pPr>
      <w:r w:rsidRPr="00661FA6">
        <w:rPr>
          <w:rFonts w:ascii="Arial" w:hAnsi="Arial" w:cs="Arial"/>
          <w:color w:val="808080" w:themeColor="background1" w:themeShade="80"/>
        </w:rPr>
        <w:t>[Este formato debe ser diligenciado por todos los oferentes que participan en los procesos contractuales, dentro de los términos establecidos en el literal a) del artículo 2.1.4.3.2.1. del Decreto 1081 de 2015 modificado por el artículo 1 del Decreto 1600 de 2024].</w:t>
      </w:r>
    </w:p>
    <w:p w14:paraId="670B9094" w14:textId="77777777" w:rsidR="00E7046E" w:rsidRPr="00661FA6" w:rsidRDefault="00E7046E" w:rsidP="00E7046E">
      <w:pPr>
        <w:spacing w:line="276" w:lineRule="auto"/>
        <w:contextualSpacing/>
        <w:jc w:val="both"/>
        <w:rPr>
          <w:rFonts w:ascii="Arial" w:hAnsi="Arial" w:cs="Arial"/>
          <w:color w:val="808080" w:themeColor="background1" w:themeShade="80"/>
        </w:rPr>
      </w:pPr>
      <w:bookmarkStart w:id="0" w:name="_Hlk132962282"/>
    </w:p>
    <w:p w14:paraId="41B66BD6" w14:textId="77777777" w:rsidR="00E7046E" w:rsidRPr="00661FA6" w:rsidRDefault="00E7046E" w:rsidP="00E7046E">
      <w:pPr>
        <w:spacing w:line="276" w:lineRule="auto"/>
        <w:contextualSpacing/>
        <w:jc w:val="both"/>
        <w:rPr>
          <w:rFonts w:ascii="Arial" w:hAnsi="Arial" w:cs="Arial"/>
        </w:rPr>
      </w:pPr>
      <w:r w:rsidRPr="00661FA6">
        <w:rPr>
          <w:rFonts w:ascii="Arial" w:hAnsi="Arial" w:cs="Arial"/>
        </w:rPr>
        <w:t>Señores</w:t>
      </w:r>
    </w:p>
    <w:p w14:paraId="2BB1CC66" w14:textId="65E5067D" w:rsidR="00320D38" w:rsidRPr="00661FA6" w:rsidRDefault="00E7046E" w:rsidP="00E7046E">
      <w:pPr>
        <w:spacing w:line="276" w:lineRule="auto"/>
        <w:contextualSpacing/>
        <w:jc w:val="both"/>
        <w:rPr>
          <w:rFonts w:ascii="Arial" w:hAnsi="Arial" w:cs="Arial"/>
          <w:b/>
          <w:color w:val="808080" w:themeColor="background1" w:themeShade="80"/>
        </w:rPr>
      </w:pPr>
      <w:r w:rsidRPr="00661FA6">
        <w:rPr>
          <w:rFonts w:ascii="Arial" w:hAnsi="Arial" w:cs="Arial"/>
          <w:b/>
          <w:sz w:val="20"/>
          <w:szCs w:val="20"/>
        </w:rPr>
        <w:t xml:space="preserve">LA NACION – MINISTERIO DE DEFENSA NACIONAL – COMANDO GENERAL FUERZAS MILITARES – DIRECCION GENERAL DE SANIDAD MILITAR – JEFATURA SALUD </w:t>
      </w:r>
      <w:r w:rsidR="00354459" w:rsidRPr="00661FA6">
        <w:rPr>
          <w:rFonts w:ascii="Arial" w:hAnsi="Arial" w:cs="Arial"/>
          <w:b/>
          <w:sz w:val="20"/>
          <w:szCs w:val="20"/>
        </w:rPr>
        <w:t>FUERZA AEROESPACIAL COLOMBIANA</w:t>
      </w:r>
      <w:r w:rsidRPr="00661FA6">
        <w:rPr>
          <w:rFonts w:ascii="Arial" w:hAnsi="Arial" w:cs="Arial"/>
          <w:b/>
          <w:color w:val="808080" w:themeColor="background1" w:themeShade="80"/>
        </w:rPr>
        <w:t xml:space="preserve"> </w:t>
      </w:r>
    </w:p>
    <w:p w14:paraId="0E53C411" w14:textId="29292D0B" w:rsidR="00E7046E" w:rsidRPr="00661FA6" w:rsidRDefault="00E7046E" w:rsidP="00E7046E">
      <w:pPr>
        <w:spacing w:line="276" w:lineRule="auto"/>
        <w:contextualSpacing/>
        <w:jc w:val="both"/>
        <w:rPr>
          <w:rFonts w:ascii="Arial" w:hAnsi="Arial" w:cs="Arial"/>
          <w:b/>
          <w:color w:val="808080" w:themeColor="background1" w:themeShade="80"/>
        </w:rPr>
      </w:pPr>
      <w:r w:rsidRPr="00661FA6">
        <w:rPr>
          <w:rFonts w:ascii="Arial" w:hAnsi="Arial" w:cs="Arial"/>
          <w:b/>
          <w:color w:val="808080" w:themeColor="background1" w:themeShade="80"/>
        </w:rPr>
        <w:t>[Ciudad]</w:t>
      </w:r>
    </w:p>
    <w:p w14:paraId="3E95730D" w14:textId="77777777" w:rsidR="00E7046E" w:rsidRPr="00661FA6" w:rsidRDefault="00E7046E" w:rsidP="00E7046E">
      <w:pPr>
        <w:spacing w:line="276" w:lineRule="auto"/>
        <w:contextualSpacing/>
        <w:jc w:val="both"/>
        <w:rPr>
          <w:rFonts w:ascii="Arial" w:hAnsi="Arial" w:cs="Arial"/>
        </w:rPr>
      </w:pPr>
    </w:p>
    <w:p w14:paraId="066BA061" w14:textId="77777777" w:rsidR="00E7046E" w:rsidRPr="00661FA6" w:rsidRDefault="00E7046E" w:rsidP="00E7046E">
      <w:pPr>
        <w:spacing w:line="276" w:lineRule="auto"/>
        <w:contextualSpacing/>
        <w:jc w:val="both"/>
        <w:rPr>
          <w:rFonts w:ascii="Arial" w:hAnsi="Arial" w:cs="Arial"/>
          <w:b/>
          <w:bCs/>
          <w:color w:val="808080" w:themeColor="background1" w:themeShade="80"/>
        </w:rPr>
      </w:pPr>
      <w:r w:rsidRPr="00661FA6">
        <w:rPr>
          <w:rFonts w:ascii="Arial" w:hAnsi="Arial" w:cs="Arial"/>
          <w:b/>
          <w:spacing w:val="-1"/>
        </w:rPr>
        <w:t>Referencia:</w:t>
      </w:r>
      <w:r w:rsidRPr="00661FA6">
        <w:rPr>
          <w:rFonts w:ascii="Arial" w:hAnsi="Arial" w:cs="Arial"/>
          <w:spacing w:val="-1"/>
        </w:rPr>
        <w:t xml:space="preserve"> Proceso</w:t>
      </w:r>
      <w:r w:rsidRPr="00661FA6">
        <w:rPr>
          <w:rFonts w:ascii="Arial" w:hAnsi="Arial" w:cs="Arial"/>
          <w:spacing w:val="-9"/>
        </w:rPr>
        <w:t xml:space="preserve"> </w:t>
      </w:r>
      <w:r w:rsidRPr="00661FA6">
        <w:rPr>
          <w:rFonts w:ascii="Arial" w:hAnsi="Arial" w:cs="Arial"/>
        </w:rPr>
        <w:t>de</w:t>
      </w:r>
      <w:r w:rsidRPr="00661FA6">
        <w:rPr>
          <w:rFonts w:ascii="Arial" w:hAnsi="Arial" w:cs="Arial"/>
          <w:spacing w:val="-9"/>
        </w:rPr>
        <w:t xml:space="preserve"> </w:t>
      </w:r>
      <w:r w:rsidRPr="00661FA6">
        <w:rPr>
          <w:rFonts w:ascii="Arial" w:hAnsi="Arial" w:cs="Arial"/>
        </w:rPr>
        <w:t>Contratación</w:t>
      </w:r>
      <w:r w:rsidRPr="00661FA6">
        <w:rPr>
          <w:rFonts w:ascii="Arial" w:hAnsi="Arial" w:cs="Arial"/>
          <w:spacing w:val="-8"/>
        </w:rPr>
        <w:t xml:space="preserve"> </w:t>
      </w:r>
      <w:r w:rsidRPr="00661FA6">
        <w:rPr>
          <w:rFonts w:ascii="Arial" w:hAnsi="Arial" w:cs="Arial"/>
        </w:rPr>
        <w:t xml:space="preserve">No. </w:t>
      </w:r>
      <w:bookmarkStart w:id="1" w:name="_Hlk132898437"/>
      <w:r w:rsidRPr="00661FA6">
        <w:rPr>
          <w:rFonts w:ascii="Arial" w:hAnsi="Arial" w:cs="Arial"/>
          <w:b/>
          <w:bCs/>
          <w:color w:val="808080" w:themeColor="background1" w:themeShade="80"/>
        </w:rPr>
        <w:t>[Indicar Número del Proceso</w:t>
      </w:r>
      <w:bookmarkEnd w:id="1"/>
      <w:r w:rsidRPr="00661FA6">
        <w:rPr>
          <w:rFonts w:ascii="Arial" w:hAnsi="Arial" w:cs="Arial"/>
          <w:b/>
          <w:bCs/>
          <w:color w:val="808080" w:themeColor="background1" w:themeShade="80"/>
        </w:rPr>
        <w:t>]</w:t>
      </w:r>
    </w:p>
    <w:bookmarkEnd w:id="0"/>
    <w:p w14:paraId="5DB5743D" w14:textId="77777777" w:rsidR="00E7046E" w:rsidRPr="00661FA6" w:rsidRDefault="00E7046E" w:rsidP="00E7046E">
      <w:pPr>
        <w:ind w:left="426" w:right="-518"/>
        <w:jc w:val="both"/>
        <w:rPr>
          <w:rFonts w:ascii="Arial" w:hAnsi="Arial" w:cs="Arial"/>
        </w:rPr>
      </w:pPr>
    </w:p>
    <w:p w14:paraId="15393017" w14:textId="77777777" w:rsidR="00E7046E" w:rsidRPr="00661FA6" w:rsidRDefault="00E7046E" w:rsidP="00E7046E">
      <w:pPr>
        <w:tabs>
          <w:tab w:val="left" w:pos="5103"/>
        </w:tabs>
        <w:jc w:val="both"/>
        <w:rPr>
          <w:rFonts w:ascii="Arial" w:hAnsi="Arial" w:cs="Arial"/>
          <w:b/>
        </w:rPr>
      </w:pPr>
      <w:r w:rsidRPr="00661FA6">
        <w:rPr>
          <w:rFonts w:ascii="Arial" w:hAnsi="Arial" w:cs="Arial"/>
          <w:bCs/>
        </w:rPr>
        <w:t xml:space="preserve">Nosotros los suscritos __________________ </w:t>
      </w:r>
      <w:r w:rsidRPr="00661FA6">
        <w:rPr>
          <w:rFonts w:ascii="Arial" w:hAnsi="Arial" w:cs="Arial"/>
          <w:b/>
          <w:color w:val="808080" w:themeColor="background1" w:themeShade="80"/>
        </w:rPr>
        <w:t>(nombre del proponente),</w:t>
      </w:r>
      <w:r w:rsidRPr="00661FA6">
        <w:rPr>
          <w:rFonts w:ascii="Arial" w:hAnsi="Arial" w:cs="Arial"/>
          <w:bCs/>
        </w:rPr>
        <w:t xml:space="preserve"> identificado con </w:t>
      </w:r>
      <w:r w:rsidRPr="00661FA6">
        <w:rPr>
          <w:rFonts w:ascii="Arial" w:hAnsi="Arial" w:cs="Arial"/>
          <w:b/>
          <w:color w:val="808080" w:themeColor="background1" w:themeShade="80"/>
        </w:rPr>
        <w:t>(nit, cc, etc)</w:t>
      </w:r>
      <w:r w:rsidRPr="00661FA6">
        <w:rPr>
          <w:rFonts w:ascii="Arial" w:hAnsi="Arial" w:cs="Arial"/>
          <w:bCs/>
        </w:rPr>
        <w:t xml:space="preserve">__________________, de conformidad con las condiciones que se estipulan en los documentos del Proceso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r w:rsidRPr="00661FA6">
        <w:rPr>
          <w:rFonts w:ascii="Arial" w:hAnsi="Arial" w:cs="Arial"/>
          <w:bCs/>
          <w:highlight w:val="yellow"/>
        </w:rPr>
        <w:t>,</w:t>
      </w:r>
      <w:r w:rsidRPr="00661FA6">
        <w:rPr>
          <w:rFonts w:ascii="Arial" w:hAnsi="Arial" w:cs="Arial"/>
          <w:bCs/>
        </w:rPr>
        <w:t xml:space="preserve"> </w:t>
      </w:r>
      <w:r w:rsidRPr="00661FA6">
        <w:rPr>
          <w:rFonts w:ascii="Arial" w:eastAsia="Calibri" w:hAnsi="Arial" w:cs="Arial"/>
          <w:lang w:eastAsia="es-CO"/>
        </w:rPr>
        <w:t>y en atención a lo señalado en el artículo 2.1.4.3.2.1. Decreto 1081 de 2015 (</w:t>
      </w:r>
      <w:r w:rsidRPr="00661FA6">
        <w:rPr>
          <w:rFonts w:ascii="Arial" w:hAnsi="Arial" w:cs="Arial"/>
        </w:rPr>
        <w:t>modificado por el artículo 1 del Decreto 1600 de 2024</w:t>
      </w:r>
      <w:r w:rsidRPr="00661FA6">
        <w:rPr>
          <w:rFonts w:ascii="Arial" w:eastAsia="Calibri" w:hAnsi="Arial" w:cs="Arial"/>
          <w:lang w:eastAsia="es-CO"/>
        </w:rPr>
        <w:t>)</w:t>
      </w:r>
      <w:r w:rsidRPr="00661FA6">
        <w:rPr>
          <w:rFonts w:ascii="Arial" w:eastAsia="Calibri" w:hAnsi="Arial" w:cs="Arial"/>
          <w:i/>
          <w:iCs/>
          <w:lang w:eastAsia="es-CO"/>
        </w:rPr>
        <w:t xml:space="preserve"> “Prevención de corrupción en la contratación pública</w:t>
      </w:r>
      <w:r w:rsidRPr="00661FA6">
        <w:rPr>
          <w:rFonts w:ascii="Arial" w:eastAsia="Calibri" w:hAnsi="Arial" w:cs="Arial"/>
          <w:lang w:eastAsia="es-CO"/>
        </w:rPr>
        <w:t>”, en el numeral a), manifestamos bajo la gravedad de juramento que:</w:t>
      </w:r>
    </w:p>
    <w:p w14:paraId="07800253" w14:textId="09D1941E" w:rsidR="00E7046E" w:rsidRPr="00661FA6" w:rsidRDefault="00E7046E" w:rsidP="006D4ECA">
      <w:pPr>
        <w:pStyle w:val="Prrafodelista"/>
        <w:numPr>
          <w:ilvl w:val="0"/>
          <w:numId w:val="21"/>
        </w:numPr>
        <w:spacing w:before="74" w:after="0" w:line="276" w:lineRule="auto"/>
        <w:contextualSpacing/>
        <w:jc w:val="both"/>
        <w:rPr>
          <w:rFonts w:ascii="Arial" w:hAnsi="Arial" w:cs="Arial"/>
        </w:rPr>
      </w:pPr>
      <w:r w:rsidRPr="00661FA6">
        <w:rPr>
          <w:rFonts w:ascii="Arial" w:hAnsi="Arial" w:cs="Arial"/>
        </w:rPr>
        <w:t xml:space="preserve">La empresa a la que representa o alguno de los integrantes de la sociedad a la que represente </w:t>
      </w:r>
      <w:r w:rsidRPr="00661FA6">
        <w:rPr>
          <w:rFonts w:ascii="Arial" w:hAnsi="Arial" w:cs="Arial"/>
          <w:b/>
          <w:u w:val="single"/>
        </w:rPr>
        <w:t>participa</w:t>
      </w:r>
      <w:r w:rsidRPr="00661FA6">
        <w:rPr>
          <w:rFonts w:ascii="Arial" w:hAnsi="Arial" w:cs="Arial"/>
        </w:rPr>
        <w:t xml:space="preserve"> </w:t>
      </w:r>
      <w:r w:rsidRPr="00661FA6">
        <w:rPr>
          <w:rFonts w:ascii="Arial" w:hAnsi="Arial" w:cs="Arial"/>
          <w:b/>
        </w:rPr>
        <w:t>(SI) o (NO)</w:t>
      </w:r>
      <w:r w:rsidRPr="00661FA6">
        <w:rPr>
          <w:rFonts w:ascii="Arial" w:hAnsi="Arial" w:cs="Arial"/>
        </w:rPr>
        <w:t xml:space="preserve"> </w:t>
      </w:r>
      <w:r w:rsidRPr="00661FA6">
        <w:rPr>
          <w:rFonts w:ascii="Arial" w:hAnsi="Arial" w:cs="Arial"/>
          <w:b/>
          <w:bCs/>
          <w:color w:val="808080" w:themeColor="background1" w:themeShade="80"/>
        </w:rPr>
        <w:t xml:space="preserve">[diligenciar según aplique] </w:t>
      </w:r>
      <w:r w:rsidRPr="00661FA6">
        <w:rPr>
          <w:rFonts w:ascii="Arial" w:hAnsi="Arial" w:cs="Arial"/>
          <w:bCs/>
        </w:rPr>
        <w:t xml:space="preserve">en una situación de control con otra persona, natural, jurídica o proponente plural que se encuentre participando en el proceso de selección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p>
    <w:p w14:paraId="482C03B6" w14:textId="77777777" w:rsidR="00320D38" w:rsidRPr="00661FA6" w:rsidRDefault="00320D38" w:rsidP="006D4ECA">
      <w:pPr>
        <w:pStyle w:val="Prrafodelista"/>
        <w:numPr>
          <w:ilvl w:val="0"/>
          <w:numId w:val="21"/>
        </w:numPr>
        <w:spacing w:before="74" w:after="0" w:line="276" w:lineRule="auto"/>
        <w:contextualSpacing/>
        <w:jc w:val="both"/>
        <w:rPr>
          <w:rFonts w:ascii="Arial" w:hAnsi="Arial" w:cs="Arial"/>
        </w:rPr>
      </w:pPr>
    </w:p>
    <w:p w14:paraId="0EC53A13" w14:textId="77777777" w:rsidR="00E7046E" w:rsidRPr="00661FA6" w:rsidRDefault="00E7046E" w:rsidP="006D4ECA">
      <w:pPr>
        <w:pStyle w:val="Prrafodelista"/>
        <w:numPr>
          <w:ilvl w:val="0"/>
          <w:numId w:val="21"/>
        </w:numPr>
        <w:spacing w:before="74" w:after="0" w:line="276" w:lineRule="auto"/>
        <w:contextualSpacing/>
        <w:jc w:val="both"/>
        <w:rPr>
          <w:rFonts w:ascii="Arial" w:hAnsi="Arial" w:cs="Arial"/>
        </w:rPr>
      </w:pPr>
      <w:r w:rsidRPr="00661FA6">
        <w:rPr>
          <w:rFonts w:ascii="Arial" w:eastAsia="Calibri" w:hAnsi="Arial" w:cs="Arial"/>
          <w:lang w:eastAsia="es-CO"/>
        </w:rPr>
        <w:t xml:space="preserve">Que la empresa a la que representa o alguno de los integrantes de la sociedad a la que represento </w:t>
      </w:r>
      <w:r w:rsidRPr="00661FA6">
        <w:rPr>
          <w:rFonts w:ascii="Arial" w:hAnsi="Arial" w:cs="Arial"/>
          <w:b/>
        </w:rPr>
        <w:t>(SI) o (NO)</w:t>
      </w:r>
      <w:r w:rsidRPr="00661FA6">
        <w:rPr>
          <w:rFonts w:ascii="Arial" w:hAnsi="Arial" w:cs="Arial"/>
        </w:rPr>
        <w:t xml:space="preserve"> </w:t>
      </w:r>
      <w:r w:rsidRPr="00661FA6">
        <w:rPr>
          <w:rFonts w:ascii="Arial" w:hAnsi="Arial" w:cs="Arial"/>
          <w:b/>
          <w:bCs/>
          <w:color w:val="808080" w:themeColor="background1" w:themeShade="80"/>
        </w:rPr>
        <w:t xml:space="preserve">[diligenciar según aplique] </w:t>
      </w:r>
      <w:r w:rsidRPr="00661FA6">
        <w:rPr>
          <w:rFonts w:ascii="Arial" w:eastAsia="Calibri" w:hAnsi="Arial" w:cs="Arial"/>
          <w:lang w:eastAsia="es-CO"/>
        </w:rPr>
        <w:t xml:space="preserve">se encuentra </w:t>
      </w:r>
      <w:r w:rsidRPr="00661FA6">
        <w:rPr>
          <w:rFonts w:ascii="Arial" w:eastAsia="Calibri" w:hAnsi="Arial" w:cs="Arial"/>
          <w:b/>
          <w:u w:val="single"/>
          <w:lang w:eastAsia="es-CO"/>
        </w:rPr>
        <w:t>controlada</w:t>
      </w:r>
      <w:r w:rsidRPr="00661FA6">
        <w:rPr>
          <w:rFonts w:ascii="Arial" w:eastAsia="Calibri" w:hAnsi="Arial" w:cs="Arial"/>
          <w:lang w:eastAsia="es-CO"/>
        </w:rPr>
        <w:t xml:space="preserve"> por otra persona natural, jurídica o proponente plural que se encuentra participando en el proceso de selección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p>
    <w:p w14:paraId="3F51916A" w14:textId="77777777" w:rsidR="00E7046E" w:rsidRPr="00661FA6" w:rsidRDefault="00E7046E" w:rsidP="00E7046E">
      <w:pPr>
        <w:pStyle w:val="Prrafodelista"/>
        <w:rPr>
          <w:rFonts w:ascii="Arial" w:hAnsi="Arial" w:cs="Arial"/>
        </w:rPr>
      </w:pPr>
    </w:p>
    <w:p w14:paraId="37447749" w14:textId="77777777" w:rsidR="00E7046E" w:rsidRPr="00661FA6" w:rsidRDefault="00E7046E" w:rsidP="006D4ECA">
      <w:pPr>
        <w:pStyle w:val="Prrafodelista"/>
        <w:numPr>
          <w:ilvl w:val="0"/>
          <w:numId w:val="21"/>
        </w:numPr>
        <w:spacing w:before="74" w:after="0" w:line="276" w:lineRule="auto"/>
        <w:contextualSpacing/>
        <w:jc w:val="both"/>
        <w:rPr>
          <w:rFonts w:ascii="Arial" w:hAnsi="Arial" w:cs="Arial"/>
        </w:rPr>
      </w:pPr>
      <w:r w:rsidRPr="00661FA6">
        <w:rPr>
          <w:rFonts w:ascii="Arial" w:eastAsia="Calibri" w:hAnsi="Arial" w:cs="Arial"/>
          <w:lang w:eastAsia="es-CO"/>
        </w:rPr>
        <w:t xml:space="preserve">Que la empresa a la que representa o alguno de los integrantes de la sociedad a la que represento </w:t>
      </w:r>
      <w:r w:rsidRPr="00661FA6">
        <w:rPr>
          <w:rFonts w:ascii="Arial" w:hAnsi="Arial" w:cs="Arial"/>
          <w:b/>
        </w:rPr>
        <w:t>(SI) o (NO)</w:t>
      </w:r>
      <w:r w:rsidRPr="00661FA6">
        <w:rPr>
          <w:rFonts w:ascii="Arial" w:hAnsi="Arial" w:cs="Arial"/>
        </w:rPr>
        <w:t xml:space="preserve"> </w:t>
      </w:r>
      <w:r w:rsidRPr="00661FA6">
        <w:rPr>
          <w:rFonts w:ascii="Arial" w:hAnsi="Arial" w:cs="Arial"/>
          <w:b/>
          <w:bCs/>
          <w:color w:val="808080" w:themeColor="background1" w:themeShade="80"/>
        </w:rPr>
        <w:t xml:space="preserve">[diligenciar según aplique] </w:t>
      </w:r>
      <w:r w:rsidRPr="00661FA6">
        <w:rPr>
          <w:rFonts w:ascii="Arial" w:eastAsia="Calibri" w:hAnsi="Arial" w:cs="Arial"/>
          <w:lang w:eastAsia="es-CO"/>
        </w:rPr>
        <w:t xml:space="preserve">es </w:t>
      </w:r>
      <w:r w:rsidRPr="00661FA6">
        <w:rPr>
          <w:rFonts w:ascii="Arial" w:eastAsia="Calibri" w:hAnsi="Arial" w:cs="Arial"/>
          <w:b/>
          <w:u w:val="single"/>
          <w:lang w:eastAsia="es-CO"/>
        </w:rPr>
        <w:t>controlante</w:t>
      </w:r>
      <w:r w:rsidRPr="00661FA6">
        <w:rPr>
          <w:rFonts w:ascii="Arial" w:eastAsia="Calibri" w:hAnsi="Arial" w:cs="Arial"/>
          <w:lang w:eastAsia="es-CO"/>
        </w:rPr>
        <w:t xml:space="preserve"> de otra persona natural, jurídica o proponente plural que se encuentra participando en el proceso de selección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p>
    <w:p w14:paraId="58A0F4F3" w14:textId="77777777" w:rsidR="00E7046E" w:rsidRPr="00661FA6" w:rsidRDefault="00E7046E" w:rsidP="00E7046E">
      <w:pPr>
        <w:pStyle w:val="Prrafodelista"/>
        <w:rPr>
          <w:rFonts w:ascii="Arial" w:eastAsia="Calibri" w:hAnsi="Arial" w:cs="Arial"/>
          <w:lang w:eastAsia="es-CO"/>
        </w:rPr>
      </w:pPr>
    </w:p>
    <w:p w14:paraId="31E1E86B" w14:textId="77777777" w:rsidR="00E7046E" w:rsidRPr="00661FA6" w:rsidRDefault="00E7046E" w:rsidP="00E7046E">
      <w:pPr>
        <w:pStyle w:val="Prrafodelista"/>
        <w:spacing w:line="276" w:lineRule="auto"/>
        <w:jc w:val="both"/>
        <w:rPr>
          <w:rFonts w:ascii="Arial" w:eastAsia="Calibri" w:hAnsi="Arial" w:cs="Arial"/>
          <w:lang w:eastAsia="es-CO"/>
        </w:rPr>
      </w:pPr>
    </w:p>
    <w:p w14:paraId="429E180E" w14:textId="77777777" w:rsidR="00E7046E" w:rsidRPr="00661FA6" w:rsidRDefault="00E7046E" w:rsidP="006D4ECA">
      <w:pPr>
        <w:pStyle w:val="Prrafodelista"/>
        <w:numPr>
          <w:ilvl w:val="0"/>
          <w:numId w:val="21"/>
        </w:numPr>
        <w:spacing w:before="74" w:after="0" w:line="276" w:lineRule="auto"/>
        <w:contextualSpacing/>
        <w:jc w:val="both"/>
        <w:rPr>
          <w:rFonts w:ascii="Arial" w:hAnsi="Arial" w:cs="Arial"/>
        </w:rPr>
      </w:pPr>
      <w:r w:rsidRPr="00661FA6">
        <w:rPr>
          <w:rFonts w:ascii="Arial" w:eastAsia="Calibri" w:hAnsi="Arial" w:cs="Arial"/>
          <w:lang w:eastAsia="es-CO"/>
        </w:rPr>
        <w:lastRenderedPageBreak/>
        <w:t xml:space="preserve">Que la empresa a la que representa o alguno de los integrantes de la sociedad a la que represento </w:t>
      </w:r>
      <w:r w:rsidRPr="00661FA6">
        <w:rPr>
          <w:rFonts w:ascii="Arial" w:hAnsi="Arial" w:cs="Arial"/>
          <w:b/>
        </w:rPr>
        <w:t>(SI) o (NO)</w:t>
      </w:r>
      <w:r w:rsidRPr="00661FA6">
        <w:rPr>
          <w:rFonts w:ascii="Arial" w:hAnsi="Arial" w:cs="Arial"/>
        </w:rPr>
        <w:t xml:space="preserve"> </w:t>
      </w:r>
      <w:r w:rsidRPr="00661FA6">
        <w:rPr>
          <w:rFonts w:ascii="Arial" w:hAnsi="Arial" w:cs="Arial"/>
          <w:b/>
          <w:bCs/>
          <w:color w:val="808080" w:themeColor="background1" w:themeShade="80"/>
          <w:highlight w:val="yellow"/>
        </w:rPr>
        <w:t>[diligenciar según aplique</w:t>
      </w:r>
      <w:r w:rsidRPr="00661FA6">
        <w:rPr>
          <w:rFonts w:ascii="Arial" w:hAnsi="Arial" w:cs="Arial"/>
          <w:b/>
          <w:bCs/>
          <w:color w:val="808080" w:themeColor="background1" w:themeShade="80"/>
        </w:rPr>
        <w:t xml:space="preserve">] </w:t>
      </w:r>
      <w:r w:rsidRPr="00661FA6">
        <w:rPr>
          <w:rFonts w:ascii="Arial" w:eastAsia="Calibri" w:hAnsi="Arial" w:cs="Arial"/>
          <w:b/>
          <w:u w:val="single"/>
          <w:lang w:eastAsia="es-CO"/>
        </w:rPr>
        <w:t>comparte</w:t>
      </w:r>
      <w:r w:rsidRPr="00661FA6">
        <w:rPr>
          <w:rFonts w:ascii="Arial" w:eastAsia="Calibri" w:hAnsi="Arial" w:cs="Arial"/>
          <w:lang w:eastAsia="es-CO"/>
        </w:rPr>
        <w:t xml:space="preserve"> la condición de controlante con otra persona natural, jurídica o proponente plural que se encuentra participando en el proceso de selección </w:t>
      </w:r>
      <w:r w:rsidRPr="00661FA6">
        <w:rPr>
          <w:rFonts w:ascii="Arial" w:hAnsi="Arial" w:cs="Arial"/>
          <w:b/>
          <w:bCs/>
          <w:color w:val="808080" w:themeColor="background1" w:themeShade="80"/>
          <w:highlight w:val="yellow"/>
        </w:rPr>
        <w:t>(</w:t>
      </w:r>
      <w:r w:rsidRPr="00661FA6">
        <w:rPr>
          <w:rFonts w:ascii="Arial" w:hAnsi="Arial" w:cs="Arial"/>
          <w:b/>
          <w:bCs/>
          <w:color w:val="808080" w:themeColor="background1" w:themeShade="80"/>
          <w:highlight w:val="yellow"/>
          <w:u w:val="single"/>
        </w:rPr>
        <w:t>Indicar Número del Proceso).</w:t>
      </w:r>
    </w:p>
    <w:p w14:paraId="460D99FE" w14:textId="77777777" w:rsidR="00E7046E" w:rsidRPr="00661FA6" w:rsidRDefault="00E7046E" w:rsidP="00E7046E">
      <w:pPr>
        <w:spacing w:line="276" w:lineRule="auto"/>
        <w:jc w:val="both"/>
        <w:rPr>
          <w:rFonts w:ascii="Arial" w:eastAsia="Calibri" w:hAnsi="Arial" w:cs="Arial"/>
          <w:lang w:eastAsia="es-CO"/>
        </w:rPr>
      </w:pPr>
    </w:p>
    <w:p w14:paraId="12D97500" w14:textId="77777777" w:rsidR="00E7046E" w:rsidRPr="00661FA6" w:rsidRDefault="00E7046E" w:rsidP="00E7046E">
      <w:pPr>
        <w:spacing w:line="276" w:lineRule="auto"/>
        <w:jc w:val="both"/>
        <w:rPr>
          <w:rFonts w:ascii="Arial" w:eastAsia="Calibri" w:hAnsi="Arial" w:cs="Arial"/>
          <w:lang w:eastAsia="es-CO"/>
        </w:rPr>
      </w:pPr>
      <w:r w:rsidRPr="00661FA6">
        <w:rPr>
          <w:rFonts w:ascii="Arial" w:eastAsia="Calibri" w:hAnsi="Arial" w:cs="Arial"/>
          <w:b/>
          <w:lang w:eastAsia="es-CO"/>
        </w:rPr>
        <w:t>Observaciones:</w:t>
      </w:r>
      <w:r w:rsidRPr="00661FA6">
        <w:rPr>
          <w:rFonts w:ascii="Arial" w:eastAsia="Calibri" w:hAnsi="Arial" w:cs="Arial"/>
          <w:lang w:eastAsia="es-CO"/>
        </w:rPr>
        <w:t xml:space="preserve"> En caso de marcar alguna de las opciones en </w:t>
      </w:r>
      <w:r w:rsidRPr="00661FA6">
        <w:rPr>
          <w:rFonts w:ascii="Arial" w:eastAsia="Calibri" w:hAnsi="Arial" w:cs="Arial"/>
          <w:b/>
          <w:lang w:eastAsia="es-CO"/>
        </w:rPr>
        <w:t>SI</w:t>
      </w:r>
      <w:r w:rsidRPr="00661FA6">
        <w:rPr>
          <w:rFonts w:ascii="Arial" w:eastAsia="Calibri" w:hAnsi="Arial" w:cs="Arial"/>
          <w:lang w:eastAsia="es-CO"/>
        </w:rPr>
        <w:t xml:space="preserve">, por favor indicar el nombre o razón social de la personal natural, jurídica o proponente plural que se encuentra participando en el proceso de selección. </w:t>
      </w:r>
    </w:p>
    <w:p w14:paraId="3B6A3EAB" w14:textId="77777777" w:rsidR="00E7046E" w:rsidRPr="00661FA6" w:rsidRDefault="00E7046E" w:rsidP="00E7046E">
      <w:pPr>
        <w:pStyle w:val="Prrafodelista"/>
        <w:spacing w:before="74" w:line="276" w:lineRule="auto"/>
        <w:jc w:val="both"/>
        <w:rPr>
          <w:rFonts w:ascii="Arial" w:hAnsi="Arial" w:cs="Arial"/>
        </w:rPr>
      </w:pPr>
    </w:p>
    <w:p w14:paraId="75F2EC67" w14:textId="77777777" w:rsidR="00E7046E" w:rsidRPr="00661FA6" w:rsidRDefault="00E7046E" w:rsidP="00E7046E">
      <w:pPr>
        <w:jc w:val="both"/>
        <w:rPr>
          <w:rFonts w:ascii="Arial" w:hAnsi="Arial" w:cs="Arial"/>
        </w:rPr>
      </w:pPr>
      <w:r w:rsidRPr="00661FA6">
        <w:rPr>
          <w:rFonts w:ascii="Arial" w:hAnsi="Arial" w:cs="Arial"/>
        </w:rPr>
        <w:t>En constancia de lo anterior, se firma el presente documento en _______________., a los _____ días del mes de _________ de 20xx.</w:t>
      </w:r>
    </w:p>
    <w:p w14:paraId="036413CC" w14:textId="77777777" w:rsidR="00E7046E" w:rsidRPr="00661FA6" w:rsidRDefault="00E7046E" w:rsidP="00E7046E">
      <w:pPr>
        <w:jc w:val="center"/>
        <w:rPr>
          <w:rFonts w:ascii="Arial" w:hAnsi="Arial" w:cs="Arial"/>
        </w:rPr>
      </w:pPr>
    </w:p>
    <w:p w14:paraId="31582DA3" w14:textId="77777777" w:rsidR="00E7046E" w:rsidRPr="00661FA6" w:rsidRDefault="00E7046E" w:rsidP="00E7046E">
      <w:pPr>
        <w:jc w:val="center"/>
        <w:rPr>
          <w:rFonts w:ascii="Arial" w:hAnsi="Arial" w:cs="Arial"/>
        </w:rPr>
      </w:pPr>
    </w:p>
    <w:p w14:paraId="1EDB865B" w14:textId="77777777" w:rsidR="00E7046E" w:rsidRPr="00661FA6" w:rsidRDefault="00E7046E" w:rsidP="00E7046E">
      <w:pPr>
        <w:jc w:val="center"/>
        <w:rPr>
          <w:rFonts w:ascii="Arial" w:hAnsi="Arial" w:cs="Arial"/>
        </w:rPr>
      </w:pPr>
    </w:p>
    <w:p w14:paraId="66BE171D" w14:textId="77777777" w:rsidR="00E7046E" w:rsidRPr="00661FA6" w:rsidRDefault="00E7046E" w:rsidP="00E7046E">
      <w:pPr>
        <w:rPr>
          <w:rFonts w:ascii="Arial" w:hAnsi="Arial" w:cs="Arial"/>
        </w:rPr>
      </w:pPr>
    </w:p>
    <w:p w14:paraId="2589AD5F" w14:textId="77777777" w:rsidR="00E7046E" w:rsidRPr="00661FA6" w:rsidRDefault="00E7046E" w:rsidP="00E7046E">
      <w:pPr>
        <w:rPr>
          <w:rFonts w:ascii="Arial" w:hAnsi="Arial" w:cs="Arial"/>
          <w:sz w:val="20"/>
          <w:szCs w:val="20"/>
        </w:rPr>
      </w:pPr>
      <w:r w:rsidRPr="00661FA6">
        <w:rPr>
          <w:rFonts w:ascii="Arial" w:hAnsi="Arial" w:cs="Arial"/>
          <w:sz w:val="20"/>
          <w:szCs w:val="20"/>
        </w:rPr>
        <w:t>_______________________________________</w:t>
      </w:r>
    </w:p>
    <w:p w14:paraId="2DCCD653" w14:textId="77777777" w:rsidR="00E7046E" w:rsidRPr="00661FA6" w:rsidRDefault="00E7046E" w:rsidP="004D7B4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color w:val="808080" w:themeColor="background1" w:themeShade="80"/>
        </w:rPr>
        <w:t>[</w:t>
      </w:r>
      <w:r w:rsidRPr="00661FA6">
        <w:rPr>
          <w:rFonts w:ascii="Arial" w:eastAsia="Arial" w:hAnsi="Arial" w:cs="Arial"/>
          <w:color w:val="808080" w:themeColor="background1" w:themeShade="80"/>
        </w:rPr>
        <w:t>Firma representante legal del Proponente o</w:t>
      </w:r>
      <w:r w:rsidRPr="00661FA6">
        <w:rPr>
          <w:rFonts w:ascii="Arial" w:hAnsi="Arial" w:cs="Arial"/>
          <w:color w:val="808080" w:themeColor="background1" w:themeShade="80"/>
        </w:rPr>
        <w:t xml:space="preserve">] </w:t>
      </w:r>
    </w:p>
    <w:p w14:paraId="26470C90" w14:textId="77777777" w:rsidR="00E7046E" w:rsidRPr="00661FA6" w:rsidRDefault="00E7046E" w:rsidP="004D7B4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No</w:t>
      </w:r>
      <w:r w:rsidRPr="00661FA6">
        <w:rPr>
          <w:rFonts w:ascii="Arial" w:hAnsi="Arial" w:cs="Arial"/>
          <w:b/>
          <w:spacing w:val="4"/>
        </w:rPr>
        <w:t>m</w:t>
      </w:r>
      <w:r w:rsidRPr="00661FA6">
        <w:rPr>
          <w:rFonts w:ascii="Arial" w:hAnsi="Arial" w:cs="Arial"/>
          <w:b/>
        </w:rPr>
        <w:t>bre:</w:t>
      </w:r>
      <w:r w:rsidRPr="00661FA6">
        <w:rPr>
          <w:rFonts w:ascii="Arial" w:hAnsi="Arial" w:cs="Arial"/>
          <w:spacing w:val="-8"/>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0EB9C50F" w14:textId="77777777" w:rsidR="00E7046E" w:rsidRPr="00661FA6" w:rsidRDefault="00E7046E" w:rsidP="004D7B4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Do</w:t>
      </w:r>
      <w:r w:rsidRPr="00661FA6">
        <w:rPr>
          <w:rFonts w:ascii="Arial" w:hAnsi="Arial" w:cs="Arial"/>
          <w:b/>
          <w:spacing w:val="1"/>
        </w:rPr>
        <w:t>c</w:t>
      </w:r>
      <w:r w:rsidRPr="00661FA6">
        <w:rPr>
          <w:rFonts w:ascii="Arial" w:hAnsi="Arial" w:cs="Arial"/>
          <w:b/>
        </w:rPr>
        <w:t>u</w:t>
      </w:r>
      <w:r w:rsidRPr="00661FA6">
        <w:rPr>
          <w:rFonts w:ascii="Arial" w:hAnsi="Arial" w:cs="Arial"/>
          <w:b/>
          <w:spacing w:val="4"/>
        </w:rPr>
        <w:t>m</w:t>
      </w:r>
      <w:r w:rsidRPr="00661FA6">
        <w:rPr>
          <w:rFonts w:ascii="Arial" w:hAnsi="Arial" w:cs="Arial"/>
          <w:b/>
        </w:rPr>
        <w:t>e</w:t>
      </w:r>
      <w:r w:rsidRPr="00661FA6">
        <w:rPr>
          <w:rFonts w:ascii="Arial" w:hAnsi="Arial" w:cs="Arial"/>
          <w:b/>
          <w:spacing w:val="-1"/>
        </w:rPr>
        <w:t>n</w:t>
      </w:r>
      <w:r w:rsidRPr="00661FA6">
        <w:rPr>
          <w:rFonts w:ascii="Arial" w:hAnsi="Arial" w:cs="Arial"/>
          <w:b/>
        </w:rPr>
        <w:t>to</w:t>
      </w:r>
      <w:r w:rsidRPr="00661FA6">
        <w:rPr>
          <w:rFonts w:ascii="Arial" w:hAnsi="Arial" w:cs="Arial"/>
          <w:b/>
          <w:spacing w:val="-11"/>
        </w:rPr>
        <w:t xml:space="preserve"> </w:t>
      </w:r>
      <w:r w:rsidRPr="00661FA6">
        <w:rPr>
          <w:rFonts w:ascii="Arial" w:hAnsi="Arial" w:cs="Arial"/>
          <w:b/>
        </w:rPr>
        <w:t>de</w:t>
      </w:r>
      <w:r w:rsidRPr="00661FA6">
        <w:rPr>
          <w:rFonts w:ascii="Arial" w:hAnsi="Arial" w:cs="Arial"/>
          <w:b/>
          <w:spacing w:val="-3"/>
        </w:rPr>
        <w:t xml:space="preserve"> </w:t>
      </w:r>
      <w:r w:rsidRPr="00661FA6">
        <w:rPr>
          <w:rFonts w:ascii="Arial" w:hAnsi="Arial" w:cs="Arial"/>
          <w:b/>
          <w:spacing w:val="2"/>
        </w:rPr>
        <w:t>I</w:t>
      </w:r>
      <w:r w:rsidRPr="00661FA6">
        <w:rPr>
          <w:rFonts w:ascii="Arial" w:hAnsi="Arial" w:cs="Arial"/>
          <w:b/>
        </w:rPr>
        <w:t>d</w:t>
      </w:r>
      <w:r w:rsidRPr="00661FA6">
        <w:rPr>
          <w:rFonts w:ascii="Arial" w:hAnsi="Arial" w:cs="Arial"/>
          <w:b/>
          <w:spacing w:val="-1"/>
        </w:rPr>
        <w:t>e</w:t>
      </w:r>
      <w:r w:rsidRPr="00661FA6">
        <w:rPr>
          <w:rFonts w:ascii="Arial" w:hAnsi="Arial" w:cs="Arial"/>
          <w:b/>
          <w:spacing w:val="2"/>
        </w:rPr>
        <w:t>n</w:t>
      </w:r>
      <w:r w:rsidRPr="00661FA6">
        <w:rPr>
          <w:rFonts w:ascii="Arial" w:hAnsi="Arial" w:cs="Arial"/>
          <w:b/>
        </w:rPr>
        <w:t>t</w:t>
      </w:r>
      <w:r w:rsidRPr="00661FA6">
        <w:rPr>
          <w:rFonts w:ascii="Arial" w:hAnsi="Arial" w:cs="Arial"/>
          <w:b/>
          <w:spacing w:val="-1"/>
        </w:rPr>
        <w:t>i</w:t>
      </w:r>
      <w:r w:rsidRPr="00661FA6">
        <w:rPr>
          <w:rFonts w:ascii="Arial" w:hAnsi="Arial" w:cs="Arial"/>
          <w:b/>
          <w:spacing w:val="2"/>
        </w:rPr>
        <w:t>d</w:t>
      </w:r>
      <w:r w:rsidRPr="00661FA6">
        <w:rPr>
          <w:rFonts w:ascii="Arial" w:hAnsi="Arial" w:cs="Arial"/>
          <w:b/>
        </w:rPr>
        <w:t>a</w:t>
      </w:r>
      <w:r w:rsidRPr="00661FA6">
        <w:rPr>
          <w:rFonts w:ascii="Arial" w:hAnsi="Arial" w:cs="Arial"/>
          <w:b/>
          <w:spacing w:val="-1"/>
        </w:rPr>
        <w:t>d</w:t>
      </w:r>
      <w:r w:rsidRPr="00661FA6">
        <w:rPr>
          <w:rFonts w:ascii="Arial" w:hAnsi="Arial" w:cs="Arial"/>
          <w:b/>
        </w:rPr>
        <w: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07C994A3" w14:textId="77777777" w:rsidR="00E7046E" w:rsidRPr="00661FA6" w:rsidRDefault="00E7046E" w:rsidP="004D7B41">
      <w:pPr>
        <w:autoSpaceDE w:val="0"/>
        <w:autoSpaceDN w:val="0"/>
        <w:adjustRightInd w:val="0"/>
        <w:spacing w:after="0" w:line="240" w:lineRule="auto"/>
        <w:rPr>
          <w:rFonts w:ascii="Arial" w:hAnsi="Arial" w:cs="Arial"/>
        </w:rPr>
      </w:pPr>
      <w:r w:rsidRPr="00661FA6">
        <w:rPr>
          <w:rFonts w:ascii="Arial" w:hAnsi="Arial" w:cs="Arial"/>
          <w:b/>
        </w:rPr>
        <w:t>Nombre completo del proponente:</w:t>
      </w:r>
      <w:r w:rsidRPr="00661FA6">
        <w:rPr>
          <w:rFonts w:ascii="Arial" w:hAnsi="Arial" w:cs="Arial"/>
          <w:color w:val="808080" w:themeColor="background1" w:themeShade="80"/>
        </w:rPr>
        <w:t xml:space="preserve"> [</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5B57EFEE" w14:textId="77777777" w:rsidR="00E7046E" w:rsidRPr="00661FA6" w:rsidRDefault="00E7046E" w:rsidP="004D7B4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NIT: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579C5893" w14:textId="77777777" w:rsidR="00E7046E" w:rsidRPr="00661FA6" w:rsidRDefault="00E7046E" w:rsidP="004D7B41">
      <w:pPr>
        <w:autoSpaceDE w:val="0"/>
        <w:autoSpaceDN w:val="0"/>
        <w:adjustRightInd w:val="0"/>
        <w:spacing w:after="0" w:line="240" w:lineRule="auto"/>
        <w:rPr>
          <w:rFonts w:ascii="Arial" w:hAnsi="Arial" w:cs="Arial"/>
          <w:b/>
        </w:rPr>
      </w:pPr>
      <w:r w:rsidRPr="00661FA6">
        <w:rPr>
          <w:rFonts w:ascii="Arial" w:hAnsi="Arial" w:cs="Arial"/>
          <w:b/>
        </w:rPr>
        <w:t xml:space="preserve">Correo electrónico: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23FED473" w14:textId="77777777" w:rsidR="00E7046E" w:rsidRPr="00661FA6" w:rsidRDefault="00E7046E" w:rsidP="00E7046E">
      <w:pPr>
        <w:autoSpaceDE w:val="0"/>
        <w:autoSpaceDN w:val="0"/>
        <w:adjustRightInd w:val="0"/>
        <w:rPr>
          <w:rFonts w:ascii="Arial" w:hAnsi="Arial" w:cs="Arial"/>
        </w:rPr>
      </w:pPr>
    </w:p>
    <w:p w14:paraId="3DB90F7B" w14:textId="2D4E2CEE" w:rsidR="004A18CF" w:rsidRPr="00661FA6" w:rsidRDefault="004A18CF">
      <w:pPr>
        <w:spacing w:after="0" w:line="240" w:lineRule="auto"/>
        <w:rPr>
          <w:rFonts w:asciiTheme="majorHAnsi" w:hAnsiTheme="majorHAnsi" w:cstheme="majorHAnsi"/>
          <w:sz w:val="20"/>
          <w:szCs w:val="20"/>
        </w:rPr>
      </w:pPr>
      <w:r w:rsidRPr="00661FA6">
        <w:rPr>
          <w:rFonts w:asciiTheme="majorHAnsi" w:hAnsiTheme="majorHAnsi" w:cstheme="majorHAnsi"/>
          <w:sz w:val="20"/>
          <w:szCs w:val="20"/>
        </w:rPr>
        <w:br w:type="page"/>
      </w:r>
    </w:p>
    <w:p w14:paraId="1B3B9BCD" w14:textId="77777777" w:rsidR="00A73D80" w:rsidRDefault="00A73D80" w:rsidP="00A73D80">
      <w:pPr>
        <w:pStyle w:val="Prrafodelista"/>
        <w:spacing w:after="0" w:line="240" w:lineRule="auto"/>
        <w:ind w:left="1080" w:right="95"/>
        <w:jc w:val="both"/>
        <w:rPr>
          <w:rFonts w:ascii="Arial" w:eastAsia="Arial" w:hAnsi="Arial" w:cs="Arial"/>
        </w:rPr>
      </w:pPr>
      <w:r>
        <w:rPr>
          <w:rFonts w:cstheme="minorHAnsi"/>
          <w:b/>
          <w:bCs/>
          <w:lang w:val="es-ES"/>
        </w:rPr>
        <w:lastRenderedPageBreak/>
        <w:t>FORMULARIO</w:t>
      </w:r>
      <w:r w:rsidRPr="00634E00">
        <w:rPr>
          <w:rFonts w:cstheme="minorHAnsi"/>
          <w:b/>
          <w:bCs/>
          <w:lang w:val="es-ES"/>
        </w:rPr>
        <w:t xml:space="preserve"> - </w:t>
      </w:r>
      <w:r w:rsidRPr="00565D66">
        <w:rPr>
          <w:rFonts w:ascii="Arial" w:eastAsia="Arial" w:hAnsi="Arial" w:cs="Arial"/>
          <w:b/>
        </w:rPr>
        <w:t>AUTORIZACIÓN CONSULTA DELITOS SEXUALES</w:t>
      </w:r>
    </w:p>
    <w:p w14:paraId="58D4DA6B" w14:textId="77777777" w:rsidR="00A73D80" w:rsidRDefault="00A73D80" w:rsidP="00A73D80">
      <w:pPr>
        <w:spacing w:after="0" w:line="240" w:lineRule="auto"/>
        <w:jc w:val="center"/>
        <w:rPr>
          <w:rFonts w:cstheme="minorHAnsi"/>
          <w:b/>
          <w:bCs/>
          <w:lang w:val="es-ES"/>
        </w:rPr>
      </w:pPr>
    </w:p>
    <w:p w14:paraId="78CC17A1" w14:textId="77777777" w:rsidR="00A73D80" w:rsidRDefault="00A73D80" w:rsidP="00A73D80">
      <w:pPr>
        <w:spacing w:after="0" w:line="240" w:lineRule="auto"/>
        <w:jc w:val="center"/>
        <w:rPr>
          <w:rFonts w:cstheme="minorHAnsi"/>
          <w:b/>
          <w:bCs/>
          <w:lang w:val="es-ES"/>
        </w:rPr>
      </w:pPr>
      <w:r w:rsidRPr="009F5620">
        <w:rPr>
          <w:rFonts w:cstheme="minorHAnsi"/>
          <w:b/>
          <w:bCs/>
          <w:lang w:val="es-ES"/>
        </w:rPr>
        <w:t xml:space="preserve">Proceso de Contratación </w:t>
      </w:r>
      <w:r>
        <w:rPr>
          <w:rFonts w:cstheme="minorHAnsi"/>
          <w:b/>
          <w:bCs/>
          <w:lang w:val="es-ES"/>
        </w:rPr>
        <w:t>059-00-MDN-CGFM-DIGSA-FAC-JEFSA-2026</w:t>
      </w:r>
    </w:p>
    <w:p w14:paraId="48B376BF" w14:textId="77777777" w:rsidR="00A73D80" w:rsidRDefault="00A73D80" w:rsidP="00A73D80">
      <w:pPr>
        <w:spacing w:after="0" w:line="240" w:lineRule="auto"/>
        <w:jc w:val="center"/>
        <w:rPr>
          <w:rFonts w:cstheme="minorHAnsi"/>
          <w:b/>
          <w:bCs/>
          <w:lang w:val="es-ES"/>
        </w:rPr>
      </w:pPr>
    </w:p>
    <w:p w14:paraId="27DF4F96" w14:textId="77777777" w:rsidR="00A73D80" w:rsidRDefault="00A73D80" w:rsidP="00A73D80">
      <w:pPr>
        <w:spacing w:after="0" w:line="240" w:lineRule="auto"/>
        <w:jc w:val="center"/>
        <w:rPr>
          <w:rFonts w:ascii="Arial" w:eastAsia="Times New Roman" w:hAnsi="Arial" w:cs="Arial"/>
          <w:b/>
          <w:bCs/>
          <w:color w:val="1A1818" w:themeColor="text1"/>
          <w:sz w:val="18"/>
          <w:szCs w:val="18"/>
          <w:lang w:val="es-ES"/>
        </w:rPr>
      </w:pPr>
    </w:p>
    <w:p w14:paraId="3CFCEAEF" w14:textId="77777777" w:rsidR="00A73D80" w:rsidRDefault="00A73D80" w:rsidP="00A73D80">
      <w:pPr>
        <w:spacing w:after="0" w:line="240" w:lineRule="auto"/>
        <w:jc w:val="center"/>
        <w:rPr>
          <w:rFonts w:ascii="Arial" w:eastAsia="Times New Roman" w:hAnsi="Arial" w:cs="Arial"/>
          <w:b/>
          <w:bCs/>
          <w:color w:val="1A1818" w:themeColor="text1"/>
          <w:sz w:val="18"/>
          <w:szCs w:val="18"/>
          <w:lang w:val="es-ES"/>
        </w:rPr>
      </w:pPr>
    </w:p>
    <w:p w14:paraId="4DCDAA91" w14:textId="77777777" w:rsidR="00A73D80" w:rsidRDefault="00A73D80" w:rsidP="00A73D80">
      <w:pPr>
        <w:spacing w:after="0" w:line="240" w:lineRule="auto"/>
        <w:jc w:val="both"/>
        <w:rPr>
          <w:rFonts w:ascii="Arial Narrow" w:hAnsi="Arial Narrow" w:cs="Arial"/>
        </w:rPr>
      </w:pPr>
      <w:r w:rsidRPr="007B6C48">
        <w:rPr>
          <w:rFonts w:ascii="Arial Narrow" w:hAnsi="Arial Narrow" w:cs="Arial"/>
        </w:rPr>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la DIGSA-JEFSA, a consultar mis datos personales en el registro de inhabilidades por delitos sexuales cometidos contra personas menores edad que administra el Ministerio de Defensa-Policía Nacional de Colombia, de manera previa a mi eventual contratación, en la etapa de evaluación de las ofertas, contractual o legal y reglamentaria y, de llegarse a formalizar, cada cuatro (4) meses a partir del inicio de la misma y mientras se encuentre vigente. </w:t>
      </w:r>
    </w:p>
    <w:p w14:paraId="66154B0C" w14:textId="77777777" w:rsidR="00A73D80" w:rsidRPr="007B6C48" w:rsidRDefault="00A73D80" w:rsidP="00A73D80">
      <w:pPr>
        <w:spacing w:after="0" w:line="240" w:lineRule="auto"/>
        <w:jc w:val="both"/>
        <w:rPr>
          <w:rFonts w:ascii="Arial Narrow" w:hAnsi="Arial Narrow" w:cs="Arial"/>
        </w:rPr>
      </w:pPr>
    </w:p>
    <w:p w14:paraId="59ED0B69" w14:textId="77777777" w:rsidR="00A73D80" w:rsidRPr="007B6C48" w:rsidRDefault="00A73D80" w:rsidP="00A73D80">
      <w:pPr>
        <w:spacing w:after="0" w:line="240" w:lineRule="auto"/>
        <w:jc w:val="both"/>
        <w:rPr>
          <w:rFonts w:ascii="Arial Narrow" w:hAnsi="Arial Narrow" w:cs="Arial"/>
        </w:rPr>
      </w:pPr>
    </w:p>
    <w:p w14:paraId="75DBA53D" w14:textId="77777777" w:rsidR="00A73D80" w:rsidRPr="007B6C48" w:rsidRDefault="00A73D80" w:rsidP="00A73D80">
      <w:pPr>
        <w:spacing w:after="0" w:line="240" w:lineRule="auto"/>
        <w:jc w:val="both"/>
        <w:rPr>
          <w:rFonts w:ascii="Arial Narrow" w:hAnsi="Arial Narrow" w:cs="Arial"/>
        </w:rPr>
      </w:pPr>
      <w:r w:rsidRPr="007B6C48">
        <w:rPr>
          <w:rFonts w:ascii="Arial Narrow" w:hAnsi="Arial Narrow" w:cs="Arial"/>
        </w:rPr>
        <w:t xml:space="preserve">Así mismo, declaro que conozco que la recolección y tratamiento de mis datos se realizará de conformidad con la normatividad vigente sobre protección de datos personales, en especial la Ley 1581 de 2012, el Decreto 1074 de 2015, manifestando que he sido informado(a) de forma clara y suficiente de los fines de su tratamiento. </w:t>
      </w:r>
    </w:p>
    <w:p w14:paraId="065F1D29" w14:textId="77777777" w:rsidR="00A73D80" w:rsidRPr="007B6C48" w:rsidRDefault="00A73D80" w:rsidP="00A73D80">
      <w:pPr>
        <w:spacing w:after="0" w:line="240" w:lineRule="auto"/>
        <w:jc w:val="both"/>
        <w:rPr>
          <w:rFonts w:ascii="Arial Narrow" w:hAnsi="Arial Narrow" w:cs="Arial"/>
        </w:rPr>
      </w:pPr>
    </w:p>
    <w:p w14:paraId="09EE5516" w14:textId="77777777" w:rsidR="00A73D80" w:rsidRPr="0092340F" w:rsidRDefault="00A73D80" w:rsidP="00A73D80">
      <w:pPr>
        <w:spacing w:after="0" w:line="240" w:lineRule="auto"/>
        <w:jc w:val="both"/>
        <w:rPr>
          <w:rFonts w:cs="Calibri"/>
        </w:rPr>
      </w:pPr>
    </w:p>
    <w:p w14:paraId="1742E065" w14:textId="77777777" w:rsidR="00A73D80" w:rsidRPr="008A5B50" w:rsidRDefault="00A73D80" w:rsidP="00A73D80">
      <w:pPr>
        <w:autoSpaceDE w:val="0"/>
        <w:autoSpaceDN w:val="0"/>
        <w:adjustRightInd w:val="0"/>
        <w:spacing w:after="0" w:line="240" w:lineRule="auto"/>
        <w:jc w:val="both"/>
      </w:pPr>
    </w:p>
    <w:p w14:paraId="7BA74D64" w14:textId="77777777" w:rsidR="00A73D80" w:rsidRDefault="00A73D80" w:rsidP="00A73D80">
      <w:r>
        <w:t>Se suscribe en la ciudad de _______________, el día ____________ (__) de _______________ de 20___.</w:t>
      </w:r>
    </w:p>
    <w:p w14:paraId="5C50F933" w14:textId="77777777" w:rsidR="00A73D80" w:rsidRDefault="00A73D80" w:rsidP="00A73D80">
      <w:pPr>
        <w:spacing w:after="0" w:line="240" w:lineRule="auto"/>
      </w:pPr>
    </w:p>
    <w:p w14:paraId="29750DBE" w14:textId="77777777" w:rsidR="00A73D80" w:rsidRDefault="00A73D80" w:rsidP="00A73D80">
      <w:pPr>
        <w:spacing w:after="0" w:line="240" w:lineRule="auto"/>
      </w:pPr>
    </w:p>
    <w:p w14:paraId="0A9D014D" w14:textId="77777777" w:rsidR="00A73D80" w:rsidRDefault="00A73D80" w:rsidP="00A73D80">
      <w:pPr>
        <w:spacing w:after="0" w:line="240" w:lineRule="auto"/>
      </w:pPr>
    </w:p>
    <w:p w14:paraId="4447A131" w14:textId="77777777" w:rsidR="00A73D80" w:rsidRDefault="00A73D80" w:rsidP="00A73D80">
      <w:pPr>
        <w:spacing w:after="0" w:line="240" w:lineRule="auto"/>
        <w:rPr>
          <w:b/>
          <w:bCs/>
          <w:color w:val="1A1818" w:themeColor="text1"/>
          <w:sz w:val="18"/>
          <w:szCs w:val="18"/>
        </w:rPr>
      </w:pPr>
    </w:p>
    <w:p w14:paraId="0AFFB3D0" w14:textId="77777777" w:rsidR="00A73D80" w:rsidRDefault="00A73D80" w:rsidP="00A73D80">
      <w:pPr>
        <w:spacing w:after="0" w:line="240" w:lineRule="auto"/>
        <w:rPr>
          <w:b/>
          <w:bCs/>
          <w:color w:val="1A1818" w:themeColor="text1"/>
          <w:sz w:val="18"/>
          <w:szCs w:val="18"/>
        </w:rPr>
      </w:pPr>
    </w:p>
    <w:tbl>
      <w:tblPr>
        <w:tblW w:w="5211" w:type="dxa"/>
        <w:tblBorders>
          <w:bottom w:val="single" w:sz="4" w:space="0" w:color="BFBFBF" w:themeColor="background1" w:themeShade="BF"/>
        </w:tblBorders>
        <w:tblLayout w:type="fixed"/>
        <w:tblLook w:val="04A0" w:firstRow="1" w:lastRow="0" w:firstColumn="1" w:lastColumn="0" w:noHBand="0" w:noVBand="1"/>
      </w:tblPr>
      <w:tblGrid>
        <w:gridCol w:w="2694"/>
        <w:gridCol w:w="2517"/>
      </w:tblGrid>
      <w:tr w:rsidR="00A73D80" w:rsidRPr="00891FD9" w14:paraId="75DA4A18" w14:textId="77777777" w:rsidTr="0055188F">
        <w:trPr>
          <w:trHeight w:val="473"/>
        </w:trPr>
        <w:tc>
          <w:tcPr>
            <w:tcW w:w="5211" w:type="dxa"/>
            <w:gridSpan w:val="2"/>
            <w:shd w:val="clear" w:color="auto" w:fill="F2F2F2" w:themeFill="background1" w:themeFillShade="F2"/>
          </w:tcPr>
          <w:p w14:paraId="0EA1F254" w14:textId="77777777" w:rsidR="00A73D80" w:rsidRPr="00891FD9" w:rsidRDefault="00A73D80" w:rsidP="0055188F">
            <w:pPr>
              <w:spacing w:after="0"/>
              <w:rPr>
                <w:rFonts w:cstheme="minorHAnsi"/>
                <w:sz w:val="18"/>
                <w:szCs w:val="18"/>
              </w:rPr>
            </w:pPr>
          </w:p>
        </w:tc>
      </w:tr>
      <w:tr w:rsidR="00A73D80" w:rsidRPr="00891FD9" w14:paraId="4A2FEB20" w14:textId="77777777" w:rsidTr="0055188F">
        <w:trPr>
          <w:trHeight w:val="290"/>
        </w:trPr>
        <w:tc>
          <w:tcPr>
            <w:tcW w:w="5211" w:type="dxa"/>
            <w:gridSpan w:val="2"/>
            <w:vAlign w:val="center"/>
          </w:tcPr>
          <w:p w14:paraId="525962CB" w14:textId="77777777" w:rsidR="00A73D80" w:rsidRPr="00891FD9" w:rsidRDefault="00A73D80" w:rsidP="0055188F">
            <w:pPr>
              <w:spacing w:after="0"/>
              <w:jc w:val="center"/>
              <w:rPr>
                <w:rFonts w:cstheme="minorHAnsi"/>
                <w:sz w:val="18"/>
                <w:szCs w:val="18"/>
              </w:rPr>
            </w:pPr>
            <w:r w:rsidRPr="00891FD9">
              <w:rPr>
                <w:rFonts w:cstheme="minorHAnsi"/>
                <w:sz w:val="18"/>
                <w:szCs w:val="18"/>
              </w:rPr>
              <w:t>Firma representante legal del Proponente</w:t>
            </w:r>
          </w:p>
        </w:tc>
      </w:tr>
      <w:tr w:rsidR="00A73D80" w:rsidRPr="00891FD9" w14:paraId="02C28AD0" w14:textId="77777777" w:rsidTr="0055188F">
        <w:trPr>
          <w:trHeight w:val="290"/>
        </w:trPr>
        <w:tc>
          <w:tcPr>
            <w:tcW w:w="5211" w:type="dxa"/>
            <w:gridSpan w:val="2"/>
            <w:vAlign w:val="center"/>
          </w:tcPr>
          <w:p w14:paraId="2B5BFB40" w14:textId="77777777" w:rsidR="00A73D80" w:rsidRPr="00891FD9" w:rsidRDefault="00A73D80" w:rsidP="0055188F">
            <w:pPr>
              <w:spacing w:after="0"/>
              <w:jc w:val="center"/>
              <w:rPr>
                <w:rFonts w:cstheme="minorHAnsi"/>
                <w:sz w:val="18"/>
                <w:szCs w:val="18"/>
              </w:rPr>
            </w:pPr>
          </w:p>
        </w:tc>
      </w:tr>
      <w:tr w:rsidR="00A73D80" w:rsidRPr="0049255F" w14:paraId="4F587177" w14:textId="77777777" w:rsidTr="0055188F">
        <w:trPr>
          <w:trHeight w:val="340"/>
        </w:trPr>
        <w:tc>
          <w:tcPr>
            <w:tcW w:w="2694" w:type="dxa"/>
            <w:tcBorders>
              <w:bottom w:val="nil"/>
            </w:tcBorders>
            <w:vAlign w:val="bottom"/>
          </w:tcPr>
          <w:p w14:paraId="7C5408C1" w14:textId="77777777" w:rsidR="00A73D80" w:rsidRPr="0049255F" w:rsidRDefault="00A73D80" w:rsidP="0055188F">
            <w:pPr>
              <w:spacing w:after="0"/>
              <w:rPr>
                <w:rFonts w:cstheme="minorHAnsi"/>
                <w:sz w:val="18"/>
                <w:szCs w:val="18"/>
              </w:rPr>
            </w:pPr>
            <w:r w:rsidRPr="0049255F">
              <w:rPr>
                <w:rFonts w:cstheme="minorHAnsi"/>
                <w:sz w:val="18"/>
                <w:szCs w:val="18"/>
              </w:rPr>
              <w:t xml:space="preserve">                                 Nombre:</w:t>
            </w:r>
          </w:p>
        </w:tc>
        <w:tc>
          <w:tcPr>
            <w:tcW w:w="2517" w:type="dxa"/>
            <w:tcBorders>
              <w:bottom w:val="single" w:sz="4" w:space="0" w:color="BFBFBF" w:themeColor="background1" w:themeShade="BF"/>
            </w:tcBorders>
            <w:vAlign w:val="center"/>
          </w:tcPr>
          <w:p w14:paraId="3EE0C0FD" w14:textId="77777777" w:rsidR="00A73D80" w:rsidRPr="0049255F" w:rsidRDefault="00A73D80" w:rsidP="0055188F">
            <w:pPr>
              <w:spacing w:after="0"/>
              <w:rPr>
                <w:rFonts w:cstheme="minorHAnsi"/>
                <w:sz w:val="18"/>
                <w:szCs w:val="18"/>
              </w:rPr>
            </w:pPr>
          </w:p>
        </w:tc>
      </w:tr>
      <w:tr w:rsidR="00A73D80" w:rsidRPr="0049255F" w14:paraId="7C595CDF" w14:textId="77777777" w:rsidTr="0055188F">
        <w:trPr>
          <w:trHeight w:val="340"/>
        </w:trPr>
        <w:tc>
          <w:tcPr>
            <w:tcW w:w="2694" w:type="dxa"/>
            <w:tcBorders>
              <w:bottom w:val="nil"/>
            </w:tcBorders>
            <w:vAlign w:val="bottom"/>
          </w:tcPr>
          <w:p w14:paraId="0F05CDFB" w14:textId="77777777" w:rsidR="00A73D80" w:rsidRPr="0049255F" w:rsidRDefault="00A73D80" w:rsidP="0055188F">
            <w:pPr>
              <w:spacing w:after="0"/>
              <w:jc w:val="right"/>
              <w:rPr>
                <w:rFonts w:cstheme="minorHAnsi"/>
                <w:sz w:val="18"/>
                <w:szCs w:val="18"/>
              </w:rPr>
            </w:pPr>
            <w:r w:rsidRPr="0049255F">
              <w:rPr>
                <w:rFonts w:cstheme="minorHAnsi"/>
                <w:sz w:val="18"/>
                <w:szCs w:val="18"/>
              </w:rPr>
              <w:t>Cargo:</w:t>
            </w:r>
          </w:p>
        </w:tc>
        <w:tc>
          <w:tcPr>
            <w:tcW w:w="2517" w:type="dxa"/>
            <w:tcBorders>
              <w:top w:val="single" w:sz="4" w:space="0" w:color="BFBFBF" w:themeColor="background1" w:themeShade="BF"/>
              <w:bottom w:val="single" w:sz="4" w:space="0" w:color="BFBFBF" w:themeColor="background1" w:themeShade="BF"/>
            </w:tcBorders>
            <w:vAlign w:val="center"/>
          </w:tcPr>
          <w:p w14:paraId="6CBBD14D" w14:textId="77777777" w:rsidR="00A73D80" w:rsidRPr="0049255F" w:rsidRDefault="00A73D80" w:rsidP="0055188F">
            <w:pPr>
              <w:spacing w:after="0"/>
              <w:rPr>
                <w:rFonts w:cstheme="minorHAnsi"/>
                <w:sz w:val="18"/>
                <w:szCs w:val="18"/>
              </w:rPr>
            </w:pPr>
          </w:p>
        </w:tc>
      </w:tr>
      <w:tr w:rsidR="00A73D80" w:rsidRPr="00891FD9" w14:paraId="797FA02D" w14:textId="77777777" w:rsidTr="0055188F">
        <w:trPr>
          <w:trHeight w:val="340"/>
        </w:trPr>
        <w:tc>
          <w:tcPr>
            <w:tcW w:w="2694" w:type="dxa"/>
            <w:tcBorders>
              <w:bottom w:val="nil"/>
            </w:tcBorders>
            <w:vAlign w:val="bottom"/>
          </w:tcPr>
          <w:p w14:paraId="0B4CD86B" w14:textId="77777777" w:rsidR="00A73D80" w:rsidRPr="0049255F" w:rsidRDefault="00A73D80" w:rsidP="0055188F">
            <w:pPr>
              <w:spacing w:after="0"/>
              <w:jc w:val="right"/>
              <w:rPr>
                <w:rFonts w:cstheme="minorHAnsi"/>
                <w:sz w:val="18"/>
                <w:szCs w:val="18"/>
              </w:rPr>
            </w:pPr>
            <w:r w:rsidRPr="0049255F">
              <w:rPr>
                <w:rFonts w:cstheme="minorHAnsi"/>
                <w:sz w:val="18"/>
                <w:szCs w:val="18"/>
              </w:rPr>
              <w:t>Documento de identidad:</w:t>
            </w:r>
          </w:p>
        </w:tc>
        <w:tc>
          <w:tcPr>
            <w:tcW w:w="2517" w:type="dxa"/>
            <w:tcBorders>
              <w:top w:val="single" w:sz="4" w:space="0" w:color="BFBFBF" w:themeColor="background1" w:themeShade="BF"/>
              <w:bottom w:val="single" w:sz="4" w:space="0" w:color="BFBFBF" w:themeColor="background1" w:themeShade="BF"/>
            </w:tcBorders>
            <w:vAlign w:val="center"/>
          </w:tcPr>
          <w:p w14:paraId="1E1728A9" w14:textId="77777777" w:rsidR="00A73D80" w:rsidRPr="00891FD9" w:rsidRDefault="00A73D80" w:rsidP="0055188F">
            <w:pPr>
              <w:spacing w:after="0"/>
              <w:rPr>
                <w:rFonts w:cstheme="minorHAnsi"/>
                <w:sz w:val="18"/>
                <w:szCs w:val="18"/>
              </w:rPr>
            </w:pPr>
          </w:p>
        </w:tc>
      </w:tr>
    </w:tbl>
    <w:p w14:paraId="3030D4D0" w14:textId="77777777" w:rsidR="00A73D80" w:rsidRDefault="00A73D80" w:rsidP="00A73D80">
      <w:pPr>
        <w:spacing w:after="0" w:line="240" w:lineRule="auto"/>
        <w:rPr>
          <w:b/>
          <w:bCs/>
          <w:color w:val="1A1818" w:themeColor="text1"/>
          <w:sz w:val="18"/>
          <w:szCs w:val="18"/>
        </w:rPr>
      </w:pPr>
    </w:p>
    <w:p w14:paraId="1B2FFE4D" w14:textId="77777777" w:rsidR="00A73D80" w:rsidRDefault="00A73D80" w:rsidP="004A18CF">
      <w:pPr>
        <w:pStyle w:val="Sangradetextonormal"/>
        <w:spacing w:after="0"/>
        <w:ind w:left="360"/>
        <w:jc w:val="center"/>
        <w:rPr>
          <w:rFonts w:cstheme="minorHAnsi"/>
          <w:b/>
          <w:bCs/>
        </w:rPr>
      </w:pPr>
    </w:p>
    <w:p w14:paraId="5C60E9C8" w14:textId="77777777" w:rsidR="00A73D80" w:rsidRDefault="00A73D80" w:rsidP="004A18CF">
      <w:pPr>
        <w:pStyle w:val="Sangradetextonormal"/>
        <w:spacing w:after="0"/>
        <w:ind w:left="360"/>
        <w:jc w:val="center"/>
        <w:rPr>
          <w:rFonts w:cstheme="minorHAnsi"/>
          <w:b/>
          <w:bCs/>
        </w:rPr>
      </w:pPr>
    </w:p>
    <w:p w14:paraId="0CF57CAB" w14:textId="77777777" w:rsidR="00A73D80" w:rsidRDefault="00A73D80" w:rsidP="004A18CF">
      <w:pPr>
        <w:pStyle w:val="Sangradetextonormal"/>
        <w:spacing w:after="0"/>
        <w:ind w:left="360"/>
        <w:jc w:val="center"/>
        <w:rPr>
          <w:rFonts w:cstheme="minorHAnsi"/>
          <w:b/>
          <w:bCs/>
        </w:rPr>
      </w:pPr>
    </w:p>
    <w:p w14:paraId="40BC6BE3" w14:textId="77777777" w:rsidR="00A73D80" w:rsidRDefault="00A73D80" w:rsidP="004A18CF">
      <w:pPr>
        <w:pStyle w:val="Sangradetextonormal"/>
        <w:spacing w:after="0"/>
        <w:ind w:left="360"/>
        <w:jc w:val="center"/>
        <w:rPr>
          <w:rFonts w:cstheme="minorHAnsi"/>
          <w:b/>
          <w:bCs/>
        </w:rPr>
      </w:pPr>
    </w:p>
    <w:p w14:paraId="1783AD0C" w14:textId="77777777" w:rsidR="00A73D80" w:rsidRDefault="00A73D80" w:rsidP="004A18CF">
      <w:pPr>
        <w:pStyle w:val="Sangradetextonormal"/>
        <w:spacing w:after="0"/>
        <w:ind w:left="360"/>
        <w:jc w:val="center"/>
        <w:rPr>
          <w:rFonts w:cstheme="minorHAnsi"/>
          <w:b/>
          <w:bCs/>
        </w:rPr>
      </w:pPr>
    </w:p>
    <w:p w14:paraId="31926713" w14:textId="77777777" w:rsidR="00A73D80" w:rsidRDefault="00A73D80" w:rsidP="004A18CF">
      <w:pPr>
        <w:pStyle w:val="Sangradetextonormal"/>
        <w:spacing w:after="0"/>
        <w:ind w:left="360"/>
        <w:jc w:val="center"/>
        <w:rPr>
          <w:rFonts w:cstheme="minorHAnsi"/>
          <w:b/>
          <w:bCs/>
        </w:rPr>
      </w:pPr>
    </w:p>
    <w:p w14:paraId="588902D7" w14:textId="77777777" w:rsidR="00A73D80" w:rsidRDefault="00A73D80" w:rsidP="004A18CF">
      <w:pPr>
        <w:pStyle w:val="Sangradetextonormal"/>
        <w:spacing w:after="0"/>
        <w:ind w:left="360"/>
        <w:jc w:val="center"/>
        <w:rPr>
          <w:rFonts w:cstheme="minorHAnsi"/>
          <w:b/>
          <w:bCs/>
        </w:rPr>
      </w:pPr>
    </w:p>
    <w:p w14:paraId="1B3EE220" w14:textId="77777777" w:rsidR="00A73D80" w:rsidRDefault="00A73D80" w:rsidP="004A18CF">
      <w:pPr>
        <w:pStyle w:val="Sangradetextonormal"/>
        <w:spacing w:after="0"/>
        <w:ind w:left="360"/>
        <w:jc w:val="center"/>
        <w:rPr>
          <w:rFonts w:cstheme="minorHAnsi"/>
          <w:b/>
          <w:bCs/>
        </w:rPr>
      </w:pPr>
    </w:p>
    <w:p w14:paraId="5675AE4E" w14:textId="77777777" w:rsidR="00A73D80" w:rsidRDefault="00A73D80" w:rsidP="004A18CF">
      <w:pPr>
        <w:pStyle w:val="Sangradetextonormal"/>
        <w:spacing w:after="0"/>
        <w:ind w:left="360"/>
        <w:jc w:val="center"/>
        <w:rPr>
          <w:rFonts w:cstheme="minorHAnsi"/>
          <w:b/>
          <w:bCs/>
        </w:rPr>
      </w:pPr>
      <w:bookmarkStart w:id="2" w:name="_GoBack"/>
      <w:bookmarkEnd w:id="2"/>
    </w:p>
    <w:p w14:paraId="3C206A1C" w14:textId="5FE687E8" w:rsidR="004A18CF" w:rsidRPr="00661FA6" w:rsidRDefault="004A18CF" w:rsidP="004A18CF">
      <w:pPr>
        <w:pStyle w:val="Sangradetextonormal"/>
        <w:spacing w:after="0"/>
        <w:ind w:left="360"/>
        <w:jc w:val="center"/>
        <w:rPr>
          <w:rFonts w:cstheme="minorHAnsi"/>
          <w:b/>
          <w:bCs/>
        </w:rPr>
      </w:pPr>
      <w:r w:rsidRPr="00661FA6">
        <w:rPr>
          <w:rFonts w:cstheme="minorHAnsi"/>
          <w:b/>
          <w:bCs/>
        </w:rPr>
        <w:t>Formulario Oferta Económica</w:t>
      </w:r>
    </w:p>
    <w:p w14:paraId="2B1E8373" w14:textId="23FC3348" w:rsidR="009A6E7A" w:rsidRPr="00661FA6" w:rsidRDefault="004A18CF" w:rsidP="004A18CF">
      <w:pPr>
        <w:spacing w:after="0" w:line="240" w:lineRule="auto"/>
        <w:ind w:left="360"/>
        <w:rPr>
          <w:rFonts w:cstheme="minorHAnsi"/>
          <w:b/>
          <w:bCs/>
        </w:rPr>
      </w:pPr>
      <w:r w:rsidRPr="00661FA6">
        <w:rPr>
          <w:rFonts w:cstheme="minorHAnsi"/>
          <w:b/>
          <w:bCs/>
        </w:rPr>
        <w:t xml:space="preserve">Proceso de Contratación No. </w:t>
      </w:r>
      <w:r w:rsidR="00327201" w:rsidRPr="00661FA6">
        <w:rPr>
          <w:rFonts w:cstheme="minorHAnsi"/>
          <w:b/>
          <w:bCs/>
        </w:rPr>
        <w:t>074</w:t>
      </w:r>
      <w:r w:rsidRPr="00661FA6">
        <w:rPr>
          <w:rFonts w:cstheme="minorHAnsi"/>
          <w:b/>
          <w:bCs/>
        </w:rPr>
        <w:t>-00-MDN-CGFM-DIGSA-FAC-JEFSA-2026</w:t>
      </w:r>
    </w:p>
    <w:p w14:paraId="06AF7812" w14:textId="3F0042DA" w:rsidR="004A18CF" w:rsidRPr="00661FA6" w:rsidRDefault="004A18CF" w:rsidP="004A18CF">
      <w:pPr>
        <w:spacing w:after="0" w:line="240" w:lineRule="auto"/>
        <w:ind w:left="360"/>
        <w:rPr>
          <w:rFonts w:cstheme="minorHAnsi"/>
          <w:b/>
          <w:bCs/>
        </w:rPr>
      </w:pPr>
    </w:p>
    <w:p w14:paraId="369AC8F9" w14:textId="77777777" w:rsidR="00144D67" w:rsidRPr="00661FA6" w:rsidRDefault="00144D67" w:rsidP="004A18CF">
      <w:pPr>
        <w:spacing w:after="0" w:line="240" w:lineRule="auto"/>
        <w:ind w:left="360"/>
        <w:rPr>
          <w:rFonts w:cstheme="minorHAnsi"/>
          <w:b/>
          <w:bCs/>
        </w:rPr>
      </w:pPr>
    </w:p>
    <w:p w14:paraId="331BF07B" w14:textId="6F74963A" w:rsidR="00144D67" w:rsidRPr="00661FA6" w:rsidRDefault="002D6C6B" w:rsidP="002D6C6B">
      <w:pPr>
        <w:pStyle w:val="Textocomentario"/>
        <w:tabs>
          <w:tab w:val="left" w:pos="454"/>
        </w:tabs>
        <w:spacing w:line="276" w:lineRule="auto"/>
        <w:contextualSpacing/>
        <w:jc w:val="both"/>
        <w:rPr>
          <w:rFonts w:ascii="Arial" w:eastAsia="Times New Roman" w:hAnsi="Arial" w:cs="Arial"/>
          <w:color w:val="000000"/>
        </w:rPr>
      </w:pPr>
      <w:r w:rsidRPr="00661FA6">
        <w:rPr>
          <w:rFonts w:ascii="Arial" w:eastAsia="Times New Roman" w:hAnsi="Arial" w:cs="Arial"/>
          <w:b/>
          <w:bCs/>
          <w:color w:val="1A1818" w:themeColor="text1"/>
        </w:rPr>
        <w:t xml:space="preserve">LOTE 1 </w:t>
      </w:r>
    </w:p>
    <w:p w14:paraId="3928A78D" w14:textId="66B40F93" w:rsidR="00B506B0" w:rsidRPr="00661FA6" w:rsidRDefault="00B506B0" w:rsidP="002D6C6B">
      <w:pPr>
        <w:pStyle w:val="Textocomentario"/>
        <w:tabs>
          <w:tab w:val="left" w:pos="454"/>
        </w:tabs>
        <w:spacing w:line="276" w:lineRule="auto"/>
        <w:contextualSpacing/>
        <w:jc w:val="both"/>
        <w:rPr>
          <w:rFonts w:ascii="Arial" w:eastAsia="Times New Roman" w:hAnsi="Arial" w:cs="Arial"/>
          <w:bCs/>
          <w:color w:val="000000"/>
        </w:rPr>
      </w:pPr>
      <w:r w:rsidRPr="00661FA6">
        <w:rPr>
          <w:rFonts w:ascii="Arial" w:eastAsia="Times New Roman" w:hAnsi="Arial" w:cs="Arial"/>
          <w:bCs/>
          <w:color w:val="000000"/>
        </w:rPr>
        <w:t>El oferente deberá presentar su propuesta A VALORES UNITARIOS sin sobrepasar los precios de referencia unitarios que a continuación se describen, so pena de rechazo:</w:t>
      </w:r>
    </w:p>
    <w:tbl>
      <w:tblPr>
        <w:tblW w:w="0" w:type="auto"/>
        <w:tblCellMar>
          <w:left w:w="70" w:type="dxa"/>
          <w:right w:w="70" w:type="dxa"/>
        </w:tblCellMar>
        <w:tblLook w:val="04A0" w:firstRow="1" w:lastRow="0" w:firstColumn="1" w:lastColumn="0" w:noHBand="0" w:noVBand="1"/>
      </w:tblPr>
      <w:tblGrid>
        <w:gridCol w:w="523"/>
        <w:gridCol w:w="2035"/>
        <w:gridCol w:w="1552"/>
        <w:gridCol w:w="1134"/>
        <w:gridCol w:w="1984"/>
        <w:gridCol w:w="1984"/>
      </w:tblGrid>
      <w:tr w:rsidR="00630DB9" w:rsidRPr="002846AC" w14:paraId="7B04AE66" w14:textId="473D4B07" w:rsidTr="0024516C">
        <w:trPr>
          <w:trHeight w:val="20"/>
        </w:trPr>
        <w:tc>
          <w:tcPr>
            <w:tcW w:w="52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5B6E097"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ITEM</w:t>
            </w:r>
          </w:p>
        </w:tc>
        <w:tc>
          <w:tcPr>
            <w:tcW w:w="203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E5E4AD5"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REACTIVO O INSUMO</w:t>
            </w:r>
          </w:p>
        </w:tc>
        <w:tc>
          <w:tcPr>
            <w:tcW w:w="155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269A0EC"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UNIDAD DE MEDIDA</w:t>
            </w:r>
          </w:p>
        </w:tc>
        <w:tc>
          <w:tcPr>
            <w:tcW w:w="113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94F6BE1"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CANTIDAD A COTIZAR</w:t>
            </w:r>
          </w:p>
        </w:tc>
        <w:tc>
          <w:tcPr>
            <w:tcW w:w="198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6EA712D"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VALOR UNITARIO IVA INCLUIDO CUANDO APLIQUE</w:t>
            </w:r>
          </w:p>
        </w:tc>
        <w:tc>
          <w:tcPr>
            <w:tcW w:w="198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15742768" w14:textId="0A3F8C6E"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VALOR OFERTADO INCLUIDO IVA CUANDO APLIQUE</w:t>
            </w:r>
          </w:p>
        </w:tc>
      </w:tr>
      <w:tr w:rsidR="0024516C" w:rsidRPr="002846AC" w14:paraId="53EF6137" w14:textId="24188EC9" w:rsidTr="0024516C">
        <w:trPr>
          <w:trHeight w:val="20"/>
        </w:trPr>
        <w:tc>
          <w:tcPr>
            <w:tcW w:w="9212" w:type="dxa"/>
            <w:gridSpan w:val="6"/>
            <w:tcBorders>
              <w:top w:val="single" w:sz="4" w:space="0" w:color="auto"/>
              <w:left w:val="single" w:sz="8" w:space="0" w:color="auto"/>
              <w:bottom w:val="single" w:sz="4" w:space="0" w:color="auto"/>
              <w:right w:val="single" w:sz="4" w:space="0" w:color="auto"/>
            </w:tcBorders>
            <w:shd w:val="clear" w:color="auto" w:fill="A6A6A6" w:themeFill="background1" w:themeFillShade="A6"/>
            <w:vAlign w:val="center"/>
          </w:tcPr>
          <w:p w14:paraId="5D2A6BDE" w14:textId="00EF559F" w:rsidR="0024516C" w:rsidRPr="0024516C" w:rsidRDefault="0024516C" w:rsidP="0016567C">
            <w:pPr>
              <w:spacing w:after="0" w:line="240" w:lineRule="auto"/>
              <w:jc w:val="center"/>
              <w:rPr>
                <w:rFonts w:ascii="Arial" w:eastAsia="Times New Roman" w:hAnsi="Arial" w:cs="Arial"/>
                <w:b/>
                <w:sz w:val="16"/>
                <w:szCs w:val="16"/>
              </w:rPr>
            </w:pPr>
            <w:r w:rsidRPr="0024516C">
              <w:rPr>
                <w:rFonts w:ascii="Arial" w:eastAsia="Times New Roman" w:hAnsi="Arial" w:cs="Arial"/>
                <w:b/>
                <w:sz w:val="16"/>
                <w:szCs w:val="16"/>
              </w:rPr>
              <w:t>LOTE  No 1</w:t>
            </w:r>
          </w:p>
        </w:tc>
      </w:tr>
      <w:tr w:rsidR="0024516C" w:rsidRPr="002846AC" w14:paraId="424C966B" w14:textId="3F78FBFD" w:rsidTr="0024516C">
        <w:trPr>
          <w:trHeight w:val="20"/>
        </w:trPr>
        <w:tc>
          <w:tcPr>
            <w:tcW w:w="9212" w:type="dxa"/>
            <w:gridSpan w:val="6"/>
            <w:tcBorders>
              <w:top w:val="nil"/>
              <w:left w:val="single" w:sz="8" w:space="0" w:color="auto"/>
              <w:bottom w:val="single" w:sz="4" w:space="0" w:color="auto"/>
              <w:right w:val="single" w:sz="4" w:space="0" w:color="auto"/>
            </w:tcBorders>
            <w:shd w:val="clear" w:color="auto" w:fill="A6A6A6" w:themeFill="background1" w:themeFillShade="A6"/>
            <w:vAlign w:val="center"/>
          </w:tcPr>
          <w:p w14:paraId="1F67F8AC" w14:textId="0269BE99" w:rsidR="0024516C" w:rsidRPr="0024516C" w:rsidRDefault="0024516C" w:rsidP="0016567C">
            <w:pPr>
              <w:spacing w:after="0" w:line="240" w:lineRule="auto"/>
              <w:jc w:val="center"/>
              <w:rPr>
                <w:rFonts w:ascii="Arial" w:eastAsia="Times New Roman" w:hAnsi="Arial" w:cs="Arial"/>
                <w:b/>
                <w:sz w:val="16"/>
                <w:szCs w:val="16"/>
              </w:rPr>
            </w:pPr>
            <w:r w:rsidRPr="0024516C">
              <w:rPr>
                <w:rFonts w:ascii="Arial" w:eastAsia="Times New Roman" w:hAnsi="Arial" w:cs="Arial"/>
                <w:b/>
                <w:sz w:val="16"/>
                <w:szCs w:val="16"/>
              </w:rPr>
              <w:t>SUBLOTE 1.1 ALTA COMPLEJIDAD</w:t>
            </w:r>
          </w:p>
        </w:tc>
      </w:tr>
      <w:tr w:rsidR="00630DB9" w:rsidRPr="002846AC" w14:paraId="79F50A6A" w14:textId="72BB9734"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7DABA2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2035" w:type="dxa"/>
            <w:tcBorders>
              <w:top w:val="nil"/>
              <w:left w:val="nil"/>
              <w:bottom w:val="single" w:sz="4" w:space="0" w:color="auto"/>
              <w:right w:val="single" w:sz="4" w:space="0" w:color="auto"/>
            </w:tcBorders>
            <w:shd w:val="clear" w:color="000000" w:fill="FFFFFF"/>
            <w:vAlign w:val="center"/>
            <w:hideMark/>
          </w:tcPr>
          <w:p w14:paraId="2F4728A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ALBÚMINA</w:t>
            </w:r>
          </w:p>
        </w:tc>
        <w:tc>
          <w:tcPr>
            <w:tcW w:w="1552" w:type="dxa"/>
            <w:tcBorders>
              <w:top w:val="nil"/>
              <w:left w:val="nil"/>
              <w:bottom w:val="single" w:sz="4" w:space="0" w:color="auto"/>
              <w:right w:val="single" w:sz="4" w:space="0" w:color="auto"/>
            </w:tcBorders>
            <w:shd w:val="clear" w:color="000000" w:fill="FFFFFF"/>
            <w:vAlign w:val="center"/>
            <w:hideMark/>
          </w:tcPr>
          <w:p w14:paraId="57EFF21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2B26A77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4F3043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$ 2.150,00</w:t>
            </w:r>
          </w:p>
        </w:tc>
        <w:tc>
          <w:tcPr>
            <w:tcW w:w="1984" w:type="dxa"/>
            <w:tcBorders>
              <w:top w:val="nil"/>
              <w:left w:val="single" w:sz="4" w:space="0" w:color="auto"/>
              <w:bottom w:val="single" w:sz="4" w:space="0" w:color="auto"/>
              <w:right w:val="single" w:sz="4" w:space="0" w:color="auto"/>
            </w:tcBorders>
            <w:shd w:val="clear" w:color="000000" w:fill="FFFFFF"/>
          </w:tcPr>
          <w:p w14:paraId="21A492F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5E12858" w14:textId="41A7B95E"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89D884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w:t>
            </w:r>
          </w:p>
        </w:tc>
        <w:tc>
          <w:tcPr>
            <w:tcW w:w="2035" w:type="dxa"/>
            <w:tcBorders>
              <w:top w:val="nil"/>
              <w:left w:val="nil"/>
              <w:bottom w:val="single" w:sz="4" w:space="0" w:color="auto"/>
              <w:right w:val="single" w:sz="4" w:space="0" w:color="auto"/>
            </w:tcBorders>
            <w:shd w:val="clear" w:color="000000" w:fill="FFFFFF"/>
            <w:vAlign w:val="center"/>
            <w:hideMark/>
          </w:tcPr>
          <w:p w14:paraId="637CD86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AMILASA</w:t>
            </w:r>
          </w:p>
        </w:tc>
        <w:tc>
          <w:tcPr>
            <w:tcW w:w="1552" w:type="dxa"/>
            <w:tcBorders>
              <w:top w:val="nil"/>
              <w:left w:val="nil"/>
              <w:bottom w:val="single" w:sz="4" w:space="0" w:color="auto"/>
              <w:right w:val="single" w:sz="4" w:space="0" w:color="auto"/>
            </w:tcBorders>
            <w:shd w:val="clear" w:color="000000" w:fill="FFFFFF"/>
            <w:vAlign w:val="center"/>
            <w:hideMark/>
          </w:tcPr>
          <w:p w14:paraId="478676C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0C87933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826DC6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$ 2.930,00</w:t>
            </w:r>
          </w:p>
        </w:tc>
        <w:tc>
          <w:tcPr>
            <w:tcW w:w="1984" w:type="dxa"/>
            <w:tcBorders>
              <w:top w:val="nil"/>
              <w:left w:val="single" w:sz="4" w:space="0" w:color="auto"/>
              <w:bottom w:val="single" w:sz="4" w:space="0" w:color="auto"/>
              <w:right w:val="single" w:sz="4" w:space="0" w:color="auto"/>
            </w:tcBorders>
            <w:shd w:val="clear" w:color="000000" w:fill="FFFFFF"/>
          </w:tcPr>
          <w:p w14:paraId="5A7F3399"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42A9CCD" w14:textId="5CEB565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9D566C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w:t>
            </w:r>
          </w:p>
        </w:tc>
        <w:tc>
          <w:tcPr>
            <w:tcW w:w="2035" w:type="dxa"/>
            <w:tcBorders>
              <w:top w:val="nil"/>
              <w:left w:val="nil"/>
              <w:bottom w:val="single" w:sz="4" w:space="0" w:color="auto"/>
              <w:right w:val="single" w:sz="4" w:space="0" w:color="auto"/>
            </w:tcBorders>
            <w:shd w:val="clear" w:color="000000" w:fill="FFFFFF"/>
            <w:vAlign w:val="center"/>
            <w:hideMark/>
          </w:tcPr>
          <w:p w14:paraId="3DB96E2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ÁCIDO ÚRICO.</w:t>
            </w:r>
          </w:p>
        </w:tc>
        <w:tc>
          <w:tcPr>
            <w:tcW w:w="1552" w:type="dxa"/>
            <w:tcBorders>
              <w:top w:val="nil"/>
              <w:left w:val="nil"/>
              <w:bottom w:val="single" w:sz="4" w:space="0" w:color="auto"/>
              <w:right w:val="single" w:sz="4" w:space="0" w:color="auto"/>
            </w:tcBorders>
            <w:shd w:val="clear" w:color="000000" w:fill="FFFFFF"/>
            <w:vAlign w:val="center"/>
            <w:hideMark/>
          </w:tcPr>
          <w:p w14:paraId="0DC3F84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217BBE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38FF15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$ 1.680,00</w:t>
            </w:r>
          </w:p>
        </w:tc>
        <w:tc>
          <w:tcPr>
            <w:tcW w:w="1984" w:type="dxa"/>
            <w:tcBorders>
              <w:top w:val="nil"/>
              <w:left w:val="single" w:sz="4" w:space="0" w:color="auto"/>
              <w:bottom w:val="single" w:sz="4" w:space="0" w:color="auto"/>
              <w:right w:val="single" w:sz="4" w:space="0" w:color="auto"/>
            </w:tcBorders>
            <w:shd w:val="clear" w:color="000000" w:fill="FFFFFF"/>
          </w:tcPr>
          <w:p w14:paraId="4B5D0933"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DE2A57B" w14:textId="4B36B415"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1CE4A8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w:t>
            </w:r>
          </w:p>
        </w:tc>
        <w:tc>
          <w:tcPr>
            <w:tcW w:w="2035" w:type="dxa"/>
            <w:tcBorders>
              <w:top w:val="nil"/>
              <w:left w:val="nil"/>
              <w:bottom w:val="single" w:sz="4" w:space="0" w:color="auto"/>
              <w:right w:val="single" w:sz="4" w:space="0" w:color="auto"/>
            </w:tcBorders>
            <w:shd w:val="clear" w:color="000000" w:fill="FFFFFF"/>
            <w:vAlign w:val="center"/>
            <w:hideMark/>
          </w:tcPr>
          <w:p w14:paraId="4949F5D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BILIRRUBINA DIRECTA.</w:t>
            </w:r>
          </w:p>
        </w:tc>
        <w:tc>
          <w:tcPr>
            <w:tcW w:w="1552" w:type="dxa"/>
            <w:tcBorders>
              <w:top w:val="nil"/>
              <w:left w:val="nil"/>
              <w:bottom w:val="single" w:sz="4" w:space="0" w:color="auto"/>
              <w:right w:val="single" w:sz="4" w:space="0" w:color="auto"/>
            </w:tcBorders>
            <w:shd w:val="clear" w:color="000000" w:fill="FFFFFF"/>
            <w:vAlign w:val="center"/>
            <w:hideMark/>
          </w:tcPr>
          <w:p w14:paraId="356A1B3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42A2F77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0FBFB4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$ 2.330,00</w:t>
            </w:r>
          </w:p>
        </w:tc>
        <w:tc>
          <w:tcPr>
            <w:tcW w:w="1984" w:type="dxa"/>
            <w:tcBorders>
              <w:top w:val="nil"/>
              <w:left w:val="single" w:sz="4" w:space="0" w:color="auto"/>
              <w:bottom w:val="single" w:sz="4" w:space="0" w:color="auto"/>
              <w:right w:val="single" w:sz="4" w:space="0" w:color="auto"/>
            </w:tcBorders>
            <w:shd w:val="clear" w:color="000000" w:fill="FFFFFF"/>
          </w:tcPr>
          <w:p w14:paraId="0CA75935"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8F7E751" w14:textId="0B15F5F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AF35AB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w:t>
            </w:r>
          </w:p>
        </w:tc>
        <w:tc>
          <w:tcPr>
            <w:tcW w:w="2035" w:type="dxa"/>
            <w:tcBorders>
              <w:top w:val="nil"/>
              <w:left w:val="nil"/>
              <w:bottom w:val="single" w:sz="4" w:space="0" w:color="auto"/>
              <w:right w:val="single" w:sz="4" w:space="0" w:color="auto"/>
            </w:tcBorders>
            <w:shd w:val="clear" w:color="000000" w:fill="FFFFFF"/>
            <w:vAlign w:val="center"/>
            <w:hideMark/>
          </w:tcPr>
          <w:p w14:paraId="2ECFAED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BILIRRUBINA TOTAL</w:t>
            </w:r>
          </w:p>
        </w:tc>
        <w:tc>
          <w:tcPr>
            <w:tcW w:w="1552" w:type="dxa"/>
            <w:tcBorders>
              <w:top w:val="nil"/>
              <w:left w:val="nil"/>
              <w:bottom w:val="single" w:sz="4" w:space="0" w:color="auto"/>
              <w:right w:val="single" w:sz="4" w:space="0" w:color="auto"/>
            </w:tcBorders>
            <w:shd w:val="clear" w:color="000000" w:fill="FFFFFF"/>
            <w:vAlign w:val="center"/>
            <w:hideMark/>
          </w:tcPr>
          <w:p w14:paraId="70741E5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1BBCE9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CF11D2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$ 2.330,00</w:t>
            </w:r>
          </w:p>
        </w:tc>
        <w:tc>
          <w:tcPr>
            <w:tcW w:w="1984" w:type="dxa"/>
            <w:tcBorders>
              <w:top w:val="nil"/>
              <w:left w:val="single" w:sz="4" w:space="0" w:color="auto"/>
              <w:bottom w:val="single" w:sz="4" w:space="0" w:color="auto"/>
              <w:right w:val="single" w:sz="4" w:space="0" w:color="auto"/>
            </w:tcBorders>
            <w:shd w:val="clear" w:color="000000" w:fill="FFFFFF"/>
          </w:tcPr>
          <w:p w14:paraId="648A9312"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01D1F76" w14:textId="3339012A"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971BDD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w:t>
            </w:r>
          </w:p>
        </w:tc>
        <w:tc>
          <w:tcPr>
            <w:tcW w:w="2035" w:type="dxa"/>
            <w:tcBorders>
              <w:top w:val="nil"/>
              <w:left w:val="nil"/>
              <w:bottom w:val="single" w:sz="4" w:space="0" w:color="auto"/>
              <w:right w:val="single" w:sz="4" w:space="0" w:color="auto"/>
            </w:tcBorders>
            <w:shd w:val="clear" w:color="000000" w:fill="FFFFFF"/>
            <w:vAlign w:val="center"/>
            <w:hideMark/>
          </w:tcPr>
          <w:p w14:paraId="17CC002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COLESTEROL TOTAL</w:t>
            </w:r>
          </w:p>
        </w:tc>
        <w:tc>
          <w:tcPr>
            <w:tcW w:w="1552" w:type="dxa"/>
            <w:tcBorders>
              <w:top w:val="nil"/>
              <w:left w:val="nil"/>
              <w:bottom w:val="single" w:sz="4" w:space="0" w:color="auto"/>
              <w:right w:val="single" w:sz="4" w:space="0" w:color="auto"/>
            </w:tcBorders>
            <w:shd w:val="clear" w:color="000000" w:fill="FFFFFF"/>
            <w:vAlign w:val="center"/>
            <w:hideMark/>
          </w:tcPr>
          <w:p w14:paraId="082E922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DAA1F5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281FEE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$ 1.800,00</w:t>
            </w:r>
          </w:p>
        </w:tc>
        <w:tc>
          <w:tcPr>
            <w:tcW w:w="1984" w:type="dxa"/>
            <w:tcBorders>
              <w:top w:val="nil"/>
              <w:left w:val="single" w:sz="4" w:space="0" w:color="auto"/>
              <w:bottom w:val="single" w:sz="4" w:space="0" w:color="auto"/>
              <w:right w:val="single" w:sz="4" w:space="0" w:color="auto"/>
            </w:tcBorders>
            <w:shd w:val="clear" w:color="000000" w:fill="FFFFFF"/>
          </w:tcPr>
          <w:p w14:paraId="2CEE8A1E"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855AC52" w14:textId="56355CEA"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84CE48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w:t>
            </w:r>
          </w:p>
        </w:tc>
        <w:tc>
          <w:tcPr>
            <w:tcW w:w="2035" w:type="dxa"/>
            <w:tcBorders>
              <w:top w:val="nil"/>
              <w:left w:val="nil"/>
              <w:bottom w:val="single" w:sz="4" w:space="0" w:color="auto"/>
              <w:right w:val="single" w:sz="4" w:space="0" w:color="auto"/>
            </w:tcBorders>
            <w:shd w:val="clear" w:color="000000" w:fill="FFFFFF"/>
            <w:vAlign w:val="center"/>
            <w:hideMark/>
          </w:tcPr>
          <w:p w14:paraId="2A0D811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COLESTEROL HDL DIRECTO.</w:t>
            </w:r>
          </w:p>
        </w:tc>
        <w:tc>
          <w:tcPr>
            <w:tcW w:w="1552" w:type="dxa"/>
            <w:tcBorders>
              <w:top w:val="nil"/>
              <w:left w:val="nil"/>
              <w:bottom w:val="single" w:sz="4" w:space="0" w:color="auto"/>
              <w:right w:val="single" w:sz="4" w:space="0" w:color="auto"/>
            </w:tcBorders>
            <w:shd w:val="clear" w:color="000000" w:fill="FFFFFF"/>
            <w:vAlign w:val="center"/>
            <w:hideMark/>
          </w:tcPr>
          <w:p w14:paraId="631E4DA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C9715D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B2E3FE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$ 2.100,00</w:t>
            </w:r>
          </w:p>
        </w:tc>
        <w:tc>
          <w:tcPr>
            <w:tcW w:w="1984" w:type="dxa"/>
            <w:tcBorders>
              <w:top w:val="nil"/>
              <w:left w:val="single" w:sz="4" w:space="0" w:color="auto"/>
              <w:bottom w:val="single" w:sz="4" w:space="0" w:color="auto"/>
              <w:right w:val="single" w:sz="4" w:space="0" w:color="auto"/>
            </w:tcBorders>
            <w:shd w:val="clear" w:color="000000" w:fill="FFFFFF"/>
          </w:tcPr>
          <w:p w14:paraId="583A69C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68FB8A3" w14:textId="53F9D3C9"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9C0C34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w:t>
            </w:r>
          </w:p>
        </w:tc>
        <w:tc>
          <w:tcPr>
            <w:tcW w:w="2035" w:type="dxa"/>
            <w:tcBorders>
              <w:top w:val="nil"/>
              <w:left w:val="nil"/>
              <w:bottom w:val="single" w:sz="4" w:space="0" w:color="auto"/>
              <w:right w:val="single" w:sz="4" w:space="0" w:color="auto"/>
            </w:tcBorders>
            <w:shd w:val="clear" w:color="000000" w:fill="FFFFFF"/>
            <w:vAlign w:val="center"/>
            <w:hideMark/>
          </w:tcPr>
          <w:p w14:paraId="2CF7A33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CREATIN KINASA</w:t>
            </w:r>
          </w:p>
        </w:tc>
        <w:tc>
          <w:tcPr>
            <w:tcW w:w="1552" w:type="dxa"/>
            <w:tcBorders>
              <w:top w:val="nil"/>
              <w:left w:val="nil"/>
              <w:bottom w:val="single" w:sz="4" w:space="0" w:color="auto"/>
              <w:right w:val="single" w:sz="4" w:space="0" w:color="auto"/>
            </w:tcBorders>
            <w:shd w:val="clear" w:color="000000" w:fill="FFFFFF"/>
            <w:vAlign w:val="center"/>
            <w:hideMark/>
          </w:tcPr>
          <w:p w14:paraId="333E424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680DBC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87C608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$ 1.750,00</w:t>
            </w:r>
          </w:p>
        </w:tc>
        <w:tc>
          <w:tcPr>
            <w:tcW w:w="1984" w:type="dxa"/>
            <w:tcBorders>
              <w:top w:val="nil"/>
              <w:left w:val="single" w:sz="4" w:space="0" w:color="auto"/>
              <w:bottom w:val="single" w:sz="4" w:space="0" w:color="auto"/>
              <w:right w:val="single" w:sz="4" w:space="0" w:color="auto"/>
            </w:tcBorders>
            <w:shd w:val="clear" w:color="000000" w:fill="FFFFFF"/>
          </w:tcPr>
          <w:p w14:paraId="323E9897"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615EBD9" w14:textId="2670B924"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2AB3BC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w:t>
            </w:r>
          </w:p>
        </w:tc>
        <w:tc>
          <w:tcPr>
            <w:tcW w:w="2035" w:type="dxa"/>
            <w:tcBorders>
              <w:top w:val="nil"/>
              <w:left w:val="nil"/>
              <w:bottom w:val="single" w:sz="4" w:space="0" w:color="auto"/>
              <w:right w:val="single" w:sz="4" w:space="0" w:color="auto"/>
            </w:tcBorders>
            <w:shd w:val="clear" w:color="000000" w:fill="FFFFFF"/>
            <w:vAlign w:val="center"/>
            <w:hideMark/>
          </w:tcPr>
          <w:p w14:paraId="60E7B0F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CREATININA</w:t>
            </w:r>
          </w:p>
        </w:tc>
        <w:tc>
          <w:tcPr>
            <w:tcW w:w="1552" w:type="dxa"/>
            <w:tcBorders>
              <w:top w:val="nil"/>
              <w:left w:val="nil"/>
              <w:bottom w:val="single" w:sz="4" w:space="0" w:color="auto"/>
              <w:right w:val="single" w:sz="4" w:space="0" w:color="auto"/>
            </w:tcBorders>
            <w:shd w:val="clear" w:color="000000" w:fill="FFFFFF"/>
            <w:vAlign w:val="center"/>
            <w:hideMark/>
          </w:tcPr>
          <w:p w14:paraId="337DC48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AE9817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B18162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$ 1.780,00</w:t>
            </w:r>
          </w:p>
        </w:tc>
        <w:tc>
          <w:tcPr>
            <w:tcW w:w="1984" w:type="dxa"/>
            <w:tcBorders>
              <w:top w:val="nil"/>
              <w:left w:val="single" w:sz="4" w:space="0" w:color="auto"/>
              <w:bottom w:val="single" w:sz="4" w:space="0" w:color="auto"/>
              <w:right w:val="single" w:sz="4" w:space="0" w:color="auto"/>
            </w:tcBorders>
            <w:shd w:val="clear" w:color="000000" w:fill="FFFFFF"/>
          </w:tcPr>
          <w:p w14:paraId="4D7B5D37"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9E3930A" w14:textId="10B3D73B"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205A10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10</w:t>
            </w:r>
          </w:p>
        </w:tc>
        <w:tc>
          <w:tcPr>
            <w:tcW w:w="2035" w:type="dxa"/>
            <w:tcBorders>
              <w:top w:val="nil"/>
              <w:left w:val="nil"/>
              <w:bottom w:val="single" w:sz="4" w:space="0" w:color="auto"/>
              <w:right w:val="single" w:sz="4" w:space="0" w:color="auto"/>
            </w:tcBorders>
            <w:shd w:val="clear" w:color="000000" w:fill="FFFFFF"/>
            <w:vAlign w:val="center"/>
            <w:hideMark/>
          </w:tcPr>
          <w:p w14:paraId="5BA072B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DESHIDROGENASA LACTICA</w:t>
            </w:r>
          </w:p>
        </w:tc>
        <w:tc>
          <w:tcPr>
            <w:tcW w:w="1552" w:type="dxa"/>
            <w:tcBorders>
              <w:top w:val="nil"/>
              <w:left w:val="nil"/>
              <w:bottom w:val="single" w:sz="4" w:space="0" w:color="auto"/>
              <w:right w:val="single" w:sz="4" w:space="0" w:color="auto"/>
            </w:tcBorders>
            <w:shd w:val="clear" w:color="000000" w:fill="FFFFFF"/>
            <w:vAlign w:val="center"/>
            <w:hideMark/>
          </w:tcPr>
          <w:p w14:paraId="355CA28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DD2FD2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24706F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$ 1.950,00</w:t>
            </w:r>
          </w:p>
        </w:tc>
        <w:tc>
          <w:tcPr>
            <w:tcW w:w="1984" w:type="dxa"/>
            <w:tcBorders>
              <w:top w:val="nil"/>
              <w:left w:val="single" w:sz="4" w:space="0" w:color="auto"/>
              <w:bottom w:val="single" w:sz="4" w:space="0" w:color="auto"/>
              <w:right w:val="single" w:sz="4" w:space="0" w:color="auto"/>
            </w:tcBorders>
            <w:shd w:val="clear" w:color="000000" w:fill="FFFFFF"/>
          </w:tcPr>
          <w:p w14:paraId="5E54BA83"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3D7735B" w14:textId="738429C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A8CC7E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11</w:t>
            </w:r>
          </w:p>
        </w:tc>
        <w:tc>
          <w:tcPr>
            <w:tcW w:w="2035" w:type="dxa"/>
            <w:tcBorders>
              <w:top w:val="nil"/>
              <w:left w:val="nil"/>
              <w:bottom w:val="single" w:sz="4" w:space="0" w:color="auto"/>
              <w:right w:val="single" w:sz="4" w:space="0" w:color="auto"/>
            </w:tcBorders>
            <w:shd w:val="clear" w:color="000000" w:fill="FFFFFF"/>
            <w:vAlign w:val="center"/>
            <w:hideMark/>
          </w:tcPr>
          <w:p w14:paraId="24F2F40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FOSFATASA ALKALINA</w:t>
            </w:r>
          </w:p>
        </w:tc>
        <w:tc>
          <w:tcPr>
            <w:tcW w:w="1552" w:type="dxa"/>
            <w:tcBorders>
              <w:top w:val="nil"/>
              <w:left w:val="nil"/>
              <w:bottom w:val="single" w:sz="4" w:space="0" w:color="auto"/>
              <w:right w:val="single" w:sz="4" w:space="0" w:color="auto"/>
            </w:tcBorders>
            <w:shd w:val="clear" w:color="000000" w:fill="FFFFFF"/>
            <w:vAlign w:val="center"/>
            <w:hideMark/>
          </w:tcPr>
          <w:p w14:paraId="17898A0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2816A0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9CCE0C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$ 2.050,00</w:t>
            </w:r>
          </w:p>
        </w:tc>
        <w:tc>
          <w:tcPr>
            <w:tcW w:w="1984" w:type="dxa"/>
            <w:tcBorders>
              <w:top w:val="nil"/>
              <w:left w:val="single" w:sz="4" w:space="0" w:color="auto"/>
              <w:bottom w:val="single" w:sz="4" w:space="0" w:color="auto"/>
              <w:right w:val="single" w:sz="4" w:space="0" w:color="auto"/>
            </w:tcBorders>
            <w:shd w:val="clear" w:color="000000" w:fill="FFFFFF"/>
          </w:tcPr>
          <w:p w14:paraId="304295C0"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4F8D5BFD" w14:textId="0577A8EA"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B712DB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12</w:t>
            </w:r>
          </w:p>
        </w:tc>
        <w:tc>
          <w:tcPr>
            <w:tcW w:w="2035" w:type="dxa"/>
            <w:tcBorders>
              <w:top w:val="nil"/>
              <w:left w:val="nil"/>
              <w:bottom w:val="single" w:sz="4" w:space="0" w:color="auto"/>
              <w:right w:val="single" w:sz="4" w:space="0" w:color="auto"/>
            </w:tcBorders>
            <w:shd w:val="clear" w:color="000000" w:fill="FFFFFF"/>
            <w:vAlign w:val="center"/>
            <w:hideMark/>
          </w:tcPr>
          <w:p w14:paraId="56133AD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GLUCOSA</w:t>
            </w:r>
          </w:p>
        </w:tc>
        <w:tc>
          <w:tcPr>
            <w:tcW w:w="1552" w:type="dxa"/>
            <w:tcBorders>
              <w:top w:val="nil"/>
              <w:left w:val="nil"/>
              <w:bottom w:val="single" w:sz="4" w:space="0" w:color="auto"/>
              <w:right w:val="single" w:sz="4" w:space="0" w:color="auto"/>
            </w:tcBorders>
            <w:shd w:val="clear" w:color="000000" w:fill="FFFFFF"/>
            <w:vAlign w:val="center"/>
            <w:hideMark/>
          </w:tcPr>
          <w:p w14:paraId="3AC4831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FE5424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392B5CA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$ 1.730,00</w:t>
            </w:r>
          </w:p>
        </w:tc>
        <w:tc>
          <w:tcPr>
            <w:tcW w:w="1984" w:type="dxa"/>
            <w:tcBorders>
              <w:top w:val="nil"/>
              <w:left w:val="single" w:sz="4" w:space="0" w:color="auto"/>
              <w:bottom w:val="single" w:sz="4" w:space="0" w:color="auto"/>
              <w:right w:val="single" w:sz="4" w:space="0" w:color="auto"/>
            </w:tcBorders>
            <w:shd w:val="clear" w:color="000000" w:fill="FFFFFF"/>
          </w:tcPr>
          <w:p w14:paraId="5A97DB65"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14B1E47" w14:textId="0EC888FC"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D0EC80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13</w:t>
            </w:r>
          </w:p>
        </w:tc>
        <w:tc>
          <w:tcPr>
            <w:tcW w:w="2035" w:type="dxa"/>
            <w:tcBorders>
              <w:top w:val="nil"/>
              <w:left w:val="nil"/>
              <w:bottom w:val="single" w:sz="4" w:space="0" w:color="auto"/>
              <w:right w:val="single" w:sz="4" w:space="0" w:color="auto"/>
            </w:tcBorders>
            <w:shd w:val="clear" w:color="000000" w:fill="FFFFFF"/>
            <w:vAlign w:val="center"/>
            <w:hideMark/>
          </w:tcPr>
          <w:p w14:paraId="5BFA9F5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GAMA GLUTAMIL TRANSFERASA</w:t>
            </w:r>
          </w:p>
        </w:tc>
        <w:tc>
          <w:tcPr>
            <w:tcW w:w="1552" w:type="dxa"/>
            <w:tcBorders>
              <w:top w:val="nil"/>
              <w:left w:val="nil"/>
              <w:bottom w:val="single" w:sz="4" w:space="0" w:color="auto"/>
              <w:right w:val="single" w:sz="4" w:space="0" w:color="auto"/>
            </w:tcBorders>
            <w:shd w:val="clear" w:color="000000" w:fill="FFFFFF"/>
            <w:vAlign w:val="center"/>
            <w:hideMark/>
          </w:tcPr>
          <w:p w14:paraId="38BF6C3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22A7B99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787015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$ 2.140,00</w:t>
            </w:r>
          </w:p>
        </w:tc>
        <w:tc>
          <w:tcPr>
            <w:tcW w:w="1984" w:type="dxa"/>
            <w:tcBorders>
              <w:top w:val="nil"/>
              <w:left w:val="single" w:sz="4" w:space="0" w:color="auto"/>
              <w:bottom w:val="single" w:sz="4" w:space="0" w:color="auto"/>
              <w:right w:val="single" w:sz="4" w:space="0" w:color="auto"/>
            </w:tcBorders>
            <w:shd w:val="clear" w:color="000000" w:fill="FFFFFF"/>
          </w:tcPr>
          <w:p w14:paraId="3E3BF67A"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5139FD2" w14:textId="1D6B726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9D5620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14</w:t>
            </w:r>
          </w:p>
        </w:tc>
        <w:tc>
          <w:tcPr>
            <w:tcW w:w="2035" w:type="dxa"/>
            <w:tcBorders>
              <w:top w:val="nil"/>
              <w:left w:val="nil"/>
              <w:bottom w:val="single" w:sz="4" w:space="0" w:color="auto"/>
              <w:right w:val="single" w:sz="4" w:space="0" w:color="auto"/>
            </w:tcBorders>
            <w:shd w:val="clear" w:color="000000" w:fill="FFFFFF"/>
            <w:vAlign w:val="center"/>
            <w:hideMark/>
          </w:tcPr>
          <w:p w14:paraId="2D05B15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HIERRO SERICO</w:t>
            </w:r>
          </w:p>
        </w:tc>
        <w:tc>
          <w:tcPr>
            <w:tcW w:w="1552" w:type="dxa"/>
            <w:tcBorders>
              <w:top w:val="nil"/>
              <w:left w:val="nil"/>
              <w:bottom w:val="single" w:sz="4" w:space="0" w:color="auto"/>
              <w:right w:val="single" w:sz="4" w:space="0" w:color="auto"/>
            </w:tcBorders>
            <w:shd w:val="clear" w:color="000000" w:fill="FFFFFF"/>
            <w:vAlign w:val="center"/>
            <w:hideMark/>
          </w:tcPr>
          <w:p w14:paraId="4E72298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0CAF293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36CCACF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$ 2.050,00</w:t>
            </w:r>
          </w:p>
        </w:tc>
        <w:tc>
          <w:tcPr>
            <w:tcW w:w="1984" w:type="dxa"/>
            <w:tcBorders>
              <w:top w:val="nil"/>
              <w:left w:val="single" w:sz="4" w:space="0" w:color="auto"/>
              <w:bottom w:val="single" w:sz="4" w:space="0" w:color="auto"/>
              <w:right w:val="single" w:sz="4" w:space="0" w:color="auto"/>
            </w:tcBorders>
            <w:shd w:val="clear" w:color="000000" w:fill="FFFFFF"/>
          </w:tcPr>
          <w:p w14:paraId="3E0F8E5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A741003" w14:textId="75D5562E"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CE7284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15</w:t>
            </w:r>
          </w:p>
        </w:tc>
        <w:tc>
          <w:tcPr>
            <w:tcW w:w="2035" w:type="dxa"/>
            <w:tcBorders>
              <w:top w:val="nil"/>
              <w:left w:val="nil"/>
              <w:bottom w:val="single" w:sz="4" w:space="0" w:color="auto"/>
              <w:right w:val="single" w:sz="4" w:space="0" w:color="auto"/>
            </w:tcBorders>
            <w:shd w:val="clear" w:color="000000" w:fill="FFFFFF"/>
            <w:vAlign w:val="center"/>
            <w:hideMark/>
          </w:tcPr>
          <w:p w14:paraId="70E664C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NITROGENO UREICO (BUN)</w:t>
            </w:r>
          </w:p>
        </w:tc>
        <w:tc>
          <w:tcPr>
            <w:tcW w:w="1552" w:type="dxa"/>
            <w:tcBorders>
              <w:top w:val="nil"/>
              <w:left w:val="nil"/>
              <w:bottom w:val="single" w:sz="4" w:space="0" w:color="auto"/>
              <w:right w:val="single" w:sz="4" w:space="0" w:color="auto"/>
            </w:tcBorders>
            <w:shd w:val="clear" w:color="000000" w:fill="FFFFFF"/>
            <w:vAlign w:val="center"/>
            <w:hideMark/>
          </w:tcPr>
          <w:p w14:paraId="51B5A12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FF4341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67FA89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$ 1.750,00</w:t>
            </w:r>
          </w:p>
        </w:tc>
        <w:tc>
          <w:tcPr>
            <w:tcW w:w="1984" w:type="dxa"/>
            <w:tcBorders>
              <w:top w:val="nil"/>
              <w:left w:val="single" w:sz="4" w:space="0" w:color="auto"/>
              <w:bottom w:val="single" w:sz="4" w:space="0" w:color="auto"/>
              <w:right w:val="single" w:sz="4" w:space="0" w:color="auto"/>
            </w:tcBorders>
            <w:shd w:val="clear" w:color="000000" w:fill="FFFFFF"/>
          </w:tcPr>
          <w:p w14:paraId="14581F18"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33AC8FB" w14:textId="13ADA347"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197046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16</w:t>
            </w:r>
          </w:p>
        </w:tc>
        <w:tc>
          <w:tcPr>
            <w:tcW w:w="2035" w:type="dxa"/>
            <w:tcBorders>
              <w:top w:val="nil"/>
              <w:left w:val="nil"/>
              <w:bottom w:val="single" w:sz="4" w:space="0" w:color="auto"/>
              <w:right w:val="single" w:sz="4" w:space="0" w:color="auto"/>
            </w:tcBorders>
            <w:shd w:val="clear" w:color="000000" w:fill="FFFFFF"/>
            <w:vAlign w:val="center"/>
            <w:hideMark/>
          </w:tcPr>
          <w:p w14:paraId="1576B77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PROTEINAS TOTALES</w:t>
            </w:r>
          </w:p>
        </w:tc>
        <w:tc>
          <w:tcPr>
            <w:tcW w:w="1552" w:type="dxa"/>
            <w:tcBorders>
              <w:top w:val="nil"/>
              <w:left w:val="nil"/>
              <w:bottom w:val="single" w:sz="4" w:space="0" w:color="auto"/>
              <w:right w:val="single" w:sz="4" w:space="0" w:color="auto"/>
            </w:tcBorders>
            <w:shd w:val="clear" w:color="000000" w:fill="FFFFFF"/>
            <w:vAlign w:val="center"/>
            <w:hideMark/>
          </w:tcPr>
          <w:p w14:paraId="066A49F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6A3955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3CA50EE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$ 1.620,00</w:t>
            </w:r>
          </w:p>
        </w:tc>
        <w:tc>
          <w:tcPr>
            <w:tcW w:w="1984" w:type="dxa"/>
            <w:tcBorders>
              <w:top w:val="nil"/>
              <w:left w:val="single" w:sz="4" w:space="0" w:color="auto"/>
              <w:bottom w:val="single" w:sz="4" w:space="0" w:color="auto"/>
              <w:right w:val="single" w:sz="4" w:space="0" w:color="auto"/>
            </w:tcBorders>
            <w:shd w:val="clear" w:color="000000" w:fill="FFFFFF"/>
          </w:tcPr>
          <w:p w14:paraId="075DA02E"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7A026BD0" w14:textId="2DD6BFD5"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13D1D1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17</w:t>
            </w:r>
          </w:p>
        </w:tc>
        <w:tc>
          <w:tcPr>
            <w:tcW w:w="2035" w:type="dxa"/>
            <w:tcBorders>
              <w:top w:val="nil"/>
              <w:left w:val="nil"/>
              <w:bottom w:val="single" w:sz="4" w:space="0" w:color="auto"/>
              <w:right w:val="single" w:sz="4" w:space="0" w:color="auto"/>
            </w:tcBorders>
            <w:shd w:val="clear" w:color="000000" w:fill="FFFFFF"/>
            <w:vAlign w:val="center"/>
            <w:hideMark/>
          </w:tcPr>
          <w:p w14:paraId="1F0C956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PROTEINAS URINARIAS</w:t>
            </w:r>
          </w:p>
        </w:tc>
        <w:tc>
          <w:tcPr>
            <w:tcW w:w="1552" w:type="dxa"/>
            <w:tcBorders>
              <w:top w:val="nil"/>
              <w:left w:val="nil"/>
              <w:bottom w:val="single" w:sz="4" w:space="0" w:color="auto"/>
              <w:right w:val="single" w:sz="4" w:space="0" w:color="auto"/>
            </w:tcBorders>
            <w:shd w:val="clear" w:color="000000" w:fill="FFFFFF"/>
            <w:vAlign w:val="center"/>
            <w:hideMark/>
          </w:tcPr>
          <w:p w14:paraId="40CD617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22202D0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76B49F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$ 2.140,00</w:t>
            </w:r>
          </w:p>
        </w:tc>
        <w:tc>
          <w:tcPr>
            <w:tcW w:w="1984" w:type="dxa"/>
            <w:tcBorders>
              <w:top w:val="nil"/>
              <w:left w:val="single" w:sz="4" w:space="0" w:color="auto"/>
              <w:bottom w:val="single" w:sz="4" w:space="0" w:color="auto"/>
              <w:right w:val="single" w:sz="4" w:space="0" w:color="auto"/>
            </w:tcBorders>
            <w:shd w:val="clear" w:color="000000" w:fill="FFFFFF"/>
          </w:tcPr>
          <w:p w14:paraId="228A0DEC"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EE71546" w14:textId="2544CB69"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9EF02E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18</w:t>
            </w:r>
          </w:p>
        </w:tc>
        <w:tc>
          <w:tcPr>
            <w:tcW w:w="2035" w:type="dxa"/>
            <w:tcBorders>
              <w:top w:val="nil"/>
              <w:left w:val="nil"/>
              <w:bottom w:val="single" w:sz="4" w:space="0" w:color="auto"/>
              <w:right w:val="single" w:sz="4" w:space="0" w:color="auto"/>
            </w:tcBorders>
            <w:shd w:val="clear" w:color="000000" w:fill="FFFFFF"/>
            <w:vAlign w:val="center"/>
            <w:hideMark/>
          </w:tcPr>
          <w:p w14:paraId="7ED705F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FACTOR REUMATOIDEO</w:t>
            </w:r>
          </w:p>
        </w:tc>
        <w:tc>
          <w:tcPr>
            <w:tcW w:w="1552" w:type="dxa"/>
            <w:tcBorders>
              <w:top w:val="nil"/>
              <w:left w:val="nil"/>
              <w:bottom w:val="single" w:sz="4" w:space="0" w:color="auto"/>
              <w:right w:val="single" w:sz="4" w:space="0" w:color="auto"/>
            </w:tcBorders>
            <w:shd w:val="clear" w:color="000000" w:fill="FFFFFF"/>
            <w:vAlign w:val="center"/>
            <w:hideMark/>
          </w:tcPr>
          <w:p w14:paraId="1A0D801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2F6FF3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8A8CDA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$ 8.540,00</w:t>
            </w:r>
          </w:p>
        </w:tc>
        <w:tc>
          <w:tcPr>
            <w:tcW w:w="1984" w:type="dxa"/>
            <w:tcBorders>
              <w:top w:val="nil"/>
              <w:left w:val="single" w:sz="4" w:space="0" w:color="auto"/>
              <w:bottom w:val="single" w:sz="4" w:space="0" w:color="auto"/>
              <w:right w:val="single" w:sz="4" w:space="0" w:color="auto"/>
            </w:tcBorders>
            <w:shd w:val="clear" w:color="000000" w:fill="FFFFFF"/>
          </w:tcPr>
          <w:p w14:paraId="5B3C4938"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2E7645D" w14:textId="32D1CD86"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2281DC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19</w:t>
            </w:r>
          </w:p>
        </w:tc>
        <w:tc>
          <w:tcPr>
            <w:tcW w:w="2035" w:type="dxa"/>
            <w:tcBorders>
              <w:top w:val="nil"/>
              <w:left w:val="nil"/>
              <w:bottom w:val="single" w:sz="4" w:space="0" w:color="auto"/>
              <w:right w:val="single" w:sz="4" w:space="0" w:color="auto"/>
            </w:tcBorders>
            <w:shd w:val="clear" w:color="000000" w:fill="FFFFFF"/>
            <w:vAlign w:val="center"/>
            <w:hideMark/>
          </w:tcPr>
          <w:p w14:paraId="1DC9A74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PROTEINA C REACTIVA</w:t>
            </w:r>
          </w:p>
        </w:tc>
        <w:tc>
          <w:tcPr>
            <w:tcW w:w="1552" w:type="dxa"/>
            <w:tcBorders>
              <w:top w:val="nil"/>
              <w:left w:val="nil"/>
              <w:bottom w:val="single" w:sz="4" w:space="0" w:color="auto"/>
              <w:right w:val="single" w:sz="4" w:space="0" w:color="auto"/>
            </w:tcBorders>
            <w:shd w:val="clear" w:color="000000" w:fill="FFFFFF"/>
            <w:vAlign w:val="center"/>
            <w:hideMark/>
          </w:tcPr>
          <w:p w14:paraId="5C22F28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43BF3DE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AB6690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$ 7.950,00</w:t>
            </w:r>
          </w:p>
        </w:tc>
        <w:tc>
          <w:tcPr>
            <w:tcW w:w="1984" w:type="dxa"/>
            <w:tcBorders>
              <w:top w:val="nil"/>
              <w:left w:val="single" w:sz="4" w:space="0" w:color="auto"/>
              <w:bottom w:val="single" w:sz="4" w:space="0" w:color="auto"/>
              <w:right w:val="single" w:sz="4" w:space="0" w:color="auto"/>
            </w:tcBorders>
            <w:shd w:val="clear" w:color="000000" w:fill="FFFFFF"/>
          </w:tcPr>
          <w:p w14:paraId="35C661E6"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5FFB4D8" w14:textId="16A694B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202408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20</w:t>
            </w:r>
          </w:p>
        </w:tc>
        <w:tc>
          <w:tcPr>
            <w:tcW w:w="2035" w:type="dxa"/>
            <w:tcBorders>
              <w:top w:val="nil"/>
              <w:left w:val="nil"/>
              <w:bottom w:val="single" w:sz="4" w:space="0" w:color="auto"/>
              <w:right w:val="single" w:sz="4" w:space="0" w:color="auto"/>
            </w:tcBorders>
            <w:shd w:val="clear" w:color="000000" w:fill="FFFFFF"/>
            <w:vAlign w:val="center"/>
            <w:hideMark/>
          </w:tcPr>
          <w:p w14:paraId="4FE9B08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TRIGLICERIDOS</w:t>
            </w:r>
          </w:p>
        </w:tc>
        <w:tc>
          <w:tcPr>
            <w:tcW w:w="1552" w:type="dxa"/>
            <w:tcBorders>
              <w:top w:val="nil"/>
              <w:left w:val="nil"/>
              <w:bottom w:val="single" w:sz="4" w:space="0" w:color="auto"/>
              <w:right w:val="single" w:sz="4" w:space="0" w:color="auto"/>
            </w:tcBorders>
            <w:shd w:val="clear" w:color="000000" w:fill="FFFFFF"/>
            <w:vAlign w:val="center"/>
            <w:hideMark/>
          </w:tcPr>
          <w:p w14:paraId="5326CE3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2C1E84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33F8AC8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$ 1.810,00</w:t>
            </w:r>
          </w:p>
        </w:tc>
        <w:tc>
          <w:tcPr>
            <w:tcW w:w="1984" w:type="dxa"/>
            <w:tcBorders>
              <w:top w:val="nil"/>
              <w:left w:val="single" w:sz="4" w:space="0" w:color="auto"/>
              <w:bottom w:val="single" w:sz="4" w:space="0" w:color="auto"/>
              <w:right w:val="single" w:sz="4" w:space="0" w:color="auto"/>
            </w:tcBorders>
            <w:shd w:val="clear" w:color="000000" w:fill="FFFFFF"/>
          </w:tcPr>
          <w:p w14:paraId="0FA2FF81"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76010908" w14:textId="7B30A9F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DC9C1B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21</w:t>
            </w:r>
          </w:p>
        </w:tc>
        <w:tc>
          <w:tcPr>
            <w:tcW w:w="2035" w:type="dxa"/>
            <w:tcBorders>
              <w:top w:val="nil"/>
              <w:left w:val="nil"/>
              <w:bottom w:val="single" w:sz="4" w:space="0" w:color="auto"/>
              <w:right w:val="single" w:sz="4" w:space="0" w:color="auto"/>
            </w:tcBorders>
            <w:shd w:val="clear" w:color="000000" w:fill="FFFFFF"/>
            <w:vAlign w:val="center"/>
            <w:hideMark/>
          </w:tcPr>
          <w:p w14:paraId="2EB8015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TRANSAMINASA GPT-ALT</w:t>
            </w:r>
          </w:p>
        </w:tc>
        <w:tc>
          <w:tcPr>
            <w:tcW w:w="1552" w:type="dxa"/>
            <w:tcBorders>
              <w:top w:val="nil"/>
              <w:left w:val="nil"/>
              <w:bottom w:val="single" w:sz="4" w:space="0" w:color="auto"/>
              <w:right w:val="single" w:sz="4" w:space="0" w:color="auto"/>
            </w:tcBorders>
            <w:shd w:val="clear" w:color="000000" w:fill="FFFFFF"/>
            <w:vAlign w:val="center"/>
            <w:hideMark/>
          </w:tcPr>
          <w:p w14:paraId="6418565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4B4815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BD2187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$ 1.880,00</w:t>
            </w:r>
          </w:p>
        </w:tc>
        <w:tc>
          <w:tcPr>
            <w:tcW w:w="1984" w:type="dxa"/>
            <w:tcBorders>
              <w:top w:val="nil"/>
              <w:left w:val="single" w:sz="4" w:space="0" w:color="auto"/>
              <w:bottom w:val="single" w:sz="4" w:space="0" w:color="auto"/>
              <w:right w:val="single" w:sz="4" w:space="0" w:color="auto"/>
            </w:tcBorders>
            <w:shd w:val="clear" w:color="000000" w:fill="FFFFFF"/>
          </w:tcPr>
          <w:p w14:paraId="14F63C9C"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069B84C" w14:textId="457FDD27"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0C4718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22</w:t>
            </w:r>
          </w:p>
        </w:tc>
        <w:tc>
          <w:tcPr>
            <w:tcW w:w="2035" w:type="dxa"/>
            <w:tcBorders>
              <w:top w:val="nil"/>
              <w:left w:val="nil"/>
              <w:bottom w:val="single" w:sz="4" w:space="0" w:color="auto"/>
              <w:right w:val="single" w:sz="4" w:space="0" w:color="auto"/>
            </w:tcBorders>
            <w:shd w:val="clear" w:color="000000" w:fill="FFFFFF"/>
            <w:vAlign w:val="center"/>
            <w:hideMark/>
          </w:tcPr>
          <w:p w14:paraId="5D76005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TRANSAMINASA GOT-AST</w:t>
            </w:r>
          </w:p>
        </w:tc>
        <w:tc>
          <w:tcPr>
            <w:tcW w:w="1552" w:type="dxa"/>
            <w:tcBorders>
              <w:top w:val="nil"/>
              <w:left w:val="nil"/>
              <w:bottom w:val="single" w:sz="4" w:space="0" w:color="auto"/>
              <w:right w:val="single" w:sz="4" w:space="0" w:color="auto"/>
            </w:tcBorders>
            <w:shd w:val="clear" w:color="000000" w:fill="FFFFFF"/>
            <w:vAlign w:val="center"/>
            <w:hideMark/>
          </w:tcPr>
          <w:p w14:paraId="12F84C3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5A8FE94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DF58E8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$ 1.880,00</w:t>
            </w:r>
          </w:p>
        </w:tc>
        <w:tc>
          <w:tcPr>
            <w:tcW w:w="1984" w:type="dxa"/>
            <w:tcBorders>
              <w:top w:val="nil"/>
              <w:left w:val="single" w:sz="4" w:space="0" w:color="auto"/>
              <w:bottom w:val="single" w:sz="4" w:space="0" w:color="auto"/>
              <w:right w:val="single" w:sz="4" w:space="0" w:color="auto"/>
            </w:tcBorders>
            <w:shd w:val="clear" w:color="000000" w:fill="FFFFFF"/>
          </w:tcPr>
          <w:p w14:paraId="5553E8A6"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D4CD92F" w14:textId="0F110D16"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2CFFA9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23</w:t>
            </w:r>
          </w:p>
        </w:tc>
        <w:tc>
          <w:tcPr>
            <w:tcW w:w="2035" w:type="dxa"/>
            <w:tcBorders>
              <w:top w:val="nil"/>
              <w:left w:val="nil"/>
              <w:bottom w:val="single" w:sz="4" w:space="0" w:color="auto"/>
              <w:right w:val="single" w:sz="4" w:space="0" w:color="auto"/>
            </w:tcBorders>
            <w:shd w:val="clear" w:color="000000" w:fill="FFFFFF"/>
            <w:vAlign w:val="center"/>
            <w:hideMark/>
          </w:tcPr>
          <w:p w14:paraId="1460365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ALBUMINA EN ORINA</w:t>
            </w:r>
          </w:p>
        </w:tc>
        <w:tc>
          <w:tcPr>
            <w:tcW w:w="1552" w:type="dxa"/>
            <w:tcBorders>
              <w:top w:val="nil"/>
              <w:left w:val="nil"/>
              <w:bottom w:val="single" w:sz="4" w:space="0" w:color="auto"/>
              <w:right w:val="single" w:sz="4" w:space="0" w:color="auto"/>
            </w:tcBorders>
            <w:shd w:val="clear" w:color="000000" w:fill="FFFFFF"/>
            <w:vAlign w:val="center"/>
            <w:hideMark/>
          </w:tcPr>
          <w:p w14:paraId="4A10564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FC9E87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FE8B3F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$ 9.980,00</w:t>
            </w:r>
          </w:p>
        </w:tc>
        <w:tc>
          <w:tcPr>
            <w:tcW w:w="1984" w:type="dxa"/>
            <w:tcBorders>
              <w:top w:val="nil"/>
              <w:left w:val="single" w:sz="4" w:space="0" w:color="auto"/>
              <w:bottom w:val="single" w:sz="4" w:space="0" w:color="auto"/>
              <w:right w:val="single" w:sz="4" w:space="0" w:color="auto"/>
            </w:tcBorders>
            <w:shd w:val="clear" w:color="000000" w:fill="FFFFFF"/>
          </w:tcPr>
          <w:p w14:paraId="1C2FC43C"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3BFB8F6" w14:textId="6F87F0F5"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8349A5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24</w:t>
            </w:r>
          </w:p>
        </w:tc>
        <w:tc>
          <w:tcPr>
            <w:tcW w:w="2035" w:type="dxa"/>
            <w:tcBorders>
              <w:top w:val="nil"/>
              <w:left w:val="nil"/>
              <w:bottom w:val="single" w:sz="4" w:space="0" w:color="auto"/>
              <w:right w:val="single" w:sz="4" w:space="0" w:color="auto"/>
            </w:tcBorders>
            <w:shd w:val="clear" w:color="000000" w:fill="FFFFFF"/>
            <w:vAlign w:val="center"/>
            <w:hideMark/>
          </w:tcPr>
          <w:p w14:paraId="724623A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DEL HEMOGLOBINA GLICOSILADA FRACCION HbA1C %</w:t>
            </w:r>
          </w:p>
        </w:tc>
        <w:tc>
          <w:tcPr>
            <w:tcW w:w="1552" w:type="dxa"/>
            <w:tcBorders>
              <w:top w:val="nil"/>
              <w:left w:val="nil"/>
              <w:bottom w:val="single" w:sz="4" w:space="0" w:color="auto"/>
              <w:right w:val="single" w:sz="4" w:space="0" w:color="auto"/>
            </w:tcBorders>
            <w:shd w:val="clear" w:color="000000" w:fill="FFFFFF"/>
            <w:vAlign w:val="center"/>
            <w:hideMark/>
          </w:tcPr>
          <w:p w14:paraId="07D1C7C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5EB0E7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596C2E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$ 11.130,00</w:t>
            </w:r>
          </w:p>
        </w:tc>
        <w:tc>
          <w:tcPr>
            <w:tcW w:w="1984" w:type="dxa"/>
            <w:tcBorders>
              <w:top w:val="nil"/>
              <w:left w:val="single" w:sz="4" w:space="0" w:color="auto"/>
              <w:bottom w:val="single" w:sz="4" w:space="0" w:color="auto"/>
              <w:right w:val="single" w:sz="4" w:space="0" w:color="auto"/>
            </w:tcBorders>
            <w:shd w:val="clear" w:color="000000" w:fill="FFFFFF"/>
          </w:tcPr>
          <w:p w14:paraId="4D33EBE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1F49CC4" w14:textId="5BEEC5E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D27934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25</w:t>
            </w:r>
          </w:p>
        </w:tc>
        <w:tc>
          <w:tcPr>
            <w:tcW w:w="2035" w:type="dxa"/>
            <w:tcBorders>
              <w:top w:val="nil"/>
              <w:left w:val="nil"/>
              <w:bottom w:val="single" w:sz="4" w:space="0" w:color="auto"/>
              <w:right w:val="single" w:sz="4" w:space="0" w:color="auto"/>
            </w:tcBorders>
            <w:shd w:val="clear" w:color="000000" w:fill="FFFFFF"/>
            <w:vAlign w:val="center"/>
            <w:hideMark/>
          </w:tcPr>
          <w:p w14:paraId="5303749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ELECTROLITOS: SODIO, POTASIO, CLORO, CALCIO.</w:t>
            </w:r>
          </w:p>
        </w:tc>
        <w:tc>
          <w:tcPr>
            <w:tcW w:w="1552" w:type="dxa"/>
            <w:tcBorders>
              <w:top w:val="nil"/>
              <w:left w:val="nil"/>
              <w:bottom w:val="single" w:sz="4" w:space="0" w:color="auto"/>
              <w:right w:val="single" w:sz="4" w:space="0" w:color="auto"/>
            </w:tcBorders>
            <w:shd w:val="clear" w:color="000000" w:fill="FFFFFF"/>
            <w:vAlign w:val="center"/>
            <w:hideMark/>
          </w:tcPr>
          <w:p w14:paraId="469C5A9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74BF9E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38BE920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$ 6.690,00</w:t>
            </w:r>
          </w:p>
        </w:tc>
        <w:tc>
          <w:tcPr>
            <w:tcW w:w="1984" w:type="dxa"/>
            <w:tcBorders>
              <w:top w:val="nil"/>
              <w:left w:val="single" w:sz="4" w:space="0" w:color="auto"/>
              <w:bottom w:val="single" w:sz="4" w:space="0" w:color="auto"/>
              <w:right w:val="single" w:sz="4" w:space="0" w:color="auto"/>
            </w:tcBorders>
            <w:shd w:val="clear" w:color="000000" w:fill="FFFFFF"/>
          </w:tcPr>
          <w:p w14:paraId="722C0556"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6C2938B" w14:textId="1DD5B83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02EC19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26</w:t>
            </w:r>
          </w:p>
        </w:tc>
        <w:tc>
          <w:tcPr>
            <w:tcW w:w="2035" w:type="dxa"/>
            <w:tcBorders>
              <w:top w:val="nil"/>
              <w:left w:val="nil"/>
              <w:bottom w:val="single" w:sz="4" w:space="0" w:color="auto"/>
              <w:right w:val="single" w:sz="4" w:space="0" w:color="auto"/>
            </w:tcBorders>
            <w:shd w:val="clear" w:color="000000" w:fill="FFFFFF"/>
            <w:vAlign w:val="center"/>
            <w:hideMark/>
          </w:tcPr>
          <w:p w14:paraId="13DAF23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xml:space="preserve">REACTIVO PARA </w:t>
            </w:r>
            <w:r w:rsidRPr="002846AC">
              <w:rPr>
                <w:rFonts w:ascii="Arial" w:eastAsia="Times New Roman" w:hAnsi="Arial" w:cs="Arial"/>
                <w:color w:val="000000"/>
                <w:sz w:val="16"/>
                <w:szCs w:val="16"/>
              </w:rPr>
              <w:lastRenderedPageBreak/>
              <w:t>DETERMINACIÓN CUANTITATIVA DE FOSFORO</w:t>
            </w:r>
          </w:p>
        </w:tc>
        <w:tc>
          <w:tcPr>
            <w:tcW w:w="1552" w:type="dxa"/>
            <w:tcBorders>
              <w:top w:val="nil"/>
              <w:left w:val="nil"/>
              <w:bottom w:val="single" w:sz="4" w:space="0" w:color="auto"/>
              <w:right w:val="single" w:sz="4" w:space="0" w:color="auto"/>
            </w:tcBorders>
            <w:shd w:val="clear" w:color="000000" w:fill="FFFFFF"/>
            <w:vAlign w:val="center"/>
            <w:hideMark/>
          </w:tcPr>
          <w:p w14:paraId="518B953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2E7C89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106A3B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$ 2.245,00</w:t>
            </w:r>
          </w:p>
        </w:tc>
        <w:tc>
          <w:tcPr>
            <w:tcW w:w="1984" w:type="dxa"/>
            <w:tcBorders>
              <w:top w:val="nil"/>
              <w:left w:val="single" w:sz="4" w:space="0" w:color="auto"/>
              <w:bottom w:val="single" w:sz="4" w:space="0" w:color="auto"/>
              <w:right w:val="single" w:sz="4" w:space="0" w:color="auto"/>
            </w:tcBorders>
            <w:shd w:val="clear" w:color="000000" w:fill="FFFFFF"/>
          </w:tcPr>
          <w:p w14:paraId="2B0804B2"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79A430D" w14:textId="6DA8F2C8"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1A317F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27</w:t>
            </w:r>
          </w:p>
        </w:tc>
        <w:tc>
          <w:tcPr>
            <w:tcW w:w="2035" w:type="dxa"/>
            <w:tcBorders>
              <w:top w:val="nil"/>
              <w:left w:val="nil"/>
              <w:bottom w:val="single" w:sz="4" w:space="0" w:color="auto"/>
              <w:right w:val="single" w:sz="4" w:space="0" w:color="auto"/>
            </w:tcBorders>
            <w:shd w:val="clear" w:color="000000" w:fill="FFFFFF"/>
            <w:vAlign w:val="center"/>
            <w:hideMark/>
          </w:tcPr>
          <w:p w14:paraId="126B459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MAGNESIO</w:t>
            </w:r>
          </w:p>
        </w:tc>
        <w:tc>
          <w:tcPr>
            <w:tcW w:w="1552" w:type="dxa"/>
            <w:tcBorders>
              <w:top w:val="nil"/>
              <w:left w:val="nil"/>
              <w:bottom w:val="single" w:sz="4" w:space="0" w:color="auto"/>
              <w:right w:val="single" w:sz="4" w:space="0" w:color="auto"/>
            </w:tcBorders>
            <w:shd w:val="clear" w:color="000000" w:fill="FFFFFF"/>
            <w:vAlign w:val="center"/>
            <w:hideMark/>
          </w:tcPr>
          <w:p w14:paraId="3858CD6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41CBC5D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171035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$ 2.155,00</w:t>
            </w:r>
          </w:p>
        </w:tc>
        <w:tc>
          <w:tcPr>
            <w:tcW w:w="1984" w:type="dxa"/>
            <w:tcBorders>
              <w:top w:val="nil"/>
              <w:left w:val="single" w:sz="4" w:space="0" w:color="auto"/>
              <w:bottom w:val="single" w:sz="4" w:space="0" w:color="auto"/>
              <w:right w:val="single" w:sz="4" w:space="0" w:color="auto"/>
            </w:tcBorders>
            <w:shd w:val="clear" w:color="000000" w:fill="FFFFFF"/>
          </w:tcPr>
          <w:p w14:paraId="0576E5DC"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730713F" w14:textId="3D5CDE7F"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40B1BC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28</w:t>
            </w:r>
          </w:p>
        </w:tc>
        <w:tc>
          <w:tcPr>
            <w:tcW w:w="2035" w:type="dxa"/>
            <w:tcBorders>
              <w:top w:val="nil"/>
              <w:left w:val="nil"/>
              <w:bottom w:val="single" w:sz="4" w:space="0" w:color="auto"/>
              <w:right w:val="single" w:sz="4" w:space="0" w:color="auto"/>
            </w:tcBorders>
            <w:shd w:val="clear" w:color="000000" w:fill="FFFFFF"/>
            <w:vAlign w:val="center"/>
            <w:hideMark/>
          </w:tcPr>
          <w:p w14:paraId="27A9C44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ESTRADIOL</w:t>
            </w:r>
          </w:p>
        </w:tc>
        <w:tc>
          <w:tcPr>
            <w:tcW w:w="1552" w:type="dxa"/>
            <w:tcBorders>
              <w:top w:val="nil"/>
              <w:left w:val="nil"/>
              <w:bottom w:val="single" w:sz="4" w:space="0" w:color="auto"/>
              <w:right w:val="single" w:sz="4" w:space="0" w:color="auto"/>
            </w:tcBorders>
            <w:shd w:val="clear" w:color="000000" w:fill="FFFFFF"/>
            <w:vAlign w:val="center"/>
            <w:hideMark/>
          </w:tcPr>
          <w:p w14:paraId="36DCD85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5163C8E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C1E730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$ 19.390,00</w:t>
            </w:r>
          </w:p>
        </w:tc>
        <w:tc>
          <w:tcPr>
            <w:tcW w:w="1984" w:type="dxa"/>
            <w:tcBorders>
              <w:top w:val="nil"/>
              <w:left w:val="single" w:sz="4" w:space="0" w:color="auto"/>
              <w:bottom w:val="single" w:sz="4" w:space="0" w:color="auto"/>
              <w:right w:val="single" w:sz="4" w:space="0" w:color="auto"/>
            </w:tcBorders>
            <w:shd w:val="clear" w:color="000000" w:fill="FFFFFF"/>
          </w:tcPr>
          <w:p w14:paraId="2ED0831B"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77F1997" w14:textId="10427BE7"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875484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29</w:t>
            </w:r>
          </w:p>
        </w:tc>
        <w:tc>
          <w:tcPr>
            <w:tcW w:w="2035" w:type="dxa"/>
            <w:tcBorders>
              <w:top w:val="nil"/>
              <w:left w:val="nil"/>
              <w:bottom w:val="single" w:sz="4" w:space="0" w:color="auto"/>
              <w:right w:val="single" w:sz="4" w:space="0" w:color="auto"/>
            </w:tcBorders>
            <w:shd w:val="clear" w:color="000000" w:fill="FFFFFF"/>
            <w:vAlign w:val="center"/>
            <w:hideMark/>
          </w:tcPr>
          <w:p w14:paraId="44D78A7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FERRITINA</w:t>
            </w:r>
          </w:p>
        </w:tc>
        <w:tc>
          <w:tcPr>
            <w:tcW w:w="1552" w:type="dxa"/>
            <w:tcBorders>
              <w:top w:val="nil"/>
              <w:left w:val="nil"/>
              <w:bottom w:val="single" w:sz="4" w:space="0" w:color="auto"/>
              <w:right w:val="single" w:sz="4" w:space="0" w:color="auto"/>
            </w:tcBorders>
            <w:shd w:val="clear" w:color="000000" w:fill="FFFFFF"/>
            <w:vAlign w:val="center"/>
            <w:hideMark/>
          </w:tcPr>
          <w:p w14:paraId="1BE6B87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D3F758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68CED7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$ 20.790,00</w:t>
            </w:r>
          </w:p>
        </w:tc>
        <w:tc>
          <w:tcPr>
            <w:tcW w:w="1984" w:type="dxa"/>
            <w:tcBorders>
              <w:top w:val="nil"/>
              <w:left w:val="single" w:sz="4" w:space="0" w:color="auto"/>
              <w:bottom w:val="single" w:sz="4" w:space="0" w:color="auto"/>
              <w:right w:val="single" w:sz="4" w:space="0" w:color="auto"/>
            </w:tcBorders>
            <w:shd w:val="clear" w:color="000000" w:fill="FFFFFF"/>
          </w:tcPr>
          <w:p w14:paraId="6197FF45"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4B31138" w14:textId="1F28D64E"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2059F8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30</w:t>
            </w:r>
          </w:p>
        </w:tc>
        <w:tc>
          <w:tcPr>
            <w:tcW w:w="2035" w:type="dxa"/>
            <w:tcBorders>
              <w:top w:val="nil"/>
              <w:left w:val="nil"/>
              <w:bottom w:val="single" w:sz="4" w:space="0" w:color="auto"/>
              <w:right w:val="single" w:sz="4" w:space="0" w:color="auto"/>
            </w:tcBorders>
            <w:shd w:val="clear" w:color="000000" w:fill="FFFFFF"/>
            <w:vAlign w:val="center"/>
            <w:hideMark/>
          </w:tcPr>
          <w:p w14:paraId="2B20109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FSH</w:t>
            </w:r>
          </w:p>
        </w:tc>
        <w:tc>
          <w:tcPr>
            <w:tcW w:w="1552" w:type="dxa"/>
            <w:tcBorders>
              <w:top w:val="nil"/>
              <w:left w:val="nil"/>
              <w:bottom w:val="single" w:sz="4" w:space="0" w:color="auto"/>
              <w:right w:val="single" w:sz="4" w:space="0" w:color="auto"/>
            </w:tcBorders>
            <w:shd w:val="clear" w:color="000000" w:fill="FFFFFF"/>
            <w:vAlign w:val="center"/>
            <w:hideMark/>
          </w:tcPr>
          <w:p w14:paraId="082834D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0980BFE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B4DDA0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$ 15.470,00</w:t>
            </w:r>
          </w:p>
        </w:tc>
        <w:tc>
          <w:tcPr>
            <w:tcW w:w="1984" w:type="dxa"/>
            <w:tcBorders>
              <w:top w:val="nil"/>
              <w:left w:val="single" w:sz="4" w:space="0" w:color="auto"/>
              <w:bottom w:val="single" w:sz="4" w:space="0" w:color="auto"/>
              <w:right w:val="single" w:sz="4" w:space="0" w:color="auto"/>
            </w:tcBorders>
            <w:shd w:val="clear" w:color="000000" w:fill="FFFFFF"/>
          </w:tcPr>
          <w:p w14:paraId="7CB238D0"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36CB112" w14:textId="5C3A7288"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4A86BC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31</w:t>
            </w:r>
          </w:p>
        </w:tc>
        <w:tc>
          <w:tcPr>
            <w:tcW w:w="2035" w:type="dxa"/>
            <w:tcBorders>
              <w:top w:val="nil"/>
              <w:left w:val="nil"/>
              <w:bottom w:val="single" w:sz="4" w:space="0" w:color="auto"/>
              <w:right w:val="single" w:sz="4" w:space="0" w:color="auto"/>
            </w:tcBorders>
            <w:shd w:val="clear" w:color="000000" w:fill="FFFFFF"/>
            <w:vAlign w:val="center"/>
            <w:hideMark/>
          </w:tcPr>
          <w:p w14:paraId="6A76B6E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LH</w:t>
            </w:r>
          </w:p>
        </w:tc>
        <w:tc>
          <w:tcPr>
            <w:tcW w:w="1552" w:type="dxa"/>
            <w:tcBorders>
              <w:top w:val="nil"/>
              <w:left w:val="nil"/>
              <w:bottom w:val="single" w:sz="4" w:space="0" w:color="auto"/>
              <w:right w:val="single" w:sz="4" w:space="0" w:color="auto"/>
            </w:tcBorders>
            <w:shd w:val="clear" w:color="000000" w:fill="FFFFFF"/>
            <w:vAlign w:val="center"/>
            <w:hideMark/>
          </w:tcPr>
          <w:p w14:paraId="67538D2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0B5A740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821CAC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$ 15.720,00</w:t>
            </w:r>
          </w:p>
        </w:tc>
        <w:tc>
          <w:tcPr>
            <w:tcW w:w="1984" w:type="dxa"/>
            <w:tcBorders>
              <w:top w:val="nil"/>
              <w:left w:val="single" w:sz="4" w:space="0" w:color="auto"/>
              <w:bottom w:val="single" w:sz="4" w:space="0" w:color="auto"/>
              <w:right w:val="single" w:sz="4" w:space="0" w:color="auto"/>
            </w:tcBorders>
            <w:shd w:val="clear" w:color="000000" w:fill="FFFFFF"/>
          </w:tcPr>
          <w:p w14:paraId="4948A5B2"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C1F095A" w14:textId="030972C9"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BD1E0A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32</w:t>
            </w:r>
          </w:p>
        </w:tc>
        <w:tc>
          <w:tcPr>
            <w:tcW w:w="2035" w:type="dxa"/>
            <w:tcBorders>
              <w:top w:val="nil"/>
              <w:left w:val="nil"/>
              <w:bottom w:val="single" w:sz="4" w:space="0" w:color="auto"/>
              <w:right w:val="single" w:sz="4" w:space="0" w:color="auto"/>
            </w:tcBorders>
            <w:shd w:val="clear" w:color="000000" w:fill="FFFFFF"/>
            <w:vAlign w:val="center"/>
            <w:hideMark/>
          </w:tcPr>
          <w:p w14:paraId="4821F68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PROLACTINA</w:t>
            </w:r>
          </w:p>
        </w:tc>
        <w:tc>
          <w:tcPr>
            <w:tcW w:w="1552" w:type="dxa"/>
            <w:tcBorders>
              <w:top w:val="nil"/>
              <w:left w:val="nil"/>
              <w:bottom w:val="single" w:sz="4" w:space="0" w:color="auto"/>
              <w:right w:val="single" w:sz="4" w:space="0" w:color="auto"/>
            </w:tcBorders>
            <w:shd w:val="clear" w:color="000000" w:fill="FFFFFF"/>
            <w:vAlign w:val="center"/>
            <w:hideMark/>
          </w:tcPr>
          <w:p w14:paraId="59FA861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AF7B27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B8583D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$ 15.160,00</w:t>
            </w:r>
          </w:p>
        </w:tc>
        <w:tc>
          <w:tcPr>
            <w:tcW w:w="1984" w:type="dxa"/>
            <w:tcBorders>
              <w:top w:val="nil"/>
              <w:left w:val="single" w:sz="4" w:space="0" w:color="auto"/>
              <w:bottom w:val="single" w:sz="4" w:space="0" w:color="auto"/>
              <w:right w:val="single" w:sz="4" w:space="0" w:color="auto"/>
            </w:tcBorders>
            <w:shd w:val="clear" w:color="000000" w:fill="FFFFFF"/>
          </w:tcPr>
          <w:p w14:paraId="1C8549AF"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6E2A85D" w14:textId="40688F0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DB6710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33</w:t>
            </w:r>
          </w:p>
        </w:tc>
        <w:tc>
          <w:tcPr>
            <w:tcW w:w="2035" w:type="dxa"/>
            <w:tcBorders>
              <w:top w:val="nil"/>
              <w:left w:val="nil"/>
              <w:bottom w:val="single" w:sz="4" w:space="0" w:color="auto"/>
              <w:right w:val="single" w:sz="4" w:space="0" w:color="auto"/>
            </w:tcBorders>
            <w:shd w:val="clear" w:color="000000" w:fill="FFFFFF"/>
            <w:vAlign w:val="center"/>
            <w:hideMark/>
          </w:tcPr>
          <w:p w14:paraId="454B488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DEL   PSA  TOTAL</w:t>
            </w:r>
          </w:p>
        </w:tc>
        <w:tc>
          <w:tcPr>
            <w:tcW w:w="1552" w:type="dxa"/>
            <w:tcBorders>
              <w:top w:val="nil"/>
              <w:left w:val="nil"/>
              <w:bottom w:val="single" w:sz="4" w:space="0" w:color="auto"/>
              <w:right w:val="single" w:sz="4" w:space="0" w:color="auto"/>
            </w:tcBorders>
            <w:shd w:val="clear" w:color="000000" w:fill="FFFFFF"/>
            <w:vAlign w:val="center"/>
            <w:hideMark/>
          </w:tcPr>
          <w:p w14:paraId="74298A2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8A6D03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328EAF2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$ 16.690,00</w:t>
            </w:r>
          </w:p>
        </w:tc>
        <w:tc>
          <w:tcPr>
            <w:tcW w:w="1984" w:type="dxa"/>
            <w:tcBorders>
              <w:top w:val="nil"/>
              <w:left w:val="single" w:sz="4" w:space="0" w:color="auto"/>
              <w:bottom w:val="single" w:sz="4" w:space="0" w:color="auto"/>
              <w:right w:val="single" w:sz="4" w:space="0" w:color="auto"/>
            </w:tcBorders>
            <w:shd w:val="clear" w:color="000000" w:fill="FFFFFF"/>
          </w:tcPr>
          <w:p w14:paraId="0644B35A"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A438E7E" w14:textId="14A13E1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061C3E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34</w:t>
            </w:r>
          </w:p>
        </w:tc>
        <w:tc>
          <w:tcPr>
            <w:tcW w:w="2035" w:type="dxa"/>
            <w:tcBorders>
              <w:top w:val="nil"/>
              <w:left w:val="nil"/>
              <w:bottom w:val="single" w:sz="4" w:space="0" w:color="auto"/>
              <w:right w:val="single" w:sz="4" w:space="0" w:color="auto"/>
            </w:tcBorders>
            <w:shd w:val="clear" w:color="000000" w:fill="FFFFFF"/>
            <w:vAlign w:val="center"/>
            <w:hideMark/>
          </w:tcPr>
          <w:p w14:paraId="6C6F918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(HCG) CUANTITATIVA Y SUBUNIDAD BETA</w:t>
            </w:r>
          </w:p>
        </w:tc>
        <w:tc>
          <w:tcPr>
            <w:tcW w:w="1552" w:type="dxa"/>
            <w:tcBorders>
              <w:top w:val="nil"/>
              <w:left w:val="nil"/>
              <w:bottom w:val="single" w:sz="4" w:space="0" w:color="auto"/>
              <w:right w:val="single" w:sz="4" w:space="0" w:color="auto"/>
            </w:tcBorders>
            <w:shd w:val="clear" w:color="000000" w:fill="FFFFFF"/>
            <w:vAlign w:val="center"/>
            <w:hideMark/>
          </w:tcPr>
          <w:p w14:paraId="0F2DFE9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28DDDD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785921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$ 15.220,00</w:t>
            </w:r>
          </w:p>
        </w:tc>
        <w:tc>
          <w:tcPr>
            <w:tcW w:w="1984" w:type="dxa"/>
            <w:tcBorders>
              <w:top w:val="nil"/>
              <w:left w:val="single" w:sz="4" w:space="0" w:color="auto"/>
              <w:bottom w:val="single" w:sz="4" w:space="0" w:color="auto"/>
              <w:right w:val="single" w:sz="4" w:space="0" w:color="auto"/>
            </w:tcBorders>
            <w:shd w:val="clear" w:color="000000" w:fill="FFFFFF"/>
          </w:tcPr>
          <w:p w14:paraId="08D6D8C3"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C321514" w14:textId="3546685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CBE72C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35</w:t>
            </w:r>
          </w:p>
        </w:tc>
        <w:tc>
          <w:tcPr>
            <w:tcW w:w="2035" w:type="dxa"/>
            <w:tcBorders>
              <w:top w:val="nil"/>
              <w:left w:val="nil"/>
              <w:bottom w:val="single" w:sz="4" w:space="0" w:color="auto"/>
              <w:right w:val="single" w:sz="4" w:space="0" w:color="auto"/>
            </w:tcBorders>
            <w:shd w:val="clear" w:color="000000" w:fill="FFFFFF"/>
            <w:vAlign w:val="center"/>
            <w:hideMark/>
          </w:tcPr>
          <w:p w14:paraId="527FC7B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T4 LIBRE</w:t>
            </w:r>
          </w:p>
        </w:tc>
        <w:tc>
          <w:tcPr>
            <w:tcW w:w="1552" w:type="dxa"/>
            <w:tcBorders>
              <w:top w:val="nil"/>
              <w:left w:val="nil"/>
              <w:bottom w:val="single" w:sz="4" w:space="0" w:color="auto"/>
              <w:right w:val="single" w:sz="4" w:space="0" w:color="auto"/>
            </w:tcBorders>
            <w:shd w:val="clear" w:color="000000" w:fill="FFFFFF"/>
            <w:vAlign w:val="center"/>
            <w:hideMark/>
          </w:tcPr>
          <w:p w14:paraId="0B1D457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CFFCB5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C2896E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$ 14.800,00</w:t>
            </w:r>
          </w:p>
        </w:tc>
        <w:tc>
          <w:tcPr>
            <w:tcW w:w="1984" w:type="dxa"/>
            <w:tcBorders>
              <w:top w:val="nil"/>
              <w:left w:val="single" w:sz="4" w:space="0" w:color="auto"/>
              <w:bottom w:val="single" w:sz="4" w:space="0" w:color="auto"/>
              <w:right w:val="single" w:sz="4" w:space="0" w:color="auto"/>
            </w:tcBorders>
            <w:shd w:val="clear" w:color="000000" w:fill="FFFFFF"/>
          </w:tcPr>
          <w:p w14:paraId="691E821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5FFC6A1" w14:textId="5272739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85F6F2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36</w:t>
            </w:r>
          </w:p>
        </w:tc>
        <w:tc>
          <w:tcPr>
            <w:tcW w:w="2035" w:type="dxa"/>
            <w:tcBorders>
              <w:top w:val="nil"/>
              <w:left w:val="nil"/>
              <w:bottom w:val="single" w:sz="4" w:space="0" w:color="auto"/>
              <w:right w:val="single" w:sz="4" w:space="0" w:color="auto"/>
            </w:tcBorders>
            <w:shd w:val="clear" w:color="000000" w:fill="FFFFFF"/>
            <w:vAlign w:val="center"/>
            <w:hideMark/>
          </w:tcPr>
          <w:p w14:paraId="02EDF70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TSH</w:t>
            </w:r>
          </w:p>
        </w:tc>
        <w:tc>
          <w:tcPr>
            <w:tcW w:w="1552" w:type="dxa"/>
            <w:tcBorders>
              <w:top w:val="nil"/>
              <w:left w:val="nil"/>
              <w:bottom w:val="single" w:sz="4" w:space="0" w:color="auto"/>
              <w:right w:val="single" w:sz="4" w:space="0" w:color="auto"/>
            </w:tcBorders>
            <w:shd w:val="clear" w:color="000000" w:fill="FFFFFF"/>
            <w:vAlign w:val="center"/>
            <w:hideMark/>
          </w:tcPr>
          <w:p w14:paraId="7E2AF88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518D07D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A73C2A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$ 14.800,00</w:t>
            </w:r>
          </w:p>
        </w:tc>
        <w:tc>
          <w:tcPr>
            <w:tcW w:w="1984" w:type="dxa"/>
            <w:tcBorders>
              <w:top w:val="nil"/>
              <w:left w:val="single" w:sz="4" w:space="0" w:color="auto"/>
              <w:bottom w:val="single" w:sz="4" w:space="0" w:color="auto"/>
              <w:right w:val="single" w:sz="4" w:space="0" w:color="auto"/>
            </w:tcBorders>
            <w:shd w:val="clear" w:color="000000" w:fill="FFFFFF"/>
          </w:tcPr>
          <w:p w14:paraId="0BC86423"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412C701C" w14:textId="21B639C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073E44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37</w:t>
            </w:r>
          </w:p>
        </w:tc>
        <w:tc>
          <w:tcPr>
            <w:tcW w:w="2035" w:type="dxa"/>
            <w:tcBorders>
              <w:top w:val="nil"/>
              <w:left w:val="nil"/>
              <w:bottom w:val="single" w:sz="4" w:space="0" w:color="auto"/>
              <w:right w:val="single" w:sz="4" w:space="0" w:color="auto"/>
            </w:tcBorders>
            <w:shd w:val="clear" w:color="000000" w:fill="FFFFFF"/>
            <w:vAlign w:val="center"/>
            <w:hideMark/>
          </w:tcPr>
          <w:p w14:paraId="2B2DA4B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REATIVO PARA LA DETERMINACION DE ANTICUERPOS TOTALES VIH TIPO 1 Y TIPO 2 -DETECCION DE ANTIGENO VIH.  CUARTA GENERACIÓN</w:t>
            </w:r>
          </w:p>
        </w:tc>
        <w:tc>
          <w:tcPr>
            <w:tcW w:w="1552" w:type="dxa"/>
            <w:tcBorders>
              <w:top w:val="nil"/>
              <w:left w:val="nil"/>
              <w:bottom w:val="single" w:sz="4" w:space="0" w:color="auto"/>
              <w:right w:val="single" w:sz="4" w:space="0" w:color="auto"/>
            </w:tcBorders>
            <w:shd w:val="clear" w:color="000000" w:fill="FFFFFF"/>
            <w:vAlign w:val="center"/>
            <w:hideMark/>
          </w:tcPr>
          <w:p w14:paraId="11157A4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0001595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ECD9DD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$ 17.570,00</w:t>
            </w:r>
          </w:p>
        </w:tc>
        <w:tc>
          <w:tcPr>
            <w:tcW w:w="1984" w:type="dxa"/>
            <w:tcBorders>
              <w:top w:val="nil"/>
              <w:left w:val="single" w:sz="4" w:space="0" w:color="auto"/>
              <w:bottom w:val="single" w:sz="4" w:space="0" w:color="auto"/>
              <w:right w:val="single" w:sz="4" w:space="0" w:color="auto"/>
            </w:tcBorders>
            <w:shd w:val="clear" w:color="000000" w:fill="FFFFFF"/>
          </w:tcPr>
          <w:p w14:paraId="66D26CF0"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5C7D198" w14:textId="31AA2C7F"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0D5BC4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38</w:t>
            </w:r>
          </w:p>
        </w:tc>
        <w:tc>
          <w:tcPr>
            <w:tcW w:w="2035" w:type="dxa"/>
            <w:tcBorders>
              <w:top w:val="nil"/>
              <w:left w:val="nil"/>
              <w:bottom w:val="single" w:sz="4" w:space="0" w:color="auto"/>
              <w:right w:val="single" w:sz="4" w:space="0" w:color="auto"/>
            </w:tcBorders>
            <w:shd w:val="clear" w:color="000000" w:fill="FFFFFF"/>
            <w:vAlign w:val="center"/>
            <w:hideMark/>
          </w:tcPr>
          <w:p w14:paraId="37CA09C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IgG TOXOPLASMA</w:t>
            </w:r>
          </w:p>
        </w:tc>
        <w:tc>
          <w:tcPr>
            <w:tcW w:w="1552" w:type="dxa"/>
            <w:tcBorders>
              <w:top w:val="nil"/>
              <w:left w:val="nil"/>
              <w:bottom w:val="single" w:sz="4" w:space="0" w:color="auto"/>
              <w:right w:val="single" w:sz="4" w:space="0" w:color="auto"/>
            </w:tcBorders>
            <w:shd w:val="clear" w:color="000000" w:fill="FFFFFF"/>
            <w:vAlign w:val="center"/>
            <w:hideMark/>
          </w:tcPr>
          <w:p w14:paraId="5CE6807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1DB76A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B62BBB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$ 21.900,00</w:t>
            </w:r>
          </w:p>
        </w:tc>
        <w:tc>
          <w:tcPr>
            <w:tcW w:w="1984" w:type="dxa"/>
            <w:tcBorders>
              <w:top w:val="nil"/>
              <w:left w:val="single" w:sz="4" w:space="0" w:color="auto"/>
              <w:bottom w:val="single" w:sz="4" w:space="0" w:color="auto"/>
              <w:right w:val="single" w:sz="4" w:space="0" w:color="auto"/>
            </w:tcBorders>
            <w:shd w:val="clear" w:color="000000" w:fill="FFFFFF"/>
          </w:tcPr>
          <w:p w14:paraId="6879E0E5"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60E5670" w14:textId="26B5AC73"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DC0689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39</w:t>
            </w:r>
          </w:p>
        </w:tc>
        <w:tc>
          <w:tcPr>
            <w:tcW w:w="2035" w:type="dxa"/>
            <w:tcBorders>
              <w:top w:val="nil"/>
              <w:left w:val="nil"/>
              <w:bottom w:val="single" w:sz="4" w:space="0" w:color="auto"/>
              <w:right w:val="single" w:sz="4" w:space="0" w:color="auto"/>
            </w:tcBorders>
            <w:shd w:val="clear" w:color="000000" w:fill="FFFFFF"/>
            <w:vAlign w:val="center"/>
            <w:hideMark/>
          </w:tcPr>
          <w:p w14:paraId="018F585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CUALITATI  Y/ 0 CUANTITATIVA IgM TOXOPLASMA</w:t>
            </w:r>
          </w:p>
        </w:tc>
        <w:tc>
          <w:tcPr>
            <w:tcW w:w="1552" w:type="dxa"/>
            <w:tcBorders>
              <w:top w:val="nil"/>
              <w:left w:val="nil"/>
              <w:bottom w:val="single" w:sz="4" w:space="0" w:color="auto"/>
              <w:right w:val="single" w:sz="4" w:space="0" w:color="auto"/>
            </w:tcBorders>
            <w:shd w:val="clear" w:color="000000" w:fill="FFFFFF"/>
            <w:vAlign w:val="center"/>
            <w:hideMark/>
          </w:tcPr>
          <w:p w14:paraId="733C148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2EBAD7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669DB4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$ 22.480,00</w:t>
            </w:r>
          </w:p>
        </w:tc>
        <w:tc>
          <w:tcPr>
            <w:tcW w:w="1984" w:type="dxa"/>
            <w:tcBorders>
              <w:top w:val="nil"/>
              <w:left w:val="single" w:sz="4" w:space="0" w:color="auto"/>
              <w:bottom w:val="single" w:sz="4" w:space="0" w:color="auto"/>
              <w:right w:val="single" w:sz="4" w:space="0" w:color="auto"/>
            </w:tcBorders>
            <w:shd w:val="clear" w:color="000000" w:fill="FFFFFF"/>
          </w:tcPr>
          <w:p w14:paraId="22A589E7"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499DE27" w14:textId="43A81964"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F16D52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40</w:t>
            </w:r>
          </w:p>
        </w:tc>
        <w:tc>
          <w:tcPr>
            <w:tcW w:w="2035" w:type="dxa"/>
            <w:tcBorders>
              <w:top w:val="nil"/>
              <w:left w:val="nil"/>
              <w:bottom w:val="single" w:sz="4" w:space="0" w:color="auto"/>
              <w:right w:val="single" w:sz="4" w:space="0" w:color="auto"/>
            </w:tcBorders>
            <w:shd w:val="clear" w:color="000000" w:fill="FFFFFF"/>
            <w:vAlign w:val="center"/>
            <w:hideMark/>
          </w:tcPr>
          <w:p w14:paraId="4078A27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DETECCIÓN DE ANTIGENO DE SUPERFICIE  PARA HEPATITIS B</w:t>
            </w:r>
          </w:p>
        </w:tc>
        <w:tc>
          <w:tcPr>
            <w:tcW w:w="1552" w:type="dxa"/>
            <w:tcBorders>
              <w:top w:val="nil"/>
              <w:left w:val="nil"/>
              <w:bottom w:val="single" w:sz="4" w:space="0" w:color="auto"/>
              <w:right w:val="single" w:sz="4" w:space="0" w:color="auto"/>
            </w:tcBorders>
            <w:shd w:val="clear" w:color="000000" w:fill="FFFFFF"/>
            <w:vAlign w:val="center"/>
            <w:hideMark/>
          </w:tcPr>
          <w:p w14:paraId="6EFE777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33AEDB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6BDA61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$ 15.060,00</w:t>
            </w:r>
          </w:p>
        </w:tc>
        <w:tc>
          <w:tcPr>
            <w:tcW w:w="1984" w:type="dxa"/>
            <w:tcBorders>
              <w:top w:val="nil"/>
              <w:left w:val="single" w:sz="4" w:space="0" w:color="auto"/>
              <w:bottom w:val="single" w:sz="4" w:space="0" w:color="auto"/>
              <w:right w:val="single" w:sz="4" w:space="0" w:color="auto"/>
            </w:tcBorders>
            <w:shd w:val="clear" w:color="000000" w:fill="FFFFFF"/>
          </w:tcPr>
          <w:p w14:paraId="22E2ED31"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3606A04" w14:textId="76B23ECC"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DEC6CA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41</w:t>
            </w:r>
          </w:p>
        </w:tc>
        <w:tc>
          <w:tcPr>
            <w:tcW w:w="2035" w:type="dxa"/>
            <w:tcBorders>
              <w:top w:val="nil"/>
              <w:left w:val="nil"/>
              <w:bottom w:val="single" w:sz="4" w:space="0" w:color="auto"/>
              <w:right w:val="single" w:sz="4" w:space="0" w:color="auto"/>
            </w:tcBorders>
            <w:shd w:val="clear" w:color="000000" w:fill="FFFFFF"/>
            <w:vAlign w:val="center"/>
            <w:hideMark/>
          </w:tcPr>
          <w:p w14:paraId="48C74A6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xml:space="preserve">REACTIVO PARA LA DETERMINACIÓN DE ANTICUERPOS </w:t>
            </w:r>
            <w:r w:rsidRPr="002846AC">
              <w:rPr>
                <w:rFonts w:ascii="Arial" w:eastAsia="Times New Roman" w:hAnsi="Arial" w:cs="Arial"/>
                <w:color w:val="000000"/>
                <w:sz w:val="16"/>
                <w:szCs w:val="16"/>
              </w:rPr>
              <w:lastRenderedPageBreak/>
              <w:t>ANTÍGENO CORE HEPATITIS B</w:t>
            </w:r>
          </w:p>
        </w:tc>
        <w:tc>
          <w:tcPr>
            <w:tcW w:w="1552" w:type="dxa"/>
            <w:tcBorders>
              <w:top w:val="nil"/>
              <w:left w:val="nil"/>
              <w:bottom w:val="single" w:sz="4" w:space="0" w:color="auto"/>
              <w:right w:val="single" w:sz="4" w:space="0" w:color="auto"/>
            </w:tcBorders>
            <w:shd w:val="clear" w:color="000000" w:fill="FFFFFF"/>
            <w:vAlign w:val="center"/>
            <w:hideMark/>
          </w:tcPr>
          <w:p w14:paraId="207EBB6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8E8DBD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846135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$ 19.490,00</w:t>
            </w:r>
          </w:p>
        </w:tc>
        <w:tc>
          <w:tcPr>
            <w:tcW w:w="1984" w:type="dxa"/>
            <w:tcBorders>
              <w:top w:val="nil"/>
              <w:left w:val="single" w:sz="4" w:space="0" w:color="auto"/>
              <w:bottom w:val="single" w:sz="4" w:space="0" w:color="auto"/>
              <w:right w:val="single" w:sz="4" w:space="0" w:color="auto"/>
            </w:tcBorders>
            <w:shd w:val="clear" w:color="000000" w:fill="FFFFFF"/>
          </w:tcPr>
          <w:p w14:paraId="2F201BAF"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85A213E" w14:textId="7DD2E0E9"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4CFCF8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42</w:t>
            </w:r>
          </w:p>
        </w:tc>
        <w:tc>
          <w:tcPr>
            <w:tcW w:w="2035" w:type="dxa"/>
            <w:tcBorders>
              <w:top w:val="nil"/>
              <w:left w:val="nil"/>
              <w:bottom w:val="single" w:sz="4" w:space="0" w:color="auto"/>
              <w:right w:val="single" w:sz="4" w:space="0" w:color="auto"/>
            </w:tcBorders>
            <w:shd w:val="clear" w:color="000000" w:fill="FFFFFF"/>
            <w:vAlign w:val="center"/>
            <w:hideMark/>
          </w:tcPr>
          <w:p w14:paraId="74890B0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ACIDO FOLICO </w:t>
            </w:r>
          </w:p>
        </w:tc>
        <w:tc>
          <w:tcPr>
            <w:tcW w:w="1552" w:type="dxa"/>
            <w:tcBorders>
              <w:top w:val="nil"/>
              <w:left w:val="nil"/>
              <w:bottom w:val="single" w:sz="4" w:space="0" w:color="auto"/>
              <w:right w:val="single" w:sz="4" w:space="0" w:color="auto"/>
            </w:tcBorders>
            <w:shd w:val="clear" w:color="000000" w:fill="FFFFFF"/>
            <w:vAlign w:val="center"/>
            <w:hideMark/>
          </w:tcPr>
          <w:p w14:paraId="4878779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50918FE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B49C6B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$ 21.900,00</w:t>
            </w:r>
          </w:p>
        </w:tc>
        <w:tc>
          <w:tcPr>
            <w:tcW w:w="1984" w:type="dxa"/>
            <w:tcBorders>
              <w:top w:val="nil"/>
              <w:left w:val="single" w:sz="4" w:space="0" w:color="auto"/>
              <w:bottom w:val="single" w:sz="4" w:space="0" w:color="auto"/>
              <w:right w:val="single" w:sz="4" w:space="0" w:color="auto"/>
            </w:tcBorders>
            <w:shd w:val="clear" w:color="000000" w:fill="FFFFFF"/>
          </w:tcPr>
          <w:p w14:paraId="1E0B50C5"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6196525" w14:textId="33264E7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4BA269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43</w:t>
            </w:r>
          </w:p>
        </w:tc>
        <w:tc>
          <w:tcPr>
            <w:tcW w:w="2035" w:type="dxa"/>
            <w:tcBorders>
              <w:top w:val="nil"/>
              <w:left w:val="nil"/>
              <w:bottom w:val="single" w:sz="4" w:space="0" w:color="auto"/>
              <w:right w:val="single" w:sz="4" w:space="0" w:color="auto"/>
            </w:tcBorders>
            <w:shd w:val="clear" w:color="000000" w:fill="FFFFFF"/>
            <w:vAlign w:val="center"/>
            <w:hideMark/>
          </w:tcPr>
          <w:p w14:paraId="633E5C3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VITAMINA B12. </w:t>
            </w:r>
          </w:p>
        </w:tc>
        <w:tc>
          <w:tcPr>
            <w:tcW w:w="1552" w:type="dxa"/>
            <w:tcBorders>
              <w:top w:val="nil"/>
              <w:left w:val="nil"/>
              <w:bottom w:val="single" w:sz="4" w:space="0" w:color="auto"/>
              <w:right w:val="single" w:sz="4" w:space="0" w:color="auto"/>
            </w:tcBorders>
            <w:shd w:val="clear" w:color="000000" w:fill="FFFFFF"/>
            <w:vAlign w:val="center"/>
            <w:hideMark/>
          </w:tcPr>
          <w:p w14:paraId="6A65789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51D0DA7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4596F8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$ 20.900,00</w:t>
            </w:r>
          </w:p>
        </w:tc>
        <w:tc>
          <w:tcPr>
            <w:tcW w:w="1984" w:type="dxa"/>
            <w:tcBorders>
              <w:top w:val="nil"/>
              <w:left w:val="single" w:sz="4" w:space="0" w:color="auto"/>
              <w:bottom w:val="single" w:sz="4" w:space="0" w:color="auto"/>
              <w:right w:val="single" w:sz="4" w:space="0" w:color="auto"/>
            </w:tcBorders>
            <w:shd w:val="clear" w:color="000000" w:fill="FFFFFF"/>
          </w:tcPr>
          <w:p w14:paraId="5F9BF35B"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FF6910A" w14:textId="7CD3CDA3"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749E5A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44</w:t>
            </w:r>
          </w:p>
        </w:tc>
        <w:tc>
          <w:tcPr>
            <w:tcW w:w="2035" w:type="dxa"/>
            <w:tcBorders>
              <w:top w:val="nil"/>
              <w:left w:val="nil"/>
              <w:bottom w:val="single" w:sz="4" w:space="0" w:color="auto"/>
              <w:right w:val="single" w:sz="4" w:space="0" w:color="auto"/>
            </w:tcBorders>
            <w:shd w:val="clear" w:color="000000" w:fill="FFFFFF"/>
            <w:vAlign w:val="center"/>
            <w:hideMark/>
          </w:tcPr>
          <w:p w14:paraId="48A8C05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DETERMINACION CUANTITATIVA PARATOHORMONA </w:t>
            </w:r>
          </w:p>
        </w:tc>
        <w:tc>
          <w:tcPr>
            <w:tcW w:w="1552" w:type="dxa"/>
            <w:tcBorders>
              <w:top w:val="nil"/>
              <w:left w:val="nil"/>
              <w:bottom w:val="single" w:sz="4" w:space="0" w:color="auto"/>
              <w:right w:val="single" w:sz="4" w:space="0" w:color="auto"/>
            </w:tcBorders>
            <w:shd w:val="clear" w:color="000000" w:fill="FFFFFF"/>
            <w:vAlign w:val="center"/>
            <w:hideMark/>
          </w:tcPr>
          <w:p w14:paraId="0CE8976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5205790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36FFD76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$ 23.790,00</w:t>
            </w:r>
          </w:p>
        </w:tc>
        <w:tc>
          <w:tcPr>
            <w:tcW w:w="1984" w:type="dxa"/>
            <w:tcBorders>
              <w:top w:val="nil"/>
              <w:left w:val="single" w:sz="4" w:space="0" w:color="auto"/>
              <w:bottom w:val="single" w:sz="4" w:space="0" w:color="auto"/>
              <w:right w:val="single" w:sz="4" w:space="0" w:color="auto"/>
            </w:tcBorders>
            <w:shd w:val="clear" w:color="000000" w:fill="FFFFFF"/>
          </w:tcPr>
          <w:p w14:paraId="6484CF6A"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F2A85B1" w14:textId="5615F03F"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126D63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45</w:t>
            </w:r>
          </w:p>
        </w:tc>
        <w:tc>
          <w:tcPr>
            <w:tcW w:w="2035" w:type="dxa"/>
            <w:tcBorders>
              <w:top w:val="nil"/>
              <w:left w:val="nil"/>
              <w:bottom w:val="single" w:sz="4" w:space="0" w:color="auto"/>
              <w:right w:val="single" w:sz="4" w:space="0" w:color="auto"/>
            </w:tcBorders>
            <w:shd w:val="clear" w:color="000000" w:fill="FFFFFF"/>
            <w:vAlign w:val="center"/>
            <w:hideMark/>
          </w:tcPr>
          <w:p w14:paraId="5564954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DETERMINACION CUANTITATIVA DE VITAMINA D (25 OH) </w:t>
            </w:r>
          </w:p>
        </w:tc>
        <w:tc>
          <w:tcPr>
            <w:tcW w:w="1552" w:type="dxa"/>
            <w:tcBorders>
              <w:top w:val="nil"/>
              <w:left w:val="nil"/>
              <w:bottom w:val="single" w:sz="4" w:space="0" w:color="auto"/>
              <w:right w:val="single" w:sz="4" w:space="0" w:color="auto"/>
            </w:tcBorders>
            <w:shd w:val="clear" w:color="000000" w:fill="FFFFFF"/>
            <w:vAlign w:val="center"/>
            <w:hideMark/>
          </w:tcPr>
          <w:p w14:paraId="0EC02CD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D85490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D50C88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$ 24.990,00</w:t>
            </w:r>
          </w:p>
        </w:tc>
        <w:tc>
          <w:tcPr>
            <w:tcW w:w="1984" w:type="dxa"/>
            <w:tcBorders>
              <w:top w:val="nil"/>
              <w:left w:val="single" w:sz="4" w:space="0" w:color="auto"/>
              <w:bottom w:val="single" w:sz="4" w:space="0" w:color="auto"/>
              <w:right w:val="single" w:sz="4" w:space="0" w:color="auto"/>
            </w:tcBorders>
            <w:shd w:val="clear" w:color="000000" w:fill="FFFFFF"/>
          </w:tcPr>
          <w:p w14:paraId="22AE7974"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3D57F85" w14:textId="1A76257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D57A14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46</w:t>
            </w:r>
          </w:p>
        </w:tc>
        <w:tc>
          <w:tcPr>
            <w:tcW w:w="2035" w:type="dxa"/>
            <w:tcBorders>
              <w:top w:val="nil"/>
              <w:left w:val="nil"/>
              <w:bottom w:val="single" w:sz="4" w:space="0" w:color="auto"/>
              <w:right w:val="single" w:sz="4" w:space="0" w:color="auto"/>
            </w:tcBorders>
            <w:shd w:val="clear" w:color="000000" w:fill="FFFFFF"/>
            <w:vAlign w:val="center"/>
            <w:hideMark/>
          </w:tcPr>
          <w:p w14:paraId="4902855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REACTIVOS PARA REALIZAR CUADRO HEMATICO AUTOMATIZADO</w:t>
            </w:r>
          </w:p>
        </w:tc>
        <w:tc>
          <w:tcPr>
            <w:tcW w:w="1552" w:type="dxa"/>
            <w:tcBorders>
              <w:top w:val="nil"/>
              <w:left w:val="nil"/>
              <w:bottom w:val="single" w:sz="4" w:space="0" w:color="auto"/>
              <w:right w:val="single" w:sz="4" w:space="0" w:color="auto"/>
            </w:tcBorders>
            <w:shd w:val="clear" w:color="000000" w:fill="FFFFFF"/>
            <w:vAlign w:val="center"/>
            <w:hideMark/>
          </w:tcPr>
          <w:p w14:paraId="00C1665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67F0ED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369FB2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$ 4.190,00</w:t>
            </w:r>
          </w:p>
        </w:tc>
        <w:tc>
          <w:tcPr>
            <w:tcW w:w="1984" w:type="dxa"/>
            <w:tcBorders>
              <w:top w:val="nil"/>
              <w:left w:val="single" w:sz="4" w:space="0" w:color="auto"/>
              <w:bottom w:val="single" w:sz="4" w:space="0" w:color="auto"/>
              <w:right w:val="single" w:sz="4" w:space="0" w:color="auto"/>
            </w:tcBorders>
            <w:shd w:val="clear" w:color="000000" w:fill="FFFFFF"/>
          </w:tcPr>
          <w:p w14:paraId="418732C6"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539934B" w14:textId="7AB39DC8"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089D9D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47</w:t>
            </w:r>
          </w:p>
        </w:tc>
        <w:tc>
          <w:tcPr>
            <w:tcW w:w="2035" w:type="dxa"/>
            <w:tcBorders>
              <w:top w:val="nil"/>
              <w:left w:val="nil"/>
              <w:bottom w:val="single" w:sz="4" w:space="0" w:color="auto"/>
              <w:right w:val="single" w:sz="4" w:space="0" w:color="auto"/>
            </w:tcBorders>
            <w:shd w:val="clear" w:color="000000" w:fill="FFFFFF"/>
            <w:vAlign w:val="center"/>
            <w:hideMark/>
          </w:tcPr>
          <w:p w14:paraId="36E5F59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TIEMPO DE PROTROMBINA (PT). PRUEBA AUTOMATIZADA</w:t>
            </w:r>
          </w:p>
        </w:tc>
        <w:tc>
          <w:tcPr>
            <w:tcW w:w="1552" w:type="dxa"/>
            <w:tcBorders>
              <w:top w:val="nil"/>
              <w:left w:val="nil"/>
              <w:bottom w:val="single" w:sz="4" w:space="0" w:color="auto"/>
              <w:right w:val="single" w:sz="4" w:space="0" w:color="auto"/>
            </w:tcBorders>
            <w:shd w:val="clear" w:color="000000" w:fill="FFFFFF"/>
            <w:vAlign w:val="center"/>
            <w:hideMark/>
          </w:tcPr>
          <w:p w14:paraId="2F0B8C6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916307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34F534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$ 5.260,00</w:t>
            </w:r>
          </w:p>
        </w:tc>
        <w:tc>
          <w:tcPr>
            <w:tcW w:w="1984" w:type="dxa"/>
            <w:tcBorders>
              <w:top w:val="nil"/>
              <w:left w:val="single" w:sz="4" w:space="0" w:color="auto"/>
              <w:bottom w:val="single" w:sz="4" w:space="0" w:color="auto"/>
              <w:right w:val="single" w:sz="4" w:space="0" w:color="auto"/>
            </w:tcBorders>
            <w:shd w:val="clear" w:color="000000" w:fill="FFFFFF"/>
          </w:tcPr>
          <w:p w14:paraId="57B90946"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AD13C74" w14:textId="70A5B9F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CD4844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48</w:t>
            </w:r>
          </w:p>
        </w:tc>
        <w:tc>
          <w:tcPr>
            <w:tcW w:w="2035" w:type="dxa"/>
            <w:tcBorders>
              <w:top w:val="nil"/>
              <w:left w:val="nil"/>
              <w:bottom w:val="single" w:sz="4" w:space="0" w:color="auto"/>
              <w:right w:val="single" w:sz="4" w:space="0" w:color="auto"/>
            </w:tcBorders>
            <w:shd w:val="clear" w:color="000000" w:fill="FFFFFF"/>
            <w:vAlign w:val="center"/>
            <w:hideMark/>
          </w:tcPr>
          <w:p w14:paraId="6B001F2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DEL TIEMPO DE TROMBOPLASTINA PARCIAL (PTT). PRUEBA AUTOMATIZADA.</w:t>
            </w:r>
          </w:p>
        </w:tc>
        <w:tc>
          <w:tcPr>
            <w:tcW w:w="1552" w:type="dxa"/>
            <w:tcBorders>
              <w:top w:val="nil"/>
              <w:left w:val="nil"/>
              <w:bottom w:val="single" w:sz="4" w:space="0" w:color="auto"/>
              <w:right w:val="single" w:sz="4" w:space="0" w:color="auto"/>
            </w:tcBorders>
            <w:shd w:val="clear" w:color="000000" w:fill="FFFFFF"/>
            <w:vAlign w:val="center"/>
            <w:hideMark/>
          </w:tcPr>
          <w:p w14:paraId="7EB7C2B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AB6562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014D8E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$ 5.260,00</w:t>
            </w:r>
          </w:p>
        </w:tc>
        <w:tc>
          <w:tcPr>
            <w:tcW w:w="1984" w:type="dxa"/>
            <w:tcBorders>
              <w:top w:val="nil"/>
              <w:left w:val="single" w:sz="4" w:space="0" w:color="auto"/>
              <w:bottom w:val="single" w:sz="4" w:space="0" w:color="auto"/>
              <w:right w:val="single" w:sz="4" w:space="0" w:color="auto"/>
            </w:tcBorders>
            <w:shd w:val="clear" w:color="000000" w:fill="FFFFFF"/>
          </w:tcPr>
          <w:p w14:paraId="20DB2187"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78CEE3EA" w14:textId="11A1FCE8"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8090CC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49</w:t>
            </w:r>
          </w:p>
        </w:tc>
        <w:tc>
          <w:tcPr>
            <w:tcW w:w="2035" w:type="dxa"/>
            <w:tcBorders>
              <w:top w:val="nil"/>
              <w:left w:val="nil"/>
              <w:bottom w:val="single" w:sz="4" w:space="0" w:color="auto"/>
              <w:right w:val="single" w:sz="4" w:space="0" w:color="auto"/>
            </w:tcBorders>
            <w:shd w:val="clear" w:color="000000" w:fill="FFFFFF"/>
            <w:vAlign w:val="center"/>
            <w:hideMark/>
          </w:tcPr>
          <w:p w14:paraId="2CB278E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TIRAS PARA UROANALISIS</w:t>
            </w:r>
          </w:p>
        </w:tc>
        <w:tc>
          <w:tcPr>
            <w:tcW w:w="1552" w:type="dxa"/>
            <w:tcBorders>
              <w:top w:val="nil"/>
              <w:left w:val="nil"/>
              <w:bottom w:val="single" w:sz="4" w:space="0" w:color="auto"/>
              <w:right w:val="single" w:sz="4" w:space="0" w:color="auto"/>
            </w:tcBorders>
            <w:shd w:val="clear" w:color="000000" w:fill="FFFFFF"/>
            <w:vAlign w:val="center"/>
            <w:hideMark/>
          </w:tcPr>
          <w:p w14:paraId="55D4D23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092615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AAC8DF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$ 2.090,00</w:t>
            </w:r>
          </w:p>
        </w:tc>
        <w:tc>
          <w:tcPr>
            <w:tcW w:w="1984" w:type="dxa"/>
            <w:tcBorders>
              <w:top w:val="nil"/>
              <w:left w:val="single" w:sz="4" w:space="0" w:color="auto"/>
              <w:bottom w:val="single" w:sz="4" w:space="0" w:color="auto"/>
              <w:right w:val="single" w:sz="4" w:space="0" w:color="auto"/>
            </w:tcBorders>
            <w:shd w:val="clear" w:color="000000" w:fill="FFFFFF"/>
          </w:tcPr>
          <w:p w14:paraId="0E7000F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BB787E" w:rsidRPr="002846AC" w14:paraId="6843B10F" w14:textId="79E29FEE" w:rsidTr="000343BC">
        <w:trPr>
          <w:trHeight w:val="20"/>
        </w:trPr>
        <w:tc>
          <w:tcPr>
            <w:tcW w:w="9212" w:type="dxa"/>
            <w:gridSpan w:val="6"/>
            <w:tcBorders>
              <w:top w:val="nil"/>
              <w:left w:val="single" w:sz="8" w:space="0" w:color="auto"/>
              <w:bottom w:val="single" w:sz="4" w:space="0" w:color="auto"/>
              <w:right w:val="single" w:sz="4" w:space="0" w:color="auto"/>
            </w:tcBorders>
            <w:shd w:val="clear" w:color="auto" w:fill="BFBFBF" w:themeFill="background1" w:themeFillShade="BF"/>
            <w:vAlign w:val="center"/>
          </w:tcPr>
          <w:p w14:paraId="061E6C3E" w14:textId="2C9DC7A4" w:rsidR="00BB787E" w:rsidRPr="00F5729D" w:rsidRDefault="00BB787E" w:rsidP="0016567C">
            <w:pPr>
              <w:spacing w:after="0" w:line="240" w:lineRule="auto"/>
              <w:jc w:val="center"/>
              <w:rPr>
                <w:rFonts w:ascii="Arial" w:eastAsia="Times New Roman" w:hAnsi="Arial" w:cs="Arial"/>
                <w:b/>
                <w:bCs/>
                <w:sz w:val="16"/>
                <w:szCs w:val="16"/>
              </w:rPr>
            </w:pPr>
            <w:r w:rsidRPr="00F5729D">
              <w:rPr>
                <w:rFonts w:ascii="Arial" w:eastAsia="Times New Roman" w:hAnsi="Arial" w:cs="Arial"/>
                <w:b/>
                <w:bCs/>
                <w:sz w:val="16"/>
                <w:szCs w:val="16"/>
              </w:rPr>
              <w:t>SUBLOTE 1.2 MEDIANA COMPLEJIDAD</w:t>
            </w:r>
          </w:p>
        </w:tc>
      </w:tr>
      <w:tr w:rsidR="00630DB9" w:rsidRPr="002846AC" w14:paraId="6DD2E629" w14:textId="582B46E3"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A8E983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50</w:t>
            </w:r>
          </w:p>
        </w:tc>
        <w:tc>
          <w:tcPr>
            <w:tcW w:w="2035" w:type="dxa"/>
            <w:tcBorders>
              <w:top w:val="nil"/>
              <w:left w:val="nil"/>
              <w:bottom w:val="single" w:sz="4" w:space="0" w:color="auto"/>
              <w:right w:val="single" w:sz="4" w:space="0" w:color="auto"/>
            </w:tcBorders>
            <w:shd w:val="clear" w:color="000000" w:fill="FFFFFF"/>
            <w:vAlign w:val="center"/>
            <w:hideMark/>
          </w:tcPr>
          <w:p w14:paraId="56B322D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ACIDO URICO</w:t>
            </w:r>
          </w:p>
        </w:tc>
        <w:tc>
          <w:tcPr>
            <w:tcW w:w="1552" w:type="dxa"/>
            <w:tcBorders>
              <w:top w:val="nil"/>
              <w:left w:val="nil"/>
              <w:bottom w:val="single" w:sz="4" w:space="0" w:color="auto"/>
              <w:right w:val="single" w:sz="4" w:space="0" w:color="auto"/>
            </w:tcBorders>
            <w:shd w:val="clear" w:color="000000" w:fill="FFFFFF"/>
            <w:vAlign w:val="center"/>
            <w:hideMark/>
          </w:tcPr>
          <w:p w14:paraId="314BFB2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4AEFD73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E20726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$ 1.660,00</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0F4B4D6E"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3BF07EB" w14:textId="56E63C1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ED4AB0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51</w:t>
            </w:r>
          </w:p>
        </w:tc>
        <w:tc>
          <w:tcPr>
            <w:tcW w:w="2035" w:type="dxa"/>
            <w:tcBorders>
              <w:top w:val="nil"/>
              <w:left w:val="nil"/>
              <w:bottom w:val="single" w:sz="4" w:space="0" w:color="auto"/>
              <w:right w:val="single" w:sz="4" w:space="0" w:color="auto"/>
            </w:tcBorders>
            <w:shd w:val="clear" w:color="000000" w:fill="FFFFFF"/>
            <w:vAlign w:val="center"/>
            <w:hideMark/>
          </w:tcPr>
          <w:p w14:paraId="5A03D42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BILIRRUBINA DIRECTA</w:t>
            </w:r>
          </w:p>
        </w:tc>
        <w:tc>
          <w:tcPr>
            <w:tcW w:w="1552" w:type="dxa"/>
            <w:tcBorders>
              <w:top w:val="nil"/>
              <w:left w:val="nil"/>
              <w:bottom w:val="single" w:sz="4" w:space="0" w:color="auto"/>
              <w:right w:val="single" w:sz="4" w:space="0" w:color="auto"/>
            </w:tcBorders>
            <w:shd w:val="clear" w:color="000000" w:fill="FFFFFF"/>
            <w:vAlign w:val="center"/>
            <w:hideMark/>
          </w:tcPr>
          <w:p w14:paraId="5FEFD71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0F1B097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B46BCA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$ 2.010,00</w:t>
            </w:r>
          </w:p>
        </w:tc>
        <w:tc>
          <w:tcPr>
            <w:tcW w:w="1984" w:type="dxa"/>
            <w:tcBorders>
              <w:top w:val="nil"/>
              <w:left w:val="single" w:sz="4" w:space="0" w:color="auto"/>
              <w:bottom w:val="single" w:sz="4" w:space="0" w:color="auto"/>
              <w:right w:val="single" w:sz="4" w:space="0" w:color="auto"/>
            </w:tcBorders>
            <w:shd w:val="clear" w:color="000000" w:fill="FFFFFF"/>
          </w:tcPr>
          <w:p w14:paraId="599B407A"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F53315B" w14:textId="34055C2B"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29F61E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52</w:t>
            </w:r>
          </w:p>
        </w:tc>
        <w:tc>
          <w:tcPr>
            <w:tcW w:w="2035" w:type="dxa"/>
            <w:tcBorders>
              <w:top w:val="nil"/>
              <w:left w:val="nil"/>
              <w:bottom w:val="single" w:sz="4" w:space="0" w:color="auto"/>
              <w:right w:val="single" w:sz="4" w:space="0" w:color="auto"/>
            </w:tcBorders>
            <w:shd w:val="clear" w:color="000000" w:fill="FFFFFF"/>
            <w:vAlign w:val="center"/>
            <w:hideMark/>
          </w:tcPr>
          <w:p w14:paraId="03C6425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BILIRRUBINA TOTAL</w:t>
            </w:r>
          </w:p>
        </w:tc>
        <w:tc>
          <w:tcPr>
            <w:tcW w:w="1552" w:type="dxa"/>
            <w:tcBorders>
              <w:top w:val="nil"/>
              <w:left w:val="nil"/>
              <w:bottom w:val="single" w:sz="4" w:space="0" w:color="auto"/>
              <w:right w:val="single" w:sz="4" w:space="0" w:color="auto"/>
            </w:tcBorders>
            <w:shd w:val="clear" w:color="000000" w:fill="FFFFFF"/>
            <w:vAlign w:val="center"/>
            <w:hideMark/>
          </w:tcPr>
          <w:p w14:paraId="67EBBAE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596E0BB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DC3E5C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$ 2.190,00</w:t>
            </w:r>
          </w:p>
        </w:tc>
        <w:tc>
          <w:tcPr>
            <w:tcW w:w="1984" w:type="dxa"/>
            <w:tcBorders>
              <w:top w:val="nil"/>
              <w:left w:val="single" w:sz="4" w:space="0" w:color="auto"/>
              <w:bottom w:val="single" w:sz="4" w:space="0" w:color="auto"/>
              <w:right w:val="single" w:sz="4" w:space="0" w:color="auto"/>
            </w:tcBorders>
            <w:shd w:val="clear" w:color="000000" w:fill="FFFFFF"/>
          </w:tcPr>
          <w:p w14:paraId="4CAD9AE9"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CE4ACCA" w14:textId="3B1CCCD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59921B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53</w:t>
            </w:r>
          </w:p>
        </w:tc>
        <w:tc>
          <w:tcPr>
            <w:tcW w:w="2035" w:type="dxa"/>
            <w:tcBorders>
              <w:top w:val="nil"/>
              <w:left w:val="nil"/>
              <w:bottom w:val="single" w:sz="4" w:space="0" w:color="auto"/>
              <w:right w:val="single" w:sz="4" w:space="0" w:color="auto"/>
            </w:tcBorders>
            <w:shd w:val="clear" w:color="000000" w:fill="FFFFFF"/>
            <w:vAlign w:val="center"/>
            <w:hideMark/>
          </w:tcPr>
          <w:p w14:paraId="23EAAB1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COLESTEROL TOTAL.</w:t>
            </w:r>
          </w:p>
        </w:tc>
        <w:tc>
          <w:tcPr>
            <w:tcW w:w="1552" w:type="dxa"/>
            <w:tcBorders>
              <w:top w:val="nil"/>
              <w:left w:val="nil"/>
              <w:bottom w:val="single" w:sz="4" w:space="0" w:color="auto"/>
              <w:right w:val="single" w:sz="4" w:space="0" w:color="auto"/>
            </w:tcBorders>
            <w:shd w:val="clear" w:color="000000" w:fill="FFFFFF"/>
            <w:vAlign w:val="center"/>
            <w:hideMark/>
          </w:tcPr>
          <w:p w14:paraId="7CB1706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E323FB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8C2312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$ 1.690,00</w:t>
            </w:r>
          </w:p>
        </w:tc>
        <w:tc>
          <w:tcPr>
            <w:tcW w:w="1984" w:type="dxa"/>
            <w:tcBorders>
              <w:top w:val="nil"/>
              <w:left w:val="single" w:sz="4" w:space="0" w:color="auto"/>
              <w:bottom w:val="single" w:sz="4" w:space="0" w:color="auto"/>
              <w:right w:val="single" w:sz="4" w:space="0" w:color="auto"/>
            </w:tcBorders>
            <w:shd w:val="clear" w:color="000000" w:fill="FFFFFF"/>
          </w:tcPr>
          <w:p w14:paraId="5AEA1E2E"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549EE96" w14:textId="6294A3A6"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BC5926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54</w:t>
            </w:r>
          </w:p>
        </w:tc>
        <w:tc>
          <w:tcPr>
            <w:tcW w:w="2035" w:type="dxa"/>
            <w:tcBorders>
              <w:top w:val="nil"/>
              <w:left w:val="nil"/>
              <w:bottom w:val="single" w:sz="4" w:space="0" w:color="auto"/>
              <w:right w:val="single" w:sz="4" w:space="0" w:color="auto"/>
            </w:tcBorders>
            <w:shd w:val="clear" w:color="000000" w:fill="FFFFFF"/>
            <w:vAlign w:val="center"/>
            <w:hideMark/>
          </w:tcPr>
          <w:p w14:paraId="2FA6B28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COLESTEROL HDL DIRECTO.</w:t>
            </w:r>
          </w:p>
        </w:tc>
        <w:tc>
          <w:tcPr>
            <w:tcW w:w="1552" w:type="dxa"/>
            <w:tcBorders>
              <w:top w:val="nil"/>
              <w:left w:val="nil"/>
              <w:bottom w:val="single" w:sz="4" w:space="0" w:color="auto"/>
              <w:right w:val="single" w:sz="4" w:space="0" w:color="auto"/>
            </w:tcBorders>
            <w:shd w:val="clear" w:color="000000" w:fill="FFFFFF"/>
            <w:vAlign w:val="center"/>
            <w:hideMark/>
          </w:tcPr>
          <w:p w14:paraId="291BD3C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2B98B1B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BE5ADD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$ 2.100,00</w:t>
            </w:r>
          </w:p>
        </w:tc>
        <w:tc>
          <w:tcPr>
            <w:tcW w:w="1984" w:type="dxa"/>
            <w:tcBorders>
              <w:top w:val="nil"/>
              <w:left w:val="single" w:sz="4" w:space="0" w:color="auto"/>
              <w:bottom w:val="single" w:sz="4" w:space="0" w:color="auto"/>
              <w:right w:val="single" w:sz="4" w:space="0" w:color="auto"/>
            </w:tcBorders>
            <w:shd w:val="clear" w:color="000000" w:fill="FFFFFF"/>
          </w:tcPr>
          <w:p w14:paraId="7B570871"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C5B1C52" w14:textId="54EBE1E4"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052CB2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55</w:t>
            </w:r>
          </w:p>
        </w:tc>
        <w:tc>
          <w:tcPr>
            <w:tcW w:w="2035" w:type="dxa"/>
            <w:tcBorders>
              <w:top w:val="nil"/>
              <w:left w:val="nil"/>
              <w:bottom w:val="single" w:sz="4" w:space="0" w:color="auto"/>
              <w:right w:val="single" w:sz="4" w:space="0" w:color="auto"/>
            </w:tcBorders>
            <w:shd w:val="clear" w:color="000000" w:fill="FFFFFF"/>
            <w:vAlign w:val="center"/>
            <w:hideMark/>
          </w:tcPr>
          <w:p w14:paraId="21A7B76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CREATININA</w:t>
            </w:r>
          </w:p>
        </w:tc>
        <w:tc>
          <w:tcPr>
            <w:tcW w:w="1552" w:type="dxa"/>
            <w:tcBorders>
              <w:top w:val="nil"/>
              <w:left w:val="nil"/>
              <w:bottom w:val="single" w:sz="4" w:space="0" w:color="auto"/>
              <w:right w:val="single" w:sz="4" w:space="0" w:color="auto"/>
            </w:tcBorders>
            <w:shd w:val="clear" w:color="000000" w:fill="FFFFFF"/>
            <w:vAlign w:val="center"/>
            <w:hideMark/>
          </w:tcPr>
          <w:p w14:paraId="3A34097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95CF22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DC291A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$ 1.660,00</w:t>
            </w:r>
          </w:p>
        </w:tc>
        <w:tc>
          <w:tcPr>
            <w:tcW w:w="1984" w:type="dxa"/>
            <w:tcBorders>
              <w:top w:val="nil"/>
              <w:left w:val="single" w:sz="4" w:space="0" w:color="auto"/>
              <w:bottom w:val="single" w:sz="4" w:space="0" w:color="auto"/>
              <w:right w:val="single" w:sz="4" w:space="0" w:color="auto"/>
            </w:tcBorders>
            <w:shd w:val="clear" w:color="000000" w:fill="FFFFFF"/>
          </w:tcPr>
          <w:p w14:paraId="7845D7FE"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7D31EA8" w14:textId="2A7C284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E5A4F7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56</w:t>
            </w:r>
          </w:p>
        </w:tc>
        <w:tc>
          <w:tcPr>
            <w:tcW w:w="2035" w:type="dxa"/>
            <w:tcBorders>
              <w:top w:val="nil"/>
              <w:left w:val="nil"/>
              <w:bottom w:val="single" w:sz="4" w:space="0" w:color="auto"/>
              <w:right w:val="single" w:sz="4" w:space="0" w:color="auto"/>
            </w:tcBorders>
            <w:shd w:val="clear" w:color="000000" w:fill="FFFFFF"/>
            <w:vAlign w:val="center"/>
            <w:hideMark/>
          </w:tcPr>
          <w:p w14:paraId="29191B8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FOSFATASA ALKALINA</w:t>
            </w:r>
          </w:p>
        </w:tc>
        <w:tc>
          <w:tcPr>
            <w:tcW w:w="1552" w:type="dxa"/>
            <w:tcBorders>
              <w:top w:val="nil"/>
              <w:left w:val="nil"/>
              <w:bottom w:val="single" w:sz="4" w:space="0" w:color="auto"/>
              <w:right w:val="single" w:sz="4" w:space="0" w:color="auto"/>
            </w:tcBorders>
            <w:shd w:val="clear" w:color="000000" w:fill="FFFFFF"/>
            <w:vAlign w:val="center"/>
            <w:hideMark/>
          </w:tcPr>
          <w:p w14:paraId="4340F15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2D77696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913633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$ 1.890,00</w:t>
            </w:r>
          </w:p>
        </w:tc>
        <w:tc>
          <w:tcPr>
            <w:tcW w:w="1984" w:type="dxa"/>
            <w:tcBorders>
              <w:top w:val="nil"/>
              <w:left w:val="single" w:sz="4" w:space="0" w:color="auto"/>
              <w:bottom w:val="single" w:sz="4" w:space="0" w:color="auto"/>
              <w:right w:val="single" w:sz="4" w:space="0" w:color="auto"/>
            </w:tcBorders>
            <w:shd w:val="clear" w:color="000000" w:fill="FFFFFF"/>
          </w:tcPr>
          <w:p w14:paraId="78211E8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C2B418B" w14:textId="299DF85E"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94C0AC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57</w:t>
            </w:r>
          </w:p>
        </w:tc>
        <w:tc>
          <w:tcPr>
            <w:tcW w:w="2035" w:type="dxa"/>
            <w:tcBorders>
              <w:top w:val="nil"/>
              <w:left w:val="nil"/>
              <w:bottom w:val="single" w:sz="4" w:space="0" w:color="auto"/>
              <w:right w:val="single" w:sz="4" w:space="0" w:color="auto"/>
            </w:tcBorders>
            <w:shd w:val="clear" w:color="000000" w:fill="FFFFFF"/>
            <w:vAlign w:val="center"/>
            <w:hideMark/>
          </w:tcPr>
          <w:p w14:paraId="7572355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GLUCOSA</w:t>
            </w:r>
          </w:p>
        </w:tc>
        <w:tc>
          <w:tcPr>
            <w:tcW w:w="1552" w:type="dxa"/>
            <w:tcBorders>
              <w:top w:val="nil"/>
              <w:left w:val="nil"/>
              <w:bottom w:val="single" w:sz="4" w:space="0" w:color="auto"/>
              <w:right w:val="single" w:sz="4" w:space="0" w:color="auto"/>
            </w:tcBorders>
            <w:shd w:val="clear" w:color="000000" w:fill="FFFFFF"/>
            <w:vAlign w:val="center"/>
            <w:hideMark/>
          </w:tcPr>
          <w:p w14:paraId="397514D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5BAE160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0912AF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$ 1.730,00</w:t>
            </w:r>
          </w:p>
        </w:tc>
        <w:tc>
          <w:tcPr>
            <w:tcW w:w="1984" w:type="dxa"/>
            <w:tcBorders>
              <w:top w:val="nil"/>
              <w:left w:val="single" w:sz="4" w:space="0" w:color="auto"/>
              <w:bottom w:val="single" w:sz="4" w:space="0" w:color="auto"/>
              <w:right w:val="single" w:sz="4" w:space="0" w:color="auto"/>
            </w:tcBorders>
            <w:shd w:val="clear" w:color="000000" w:fill="FFFFFF"/>
          </w:tcPr>
          <w:p w14:paraId="2C4DEC6A"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36E7C74" w14:textId="4473762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27E413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58</w:t>
            </w:r>
          </w:p>
        </w:tc>
        <w:tc>
          <w:tcPr>
            <w:tcW w:w="2035" w:type="dxa"/>
            <w:tcBorders>
              <w:top w:val="nil"/>
              <w:left w:val="nil"/>
              <w:bottom w:val="single" w:sz="4" w:space="0" w:color="auto"/>
              <w:right w:val="single" w:sz="4" w:space="0" w:color="auto"/>
            </w:tcBorders>
            <w:shd w:val="clear" w:color="000000" w:fill="FFFFFF"/>
            <w:vAlign w:val="center"/>
            <w:hideMark/>
          </w:tcPr>
          <w:p w14:paraId="04A45A2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NITROGENO UREICO (BUN)</w:t>
            </w:r>
          </w:p>
        </w:tc>
        <w:tc>
          <w:tcPr>
            <w:tcW w:w="1552" w:type="dxa"/>
            <w:tcBorders>
              <w:top w:val="nil"/>
              <w:left w:val="nil"/>
              <w:bottom w:val="single" w:sz="4" w:space="0" w:color="auto"/>
              <w:right w:val="single" w:sz="4" w:space="0" w:color="auto"/>
            </w:tcBorders>
            <w:shd w:val="clear" w:color="000000" w:fill="FFFFFF"/>
            <w:vAlign w:val="center"/>
            <w:hideMark/>
          </w:tcPr>
          <w:p w14:paraId="302398E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0ADE29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9DAA16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$ 1.670,00</w:t>
            </w:r>
          </w:p>
        </w:tc>
        <w:tc>
          <w:tcPr>
            <w:tcW w:w="1984" w:type="dxa"/>
            <w:tcBorders>
              <w:top w:val="nil"/>
              <w:left w:val="single" w:sz="4" w:space="0" w:color="auto"/>
              <w:bottom w:val="single" w:sz="4" w:space="0" w:color="auto"/>
              <w:right w:val="single" w:sz="4" w:space="0" w:color="auto"/>
            </w:tcBorders>
            <w:shd w:val="clear" w:color="000000" w:fill="FFFFFF"/>
          </w:tcPr>
          <w:p w14:paraId="1C8963C2"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4E47590" w14:textId="5DC4C0EC"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0A9430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59</w:t>
            </w:r>
          </w:p>
        </w:tc>
        <w:tc>
          <w:tcPr>
            <w:tcW w:w="2035" w:type="dxa"/>
            <w:tcBorders>
              <w:top w:val="nil"/>
              <w:left w:val="nil"/>
              <w:bottom w:val="single" w:sz="4" w:space="0" w:color="auto"/>
              <w:right w:val="single" w:sz="4" w:space="0" w:color="auto"/>
            </w:tcBorders>
            <w:shd w:val="clear" w:color="000000" w:fill="FFFFFF"/>
            <w:vAlign w:val="center"/>
            <w:hideMark/>
          </w:tcPr>
          <w:p w14:paraId="6200132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TRIGLICERIDOS</w:t>
            </w:r>
          </w:p>
        </w:tc>
        <w:tc>
          <w:tcPr>
            <w:tcW w:w="1552" w:type="dxa"/>
            <w:tcBorders>
              <w:top w:val="nil"/>
              <w:left w:val="nil"/>
              <w:bottom w:val="single" w:sz="4" w:space="0" w:color="auto"/>
              <w:right w:val="single" w:sz="4" w:space="0" w:color="auto"/>
            </w:tcBorders>
            <w:shd w:val="clear" w:color="000000" w:fill="FFFFFF"/>
            <w:vAlign w:val="center"/>
            <w:hideMark/>
          </w:tcPr>
          <w:p w14:paraId="37EC0E1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5E6894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82CAC8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$ 1.780,00</w:t>
            </w:r>
          </w:p>
        </w:tc>
        <w:tc>
          <w:tcPr>
            <w:tcW w:w="1984" w:type="dxa"/>
            <w:tcBorders>
              <w:top w:val="nil"/>
              <w:left w:val="single" w:sz="4" w:space="0" w:color="auto"/>
              <w:bottom w:val="single" w:sz="4" w:space="0" w:color="auto"/>
              <w:right w:val="single" w:sz="4" w:space="0" w:color="auto"/>
            </w:tcBorders>
            <w:shd w:val="clear" w:color="000000" w:fill="FFFFFF"/>
          </w:tcPr>
          <w:p w14:paraId="602A0775"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C325F42" w14:textId="476CF8A8"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B7EF51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60</w:t>
            </w:r>
          </w:p>
        </w:tc>
        <w:tc>
          <w:tcPr>
            <w:tcW w:w="2035" w:type="dxa"/>
            <w:tcBorders>
              <w:top w:val="nil"/>
              <w:left w:val="nil"/>
              <w:bottom w:val="single" w:sz="4" w:space="0" w:color="auto"/>
              <w:right w:val="single" w:sz="4" w:space="0" w:color="auto"/>
            </w:tcBorders>
            <w:shd w:val="clear" w:color="000000" w:fill="FFFFFF"/>
            <w:vAlign w:val="center"/>
            <w:hideMark/>
          </w:tcPr>
          <w:p w14:paraId="1BE1CAD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TRANSAMINASA GPT - ALT</w:t>
            </w:r>
          </w:p>
        </w:tc>
        <w:tc>
          <w:tcPr>
            <w:tcW w:w="1552" w:type="dxa"/>
            <w:tcBorders>
              <w:top w:val="nil"/>
              <w:left w:val="nil"/>
              <w:bottom w:val="single" w:sz="4" w:space="0" w:color="auto"/>
              <w:right w:val="single" w:sz="4" w:space="0" w:color="auto"/>
            </w:tcBorders>
            <w:shd w:val="clear" w:color="000000" w:fill="FFFFFF"/>
            <w:vAlign w:val="center"/>
            <w:hideMark/>
          </w:tcPr>
          <w:p w14:paraId="40301F6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130B4B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490A5B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$ 1.840,00</w:t>
            </w:r>
          </w:p>
        </w:tc>
        <w:tc>
          <w:tcPr>
            <w:tcW w:w="1984" w:type="dxa"/>
            <w:tcBorders>
              <w:top w:val="nil"/>
              <w:left w:val="single" w:sz="4" w:space="0" w:color="auto"/>
              <w:bottom w:val="single" w:sz="4" w:space="0" w:color="auto"/>
              <w:right w:val="single" w:sz="4" w:space="0" w:color="auto"/>
            </w:tcBorders>
            <w:shd w:val="clear" w:color="000000" w:fill="FFFFFF"/>
          </w:tcPr>
          <w:p w14:paraId="3A8C271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F105D59" w14:textId="2DC55476"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37D318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61</w:t>
            </w:r>
          </w:p>
        </w:tc>
        <w:tc>
          <w:tcPr>
            <w:tcW w:w="2035" w:type="dxa"/>
            <w:tcBorders>
              <w:top w:val="nil"/>
              <w:left w:val="nil"/>
              <w:bottom w:val="single" w:sz="4" w:space="0" w:color="auto"/>
              <w:right w:val="single" w:sz="4" w:space="0" w:color="auto"/>
            </w:tcBorders>
            <w:shd w:val="clear" w:color="000000" w:fill="FFFFFF"/>
            <w:vAlign w:val="center"/>
            <w:hideMark/>
          </w:tcPr>
          <w:p w14:paraId="1CD95C4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TRANSAMINASA GOT-AST</w:t>
            </w:r>
          </w:p>
        </w:tc>
        <w:tc>
          <w:tcPr>
            <w:tcW w:w="1552" w:type="dxa"/>
            <w:tcBorders>
              <w:top w:val="nil"/>
              <w:left w:val="nil"/>
              <w:bottom w:val="single" w:sz="4" w:space="0" w:color="auto"/>
              <w:right w:val="single" w:sz="4" w:space="0" w:color="auto"/>
            </w:tcBorders>
            <w:shd w:val="clear" w:color="000000" w:fill="FFFFFF"/>
            <w:vAlign w:val="center"/>
            <w:hideMark/>
          </w:tcPr>
          <w:p w14:paraId="59B5DE6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12190E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FC18B7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$ 1.840,00</w:t>
            </w:r>
          </w:p>
        </w:tc>
        <w:tc>
          <w:tcPr>
            <w:tcW w:w="1984" w:type="dxa"/>
            <w:tcBorders>
              <w:top w:val="nil"/>
              <w:left w:val="single" w:sz="4" w:space="0" w:color="auto"/>
              <w:bottom w:val="single" w:sz="4" w:space="0" w:color="auto"/>
              <w:right w:val="single" w:sz="4" w:space="0" w:color="auto"/>
            </w:tcBorders>
            <w:shd w:val="clear" w:color="000000" w:fill="FFFFFF"/>
          </w:tcPr>
          <w:p w14:paraId="0645ECF1"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FF4EA78" w14:textId="439F8443"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1DA08C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62</w:t>
            </w:r>
          </w:p>
        </w:tc>
        <w:tc>
          <w:tcPr>
            <w:tcW w:w="2035" w:type="dxa"/>
            <w:tcBorders>
              <w:top w:val="nil"/>
              <w:left w:val="nil"/>
              <w:bottom w:val="single" w:sz="4" w:space="0" w:color="auto"/>
              <w:right w:val="single" w:sz="4" w:space="0" w:color="auto"/>
            </w:tcBorders>
            <w:shd w:val="clear" w:color="000000" w:fill="FFFFFF"/>
            <w:vAlign w:val="center"/>
            <w:hideMark/>
          </w:tcPr>
          <w:p w14:paraId="73FB958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HEMOGLOBINA GLICOSILADA FRACCION % HbA1C</w:t>
            </w:r>
          </w:p>
        </w:tc>
        <w:tc>
          <w:tcPr>
            <w:tcW w:w="1552" w:type="dxa"/>
            <w:tcBorders>
              <w:top w:val="nil"/>
              <w:left w:val="nil"/>
              <w:bottom w:val="single" w:sz="4" w:space="0" w:color="auto"/>
              <w:right w:val="single" w:sz="4" w:space="0" w:color="auto"/>
            </w:tcBorders>
            <w:shd w:val="clear" w:color="000000" w:fill="FFFFFF"/>
            <w:vAlign w:val="center"/>
            <w:hideMark/>
          </w:tcPr>
          <w:p w14:paraId="15A50D8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804BCA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8C6068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$ 11.630,00</w:t>
            </w:r>
          </w:p>
        </w:tc>
        <w:tc>
          <w:tcPr>
            <w:tcW w:w="1984" w:type="dxa"/>
            <w:tcBorders>
              <w:top w:val="nil"/>
              <w:left w:val="single" w:sz="4" w:space="0" w:color="auto"/>
              <w:bottom w:val="single" w:sz="4" w:space="0" w:color="auto"/>
              <w:right w:val="single" w:sz="4" w:space="0" w:color="auto"/>
            </w:tcBorders>
            <w:shd w:val="clear" w:color="000000" w:fill="FFFFFF"/>
          </w:tcPr>
          <w:p w14:paraId="59A1C658"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7F7156AE" w14:textId="2E430D2A"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1D3C26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63</w:t>
            </w:r>
          </w:p>
        </w:tc>
        <w:tc>
          <w:tcPr>
            <w:tcW w:w="2035" w:type="dxa"/>
            <w:tcBorders>
              <w:top w:val="nil"/>
              <w:left w:val="nil"/>
              <w:bottom w:val="single" w:sz="4" w:space="0" w:color="auto"/>
              <w:right w:val="single" w:sz="4" w:space="0" w:color="auto"/>
            </w:tcBorders>
            <w:shd w:val="clear" w:color="000000" w:fill="FFFFFF"/>
            <w:vAlign w:val="center"/>
            <w:hideMark/>
          </w:tcPr>
          <w:p w14:paraId="46BC6AC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ALBUMINA EN ORINA</w:t>
            </w:r>
          </w:p>
        </w:tc>
        <w:tc>
          <w:tcPr>
            <w:tcW w:w="1552" w:type="dxa"/>
            <w:tcBorders>
              <w:top w:val="nil"/>
              <w:left w:val="nil"/>
              <w:bottom w:val="single" w:sz="4" w:space="0" w:color="auto"/>
              <w:right w:val="single" w:sz="4" w:space="0" w:color="auto"/>
            </w:tcBorders>
            <w:shd w:val="clear" w:color="000000" w:fill="FFFFFF"/>
            <w:vAlign w:val="center"/>
            <w:hideMark/>
          </w:tcPr>
          <w:p w14:paraId="45581FC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0C872A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4E27A0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$ 10.660,00</w:t>
            </w:r>
          </w:p>
        </w:tc>
        <w:tc>
          <w:tcPr>
            <w:tcW w:w="1984" w:type="dxa"/>
            <w:tcBorders>
              <w:top w:val="nil"/>
              <w:left w:val="single" w:sz="4" w:space="0" w:color="auto"/>
              <w:bottom w:val="single" w:sz="4" w:space="0" w:color="auto"/>
              <w:right w:val="single" w:sz="4" w:space="0" w:color="auto"/>
            </w:tcBorders>
            <w:shd w:val="clear" w:color="000000" w:fill="FFFFFF"/>
          </w:tcPr>
          <w:p w14:paraId="5D5CCD03"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73E95187" w14:textId="4C31D43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A174B1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64</w:t>
            </w:r>
          </w:p>
        </w:tc>
        <w:tc>
          <w:tcPr>
            <w:tcW w:w="2035" w:type="dxa"/>
            <w:tcBorders>
              <w:top w:val="nil"/>
              <w:left w:val="nil"/>
              <w:bottom w:val="single" w:sz="4" w:space="0" w:color="auto"/>
              <w:right w:val="single" w:sz="4" w:space="0" w:color="auto"/>
            </w:tcBorders>
            <w:shd w:val="clear" w:color="000000" w:fill="FFFFFF"/>
            <w:vAlign w:val="center"/>
            <w:hideMark/>
          </w:tcPr>
          <w:p w14:paraId="4A3CDC2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PSA  TOTAL</w:t>
            </w:r>
          </w:p>
        </w:tc>
        <w:tc>
          <w:tcPr>
            <w:tcW w:w="1552" w:type="dxa"/>
            <w:tcBorders>
              <w:top w:val="nil"/>
              <w:left w:val="nil"/>
              <w:bottom w:val="single" w:sz="4" w:space="0" w:color="auto"/>
              <w:right w:val="single" w:sz="4" w:space="0" w:color="auto"/>
            </w:tcBorders>
            <w:shd w:val="clear" w:color="000000" w:fill="FFFFFF"/>
            <w:vAlign w:val="center"/>
            <w:hideMark/>
          </w:tcPr>
          <w:p w14:paraId="1BD6BB8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7E5117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9DB0F5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$ 18.390,00</w:t>
            </w:r>
          </w:p>
        </w:tc>
        <w:tc>
          <w:tcPr>
            <w:tcW w:w="1984" w:type="dxa"/>
            <w:tcBorders>
              <w:top w:val="nil"/>
              <w:left w:val="single" w:sz="4" w:space="0" w:color="auto"/>
              <w:bottom w:val="single" w:sz="4" w:space="0" w:color="auto"/>
              <w:right w:val="single" w:sz="4" w:space="0" w:color="auto"/>
            </w:tcBorders>
            <w:shd w:val="clear" w:color="000000" w:fill="FFFFFF"/>
          </w:tcPr>
          <w:p w14:paraId="2EA8146F"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C433EFB" w14:textId="0124ABD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8E993B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65</w:t>
            </w:r>
          </w:p>
        </w:tc>
        <w:tc>
          <w:tcPr>
            <w:tcW w:w="2035" w:type="dxa"/>
            <w:tcBorders>
              <w:top w:val="nil"/>
              <w:left w:val="nil"/>
              <w:bottom w:val="single" w:sz="4" w:space="0" w:color="auto"/>
              <w:right w:val="single" w:sz="4" w:space="0" w:color="auto"/>
            </w:tcBorders>
            <w:shd w:val="clear" w:color="000000" w:fill="FFFFFF"/>
            <w:vAlign w:val="center"/>
            <w:hideMark/>
          </w:tcPr>
          <w:p w14:paraId="6126B32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(HCG) CUANTITATIVA Y SUBUNIDAD BETA</w:t>
            </w:r>
          </w:p>
        </w:tc>
        <w:tc>
          <w:tcPr>
            <w:tcW w:w="1552" w:type="dxa"/>
            <w:tcBorders>
              <w:top w:val="nil"/>
              <w:left w:val="nil"/>
              <w:bottom w:val="single" w:sz="4" w:space="0" w:color="auto"/>
              <w:right w:val="single" w:sz="4" w:space="0" w:color="auto"/>
            </w:tcBorders>
            <w:shd w:val="clear" w:color="000000" w:fill="FFFFFF"/>
            <w:vAlign w:val="center"/>
            <w:hideMark/>
          </w:tcPr>
          <w:p w14:paraId="24B44F2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44DD03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83A365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$ 16.520,00</w:t>
            </w:r>
          </w:p>
        </w:tc>
        <w:tc>
          <w:tcPr>
            <w:tcW w:w="1984" w:type="dxa"/>
            <w:tcBorders>
              <w:top w:val="nil"/>
              <w:left w:val="single" w:sz="4" w:space="0" w:color="auto"/>
              <w:bottom w:val="single" w:sz="4" w:space="0" w:color="auto"/>
              <w:right w:val="single" w:sz="4" w:space="0" w:color="auto"/>
            </w:tcBorders>
            <w:shd w:val="clear" w:color="000000" w:fill="FFFFFF"/>
          </w:tcPr>
          <w:p w14:paraId="76E1DFF9"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81BD31E" w14:textId="525A577B"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AD416C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66</w:t>
            </w:r>
          </w:p>
        </w:tc>
        <w:tc>
          <w:tcPr>
            <w:tcW w:w="2035" w:type="dxa"/>
            <w:tcBorders>
              <w:top w:val="nil"/>
              <w:left w:val="nil"/>
              <w:bottom w:val="single" w:sz="4" w:space="0" w:color="auto"/>
              <w:right w:val="single" w:sz="4" w:space="0" w:color="auto"/>
            </w:tcBorders>
            <w:shd w:val="clear" w:color="000000" w:fill="FFFFFF"/>
            <w:vAlign w:val="center"/>
            <w:hideMark/>
          </w:tcPr>
          <w:p w14:paraId="7C2BEEF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TSH</w:t>
            </w:r>
          </w:p>
        </w:tc>
        <w:tc>
          <w:tcPr>
            <w:tcW w:w="1552" w:type="dxa"/>
            <w:tcBorders>
              <w:top w:val="nil"/>
              <w:left w:val="nil"/>
              <w:bottom w:val="single" w:sz="4" w:space="0" w:color="auto"/>
              <w:right w:val="single" w:sz="4" w:space="0" w:color="auto"/>
            </w:tcBorders>
            <w:shd w:val="clear" w:color="000000" w:fill="FFFFFF"/>
            <w:vAlign w:val="center"/>
            <w:hideMark/>
          </w:tcPr>
          <w:p w14:paraId="3C7BA27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E14B18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AEB836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$ 13.800,00</w:t>
            </w:r>
          </w:p>
        </w:tc>
        <w:tc>
          <w:tcPr>
            <w:tcW w:w="1984" w:type="dxa"/>
            <w:tcBorders>
              <w:top w:val="nil"/>
              <w:left w:val="single" w:sz="4" w:space="0" w:color="auto"/>
              <w:bottom w:val="single" w:sz="4" w:space="0" w:color="auto"/>
              <w:right w:val="single" w:sz="4" w:space="0" w:color="auto"/>
            </w:tcBorders>
            <w:shd w:val="clear" w:color="000000" w:fill="FFFFFF"/>
          </w:tcPr>
          <w:p w14:paraId="6EDAF102"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C909D09" w14:textId="605CC612"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E7EE63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67</w:t>
            </w:r>
          </w:p>
        </w:tc>
        <w:tc>
          <w:tcPr>
            <w:tcW w:w="2035" w:type="dxa"/>
            <w:tcBorders>
              <w:top w:val="nil"/>
              <w:left w:val="nil"/>
              <w:bottom w:val="single" w:sz="4" w:space="0" w:color="auto"/>
              <w:right w:val="single" w:sz="4" w:space="0" w:color="auto"/>
            </w:tcBorders>
            <w:shd w:val="clear" w:color="000000" w:fill="FFFFFF"/>
            <w:vAlign w:val="center"/>
            <w:hideMark/>
          </w:tcPr>
          <w:p w14:paraId="5591D48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T4 LIBRE CUANTITATIVO</w:t>
            </w:r>
          </w:p>
        </w:tc>
        <w:tc>
          <w:tcPr>
            <w:tcW w:w="1552" w:type="dxa"/>
            <w:tcBorders>
              <w:top w:val="nil"/>
              <w:left w:val="nil"/>
              <w:bottom w:val="single" w:sz="4" w:space="0" w:color="auto"/>
              <w:right w:val="single" w:sz="4" w:space="0" w:color="auto"/>
            </w:tcBorders>
            <w:shd w:val="clear" w:color="000000" w:fill="FFFFFF"/>
            <w:vAlign w:val="center"/>
            <w:hideMark/>
          </w:tcPr>
          <w:p w14:paraId="56940D2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08C9422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BFC63E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$ 14.800,00</w:t>
            </w:r>
          </w:p>
        </w:tc>
        <w:tc>
          <w:tcPr>
            <w:tcW w:w="1984" w:type="dxa"/>
            <w:tcBorders>
              <w:top w:val="nil"/>
              <w:left w:val="single" w:sz="4" w:space="0" w:color="auto"/>
              <w:bottom w:val="single" w:sz="4" w:space="0" w:color="auto"/>
              <w:right w:val="single" w:sz="4" w:space="0" w:color="auto"/>
            </w:tcBorders>
            <w:shd w:val="clear" w:color="000000" w:fill="FFFFFF"/>
          </w:tcPr>
          <w:p w14:paraId="6227938D"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5A8758F" w14:textId="23548175"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2E5242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68</w:t>
            </w:r>
          </w:p>
        </w:tc>
        <w:tc>
          <w:tcPr>
            <w:tcW w:w="2035" w:type="dxa"/>
            <w:tcBorders>
              <w:top w:val="nil"/>
              <w:left w:val="nil"/>
              <w:bottom w:val="single" w:sz="4" w:space="0" w:color="auto"/>
              <w:right w:val="single" w:sz="4" w:space="0" w:color="auto"/>
            </w:tcBorders>
            <w:shd w:val="clear" w:color="000000" w:fill="FFFFFF"/>
            <w:vAlign w:val="center"/>
            <w:hideMark/>
          </w:tcPr>
          <w:p w14:paraId="06110DD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REACTIVOS PARA REALIZAR CUADRO HEMATICO AUTOMATIZADO</w:t>
            </w:r>
          </w:p>
        </w:tc>
        <w:tc>
          <w:tcPr>
            <w:tcW w:w="1552" w:type="dxa"/>
            <w:tcBorders>
              <w:top w:val="nil"/>
              <w:left w:val="nil"/>
              <w:bottom w:val="single" w:sz="4" w:space="0" w:color="auto"/>
              <w:right w:val="single" w:sz="4" w:space="0" w:color="auto"/>
            </w:tcBorders>
            <w:shd w:val="clear" w:color="000000" w:fill="FFFFFF"/>
            <w:vAlign w:val="center"/>
            <w:hideMark/>
          </w:tcPr>
          <w:p w14:paraId="574D074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411C6F7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AED88D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$ 4.190,00</w:t>
            </w:r>
          </w:p>
        </w:tc>
        <w:tc>
          <w:tcPr>
            <w:tcW w:w="1984" w:type="dxa"/>
            <w:tcBorders>
              <w:top w:val="nil"/>
              <w:left w:val="single" w:sz="4" w:space="0" w:color="auto"/>
              <w:bottom w:val="single" w:sz="4" w:space="0" w:color="auto"/>
              <w:right w:val="single" w:sz="4" w:space="0" w:color="auto"/>
            </w:tcBorders>
            <w:shd w:val="clear" w:color="000000" w:fill="FFFFFF"/>
          </w:tcPr>
          <w:p w14:paraId="7BF73B4B"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4D04C010" w14:textId="56AAABA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AB2986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69</w:t>
            </w:r>
          </w:p>
        </w:tc>
        <w:tc>
          <w:tcPr>
            <w:tcW w:w="2035" w:type="dxa"/>
            <w:tcBorders>
              <w:top w:val="nil"/>
              <w:left w:val="nil"/>
              <w:bottom w:val="single" w:sz="4" w:space="0" w:color="auto"/>
              <w:right w:val="single" w:sz="4" w:space="0" w:color="auto"/>
            </w:tcBorders>
            <w:shd w:val="clear" w:color="000000" w:fill="FFFFFF"/>
            <w:vAlign w:val="center"/>
            <w:hideMark/>
          </w:tcPr>
          <w:p w14:paraId="5578201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DETERMINACION DE TIEMPO DE PROTROMBINA (PT)  PRUEBA SEMIATOMATIZADA.</w:t>
            </w:r>
          </w:p>
        </w:tc>
        <w:tc>
          <w:tcPr>
            <w:tcW w:w="1552" w:type="dxa"/>
            <w:tcBorders>
              <w:top w:val="nil"/>
              <w:left w:val="nil"/>
              <w:bottom w:val="single" w:sz="4" w:space="0" w:color="auto"/>
              <w:right w:val="single" w:sz="4" w:space="0" w:color="auto"/>
            </w:tcBorders>
            <w:shd w:val="clear" w:color="000000" w:fill="FFFFFF"/>
            <w:vAlign w:val="center"/>
            <w:hideMark/>
          </w:tcPr>
          <w:p w14:paraId="7C74948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F74093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1935A8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$ 3.190,00</w:t>
            </w:r>
          </w:p>
        </w:tc>
        <w:tc>
          <w:tcPr>
            <w:tcW w:w="1984" w:type="dxa"/>
            <w:tcBorders>
              <w:top w:val="nil"/>
              <w:left w:val="single" w:sz="4" w:space="0" w:color="auto"/>
              <w:bottom w:val="single" w:sz="4" w:space="0" w:color="auto"/>
              <w:right w:val="single" w:sz="4" w:space="0" w:color="auto"/>
            </w:tcBorders>
            <w:shd w:val="clear" w:color="000000" w:fill="FFFFFF"/>
          </w:tcPr>
          <w:p w14:paraId="6C86EADF"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AB47E0A" w14:textId="0EED4D5F"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A49098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70</w:t>
            </w:r>
          </w:p>
        </w:tc>
        <w:tc>
          <w:tcPr>
            <w:tcW w:w="2035" w:type="dxa"/>
            <w:tcBorders>
              <w:top w:val="nil"/>
              <w:left w:val="nil"/>
              <w:bottom w:val="single" w:sz="4" w:space="0" w:color="auto"/>
              <w:right w:val="single" w:sz="4" w:space="0" w:color="auto"/>
            </w:tcBorders>
            <w:shd w:val="clear" w:color="000000" w:fill="FFFFFF"/>
            <w:vAlign w:val="center"/>
            <w:hideMark/>
          </w:tcPr>
          <w:p w14:paraId="6ACB2B8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DETERMINACION DE TIEMPO PARCIAL DE TROMBOPLASTINA (PTT) PRUEBA SEMIATOMATIZADA.</w:t>
            </w:r>
          </w:p>
        </w:tc>
        <w:tc>
          <w:tcPr>
            <w:tcW w:w="1552" w:type="dxa"/>
            <w:tcBorders>
              <w:top w:val="nil"/>
              <w:left w:val="nil"/>
              <w:bottom w:val="single" w:sz="4" w:space="0" w:color="auto"/>
              <w:right w:val="single" w:sz="4" w:space="0" w:color="auto"/>
            </w:tcBorders>
            <w:shd w:val="clear" w:color="000000" w:fill="FFFFFF"/>
            <w:vAlign w:val="center"/>
            <w:hideMark/>
          </w:tcPr>
          <w:p w14:paraId="0F530CB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001B23B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C35100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$ 3.190,00</w:t>
            </w:r>
          </w:p>
        </w:tc>
        <w:tc>
          <w:tcPr>
            <w:tcW w:w="1984" w:type="dxa"/>
            <w:tcBorders>
              <w:top w:val="nil"/>
              <w:left w:val="single" w:sz="4" w:space="0" w:color="auto"/>
              <w:bottom w:val="single" w:sz="4" w:space="0" w:color="auto"/>
              <w:right w:val="single" w:sz="4" w:space="0" w:color="auto"/>
            </w:tcBorders>
            <w:shd w:val="clear" w:color="000000" w:fill="FFFFFF"/>
          </w:tcPr>
          <w:p w14:paraId="40BDFFC4"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38F88EE" w14:textId="5409DC44"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9540EE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71</w:t>
            </w:r>
          </w:p>
        </w:tc>
        <w:tc>
          <w:tcPr>
            <w:tcW w:w="2035" w:type="dxa"/>
            <w:tcBorders>
              <w:top w:val="nil"/>
              <w:left w:val="nil"/>
              <w:bottom w:val="single" w:sz="4" w:space="0" w:color="auto"/>
              <w:right w:val="single" w:sz="4" w:space="0" w:color="auto"/>
            </w:tcBorders>
            <w:shd w:val="clear" w:color="000000" w:fill="FFFFFF"/>
            <w:vAlign w:val="center"/>
            <w:hideMark/>
          </w:tcPr>
          <w:p w14:paraId="299B2E0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TIRAS PARA UROANALISIS</w:t>
            </w:r>
          </w:p>
        </w:tc>
        <w:tc>
          <w:tcPr>
            <w:tcW w:w="1552" w:type="dxa"/>
            <w:tcBorders>
              <w:top w:val="nil"/>
              <w:left w:val="nil"/>
              <w:bottom w:val="single" w:sz="4" w:space="0" w:color="auto"/>
              <w:right w:val="single" w:sz="4" w:space="0" w:color="auto"/>
            </w:tcBorders>
            <w:shd w:val="clear" w:color="000000" w:fill="FFFFFF"/>
            <w:vAlign w:val="center"/>
            <w:hideMark/>
          </w:tcPr>
          <w:p w14:paraId="4142242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2171C2F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45031B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$ 2.050,00</w:t>
            </w:r>
          </w:p>
        </w:tc>
        <w:tc>
          <w:tcPr>
            <w:tcW w:w="1984" w:type="dxa"/>
            <w:tcBorders>
              <w:top w:val="nil"/>
              <w:left w:val="single" w:sz="4" w:space="0" w:color="auto"/>
              <w:bottom w:val="single" w:sz="4" w:space="0" w:color="auto"/>
              <w:right w:val="single" w:sz="4" w:space="0" w:color="auto"/>
            </w:tcBorders>
            <w:shd w:val="clear" w:color="000000" w:fill="FFFFFF"/>
          </w:tcPr>
          <w:p w14:paraId="19540348"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BB787E" w:rsidRPr="002846AC" w14:paraId="23ACE9A1" w14:textId="470EAE2F" w:rsidTr="000343BC">
        <w:trPr>
          <w:trHeight w:val="20"/>
        </w:trPr>
        <w:tc>
          <w:tcPr>
            <w:tcW w:w="9212" w:type="dxa"/>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93D106D" w14:textId="149C519F" w:rsidR="00BB787E" w:rsidRPr="00F5729D" w:rsidRDefault="00BB787E" w:rsidP="0016567C">
            <w:pPr>
              <w:spacing w:after="0" w:line="240" w:lineRule="auto"/>
              <w:jc w:val="center"/>
              <w:rPr>
                <w:rFonts w:ascii="Arial" w:eastAsia="Times New Roman" w:hAnsi="Arial" w:cs="Arial"/>
                <w:b/>
                <w:bCs/>
                <w:sz w:val="16"/>
                <w:szCs w:val="16"/>
                <w:lang w:eastAsia="es-CO"/>
              </w:rPr>
            </w:pPr>
            <w:r w:rsidRPr="00F5729D">
              <w:rPr>
                <w:rFonts w:ascii="Arial" w:eastAsia="Times New Roman" w:hAnsi="Arial" w:cs="Arial"/>
                <w:b/>
                <w:bCs/>
                <w:sz w:val="16"/>
                <w:szCs w:val="16"/>
                <w:lang w:eastAsia="es-CO"/>
              </w:rPr>
              <w:t>SUBLOTE 1.3 BAJA COMPLEJIDAD</w:t>
            </w:r>
          </w:p>
        </w:tc>
      </w:tr>
      <w:tr w:rsidR="00630DB9" w:rsidRPr="002846AC" w14:paraId="46BBDF8F" w14:textId="56ABE6C9"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188381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72</w:t>
            </w:r>
          </w:p>
        </w:tc>
        <w:tc>
          <w:tcPr>
            <w:tcW w:w="2035" w:type="dxa"/>
            <w:tcBorders>
              <w:top w:val="nil"/>
              <w:left w:val="nil"/>
              <w:bottom w:val="single" w:sz="4" w:space="0" w:color="auto"/>
              <w:right w:val="single" w:sz="4" w:space="0" w:color="auto"/>
            </w:tcBorders>
            <w:shd w:val="clear" w:color="000000" w:fill="FFFFFF"/>
            <w:vAlign w:val="center"/>
            <w:hideMark/>
          </w:tcPr>
          <w:p w14:paraId="237B2DF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ACIDO URICO.</w:t>
            </w:r>
          </w:p>
        </w:tc>
        <w:tc>
          <w:tcPr>
            <w:tcW w:w="1552" w:type="dxa"/>
            <w:tcBorders>
              <w:top w:val="nil"/>
              <w:left w:val="nil"/>
              <w:bottom w:val="single" w:sz="4" w:space="0" w:color="auto"/>
              <w:right w:val="single" w:sz="4" w:space="0" w:color="auto"/>
            </w:tcBorders>
            <w:shd w:val="clear" w:color="000000" w:fill="FFFFFF"/>
            <w:vAlign w:val="center"/>
            <w:hideMark/>
          </w:tcPr>
          <w:p w14:paraId="479F742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4B383D6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4798A9E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$ 1.660,00</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1BC187E9"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1E343B9" w14:textId="6A87B5C8"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07C517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73</w:t>
            </w:r>
          </w:p>
        </w:tc>
        <w:tc>
          <w:tcPr>
            <w:tcW w:w="2035" w:type="dxa"/>
            <w:tcBorders>
              <w:top w:val="nil"/>
              <w:left w:val="nil"/>
              <w:bottom w:val="single" w:sz="4" w:space="0" w:color="auto"/>
              <w:right w:val="single" w:sz="4" w:space="0" w:color="auto"/>
            </w:tcBorders>
            <w:shd w:val="clear" w:color="000000" w:fill="FFFFFF"/>
            <w:vAlign w:val="center"/>
            <w:hideMark/>
          </w:tcPr>
          <w:p w14:paraId="3FD337B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BILIRRUBINA DIRECTA</w:t>
            </w:r>
          </w:p>
        </w:tc>
        <w:tc>
          <w:tcPr>
            <w:tcW w:w="1552" w:type="dxa"/>
            <w:tcBorders>
              <w:top w:val="nil"/>
              <w:left w:val="nil"/>
              <w:bottom w:val="single" w:sz="4" w:space="0" w:color="auto"/>
              <w:right w:val="single" w:sz="4" w:space="0" w:color="auto"/>
            </w:tcBorders>
            <w:shd w:val="clear" w:color="000000" w:fill="FFFFFF"/>
            <w:vAlign w:val="center"/>
            <w:hideMark/>
          </w:tcPr>
          <w:p w14:paraId="250E639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340F837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232CCA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$ 2.010,00</w:t>
            </w:r>
          </w:p>
        </w:tc>
        <w:tc>
          <w:tcPr>
            <w:tcW w:w="1984" w:type="dxa"/>
            <w:tcBorders>
              <w:top w:val="nil"/>
              <w:left w:val="single" w:sz="4" w:space="0" w:color="auto"/>
              <w:bottom w:val="single" w:sz="4" w:space="0" w:color="auto"/>
              <w:right w:val="single" w:sz="4" w:space="0" w:color="auto"/>
            </w:tcBorders>
            <w:shd w:val="clear" w:color="000000" w:fill="FFFFFF"/>
          </w:tcPr>
          <w:p w14:paraId="7355A613"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29E629F" w14:textId="37D120BD"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6A9C42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74</w:t>
            </w:r>
          </w:p>
        </w:tc>
        <w:tc>
          <w:tcPr>
            <w:tcW w:w="2035" w:type="dxa"/>
            <w:tcBorders>
              <w:top w:val="nil"/>
              <w:left w:val="nil"/>
              <w:bottom w:val="single" w:sz="4" w:space="0" w:color="auto"/>
              <w:right w:val="single" w:sz="4" w:space="0" w:color="auto"/>
            </w:tcBorders>
            <w:shd w:val="clear" w:color="000000" w:fill="FFFFFF"/>
            <w:vAlign w:val="center"/>
            <w:hideMark/>
          </w:tcPr>
          <w:p w14:paraId="66CEF69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BILIRRUBINA TOTAL</w:t>
            </w:r>
          </w:p>
        </w:tc>
        <w:tc>
          <w:tcPr>
            <w:tcW w:w="1552" w:type="dxa"/>
            <w:tcBorders>
              <w:top w:val="nil"/>
              <w:left w:val="nil"/>
              <w:bottom w:val="single" w:sz="4" w:space="0" w:color="auto"/>
              <w:right w:val="single" w:sz="4" w:space="0" w:color="auto"/>
            </w:tcBorders>
            <w:shd w:val="clear" w:color="000000" w:fill="FFFFFF"/>
            <w:vAlign w:val="center"/>
            <w:hideMark/>
          </w:tcPr>
          <w:p w14:paraId="2CD7C38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6C74A10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1526FF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$ 2.190,00</w:t>
            </w:r>
          </w:p>
        </w:tc>
        <w:tc>
          <w:tcPr>
            <w:tcW w:w="1984" w:type="dxa"/>
            <w:tcBorders>
              <w:top w:val="nil"/>
              <w:left w:val="single" w:sz="4" w:space="0" w:color="auto"/>
              <w:bottom w:val="single" w:sz="4" w:space="0" w:color="auto"/>
              <w:right w:val="single" w:sz="4" w:space="0" w:color="auto"/>
            </w:tcBorders>
            <w:shd w:val="clear" w:color="000000" w:fill="FFFFFF"/>
          </w:tcPr>
          <w:p w14:paraId="6CE1B39F"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06F4762" w14:textId="29B4C71C"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13A4C5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75</w:t>
            </w:r>
          </w:p>
        </w:tc>
        <w:tc>
          <w:tcPr>
            <w:tcW w:w="2035" w:type="dxa"/>
            <w:tcBorders>
              <w:top w:val="nil"/>
              <w:left w:val="nil"/>
              <w:bottom w:val="single" w:sz="4" w:space="0" w:color="auto"/>
              <w:right w:val="single" w:sz="4" w:space="0" w:color="auto"/>
            </w:tcBorders>
            <w:shd w:val="clear" w:color="000000" w:fill="FFFFFF"/>
            <w:vAlign w:val="center"/>
            <w:hideMark/>
          </w:tcPr>
          <w:p w14:paraId="54AD85F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COLESTEROL TOTAL.</w:t>
            </w:r>
          </w:p>
        </w:tc>
        <w:tc>
          <w:tcPr>
            <w:tcW w:w="1552" w:type="dxa"/>
            <w:tcBorders>
              <w:top w:val="nil"/>
              <w:left w:val="nil"/>
              <w:bottom w:val="single" w:sz="4" w:space="0" w:color="auto"/>
              <w:right w:val="single" w:sz="4" w:space="0" w:color="auto"/>
            </w:tcBorders>
            <w:shd w:val="clear" w:color="000000" w:fill="FFFFFF"/>
            <w:vAlign w:val="center"/>
            <w:hideMark/>
          </w:tcPr>
          <w:p w14:paraId="1FF98E4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43D3239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6081DE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$ 1.690,00</w:t>
            </w:r>
          </w:p>
        </w:tc>
        <w:tc>
          <w:tcPr>
            <w:tcW w:w="1984" w:type="dxa"/>
            <w:tcBorders>
              <w:top w:val="nil"/>
              <w:left w:val="single" w:sz="4" w:space="0" w:color="auto"/>
              <w:bottom w:val="single" w:sz="4" w:space="0" w:color="auto"/>
              <w:right w:val="single" w:sz="4" w:space="0" w:color="auto"/>
            </w:tcBorders>
            <w:shd w:val="clear" w:color="000000" w:fill="FFFFFF"/>
          </w:tcPr>
          <w:p w14:paraId="174749D4"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0DEF791" w14:textId="24E7F686"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812641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76</w:t>
            </w:r>
          </w:p>
        </w:tc>
        <w:tc>
          <w:tcPr>
            <w:tcW w:w="2035" w:type="dxa"/>
            <w:tcBorders>
              <w:top w:val="nil"/>
              <w:left w:val="nil"/>
              <w:bottom w:val="single" w:sz="4" w:space="0" w:color="auto"/>
              <w:right w:val="single" w:sz="4" w:space="0" w:color="auto"/>
            </w:tcBorders>
            <w:shd w:val="clear" w:color="000000" w:fill="FFFFFF"/>
            <w:vAlign w:val="center"/>
            <w:hideMark/>
          </w:tcPr>
          <w:p w14:paraId="415BB9B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COLESTEROL HDL DIRECTO.</w:t>
            </w:r>
          </w:p>
        </w:tc>
        <w:tc>
          <w:tcPr>
            <w:tcW w:w="1552" w:type="dxa"/>
            <w:tcBorders>
              <w:top w:val="nil"/>
              <w:left w:val="nil"/>
              <w:bottom w:val="single" w:sz="4" w:space="0" w:color="auto"/>
              <w:right w:val="single" w:sz="4" w:space="0" w:color="auto"/>
            </w:tcBorders>
            <w:shd w:val="clear" w:color="000000" w:fill="FFFFFF"/>
            <w:vAlign w:val="center"/>
            <w:hideMark/>
          </w:tcPr>
          <w:p w14:paraId="76F1A42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2F348A1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DA1BD1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$ 2.100,00</w:t>
            </w:r>
          </w:p>
        </w:tc>
        <w:tc>
          <w:tcPr>
            <w:tcW w:w="1984" w:type="dxa"/>
            <w:tcBorders>
              <w:top w:val="nil"/>
              <w:left w:val="single" w:sz="4" w:space="0" w:color="auto"/>
              <w:bottom w:val="single" w:sz="4" w:space="0" w:color="auto"/>
              <w:right w:val="single" w:sz="4" w:space="0" w:color="auto"/>
            </w:tcBorders>
            <w:shd w:val="clear" w:color="000000" w:fill="FFFFFF"/>
          </w:tcPr>
          <w:p w14:paraId="71E94878"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4E410BBC" w14:textId="1D8E22F9"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4CC269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77</w:t>
            </w:r>
          </w:p>
        </w:tc>
        <w:tc>
          <w:tcPr>
            <w:tcW w:w="2035" w:type="dxa"/>
            <w:tcBorders>
              <w:top w:val="nil"/>
              <w:left w:val="nil"/>
              <w:bottom w:val="single" w:sz="4" w:space="0" w:color="auto"/>
              <w:right w:val="single" w:sz="4" w:space="0" w:color="auto"/>
            </w:tcBorders>
            <w:shd w:val="clear" w:color="000000" w:fill="FFFFFF"/>
            <w:vAlign w:val="center"/>
            <w:hideMark/>
          </w:tcPr>
          <w:p w14:paraId="7641973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CREATININA</w:t>
            </w:r>
          </w:p>
        </w:tc>
        <w:tc>
          <w:tcPr>
            <w:tcW w:w="1552" w:type="dxa"/>
            <w:tcBorders>
              <w:top w:val="nil"/>
              <w:left w:val="nil"/>
              <w:bottom w:val="single" w:sz="4" w:space="0" w:color="auto"/>
              <w:right w:val="single" w:sz="4" w:space="0" w:color="auto"/>
            </w:tcBorders>
            <w:shd w:val="clear" w:color="000000" w:fill="FFFFFF"/>
            <w:vAlign w:val="center"/>
            <w:hideMark/>
          </w:tcPr>
          <w:p w14:paraId="4D52DA7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7E93FE2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0E898F0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$ 1.660,00</w:t>
            </w:r>
          </w:p>
        </w:tc>
        <w:tc>
          <w:tcPr>
            <w:tcW w:w="1984" w:type="dxa"/>
            <w:tcBorders>
              <w:top w:val="nil"/>
              <w:left w:val="single" w:sz="4" w:space="0" w:color="auto"/>
              <w:bottom w:val="single" w:sz="4" w:space="0" w:color="auto"/>
              <w:right w:val="single" w:sz="4" w:space="0" w:color="auto"/>
            </w:tcBorders>
            <w:shd w:val="clear" w:color="000000" w:fill="FFFFFF"/>
          </w:tcPr>
          <w:p w14:paraId="70E07C33"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2C396AA" w14:textId="6F09B73F"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06BFF5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78</w:t>
            </w:r>
          </w:p>
        </w:tc>
        <w:tc>
          <w:tcPr>
            <w:tcW w:w="2035" w:type="dxa"/>
            <w:tcBorders>
              <w:top w:val="nil"/>
              <w:left w:val="nil"/>
              <w:bottom w:val="single" w:sz="4" w:space="0" w:color="auto"/>
              <w:right w:val="single" w:sz="4" w:space="0" w:color="auto"/>
            </w:tcBorders>
            <w:shd w:val="clear" w:color="000000" w:fill="FFFFFF"/>
            <w:vAlign w:val="center"/>
            <w:hideMark/>
          </w:tcPr>
          <w:p w14:paraId="735E92C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FOSFATASA ALKALINA</w:t>
            </w:r>
          </w:p>
        </w:tc>
        <w:tc>
          <w:tcPr>
            <w:tcW w:w="1552" w:type="dxa"/>
            <w:tcBorders>
              <w:top w:val="nil"/>
              <w:left w:val="nil"/>
              <w:bottom w:val="single" w:sz="4" w:space="0" w:color="auto"/>
              <w:right w:val="single" w:sz="4" w:space="0" w:color="auto"/>
            </w:tcBorders>
            <w:shd w:val="clear" w:color="000000" w:fill="FFFFFF"/>
            <w:vAlign w:val="center"/>
            <w:hideMark/>
          </w:tcPr>
          <w:p w14:paraId="0E318DA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1E14CDF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F2D2A7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$ 1.890,00</w:t>
            </w:r>
          </w:p>
        </w:tc>
        <w:tc>
          <w:tcPr>
            <w:tcW w:w="1984" w:type="dxa"/>
            <w:tcBorders>
              <w:top w:val="nil"/>
              <w:left w:val="single" w:sz="4" w:space="0" w:color="auto"/>
              <w:bottom w:val="single" w:sz="4" w:space="0" w:color="auto"/>
              <w:right w:val="single" w:sz="4" w:space="0" w:color="auto"/>
            </w:tcBorders>
            <w:shd w:val="clear" w:color="000000" w:fill="FFFFFF"/>
          </w:tcPr>
          <w:p w14:paraId="62C7DC81"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44A551F1" w14:textId="28631B01"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477B36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79</w:t>
            </w:r>
          </w:p>
        </w:tc>
        <w:tc>
          <w:tcPr>
            <w:tcW w:w="2035" w:type="dxa"/>
            <w:tcBorders>
              <w:top w:val="nil"/>
              <w:left w:val="nil"/>
              <w:bottom w:val="single" w:sz="4" w:space="0" w:color="auto"/>
              <w:right w:val="single" w:sz="4" w:space="0" w:color="auto"/>
            </w:tcBorders>
            <w:shd w:val="clear" w:color="000000" w:fill="FFFFFF"/>
            <w:vAlign w:val="center"/>
            <w:hideMark/>
          </w:tcPr>
          <w:p w14:paraId="52F4611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GLUCOSA</w:t>
            </w:r>
          </w:p>
        </w:tc>
        <w:tc>
          <w:tcPr>
            <w:tcW w:w="1552" w:type="dxa"/>
            <w:tcBorders>
              <w:top w:val="nil"/>
              <w:left w:val="nil"/>
              <w:bottom w:val="single" w:sz="4" w:space="0" w:color="auto"/>
              <w:right w:val="single" w:sz="4" w:space="0" w:color="auto"/>
            </w:tcBorders>
            <w:shd w:val="clear" w:color="000000" w:fill="FFFFFF"/>
            <w:vAlign w:val="center"/>
            <w:hideMark/>
          </w:tcPr>
          <w:p w14:paraId="043C99E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23E7F1E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438085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$ 1.730,00</w:t>
            </w:r>
          </w:p>
        </w:tc>
        <w:tc>
          <w:tcPr>
            <w:tcW w:w="1984" w:type="dxa"/>
            <w:tcBorders>
              <w:top w:val="nil"/>
              <w:left w:val="single" w:sz="4" w:space="0" w:color="auto"/>
              <w:bottom w:val="single" w:sz="4" w:space="0" w:color="auto"/>
              <w:right w:val="single" w:sz="4" w:space="0" w:color="auto"/>
            </w:tcBorders>
            <w:shd w:val="clear" w:color="000000" w:fill="FFFFFF"/>
          </w:tcPr>
          <w:p w14:paraId="7D0FBC8B"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02688BB" w14:textId="5FC10FC3"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5455DF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80</w:t>
            </w:r>
          </w:p>
        </w:tc>
        <w:tc>
          <w:tcPr>
            <w:tcW w:w="2035" w:type="dxa"/>
            <w:tcBorders>
              <w:top w:val="nil"/>
              <w:left w:val="nil"/>
              <w:bottom w:val="single" w:sz="4" w:space="0" w:color="auto"/>
              <w:right w:val="single" w:sz="4" w:space="0" w:color="auto"/>
            </w:tcBorders>
            <w:shd w:val="clear" w:color="000000" w:fill="FFFFFF"/>
            <w:vAlign w:val="center"/>
            <w:hideMark/>
          </w:tcPr>
          <w:p w14:paraId="1362A0C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NITROGENO UREICO (BUN)</w:t>
            </w:r>
          </w:p>
        </w:tc>
        <w:tc>
          <w:tcPr>
            <w:tcW w:w="1552" w:type="dxa"/>
            <w:tcBorders>
              <w:top w:val="nil"/>
              <w:left w:val="nil"/>
              <w:bottom w:val="single" w:sz="4" w:space="0" w:color="auto"/>
              <w:right w:val="single" w:sz="4" w:space="0" w:color="auto"/>
            </w:tcBorders>
            <w:shd w:val="clear" w:color="000000" w:fill="FFFFFF"/>
            <w:vAlign w:val="center"/>
            <w:hideMark/>
          </w:tcPr>
          <w:p w14:paraId="49BF601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4DD7269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1F0DBA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$ 1.670,00</w:t>
            </w:r>
          </w:p>
        </w:tc>
        <w:tc>
          <w:tcPr>
            <w:tcW w:w="1984" w:type="dxa"/>
            <w:tcBorders>
              <w:top w:val="nil"/>
              <w:left w:val="single" w:sz="4" w:space="0" w:color="auto"/>
              <w:bottom w:val="single" w:sz="4" w:space="0" w:color="auto"/>
              <w:right w:val="single" w:sz="4" w:space="0" w:color="auto"/>
            </w:tcBorders>
            <w:shd w:val="clear" w:color="000000" w:fill="FFFFFF"/>
          </w:tcPr>
          <w:p w14:paraId="0C86A201"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13D9D19" w14:textId="2401C50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1582E3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81</w:t>
            </w:r>
          </w:p>
        </w:tc>
        <w:tc>
          <w:tcPr>
            <w:tcW w:w="2035" w:type="dxa"/>
            <w:tcBorders>
              <w:top w:val="nil"/>
              <w:left w:val="nil"/>
              <w:bottom w:val="single" w:sz="4" w:space="0" w:color="auto"/>
              <w:right w:val="single" w:sz="4" w:space="0" w:color="auto"/>
            </w:tcBorders>
            <w:shd w:val="clear" w:color="000000" w:fill="FFFFFF"/>
            <w:vAlign w:val="center"/>
            <w:hideMark/>
          </w:tcPr>
          <w:p w14:paraId="1811089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TRIGLICERIDOS</w:t>
            </w:r>
          </w:p>
        </w:tc>
        <w:tc>
          <w:tcPr>
            <w:tcW w:w="1552" w:type="dxa"/>
            <w:tcBorders>
              <w:top w:val="nil"/>
              <w:left w:val="nil"/>
              <w:bottom w:val="single" w:sz="4" w:space="0" w:color="auto"/>
              <w:right w:val="single" w:sz="4" w:space="0" w:color="auto"/>
            </w:tcBorders>
            <w:shd w:val="clear" w:color="000000" w:fill="FFFFFF"/>
            <w:vAlign w:val="center"/>
            <w:hideMark/>
          </w:tcPr>
          <w:p w14:paraId="608488D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5781ECA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2E612E6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$ 1.780,00</w:t>
            </w:r>
          </w:p>
        </w:tc>
        <w:tc>
          <w:tcPr>
            <w:tcW w:w="1984" w:type="dxa"/>
            <w:tcBorders>
              <w:top w:val="nil"/>
              <w:left w:val="single" w:sz="4" w:space="0" w:color="auto"/>
              <w:bottom w:val="single" w:sz="4" w:space="0" w:color="auto"/>
              <w:right w:val="single" w:sz="4" w:space="0" w:color="auto"/>
            </w:tcBorders>
            <w:shd w:val="clear" w:color="000000" w:fill="FFFFFF"/>
          </w:tcPr>
          <w:p w14:paraId="72EF5329"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E949A8F" w14:textId="625634A4"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3C0C21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82</w:t>
            </w:r>
          </w:p>
        </w:tc>
        <w:tc>
          <w:tcPr>
            <w:tcW w:w="2035" w:type="dxa"/>
            <w:tcBorders>
              <w:top w:val="nil"/>
              <w:left w:val="nil"/>
              <w:bottom w:val="single" w:sz="4" w:space="0" w:color="auto"/>
              <w:right w:val="single" w:sz="4" w:space="0" w:color="auto"/>
            </w:tcBorders>
            <w:shd w:val="clear" w:color="000000" w:fill="FFFFFF"/>
            <w:vAlign w:val="center"/>
            <w:hideMark/>
          </w:tcPr>
          <w:p w14:paraId="46B25E4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TRANSAMINASA GPT-ALT</w:t>
            </w:r>
          </w:p>
        </w:tc>
        <w:tc>
          <w:tcPr>
            <w:tcW w:w="1552" w:type="dxa"/>
            <w:tcBorders>
              <w:top w:val="nil"/>
              <w:left w:val="nil"/>
              <w:bottom w:val="single" w:sz="4" w:space="0" w:color="auto"/>
              <w:right w:val="single" w:sz="4" w:space="0" w:color="auto"/>
            </w:tcBorders>
            <w:shd w:val="clear" w:color="000000" w:fill="FFFFFF"/>
            <w:vAlign w:val="center"/>
            <w:hideMark/>
          </w:tcPr>
          <w:p w14:paraId="43D72C3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30C75DA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6B614B5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$ 1.840,00</w:t>
            </w:r>
          </w:p>
        </w:tc>
        <w:tc>
          <w:tcPr>
            <w:tcW w:w="1984" w:type="dxa"/>
            <w:tcBorders>
              <w:top w:val="nil"/>
              <w:left w:val="single" w:sz="4" w:space="0" w:color="auto"/>
              <w:bottom w:val="single" w:sz="4" w:space="0" w:color="auto"/>
              <w:right w:val="single" w:sz="4" w:space="0" w:color="auto"/>
            </w:tcBorders>
            <w:shd w:val="clear" w:color="000000" w:fill="FFFFFF"/>
          </w:tcPr>
          <w:p w14:paraId="202E7563"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444B298A" w14:textId="315A0978"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5FA11E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83</w:t>
            </w:r>
          </w:p>
        </w:tc>
        <w:tc>
          <w:tcPr>
            <w:tcW w:w="2035" w:type="dxa"/>
            <w:tcBorders>
              <w:top w:val="nil"/>
              <w:left w:val="nil"/>
              <w:bottom w:val="single" w:sz="4" w:space="0" w:color="auto"/>
              <w:right w:val="single" w:sz="4" w:space="0" w:color="auto"/>
            </w:tcBorders>
            <w:shd w:val="clear" w:color="000000" w:fill="FFFFFF"/>
            <w:vAlign w:val="center"/>
            <w:hideMark/>
          </w:tcPr>
          <w:p w14:paraId="195800C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TRANSAMINASA GOT   -AST</w:t>
            </w:r>
          </w:p>
        </w:tc>
        <w:tc>
          <w:tcPr>
            <w:tcW w:w="1552" w:type="dxa"/>
            <w:tcBorders>
              <w:top w:val="nil"/>
              <w:left w:val="nil"/>
              <w:bottom w:val="single" w:sz="4" w:space="0" w:color="auto"/>
              <w:right w:val="single" w:sz="4" w:space="0" w:color="auto"/>
            </w:tcBorders>
            <w:shd w:val="clear" w:color="000000" w:fill="FFFFFF"/>
            <w:vAlign w:val="center"/>
            <w:hideMark/>
          </w:tcPr>
          <w:p w14:paraId="6023406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436B061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BD5633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$ 1.840,00</w:t>
            </w:r>
          </w:p>
        </w:tc>
        <w:tc>
          <w:tcPr>
            <w:tcW w:w="1984" w:type="dxa"/>
            <w:tcBorders>
              <w:top w:val="nil"/>
              <w:left w:val="single" w:sz="4" w:space="0" w:color="auto"/>
              <w:bottom w:val="single" w:sz="4" w:space="0" w:color="auto"/>
              <w:right w:val="single" w:sz="4" w:space="0" w:color="auto"/>
            </w:tcBorders>
            <w:shd w:val="clear" w:color="000000" w:fill="FFFFFF"/>
          </w:tcPr>
          <w:p w14:paraId="662A0467"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B75FA3E" w14:textId="74F7CC04"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2856BC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84</w:t>
            </w:r>
          </w:p>
        </w:tc>
        <w:tc>
          <w:tcPr>
            <w:tcW w:w="2035" w:type="dxa"/>
            <w:tcBorders>
              <w:top w:val="nil"/>
              <w:left w:val="nil"/>
              <w:bottom w:val="single" w:sz="4" w:space="0" w:color="auto"/>
              <w:right w:val="single" w:sz="4" w:space="0" w:color="auto"/>
            </w:tcBorders>
            <w:shd w:val="clear" w:color="000000" w:fill="FFFFFF"/>
            <w:vAlign w:val="center"/>
            <w:hideMark/>
          </w:tcPr>
          <w:p w14:paraId="286B532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REACTIVOS PARA REALIZAR  CUADRO HEMATICO AUTOMATIZADO O SEMIAUTOMATIZADO</w:t>
            </w:r>
          </w:p>
        </w:tc>
        <w:tc>
          <w:tcPr>
            <w:tcW w:w="1552" w:type="dxa"/>
            <w:tcBorders>
              <w:top w:val="nil"/>
              <w:left w:val="nil"/>
              <w:bottom w:val="single" w:sz="4" w:space="0" w:color="auto"/>
              <w:right w:val="single" w:sz="4" w:space="0" w:color="auto"/>
            </w:tcBorders>
            <w:shd w:val="clear" w:color="000000" w:fill="FFFFFF"/>
            <w:vAlign w:val="center"/>
            <w:hideMark/>
          </w:tcPr>
          <w:p w14:paraId="3860E13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77ACFF1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42C2850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$ 4.050,00</w:t>
            </w:r>
          </w:p>
        </w:tc>
        <w:tc>
          <w:tcPr>
            <w:tcW w:w="1984" w:type="dxa"/>
            <w:tcBorders>
              <w:top w:val="nil"/>
              <w:left w:val="single" w:sz="4" w:space="0" w:color="auto"/>
              <w:bottom w:val="single" w:sz="4" w:space="0" w:color="auto"/>
              <w:right w:val="single" w:sz="4" w:space="0" w:color="auto"/>
            </w:tcBorders>
            <w:shd w:val="clear" w:color="000000" w:fill="FFFFFF"/>
          </w:tcPr>
          <w:p w14:paraId="615AA52B"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6C2C544" w14:textId="6D7F5C3A"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80DE5C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85</w:t>
            </w:r>
          </w:p>
        </w:tc>
        <w:tc>
          <w:tcPr>
            <w:tcW w:w="2035" w:type="dxa"/>
            <w:tcBorders>
              <w:top w:val="nil"/>
              <w:left w:val="nil"/>
              <w:bottom w:val="single" w:sz="4" w:space="0" w:color="auto"/>
              <w:right w:val="single" w:sz="4" w:space="0" w:color="auto"/>
            </w:tcBorders>
            <w:shd w:val="clear" w:color="000000" w:fill="FFFFFF"/>
            <w:vAlign w:val="center"/>
            <w:hideMark/>
          </w:tcPr>
          <w:p w14:paraId="15473B0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TIRAS PARA UROANALISIS</w:t>
            </w:r>
          </w:p>
        </w:tc>
        <w:tc>
          <w:tcPr>
            <w:tcW w:w="1552" w:type="dxa"/>
            <w:tcBorders>
              <w:top w:val="nil"/>
              <w:left w:val="nil"/>
              <w:bottom w:val="single" w:sz="4" w:space="0" w:color="auto"/>
              <w:right w:val="single" w:sz="4" w:space="0" w:color="auto"/>
            </w:tcBorders>
            <w:shd w:val="clear" w:color="000000" w:fill="FFFFFF"/>
            <w:vAlign w:val="center"/>
            <w:hideMark/>
          </w:tcPr>
          <w:p w14:paraId="68B1769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noWrap/>
            <w:vAlign w:val="center"/>
            <w:hideMark/>
          </w:tcPr>
          <w:p w14:paraId="7B1FEF1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nil"/>
              <w:right w:val="single" w:sz="4" w:space="0" w:color="auto"/>
            </w:tcBorders>
            <w:shd w:val="clear" w:color="000000" w:fill="FFFFFF"/>
            <w:vAlign w:val="center"/>
            <w:hideMark/>
          </w:tcPr>
          <w:p w14:paraId="132392C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$ 2.050,00</w:t>
            </w:r>
          </w:p>
        </w:tc>
        <w:tc>
          <w:tcPr>
            <w:tcW w:w="1984" w:type="dxa"/>
            <w:tcBorders>
              <w:top w:val="nil"/>
              <w:left w:val="single" w:sz="4" w:space="0" w:color="auto"/>
              <w:bottom w:val="nil"/>
              <w:right w:val="single" w:sz="4" w:space="0" w:color="auto"/>
            </w:tcBorders>
            <w:shd w:val="clear" w:color="000000" w:fill="FFFFFF"/>
          </w:tcPr>
          <w:p w14:paraId="4A0215B4"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BB787E" w:rsidRPr="002846AC" w14:paraId="310E460D" w14:textId="4D078550" w:rsidTr="000343BC">
        <w:trPr>
          <w:trHeight w:val="20"/>
        </w:trPr>
        <w:tc>
          <w:tcPr>
            <w:tcW w:w="9212" w:type="dxa"/>
            <w:gridSpan w:val="6"/>
            <w:tcBorders>
              <w:top w:val="single" w:sz="4" w:space="0" w:color="auto"/>
              <w:left w:val="single" w:sz="8" w:space="0" w:color="auto"/>
              <w:bottom w:val="single" w:sz="4" w:space="0" w:color="auto"/>
              <w:right w:val="single" w:sz="4" w:space="0" w:color="auto"/>
            </w:tcBorders>
            <w:shd w:val="clear" w:color="auto" w:fill="BFBFBF" w:themeFill="background1" w:themeFillShade="BF"/>
            <w:vAlign w:val="center"/>
          </w:tcPr>
          <w:p w14:paraId="34922F9F" w14:textId="0888CA4F" w:rsidR="00BB787E" w:rsidRPr="00F5729D" w:rsidRDefault="00BB787E" w:rsidP="0016567C">
            <w:pPr>
              <w:spacing w:after="0" w:line="240" w:lineRule="auto"/>
              <w:jc w:val="center"/>
              <w:rPr>
                <w:rFonts w:ascii="Arial" w:eastAsia="Times New Roman" w:hAnsi="Arial" w:cs="Arial"/>
                <w:b/>
                <w:bCs/>
                <w:sz w:val="16"/>
                <w:szCs w:val="16"/>
              </w:rPr>
            </w:pPr>
            <w:r w:rsidRPr="00F5729D">
              <w:rPr>
                <w:rFonts w:ascii="Arial" w:eastAsia="Times New Roman" w:hAnsi="Arial" w:cs="Arial"/>
                <w:b/>
                <w:bCs/>
                <w:sz w:val="16"/>
                <w:szCs w:val="16"/>
              </w:rPr>
              <w:t>SUBLOTE 1.4 MICROBIOLOGIA (SOLO DMEFA Y EMAVI)</w:t>
            </w:r>
          </w:p>
        </w:tc>
      </w:tr>
      <w:tr w:rsidR="00630DB9" w:rsidRPr="002846AC" w14:paraId="6E7CC300" w14:textId="6739AD44" w:rsidTr="00630DB9">
        <w:trPr>
          <w:trHeight w:val="20"/>
        </w:trPr>
        <w:tc>
          <w:tcPr>
            <w:tcW w:w="523"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CBC9EF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86</w:t>
            </w:r>
          </w:p>
        </w:tc>
        <w:tc>
          <w:tcPr>
            <w:tcW w:w="2035" w:type="dxa"/>
            <w:tcBorders>
              <w:top w:val="single" w:sz="4" w:space="0" w:color="auto"/>
              <w:left w:val="nil"/>
              <w:bottom w:val="single" w:sz="4" w:space="0" w:color="auto"/>
              <w:right w:val="single" w:sz="4" w:space="0" w:color="auto"/>
            </w:tcBorders>
            <w:shd w:val="clear" w:color="000000" w:fill="FFFFFF"/>
            <w:vAlign w:val="center"/>
            <w:hideMark/>
          </w:tcPr>
          <w:p w14:paraId="2EDEF0A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TARJETAS O PANELES DE IDENTIFICACION PARA GERMENES GRAM POSITIVOS</w:t>
            </w:r>
          </w:p>
        </w:tc>
        <w:tc>
          <w:tcPr>
            <w:tcW w:w="1552" w:type="dxa"/>
            <w:tcBorders>
              <w:top w:val="single" w:sz="4" w:space="0" w:color="auto"/>
              <w:left w:val="nil"/>
              <w:bottom w:val="single" w:sz="4" w:space="0" w:color="auto"/>
              <w:right w:val="single" w:sz="4" w:space="0" w:color="auto"/>
            </w:tcBorders>
            <w:shd w:val="clear" w:color="000000" w:fill="FFFFFF"/>
            <w:vAlign w:val="center"/>
            <w:hideMark/>
          </w:tcPr>
          <w:p w14:paraId="39C2788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single" w:sz="4" w:space="0" w:color="auto"/>
              <w:left w:val="nil"/>
              <w:bottom w:val="single" w:sz="4" w:space="0" w:color="auto"/>
              <w:right w:val="single" w:sz="4" w:space="0" w:color="auto"/>
            </w:tcBorders>
            <w:shd w:val="clear" w:color="000000" w:fill="FFFFFF"/>
            <w:noWrap/>
            <w:vAlign w:val="center"/>
            <w:hideMark/>
          </w:tcPr>
          <w:p w14:paraId="7497A32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85BA2A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$ 33.300,00</w:t>
            </w:r>
          </w:p>
        </w:tc>
        <w:tc>
          <w:tcPr>
            <w:tcW w:w="1984" w:type="dxa"/>
            <w:tcBorders>
              <w:top w:val="nil"/>
              <w:left w:val="single" w:sz="4" w:space="0" w:color="auto"/>
              <w:bottom w:val="single" w:sz="4" w:space="0" w:color="auto"/>
              <w:right w:val="single" w:sz="4" w:space="0" w:color="auto"/>
            </w:tcBorders>
            <w:shd w:val="clear" w:color="000000" w:fill="FFFFFF"/>
          </w:tcPr>
          <w:p w14:paraId="2AB906FC"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75460DAF" w14:textId="174DC00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351D67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87</w:t>
            </w:r>
          </w:p>
        </w:tc>
        <w:tc>
          <w:tcPr>
            <w:tcW w:w="2035" w:type="dxa"/>
            <w:tcBorders>
              <w:top w:val="nil"/>
              <w:left w:val="nil"/>
              <w:bottom w:val="single" w:sz="4" w:space="0" w:color="auto"/>
              <w:right w:val="single" w:sz="4" w:space="0" w:color="auto"/>
            </w:tcBorders>
            <w:shd w:val="clear" w:color="000000" w:fill="FFFFFF"/>
            <w:vAlign w:val="center"/>
            <w:hideMark/>
          </w:tcPr>
          <w:p w14:paraId="6206A5A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TARJETAS O PANELES DE ANTIBIOGRAMA PARA GERMENES GRAM POSITIVOS</w:t>
            </w:r>
          </w:p>
        </w:tc>
        <w:tc>
          <w:tcPr>
            <w:tcW w:w="1552" w:type="dxa"/>
            <w:tcBorders>
              <w:top w:val="nil"/>
              <w:left w:val="nil"/>
              <w:bottom w:val="single" w:sz="4" w:space="0" w:color="auto"/>
              <w:right w:val="single" w:sz="4" w:space="0" w:color="auto"/>
            </w:tcBorders>
            <w:shd w:val="clear" w:color="000000" w:fill="FFFFFF"/>
            <w:vAlign w:val="center"/>
            <w:hideMark/>
          </w:tcPr>
          <w:p w14:paraId="340E577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253ED2A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76249A7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$ 33.300,00</w:t>
            </w:r>
          </w:p>
        </w:tc>
        <w:tc>
          <w:tcPr>
            <w:tcW w:w="1984" w:type="dxa"/>
            <w:tcBorders>
              <w:top w:val="nil"/>
              <w:left w:val="single" w:sz="4" w:space="0" w:color="auto"/>
              <w:bottom w:val="single" w:sz="4" w:space="0" w:color="auto"/>
              <w:right w:val="single" w:sz="4" w:space="0" w:color="auto"/>
            </w:tcBorders>
            <w:shd w:val="clear" w:color="000000" w:fill="FFFFFF"/>
          </w:tcPr>
          <w:p w14:paraId="1CCB7A4C"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3A64890C" w14:textId="451F7539"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B87DF9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88</w:t>
            </w:r>
          </w:p>
        </w:tc>
        <w:tc>
          <w:tcPr>
            <w:tcW w:w="2035" w:type="dxa"/>
            <w:tcBorders>
              <w:top w:val="nil"/>
              <w:left w:val="nil"/>
              <w:bottom w:val="single" w:sz="4" w:space="0" w:color="auto"/>
              <w:right w:val="single" w:sz="4" w:space="0" w:color="auto"/>
            </w:tcBorders>
            <w:shd w:val="clear" w:color="000000" w:fill="FFFFFF"/>
            <w:vAlign w:val="center"/>
            <w:hideMark/>
          </w:tcPr>
          <w:p w14:paraId="10E111F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TARJETAS O PANELES DE IDENTIFICACION PARA GERMENES GRAM NEGATIVOS (INCLUYE URINARIOS)</w:t>
            </w:r>
          </w:p>
        </w:tc>
        <w:tc>
          <w:tcPr>
            <w:tcW w:w="1552" w:type="dxa"/>
            <w:tcBorders>
              <w:top w:val="nil"/>
              <w:left w:val="nil"/>
              <w:bottom w:val="single" w:sz="4" w:space="0" w:color="auto"/>
              <w:right w:val="single" w:sz="4" w:space="0" w:color="auto"/>
            </w:tcBorders>
            <w:shd w:val="clear" w:color="000000" w:fill="FFFFFF"/>
            <w:vAlign w:val="center"/>
            <w:hideMark/>
          </w:tcPr>
          <w:p w14:paraId="257BA77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13D485E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B21CA8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$ 33.300,00</w:t>
            </w:r>
          </w:p>
        </w:tc>
        <w:tc>
          <w:tcPr>
            <w:tcW w:w="1984" w:type="dxa"/>
            <w:tcBorders>
              <w:top w:val="nil"/>
              <w:left w:val="single" w:sz="4" w:space="0" w:color="auto"/>
              <w:bottom w:val="single" w:sz="4" w:space="0" w:color="auto"/>
              <w:right w:val="single" w:sz="4" w:space="0" w:color="auto"/>
            </w:tcBorders>
            <w:shd w:val="clear" w:color="000000" w:fill="FFFFFF"/>
          </w:tcPr>
          <w:p w14:paraId="62E0EDB6"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51D54194" w14:textId="6A0C4F6F"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DEA549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89</w:t>
            </w:r>
          </w:p>
        </w:tc>
        <w:tc>
          <w:tcPr>
            <w:tcW w:w="2035" w:type="dxa"/>
            <w:tcBorders>
              <w:top w:val="nil"/>
              <w:left w:val="nil"/>
              <w:bottom w:val="single" w:sz="4" w:space="0" w:color="auto"/>
              <w:right w:val="single" w:sz="4" w:space="0" w:color="auto"/>
            </w:tcBorders>
            <w:shd w:val="clear" w:color="000000" w:fill="FFFFFF"/>
            <w:vAlign w:val="center"/>
            <w:hideMark/>
          </w:tcPr>
          <w:p w14:paraId="670373E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TARJETAS O PANELES DE ANTIBIOGRAMA PARA GERMENES GRAM NEGATIVO(INCLUYE URINARIOS)</w:t>
            </w:r>
          </w:p>
        </w:tc>
        <w:tc>
          <w:tcPr>
            <w:tcW w:w="1552" w:type="dxa"/>
            <w:tcBorders>
              <w:top w:val="nil"/>
              <w:left w:val="nil"/>
              <w:bottom w:val="single" w:sz="4" w:space="0" w:color="auto"/>
              <w:right w:val="single" w:sz="4" w:space="0" w:color="auto"/>
            </w:tcBorders>
            <w:shd w:val="clear" w:color="000000" w:fill="FFFFFF"/>
            <w:vAlign w:val="center"/>
            <w:hideMark/>
          </w:tcPr>
          <w:p w14:paraId="0A838E5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tcBorders>
              <w:top w:val="nil"/>
              <w:left w:val="nil"/>
              <w:bottom w:val="single" w:sz="4" w:space="0" w:color="auto"/>
              <w:right w:val="single" w:sz="4" w:space="0" w:color="auto"/>
            </w:tcBorders>
            <w:shd w:val="clear" w:color="000000" w:fill="FFFFFF"/>
            <w:noWrap/>
            <w:vAlign w:val="center"/>
            <w:hideMark/>
          </w:tcPr>
          <w:p w14:paraId="73F946E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3D21B97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$ 33.300,00</w:t>
            </w:r>
          </w:p>
        </w:tc>
        <w:tc>
          <w:tcPr>
            <w:tcW w:w="1984" w:type="dxa"/>
            <w:tcBorders>
              <w:top w:val="nil"/>
              <w:left w:val="single" w:sz="4" w:space="0" w:color="auto"/>
              <w:bottom w:val="single" w:sz="4" w:space="0" w:color="auto"/>
              <w:right w:val="single" w:sz="4" w:space="0" w:color="auto"/>
            </w:tcBorders>
            <w:shd w:val="clear" w:color="000000" w:fill="FFFFFF"/>
          </w:tcPr>
          <w:p w14:paraId="755039E0"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0D44870" w14:textId="21C93D70"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D41B6C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90</w:t>
            </w:r>
          </w:p>
        </w:tc>
        <w:tc>
          <w:tcPr>
            <w:tcW w:w="2035" w:type="dxa"/>
            <w:tcBorders>
              <w:top w:val="nil"/>
              <w:left w:val="nil"/>
              <w:bottom w:val="single" w:sz="4" w:space="0" w:color="auto"/>
              <w:right w:val="single" w:sz="4" w:space="0" w:color="auto"/>
            </w:tcBorders>
            <w:shd w:val="clear" w:color="000000" w:fill="FFFFFF"/>
            <w:vAlign w:val="center"/>
            <w:hideMark/>
          </w:tcPr>
          <w:p w14:paraId="2860BD1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CHOCOLATE DE CORDERO</w:t>
            </w:r>
          </w:p>
        </w:tc>
        <w:tc>
          <w:tcPr>
            <w:tcW w:w="1552" w:type="dxa"/>
            <w:tcBorders>
              <w:top w:val="nil"/>
              <w:left w:val="nil"/>
              <w:bottom w:val="single" w:sz="4" w:space="0" w:color="auto"/>
              <w:right w:val="single" w:sz="4" w:space="0" w:color="auto"/>
            </w:tcBorders>
            <w:shd w:val="clear" w:color="000000" w:fill="FFFFFF"/>
            <w:vAlign w:val="center"/>
            <w:hideMark/>
          </w:tcPr>
          <w:p w14:paraId="22428BC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6DF8E6C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vAlign w:val="center"/>
            <w:hideMark/>
          </w:tcPr>
          <w:p w14:paraId="00BAFEF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$ 5.117,00</w:t>
            </w:r>
          </w:p>
        </w:tc>
        <w:tc>
          <w:tcPr>
            <w:tcW w:w="1984" w:type="dxa"/>
            <w:tcBorders>
              <w:top w:val="nil"/>
              <w:left w:val="single" w:sz="4" w:space="0" w:color="auto"/>
              <w:bottom w:val="single" w:sz="4" w:space="0" w:color="auto"/>
              <w:right w:val="single" w:sz="4" w:space="0" w:color="auto"/>
            </w:tcBorders>
          </w:tcPr>
          <w:p w14:paraId="4046BD4A"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FE5CFA3" w14:textId="74D8A449"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AEBAA1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91</w:t>
            </w:r>
          </w:p>
        </w:tc>
        <w:tc>
          <w:tcPr>
            <w:tcW w:w="2035" w:type="dxa"/>
            <w:tcBorders>
              <w:top w:val="nil"/>
              <w:left w:val="nil"/>
              <w:bottom w:val="single" w:sz="4" w:space="0" w:color="auto"/>
              <w:right w:val="single" w:sz="4" w:space="0" w:color="auto"/>
            </w:tcBorders>
            <w:shd w:val="clear" w:color="000000" w:fill="FFFFFF"/>
            <w:vAlign w:val="center"/>
            <w:hideMark/>
          </w:tcPr>
          <w:p w14:paraId="37D55D5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MULLER HILTON</w:t>
            </w:r>
          </w:p>
        </w:tc>
        <w:tc>
          <w:tcPr>
            <w:tcW w:w="1552" w:type="dxa"/>
            <w:tcBorders>
              <w:top w:val="nil"/>
              <w:left w:val="nil"/>
              <w:bottom w:val="single" w:sz="4" w:space="0" w:color="auto"/>
              <w:right w:val="single" w:sz="4" w:space="0" w:color="auto"/>
            </w:tcBorders>
            <w:shd w:val="clear" w:color="000000" w:fill="FFFFFF"/>
            <w:vAlign w:val="center"/>
            <w:hideMark/>
          </w:tcPr>
          <w:p w14:paraId="0F6B7EA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29E6C84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vAlign w:val="center"/>
            <w:hideMark/>
          </w:tcPr>
          <w:p w14:paraId="159F009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$ 5.236,00</w:t>
            </w:r>
          </w:p>
        </w:tc>
        <w:tc>
          <w:tcPr>
            <w:tcW w:w="1984" w:type="dxa"/>
            <w:tcBorders>
              <w:top w:val="nil"/>
              <w:left w:val="single" w:sz="4" w:space="0" w:color="auto"/>
              <w:bottom w:val="single" w:sz="4" w:space="0" w:color="auto"/>
              <w:right w:val="single" w:sz="4" w:space="0" w:color="auto"/>
            </w:tcBorders>
          </w:tcPr>
          <w:p w14:paraId="36236DA5"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4B2BBB4D" w14:textId="083226CA"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E5B579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92</w:t>
            </w:r>
          </w:p>
        </w:tc>
        <w:tc>
          <w:tcPr>
            <w:tcW w:w="2035" w:type="dxa"/>
            <w:tcBorders>
              <w:top w:val="nil"/>
              <w:left w:val="nil"/>
              <w:bottom w:val="single" w:sz="4" w:space="0" w:color="auto"/>
              <w:right w:val="single" w:sz="4" w:space="0" w:color="auto"/>
            </w:tcBorders>
            <w:shd w:val="clear" w:color="000000" w:fill="FFFFFF"/>
            <w:vAlign w:val="center"/>
            <w:hideMark/>
          </w:tcPr>
          <w:p w14:paraId="44AF725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SANGRE CORDERO</w:t>
            </w:r>
          </w:p>
        </w:tc>
        <w:tc>
          <w:tcPr>
            <w:tcW w:w="1552" w:type="dxa"/>
            <w:tcBorders>
              <w:top w:val="nil"/>
              <w:left w:val="nil"/>
              <w:bottom w:val="single" w:sz="4" w:space="0" w:color="auto"/>
              <w:right w:val="single" w:sz="4" w:space="0" w:color="auto"/>
            </w:tcBorders>
            <w:shd w:val="clear" w:color="000000" w:fill="FFFFFF"/>
            <w:vAlign w:val="center"/>
            <w:hideMark/>
          </w:tcPr>
          <w:p w14:paraId="19C1305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23686C2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vAlign w:val="center"/>
            <w:hideMark/>
          </w:tcPr>
          <w:p w14:paraId="780AA368"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$ 4.046,00</w:t>
            </w:r>
          </w:p>
        </w:tc>
        <w:tc>
          <w:tcPr>
            <w:tcW w:w="1984" w:type="dxa"/>
            <w:tcBorders>
              <w:top w:val="nil"/>
              <w:left w:val="single" w:sz="4" w:space="0" w:color="auto"/>
              <w:bottom w:val="single" w:sz="4" w:space="0" w:color="auto"/>
              <w:right w:val="single" w:sz="4" w:space="0" w:color="auto"/>
            </w:tcBorders>
          </w:tcPr>
          <w:p w14:paraId="0706D0AE"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2B6B1862" w14:textId="2B8046A7"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7BD4FD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93</w:t>
            </w:r>
          </w:p>
        </w:tc>
        <w:tc>
          <w:tcPr>
            <w:tcW w:w="2035" w:type="dxa"/>
            <w:tcBorders>
              <w:top w:val="nil"/>
              <w:left w:val="nil"/>
              <w:bottom w:val="single" w:sz="4" w:space="0" w:color="auto"/>
              <w:right w:val="single" w:sz="4" w:space="0" w:color="auto"/>
            </w:tcBorders>
            <w:shd w:val="clear" w:color="000000" w:fill="FFFFFF"/>
            <w:vAlign w:val="center"/>
            <w:hideMark/>
          </w:tcPr>
          <w:p w14:paraId="2DCD969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EMB O MK</w:t>
            </w:r>
          </w:p>
        </w:tc>
        <w:tc>
          <w:tcPr>
            <w:tcW w:w="1552" w:type="dxa"/>
            <w:tcBorders>
              <w:top w:val="nil"/>
              <w:left w:val="nil"/>
              <w:bottom w:val="single" w:sz="4" w:space="0" w:color="auto"/>
              <w:right w:val="single" w:sz="4" w:space="0" w:color="auto"/>
            </w:tcBorders>
            <w:shd w:val="clear" w:color="000000" w:fill="FFFFFF"/>
            <w:vAlign w:val="center"/>
            <w:hideMark/>
          </w:tcPr>
          <w:p w14:paraId="4315D18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3714F3C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vAlign w:val="center"/>
            <w:hideMark/>
          </w:tcPr>
          <w:p w14:paraId="39D7EB4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$ 5.117,00</w:t>
            </w:r>
          </w:p>
        </w:tc>
        <w:tc>
          <w:tcPr>
            <w:tcW w:w="1984" w:type="dxa"/>
            <w:tcBorders>
              <w:top w:val="nil"/>
              <w:left w:val="single" w:sz="4" w:space="0" w:color="auto"/>
              <w:bottom w:val="single" w:sz="4" w:space="0" w:color="auto"/>
              <w:right w:val="single" w:sz="4" w:space="0" w:color="auto"/>
            </w:tcBorders>
          </w:tcPr>
          <w:p w14:paraId="73234B48"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6BBDBEA6" w14:textId="2C0C0876"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693238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94</w:t>
            </w:r>
          </w:p>
        </w:tc>
        <w:tc>
          <w:tcPr>
            <w:tcW w:w="2035" w:type="dxa"/>
            <w:tcBorders>
              <w:top w:val="nil"/>
              <w:left w:val="nil"/>
              <w:bottom w:val="single" w:sz="4" w:space="0" w:color="auto"/>
              <w:right w:val="single" w:sz="4" w:space="0" w:color="auto"/>
            </w:tcBorders>
            <w:shd w:val="clear" w:color="000000" w:fill="FFFFFF"/>
            <w:vAlign w:val="center"/>
            <w:hideMark/>
          </w:tcPr>
          <w:p w14:paraId="1F53513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TAYER MARTIN</w:t>
            </w:r>
          </w:p>
        </w:tc>
        <w:tc>
          <w:tcPr>
            <w:tcW w:w="1552" w:type="dxa"/>
            <w:tcBorders>
              <w:top w:val="nil"/>
              <w:left w:val="nil"/>
              <w:bottom w:val="single" w:sz="4" w:space="0" w:color="auto"/>
              <w:right w:val="single" w:sz="4" w:space="0" w:color="auto"/>
            </w:tcBorders>
            <w:shd w:val="clear" w:color="000000" w:fill="FFFFFF"/>
            <w:vAlign w:val="center"/>
            <w:hideMark/>
          </w:tcPr>
          <w:p w14:paraId="5A5FC9E7"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27D186B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vAlign w:val="center"/>
            <w:hideMark/>
          </w:tcPr>
          <w:p w14:paraId="2C2A3EF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$ 6.426,00</w:t>
            </w:r>
          </w:p>
        </w:tc>
        <w:tc>
          <w:tcPr>
            <w:tcW w:w="1984" w:type="dxa"/>
            <w:tcBorders>
              <w:top w:val="nil"/>
              <w:left w:val="single" w:sz="4" w:space="0" w:color="auto"/>
              <w:bottom w:val="single" w:sz="4" w:space="0" w:color="auto"/>
              <w:right w:val="single" w:sz="4" w:space="0" w:color="auto"/>
            </w:tcBorders>
          </w:tcPr>
          <w:p w14:paraId="64AD61B8"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AE8ED8B" w14:textId="6A8ABB4A"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947E65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95</w:t>
            </w:r>
          </w:p>
        </w:tc>
        <w:tc>
          <w:tcPr>
            <w:tcW w:w="2035" w:type="dxa"/>
            <w:tcBorders>
              <w:top w:val="nil"/>
              <w:left w:val="nil"/>
              <w:bottom w:val="single" w:sz="4" w:space="0" w:color="auto"/>
              <w:right w:val="single" w:sz="4" w:space="0" w:color="auto"/>
            </w:tcBorders>
            <w:shd w:val="clear" w:color="000000" w:fill="FFFFFF"/>
            <w:vAlign w:val="center"/>
            <w:hideMark/>
          </w:tcPr>
          <w:p w14:paraId="3CEA8F09"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CROMOGENICO</w:t>
            </w:r>
          </w:p>
        </w:tc>
        <w:tc>
          <w:tcPr>
            <w:tcW w:w="1552" w:type="dxa"/>
            <w:tcBorders>
              <w:top w:val="nil"/>
              <w:left w:val="nil"/>
              <w:bottom w:val="single" w:sz="4" w:space="0" w:color="auto"/>
              <w:right w:val="single" w:sz="4" w:space="0" w:color="auto"/>
            </w:tcBorders>
            <w:shd w:val="clear" w:color="000000" w:fill="FFFFFF"/>
            <w:vAlign w:val="center"/>
            <w:hideMark/>
          </w:tcPr>
          <w:p w14:paraId="0D7E15A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39106E4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vAlign w:val="center"/>
            <w:hideMark/>
          </w:tcPr>
          <w:p w14:paraId="466424E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$ 7.021,00</w:t>
            </w:r>
          </w:p>
        </w:tc>
        <w:tc>
          <w:tcPr>
            <w:tcW w:w="1984" w:type="dxa"/>
            <w:tcBorders>
              <w:top w:val="nil"/>
              <w:left w:val="single" w:sz="4" w:space="0" w:color="auto"/>
              <w:bottom w:val="single" w:sz="4" w:space="0" w:color="auto"/>
              <w:right w:val="single" w:sz="4" w:space="0" w:color="auto"/>
            </w:tcBorders>
          </w:tcPr>
          <w:p w14:paraId="673FF1DA"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80FE2D8" w14:textId="1B2E2E96"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4ED9A61"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96</w:t>
            </w:r>
          </w:p>
        </w:tc>
        <w:tc>
          <w:tcPr>
            <w:tcW w:w="2035" w:type="dxa"/>
            <w:tcBorders>
              <w:top w:val="nil"/>
              <w:left w:val="nil"/>
              <w:bottom w:val="single" w:sz="4" w:space="0" w:color="auto"/>
              <w:right w:val="single" w:sz="4" w:space="0" w:color="auto"/>
            </w:tcBorders>
            <w:shd w:val="clear" w:color="000000" w:fill="FFFFFF"/>
            <w:vAlign w:val="center"/>
            <w:hideMark/>
          </w:tcPr>
          <w:p w14:paraId="52D25F00"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CROMOGENICO SELECTIVO PARA  STREPTOCOCOS DEL GRUPO B</w:t>
            </w:r>
          </w:p>
        </w:tc>
        <w:tc>
          <w:tcPr>
            <w:tcW w:w="1552" w:type="dxa"/>
            <w:tcBorders>
              <w:top w:val="nil"/>
              <w:left w:val="nil"/>
              <w:bottom w:val="single" w:sz="4" w:space="0" w:color="auto"/>
              <w:right w:val="single" w:sz="4" w:space="0" w:color="auto"/>
            </w:tcBorders>
            <w:shd w:val="clear" w:color="000000" w:fill="FFFFFF"/>
            <w:vAlign w:val="center"/>
            <w:hideMark/>
          </w:tcPr>
          <w:p w14:paraId="6B93569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0E6EE08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vAlign w:val="center"/>
            <w:hideMark/>
          </w:tcPr>
          <w:p w14:paraId="4EA7D7D5"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$ 9.401,00</w:t>
            </w:r>
          </w:p>
        </w:tc>
        <w:tc>
          <w:tcPr>
            <w:tcW w:w="1984" w:type="dxa"/>
            <w:tcBorders>
              <w:top w:val="nil"/>
              <w:left w:val="single" w:sz="4" w:space="0" w:color="auto"/>
              <w:bottom w:val="single" w:sz="4" w:space="0" w:color="auto"/>
              <w:right w:val="single" w:sz="4" w:space="0" w:color="auto"/>
            </w:tcBorders>
          </w:tcPr>
          <w:p w14:paraId="55BDE3AB"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0965E2F" w14:textId="70D3F348"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47E317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97</w:t>
            </w:r>
          </w:p>
        </w:tc>
        <w:tc>
          <w:tcPr>
            <w:tcW w:w="2035" w:type="dxa"/>
            <w:tcBorders>
              <w:top w:val="nil"/>
              <w:left w:val="nil"/>
              <w:bottom w:val="single" w:sz="4" w:space="0" w:color="auto"/>
              <w:right w:val="single" w:sz="4" w:space="0" w:color="auto"/>
            </w:tcBorders>
            <w:shd w:val="clear" w:color="000000" w:fill="FFFFFF"/>
            <w:vAlign w:val="center"/>
            <w:hideMark/>
          </w:tcPr>
          <w:p w14:paraId="173F53CB"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CALDO  DE ENRIQUECIMIENTO PARA CULTIVAR STRETOCOCO DEL GRUPO B</w:t>
            </w:r>
          </w:p>
        </w:tc>
        <w:tc>
          <w:tcPr>
            <w:tcW w:w="1552" w:type="dxa"/>
            <w:tcBorders>
              <w:top w:val="nil"/>
              <w:left w:val="nil"/>
              <w:bottom w:val="single" w:sz="4" w:space="0" w:color="auto"/>
              <w:right w:val="single" w:sz="4" w:space="0" w:color="auto"/>
            </w:tcBorders>
            <w:shd w:val="clear" w:color="000000" w:fill="FFFFFF"/>
            <w:vAlign w:val="center"/>
            <w:hideMark/>
          </w:tcPr>
          <w:p w14:paraId="737E565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134" w:type="dxa"/>
            <w:tcBorders>
              <w:top w:val="nil"/>
              <w:left w:val="nil"/>
              <w:bottom w:val="single" w:sz="4" w:space="0" w:color="auto"/>
              <w:right w:val="single" w:sz="4" w:space="0" w:color="auto"/>
            </w:tcBorders>
            <w:shd w:val="clear" w:color="000000" w:fill="FFFFFF"/>
            <w:noWrap/>
            <w:vAlign w:val="center"/>
            <w:hideMark/>
          </w:tcPr>
          <w:p w14:paraId="50C2CE93"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vAlign w:val="center"/>
            <w:hideMark/>
          </w:tcPr>
          <w:p w14:paraId="5C7BB33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$ 6.783,00</w:t>
            </w:r>
          </w:p>
        </w:tc>
        <w:tc>
          <w:tcPr>
            <w:tcW w:w="1984" w:type="dxa"/>
            <w:tcBorders>
              <w:top w:val="nil"/>
              <w:left w:val="single" w:sz="4" w:space="0" w:color="auto"/>
              <w:bottom w:val="single" w:sz="4" w:space="0" w:color="auto"/>
              <w:right w:val="single" w:sz="4" w:space="0" w:color="auto"/>
            </w:tcBorders>
          </w:tcPr>
          <w:p w14:paraId="0E28FB09"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1AAC8813" w14:textId="55332EB5"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3A7DC74"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98</w:t>
            </w:r>
          </w:p>
        </w:tc>
        <w:tc>
          <w:tcPr>
            <w:tcW w:w="2035" w:type="dxa"/>
            <w:tcBorders>
              <w:top w:val="nil"/>
              <w:left w:val="nil"/>
              <w:bottom w:val="single" w:sz="4" w:space="0" w:color="auto"/>
              <w:right w:val="single" w:sz="4" w:space="0" w:color="auto"/>
            </w:tcBorders>
            <w:shd w:val="clear" w:color="000000" w:fill="FFFFFF"/>
            <w:vAlign w:val="center"/>
            <w:hideMark/>
          </w:tcPr>
          <w:p w14:paraId="58E16C8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DE OXIDASA</w:t>
            </w:r>
          </w:p>
        </w:tc>
        <w:tc>
          <w:tcPr>
            <w:tcW w:w="1552" w:type="dxa"/>
            <w:tcBorders>
              <w:top w:val="nil"/>
              <w:left w:val="nil"/>
              <w:bottom w:val="single" w:sz="4" w:space="0" w:color="auto"/>
              <w:right w:val="single" w:sz="4" w:space="0" w:color="auto"/>
            </w:tcBorders>
            <w:shd w:val="clear" w:color="000000" w:fill="FFFFFF"/>
            <w:vAlign w:val="center"/>
            <w:hideMark/>
          </w:tcPr>
          <w:p w14:paraId="5B0DC432"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CAJA POR 50 AMPOLLAS</w:t>
            </w:r>
          </w:p>
        </w:tc>
        <w:tc>
          <w:tcPr>
            <w:tcW w:w="1134" w:type="dxa"/>
            <w:tcBorders>
              <w:top w:val="nil"/>
              <w:left w:val="nil"/>
              <w:bottom w:val="single" w:sz="4" w:space="0" w:color="auto"/>
              <w:right w:val="single" w:sz="4" w:space="0" w:color="auto"/>
            </w:tcBorders>
            <w:shd w:val="clear" w:color="000000" w:fill="FFFFFF"/>
            <w:noWrap/>
            <w:vAlign w:val="center"/>
            <w:hideMark/>
          </w:tcPr>
          <w:p w14:paraId="3A2C98BE"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5BEC7E0C"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$ 223.200,00</w:t>
            </w:r>
          </w:p>
        </w:tc>
        <w:tc>
          <w:tcPr>
            <w:tcW w:w="1984" w:type="dxa"/>
            <w:tcBorders>
              <w:top w:val="nil"/>
              <w:left w:val="single" w:sz="4" w:space="0" w:color="auto"/>
              <w:bottom w:val="single" w:sz="4" w:space="0" w:color="auto"/>
              <w:right w:val="single" w:sz="4" w:space="0" w:color="auto"/>
            </w:tcBorders>
            <w:shd w:val="clear" w:color="000000" w:fill="FFFFFF"/>
          </w:tcPr>
          <w:p w14:paraId="2793B690"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r w:rsidR="00630DB9" w:rsidRPr="002846AC" w14:paraId="05067BE1" w14:textId="68CF7FDC" w:rsidTr="00630DB9">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7ED021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99</w:t>
            </w:r>
          </w:p>
        </w:tc>
        <w:tc>
          <w:tcPr>
            <w:tcW w:w="2035" w:type="dxa"/>
            <w:tcBorders>
              <w:top w:val="nil"/>
              <w:left w:val="nil"/>
              <w:bottom w:val="single" w:sz="4" w:space="0" w:color="auto"/>
              <w:right w:val="single" w:sz="4" w:space="0" w:color="auto"/>
            </w:tcBorders>
            <w:shd w:val="clear" w:color="000000" w:fill="FFFFFF"/>
            <w:vAlign w:val="center"/>
            <w:hideMark/>
          </w:tcPr>
          <w:p w14:paraId="6D00BC06"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DISCO DE SENSIBILIDAD A BETA LACTAMASAS (CEFINASA)</w:t>
            </w:r>
          </w:p>
        </w:tc>
        <w:tc>
          <w:tcPr>
            <w:tcW w:w="1552" w:type="dxa"/>
            <w:tcBorders>
              <w:top w:val="nil"/>
              <w:left w:val="nil"/>
              <w:bottom w:val="single" w:sz="4" w:space="0" w:color="auto"/>
              <w:right w:val="single" w:sz="4" w:space="0" w:color="auto"/>
            </w:tcBorders>
            <w:shd w:val="clear" w:color="000000" w:fill="FFFFFF"/>
            <w:vAlign w:val="center"/>
            <w:hideMark/>
          </w:tcPr>
          <w:p w14:paraId="503A1E9A"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CAJA POR 50 SENSIDISCOS</w:t>
            </w:r>
          </w:p>
        </w:tc>
        <w:tc>
          <w:tcPr>
            <w:tcW w:w="1134" w:type="dxa"/>
            <w:tcBorders>
              <w:top w:val="nil"/>
              <w:left w:val="nil"/>
              <w:bottom w:val="single" w:sz="4" w:space="0" w:color="auto"/>
              <w:right w:val="single" w:sz="4" w:space="0" w:color="auto"/>
            </w:tcBorders>
            <w:shd w:val="clear" w:color="000000" w:fill="FFFFFF"/>
            <w:noWrap/>
            <w:vAlign w:val="center"/>
            <w:hideMark/>
          </w:tcPr>
          <w:p w14:paraId="60B4CD7D"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984" w:type="dxa"/>
            <w:tcBorders>
              <w:top w:val="nil"/>
              <w:left w:val="single" w:sz="4" w:space="0" w:color="auto"/>
              <w:bottom w:val="single" w:sz="4" w:space="0" w:color="auto"/>
              <w:right w:val="single" w:sz="4" w:space="0" w:color="auto"/>
            </w:tcBorders>
            <w:shd w:val="clear" w:color="000000" w:fill="FFFFFF"/>
            <w:vAlign w:val="center"/>
            <w:hideMark/>
          </w:tcPr>
          <w:p w14:paraId="133C228F" w14:textId="77777777" w:rsidR="00630DB9" w:rsidRPr="002846AC" w:rsidRDefault="00630DB9" w:rsidP="0016567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$ 184.000,00</w:t>
            </w:r>
          </w:p>
        </w:tc>
        <w:tc>
          <w:tcPr>
            <w:tcW w:w="1984" w:type="dxa"/>
            <w:tcBorders>
              <w:top w:val="nil"/>
              <w:left w:val="single" w:sz="4" w:space="0" w:color="auto"/>
              <w:bottom w:val="single" w:sz="4" w:space="0" w:color="auto"/>
              <w:right w:val="single" w:sz="4" w:space="0" w:color="auto"/>
            </w:tcBorders>
            <w:shd w:val="clear" w:color="000000" w:fill="FFFFFF"/>
          </w:tcPr>
          <w:p w14:paraId="7B691B0C" w14:textId="77777777" w:rsidR="00630DB9" w:rsidRPr="002846AC" w:rsidRDefault="00630DB9" w:rsidP="0016567C">
            <w:pPr>
              <w:spacing w:after="0" w:line="240" w:lineRule="auto"/>
              <w:jc w:val="center"/>
              <w:rPr>
                <w:rFonts w:ascii="Arial" w:eastAsia="Times New Roman" w:hAnsi="Arial" w:cs="Arial"/>
                <w:color w:val="000000"/>
                <w:sz w:val="16"/>
                <w:szCs w:val="16"/>
              </w:rPr>
            </w:pPr>
          </w:p>
        </w:tc>
      </w:tr>
    </w:tbl>
    <w:p w14:paraId="183B9EEE" w14:textId="77777777" w:rsidR="00630DB9" w:rsidRPr="00661FA6" w:rsidRDefault="00630DB9" w:rsidP="002D6C6B">
      <w:pPr>
        <w:pStyle w:val="Textocomentario"/>
        <w:tabs>
          <w:tab w:val="left" w:pos="454"/>
        </w:tabs>
        <w:spacing w:line="276" w:lineRule="auto"/>
        <w:contextualSpacing/>
        <w:jc w:val="both"/>
        <w:rPr>
          <w:rFonts w:ascii="Arial" w:eastAsia="Times New Roman" w:hAnsi="Arial" w:cs="Arial"/>
          <w:b/>
          <w:bCs/>
          <w:color w:val="000000"/>
        </w:rPr>
      </w:pPr>
    </w:p>
    <w:p w14:paraId="6D156115" w14:textId="77777777" w:rsidR="00A85DE3" w:rsidRPr="00661FA6" w:rsidRDefault="00A85DE3" w:rsidP="002D6C6B">
      <w:pPr>
        <w:pStyle w:val="Textocomentario"/>
        <w:tabs>
          <w:tab w:val="left" w:pos="454"/>
        </w:tabs>
        <w:spacing w:line="276" w:lineRule="auto"/>
        <w:contextualSpacing/>
        <w:jc w:val="both"/>
        <w:rPr>
          <w:rFonts w:ascii="Arial" w:eastAsia="Times New Roman" w:hAnsi="Arial" w:cs="Arial"/>
          <w:b/>
          <w:bCs/>
          <w:color w:val="000000"/>
        </w:rPr>
      </w:pPr>
    </w:p>
    <w:p w14:paraId="67012E5A" w14:textId="77777777" w:rsidR="00A85DE3" w:rsidRPr="00661FA6" w:rsidRDefault="00A85DE3" w:rsidP="002D6C6B">
      <w:pPr>
        <w:pStyle w:val="Textocomentario"/>
        <w:tabs>
          <w:tab w:val="left" w:pos="454"/>
        </w:tabs>
        <w:spacing w:line="276" w:lineRule="auto"/>
        <w:contextualSpacing/>
        <w:jc w:val="both"/>
        <w:rPr>
          <w:rFonts w:ascii="Arial" w:eastAsia="Times New Roman" w:hAnsi="Arial" w:cs="Arial"/>
          <w:b/>
          <w:bCs/>
          <w:color w:val="000000"/>
        </w:rPr>
      </w:pPr>
    </w:p>
    <w:p w14:paraId="5C7B5430" w14:textId="335C1A95" w:rsidR="002D6C6B" w:rsidRPr="00661FA6" w:rsidRDefault="002D6C6B" w:rsidP="002D6C6B">
      <w:pPr>
        <w:pStyle w:val="Textocomentario"/>
        <w:tabs>
          <w:tab w:val="left" w:pos="454"/>
        </w:tabs>
        <w:spacing w:line="276" w:lineRule="auto"/>
        <w:contextualSpacing/>
        <w:jc w:val="both"/>
        <w:rPr>
          <w:rFonts w:ascii="Arial" w:eastAsia="Times New Roman" w:hAnsi="Arial" w:cs="Arial"/>
          <w:b/>
          <w:bCs/>
          <w:color w:val="1A1818" w:themeColor="text1"/>
        </w:rPr>
      </w:pPr>
      <w:r w:rsidRPr="00661FA6">
        <w:rPr>
          <w:rFonts w:ascii="Arial" w:eastAsia="Times New Roman" w:hAnsi="Arial" w:cs="Arial"/>
          <w:b/>
          <w:bCs/>
          <w:color w:val="1A1818" w:themeColor="text1"/>
        </w:rPr>
        <w:t xml:space="preserve">LOTE 2 </w:t>
      </w:r>
    </w:p>
    <w:tbl>
      <w:tblPr>
        <w:tblW w:w="9243" w:type="dxa"/>
        <w:tblCellMar>
          <w:left w:w="70" w:type="dxa"/>
          <w:right w:w="70" w:type="dxa"/>
        </w:tblCellMar>
        <w:tblLook w:val="04A0" w:firstRow="1" w:lastRow="0" w:firstColumn="1" w:lastColumn="0" w:noHBand="0" w:noVBand="1"/>
      </w:tblPr>
      <w:tblGrid>
        <w:gridCol w:w="849"/>
        <w:gridCol w:w="2009"/>
        <w:gridCol w:w="1700"/>
        <w:gridCol w:w="1236"/>
        <w:gridCol w:w="1506"/>
        <w:gridCol w:w="1769"/>
        <w:gridCol w:w="174"/>
      </w:tblGrid>
      <w:tr w:rsidR="00A85DE3" w:rsidRPr="00661FA6" w14:paraId="074C9EB4" w14:textId="77777777" w:rsidTr="0047227F">
        <w:trPr>
          <w:trHeight w:val="624"/>
        </w:trPr>
        <w:tc>
          <w:tcPr>
            <w:tcW w:w="84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12ED084" w14:textId="77777777" w:rsidR="00A85DE3" w:rsidRPr="0024516C" w:rsidRDefault="00A85DE3" w:rsidP="0016567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Nº</w:t>
            </w:r>
          </w:p>
        </w:tc>
        <w:tc>
          <w:tcPr>
            <w:tcW w:w="200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499F1D0A" w14:textId="77777777" w:rsidR="00A85DE3" w:rsidRPr="0024516C" w:rsidRDefault="00A85DE3" w:rsidP="0016567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REACTIVO O INSUMO</w:t>
            </w:r>
          </w:p>
        </w:tc>
        <w:tc>
          <w:tcPr>
            <w:tcW w:w="170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829F400" w14:textId="77777777" w:rsidR="00A85DE3" w:rsidRPr="0024516C" w:rsidRDefault="00A85DE3" w:rsidP="0016567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UNIDAD DE MEDIDA</w:t>
            </w:r>
          </w:p>
        </w:tc>
        <w:tc>
          <w:tcPr>
            <w:tcW w:w="123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7C82AF5D" w14:textId="5B89AFE6" w:rsidR="00A85DE3" w:rsidRPr="0024516C" w:rsidRDefault="00A85DE3" w:rsidP="00A85DE3">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 xml:space="preserve">CANTIDAD </w:t>
            </w:r>
          </w:p>
        </w:tc>
        <w:tc>
          <w:tcPr>
            <w:tcW w:w="1506"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C8E7D4B" w14:textId="77777777" w:rsidR="00A85DE3" w:rsidRPr="0024516C" w:rsidRDefault="00A85DE3" w:rsidP="0016567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VALOR UNITARIO IVA INCLUIDO CUANDO APLIQUE</w:t>
            </w:r>
          </w:p>
        </w:tc>
        <w:tc>
          <w:tcPr>
            <w:tcW w:w="1769" w:type="dxa"/>
            <w:tcBorders>
              <w:top w:val="single" w:sz="4" w:space="0" w:color="auto"/>
              <w:left w:val="single" w:sz="4" w:space="0" w:color="auto"/>
              <w:bottom w:val="single" w:sz="4" w:space="0" w:color="auto"/>
              <w:right w:val="single" w:sz="4" w:space="0" w:color="auto"/>
            </w:tcBorders>
            <w:shd w:val="clear" w:color="auto" w:fill="A6A6A6" w:themeFill="background1" w:themeFillShade="A6"/>
          </w:tcPr>
          <w:p w14:paraId="09AADB0E" w14:textId="58704FD3" w:rsidR="00A85DE3" w:rsidRPr="0024516C" w:rsidRDefault="00A85DE3" w:rsidP="00A85DE3">
            <w:pPr>
              <w:spacing w:after="0" w:line="240" w:lineRule="auto"/>
              <w:rPr>
                <w:rFonts w:ascii="Times New Roman" w:eastAsia="Times New Roman" w:hAnsi="Times New Roman" w:cs="Times New Roman"/>
                <w:sz w:val="20"/>
                <w:szCs w:val="20"/>
              </w:rPr>
            </w:pPr>
            <w:r w:rsidRPr="0024516C">
              <w:rPr>
                <w:rFonts w:ascii="Times New Roman" w:eastAsia="Times New Roman" w:hAnsi="Times New Roman" w:cs="Times New Roman"/>
                <w:sz w:val="20"/>
                <w:szCs w:val="20"/>
              </w:rPr>
              <w:t xml:space="preserve"> </w:t>
            </w:r>
            <w:r w:rsidRPr="0024516C">
              <w:rPr>
                <w:rFonts w:ascii="Arial" w:eastAsia="Times New Roman" w:hAnsi="Arial" w:cs="Arial"/>
                <w:b/>
                <w:bCs/>
                <w:sz w:val="16"/>
                <w:szCs w:val="16"/>
              </w:rPr>
              <w:t>VALOR OFERTADO INCLUIDO IVA CUANDO APLIQUE</w:t>
            </w:r>
          </w:p>
        </w:tc>
        <w:tc>
          <w:tcPr>
            <w:tcW w:w="174" w:type="dxa"/>
            <w:tcBorders>
              <w:left w:val="single" w:sz="4" w:space="0" w:color="auto"/>
            </w:tcBorders>
            <w:vAlign w:val="center"/>
            <w:hideMark/>
          </w:tcPr>
          <w:p w14:paraId="41697F7C" w14:textId="7401F1EC" w:rsidR="00A85DE3" w:rsidRPr="00661FA6" w:rsidRDefault="00A85DE3" w:rsidP="0016567C">
            <w:pPr>
              <w:spacing w:after="0" w:line="240" w:lineRule="auto"/>
              <w:rPr>
                <w:rFonts w:ascii="Times New Roman" w:eastAsia="Times New Roman" w:hAnsi="Times New Roman" w:cs="Times New Roman"/>
                <w:sz w:val="20"/>
                <w:szCs w:val="20"/>
              </w:rPr>
            </w:pPr>
          </w:p>
        </w:tc>
      </w:tr>
      <w:tr w:rsidR="00B37D89" w:rsidRPr="00661FA6" w14:paraId="0C23F7C4" w14:textId="77777777" w:rsidTr="0047227F">
        <w:trPr>
          <w:trHeight w:val="414"/>
        </w:trPr>
        <w:tc>
          <w:tcPr>
            <w:tcW w:w="9069" w:type="dxa"/>
            <w:gridSpan w:val="6"/>
            <w:tcBorders>
              <w:top w:val="single" w:sz="4" w:space="0" w:color="auto"/>
              <w:left w:val="single" w:sz="8" w:space="0" w:color="auto"/>
              <w:bottom w:val="single" w:sz="4" w:space="0" w:color="auto"/>
              <w:right w:val="single" w:sz="4" w:space="0" w:color="auto"/>
            </w:tcBorders>
            <w:shd w:val="clear" w:color="auto" w:fill="A6A6A6" w:themeFill="background1" w:themeFillShade="A6"/>
            <w:vAlign w:val="center"/>
          </w:tcPr>
          <w:p w14:paraId="22CA591B" w14:textId="690E499F" w:rsidR="00B37D89" w:rsidRPr="00B37D89" w:rsidRDefault="00B37D89" w:rsidP="00B37D89">
            <w:pPr>
              <w:spacing w:after="0" w:line="240" w:lineRule="auto"/>
              <w:jc w:val="center"/>
              <w:rPr>
                <w:rFonts w:ascii="Times New Roman" w:eastAsia="Times New Roman" w:hAnsi="Times New Roman" w:cs="Times New Roman"/>
                <w:b/>
                <w:sz w:val="20"/>
                <w:szCs w:val="20"/>
              </w:rPr>
            </w:pPr>
            <w:r w:rsidRPr="00B37D89">
              <w:rPr>
                <w:rFonts w:ascii="Arial" w:eastAsia="Times New Roman" w:hAnsi="Arial" w:cs="Arial"/>
                <w:b/>
                <w:color w:val="000000"/>
                <w:sz w:val="16"/>
                <w:szCs w:val="16"/>
              </w:rPr>
              <w:t>SUBLOTE 2.1 PRUEBAS DE INMUNOLOGIA</w:t>
            </w:r>
          </w:p>
        </w:tc>
        <w:tc>
          <w:tcPr>
            <w:tcW w:w="174" w:type="dxa"/>
            <w:tcBorders>
              <w:left w:val="single" w:sz="4" w:space="0" w:color="auto"/>
            </w:tcBorders>
            <w:vAlign w:val="center"/>
          </w:tcPr>
          <w:p w14:paraId="47C92F2F" w14:textId="77777777" w:rsidR="00B37D89" w:rsidRPr="00661FA6" w:rsidRDefault="00B37D89" w:rsidP="0016567C">
            <w:pPr>
              <w:spacing w:after="0" w:line="240" w:lineRule="auto"/>
              <w:rPr>
                <w:rFonts w:ascii="Times New Roman" w:eastAsia="Times New Roman" w:hAnsi="Times New Roman" w:cs="Times New Roman"/>
                <w:sz w:val="20"/>
                <w:szCs w:val="20"/>
              </w:rPr>
            </w:pPr>
          </w:p>
        </w:tc>
      </w:tr>
      <w:tr w:rsidR="00A85DE3" w:rsidRPr="00661FA6" w14:paraId="1B42A29F" w14:textId="77777777" w:rsidTr="0047227F">
        <w:trPr>
          <w:trHeight w:val="414"/>
        </w:trPr>
        <w:tc>
          <w:tcPr>
            <w:tcW w:w="849"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1710D0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2009" w:type="dxa"/>
            <w:tcBorders>
              <w:top w:val="single" w:sz="4" w:space="0" w:color="auto"/>
              <w:left w:val="nil"/>
              <w:bottom w:val="single" w:sz="4" w:space="0" w:color="auto"/>
              <w:right w:val="single" w:sz="4" w:space="0" w:color="auto"/>
            </w:tcBorders>
            <w:shd w:val="clear" w:color="000000" w:fill="FFFFFF"/>
            <w:vAlign w:val="center"/>
            <w:hideMark/>
          </w:tcPr>
          <w:p w14:paraId="62B7FFB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RPR  PRUEBA SEROLÓGICA</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47D99A1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single" w:sz="4" w:space="0" w:color="auto"/>
              <w:left w:val="nil"/>
              <w:bottom w:val="single" w:sz="4" w:space="0" w:color="auto"/>
              <w:right w:val="single" w:sz="4" w:space="0" w:color="auto"/>
            </w:tcBorders>
            <w:shd w:val="clear" w:color="000000" w:fill="FFFFFF"/>
            <w:noWrap/>
            <w:vAlign w:val="center"/>
            <w:hideMark/>
          </w:tcPr>
          <w:p w14:paraId="01FA692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single" w:sz="4" w:space="0" w:color="auto"/>
              <w:left w:val="single" w:sz="4" w:space="0" w:color="auto"/>
              <w:bottom w:val="single" w:sz="4" w:space="0" w:color="auto"/>
              <w:right w:val="single" w:sz="4" w:space="0" w:color="auto"/>
            </w:tcBorders>
            <w:vAlign w:val="center"/>
            <w:hideMark/>
          </w:tcPr>
          <w:p w14:paraId="7EA111D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$ 1.390,00</w:t>
            </w:r>
          </w:p>
        </w:tc>
        <w:tc>
          <w:tcPr>
            <w:tcW w:w="1769" w:type="dxa"/>
            <w:tcBorders>
              <w:top w:val="single" w:sz="4" w:space="0" w:color="auto"/>
              <w:bottom w:val="single" w:sz="4" w:space="0" w:color="auto"/>
              <w:right w:val="single" w:sz="4" w:space="0" w:color="auto"/>
            </w:tcBorders>
          </w:tcPr>
          <w:p w14:paraId="433D625D"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435B3E2" w14:textId="7AA2665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7BBDE268" w14:textId="77777777" w:rsidTr="0047227F">
        <w:trPr>
          <w:trHeight w:val="545"/>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6665661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w:t>
            </w:r>
          </w:p>
        </w:tc>
        <w:tc>
          <w:tcPr>
            <w:tcW w:w="2009" w:type="dxa"/>
            <w:tcBorders>
              <w:top w:val="nil"/>
              <w:left w:val="nil"/>
              <w:bottom w:val="single" w:sz="4" w:space="0" w:color="auto"/>
              <w:right w:val="single" w:sz="4" w:space="0" w:color="auto"/>
            </w:tcBorders>
            <w:shd w:val="clear" w:color="000000" w:fill="FFFFFF"/>
            <w:vAlign w:val="center"/>
            <w:hideMark/>
          </w:tcPr>
          <w:p w14:paraId="519BD1A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DETERMINACION CUALITATIVA DE HCG EN SUERO Y ORINA  EN CASETTE O TIRA</w:t>
            </w:r>
          </w:p>
        </w:tc>
        <w:tc>
          <w:tcPr>
            <w:tcW w:w="1700" w:type="dxa"/>
            <w:tcBorders>
              <w:top w:val="nil"/>
              <w:left w:val="nil"/>
              <w:bottom w:val="single" w:sz="4" w:space="0" w:color="auto"/>
              <w:right w:val="single" w:sz="4" w:space="0" w:color="auto"/>
            </w:tcBorders>
            <w:shd w:val="clear" w:color="000000" w:fill="FFFFFF"/>
            <w:vAlign w:val="center"/>
            <w:hideMark/>
          </w:tcPr>
          <w:p w14:paraId="61C726F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302EEB7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30CC36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$ 1.210,00</w:t>
            </w:r>
          </w:p>
        </w:tc>
        <w:tc>
          <w:tcPr>
            <w:tcW w:w="1769" w:type="dxa"/>
            <w:tcBorders>
              <w:top w:val="single" w:sz="4" w:space="0" w:color="auto"/>
              <w:bottom w:val="single" w:sz="4" w:space="0" w:color="auto"/>
              <w:right w:val="single" w:sz="4" w:space="0" w:color="auto"/>
            </w:tcBorders>
          </w:tcPr>
          <w:p w14:paraId="2584625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BB0E13D" w14:textId="24F35158"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AB6C9F2" w14:textId="77777777" w:rsidTr="0047227F">
        <w:trPr>
          <w:trHeight w:val="80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3EA3BCB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w:t>
            </w:r>
          </w:p>
        </w:tc>
        <w:tc>
          <w:tcPr>
            <w:tcW w:w="2009" w:type="dxa"/>
            <w:tcBorders>
              <w:top w:val="nil"/>
              <w:left w:val="nil"/>
              <w:bottom w:val="single" w:sz="4" w:space="0" w:color="auto"/>
              <w:right w:val="single" w:sz="4" w:space="0" w:color="auto"/>
            </w:tcBorders>
            <w:shd w:val="clear" w:color="000000" w:fill="FFFFFF"/>
            <w:vAlign w:val="center"/>
            <w:hideMark/>
          </w:tcPr>
          <w:p w14:paraId="510FF70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SUERO HEMOCLASIFICADOR MONOCLONAL ANTI A *</w:t>
            </w:r>
          </w:p>
        </w:tc>
        <w:tc>
          <w:tcPr>
            <w:tcW w:w="1700" w:type="dxa"/>
            <w:tcBorders>
              <w:top w:val="nil"/>
              <w:left w:val="nil"/>
              <w:bottom w:val="single" w:sz="4" w:space="0" w:color="auto"/>
              <w:right w:val="single" w:sz="4" w:space="0" w:color="auto"/>
            </w:tcBorders>
            <w:shd w:val="clear" w:color="000000" w:fill="FFFFFF"/>
            <w:vAlign w:val="center"/>
            <w:hideMark/>
          </w:tcPr>
          <w:p w14:paraId="6C8437E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w:t>
            </w:r>
          </w:p>
        </w:tc>
        <w:tc>
          <w:tcPr>
            <w:tcW w:w="1236" w:type="dxa"/>
            <w:tcBorders>
              <w:top w:val="nil"/>
              <w:left w:val="nil"/>
              <w:bottom w:val="single" w:sz="4" w:space="0" w:color="auto"/>
              <w:right w:val="single" w:sz="4" w:space="0" w:color="auto"/>
            </w:tcBorders>
            <w:shd w:val="clear" w:color="000000" w:fill="FFFFFF"/>
            <w:noWrap/>
            <w:vAlign w:val="center"/>
            <w:hideMark/>
          </w:tcPr>
          <w:p w14:paraId="2760B45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3F436E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$ 24.550,00</w:t>
            </w:r>
          </w:p>
        </w:tc>
        <w:tc>
          <w:tcPr>
            <w:tcW w:w="1769" w:type="dxa"/>
            <w:tcBorders>
              <w:top w:val="single" w:sz="4" w:space="0" w:color="auto"/>
              <w:bottom w:val="single" w:sz="4" w:space="0" w:color="auto"/>
              <w:right w:val="single" w:sz="4" w:space="0" w:color="auto"/>
            </w:tcBorders>
          </w:tcPr>
          <w:p w14:paraId="2CE6BC4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AEB94C4" w14:textId="62BDF82D"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76F7FE38" w14:textId="77777777" w:rsidTr="0047227F">
        <w:trPr>
          <w:trHeight w:val="47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16DF8D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w:t>
            </w:r>
          </w:p>
        </w:tc>
        <w:tc>
          <w:tcPr>
            <w:tcW w:w="2009" w:type="dxa"/>
            <w:tcBorders>
              <w:top w:val="nil"/>
              <w:left w:val="nil"/>
              <w:bottom w:val="single" w:sz="4" w:space="0" w:color="auto"/>
              <w:right w:val="single" w:sz="4" w:space="0" w:color="auto"/>
            </w:tcBorders>
            <w:shd w:val="clear" w:color="000000" w:fill="FFFFFF"/>
            <w:vAlign w:val="center"/>
            <w:hideMark/>
          </w:tcPr>
          <w:p w14:paraId="4C341A8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SUERO HEMOCLASIFICADOR MONOCLONAL ANTI B *</w:t>
            </w:r>
          </w:p>
        </w:tc>
        <w:tc>
          <w:tcPr>
            <w:tcW w:w="1700" w:type="dxa"/>
            <w:tcBorders>
              <w:top w:val="nil"/>
              <w:left w:val="nil"/>
              <w:bottom w:val="single" w:sz="4" w:space="0" w:color="auto"/>
              <w:right w:val="single" w:sz="4" w:space="0" w:color="auto"/>
            </w:tcBorders>
            <w:shd w:val="clear" w:color="000000" w:fill="FFFFFF"/>
            <w:vAlign w:val="center"/>
            <w:hideMark/>
          </w:tcPr>
          <w:p w14:paraId="05EA900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w:t>
            </w:r>
          </w:p>
        </w:tc>
        <w:tc>
          <w:tcPr>
            <w:tcW w:w="1236" w:type="dxa"/>
            <w:tcBorders>
              <w:top w:val="nil"/>
              <w:left w:val="nil"/>
              <w:bottom w:val="single" w:sz="4" w:space="0" w:color="auto"/>
              <w:right w:val="single" w:sz="4" w:space="0" w:color="auto"/>
            </w:tcBorders>
            <w:shd w:val="clear" w:color="000000" w:fill="FFFFFF"/>
            <w:noWrap/>
            <w:vAlign w:val="center"/>
            <w:hideMark/>
          </w:tcPr>
          <w:p w14:paraId="12A40E0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AB9C4F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$ 24.550,00</w:t>
            </w:r>
          </w:p>
        </w:tc>
        <w:tc>
          <w:tcPr>
            <w:tcW w:w="1769" w:type="dxa"/>
            <w:tcBorders>
              <w:top w:val="single" w:sz="4" w:space="0" w:color="auto"/>
              <w:bottom w:val="single" w:sz="4" w:space="0" w:color="auto"/>
              <w:right w:val="single" w:sz="4" w:space="0" w:color="auto"/>
            </w:tcBorders>
          </w:tcPr>
          <w:p w14:paraId="2520EAF6"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3C6A6C1" w14:textId="2AD0BE4A"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737CDF81" w14:textId="77777777" w:rsidTr="0047227F">
        <w:trPr>
          <w:trHeight w:val="502"/>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2E0AED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w:t>
            </w:r>
          </w:p>
        </w:tc>
        <w:tc>
          <w:tcPr>
            <w:tcW w:w="2009" w:type="dxa"/>
            <w:tcBorders>
              <w:top w:val="nil"/>
              <w:left w:val="nil"/>
              <w:bottom w:val="single" w:sz="4" w:space="0" w:color="auto"/>
              <w:right w:val="single" w:sz="4" w:space="0" w:color="auto"/>
            </w:tcBorders>
            <w:shd w:val="clear" w:color="000000" w:fill="FFFFFF"/>
            <w:vAlign w:val="center"/>
            <w:hideMark/>
          </w:tcPr>
          <w:p w14:paraId="1E45649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SUERO HEMOCLASIFICADOR MONOCLONAL ANTI D *</w:t>
            </w:r>
          </w:p>
        </w:tc>
        <w:tc>
          <w:tcPr>
            <w:tcW w:w="1700" w:type="dxa"/>
            <w:tcBorders>
              <w:top w:val="nil"/>
              <w:left w:val="nil"/>
              <w:bottom w:val="single" w:sz="4" w:space="0" w:color="auto"/>
              <w:right w:val="single" w:sz="4" w:space="0" w:color="auto"/>
            </w:tcBorders>
            <w:shd w:val="clear" w:color="000000" w:fill="FFFFFF"/>
            <w:vAlign w:val="center"/>
            <w:hideMark/>
          </w:tcPr>
          <w:p w14:paraId="672FCBE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w:t>
            </w:r>
          </w:p>
        </w:tc>
        <w:tc>
          <w:tcPr>
            <w:tcW w:w="1236" w:type="dxa"/>
            <w:tcBorders>
              <w:top w:val="nil"/>
              <w:left w:val="nil"/>
              <w:bottom w:val="single" w:sz="4" w:space="0" w:color="auto"/>
              <w:right w:val="single" w:sz="4" w:space="0" w:color="auto"/>
            </w:tcBorders>
            <w:shd w:val="clear" w:color="000000" w:fill="FFFFFF"/>
            <w:noWrap/>
            <w:vAlign w:val="center"/>
            <w:hideMark/>
          </w:tcPr>
          <w:p w14:paraId="2FADD30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A858E4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$ 48.140,00</w:t>
            </w:r>
          </w:p>
        </w:tc>
        <w:tc>
          <w:tcPr>
            <w:tcW w:w="1769" w:type="dxa"/>
            <w:tcBorders>
              <w:top w:val="single" w:sz="4" w:space="0" w:color="auto"/>
              <w:bottom w:val="single" w:sz="4" w:space="0" w:color="auto"/>
              <w:right w:val="single" w:sz="4" w:space="0" w:color="auto"/>
            </w:tcBorders>
          </w:tcPr>
          <w:p w14:paraId="62B4E84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0B038B9" w14:textId="7AE29D2E"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4C3CF36" w14:textId="77777777" w:rsidTr="0047227F">
        <w:trPr>
          <w:trHeight w:val="529"/>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89750F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w:t>
            </w:r>
          </w:p>
        </w:tc>
        <w:tc>
          <w:tcPr>
            <w:tcW w:w="2009" w:type="dxa"/>
            <w:tcBorders>
              <w:top w:val="nil"/>
              <w:left w:val="nil"/>
              <w:bottom w:val="single" w:sz="4" w:space="0" w:color="auto"/>
              <w:right w:val="single" w:sz="4" w:space="0" w:color="auto"/>
            </w:tcBorders>
            <w:shd w:val="clear" w:color="000000" w:fill="FFFFFF"/>
            <w:vAlign w:val="center"/>
            <w:hideMark/>
          </w:tcPr>
          <w:p w14:paraId="7E3AF39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REACTIVO PARA  SANGRE OCULTA EN MATERIA FECAL.</w:t>
            </w:r>
          </w:p>
        </w:tc>
        <w:tc>
          <w:tcPr>
            <w:tcW w:w="1700" w:type="dxa"/>
            <w:tcBorders>
              <w:top w:val="nil"/>
              <w:left w:val="nil"/>
              <w:bottom w:val="single" w:sz="4" w:space="0" w:color="auto"/>
              <w:right w:val="single" w:sz="4" w:space="0" w:color="auto"/>
            </w:tcBorders>
            <w:shd w:val="clear" w:color="000000" w:fill="FFFFFF"/>
            <w:vAlign w:val="center"/>
            <w:hideMark/>
          </w:tcPr>
          <w:p w14:paraId="36A078A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45422D3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6CE2CF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$ 4.090,00</w:t>
            </w:r>
          </w:p>
        </w:tc>
        <w:tc>
          <w:tcPr>
            <w:tcW w:w="1769" w:type="dxa"/>
            <w:tcBorders>
              <w:top w:val="single" w:sz="4" w:space="0" w:color="auto"/>
              <w:bottom w:val="single" w:sz="4" w:space="0" w:color="auto"/>
              <w:right w:val="single" w:sz="4" w:space="0" w:color="auto"/>
            </w:tcBorders>
          </w:tcPr>
          <w:p w14:paraId="2E7E15CD"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7E9FD538" w14:textId="51406561"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6BB9139B" w14:textId="77777777" w:rsidTr="0047227F">
        <w:trPr>
          <w:trHeight w:val="76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6F12CD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7</w:t>
            </w:r>
          </w:p>
        </w:tc>
        <w:tc>
          <w:tcPr>
            <w:tcW w:w="2009" w:type="dxa"/>
            <w:tcBorders>
              <w:top w:val="nil"/>
              <w:left w:val="nil"/>
              <w:bottom w:val="single" w:sz="4" w:space="0" w:color="auto"/>
              <w:right w:val="single" w:sz="4" w:space="0" w:color="auto"/>
            </w:tcBorders>
            <w:shd w:val="clear" w:color="000000" w:fill="FFFFFF"/>
            <w:vAlign w:val="center"/>
            <w:hideMark/>
          </w:tcPr>
          <w:p w14:paraId="7C2DE1A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HIV 1 Y 2 METODO CUALITATIVO, DE 4ª GENERACÍON, (SUERO, PLASMA, SANGRE TOTAL)</w:t>
            </w:r>
          </w:p>
        </w:tc>
        <w:tc>
          <w:tcPr>
            <w:tcW w:w="1700" w:type="dxa"/>
            <w:tcBorders>
              <w:top w:val="nil"/>
              <w:left w:val="nil"/>
              <w:bottom w:val="single" w:sz="4" w:space="0" w:color="auto"/>
              <w:right w:val="single" w:sz="4" w:space="0" w:color="auto"/>
            </w:tcBorders>
            <w:shd w:val="clear" w:color="000000" w:fill="FFFFFF"/>
            <w:vAlign w:val="center"/>
            <w:hideMark/>
          </w:tcPr>
          <w:p w14:paraId="0736305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44E9327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14246F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$ 7.790,00</w:t>
            </w:r>
          </w:p>
        </w:tc>
        <w:tc>
          <w:tcPr>
            <w:tcW w:w="1769" w:type="dxa"/>
            <w:tcBorders>
              <w:top w:val="single" w:sz="4" w:space="0" w:color="auto"/>
              <w:bottom w:val="single" w:sz="4" w:space="0" w:color="auto"/>
              <w:right w:val="single" w:sz="4" w:space="0" w:color="auto"/>
            </w:tcBorders>
          </w:tcPr>
          <w:p w14:paraId="32E4981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6AA3B7E" w14:textId="361731F7"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0B53563" w14:textId="77777777" w:rsidTr="0047227F">
        <w:trPr>
          <w:trHeight w:val="833"/>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3632226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lastRenderedPageBreak/>
              <w:t>8</w:t>
            </w:r>
          </w:p>
        </w:tc>
        <w:tc>
          <w:tcPr>
            <w:tcW w:w="2009" w:type="dxa"/>
            <w:tcBorders>
              <w:top w:val="nil"/>
              <w:left w:val="nil"/>
              <w:bottom w:val="single" w:sz="4" w:space="0" w:color="auto"/>
              <w:right w:val="single" w:sz="4" w:space="0" w:color="auto"/>
            </w:tcBorders>
            <w:shd w:val="clear" w:color="000000" w:fill="FFFFFF"/>
            <w:vAlign w:val="center"/>
            <w:hideMark/>
          </w:tcPr>
          <w:p w14:paraId="20FB6A4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PRUEBAS RAPIDAS PARA LA DETECCION DE SUSTANCIAS PSICOACTIVAS05 CINCO PARAMETROS(COC-THC-OPI-ANF-BENZ)</w:t>
            </w:r>
          </w:p>
        </w:tc>
        <w:tc>
          <w:tcPr>
            <w:tcW w:w="1700" w:type="dxa"/>
            <w:tcBorders>
              <w:top w:val="nil"/>
              <w:left w:val="nil"/>
              <w:bottom w:val="single" w:sz="4" w:space="0" w:color="auto"/>
              <w:right w:val="single" w:sz="4" w:space="0" w:color="auto"/>
            </w:tcBorders>
            <w:shd w:val="clear" w:color="000000" w:fill="FFFFFF"/>
            <w:vAlign w:val="center"/>
            <w:hideMark/>
          </w:tcPr>
          <w:p w14:paraId="6829677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1773C84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FD7298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$ 17.260,00</w:t>
            </w:r>
          </w:p>
        </w:tc>
        <w:tc>
          <w:tcPr>
            <w:tcW w:w="1769" w:type="dxa"/>
            <w:tcBorders>
              <w:top w:val="single" w:sz="4" w:space="0" w:color="auto"/>
              <w:bottom w:val="single" w:sz="4" w:space="0" w:color="auto"/>
              <w:right w:val="single" w:sz="4" w:space="0" w:color="auto"/>
            </w:tcBorders>
          </w:tcPr>
          <w:p w14:paraId="544A1883"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C6102CD" w14:textId="06AA74A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9843C71"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2CDD24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9</w:t>
            </w:r>
          </w:p>
        </w:tc>
        <w:tc>
          <w:tcPr>
            <w:tcW w:w="2009" w:type="dxa"/>
            <w:tcBorders>
              <w:top w:val="nil"/>
              <w:left w:val="nil"/>
              <w:bottom w:val="single" w:sz="4" w:space="0" w:color="auto"/>
              <w:right w:val="single" w:sz="4" w:space="0" w:color="auto"/>
            </w:tcBorders>
            <w:shd w:val="clear" w:color="000000" w:fill="FFFFFF"/>
            <w:vAlign w:val="center"/>
            <w:hideMark/>
          </w:tcPr>
          <w:p w14:paraId="320E669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PARA  DETECCION ALCOHOL EN ALIENTO</w:t>
            </w:r>
          </w:p>
        </w:tc>
        <w:tc>
          <w:tcPr>
            <w:tcW w:w="1700" w:type="dxa"/>
            <w:tcBorders>
              <w:top w:val="nil"/>
              <w:left w:val="nil"/>
              <w:bottom w:val="single" w:sz="4" w:space="0" w:color="auto"/>
              <w:right w:val="single" w:sz="4" w:space="0" w:color="auto"/>
            </w:tcBorders>
            <w:shd w:val="clear" w:color="000000" w:fill="FFFFFF"/>
            <w:vAlign w:val="center"/>
            <w:hideMark/>
          </w:tcPr>
          <w:p w14:paraId="6D82296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357A8AD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92D25D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$ 7.300,00</w:t>
            </w:r>
          </w:p>
        </w:tc>
        <w:tc>
          <w:tcPr>
            <w:tcW w:w="1769" w:type="dxa"/>
            <w:tcBorders>
              <w:top w:val="single" w:sz="4" w:space="0" w:color="auto"/>
              <w:bottom w:val="single" w:sz="4" w:space="0" w:color="auto"/>
              <w:right w:val="single" w:sz="4" w:space="0" w:color="auto"/>
            </w:tcBorders>
          </w:tcPr>
          <w:p w14:paraId="13B481C1"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141234E7" w14:textId="399B3E5E"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28DE134A" w14:textId="77777777" w:rsidTr="0047227F">
        <w:trPr>
          <w:trHeight w:val="415"/>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10F693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10</w:t>
            </w:r>
          </w:p>
        </w:tc>
        <w:tc>
          <w:tcPr>
            <w:tcW w:w="2009" w:type="dxa"/>
            <w:tcBorders>
              <w:top w:val="nil"/>
              <w:left w:val="nil"/>
              <w:bottom w:val="single" w:sz="4" w:space="0" w:color="auto"/>
              <w:right w:val="single" w:sz="4" w:space="0" w:color="auto"/>
            </w:tcBorders>
            <w:shd w:val="clear" w:color="000000" w:fill="FFFFFF"/>
            <w:vAlign w:val="center"/>
            <w:hideMark/>
          </w:tcPr>
          <w:p w14:paraId="13BDA1A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TIRAS PARA GLUCOMETRO</w:t>
            </w:r>
          </w:p>
        </w:tc>
        <w:tc>
          <w:tcPr>
            <w:tcW w:w="1700" w:type="dxa"/>
            <w:tcBorders>
              <w:top w:val="nil"/>
              <w:left w:val="nil"/>
              <w:bottom w:val="single" w:sz="4" w:space="0" w:color="auto"/>
              <w:right w:val="single" w:sz="4" w:space="0" w:color="auto"/>
            </w:tcBorders>
            <w:shd w:val="clear" w:color="000000" w:fill="FFFFFF"/>
            <w:vAlign w:val="center"/>
            <w:hideMark/>
          </w:tcPr>
          <w:p w14:paraId="6CEEA94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1AE1ECE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684B26F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$ 940,00</w:t>
            </w:r>
          </w:p>
        </w:tc>
        <w:tc>
          <w:tcPr>
            <w:tcW w:w="1769" w:type="dxa"/>
            <w:tcBorders>
              <w:top w:val="single" w:sz="4" w:space="0" w:color="auto"/>
              <w:bottom w:val="single" w:sz="4" w:space="0" w:color="auto"/>
              <w:right w:val="single" w:sz="4" w:space="0" w:color="auto"/>
            </w:tcBorders>
          </w:tcPr>
          <w:p w14:paraId="2392EA5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623075C" w14:textId="0EE28848"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8765457" w14:textId="77777777" w:rsidTr="0047227F">
        <w:trPr>
          <w:trHeight w:val="547"/>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6A96C09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11</w:t>
            </w:r>
          </w:p>
        </w:tc>
        <w:tc>
          <w:tcPr>
            <w:tcW w:w="2009" w:type="dxa"/>
            <w:tcBorders>
              <w:top w:val="nil"/>
              <w:left w:val="nil"/>
              <w:bottom w:val="single" w:sz="4" w:space="0" w:color="auto"/>
              <w:right w:val="single" w:sz="4" w:space="0" w:color="auto"/>
            </w:tcBorders>
            <w:shd w:val="clear" w:color="000000" w:fill="FFFFFF"/>
            <w:vAlign w:val="center"/>
            <w:hideMark/>
          </w:tcPr>
          <w:p w14:paraId="5890B1E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EN LATEX PARA DETERMINACION CUALITATIVA DE FACTOR REUMATOIDEO  EN SUERO</w:t>
            </w:r>
          </w:p>
        </w:tc>
        <w:tc>
          <w:tcPr>
            <w:tcW w:w="1700" w:type="dxa"/>
            <w:tcBorders>
              <w:top w:val="nil"/>
              <w:left w:val="nil"/>
              <w:bottom w:val="single" w:sz="4" w:space="0" w:color="auto"/>
              <w:right w:val="single" w:sz="4" w:space="0" w:color="auto"/>
            </w:tcBorders>
            <w:shd w:val="clear" w:color="000000" w:fill="FFFFFF"/>
            <w:vAlign w:val="center"/>
            <w:hideMark/>
          </w:tcPr>
          <w:p w14:paraId="42062B8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01C1E6B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06BCC53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$ 1.080,00</w:t>
            </w:r>
          </w:p>
        </w:tc>
        <w:tc>
          <w:tcPr>
            <w:tcW w:w="1769" w:type="dxa"/>
            <w:tcBorders>
              <w:top w:val="single" w:sz="4" w:space="0" w:color="auto"/>
              <w:bottom w:val="single" w:sz="4" w:space="0" w:color="auto"/>
              <w:right w:val="single" w:sz="4" w:space="0" w:color="auto"/>
            </w:tcBorders>
          </w:tcPr>
          <w:p w14:paraId="58E5822E"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12E57997" w14:textId="56356160"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30F1973" w14:textId="77777777" w:rsidTr="0047227F">
        <w:trPr>
          <w:trHeight w:val="555"/>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3E8E449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12</w:t>
            </w:r>
          </w:p>
        </w:tc>
        <w:tc>
          <w:tcPr>
            <w:tcW w:w="2009" w:type="dxa"/>
            <w:tcBorders>
              <w:top w:val="nil"/>
              <w:left w:val="nil"/>
              <w:bottom w:val="single" w:sz="4" w:space="0" w:color="auto"/>
              <w:right w:val="single" w:sz="4" w:space="0" w:color="auto"/>
            </w:tcBorders>
            <w:shd w:val="clear" w:color="000000" w:fill="FFFFFF"/>
            <w:vAlign w:val="center"/>
            <w:hideMark/>
          </w:tcPr>
          <w:p w14:paraId="7907635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EN LATEX PARA DETERMINACION CUALITATIVA DE PROTEINA C REACTIVA  EN SUERO</w:t>
            </w:r>
          </w:p>
        </w:tc>
        <w:tc>
          <w:tcPr>
            <w:tcW w:w="1700" w:type="dxa"/>
            <w:tcBorders>
              <w:top w:val="nil"/>
              <w:left w:val="nil"/>
              <w:bottom w:val="single" w:sz="4" w:space="0" w:color="auto"/>
              <w:right w:val="single" w:sz="4" w:space="0" w:color="auto"/>
            </w:tcBorders>
            <w:shd w:val="clear" w:color="000000" w:fill="FFFFFF"/>
            <w:vAlign w:val="center"/>
            <w:hideMark/>
          </w:tcPr>
          <w:p w14:paraId="2B79EA6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7F21378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85BD09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$ 990,00</w:t>
            </w:r>
          </w:p>
        </w:tc>
        <w:tc>
          <w:tcPr>
            <w:tcW w:w="1769" w:type="dxa"/>
            <w:tcBorders>
              <w:top w:val="single" w:sz="4" w:space="0" w:color="auto"/>
              <w:bottom w:val="single" w:sz="4" w:space="0" w:color="auto"/>
              <w:right w:val="single" w:sz="4" w:space="0" w:color="auto"/>
            </w:tcBorders>
          </w:tcPr>
          <w:p w14:paraId="1C7AF634"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55D3034" w14:textId="77C0048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384FAA9" w14:textId="77777777" w:rsidTr="0047227F">
        <w:trPr>
          <w:trHeight w:val="549"/>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550337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13</w:t>
            </w:r>
          </w:p>
        </w:tc>
        <w:tc>
          <w:tcPr>
            <w:tcW w:w="2009" w:type="dxa"/>
            <w:tcBorders>
              <w:top w:val="nil"/>
              <w:left w:val="nil"/>
              <w:bottom w:val="single" w:sz="4" w:space="0" w:color="auto"/>
              <w:right w:val="single" w:sz="4" w:space="0" w:color="auto"/>
            </w:tcBorders>
            <w:shd w:val="clear" w:color="000000" w:fill="FFFFFF"/>
            <w:vAlign w:val="center"/>
            <w:hideMark/>
          </w:tcPr>
          <w:p w14:paraId="6793780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RAPIDAS PARA LA DETECCION DE SUSTANCIAS PSICOACTIVAS 02 DOS PARAMETROS COC-THC</w:t>
            </w:r>
          </w:p>
        </w:tc>
        <w:tc>
          <w:tcPr>
            <w:tcW w:w="1700" w:type="dxa"/>
            <w:tcBorders>
              <w:top w:val="nil"/>
              <w:left w:val="nil"/>
              <w:bottom w:val="single" w:sz="4" w:space="0" w:color="auto"/>
              <w:right w:val="single" w:sz="4" w:space="0" w:color="auto"/>
            </w:tcBorders>
            <w:shd w:val="clear" w:color="000000" w:fill="FFFFFF"/>
            <w:vAlign w:val="center"/>
            <w:hideMark/>
          </w:tcPr>
          <w:p w14:paraId="1F7078B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38D2D11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0AACB22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$ 5.780,00</w:t>
            </w:r>
          </w:p>
        </w:tc>
        <w:tc>
          <w:tcPr>
            <w:tcW w:w="1769" w:type="dxa"/>
            <w:tcBorders>
              <w:top w:val="single" w:sz="4" w:space="0" w:color="auto"/>
              <w:bottom w:val="single" w:sz="4" w:space="0" w:color="auto"/>
              <w:right w:val="single" w:sz="4" w:space="0" w:color="auto"/>
            </w:tcBorders>
          </w:tcPr>
          <w:p w14:paraId="2F0A1E8A"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1E3A741B" w14:textId="3443FB3D"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0FC5E43" w14:textId="77777777" w:rsidTr="0047227F">
        <w:trPr>
          <w:trHeight w:val="55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5F9110D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14</w:t>
            </w:r>
          </w:p>
        </w:tc>
        <w:tc>
          <w:tcPr>
            <w:tcW w:w="2009" w:type="dxa"/>
            <w:tcBorders>
              <w:top w:val="nil"/>
              <w:left w:val="nil"/>
              <w:bottom w:val="single" w:sz="4" w:space="0" w:color="auto"/>
              <w:right w:val="single" w:sz="4" w:space="0" w:color="auto"/>
            </w:tcBorders>
            <w:shd w:val="clear" w:color="000000" w:fill="FFFFFF"/>
            <w:vAlign w:val="center"/>
            <w:hideMark/>
          </w:tcPr>
          <w:p w14:paraId="3F83734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DENGUE  EN CASSETTE</w:t>
            </w:r>
          </w:p>
        </w:tc>
        <w:tc>
          <w:tcPr>
            <w:tcW w:w="1700" w:type="dxa"/>
            <w:tcBorders>
              <w:top w:val="nil"/>
              <w:left w:val="nil"/>
              <w:bottom w:val="single" w:sz="4" w:space="0" w:color="auto"/>
              <w:right w:val="single" w:sz="4" w:space="0" w:color="auto"/>
            </w:tcBorders>
            <w:shd w:val="clear" w:color="000000" w:fill="FFFFFF"/>
            <w:vAlign w:val="center"/>
            <w:hideMark/>
          </w:tcPr>
          <w:p w14:paraId="30EAB76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378B866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EAFBA9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$ 27.000,00</w:t>
            </w:r>
          </w:p>
        </w:tc>
        <w:tc>
          <w:tcPr>
            <w:tcW w:w="1769" w:type="dxa"/>
            <w:tcBorders>
              <w:top w:val="single" w:sz="4" w:space="0" w:color="auto"/>
              <w:bottom w:val="single" w:sz="4" w:space="0" w:color="auto"/>
              <w:right w:val="single" w:sz="4" w:space="0" w:color="auto"/>
            </w:tcBorders>
          </w:tcPr>
          <w:p w14:paraId="37F50CFA"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6951967" w14:textId="324263A2"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F3BBBEE" w14:textId="77777777" w:rsidTr="0047227F">
        <w:trPr>
          <w:trHeight w:val="552"/>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3CB8DBA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15</w:t>
            </w:r>
          </w:p>
        </w:tc>
        <w:tc>
          <w:tcPr>
            <w:tcW w:w="2009" w:type="dxa"/>
            <w:tcBorders>
              <w:top w:val="nil"/>
              <w:left w:val="nil"/>
              <w:bottom w:val="single" w:sz="4" w:space="0" w:color="auto"/>
              <w:right w:val="single" w:sz="4" w:space="0" w:color="auto"/>
            </w:tcBorders>
            <w:shd w:val="clear" w:color="000000" w:fill="FFFFFF"/>
            <w:vAlign w:val="center"/>
            <w:hideMark/>
          </w:tcPr>
          <w:p w14:paraId="1D24A2E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MALARIA EN CASSETE</w:t>
            </w:r>
          </w:p>
        </w:tc>
        <w:tc>
          <w:tcPr>
            <w:tcW w:w="1700" w:type="dxa"/>
            <w:tcBorders>
              <w:top w:val="nil"/>
              <w:left w:val="nil"/>
              <w:bottom w:val="single" w:sz="4" w:space="0" w:color="auto"/>
              <w:right w:val="single" w:sz="4" w:space="0" w:color="auto"/>
            </w:tcBorders>
            <w:shd w:val="clear" w:color="000000" w:fill="FFFFFF"/>
            <w:vAlign w:val="center"/>
            <w:hideMark/>
          </w:tcPr>
          <w:p w14:paraId="2189D09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shd w:val="clear" w:color="000000" w:fill="FFFFFF"/>
            <w:noWrap/>
            <w:vAlign w:val="center"/>
            <w:hideMark/>
          </w:tcPr>
          <w:p w14:paraId="3F13B01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157DCB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$ 7.490,00</w:t>
            </w:r>
          </w:p>
        </w:tc>
        <w:tc>
          <w:tcPr>
            <w:tcW w:w="1769" w:type="dxa"/>
            <w:tcBorders>
              <w:top w:val="single" w:sz="4" w:space="0" w:color="auto"/>
              <w:bottom w:val="single" w:sz="4" w:space="0" w:color="auto"/>
              <w:right w:val="single" w:sz="4" w:space="0" w:color="auto"/>
            </w:tcBorders>
          </w:tcPr>
          <w:p w14:paraId="407BAD7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52BA46D2" w14:textId="4EFFA577"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22E12C80" w14:textId="77777777" w:rsidTr="0047227F">
        <w:trPr>
          <w:trHeight w:val="68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1A58AE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16</w:t>
            </w:r>
          </w:p>
        </w:tc>
        <w:tc>
          <w:tcPr>
            <w:tcW w:w="2009" w:type="dxa"/>
            <w:tcBorders>
              <w:top w:val="nil"/>
              <w:left w:val="nil"/>
              <w:bottom w:val="single" w:sz="4" w:space="0" w:color="auto"/>
              <w:right w:val="single" w:sz="4" w:space="0" w:color="auto"/>
            </w:tcBorders>
            <w:shd w:val="clear" w:color="000000" w:fill="FFFFFF"/>
            <w:vAlign w:val="center"/>
            <w:hideMark/>
          </w:tcPr>
          <w:p w14:paraId="3EF338E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TREPONÉMICA, PARA DETECCIÓN DE ANTICUERPOS CONTRA TREPONÉMICA PALIDUM</w:t>
            </w:r>
          </w:p>
        </w:tc>
        <w:tc>
          <w:tcPr>
            <w:tcW w:w="1700" w:type="dxa"/>
            <w:tcBorders>
              <w:top w:val="nil"/>
              <w:left w:val="nil"/>
              <w:bottom w:val="single" w:sz="4" w:space="0" w:color="auto"/>
              <w:right w:val="single" w:sz="4" w:space="0" w:color="auto"/>
            </w:tcBorders>
            <w:shd w:val="clear" w:color="000000" w:fill="FFFFFF"/>
            <w:vAlign w:val="center"/>
            <w:hideMark/>
          </w:tcPr>
          <w:p w14:paraId="13DA53F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39D46CC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55E92D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$ 3.700,00</w:t>
            </w:r>
          </w:p>
        </w:tc>
        <w:tc>
          <w:tcPr>
            <w:tcW w:w="1769" w:type="dxa"/>
            <w:tcBorders>
              <w:top w:val="single" w:sz="4" w:space="0" w:color="auto"/>
              <w:bottom w:val="single" w:sz="4" w:space="0" w:color="auto"/>
              <w:right w:val="single" w:sz="4" w:space="0" w:color="auto"/>
            </w:tcBorders>
          </w:tcPr>
          <w:p w14:paraId="1EBC8F7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8334B6B" w14:textId="63BB2D0F"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899CAC6" w14:textId="77777777" w:rsidTr="0047227F">
        <w:trPr>
          <w:trHeight w:val="69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3375022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17</w:t>
            </w:r>
          </w:p>
        </w:tc>
        <w:tc>
          <w:tcPr>
            <w:tcW w:w="2009" w:type="dxa"/>
            <w:tcBorders>
              <w:top w:val="nil"/>
              <w:left w:val="nil"/>
              <w:bottom w:val="single" w:sz="4" w:space="0" w:color="auto"/>
              <w:right w:val="single" w:sz="4" w:space="0" w:color="auto"/>
            </w:tcBorders>
            <w:shd w:val="clear" w:color="000000" w:fill="FFFFFF"/>
            <w:vAlign w:val="center"/>
            <w:hideMark/>
          </w:tcPr>
          <w:p w14:paraId="12D8315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LA DETECCION DE  ANTIGENO PARA SARS COV-2/COVID-19</w:t>
            </w:r>
          </w:p>
        </w:tc>
        <w:tc>
          <w:tcPr>
            <w:tcW w:w="1700" w:type="dxa"/>
            <w:tcBorders>
              <w:top w:val="nil"/>
              <w:left w:val="nil"/>
              <w:bottom w:val="single" w:sz="4" w:space="0" w:color="auto"/>
              <w:right w:val="single" w:sz="4" w:space="0" w:color="auto"/>
            </w:tcBorders>
            <w:shd w:val="clear" w:color="000000" w:fill="FFFFFF"/>
            <w:vAlign w:val="center"/>
            <w:hideMark/>
          </w:tcPr>
          <w:p w14:paraId="0AEA336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55C3750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66D494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$ 24.700,00</w:t>
            </w:r>
          </w:p>
        </w:tc>
        <w:tc>
          <w:tcPr>
            <w:tcW w:w="1769" w:type="dxa"/>
            <w:tcBorders>
              <w:top w:val="single" w:sz="4" w:space="0" w:color="auto"/>
              <w:bottom w:val="single" w:sz="4" w:space="0" w:color="auto"/>
              <w:right w:val="single" w:sz="4" w:space="0" w:color="auto"/>
            </w:tcBorders>
          </w:tcPr>
          <w:p w14:paraId="605FD271"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9A06043" w14:textId="42D7803F"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6BFC758"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F04DF0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18</w:t>
            </w:r>
          </w:p>
        </w:tc>
        <w:tc>
          <w:tcPr>
            <w:tcW w:w="2009" w:type="dxa"/>
            <w:tcBorders>
              <w:top w:val="nil"/>
              <w:left w:val="nil"/>
              <w:bottom w:val="single" w:sz="4" w:space="0" w:color="auto"/>
              <w:right w:val="single" w:sz="4" w:space="0" w:color="auto"/>
            </w:tcBorders>
            <w:shd w:val="clear" w:color="000000" w:fill="FFFFFF"/>
            <w:vAlign w:val="center"/>
            <w:hideMark/>
          </w:tcPr>
          <w:p w14:paraId="5E97925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PARA DETECCION DE ALCOHOL EN SALIVA.</w:t>
            </w:r>
          </w:p>
        </w:tc>
        <w:tc>
          <w:tcPr>
            <w:tcW w:w="1700" w:type="dxa"/>
            <w:tcBorders>
              <w:top w:val="nil"/>
              <w:left w:val="nil"/>
              <w:bottom w:val="single" w:sz="4" w:space="0" w:color="auto"/>
              <w:right w:val="single" w:sz="4" w:space="0" w:color="auto"/>
            </w:tcBorders>
            <w:shd w:val="clear" w:color="000000" w:fill="FFFFFF"/>
            <w:vAlign w:val="center"/>
            <w:hideMark/>
          </w:tcPr>
          <w:p w14:paraId="77D602B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68335B5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5449E7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$ 7.490,00</w:t>
            </w:r>
          </w:p>
        </w:tc>
        <w:tc>
          <w:tcPr>
            <w:tcW w:w="1769" w:type="dxa"/>
            <w:tcBorders>
              <w:top w:val="single" w:sz="4" w:space="0" w:color="auto"/>
              <w:bottom w:val="single" w:sz="4" w:space="0" w:color="auto"/>
              <w:right w:val="single" w:sz="4" w:space="0" w:color="auto"/>
            </w:tcBorders>
          </w:tcPr>
          <w:p w14:paraId="7AD0A5A6"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480A828" w14:textId="571925EC"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281BE66F" w14:textId="77777777" w:rsidTr="0047227F">
        <w:trPr>
          <w:trHeight w:val="839"/>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64F596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19</w:t>
            </w:r>
          </w:p>
        </w:tc>
        <w:tc>
          <w:tcPr>
            <w:tcW w:w="2009" w:type="dxa"/>
            <w:tcBorders>
              <w:top w:val="nil"/>
              <w:left w:val="nil"/>
              <w:bottom w:val="single" w:sz="4" w:space="0" w:color="auto"/>
              <w:right w:val="single" w:sz="4" w:space="0" w:color="auto"/>
            </w:tcBorders>
            <w:shd w:val="clear" w:color="000000" w:fill="FFFFFF"/>
            <w:vAlign w:val="center"/>
            <w:hideMark/>
          </w:tcPr>
          <w:p w14:paraId="03F331B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DETECCION ANTIGENO DE SUPERFICIE DE   HEPATITIS B HBsAg</w:t>
            </w:r>
          </w:p>
        </w:tc>
        <w:tc>
          <w:tcPr>
            <w:tcW w:w="1700" w:type="dxa"/>
            <w:tcBorders>
              <w:top w:val="nil"/>
              <w:left w:val="nil"/>
              <w:bottom w:val="single" w:sz="4" w:space="0" w:color="auto"/>
              <w:right w:val="single" w:sz="4" w:space="0" w:color="auto"/>
            </w:tcBorders>
            <w:shd w:val="clear" w:color="000000" w:fill="FFFFFF"/>
            <w:vAlign w:val="center"/>
            <w:hideMark/>
          </w:tcPr>
          <w:p w14:paraId="23C7B82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3FF0E5F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7B241B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$ 4.700,00</w:t>
            </w:r>
          </w:p>
        </w:tc>
        <w:tc>
          <w:tcPr>
            <w:tcW w:w="1769" w:type="dxa"/>
            <w:tcBorders>
              <w:top w:val="single" w:sz="4" w:space="0" w:color="auto"/>
              <w:bottom w:val="single" w:sz="4" w:space="0" w:color="auto"/>
              <w:right w:val="single" w:sz="4" w:space="0" w:color="auto"/>
            </w:tcBorders>
          </w:tcPr>
          <w:p w14:paraId="28104DA2"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C8FEA4A" w14:textId="316FC61E"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6A384BED" w14:textId="77777777" w:rsidTr="0047227F">
        <w:trPr>
          <w:trHeight w:val="69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51640A1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20</w:t>
            </w:r>
          </w:p>
        </w:tc>
        <w:tc>
          <w:tcPr>
            <w:tcW w:w="2009" w:type="dxa"/>
            <w:tcBorders>
              <w:top w:val="nil"/>
              <w:left w:val="nil"/>
              <w:bottom w:val="single" w:sz="4" w:space="0" w:color="auto"/>
              <w:right w:val="single" w:sz="4" w:space="0" w:color="auto"/>
            </w:tcBorders>
            <w:shd w:val="clear" w:color="000000" w:fill="FFFFFF"/>
            <w:vAlign w:val="center"/>
            <w:hideMark/>
          </w:tcPr>
          <w:p w14:paraId="11F11FF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HEPATITIS C- HCV</w:t>
            </w:r>
          </w:p>
        </w:tc>
        <w:tc>
          <w:tcPr>
            <w:tcW w:w="1700" w:type="dxa"/>
            <w:tcBorders>
              <w:top w:val="nil"/>
              <w:left w:val="nil"/>
              <w:bottom w:val="single" w:sz="4" w:space="0" w:color="auto"/>
              <w:right w:val="single" w:sz="4" w:space="0" w:color="auto"/>
            </w:tcBorders>
            <w:shd w:val="clear" w:color="000000" w:fill="FFFFFF"/>
            <w:vAlign w:val="center"/>
            <w:hideMark/>
          </w:tcPr>
          <w:p w14:paraId="6A63EE3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16B6A99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895F2F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$ 8.100,00</w:t>
            </w:r>
          </w:p>
        </w:tc>
        <w:tc>
          <w:tcPr>
            <w:tcW w:w="1769" w:type="dxa"/>
            <w:tcBorders>
              <w:top w:val="single" w:sz="4" w:space="0" w:color="auto"/>
              <w:bottom w:val="single" w:sz="4" w:space="0" w:color="auto"/>
              <w:right w:val="single" w:sz="4" w:space="0" w:color="auto"/>
            </w:tcBorders>
          </w:tcPr>
          <w:p w14:paraId="6826AE35"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B976632" w14:textId="147F0670"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8A46169" w14:textId="77777777" w:rsidTr="0047227F">
        <w:trPr>
          <w:trHeight w:val="692"/>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CC5B30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21</w:t>
            </w:r>
          </w:p>
        </w:tc>
        <w:tc>
          <w:tcPr>
            <w:tcW w:w="2009" w:type="dxa"/>
            <w:tcBorders>
              <w:top w:val="nil"/>
              <w:left w:val="nil"/>
              <w:bottom w:val="single" w:sz="4" w:space="0" w:color="auto"/>
              <w:right w:val="single" w:sz="4" w:space="0" w:color="auto"/>
            </w:tcBorders>
            <w:shd w:val="clear" w:color="000000" w:fill="FFFFFF"/>
            <w:vAlign w:val="center"/>
            <w:hideMark/>
          </w:tcPr>
          <w:p w14:paraId="1C0DFB0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HIV 1 Y 2 METODO CUALITATIVO, DE 3ª GENERACÍON</w:t>
            </w:r>
          </w:p>
        </w:tc>
        <w:tc>
          <w:tcPr>
            <w:tcW w:w="1700" w:type="dxa"/>
            <w:tcBorders>
              <w:top w:val="nil"/>
              <w:left w:val="nil"/>
              <w:bottom w:val="single" w:sz="4" w:space="0" w:color="auto"/>
              <w:right w:val="single" w:sz="4" w:space="0" w:color="auto"/>
            </w:tcBorders>
            <w:shd w:val="clear" w:color="000000" w:fill="FFFFFF"/>
            <w:vAlign w:val="center"/>
            <w:hideMark/>
          </w:tcPr>
          <w:p w14:paraId="5F65381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1236" w:type="dxa"/>
            <w:tcBorders>
              <w:top w:val="nil"/>
              <w:left w:val="nil"/>
              <w:bottom w:val="single" w:sz="4" w:space="0" w:color="auto"/>
              <w:right w:val="single" w:sz="4" w:space="0" w:color="auto"/>
            </w:tcBorders>
            <w:shd w:val="clear" w:color="000000" w:fill="FFFFFF"/>
            <w:noWrap/>
            <w:vAlign w:val="center"/>
            <w:hideMark/>
          </w:tcPr>
          <w:p w14:paraId="49262C7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5885989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$ 7.390,00</w:t>
            </w:r>
          </w:p>
        </w:tc>
        <w:tc>
          <w:tcPr>
            <w:tcW w:w="1769" w:type="dxa"/>
            <w:tcBorders>
              <w:top w:val="single" w:sz="4" w:space="0" w:color="auto"/>
              <w:bottom w:val="single" w:sz="4" w:space="0" w:color="auto"/>
              <w:right w:val="single" w:sz="4" w:space="0" w:color="auto"/>
            </w:tcBorders>
          </w:tcPr>
          <w:p w14:paraId="32017FF3"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183BC940" w14:textId="2EF617F3" w:rsidR="00A85DE3" w:rsidRPr="00661FA6" w:rsidRDefault="00A85DE3" w:rsidP="0016567C">
            <w:pPr>
              <w:spacing w:after="0" w:line="240" w:lineRule="auto"/>
              <w:rPr>
                <w:rFonts w:ascii="Times New Roman" w:eastAsia="Times New Roman" w:hAnsi="Times New Roman" w:cs="Times New Roman"/>
                <w:sz w:val="20"/>
                <w:szCs w:val="20"/>
              </w:rPr>
            </w:pPr>
          </w:p>
        </w:tc>
      </w:tr>
      <w:tr w:rsidR="006263F3" w:rsidRPr="00661FA6" w14:paraId="04E03E2D" w14:textId="77777777" w:rsidTr="0047227F">
        <w:trPr>
          <w:gridAfter w:val="1"/>
          <w:wAfter w:w="174" w:type="dxa"/>
          <w:trHeight w:val="404"/>
        </w:trPr>
        <w:tc>
          <w:tcPr>
            <w:tcW w:w="9069" w:type="dxa"/>
            <w:gridSpan w:val="6"/>
            <w:tcBorders>
              <w:top w:val="single" w:sz="4" w:space="0" w:color="auto"/>
              <w:left w:val="single" w:sz="8" w:space="0" w:color="auto"/>
              <w:bottom w:val="single" w:sz="4" w:space="0" w:color="auto"/>
            </w:tcBorders>
            <w:shd w:val="clear" w:color="auto" w:fill="BFBFBF" w:themeFill="background1" w:themeFillShade="BF"/>
            <w:vAlign w:val="center"/>
          </w:tcPr>
          <w:p w14:paraId="59DCC0E0" w14:textId="09F3E7AB" w:rsidR="006263F3" w:rsidRPr="00661FA6" w:rsidRDefault="006263F3" w:rsidP="006263F3">
            <w:pPr>
              <w:spacing w:after="0" w:line="240" w:lineRule="auto"/>
              <w:jc w:val="center"/>
              <w:rPr>
                <w:rFonts w:ascii="Times New Roman" w:eastAsia="Times New Roman" w:hAnsi="Times New Roman" w:cs="Times New Roman"/>
                <w:sz w:val="20"/>
                <w:szCs w:val="20"/>
              </w:rPr>
            </w:pPr>
            <w:r w:rsidRPr="006263F3">
              <w:rPr>
                <w:rFonts w:ascii="Arial" w:eastAsia="Times New Roman" w:hAnsi="Arial" w:cs="Arial"/>
                <w:b/>
                <w:bCs/>
                <w:sz w:val="16"/>
                <w:szCs w:val="16"/>
              </w:rPr>
              <w:t>SUBLOTE 2.2 INSUMOS</w:t>
            </w:r>
          </w:p>
        </w:tc>
      </w:tr>
      <w:tr w:rsidR="00A85DE3" w:rsidRPr="00661FA6" w14:paraId="72E58FD4" w14:textId="77777777" w:rsidTr="0047227F">
        <w:trPr>
          <w:trHeight w:val="404"/>
        </w:trPr>
        <w:tc>
          <w:tcPr>
            <w:tcW w:w="849"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0B80A1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lastRenderedPageBreak/>
              <w:t>22</w:t>
            </w:r>
          </w:p>
        </w:tc>
        <w:tc>
          <w:tcPr>
            <w:tcW w:w="2009" w:type="dxa"/>
            <w:tcBorders>
              <w:top w:val="single" w:sz="4" w:space="0" w:color="auto"/>
              <w:left w:val="nil"/>
              <w:bottom w:val="single" w:sz="4" w:space="0" w:color="auto"/>
              <w:right w:val="single" w:sz="4" w:space="0" w:color="auto"/>
            </w:tcBorders>
            <w:shd w:val="clear" w:color="000000" w:fill="FFFFFF"/>
            <w:vAlign w:val="center"/>
            <w:hideMark/>
          </w:tcPr>
          <w:p w14:paraId="5D7E475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ACEITE DE INMERSIÓN</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5083645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 ML</w:t>
            </w:r>
          </w:p>
        </w:tc>
        <w:tc>
          <w:tcPr>
            <w:tcW w:w="1236" w:type="dxa"/>
            <w:tcBorders>
              <w:top w:val="single" w:sz="4" w:space="0" w:color="auto"/>
              <w:left w:val="nil"/>
              <w:bottom w:val="single" w:sz="4" w:space="0" w:color="auto"/>
              <w:right w:val="single" w:sz="4" w:space="0" w:color="auto"/>
            </w:tcBorders>
            <w:noWrap/>
            <w:vAlign w:val="center"/>
            <w:hideMark/>
          </w:tcPr>
          <w:p w14:paraId="5BAD3CF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single" w:sz="4" w:space="0" w:color="auto"/>
              <w:left w:val="single" w:sz="4" w:space="0" w:color="auto"/>
              <w:bottom w:val="single" w:sz="4" w:space="0" w:color="auto"/>
              <w:right w:val="single" w:sz="4" w:space="0" w:color="auto"/>
            </w:tcBorders>
            <w:vAlign w:val="center"/>
            <w:hideMark/>
          </w:tcPr>
          <w:p w14:paraId="2009988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$ 94.010,00</w:t>
            </w:r>
          </w:p>
        </w:tc>
        <w:tc>
          <w:tcPr>
            <w:tcW w:w="1769" w:type="dxa"/>
            <w:tcBorders>
              <w:top w:val="single" w:sz="4" w:space="0" w:color="auto"/>
              <w:bottom w:val="single" w:sz="4" w:space="0" w:color="auto"/>
              <w:right w:val="single" w:sz="4" w:space="0" w:color="auto"/>
            </w:tcBorders>
          </w:tcPr>
          <w:p w14:paraId="66898EE9"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B2CDB4B" w14:textId="7E96495E"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3BA0E754" w14:textId="77777777" w:rsidTr="0047227F">
        <w:trPr>
          <w:trHeight w:val="619"/>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6BCBB21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23</w:t>
            </w:r>
          </w:p>
        </w:tc>
        <w:tc>
          <w:tcPr>
            <w:tcW w:w="2009" w:type="dxa"/>
            <w:tcBorders>
              <w:top w:val="nil"/>
              <w:left w:val="nil"/>
              <w:bottom w:val="single" w:sz="4" w:space="0" w:color="auto"/>
              <w:right w:val="single" w:sz="4" w:space="0" w:color="auto"/>
            </w:tcBorders>
            <w:shd w:val="clear" w:color="000000" w:fill="FFFFFF"/>
            <w:vAlign w:val="center"/>
            <w:hideMark/>
          </w:tcPr>
          <w:p w14:paraId="17067DC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PREPARADO DE CARBOHIDRATO EN POLVO</w:t>
            </w:r>
          </w:p>
        </w:tc>
        <w:tc>
          <w:tcPr>
            <w:tcW w:w="1700" w:type="dxa"/>
            <w:tcBorders>
              <w:top w:val="nil"/>
              <w:left w:val="nil"/>
              <w:bottom w:val="single" w:sz="4" w:space="0" w:color="auto"/>
              <w:right w:val="single" w:sz="4" w:space="0" w:color="auto"/>
            </w:tcBorders>
            <w:shd w:val="clear" w:color="000000" w:fill="FFFFFF"/>
            <w:vAlign w:val="center"/>
            <w:hideMark/>
          </w:tcPr>
          <w:p w14:paraId="6F132DD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4DD205C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noWrap/>
            <w:vAlign w:val="center"/>
            <w:hideMark/>
          </w:tcPr>
          <w:p w14:paraId="0D33965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$ 1.460,00</w:t>
            </w:r>
          </w:p>
        </w:tc>
        <w:tc>
          <w:tcPr>
            <w:tcW w:w="1769" w:type="dxa"/>
            <w:tcBorders>
              <w:top w:val="single" w:sz="4" w:space="0" w:color="auto"/>
              <w:bottom w:val="single" w:sz="4" w:space="0" w:color="auto"/>
              <w:right w:val="single" w:sz="4" w:space="0" w:color="auto"/>
            </w:tcBorders>
          </w:tcPr>
          <w:p w14:paraId="18112E9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F1BE15A" w14:textId="463C72E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25B08DE"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6D74CB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24</w:t>
            </w:r>
          </w:p>
        </w:tc>
        <w:tc>
          <w:tcPr>
            <w:tcW w:w="2009" w:type="dxa"/>
            <w:tcBorders>
              <w:top w:val="nil"/>
              <w:left w:val="nil"/>
              <w:bottom w:val="single" w:sz="4" w:space="0" w:color="auto"/>
              <w:right w:val="single" w:sz="4" w:space="0" w:color="auto"/>
            </w:tcBorders>
            <w:shd w:val="clear" w:color="000000" w:fill="FFFFFF"/>
            <w:vAlign w:val="center"/>
            <w:hideMark/>
          </w:tcPr>
          <w:p w14:paraId="439FCDA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REACTIVO PARA DETERMINAR AZUCAR REDUCTORES</w:t>
            </w:r>
          </w:p>
        </w:tc>
        <w:tc>
          <w:tcPr>
            <w:tcW w:w="1700" w:type="dxa"/>
            <w:tcBorders>
              <w:top w:val="nil"/>
              <w:left w:val="nil"/>
              <w:bottom w:val="single" w:sz="4" w:space="0" w:color="auto"/>
              <w:right w:val="single" w:sz="4" w:space="0" w:color="auto"/>
            </w:tcBorders>
            <w:shd w:val="clear" w:color="000000" w:fill="FFFFFF"/>
            <w:vAlign w:val="center"/>
            <w:hideMark/>
          </w:tcPr>
          <w:p w14:paraId="64A104D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FRASCO x 500 ML</w:t>
            </w:r>
          </w:p>
        </w:tc>
        <w:tc>
          <w:tcPr>
            <w:tcW w:w="1236" w:type="dxa"/>
            <w:tcBorders>
              <w:top w:val="nil"/>
              <w:left w:val="nil"/>
              <w:bottom w:val="single" w:sz="4" w:space="0" w:color="auto"/>
              <w:right w:val="single" w:sz="4" w:space="0" w:color="auto"/>
            </w:tcBorders>
            <w:noWrap/>
            <w:vAlign w:val="center"/>
            <w:hideMark/>
          </w:tcPr>
          <w:p w14:paraId="1043740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noWrap/>
            <w:vAlign w:val="center"/>
            <w:hideMark/>
          </w:tcPr>
          <w:p w14:paraId="06C7658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$ 78.800,00</w:t>
            </w:r>
          </w:p>
        </w:tc>
        <w:tc>
          <w:tcPr>
            <w:tcW w:w="1769" w:type="dxa"/>
            <w:tcBorders>
              <w:top w:val="single" w:sz="4" w:space="0" w:color="auto"/>
              <w:bottom w:val="single" w:sz="4" w:space="0" w:color="auto"/>
              <w:right w:val="single" w:sz="4" w:space="0" w:color="auto"/>
            </w:tcBorders>
          </w:tcPr>
          <w:p w14:paraId="736E021F"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A8D8604" w14:textId="6633FC96"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7F385A7F"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96FF61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25</w:t>
            </w:r>
          </w:p>
        </w:tc>
        <w:tc>
          <w:tcPr>
            <w:tcW w:w="2009" w:type="dxa"/>
            <w:tcBorders>
              <w:top w:val="nil"/>
              <w:left w:val="nil"/>
              <w:bottom w:val="single" w:sz="4" w:space="0" w:color="auto"/>
              <w:right w:val="single" w:sz="4" w:space="0" w:color="auto"/>
            </w:tcBorders>
            <w:shd w:val="clear" w:color="000000" w:fill="FFFFFF"/>
            <w:vAlign w:val="center"/>
            <w:hideMark/>
          </w:tcPr>
          <w:p w14:paraId="259A57F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HIDROXIDO DE POTASIO  AL 10%</w:t>
            </w:r>
          </w:p>
        </w:tc>
        <w:tc>
          <w:tcPr>
            <w:tcW w:w="1700" w:type="dxa"/>
            <w:tcBorders>
              <w:top w:val="nil"/>
              <w:left w:val="nil"/>
              <w:bottom w:val="single" w:sz="4" w:space="0" w:color="auto"/>
              <w:right w:val="single" w:sz="4" w:space="0" w:color="auto"/>
            </w:tcBorders>
            <w:shd w:val="clear" w:color="000000" w:fill="FFFFFF"/>
            <w:vAlign w:val="center"/>
            <w:hideMark/>
          </w:tcPr>
          <w:p w14:paraId="2D2D67A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 ML</w:t>
            </w:r>
          </w:p>
        </w:tc>
        <w:tc>
          <w:tcPr>
            <w:tcW w:w="1236" w:type="dxa"/>
            <w:tcBorders>
              <w:top w:val="nil"/>
              <w:left w:val="nil"/>
              <w:bottom w:val="single" w:sz="4" w:space="0" w:color="auto"/>
              <w:right w:val="single" w:sz="4" w:space="0" w:color="auto"/>
            </w:tcBorders>
            <w:noWrap/>
            <w:vAlign w:val="center"/>
            <w:hideMark/>
          </w:tcPr>
          <w:p w14:paraId="41EDA7F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5550863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$ 15.470,00</w:t>
            </w:r>
          </w:p>
        </w:tc>
        <w:tc>
          <w:tcPr>
            <w:tcW w:w="1769" w:type="dxa"/>
            <w:tcBorders>
              <w:top w:val="single" w:sz="4" w:space="0" w:color="auto"/>
              <w:bottom w:val="single" w:sz="4" w:space="0" w:color="auto"/>
              <w:right w:val="single" w:sz="4" w:space="0" w:color="auto"/>
            </w:tcBorders>
          </w:tcPr>
          <w:p w14:paraId="642FFD6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D39D8A1" w14:textId="5E54543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3C1C67BF"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FF4BB5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26</w:t>
            </w:r>
          </w:p>
        </w:tc>
        <w:tc>
          <w:tcPr>
            <w:tcW w:w="2009" w:type="dxa"/>
            <w:tcBorders>
              <w:top w:val="nil"/>
              <w:left w:val="nil"/>
              <w:bottom w:val="single" w:sz="4" w:space="0" w:color="auto"/>
              <w:right w:val="single" w:sz="4" w:space="0" w:color="auto"/>
            </w:tcBorders>
            <w:shd w:val="clear" w:color="000000" w:fill="FFFFFF"/>
            <w:vAlign w:val="center"/>
            <w:hideMark/>
          </w:tcPr>
          <w:p w14:paraId="7E0976C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HIDROXIDO DE POTASIO  AL 40%</w:t>
            </w:r>
          </w:p>
        </w:tc>
        <w:tc>
          <w:tcPr>
            <w:tcW w:w="1700" w:type="dxa"/>
            <w:tcBorders>
              <w:top w:val="nil"/>
              <w:left w:val="nil"/>
              <w:bottom w:val="single" w:sz="4" w:space="0" w:color="auto"/>
              <w:right w:val="single" w:sz="4" w:space="0" w:color="auto"/>
            </w:tcBorders>
            <w:shd w:val="clear" w:color="000000" w:fill="FFFFFF"/>
            <w:vAlign w:val="center"/>
            <w:hideMark/>
          </w:tcPr>
          <w:p w14:paraId="4C1DE9E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 ML</w:t>
            </w:r>
          </w:p>
        </w:tc>
        <w:tc>
          <w:tcPr>
            <w:tcW w:w="1236" w:type="dxa"/>
            <w:tcBorders>
              <w:top w:val="nil"/>
              <w:left w:val="nil"/>
              <w:bottom w:val="single" w:sz="4" w:space="0" w:color="auto"/>
              <w:right w:val="single" w:sz="4" w:space="0" w:color="auto"/>
            </w:tcBorders>
            <w:noWrap/>
            <w:vAlign w:val="center"/>
            <w:hideMark/>
          </w:tcPr>
          <w:p w14:paraId="32A4609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671AA13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$ 39.270,00</w:t>
            </w:r>
          </w:p>
        </w:tc>
        <w:tc>
          <w:tcPr>
            <w:tcW w:w="1769" w:type="dxa"/>
            <w:tcBorders>
              <w:top w:val="single" w:sz="4" w:space="0" w:color="auto"/>
              <w:bottom w:val="single" w:sz="4" w:space="0" w:color="auto"/>
              <w:right w:val="single" w:sz="4" w:space="0" w:color="auto"/>
            </w:tcBorders>
          </w:tcPr>
          <w:p w14:paraId="5B0C7C66"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3A716A5" w14:textId="20183095"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9F79E9F" w14:textId="77777777" w:rsidTr="0047227F">
        <w:trPr>
          <w:trHeight w:val="59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8C4DFE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27</w:t>
            </w:r>
          </w:p>
        </w:tc>
        <w:tc>
          <w:tcPr>
            <w:tcW w:w="2009" w:type="dxa"/>
            <w:tcBorders>
              <w:top w:val="nil"/>
              <w:left w:val="nil"/>
              <w:bottom w:val="single" w:sz="4" w:space="0" w:color="auto"/>
              <w:right w:val="single" w:sz="4" w:space="0" w:color="auto"/>
            </w:tcBorders>
            <w:shd w:val="clear" w:color="000000" w:fill="FFFFFF"/>
            <w:vAlign w:val="center"/>
            <w:hideMark/>
          </w:tcPr>
          <w:p w14:paraId="223C92C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PAPEL INDICADOR DE PH</w:t>
            </w:r>
          </w:p>
        </w:tc>
        <w:tc>
          <w:tcPr>
            <w:tcW w:w="1700" w:type="dxa"/>
            <w:tcBorders>
              <w:top w:val="nil"/>
              <w:left w:val="nil"/>
              <w:bottom w:val="single" w:sz="4" w:space="0" w:color="auto"/>
              <w:right w:val="single" w:sz="4" w:space="0" w:color="auto"/>
            </w:tcBorders>
            <w:shd w:val="clear" w:color="auto" w:fill="FFFFFF" w:themeFill="background1"/>
            <w:vAlign w:val="center"/>
            <w:hideMark/>
          </w:tcPr>
          <w:p w14:paraId="08D6D4F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ROLLO + 5 MTS</w:t>
            </w:r>
          </w:p>
        </w:tc>
        <w:tc>
          <w:tcPr>
            <w:tcW w:w="1236" w:type="dxa"/>
            <w:tcBorders>
              <w:top w:val="nil"/>
              <w:left w:val="nil"/>
              <w:bottom w:val="single" w:sz="4" w:space="0" w:color="auto"/>
              <w:right w:val="single" w:sz="4" w:space="0" w:color="auto"/>
            </w:tcBorders>
            <w:noWrap/>
            <w:vAlign w:val="center"/>
            <w:hideMark/>
          </w:tcPr>
          <w:p w14:paraId="34B52CA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57EAE2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$ 71.400,00</w:t>
            </w:r>
          </w:p>
        </w:tc>
        <w:tc>
          <w:tcPr>
            <w:tcW w:w="1769" w:type="dxa"/>
            <w:tcBorders>
              <w:top w:val="single" w:sz="4" w:space="0" w:color="auto"/>
              <w:bottom w:val="single" w:sz="4" w:space="0" w:color="auto"/>
              <w:right w:val="single" w:sz="4" w:space="0" w:color="auto"/>
            </w:tcBorders>
          </w:tcPr>
          <w:p w14:paraId="5C2B5D93"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7EAE8F4" w14:textId="090D3EB5"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2949553F"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B8D2CA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28</w:t>
            </w:r>
          </w:p>
        </w:tc>
        <w:tc>
          <w:tcPr>
            <w:tcW w:w="2009" w:type="dxa"/>
            <w:tcBorders>
              <w:top w:val="nil"/>
              <w:left w:val="nil"/>
              <w:bottom w:val="single" w:sz="4" w:space="0" w:color="auto"/>
              <w:right w:val="single" w:sz="4" w:space="0" w:color="auto"/>
            </w:tcBorders>
            <w:shd w:val="clear" w:color="000000" w:fill="FFFFFF"/>
            <w:vAlign w:val="center"/>
            <w:hideMark/>
          </w:tcPr>
          <w:p w14:paraId="10D5CA4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LAMINA ESTANDARIZADA PARA LA LECTURA DE SEDIMENTO URINARIO</w:t>
            </w:r>
          </w:p>
        </w:tc>
        <w:tc>
          <w:tcPr>
            <w:tcW w:w="1700" w:type="dxa"/>
            <w:tcBorders>
              <w:top w:val="nil"/>
              <w:left w:val="nil"/>
              <w:bottom w:val="single" w:sz="4" w:space="0" w:color="auto"/>
              <w:right w:val="single" w:sz="4" w:space="0" w:color="auto"/>
            </w:tcBorders>
            <w:shd w:val="clear" w:color="000000" w:fill="FFFFFF"/>
            <w:vAlign w:val="center"/>
            <w:hideMark/>
          </w:tcPr>
          <w:p w14:paraId="74BD915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CAJA</w:t>
            </w:r>
          </w:p>
        </w:tc>
        <w:tc>
          <w:tcPr>
            <w:tcW w:w="1236" w:type="dxa"/>
            <w:tcBorders>
              <w:top w:val="nil"/>
              <w:left w:val="nil"/>
              <w:bottom w:val="single" w:sz="4" w:space="0" w:color="auto"/>
              <w:right w:val="single" w:sz="4" w:space="0" w:color="auto"/>
            </w:tcBorders>
            <w:noWrap/>
            <w:vAlign w:val="center"/>
            <w:hideMark/>
          </w:tcPr>
          <w:p w14:paraId="277D42A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0B737D6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$ 698.530,00</w:t>
            </w:r>
          </w:p>
        </w:tc>
        <w:tc>
          <w:tcPr>
            <w:tcW w:w="1769" w:type="dxa"/>
            <w:tcBorders>
              <w:top w:val="single" w:sz="4" w:space="0" w:color="auto"/>
              <w:bottom w:val="single" w:sz="4" w:space="0" w:color="auto"/>
              <w:right w:val="single" w:sz="4" w:space="0" w:color="auto"/>
            </w:tcBorders>
          </w:tcPr>
          <w:p w14:paraId="6AB728D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89EA5BE" w14:textId="06B1B69C"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C12D84E"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D5828F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29</w:t>
            </w:r>
          </w:p>
        </w:tc>
        <w:tc>
          <w:tcPr>
            <w:tcW w:w="2009" w:type="dxa"/>
            <w:tcBorders>
              <w:top w:val="nil"/>
              <w:left w:val="nil"/>
              <w:bottom w:val="single" w:sz="4" w:space="0" w:color="auto"/>
              <w:right w:val="single" w:sz="4" w:space="0" w:color="auto"/>
            </w:tcBorders>
            <w:shd w:val="clear" w:color="000000" w:fill="FFFFFF"/>
            <w:vAlign w:val="center"/>
            <w:hideMark/>
          </w:tcPr>
          <w:p w14:paraId="29EFE60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 ESTANDARIZADO PARA UROANALISIS</w:t>
            </w:r>
          </w:p>
        </w:tc>
        <w:tc>
          <w:tcPr>
            <w:tcW w:w="1700" w:type="dxa"/>
            <w:tcBorders>
              <w:top w:val="nil"/>
              <w:left w:val="nil"/>
              <w:bottom w:val="single" w:sz="4" w:space="0" w:color="auto"/>
              <w:right w:val="single" w:sz="4" w:space="0" w:color="auto"/>
            </w:tcBorders>
            <w:shd w:val="clear" w:color="000000" w:fill="FFFFFF"/>
            <w:vAlign w:val="center"/>
            <w:hideMark/>
          </w:tcPr>
          <w:p w14:paraId="7358AE9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2C2F20C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709ACF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$ 1.309,00</w:t>
            </w:r>
          </w:p>
        </w:tc>
        <w:tc>
          <w:tcPr>
            <w:tcW w:w="1769" w:type="dxa"/>
            <w:tcBorders>
              <w:top w:val="single" w:sz="4" w:space="0" w:color="auto"/>
              <w:bottom w:val="single" w:sz="4" w:space="0" w:color="auto"/>
              <w:right w:val="single" w:sz="4" w:space="0" w:color="auto"/>
            </w:tcBorders>
          </w:tcPr>
          <w:p w14:paraId="1DEFB045"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93C5EEF" w14:textId="0FA73D84"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94EAD75"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5A010E3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30</w:t>
            </w:r>
          </w:p>
        </w:tc>
        <w:tc>
          <w:tcPr>
            <w:tcW w:w="2009" w:type="dxa"/>
            <w:tcBorders>
              <w:top w:val="nil"/>
              <w:left w:val="nil"/>
              <w:bottom w:val="single" w:sz="4" w:space="0" w:color="auto"/>
              <w:right w:val="single" w:sz="4" w:space="0" w:color="auto"/>
            </w:tcBorders>
            <w:shd w:val="clear" w:color="000000" w:fill="FFFFFF"/>
            <w:vAlign w:val="center"/>
            <w:hideMark/>
          </w:tcPr>
          <w:p w14:paraId="1A16139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PIPETA ESTANDARIZADA  PARA UROANALISIS</w:t>
            </w:r>
          </w:p>
        </w:tc>
        <w:tc>
          <w:tcPr>
            <w:tcW w:w="1700" w:type="dxa"/>
            <w:tcBorders>
              <w:top w:val="nil"/>
              <w:left w:val="nil"/>
              <w:bottom w:val="single" w:sz="4" w:space="0" w:color="auto"/>
              <w:right w:val="single" w:sz="4" w:space="0" w:color="auto"/>
            </w:tcBorders>
            <w:shd w:val="clear" w:color="000000" w:fill="FFFFFF"/>
            <w:vAlign w:val="center"/>
            <w:hideMark/>
          </w:tcPr>
          <w:p w14:paraId="5BFADF4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4254629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A56EC6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$ 1.190,00</w:t>
            </w:r>
          </w:p>
        </w:tc>
        <w:tc>
          <w:tcPr>
            <w:tcW w:w="1769" w:type="dxa"/>
            <w:tcBorders>
              <w:top w:val="single" w:sz="4" w:space="0" w:color="auto"/>
              <w:bottom w:val="single" w:sz="4" w:space="0" w:color="auto"/>
              <w:right w:val="single" w:sz="4" w:space="0" w:color="auto"/>
            </w:tcBorders>
          </w:tcPr>
          <w:p w14:paraId="26E937F8"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3B747EA" w14:textId="0F4A0D34"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6B1A1B04"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A6125F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31</w:t>
            </w:r>
          </w:p>
        </w:tc>
        <w:tc>
          <w:tcPr>
            <w:tcW w:w="2009" w:type="dxa"/>
            <w:tcBorders>
              <w:top w:val="nil"/>
              <w:left w:val="nil"/>
              <w:bottom w:val="single" w:sz="4" w:space="0" w:color="auto"/>
              <w:right w:val="single" w:sz="4" w:space="0" w:color="auto"/>
            </w:tcBorders>
            <w:shd w:val="clear" w:color="000000" w:fill="FFFFFF"/>
            <w:vAlign w:val="center"/>
            <w:hideMark/>
          </w:tcPr>
          <w:p w14:paraId="6F403A3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PIPETA PARA VELOCIDAD DE SEDIMENTACION GLOBULAR.</w:t>
            </w:r>
          </w:p>
        </w:tc>
        <w:tc>
          <w:tcPr>
            <w:tcW w:w="1700" w:type="dxa"/>
            <w:tcBorders>
              <w:top w:val="nil"/>
              <w:left w:val="nil"/>
              <w:bottom w:val="single" w:sz="4" w:space="0" w:color="auto"/>
              <w:right w:val="single" w:sz="4" w:space="0" w:color="auto"/>
            </w:tcBorders>
            <w:shd w:val="clear" w:color="000000" w:fill="FFFFFF"/>
            <w:vAlign w:val="center"/>
            <w:hideMark/>
          </w:tcPr>
          <w:p w14:paraId="0E05BA7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0CCFAF3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681A31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$ 1.190,00</w:t>
            </w:r>
          </w:p>
        </w:tc>
        <w:tc>
          <w:tcPr>
            <w:tcW w:w="1769" w:type="dxa"/>
            <w:tcBorders>
              <w:top w:val="single" w:sz="4" w:space="0" w:color="auto"/>
              <w:bottom w:val="single" w:sz="4" w:space="0" w:color="auto"/>
              <w:right w:val="single" w:sz="4" w:space="0" w:color="auto"/>
            </w:tcBorders>
          </w:tcPr>
          <w:p w14:paraId="2826BACE"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65AF949" w14:textId="5C14E1C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6D13A17D"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638B5CD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32</w:t>
            </w:r>
          </w:p>
        </w:tc>
        <w:tc>
          <w:tcPr>
            <w:tcW w:w="2009" w:type="dxa"/>
            <w:tcBorders>
              <w:top w:val="nil"/>
              <w:left w:val="nil"/>
              <w:bottom w:val="single" w:sz="4" w:space="0" w:color="auto"/>
              <w:right w:val="single" w:sz="4" w:space="0" w:color="auto"/>
            </w:tcBorders>
            <w:shd w:val="clear" w:color="000000" w:fill="FFFFFF"/>
            <w:vAlign w:val="center"/>
            <w:hideMark/>
          </w:tcPr>
          <w:p w14:paraId="387345E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PIPETAS PLASTICAS</w:t>
            </w:r>
          </w:p>
        </w:tc>
        <w:tc>
          <w:tcPr>
            <w:tcW w:w="1700" w:type="dxa"/>
            <w:tcBorders>
              <w:top w:val="nil"/>
              <w:left w:val="nil"/>
              <w:bottom w:val="single" w:sz="4" w:space="0" w:color="auto"/>
              <w:right w:val="single" w:sz="4" w:space="0" w:color="auto"/>
            </w:tcBorders>
            <w:shd w:val="clear" w:color="000000" w:fill="FFFFFF"/>
            <w:vAlign w:val="center"/>
            <w:hideMark/>
          </w:tcPr>
          <w:p w14:paraId="394E70B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1147BBC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07FAC4B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$ 150,00</w:t>
            </w:r>
          </w:p>
        </w:tc>
        <w:tc>
          <w:tcPr>
            <w:tcW w:w="1769" w:type="dxa"/>
            <w:tcBorders>
              <w:top w:val="single" w:sz="4" w:space="0" w:color="auto"/>
              <w:bottom w:val="single" w:sz="4" w:space="0" w:color="auto"/>
              <w:right w:val="single" w:sz="4" w:space="0" w:color="auto"/>
            </w:tcBorders>
          </w:tcPr>
          <w:p w14:paraId="59C80F64"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A586B28" w14:textId="70D9420E"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1322509"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5272EF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33</w:t>
            </w:r>
          </w:p>
        </w:tc>
        <w:tc>
          <w:tcPr>
            <w:tcW w:w="2009" w:type="dxa"/>
            <w:tcBorders>
              <w:top w:val="nil"/>
              <w:left w:val="nil"/>
              <w:bottom w:val="single" w:sz="4" w:space="0" w:color="auto"/>
              <w:right w:val="single" w:sz="4" w:space="0" w:color="auto"/>
            </w:tcBorders>
            <w:shd w:val="clear" w:color="000000" w:fill="FFFFFF"/>
            <w:vAlign w:val="center"/>
            <w:hideMark/>
          </w:tcPr>
          <w:p w14:paraId="33194CF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PAPEL DE ARROZ PARA LIMPIEZA DE MICROSCOPIOS</w:t>
            </w:r>
          </w:p>
        </w:tc>
        <w:tc>
          <w:tcPr>
            <w:tcW w:w="1700" w:type="dxa"/>
            <w:tcBorders>
              <w:top w:val="nil"/>
              <w:left w:val="nil"/>
              <w:bottom w:val="single" w:sz="4" w:space="0" w:color="auto"/>
              <w:right w:val="single" w:sz="4" w:space="0" w:color="auto"/>
            </w:tcBorders>
            <w:shd w:val="clear" w:color="000000" w:fill="FFFFFF"/>
            <w:vAlign w:val="center"/>
            <w:hideMark/>
          </w:tcPr>
          <w:p w14:paraId="6CAB687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06D28B6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563B761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$ 39.746,00</w:t>
            </w:r>
          </w:p>
        </w:tc>
        <w:tc>
          <w:tcPr>
            <w:tcW w:w="1769" w:type="dxa"/>
            <w:tcBorders>
              <w:top w:val="single" w:sz="4" w:space="0" w:color="auto"/>
              <w:bottom w:val="single" w:sz="4" w:space="0" w:color="auto"/>
              <w:right w:val="single" w:sz="4" w:space="0" w:color="auto"/>
            </w:tcBorders>
          </w:tcPr>
          <w:p w14:paraId="7A14B187"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422E319D" w14:textId="6B03565A"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334734A8" w14:textId="77777777" w:rsidTr="0047227F">
        <w:trPr>
          <w:trHeight w:val="495"/>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BC38B4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34</w:t>
            </w:r>
          </w:p>
        </w:tc>
        <w:tc>
          <w:tcPr>
            <w:tcW w:w="2009" w:type="dxa"/>
            <w:tcBorders>
              <w:top w:val="nil"/>
              <w:left w:val="nil"/>
              <w:bottom w:val="single" w:sz="4" w:space="0" w:color="auto"/>
              <w:right w:val="single" w:sz="4" w:space="0" w:color="auto"/>
            </w:tcBorders>
            <w:shd w:val="clear" w:color="000000" w:fill="FFFFFF"/>
            <w:vAlign w:val="center"/>
            <w:hideMark/>
          </w:tcPr>
          <w:p w14:paraId="5A7234A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PUNTAS AMARILLAS</w:t>
            </w:r>
          </w:p>
        </w:tc>
        <w:tc>
          <w:tcPr>
            <w:tcW w:w="1700" w:type="dxa"/>
            <w:tcBorders>
              <w:top w:val="nil"/>
              <w:left w:val="nil"/>
              <w:bottom w:val="single" w:sz="4" w:space="0" w:color="auto"/>
              <w:right w:val="single" w:sz="4" w:space="0" w:color="auto"/>
            </w:tcBorders>
            <w:shd w:val="clear" w:color="000000" w:fill="FFFFFF"/>
            <w:vAlign w:val="center"/>
            <w:hideMark/>
          </w:tcPr>
          <w:p w14:paraId="6A5B28F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BOLSA X 1000</w:t>
            </w:r>
          </w:p>
        </w:tc>
        <w:tc>
          <w:tcPr>
            <w:tcW w:w="1236" w:type="dxa"/>
            <w:tcBorders>
              <w:top w:val="nil"/>
              <w:left w:val="nil"/>
              <w:bottom w:val="single" w:sz="4" w:space="0" w:color="auto"/>
              <w:right w:val="single" w:sz="4" w:space="0" w:color="auto"/>
            </w:tcBorders>
            <w:noWrap/>
            <w:vAlign w:val="center"/>
            <w:hideMark/>
          </w:tcPr>
          <w:p w14:paraId="4640337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803805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$ 32.963,00</w:t>
            </w:r>
          </w:p>
        </w:tc>
        <w:tc>
          <w:tcPr>
            <w:tcW w:w="1769" w:type="dxa"/>
            <w:tcBorders>
              <w:top w:val="single" w:sz="4" w:space="0" w:color="auto"/>
              <w:bottom w:val="single" w:sz="4" w:space="0" w:color="auto"/>
              <w:right w:val="single" w:sz="4" w:space="0" w:color="auto"/>
            </w:tcBorders>
          </w:tcPr>
          <w:p w14:paraId="155524F2"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95EC20D" w14:textId="06EB8B8C"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ABD1B4F" w14:textId="77777777" w:rsidTr="0047227F">
        <w:trPr>
          <w:trHeight w:val="54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DBBD2E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35</w:t>
            </w:r>
          </w:p>
        </w:tc>
        <w:tc>
          <w:tcPr>
            <w:tcW w:w="2009" w:type="dxa"/>
            <w:tcBorders>
              <w:top w:val="nil"/>
              <w:left w:val="nil"/>
              <w:bottom w:val="single" w:sz="4" w:space="0" w:color="auto"/>
              <w:right w:val="single" w:sz="4" w:space="0" w:color="auto"/>
            </w:tcBorders>
            <w:shd w:val="clear" w:color="000000" w:fill="FFFFFF"/>
            <w:vAlign w:val="center"/>
            <w:hideMark/>
          </w:tcPr>
          <w:p w14:paraId="5A233BF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PUNTAS AZULES</w:t>
            </w:r>
          </w:p>
        </w:tc>
        <w:tc>
          <w:tcPr>
            <w:tcW w:w="1700" w:type="dxa"/>
            <w:tcBorders>
              <w:top w:val="nil"/>
              <w:left w:val="nil"/>
              <w:bottom w:val="single" w:sz="4" w:space="0" w:color="auto"/>
              <w:right w:val="single" w:sz="4" w:space="0" w:color="auto"/>
            </w:tcBorders>
            <w:shd w:val="clear" w:color="000000" w:fill="FFFFFF"/>
            <w:vAlign w:val="center"/>
            <w:hideMark/>
          </w:tcPr>
          <w:p w14:paraId="14BFC91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BOLSA X 1000</w:t>
            </w:r>
          </w:p>
        </w:tc>
        <w:tc>
          <w:tcPr>
            <w:tcW w:w="1236" w:type="dxa"/>
            <w:tcBorders>
              <w:top w:val="nil"/>
              <w:left w:val="nil"/>
              <w:bottom w:val="single" w:sz="4" w:space="0" w:color="auto"/>
              <w:right w:val="single" w:sz="4" w:space="0" w:color="auto"/>
            </w:tcBorders>
            <w:noWrap/>
            <w:vAlign w:val="center"/>
            <w:hideMark/>
          </w:tcPr>
          <w:p w14:paraId="1C9191A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78E876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$ 38.913,00</w:t>
            </w:r>
          </w:p>
        </w:tc>
        <w:tc>
          <w:tcPr>
            <w:tcW w:w="1769" w:type="dxa"/>
            <w:tcBorders>
              <w:top w:val="single" w:sz="4" w:space="0" w:color="auto"/>
              <w:bottom w:val="single" w:sz="4" w:space="0" w:color="auto"/>
              <w:right w:val="single" w:sz="4" w:space="0" w:color="auto"/>
            </w:tcBorders>
          </w:tcPr>
          <w:p w14:paraId="3A894FA5"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51ECF699" w14:textId="7E771C65"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4213EB8" w14:textId="77777777" w:rsidTr="0047227F">
        <w:trPr>
          <w:trHeight w:val="412"/>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3CD635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36</w:t>
            </w:r>
          </w:p>
        </w:tc>
        <w:tc>
          <w:tcPr>
            <w:tcW w:w="2009" w:type="dxa"/>
            <w:tcBorders>
              <w:top w:val="nil"/>
              <w:left w:val="nil"/>
              <w:bottom w:val="single" w:sz="4" w:space="0" w:color="auto"/>
              <w:right w:val="single" w:sz="4" w:space="0" w:color="auto"/>
            </w:tcBorders>
            <w:shd w:val="clear" w:color="000000" w:fill="FFFFFF"/>
            <w:vAlign w:val="center"/>
            <w:hideMark/>
          </w:tcPr>
          <w:p w14:paraId="7BE10B5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ASA BACTERIOLOGICA CALIBRADA</w:t>
            </w:r>
          </w:p>
        </w:tc>
        <w:tc>
          <w:tcPr>
            <w:tcW w:w="1700" w:type="dxa"/>
            <w:tcBorders>
              <w:top w:val="nil"/>
              <w:left w:val="nil"/>
              <w:bottom w:val="single" w:sz="4" w:space="0" w:color="auto"/>
              <w:right w:val="single" w:sz="4" w:space="0" w:color="auto"/>
            </w:tcBorders>
            <w:shd w:val="clear" w:color="000000" w:fill="FFFFFF"/>
            <w:vAlign w:val="center"/>
            <w:hideMark/>
          </w:tcPr>
          <w:p w14:paraId="037CBD0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PAQUETE X ( 10 UND)</w:t>
            </w:r>
          </w:p>
        </w:tc>
        <w:tc>
          <w:tcPr>
            <w:tcW w:w="1236" w:type="dxa"/>
            <w:tcBorders>
              <w:top w:val="nil"/>
              <w:left w:val="nil"/>
              <w:bottom w:val="single" w:sz="4" w:space="0" w:color="auto"/>
              <w:right w:val="single" w:sz="4" w:space="0" w:color="auto"/>
            </w:tcBorders>
            <w:noWrap/>
            <w:vAlign w:val="center"/>
            <w:hideMark/>
          </w:tcPr>
          <w:p w14:paraId="636DA19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FDE1AF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$ 2.737,00</w:t>
            </w:r>
          </w:p>
        </w:tc>
        <w:tc>
          <w:tcPr>
            <w:tcW w:w="1769" w:type="dxa"/>
            <w:tcBorders>
              <w:top w:val="single" w:sz="4" w:space="0" w:color="auto"/>
              <w:bottom w:val="single" w:sz="4" w:space="0" w:color="auto"/>
              <w:right w:val="single" w:sz="4" w:space="0" w:color="auto"/>
            </w:tcBorders>
          </w:tcPr>
          <w:p w14:paraId="4F809274"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6BC62A6" w14:textId="40C137A5"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3755DC41" w14:textId="77777777" w:rsidTr="0047227F">
        <w:trPr>
          <w:trHeight w:val="202"/>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A6FC61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37</w:t>
            </w:r>
          </w:p>
        </w:tc>
        <w:tc>
          <w:tcPr>
            <w:tcW w:w="2009" w:type="dxa"/>
            <w:tcBorders>
              <w:top w:val="nil"/>
              <w:left w:val="nil"/>
              <w:bottom w:val="single" w:sz="4" w:space="0" w:color="auto"/>
              <w:right w:val="single" w:sz="4" w:space="0" w:color="auto"/>
            </w:tcBorders>
            <w:shd w:val="clear" w:color="000000" w:fill="FFFFFF"/>
            <w:vAlign w:val="center"/>
            <w:hideMark/>
          </w:tcPr>
          <w:p w14:paraId="5BCE2E5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LAMINAS PORTAOBJETO</w:t>
            </w:r>
          </w:p>
        </w:tc>
        <w:tc>
          <w:tcPr>
            <w:tcW w:w="1700" w:type="dxa"/>
            <w:tcBorders>
              <w:top w:val="nil"/>
              <w:left w:val="nil"/>
              <w:bottom w:val="single" w:sz="4" w:space="0" w:color="auto"/>
              <w:right w:val="single" w:sz="4" w:space="0" w:color="auto"/>
            </w:tcBorders>
            <w:shd w:val="clear" w:color="000000" w:fill="FFFFFF"/>
            <w:vAlign w:val="center"/>
            <w:hideMark/>
          </w:tcPr>
          <w:p w14:paraId="0FD4488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CAJA</w:t>
            </w:r>
          </w:p>
        </w:tc>
        <w:tc>
          <w:tcPr>
            <w:tcW w:w="1236" w:type="dxa"/>
            <w:tcBorders>
              <w:top w:val="nil"/>
              <w:left w:val="nil"/>
              <w:bottom w:val="single" w:sz="4" w:space="0" w:color="auto"/>
              <w:right w:val="single" w:sz="4" w:space="0" w:color="auto"/>
            </w:tcBorders>
            <w:noWrap/>
            <w:vAlign w:val="center"/>
            <w:hideMark/>
          </w:tcPr>
          <w:p w14:paraId="5DEF07C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609777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$ 4.641,00</w:t>
            </w:r>
          </w:p>
        </w:tc>
        <w:tc>
          <w:tcPr>
            <w:tcW w:w="1769" w:type="dxa"/>
            <w:tcBorders>
              <w:top w:val="single" w:sz="4" w:space="0" w:color="auto"/>
              <w:bottom w:val="single" w:sz="4" w:space="0" w:color="auto"/>
              <w:right w:val="single" w:sz="4" w:space="0" w:color="auto"/>
            </w:tcBorders>
          </w:tcPr>
          <w:p w14:paraId="35E0948C"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438EFD7" w14:textId="127F39FF"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8AC12FA"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3EF789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38</w:t>
            </w:r>
          </w:p>
        </w:tc>
        <w:tc>
          <w:tcPr>
            <w:tcW w:w="2009" w:type="dxa"/>
            <w:tcBorders>
              <w:top w:val="nil"/>
              <w:left w:val="nil"/>
              <w:bottom w:val="single" w:sz="4" w:space="0" w:color="auto"/>
              <w:right w:val="single" w:sz="4" w:space="0" w:color="auto"/>
            </w:tcBorders>
            <w:shd w:val="clear" w:color="000000" w:fill="FFFFFF"/>
            <w:vAlign w:val="center"/>
            <w:hideMark/>
          </w:tcPr>
          <w:p w14:paraId="12996CE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LAMINILLAS CUBREOBJETO</w:t>
            </w:r>
          </w:p>
        </w:tc>
        <w:tc>
          <w:tcPr>
            <w:tcW w:w="1700" w:type="dxa"/>
            <w:tcBorders>
              <w:top w:val="nil"/>
              <w:left w:val="nil"/>
              <w:bottom w:val="single" w:sz="4" w:space="0" w:color="auto"/>
              <w:right w:val="single" w:sz="4" w:space="0" w:color="auto"/>
            </w:tcBorders>
            <w:shd w:val="clear" w:color="000000" w:fill="FFFFFF"/>
            <w:vAlign w:val="center"/>
            <w:hideMark/>
          </w:tcPr>
          <w:p w14:paraId="22F2DF5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CAJA</w:t>
            </w:r>
          </w:p>
        </w:tc>
        <w:tc>
          <w:tcPr>
            <w:tcW w:w="1236" w:type="dxa"/>
            <w:tcBorders>
              <w:top w:val="nil"/>
              <w:left w:val="nil"/>
              <w:bottom w:val="single" w:sz="4" w:space="0" w:color="auto"/>
              <w:right w:val="single" w:sz="4" w:space="0" w:color="auto"/>
            </w:tcBorders>
            <w:noWrap/>
            <w:vAlign w:val="center"/>
            <w:hideMark/>
          </w:tcPr>
          <w:p w14:paraId="5A6EB9C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64DA422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$ 2.737,00</w:t>
            </w:r>
          </w:p>
        </w:tc>
        <w:tc>
          <w:tcPr>
            <w:tcW w:w="1769" w:type="dxa"/>
            <w:tcBorders>
              <w:top w:val="single" w:sz="4" w:space="0" w:color="auto"/>
              <w:bottom w:val="single" w:sz="4" w:space="0" w:color="auto"/>
              <w:right w:val="single" w:sz="4" w:space="0" w:color="auto"/>
            </w:tcBorders>
          </w:tcPr>
          <w:p w14:paraId="0384911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4291F8C" w14:textId="03AF9F72"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1A326BC"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5C60E7D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39</w:t>
            </w:r>
          </w:p>
        </w:tc>
        <w:tc>
          <w:tcPr>
            <w:tcW w:w="2009" w:type="dxa"/>
            <w:tcBorders>
              <w:top w:val="nil"/>
              <w:left w:val="nil"/>
              <w:bottom w:val="single" w:sz="4" w:space="0" w:color="auto"/>
              <w:right w:val="single" w:sz="4" w:space="0" w:color="auto"/>
            </w:tcBorders>
            <w:shd w:val="clear" w:color="000000" w:fill="FFFFFF"/>
            <w:vAlign w:val="center"/>
            <w:hideMark/>
          </w:tcPr>
          <w:p w14:paraId="20CECD5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ALCOHOL INDUSTRIAL PARA MECHERO</w:t>
            </w:r>
          </w:p>
        </w:tc>
        <w:tc>
          <w:tcPr>
            <w:tcW w:w="1700" w:type="dxa"/>
            <w:tcBorders>
              <w:top w:val="nil"/>
              <w:left w:val="nil"/>
              <w:bottom w:val="single" w:sz="4" w:space="0" w:color="auto"/>
              <w:right w:val="single" w:sz="4" w:space="0" w:color="auto"/>
            </w:tcBorders>
            <w:shd w:val="clear" w:color="000000" w:fill="FFFFFF"/>
            <w:vAlign w:val="center"/>
            <w:hideMark/>
          </w:tcPr>
          <w:p w14:paraId="38A7AC9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1000 ML</w:t>
            </w:r>
          </w:p>
        </w:tc>
        <w:tc>
          <w:tcPr>
            <w:tcW w:w="1236" w:type="dxa"/>
            <w:tcBorders>
              <w:top w:val="nil"/>
              <w:left w:val="nil"/>
              <w:bottom w:val="single" w:sz="4" w:space="0" w:color="auto"/>
              <w:right w:val="single" w:sz="4" w:space="0" w:color="auto"/>
            </w:tcBorders>
            <w:noWrap/>
            <w:vAlign w:val="center"/>
            <w:hideMark/>
          </w:tcPr>
          <w:p w14:paraId="1394E29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51C67EF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$ 29.631,00</w:t>
            </w:r>
          </w:p>
        </w:tc>
        <w:tc>
          <w:tcPr>
            <w:tcW w:w="1769" w:type="dxa"/>
            <w:tcBorders>
              <w:top w:val="single" w:sz="4" w:space="0" w:color="auto"/>
              <w:bottom w:val="single" w:sz="4" w:space="0" w:color="auto"/>
              <w:right w:val="single" w:sz="4" w:space="0" w:color="auto"/>
            </w:tcBorders>
          </w:tcPr>
          <w:p w14:paraId="00444159"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4702CDEF" w14:textId="0FBDD294"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6623CD3B" w14:textId="77777777" w:rsidTr="0047227F">
        <w:trPr>
          <w:trHeight w:val="48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B11DD2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40</w:t>
            </w:r>
          </w:p>
        </w:tc>
        <w:tc>
          <w:tcPr>
            <w:tcW w:w="2009" w:type="dxa"/>
            <w:tcBorders>
              <w:top w:val="nil"/>
              <w:left w:val="nil"/>
              <w:bottom w:val="single" w:sz="4" w:space="0" w:color="auto"/>
              <w:right w:val="single" w:sz="4" w:space="0" w:color="auto"/>
            </w:tcBorders>
            <w:shd w:val="clear" w:color="000000" w:fill="FFFFFF"/>
            <w:vAlign w:val="center"/>
            <w:hideMark/>
          </w:tcPr>
          <w:p w14:paraId="4690966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RECOLECTORES DE ORINA 30 ML</w:t>
            </w:r>
          </w:p>
        </w:tc>
        <w:tc>
          <w:tcPr>
            <w:tcW w:w="1700" w:type="dxa"/>
            <w:tcBorders>
              <w:top w:val="nil"/>
              <w:left w:val="nil"/>
              <w:bottom w:val="single" w:sz="4" w:space="0" w:color="auto"/>
              <w:right w:val="single" w:sz="4" w:space="0" w:color="auto"/>
            </w:tcBorders>
            <w:shd w:val="clear" w:color="000000" w:fill="FFFFFF"/>
            <w:vAlign w:val="center"/>
            <w:hideMark/>
          </w:tcPr>
          <w:p w14:paraId="33E6106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1C113C3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5C3F747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$ 357,00</w:t>
            </w:r>
          </w:p>
        </w:tc>
        <w:tc>
          <w:tcPr>
            <w:tcW w:w="1769" w:type="dxa"/>
            <w:tcBorders>
              <w:top w:val="single" w:sz="4" w:space="0" w:color="auto"/>
              <w:bottom w:val="single" w:sz="4" w:space="0" w:color="auto"/>
              <w:right w:val="single" w:sz="4" w:space="0" w:color="auto"/>
            </w:tcBorders>
          </w:tcPr>
          <w:p w14:paraId="6BAD4C4C"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9644125" w14:textId="558BB50B"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2EBC4AB7"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685316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41</w:t>
            </w:r>
          </w:p>
        </w:tc>
        <w:tc>
          <w:tcPr>
            <w:tcW w:w="2009" w:type="dxa"/>
            <w:tcBorders>
              <w:top w:val="nil"/>
              <w:left w:val="nil"/>
              <w:bottom w:val="single" w:sz="4" w:space="0" w:color="auto"/>
              <w:right w:val="single" w:sz="4" w:space="0" w:color="auto"/>
            </w:tcBorders>
            <w:shd w:val="clear" w:color="000000" w:fill="FFFFFF"/>
            <w:vAlign w:val="center"/>
            <w:hideMark/>
          </w:tcPr>
          <w:p w14:paraId="18F3B77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RECIPIENTES RECOLECTORES DE MATERIA FECAL</w:t>
            </w:r>
          </w:p>
        </w:tc>
        <w:tc>
          <w:tcPr>
            <w:tcW w:w="1700" w:type="dxa"/>
            <w:tcBorders>
              <w:top w:val="nil"/>
              <w:left w:val="nil"/>
              <w:bottom w:val="single" w:sz="4" w:space="0" w:color="auto"/>
              <w:right w:val="single" w:sz="4" w:space="0" w:color="auto"/>
            </w:tcBorders>
            <w:shd w:val="clear" w:color="000000" w:fill="FFFFFF"/>
            <w:vAlign w:val="center"/>
            <w:hideMark/>
          </w:tcPr>
          <w:p w14:paraId="58D1823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787DE7E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13653E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$ 333,20</w:t>
            </w:r>
          </w:p>
        </w:tc>
        <w:tc>
          <w:tcPr>
            <w:tcW w:w="1769" w:type="dxa"/>
            <w:tcBorders>
              <w:top w:val="single" w:sz="4" w:space="0" w:color="auto"/>
              <w:bottom w:val="single" w:sz="4" w:space="0" w:color="auto"/>
              <w:right w:val="single" w:sz="4" w:space="0" w:color="auto"/>
            </w:tcBorders>
          </w:tcPr>
          <w:p w14:paraId="41A1A36A"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C3E57D4" w14:textId="7254FE03"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2F0AA77C" w14:textId="77777777" w:rsidTr="0047227F">
        <w:trPr>
          <w:trHeight w:val="380"/>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88B1B2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42</w:t>
            </w:r>
          </w:p>
        </w:tc>
        <w:tc>
          <w:tcPr>
            <w:tcW w:w="2009" w:type="dxa"/>
            <w:tcBorders>
              <w:top w:val="nil"/>
              <w:left w:val="nil"/>
              <w:bottom w:val="single" w:sz="4" w:space="0" w:color="auto"/>
              <w:right w:val="single" w:sz="4" w:space="0" w:color="auto"/>
            </w:tcBorders>
            <w:shd w:val="clear" w:color="000000" w:fill="FFFFFF"/>
            <w:vAlign w:val="center"/>
            <w:hideMark/>
          </w:tcPr>
          <w:p w14:paraId="26A0F28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RECOLECTORES DE ORINA 150 ML</w:t>
            </w:r>
          </w:p>
        </w:tc>
        <w:tc>
          <w:tcPr>
            <w:tcW w:w="1700" w:type="dxa"/>
            <w:tcBorders>
              <w:top w:val="nil"/>
              <w:left w:val="nil"/>
              <w:bottom w:val="single" w:sz="4" w:space="0" w:color="auto"/>
              <w:right w:val="single" w:sz="4" w:space="0" w:color="auto"/>
            </w:tcBorders>
            <w:vAlign w:val="center"/>
            <w:hideMark/>
          </w:tcPr>
          <w:p w14:paraId="0783F18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6BD526B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6B3A816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$ 833,00</w:t>
            </w:r>
          </w:p>
        </w:tc>
        <w:tc>
          <w:tcPr>
            <w:tcW w:w="1769" w:type="dxa"/>
            <w:tcBorders>
              <w:top w:val="single" w:sz="4" w:space="0" w:color="auto"/>
              <w:bottom w:val="single" w:sz="4" w:space="0" w:color="auto"/>
              <w:right w:val="single" w:sz="4" w:space="0" w:color="auto"/>
            </w:tcBorders>
          </w:tcPr>
          <w:p w14:paraId="31427F8F"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E827D38" w14:textId="7106E9C1"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271C566D" w14:textId="77777777" w:rsidTr="0047227F">
        <w:trPr>
          <w:trHeight w:val="52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6C8073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43</w:t>
            </w:r>
          </w:p>
        </w:tc>
        <w:tc>
          <w:tcPr>
            <w:tcW w:w="2009" w:type="dxa"/>
            <w:tcBorders>
              <w:top w:val="nil"/>
              <w:left w:val="nil"/>
              <w:bottom w:val="single" w:sz="4" w:space="0" w:color="auto"/>
              <w:right w:val="single" w:sz="4" w:space="0" w:color="auto"/>
            </w:tcBorders>
            <w:shd w:val="clear" w:color="000000" w:fill="FFFFFF"/>
            <w:vAlign w:val="center"/>
            <w:hideMark/>
          </w:tcPr>
          <w:p w14:paraId="20ED785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LANCETA PARA TOMA DE MUESTRA DE SANGRE</w:t>
            </w:r>
          </w:p>
        </w:tc>
        <w:tc>
          <w:tcPr>
            <w:tcW w:w="1700" w:type="dxa"/>
            <w:tcBorders>
              <w:top w:val="nil"/>
              <w:left w:val="nil"/>
              <w:bottom w:val="single" w:sz="4" w:space="0" w:color="auto"/>
              <w:right w:val="single" w:sz="4" w:space="0" w:color="auto"/>
            </w:tcBorders>
            <w:vAlign w:val="center"/>
            <w:hideMark/>
          </w:tcPr>
          <w:p w14:paraId="512E128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CAJA X 200</w:t>
            </w:r>
          </w:p>
        </w:tc>
        <w:tc>
          <w:tcPr>
            <w:tcW w:w="1236" w:type="dxa"/>
            <w:tcBorders>
              <w:top w:val="nil"/>
              <w:left w:val="nil"/>
              <w:bottom w:val="single" w:sz="4" w:space="0" w:color="auto"/>
              <w:right w:val="single" w:sz="4" w:space="0" w:color="auto"/>
            </w:tcBorders>
            <w:noWrap/>
            <w:vAlign w:val="center"/>
            <w:hideMark/>
          </w:tcPr>
          <w:p w14:paraId="6F8A622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AE404C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$ 71.400,00</w:t>
            </w:r>
          </w:p>
        </w:tc>
        <w:tc>
          <w:tcPr>
            <w:tcW w:w="1769" w:type="dxa"/>
            <w:tcBorders>
              <w:top w:val="single" w:sz="4" w:space="0" w:color="auto"/>
              <w:bottom w:val="single" w:sz="4" w:space="0" w:color="auto"/>
              <w:right w:val="single" w:sz="4" w:space="0" w:color="auto"/>
            </w:tcBorders>
          </w:tcPr>
          <w:p w14:paraId="11A62A21"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8971564" w14:textId="5F2460E5"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E755939" w14:textId="77777777" w:rsidTr="0047227F">
        <w:trPr>
          <w:trHeight w:val="47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52C56D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lastRenderedPageBreak/>
              <w:t>44</w:t>
            </w:r>
          </w:p>
        </w:tc>
        <w:tc>
          <w:tcPr>
            <w:tcW w:w="2009" w:type="dxa"/>
            <w:tcBorders>
              <w:top w:val="nil"/>
              <w:left w:val="nil"/>
              <w:bottom w:val="single" w:sz="4" w:space="0" w:color="auto"/>
              <w:right w:val="single" w:sz="4" w:space="0" w:color="auto"/>
            </w:tcBorders>
            <w:shd w:val="clear" w:color="000000" w:fill="FFFFFF"/>
            <w:vAlign w:val="center"/>
            <w:hideMark/>
          </w:tcPr>
          <w:p w14:paraId="72013ED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HISOPO  FLEXIBLE PLASTICO PARA TOMA DE MUESTRAS</w:t>
            </w:r>
          </w:p>
        </w:tc>
        <w:tc>
          <w:tcPr>
            <w:tcW w:w="1700" w:type="dxa"/>
            <w:tcBorders>
              <w:top w:val="nil"/>
              <w:left w:val="nil"/>
              <w:bottom w:val="single" w:sz="4" w:space="0" w:color="auto"/>
              <w:right w:val="single" w:sz="4" w:space="0" w:color="auto"/>
            </w:tcBorders>
            <w:shd w:val="clear" w:color="000000" w:fill="FFFFFF"/>
            <w:vAlign w:val="center"/>
            <w:hideMark/>
          </w:tcPr>
          <w:p w14:paraId="34D4418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UNIDAD </w:t>
            </w:r>
          </w:p>
        </w:tc>
        <w:tc>
          <w:tcPr>
            <w:tcW w:w="1236" w:type="dxa"/>
            <w:tcBorders>
              <w:top w:val="nil"/>
              <w:left w:val="nil"/>
              <w:bottom w:val="single" w:sz="4" w:space="0" w:color="auto"/>
              <w:right w:val="single" w:sz="4" w:space="0" w:color="auto"/>
            </w:tcBorders>
            <w:noWrap/>
            <w:vAlign w:val="center"/>
            <w:hideMark/>
          </w:tcPr>
          <w:p w14:paraId="4DE3A5D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15E57B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$ 2.261,00</w:t>
            </w:r>
          </w:p>
        </w:tc>
        <w:tc>
          <w:tcPr>
            <w:tcW w:w="1769" w:type="dxa"/>
            <w:tcBorders>
              <w:top w:val="single" w:sz="4" w:space="0" w:color="auto"/>
              <w:bottom w:val="single" w:sz="4" w:space="0" w:color="auto"/>
              <w:right w:val="single" w:sz="4" w:space="0" w:color="auto"/>
            </w:tcBorders>
          </w:tcPr>
          <w:p w14:paraId="6E75C6C7"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B56DD52" w14:textId="2EAAEDE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688700A"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6ECAFA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45</w:t>
            </w:r>
          </w:p>
        </w:tc>
        <w:tc>
          <w:tcPr>
            <w:tcW w:w="2009" w:type="dxa"/>
            <w:tcBorders>
              <w:top w:val="nil"/>
              <w:left w:val="nil"/>
              <w:bottom w:val="single" w:sz="4" w:space="0" w:color="auto"/>
              <w:right w:val="single" w:sz="4" w:space="0" w:color="auto"/>
            </w:tcBorders>
            <w:shd w:val="clear" w:color="000000" w:fill="FFFFFF"/>
            <w:vAlign w:val="center"/>
            <w:hideMark/>
          </w:tcPr>
          <w:p w14:paraId="69D3FE3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RECIPIENTE + MEDIO DE TRANSPORTE VIRAL </w:t>
            </w:r>
          </w:p>
        </w:tc>
        <w:tc>
          <w:tcPr>
            <w:tcW w:w="1700" w:type="dxa"/>
            <w:tcBorders>
              <w:top w:val="nil"/>
              <w:left w:val="nil"/>
              <w:bottom w:val="single" w:sz="4" w:space="0" w:color="auto"/>
              <w:right w:val="single" w:sz="4" w:space="0" w:color="auto"/>
            </w:tcBorders>
            <w:shd w:val="clear" w:color="000000" w:fill="FFFFFF"/>
            <w:vAlign w:val="center"/>
            <w:hideMark/>
          </w:tcPr>
          <w:p w14:paraId="04CCE09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42D0114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3340BF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$ 10.591,00</w:t>
            </w:r>
          </w:p>
        </w:tc>
        <w:tc>
          <w:tcPr>
            <w:tcW w:w="1769" w:type="dxa"/>
            <w:tcBorders>
              <w:top w:val="single" w:sz="4" w:space="0" w:color="auto"/>
              <w:bottom w:val="single" w:sz="4" w:space="0" w:color="auto"/>
              <w:right w:val="single" w:sz="4" w:space="0" w:color="auto"/>
            </w:tcBorders>
          </w:tcPr>
          <w:p w14:paraId="3B10AA7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EBBD288" w14:textId="3757B6E8"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4F75320" w14:textId="77777777" w:rsidTr="0047227F">
        <w:trPr>
          <w:trHeight w:val="635"/>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B3F182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46</w:t>
            </w:r>
          </w:p>
        </w:tc>
        <w:tc>
          <w:tcPr>
            <w:tcW w:w="2009" w:type="dxa"/>
            <w:tcBorders>
              <w:top w:val="nil"/>
              <w:left w:val="nil"/>
              <w:bottom w:val="single" w:sz="4" w:space="0" w:color="auto"/>
              <w:right w:val="single" w:sz="4" w:space="0" w:color="auto"/>
            </w:tcBorders>
            <w:shd w:val="clear" w:color="000000" w:fill="FFFFFF"/>
            <w:vAlign w:val="center"/>
            <w:hideMark/>
          </w:tcPr>
          <w:p w14:paraId="0081649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MEDIO DE CULTIVO PARA TRANSPORTE DE MUESTRAS DE AEROBIOS Y ANAEROBIOS </w:t>
            </w:r>
          </w:p>
        </w:tc>
        <w:tc>
          <w:tcPr>
            <w:tcW w:w="1700" w:type="dxa"/>
            <w:tcBorders>
              <w:top w:val="nil"/>
              <w:left w:val="nil"/>
              <w:bottom w:val="single" w:sz="4" w:space="0" w:color="auto"/>
              <w:right w:val="single" w:sz="4" w:space="0" w:color="auto"/>
            </w:tcBorders>
            <w:shd w:val="clear" w:color="000000" w:fill="FFFFFF"/>
            <w:vAlign w:val="center"/>
            <w:hideMark/>
          </w:tcPr>
          <w:p w14:paraId="7EFD1A7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4EEC719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5FCE7BB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$ 4.165,00</w:t>
            </w:r>
          </w:p>
        </w:tc>
        <w:tc>
          <w:tcPr>
            <w:tcW w:w="1769" w:type="dxa"/>
            <w:tcBorders>
              <w:top w:val="single" w:sz="4" w:space="0" w:color="auto"/>
              <w:bottom w:val="single" w:sz="4" w:space="0" w:color="auto"/>
              <w:right w:val="single" w:sz="4" w:space="0" w:color="auto"/>
            </w:tcBorders>
          </w:tcPr>
          <w:p w14:paraId="5E128604"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F6C9E08" w14:textId="09676175"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2BF4804"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F3CD1A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47</w:t>
            </w:r>
          </w:p>
        </w:tc>
        <w:tc>
          <w:tcPr>
            <w:tcW w:w="2009" w:type="dxa"/>
            <w:tcBorders>
              <w:top w:val="nil"/>
              <w:left w:val="nil"/>
              <w:bottom w:val="single" w:sz="4" w:space="0" w:color="auto"/>
              <w:right w:val="single" w:sz="4" w:space="0" w:color="auto"/>
            </w:tcBorders>
            <w:shd w:val="clear" w:color="000000" w:fill="FFFFFF"/>
            <w:vAlign w:val="center"/>
            <w:hideMark/>
          </w:tcPr>
          <w:p w14:paraId="68487BC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PAPEL FILTRO DE 50 mm</w:t>
            </w:r>
          </w:p>
        </w:tc>
        <w:tc>
          <w:tcPr>
            <w:tcW w:w="1700" w:type="dxa"/>
            <w:tcBorders>
              <w:top w:val="nil"/>
              <w:left w:val="nil"/>
              <w:bottom w:val="single" w:sz="4" w:space="0" w:color="auto"/>
              <w:right w:val="single" w:sz="4" w:space="0" w:color="auto"/>
            </w:tcBorders>
            <w:shd w:val="clear" w:color="000000" w:fill="FFFFFF"/>
            <w:vAlign w:val="center"/>
            <w:hideMark/>
          </w:tcPr>
          <w:p w14:paraId="3FC0CFE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62F5294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23EABB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$ 65.331,00</w:t>
            </w:r>
          </w:p>
        </w:tc>
        <w:tc>
          <w:tcPr>
            <w:tcW w:w="1769" w:type="dxa"/>
            <w:tcBorders>
              <w:top w:val="single" w:sz="4" w:space="0" w:color="auto"/>
              <w:bottom w:val="single" w:sz="4" w:space="0" w:color="auto"/>
              <w:right w:val="single" w:sz="4" w:space="0" w:color="auto"/>
            </w:tcBorders>
          </w:tcPr>
          <w:p w14:paraId="73C7D1EC"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94E7A86" w14:textId="07AC305B" w:rsidR="00A85DE3" w:rsidRPr="00661FA6" w:rsidRDefault="00A85DE3" w:rsidP="0016567C">
            <w:pPr>
              <w:spacing w:after="0" w:line="240" w:lineRule="auto"/>
              <w:rPr>
                <w:rFonts w:ascii="Times New Roman" w:eastAsia="Times New Roman" w:hAnsi="Times New Roman" w:cs="Times New Roman"/>
                <w:sz w:val="20"/>
                <w:szCs w:val="20"/>
              </w:rPr>
            </w:pPr>
          </w:p>
        </w:tc>
      </w:tr>
      <w:tr w:rsidR="006263F3" w:rsidRPr="00661FA6" w14:paraId="57A266BC" w14:textId="77777777" w:rsidTr="0047227F">
        <w:trPr>
          <w:gridAfter w:val="1"/>
          <w:wAfter w:w="174" w:type="dxa"/>
          <w:trHeight w:val="352"/>
        </w:trPr>
        <w:tc>
          <w:tcPr>
            <w:tcW w:w="9069" w:type="dxa"/>
            <w:gridSpan w:val="6"/>
            <w:tcBorders>
              <w:top w:val="single" w:sz="4" w:space="0" w:color="auto"/>
              <w:left w:val="single" w:sz="8" w:space="0" w:color="auto"/>
              <w:bottom w:val="single" w:sz="4" w:space="0" w:color="auto"/>
            </w:tcBorders>
            <w:shd w:val="clear" w:color="auto" w:fill="BFBFBF" w:themeFill="background1" w:themeFillShade="BF"/>
            <w:vAlign w:val="center"/>
          </w:tcPr>
          <w:p w14:paraId="397BA62A" w14:textId="211C8BE1" w:rsidR="006263F3" w:rsidRPr="00661FA6" w:rsidRDefault="006263F3" w:rsidP="006263F3">
            <w:pPr>
              <w:spacing w:after="0" w:line="240" w:lineRule="auto"/>
              <w:jc w:val="center"/>
              <w:rPr>
                <w:rFonts w:ascii="Times New Roman" w:eastAsia="Times New Roman" w:hAnsi="Times New Roman" w:cs="Times New Roman"/>
                <w:sz w:val="20"/>
                <w:szCs w:val="20"/>
              </w:rPr>
            </w:pPr>
            <w:r w:rsidRPr="006263F3">
              <w:rPr>
                <w:rFonts w:ascii="Arial" w:eastAsia="Times New Roman" w:hAnsi="Arial" w:cs="Arial"/>
                <w:b/>
                <w:bCs/>
                <w:sz w:val="16"/>
                <w:szCs w:val="16"/>
              </w:rPr>
              <w:t>SUBLOTE 2.3 COLORANTES</w:t>
            </w:r>
          </w:p>
        </w:tc>
      </w:tr>
      <w:tr w:rsidR="00A85DE3" w:rsidRPr="00661FA6" w14:paraId="6331C45E" w14:textId="77777777" w:rsidTr="0047227F">
        <w:trPr>
          <w:trHeight w:val="352"/>
        </w:trPr>
        <w:tc>
          <w:tcPr>
            <w:tcW w:w="849"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0195899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48</w:t>
            </w:r>
          </w:p>
        </w:tc>
        <w:tc>
          <w:tcPr>
            <w:tcW w:w="2009" w:type="dxa"/>
            <w:tcBorders>
              <w:top w:val="single" w:sz="4" w:space="0" w:color="auto"/>
              <w:left w:val="nil"/>
              <w:bottom w:val="single" w:sz="4" w:space="0" w:color="auto"/>
              <w:right w:val="single" w:sz="4" w:space="0" w:color="auto"/>
            </w:tcBorders>
            <w:shd w:val="clear" w:color="000000" w:fill="FFFFFF"/>
            <w:vAlign w:val="center"/>
            <w:hideMark/>
          </w:tcPr>
          <w:p w14:paraId="109E676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CRISTAL VIOLETA DE GRAM</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27F2D45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FRASCOS X 200 ML</w:t>
            </w:r>
          </w:p>
        </w:tc>
        <w:tc>
          <w:tcPr>
            <w:tcW w:w="1236" w:type="dxa"/>
            <w:tcBorders>
              <w:top w:val="single" w:sz="4" w:space="0" w:color="auto"/>
              <w:left w:val="nil"/>
              <w:bottom w:val="single" w:sz="4" w:space="0" w:color="auto"/>
              <w:right w:val="single" w:sz="4" w:space="0" w:color="auto"/>
            </w:tcBorders>
            <w:shd w:val="clear" w:color="000000" w:fill="FFFFFF"/>
            <w:vAlign w:val="center"/>
            <w:hideMark/>
          </w:tcPr>
          <w:p w14:paraId="29C9886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single" w:sz="4" w:space="0" w:color="auto"/>
              <w:left w:val="single" w:sz="4" w:space="0" w:color="auto"/>
              <w:bottom w:val="single" w:sz="4" w:space="0" w:color="auto"/>
              <w:right w:val="single" w:sz="4" w:space="0" w:color="auto"/>
            </w:tcBorders>
            <w:vAlign w:val="center"/>
            <w:hideMark/>
          </w:tcPr>
          <w:p w14:paraId="33823C4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$ 16.440,00</w:t>
            </w:r>
          </w:p>
        </w:tc>
        <w:tc>
          <w:tcPr>
            <w:tcW w:w="1769" w:type="dxa"/>
            <w:tcBorders>
              <w:top w:val="single" w:sz="4" w:space="0" w:color="auto"/>
              <w:bottom w:val="single" w:sz="4" w:space="0" w:color="auto"/>
              <w:right w:val="single" w:sz="4" w:space="0" w:color="auto"/>
            </w:tcBorders>
          </w:tcPr>
          <w:p w14:paraId="024872FA"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64FEC87" w14:textId="53CD33C8"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7095EA51" w14:textId="77777777" w:rsidTr="0047227F">
        <w:trPr>
          <w:trHeight w:val="399"/>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747356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49</w:t>
            </w:r>
          </w:p>
        </w:tc>
        <w:tc>
          <w:tcPr>
            <w:tcW w:w="2009" w:type="dxa"/>
            <w:tcBorders>
              <w:top w:val="nil"/>
              <w:left w:val="nil"/>
              <w:bottom w:val="single" w:sz="4" w:space="0" w:color="auto"/>
              <w:right w:val="single" w:sz="4" w:space="0" w:color="auto"/>
            </w:tcBorders>
            <w:shd w:val="clear" w:color="000000" w:fill="FFFFFF"/>
            <w:vAlign w:val="center"/>
            <w:hideMark/>
          </w:tcPr>
          <w:p w14:paraId="4CD48E2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LUGOL DE GRAM</w:t>
            </w:r>
          </w:p>
        </w:tc>
        <w:tc>
          <w:tcPr>
            <w:tcW w:w="1700" w:type="dxa"/>
            <w:tcBorders>
              <w:top w:val="nil"/>
              <w:left w:val="nil"/>
              <w:bottom w:val="single" w:sz="4" w:space="0" w:color="auto"/>
              <w:right w:val="single" w:sz="4" w:space="0" w:color="auto"/>
            </w:tcBorders>
            <w:shd w:val="clear" w:color="000000" w:fill="FFFFFF"/>
            <w:vAlign w:val="center"/>
            <w:hideMark/>
          </w:tcPr>
          <w:p w14:paraId="115E469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FRASCOS X 200 ML</w:t>
            </w:r>
          </w:p>
        </w:tc>
        <w:tc>
          <w:tcPr>
            <w:tcW w:w="1236" w:type="dxa"/>
            <w:tcBorders>
              <w:top w:val="nil"/>
              <w:left w:val="nil"/>
              <w:bottom w:val="single" w:sz="4" w:space="0" w:color="auto"/>
              <w:right w:val="single" w:sz="4" w:space="0" w:color="auto"/>
            </w:tcBorders>
            <w:shd w:val="clear" w:color="000000" w:fill="FFFFFF"/>
            <w:vAlign w:val="center"/>
            <w:hideMark/>
          </w:tcPr>
          <w:p w14:paraId="68C6A8D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848B48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$ 15.200,00</w:t>
            </w:r>
          </w:p>
        </w:tc>
        <w:tc>
          <w:tcPr>
            <w:tcW w:w="1769" w:type="dxa"/>
            <w:tcBorders>
              <w:top w:val="single" w:sz="4" w:space="0" w:color="auto"/>
              <w:bottom w:val="single" w:sz="4" w:space="0" w:color="auto"/>
              <w:right w:val="single" w:sz="4" w:space="0" w:color="auto"/>
            </w:tcBorders>
          </w:tcPr>
          <w:p w14:paraId="40FB376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8423FCA" w14:textId="306F82D7"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A65A8EC" w14:textId="77777777" w:rsidTr="0047227F">
        <w:trPr>
          <w:trHeight w:val="560"/>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24B1FA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50</w:t>
            </w:r>
          </w:p>
        </w:tc>
        <w:tc>
          <w:tcPr>
            <w:tcW w:w="2009" w:type="dxa"/>
            <w:tcBorders>
              <w:top w:val="nil"/>
              <w:left w:val="nil"/>
              <w:bottom w:val="single" w:sz="4" w:space="0" w:color="auto"/>
              <w:right w:val="single" w:sz="4" w:space="0" w:color="auto"/>
            </w:tcBorders>
            <w:shd w:val="clear" w:color="000000" w:fill="FFFFFF"/>
            <w:vAlign w:val="center"/>
            <w:hideMark/>
          </w:tcPr>
          <w:p w14:paraId="1FBDBDE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ALCOHOL CETONA DE GRAM</w:t>
            </w:r>
          </w:p>
        </w:tc>
        <w:tc>
          <w:tcPr>
            <w:tcW w:w="1700" w:type="dxa"/>
            <w:tcBorders>
              <w:top w:val="nil"/>
              <w:left w:val="nil"/>
              <w:bottom w:val="single" w:sz="4" w:space="0" w:color="auto"/>
              <w:right w:val="single" w:sz="4" w:space="0" w:color="auto"/>
            </w:tcBorders>
            <w:shd w:val="clear" w:color="000000" w:fill="FFFFFF"/>
            <w:vAlign w:val="center"/>
            <w:hideMark/>
          </w:tcPr>
          <w:p w14:paraId="4D2B196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FRASCOS X 200 ML</w:t>
            </w:r>
          </w:p>
        </w:tc>
        <w:tc>
          <w:tcPr>
            <w:tcW w:w="1236" w:type="dxa"/>
            <w:tcBorders>
              <w:top w:val="nil"/>
              <w:left w:val="nil"/>
              <w:bottom w:val="single" w:sz="4" w:space="0" w:color="auto"/>
              <w:right w:val="single" w:sz="4" w:space="0" w:color="auto"/>
            </w:tcBorders>
            <w:shd w:val="clear" w:color="000000" w:fill="FFFFFF"/>
            <w:vAlign w:val="center"/>
            <w:hideMark/>
          </w:tcPr>
          <w:p w14:paraId="097AD0D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7A9F5E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$ 22.100,00</w:t>
            </w:r>
          </w:p>
        </w:tc>
        <w:tc>
          <w:tcPr>
            <w:tcW w:w="1769" w:type="dxa"/>
            <w:tcBorders>
              <w:top w:val="single" w:sz="4" w:space="0" w:color="auto"/>
              <w:bottom w:val="single" w:sz="4" w:space="0" w:color="auto"/>
              <w:right w:val="single" w:sz="4" w:space="0" w:color="auto"/>
            </w:tcBorders>
          </w:tcPr>
          <w:p w14:paraId="41D7FA23"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5E4BBB84" w14:textId="0089CF07"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A8226FE" w14:textId="77777777" w:rsidTr="0047227F">
        <w:trPr>
          <w:trHeight w:val="541"/>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90E23C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51</w:t>
            </w:r>
          </w:p>
        </w:tc>
        <w:tc>
          <w:tcPr>
            <w:tcW w:w="2009" w:type="dxa"/>
            <w:tcBorders>
              <w:top w:val="nil"/>
              <w:left w:val="nil"/>
              <w:bottom w:val="single" w:sz="4" w:space="0" w:color="auto"/>
              <w:right w:val="single" w:sz="4" w:space="0" w:color="auto"/>
            </w:tcBorders>
            <w:shd w:val="clear" w:color="000000" w:fill="FFFFFF"/>
            <w:vAlign w:val="center"/>
            <w:hideMark/>
          </w:tcPr>
          <w:p w14:paraId="349588D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FUCSINA DE GRAM</w:t>
            </w:r>
          </w:p>
        </w:tc>
        <w:tc>
          <w:tcPr>
            <w:tcW w:w="1700" w:type="dxa"/>
            <w:tcBorders>
              <w:top w:val="nil"/>
              <w:left w:val="nil"/>
              <w:bottom w:val="single" w:sz="4" w:space="0" w:color="auto"/>
              <w:right w:val="single" w:sz="4" w:space="0" w:color="auto"/>
            </w:tcBorders>
            <w:shd w:val="clear" w:color="000000" w:fill="FFFFFF"/>
            <w:vAlign w:val="center"/>
            <w:hideMark/>
          </w:tcPr>
          <w:p w14:paraId="67B0163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FRASCOS X 200 ML</w:t>
            </w:r>
          </w:p>
        </w:tc>
        <w:tc>
          <w:tcPr>
            <w:tcW w:w="1236" w:type="dxa"/>
            <w:tcBorders>
              <w:top w:val="nil"/>
              <w:left w:val="nil"/>
              <w:bottom w:val="single" w:sz="4" w:space="0" w:color="auto"/>
              <w:right w:val="single" w:sz="4" w:space="0" w:color="auto"/>
            </w:tcBorders>
            <w:shd w:val="clear" w:color="000000" w:fill="FFFFFF"/>
            <w:vAlign w:val="center"/>
            <w:hideMark/>
          </w:tcPr>
          <w:p w14:paraId="69523CC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2F3CDC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$ 14.600,00</w:t>
            </w:r>
          </w:p>
        </w:tc>
        <w:tc>
          <w:tcPr>
            <w:tcW w:w="1769" w:type="dxa"/>
            <w:tcBorders>
              <w:top w:val="single" w:sz="4" w:space="0" w:color="auto"/>
              <w:bottom w:val="single" w:sz="4" w:space="0" w:color="auto"/>
              <w:right w:val="single" w:sz="4" w:space="0" w:color="auto"/>
            </w:tcBorders>
          </w:tcPr>
          <w:p w14:paraId="4CA963E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E2B344D" w14:textId="15A3EC35"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7DF75D0F" w14:textId="77777777" w:rsidTr="0047227F">
        <w:trPr>
          <w:trHeight w:val="422"/>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E1EC0E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52</w:t>
            </w:r>
          </w:p>
        </w:tc>
        <w:tc>
          <w:tcPr>
            <w:tcW w:w="2009" w:type="dxa"/>
            <w:tcBorders>
              <w:top w:val="nil"/>
              <w:left w:val="nil"/>
              <w:bottom w:val="single" w:sz="4" w:space="0" w:color="auto"/>
              <w:right w:val="single" w:sz="4" w:space="0" w:color="auto"/>
            </w:tcBorders>
            <w:shd w:val="clear" w:color="000000" w:fill="FFFFFF"/>
            <w:vAlign w:val="center"/>
            <w:hideMark/>
          </w:tcPr>
          <w:p w14:paraId="5EB1E9E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ALCOHOL ACIDO ZIELH NEELSEN</w:t>
            </w:r>
          </w:p>
        </w:tc>
        <w:tc>
          <w:tcPr>
            <w:tcW w:w="1700" w:type="dxa"/>
            <w:tcBorders>
              <w:top w:val="nil"/>
              <w:left w:val="nil"/>
              <w:bottom w:val="single" w:sz="4" w:space="0" w:color="auto"/>
              <w:right w:val="single" w:sz="4" w:space="0" w:color="auto"/>
            </w:tcBorders>
            <w:shd w:val="clear" w:color="000000" w:fill="FFFFFF"/>
            <w:vAlign w:val="center"/>
            <w:hideMark/>
          </w:tcPr>
          <w:p w14:paraId="6A6803D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1 FRASCOS X 200 ML</w:t>
            </w:r>
          </w:p>
        </w:tc>
        <w:tc>
          <w:tcPr>
            <w:tcW w:w="1236" w:type="dxa"/>
            <w:tcBorders>
              <w:top w:val="nil"/>
              <w:left w:val="nil"/>
              <w:bottom w:val="single" w:sz="4" w:space="0" w:color="auto"/>
              <w:right w:val="single" w:sz="4" w:space="0" w:color="auto"/>
            </w:tcBorders>
            <w:shd w:val="clear" w:color="000000" w:fill="FFFFFF"/>
            <w:vAlign w:val="center"/>
            <w:hideMark/>
          </w:tcPr>
          <w:p w14:paraId="3368014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807020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$ 19.400,00</w:t>
            </w:r>
          </w:p>
        </w:tc>
        <w:tc>
          <w:tcPr>
            <w:tcW w:w="1769" w:type="dxa"/>
            <w:tcBorders>
              <w:top w:val="single" w:sz="4" w:space="0" w:color="auto"/>
              <w:bottom w:val="single" w:sz="4" w:space="0" w:color="auto"/>
              <w:right w:val="single" w:sz="4" w:space="0" w:color="auto"/>
            </w:tcBorders>
          </w:tcPr>
          <w:p w14:paraId="7D4DEE1A"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7FE48CB8" w14:textId="1969722D"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6A92B891" w14:textId="77777777" w:rsidTr="0047227F">
        <w:trPr>
          <w:trHeight w:val="541"/>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5BA102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53</w:t>
            </w:r>
          </w:p>
        </w:tc>
        <w:tc>
          <w:tcPr>
            <w:tcW w:w="2009" w:type="dxa"/>
            <w:tcBorders>
              <w:top w:val="nil"/>
              <w:left w:val="nil"/>
              <w:bottom w:val="single" w:sz="4" w:space="0" w:color="auto"/>
              <w:right w:val="single" w:sz="4" w:space="0" w:color="auto"/>
            </w:tcBorders>
            <w:shd w:val="clear" w:color="000000" w:fill="FFFFFF"/>
            <w:vAlign w:val="center"/>
            <w:hideMark/>
          </w:tcPr>
          <w:p w14:paraId="0865DFF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AZUL DE METILENO ZIELH NEELSEN</w:t>
            </w:r>
          </w:p>
        </w:tc>
        <w:tc>
          <w:tcPr>
            <w:tcW w:w="1700" w:type="dxa"/>
            <w:tcBorders>
              <w:top w:val="nil"/>
              <w:left w:val="nil"/>
              <w:bottom w:val="single" w:sz="4" w:space="0" w:color="auto"/>
              <w:right w:val="single" w:sz="4" w:space="0" w:color="auto"/>
            </w:tcBorders>
            <w:shd w:val="clear" w:color="000000" w:fill="FFFFFF"/>
            <w:vAlign w:val="center"/>
            <w:hideMark/>
          </w:tcPr>
          <w:p w14:paraId="474C9D0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1  FRASCOS X 200 ML</w:t>
            </w:r>
          </w:p>
        </w:tc>
        <w:tc>
          <w:tcPr>
            <w:tcW w:w="1236" w:type="dxa"/>
            <w:tcBorders>
              <w:top w:val="nil"/>
              <w:left w:val="nil"/>
              <w:bottom w:val="single" w:sz="4" w:space="0" w:color="auto"/>
              <w:right w:val="single" w:sz="4" w:space="0" w:color="auto"/>
            </w:tcBorders>
            <w:shd w:val="clear" w:color="000000" w:fill="FFFFFF"/>
            <w:vAlign w:val="center"/>
            <w:hideMark/>
          </w:tcPr>
          <w:p w14:paraId="6131012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300595A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$ 20.450,00</w:t>
            </w:r>
          </w:p>
        </w:tc>
        <w:tc>
          <w:tcPr>
            <w:tcW w:w="1769" w:type="dxa"/>
            <w:tcBorders>
              <w:top w:val="single" w:sz="4" w:space="0" w:color="auto"/>
              <w:bottom w:val="single" w:sz="4" w:space="0" w:color="auto"/>
              <w:right w:val="single" w:sz="4" w:space="0" w:color="auto"/>
            </w:tcBorders>
          </w:tcPr>
          <w:p w14:paraId="6FCADA03"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149E2E8" w14:textId="31B45FC5"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5A1FA95" w14:textId="77777777" w:rsidTr="0047227F">
        <w:trPr>
          <w:trHeight w:val="422"/>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9BF8E2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54</w:t>
            </w:r>
          </w:p>
        </w:tc>
        <w:tc>
          <w:tcPr>
            <w:tcW w:w="2009" w:type="dxa"/>
            <w:tcBorders>
              <w:top w:val="nil"/>
              <w:left w:val="nil"/>
              <w:bottom w:val="single" w:sz="4" w:space="0" w:color="auto"/>
              <w:right w:val="single" w:sz="4" w:space="0" w:color="auto"/>
            </w:tcBorders>
            <w:shd w:val="clear" w:color="000000" w:fill="FFFFFF"/>
            <w:vAlign w:val="center"/>
            <w:hideMark/>
          </w:tcPr>
          <w:p w14:paraId="5439ED6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FUCSINA FENICADA ZIELH NEELSEN</w:t>
            </w:r>
          </w:p>
        </w:tc>
        <w:tc>
          <w:tcPr>
            <w:tcW w:w="1700" w:type="dxa"/>
            <w:tcBorders>
              <w:top w:val="nil"/>
              <w:left w:val="nil"/>
              <w:bottom w:val="single" w:sz="4" w:space="0" w:color="auto"/>
              <w:right w:val="single" w:sz="4" w:space="0" w:color="auto"/>
            </w:tcBorders>
            <w:shd w:val="clear" w:color="000000" w:fill="FFFFFF"/>
            <w:vAlign w:val="center"/>
            <w:hideMark/>
          </w:tcPr>
          <w:p w14:paraId="4D56253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1  FRASCOS X 200 ML</w:t>
            </w:r>
          </w:p>
        </w:tc>
        <w:tc>
          <w:tcPr>
            <w:tcW w:w="1236" w:type="dxa"/>
            <w:tcBorders>
              <w:top w:val="nil"/>
              <w:left w:val="nil"/>
              <w:bottom w:val="single" w:sz="4" w:space="0" w:color="auto"/>
              <w:right w:val="single" w:sz="4" w:space="0" w:color="auto"/>
            </w:tcBorders>
            <w:shd w:val="clear" w:color="000000" w:fill="FFFFFF"/>
            <w:vAlign w:val="center"/>
            <w:hideMark/>
          </w:tcPr>
          <w:p w14:paraId="7CDEBF2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0857B43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$ 25.580,00</w:t>
            </w:r>
          </w:p>
        </w:tc>
        <w:tc>
          <w:tcPr>
            <w:tcW w:w="1769" w:type="dxa"/>
            <w:tcBorders>
              <w:top w:val="single" w:sz="4" w:space="0" w:color="auto"/>
              <w:bottom w:val="single" w:sz="4" w:space="0" w:color="auto"/>
              <w:right w:val="single" w:sz="4" w:space="0" w:color="auto"/>
            </w:tcBorders>
          </w:tcPr>
          <w:p w14:paraId="1A10C4EE"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7A8E690" w14:textId="541A8FF0"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B7DAD7C"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216D88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55</w:t>
            </w:r>
          </w:p>
        </w:tc>
        <w:tc>
          <w:tcPr>
            <w:tcW w:w="2009" w:type="dxa"/>
            <w:tcBorders>
              <w:top w:val="nil"/>
              <w:left w:val="nil"/>
              <w:bottom w:val="single" w:sz="4" w:space="0" w:color="auto"/>
              <w:right w:val="single" w:sz="4" w:space="0" w:color="auto"/>
            </w:tcBorders>
            <w:shd w:val="clear" w:color="000000" w:fill="FFFFFF"/>
            <w:vAlign w:val="center"/>
            <w:hideMark/>
          </w:tcPr>
          <w:p w14:paraId="32380C1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LUGOL PARASITOLOGICO</w:t>
            </w:r>
          </w:p>
        </w:tc>
        <w:tc>
          <w:tcPr>
            <w:tcW w:w="1700" w:type="dxa"/>
            <w:tcBorders>
              <w:top w:val="nil"/>
              <w:left w:val="nil"/>
              <w:bottom w:val="single" w:sz="4" w:space="0" w:color="auto"/>
              <w:right w:val="single" w:sz="4" w:space="0" w:color="auto"/>
            </w:tcBorders>
            <w:shd w:val="clear" w:color="000000" w:fill="FFFFFF"/>
            <w:vAlign w:val="center"/>
            <w:hideMark/>
          </w:tcPr>
          <w:p w14:paraId="2B3547C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500 ML</w:t>
            </w:r>
          </w:p>
        </w:tc>
        <w:tc>
          <w:tcPr>
            <w:tcW w:w="1236" w:type="dxa"/>
            <w:tcBorders>
              <w:top w:val="nil"/>
              <w:left w:val="nil"/>
              <w:bottom w:val="single" w:sz="4" w:space="0" w:color="auto"/>
              <w:right w:val="single" w:sz="4" w:space="0" w:color="auto"/>
            </w:tcBorders>
            <w:shd w:val="clear" w:color="000000" w:fill="FFFFFF"/>
            <w:vAlign w:val="center"/>
            <w:hideMark/>
          </w:tcPr>
          <w:p w14:paraId="3610045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F84913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$ 41.900,00</w:t>
            </w:r>
          </w:p>
        </w:tc>
        <w:tc>
          <w:tcPr>
            <w:tcW w:w="1769" w:type="dxa"/>
            <w:tcBorders>
              <w:top w:val="single" w:sz="4" w:space="0" w:color="auto"/>
              <w:bottom w:val="single" w:sz="4" w:space="0" w:color="auto"/>
              <w:right w:val="single" w:sz="4" w:space="0" w:color="auto"/>
            </w:tcBorders>
          </w:tcPr>
          <w:p w14:paraId="3D3D980F"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BC4E478" w14:textId="105F90AB"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7A3E8E96"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6F75120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56</w:t>
            </w:r>
          </w:p>
        </w:tc>
        <w:tc>
          <w:tcPr>
            <w:tcW w:w="2009" w:type="dxa"/>
            <w:tcBorders>
              <w:top w:val="nil"/>
              <w:left w:val="nil"/>
              <w:bottom w:val="single" w:sz="4" w:space="0" w:color="auto"/>
              <w:right w:val="single" w:sz="4" w:space="0" w:color="auto"/>
            </w:tcBorders>
            <w:shd w:val="clear" w:color="000000" w:fill="FFFFFF"/>
            <w:vAlign w:val="center"/>
            <w:hideMark/>
          </w:tcPr>
          <w:p w14:paraId="48962DC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COLORANTE DE WRIGHT</w:t>
            </w:r>
          </w:p>
        </w:tc>
        <w:tc>
          <w:tcPr>
            <w:tcW w:w="1700" w:type="dxa"/>
            <w:tcBorders>
              <w:top w:val="nil"/>
              <w:left w:val="nil"/>
              <w:bottom w:val="single" w:sz="4" w:space="0" w:color="auto"/>
              <w:right w:val="single" w:sz="4" w:space="0" w:color="auto"/>
            </w:tcBorders>
            <w:shd w:val="clear" w:color="000000" w:fill="FFFFFF"/>
            <w:vAlign w:val="center"/>
            <w:hideMark/>
          </w:tcPr>
          <w:p w14:paraId="4467993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1000 ML</w:t>
            </w:r>
          </w:p>
        </w:tc>
        <w:tc>
          <w:tcPr>
            <w:tcW w:w="1236" w:type="dxa"/>
            <w:tcBorders>
              <w:top w:val="nil"/>
              <w:left w:val="nil"/>
              <w:bottom w:val="single" w:sz="4" w:space="0" w:color="auto"/>
              <w:right w:val="single" w:sz="4" w:space="0" w:color="auto"/>
            </w:tcBorders>
            <w:shd w:val="clear" w:color="000000" w:fill="FFFFFF"/>
            <w:vAlign w:val="center"/>
            <w:hideMark/>
          </w:tcPr>
          <w:p w14:paraId="556CBB7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761068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$ 234.500,00</w:t>
            </w:r>
          </w:p>
        </w:tc>
        <w:tc>
          <w:tcPr>
            <w:tcW w:w="1769" w:type="dxa"/>
            <w:tcBorders>
              <w:top w:val="single" w:sz="4" w:space="0" w:color="auto"/>
              <w:bottom w:val="single" w:sz="4" w:space="0" w:color="auto"/>
              <w:right w:val="single" w:sz="4" w:space="0" w:color="auto"/>
            </w:tcBorders>
          </w:tcPr>
          <w:p w14:paraId="22CD41D8"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7043F5EE" w14:textId="7EFF4A2B"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DBE4E02" w14:textId="77777777" w:rsidTr="0047227F">
        <w:trPr>
          <w:trHeight w:val="404"/>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CF11CA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57</w:t>
            </w:r>
          </w:p>
        </w:tc>
        <w:tc>
          <w:tcPr>
            <w:tcW w:w="2009" w:type="dxa"/>
            <w:tcBorders>
              <w:top w:val="nil"/>
              <w:left w:val="nil"/>
              <w:bottom w:val="single" w:sz="4" w:space="0" w:color="auto"/>
              <w:right w:val="single" w:sz="4" w:space="0" w:color="auto"/>
            </w:tcBorders>
            <w:shd w:val="clear" w:color="000000" w:fill="FFFFFF"/>
            <w:vAlign w:val="center"/>
            <w:hideMark/>
          </w:tcPr>
          <w:p w14:paraId="1341210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COLORANTE DE WRIGHT</w:t>
            </w:r>
          </w:p>
        </w:tc>
        <w:tc>
          <w:tcPr>
            <w:tcW w:w="1700" w:type="dxa"/>
            <w:tcBorders>
              <w:top w:val="nil"/>
              <w:left w:val="nil"/>
              <w:bottom w:val="single" w:sz="4" w:space="0" w:color="auto"/>
              <w:right w:val="single" w:sz="4" w:space="0" w:color="auto"/>
            </w:tcBorders>
            <w:shd w:val="clear" w:color="000000" w:fill="FFFFFF"/>
            <w:vAlign w:val="center"/>
            <w:hideMark/>
          </w:tcPr>
          <w:p w14:paraId="449C296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500 ML</w:t>
            </w:r>
          </w:p>
        </w:tc>
        <w:tc>
          <w:tcPr>
            <w:tcW w:w="1236" w:type="dxa"/>
            <w:tcBorders>
              <w:top w:val="nil"/>
              <w:left w:val="nil"/>
              <w:bottom w:val="single" w:sz="4" w:space="0" w:color="auto"/>
              <w:right w:val="single" w:sz="4" w:space="0" w:color="auto"/>
            </w:tcBorders>
            <w:shd w:val="clear" w:color="000000" w:fill="FFFFFF"/>
            <w:vAlign w:val="center"/>
            <w:hideMark/>
          </w:tcPr>
          <w:p w14:paraId="35ED794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251CA3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$ 183.800,00</w:t>
            </w:r>
          </w:p>
        </w:tc>
        <w:tc>
          <w:tcPr>
            <w:tcW w:w="1769" w:type="dxa"/>
            <w:tcBorders>
              <w:top w:val="single" w:sz="4" w:space="0" w:color="auto"/>
              <w:bottom w:val="single" w:sz="4" w:space="0" w:color="auto"/>
              <w:right w:val="single" w:sz="4" w:space="0" w:color="auto"/>
            </w:tcBorders>
          </w:tcPr>
          <w:p w14:paraId="075ABEA8"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46C6A53F" w14:textId="3763B670"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7484B12" w14:textId="77777777" w:rsidTr="0047227F">
        <w:trPr>
          <w:trHeight w:val="291"/>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8C380B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58</w:t>
            </w:r>
          </w:p>
        </w:tc>
        <w:tc>
          <w:tcPr>
            <w:tcW w:w="2009" w:type="dxa"/>
            <w:tcBorders>
              <w:top w:val="nil"/>
              <w:left w:val="nil"/>
              <w:bottom w:val="single" w:sz="4" w:space="0" w:color="auto"/>
              <w:right w:val="single" w:sz="4" w:space="0" w:color="auto"/>
            </w:tcBorders>
            <w:shd w:val="clear" w:color="000000" w:fill="FFFFFF"/>
            <w:vAlign w:val="center"/>
            <w:hideMark/>
          </w:tcPr>
          <w:p w14:paraId="109827B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SOLUCION A FIELD</w:t>
            </w:r>
          </w:p>
        </w:tc>
        <w:tc>
          <w:tcPr>
            <w:tcW w:w="1700" w:type="dxa"/>
            <w:tcBorders>
              <w:top w:val="nil"/>
              <w:left w:val="nil"/>
              <w:bottom w:val="single" w:sz="4" w:space="0" w:color="auto"/>
              <w:right w:val="single" w:sz="4" w:space="0" w:color="auto"/>
            </w:tcBorders>
            <w:shd w:val="clear" w:color="000000" w:fill="FFFFFF"/>
            <w:vAlign w:val="center"/>
            <w:hideMark/>
          </w:tcPr>
          <w:p w14:paraId="38382D9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FRASCOS X 50 ML C/U</w:t>
            </w:r>
          </w:p>
        </w:tc>
        <w:tc>
          <w:tcPr>
            <w:tcW w:w="1236" w:type="dxa"/>
            <w:tcBorders>
              <w:top w:val="nil"/>
              <w:left w:val="nil"/>
              <w:bottom w:val="single" w:sz="4" w:space="0" w:color="auto"/>
              <w:right w:val="single" w:sz="4" w:space="0" w:color="auto"/>
            </w:tcBorders>
            <w:shd w:val="clear" w:color="000000" w:fill="FFFFFF"/>
            <w:vAlign w:val="center"/>
            <w:hideMark/>
          </w:tcPr>
          <w:p w14:paraId="5E399D5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6357231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$ 12.800,00</w:t>
            </w:r>
          </w:p>
        </w:tc>
        <w:tc>
          <w:tcPr>
            <w:tcW w:w="1769" w:type="dxa"/>
            <w:tcBorders>
              <w:top w:val="single" w:sz="4" w:space="0" w:color="auto"/>
              <w:bottom w:val="single" w:sz="4" w:space="0" w:color="auto"/>
              <w:right w:val="single" w:sz="4" w:space="0" w:color="auto"/>
            </w:tcBorders>
          </w:tcPr>
          <w:p w14:paraId="1F120A9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0EA4AE7" w14:textId="3F50EFF3"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6998F70E" w14:textId="77777777" w:rsidTr="0047227F">
        <w:trPr>
          <w:trHeight w:val="47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B74D28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59</w:t>
            </w:r>
          </w:p>
        </w:tc>
        <w:tc>
          <w:tcPr>
            <w:tcW w:w="2009" w:type="dxa"/>
            <w:tcBorders>
              <w:top w:val="nil"/>
              <w:left w:val="nil"/>
              <w:bottom w:val="single" w:sz="4" w:space="0" w:color="auto"/>
              <w:right w:val="single" w:sz="4" w:space="0" w:color="auto"/>
            </w:tcBorders>
            <w:shd w:val="clear" w:color="000000" w:fill="FFFFFF"/>
            <w:vAlign w:val="center"/>
            <w:hideMark/>
          </w:tcPr>
          <w:p w14:paraId="1D2F24A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SOLUCION B FIELD</w:t>
            </w:r>
          </w:p>
        </w:tc>
        <w:tc>
          <w:tcPr>
            <w:tcW w:w="1700" w:type="dxa"/>
            <w:tcBorders>
              <w:top w:val="nil"/>
              <w:left w:val="nil"/>
              <w:bottom w:val="single" w:sz="4" w:space="0" w:color="auto"/>
              <w:right w:val="single" w:sz="4" w:space="0" w:color="auto"/>
            </w:tcBorders>
            <w:shd w:val="clear" w:color="000000" w:fill="FFFFFF"/>
            <w:vAlign w:val="center"/>
            <w:hideMark/>
          </w:tcPr>
          <w:p w14:paraId="349DBFC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FRASCOS X 50 ML C/U</w:t>
            </w:r>
          </w:p>
        </w:tc>
        <w:tc>
          <w:tcPr>
            <w:tcW w:w="1236" w:type="dxa"/>
            <w:tcBorders>
              <w:top w:val="nil"/>
              <w:left w:val="nil"/>
              <w:bottom w:val="single" w:sz="4" w:space="0" w:color="auto"/>
              <w:right w:val="single" w:sz="4" w:space="0" w:color="auto"/>
            </w:tcBorders>
            <w:shd w:val="clear" w:color="000000" w:fill="FFFFFF"/>
            <w:vAlign w:val="center"/>
            <w:hideMark/>
          </w:tcPr>
          <w:p w14:paraId="22D24BF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8B84DE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$ 9.700,00</w:t>
            </w:r>
          </w:p>
        </w:tc>
        <w:tc>
          <w:tcPr>
            <w:tcW w:w="1769" w:type="dxa"/>
            <w:tcBorders>
              <w:top w:val="single" w:sz="4" w:space="0" w:color="auto"/>
              <w:bottom w:val="single" w:sz="4" w:space="0" w:color="auto"/>
              <w:right w:val="single" w:sz="4" w:space="0" w:color="auto"/>
            </w:tcBorders>
          </w:tcPr>
          <w:p w14:paraId="7B8CC5AF"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51920364" w14:textId="122DA12C"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82DB1C9" w14:textId="77777777" w:rsidTr="0047227F">
        <w:trPr>
          <w:trHeight w:val="555"/>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C4ACB3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60</w:t>
            </w:r>
          </w:p>
        </w:tc>
        <w:tc>
          <w:tcPr>
            <w:tcW w:w="2009" w:type="dxa"/>
            <w:tcBorders>
              <w:top w:val="nil"/>
              <w:left w:val="nil"/>
              <w:bottom w:val="single" w:sz="4" w:space="0" w:color="auto"/>
              <w:right w:val="single" w:sz="4" w:space="0" w:color="auto"/>
            </w:tcBorders>
            <w:shd w:val="clear" w:color="000000" w:fill="FFFFFF"/>
            <w:vAlign w:val="center"/>
            <w:hideMark/>
          </w:tcPr>
          <w:p w14:paraId="113DD03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AZUL DE METILENO FIELD</w:t>
            </w:r>
          </w:p>
        </w:tc>
        <w:tc>
          <w:tcPr>
            <w:tcW w:w="1700" w:type="dxa"/>
            <w:tcBorders>
              <w:top w:val="nil"/>
              <w:left w:val="nil"/>
              <w:bottom w:val="single" w:sz="4" w:space="0" w:color="auto"/>
              <w:right w:val="single" w:sz="4" w:space="0" w:color="auto"/>
            </w:tcBorders>
            <w:shd w:val="clear" w:color="000000" w:fill="FFFFFF"/>
            <w:vAlign w:val="center"/>
            <w:hideMark/>
          </w:tcPr>
          <w:p w14:paraId="0B69488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FRASCOS X  200ML C/U</w:t>
            </w:r>
          </w:p>
        </w:tc>
        <w:tc>
          <w:tcPr>
            <w:tcW w:w="1236" w:type="dxa"/>
            <w:tcBorders>
              <w:top w:val="nil"/>
              <w:left w:val="nil"/>
              <w:bottom w:val="single" w:sz="4" w:space="0" w:color="auto"/>
              <w:right w:val="single" w:sz="4" w:space="0" w:color="auto"/>
            </w:tcBorders>
            <w:shd w:val="clear" w:color="000000" w:fill="FFFFFF"/>
            <w:vAlign w:val="center"/>
            <w:hideMark/>
          </w:tcPr>
          <w:p w14:paraId="610F997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E7F35D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$ 19.000,00</w:t>
            </w:r>
          </w:p>
        </w:tc>
        <w:tc>
          <w:tcPr>
            <w:tcW w:w="1769" w:type="dxa"/>
            <w:tcBorders>
              <w:top w:val="single" w:sz="4" w:space="0" w:color="auto"/>
              <w:bottom w:val="single" w:sz="4" w:space="0" w:color="auto"/>
              <w:right w:val="single" w:sz="4" w:space="0" w:color="auto"/>
            </w:tcBorders>
          </w:tcPr>
          <w:p w14:paraId="3539C1A5"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14110C8" w14:textId="6288CD53"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E99F725" w14:textId="77777777" w:rsidTr="0047227F">
        <w:trPr>
          <w:trHeight w:val="53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C0A196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61</w:t>
            </w:r>
          </w:p>
        </w:tc>
        <w:tc>
          <w:tcPr>
            <w:tcW w:w="2009" w:type="dxa"/>
            <w:tcBorders>
              <w:top w:val="nil"/>
              <w:left w:val="nil"/>
              <w:bottom w:val="single" w:sz="4" w:space="0" w:color="auto"/>
              <w:right w:val="single" w:sz="4" w:space="0" w:color="auto"/>
            </w:tcBorders>
            <w:shd w:val="clear" w:color="000000" w:fill="FFFFFF"/>
            <w:vAlign w:val="center"/>
            <w:hideMark/>
          </w:tcPr>
          <w:p w14:paraId="7981897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SALES FOSFATADAS FIELD</w:t>
            </w:r>
          </w:p>
        </w:tc>
        <w:tc>
          <w:tcPr>
            <w:tcW w:w="1700" w:type="dxa"/>
            <w:tcBorders>
              <w:top w:val="nil"/>
              <w:left w:val="nil"/>
              <w:bottom w:val="single" w:sz="4" w:space="0" w:color="auto"/>
              <w:right w:val="single" w:sz="4" w:space="0" w:color="auto"/>
            </w:tcBorders>
            <w:shd w:val="clear" w:color="000000" w:fill="FFFFFF"/>
            <w:vAlign w:val="center"/>
            <w:hideMark/>
          </w:tcPr>
          <w:p w14:paraId="7982B0A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FRASCOS X  500 ML C/U</w:t>
            </w:r>
          </w:p>
        </w:tc>
        <w:tc>
          <w:tcPr>
            <w:tcW w:w="1236" w:type="dxa"/>
            <w:tcBorders>
              <w:top w:val="nil"/>
              <w:left w:val="nil"/>
              <w:bottom w:val="single" w:sz="4" w:space="0" w:color="auto"/>
              <w:right w:val="single" w:sz="4" w:space="0" w:color="auto"/>
            </w:tcBorders>
            <w:shd w:val="clear" w:color="000000" w:fill="FFFFFF"/>
            <w:vAlign w:val="center"/>
            <w:hideMark/>
          </w:tcPr>
          <w:p w14:paraId="25BFF99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50D6161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$ 17.700,00</w:t>
            </w:r>
          </w:p>
        </w:tc>
        <w:tc>
          <w:tcPr>
            <w:tcW w:w="1769" w:type="dxa"/>
            <w:tcBorders>
              <w:top w:val="single" w:sz="4" w:space="0" w:color="auto"/>
              <w:bottom w:val="single" w:sz="4" w:space="0" w:color="auto"/>
              <w:right w:val="single" w:sz="4" w:space="0" w:color="auto"/>
            </w:tcBorders>
          </w:tcPr>
          <w:p w14:paraId="75B2BA45"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401AC8E6" w14:textId="03C69E47"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6B87E702"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53AB2D3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62</w:t>
            </w:r>
          </w:p>
        </w:tc>
        <w:tc>
          <w:tcPr>
            <w:tcW w:w="2009" w:type="dxa"/>
            <w:tcBorders>
              <w:top w:val="nil"/>
              <w:left w:val="nil"/>
              <w:bottom w:val="single" w:sz="4" w:space="0" w:color="auto"/>
              <w:right w:val="single" w:sz="4" w:space="0" w:color="auto"/>
            </w:tcBorders>
            <w:shd w:val="clear" w:color="000000" w:fill="FFFFFF"/>
            <w:vAlign w:val="center"/>
            <w:hideMark/>
          </w:tcPr>
          <w:p w14:paraId="61539C7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AZUL DE CRESILO BRILLANTE</w:t>
            </w:r>
          </w:p>
        </w:tc>
        <w:tc>
          <w:tcPr>
            <w:tcW w:w="1700" w:type="dxa"/>
            <w:tcBorders>
              <w:top w:val="nil"/>
              <w:left w:val="nil"/>
              <w:bottom w:val="single" w:sz="4" w:space="0" w:color="auto"/>
              <w:right w:val="single" w:sz="4" w:space="0" w:color="auto"/>
            </w:tcBorders>
            <w:shd w:val="clear" w:color="000000" w:fill="FFFFFF"/>
            <w:vAlign w:val="center"/>
            <w:hideMark/>
          </w:tcPr>
          <w:p w14:paraId="5FA7501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 X 50 ML</w:t>
            </w:r>
          </w:p>
        </w:tc>
        <w:tc>
          <w:tcPr>
            <w:tcW w:w="1236" w:type="dxa"/>
            <w:tcBorders>
              <w:top w:val="nil"/>
              <w:left w:val="nil"/>
              <w:bottom w:val="single" w:sz="4" w:space="0" w:color="auto"/>
              <w:right w:val="single" w:sz="4" w:space="0" w:color="auto"/>
            </w:tcBorders>
            <w:shd w:val="clear" w:color="000000" w:fill="FFFFFF"/>
            <w:vAlign w:val="center"/>
            <w:hideMark/>
          </w:tcPr>
          <w:p w14:paraId="30B82C5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488EE7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$ 30.700,00</w:t>
            </w:r>
          </w:p>
        </w:tc>
        <w:tc>
          <w:tcPr>
            <w:tcW w:w="1769" w:type="dxa"/>
            <w:tcBorders>
              <w:top w:val="single" w:sz="4" w:space="0" w:color="auto"/>
              <w:bottom w:val="single" w:sz="4" w:space="0" w:color="auto"/>
              <w:right w:val="single" w:sz="4" w:space="0" w:color="auto"/>
            </w:tcBorders>
          </w:tcPr>
          <w:p w14:paraId="09618D94"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34318A00" w14:textId="64A0D6E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53D03BA0"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57B61CBB"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63</w:t>
            </w:r>
          </w:p>
        </w:tc>
        <w:tc>
          <w:tcPr>
            <w:tcW w:w="2009" w:type="dxa"/>
            <w:tcBorders>
              <w:top w:val="nil"/>
              <w:left w:val="nil"/>
              <w:bottom w:val="single" w:sz="4" w:space="0" w:color="auto"/>
              <w:right w:val="single" w:sz="4" w:space="0" w:color="auto"/>
            </w:tcBorders>
            <w:shd w:val="clear" w:color="000000" w:fill="FFFFFF"/>
            <w:vAlign w:val="center"/>
            <w:hideMark/>
          </w:tcPr>
          <w:p w14:paraId="3DEB066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COLORANTE PRUEBA RAPIDA PARA DETERMINAR AZUCARES REDUCTORES</w:t>
            </w:r>
          </w:p>
        </w:tc>
        <w:tc>
          <w:tcPr>
            <w:tcW w:w="1700" w:type="dxa"/>
            <w:tcBorders>
              <w:top w:val="nil"/>
              <w:left w:val="nil"/>
              <w:bottom w:val="single" w:sz="4" w:space="0" w:color="auto"/>
              <w:right w:val="single" w:sz="4" w:space="0" w:color="auto"/>
            </w:tcBorders>
            <w:shd w:val="clear" w:color="000000" w:fill="FFFFFF"/>
            <w:vAlign w:val="center"/>
            <w:hideMark/>
          </w:tcPr>
          <w:p w14:paraId="7C6289A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CAJA X 25 </w:t>
            </w:r>
          </w:p>
        </w:tc>
        <w:tc>
          <w:tcPr>
            <w:tcW w:w="1236" w:type="dxa"/>
            <w:tcBorders>
              <w:top w:val="nil"/>
              <w:left w:val="nil"/>
              <w:bottom w:val="single" w:sz="4" w:space="0" w:color="auto"/>
              <w:right w:val="single" w:sz="4" w:space="0" w:color="auto"/>
            </w:tcBorders>
            <w:shd w:val="clear" w:color="000000" w:fill="FFFFFF"/>
            <w:vAlign w:val="center"/>
            <w:hideMark/>
          </w:tcPr>
          <w:p w14:paraId="6B47628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2C9B7198"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$ 113.700,00</w:t>
            </w:r>
          </w:p>
        </w:tc>
        <w:tc>
          <w:tcPr>
            <w:tcW w:w="1769" w:type="dxa"/>
            <w:tcBorders>
              <w:top w:val="single" w:sz="4" w:space="0" w:color="auto"/>
              <w:bottom w:val="single" w:sz="4" w:space="0" w:color="auto"/>
              <w:right w:val="single" w:sz="4" w:space="0" w:color="auto"/>
            </w:tcBorders>
          </w:tcPr>
          <w:p w14:paraId="37F2C40D"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2618FA3" w14:textId="7E810D93" w:rsidR="00A85DE3" w:rsidRPr="00661FA6" w:rsidRDefault="00A85DE3" w:rsidP="0016567C">
            <w:pPr>
              <w:spacing w:after="0" w:line="240" w:lineRule="auto"/>
              <w:rPr>
                <w:rFonts w:ascii="Times New Roman" w:eastAsia="Times New Roman" w:hAnsi="Times New Roman" w:cs="Times New Roman"/>
                <w:sz w:val="20"/>
                <w:szCs w:val="20"/>
              </w:rPr>
            </w:pPr>
          </w:p>
        </w:tc>
      </w:tr>
      <w:tr w:rsidR="006263F3" w:rsidRPr="00661FA6" w14:paraId="7D118880" w14:textId="77777777" w:rsidTr="0047227F">
        <w:trPr>
          <w:gridAfter w:val="1"/>
          <w:wAfter w:w="174" w:type="dxa"/>
          <w:trHeight w:val="404"/>
        </w:trPr>
        <w:tc>
          <w:tcPr>
            <w:tcW w:w="9069" w:type="dxa"/>
            <w:gridSpan w:val="6"/>
            <w:tcBorders>
              <w:top w:val="single" w:sz="4" w:space="0" w:color="auto"/>
              <w:left w:val="single" w:sz="8" w:space="0" w:color="auto"/>
              <w:bottom w:val="single" w:sz="4" w:space="0" w:color="auto"/>
            </w:tcBorders>
            <w:shd w:val="clear" w:color="auto" w:fill="BFBFBF" w:themeFill="background1" w:themeFillShade="BF"/>
            <w:vAlign w:val="center"/>
          </w:tcPr>
          <w:p w14:paraId="54E55598" w14:textId="11E99CF3" w:rsidR="006263F3" w:rsidRPr="00661FA6" w:rsidRDefault="006263F3" w:rsidP="006263F3">
            <w:pPr>
              <w:spacing w:after="0" w:line="240" w:lineRule="auto"/>
              <w:jc w:val="center"/>
              <w:rPr>
                <w:rFonts w:ascii="Times New Roman" w:eastAsia="Times New Roman" w:hAnsi="Times New Roman" w:cs="Times New Roman"/>
                <w:sz w:val="20"/>
                <w:szCs w:val="20"/>
              </w:rPr>
            </w:pPr>
            <w:r w:rsidRPr="006263F3">
              <w:rPr>
                <w:rFonts w:ascii="Arial" w:eastAsia="Times New Roman" w:hAnsi="Arial" w:cs="Arial"/>
                <w:b/>
                <w:bCs/>
                <w:sz w:val="16"/>
                <w:szCs w:val="16"/>
              </w:rPr>
              <w:t>SUBLOTE 2.4 TOMA DE MUESTRA</w:t>
            </w:r>
          </w:p>
        </w:tc>
      </w:tr>
      <w:tr w:rsidR="00A85DE3" w:rsidRPr="00661FA6" w14:paraId="725649C4" w14:textId="77777777" w:rsidTr="0047227F">
        <w:trPr>
          <w:trHeight w:val="404"/>
        </w:trPr>
        <w:tc>
          <w:tcPr>
            <w:tcW w:w="849"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3038585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64</w:t>
            </w:r>
          </w:p>
        </w:tc>
        <w:tc>
          <w:tcPr>
            <w:tcW w:w="2009" w:type="dxa"/>
            <w:tcBorders>
              <w:top w:val="single" w:sz="4" w:space="0" w:color="auto"/>
              <w:left w:val="nil"/>
              <w:bottom w:val="single" w:sz="4" w:space="0" w:color="auto"/>
              <w:right w:val="single" w:sz="4" w:space="0" w:color="auto"/>
            </w:tcBorders>
            <w:shd w:val="clear" w:color="000000" w:fill="FFFFFF"/>
            <w:vAlign w:val="center"/>
            <w:hideMark/>
          </w:tcPr>
          <w:p w14:paraId="4CD8B3B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AGUJA MULTIPLE DE BIOSEGURIDAD</w:t>
            </w:r>
          </w:p>
        </w:tc>
        <w:tc>
          <w:tcPr>
            <w:tcW w:w="1700" w:type="dxa"/>
            <w:tcBorders>
              <w:top w:val="single" w:sz="4" w:space="0" w:color="auto"/>
              <w:left w:val="nil"/>
              <w:bottom w:val="single" w:sz="4" w:space="0" w:color="auto"/>
              <w:right w:val="single" w:sz="4" w:space="0" w:color="auto"/>
            </w:tcBorders>
            <w:shd w:val="clear" w:color="000000" w:fill="FFFFFF"/>
            <w:vAlign w:val="center"/>
            <w:hideMark/>
          </w:tcPr>
          <w:p w14:paraId="3073201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single" w:sz="4" w:space="0" w:color="auto"/>
              <w:left w:val="nil"/>
              <w:bottom w:val="single" w:sz="4" w:space="0" w:color="auto"/>
              <w:right w:val="single" w:sz="4" w:space="0" w:color="auto"/>
            </w:tcBorders>
            <w:noWrap/>
            <w:vAlign w:val="center"/>
            <w:hideMark/>
          </w:tcPr>
          <w:p w14:paraId="4BA1E29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single" w:sz="4" w:space="0" w:color="auto"/>
              <w:left w:val="single" w:sz="4" w:space="0" w:color="auto"/>
              <w:bottom w:val="single" w:sz="4" w:space="0" w:color="auto"/>
              <w:right w:val="single" w:sz="4" w:space="0" w:color="auto"/>
            </w:tcBorders>
            <w:vAlign w:val="center"/>
            <w:hideMark/>
          </w:tcPr>
          <w:p w14:paraId="1C7DF64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$ 714,00</w:t>
            </w:r>
          </w:p>
        </w:tc>
        <w:tc>
          <w:tcPr>
            <w:tcW w:w="1769" w:type="dxa"/>
            <w:tcBorders>
              <w:top w:val="single" w:sz="4" w:space="0" w:color="auto"/>
              <w:bottom w:val="single" w:sz="4" w:space="0" w:color="auto"/>
              <w:right w:val="single" w:sz="4" w:space="0" w:color="auto"/>
            </w:tcBorders>
          </w:tcPr>
          <w:p w14:paraId="06EF1C6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75E93BC" w14:textId="7758061A"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3EE0214" w14:textId="77777777" w:rsidTr="0047227F">
        <w:trPr>
          <w:trHeight w:val="80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7358E66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lastRenderedPageBreak/>
              <w:t>65</w:t>
            </w:r>
          </w:p>
        </w:tc>
        <w:tc>
          <w:tcPr>
            <w:tcW w:w="2009" w:type="dxa"/>
            <w:tcBorders>
              <w:top w:val="nil"/>
              <w:left w:val="nil"/>
              <w:bottom w:val="single" w:sz="4" w:space="0" w:color="auto"/>
              <w:right w:val="single" w:sz="4" w:space="0" w:color="auto"/>
            </w:tcBorders>
            <w:shd w:val="clear" w:color="000000" w:fill="FFFFFF"/>
            <w:vAlign w:val="center"/>
            <w:hideMark/>
          </w:tcPr>
          <w:p w14:paraId="1A4B956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AGUJA MÚLTIPLE DE BIOSEGURIDAD  PARA TOMA DE MUESTRAS PEDIÁTRICAS</w:t>
            </w:r>
          </w:p>
        </w:tc>
        <w:tc>
          <w:tcPr>
            <w:tcW w:w="1700" w:type="dxa"/>
            <w:tcBorders>
              <w:top w:val="nil"/>
              <w:left w:val="nil"/>
              <w:bottom w:val="single" w:sz="4" w:space="0" w:color="auto"/>
              <w:right w:val="single" w:sz="4" w:space="0" w:color="auto"/>
            </w:tcBorders>
            <w:shd w:val="clear" w:color="000000" w:fill="FFFFFF"/>
            <w:vAlign w:val="center"/>
            <w:hideMark/>
          </w:tcPr>
          <w:p w14:paraId="60AF1AC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38A260D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86AD6B3"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$ 833,00</w:t>
            </w:r>
          </w:p>
        </w:tc>
        <w:tc>
          <w:tcPr>
            <w:tcW w:w="1769" w:type="dxa"/>
            <w:tcBorders>
              <w:top w:val="single" w:sz="4" w:space="0" w:color="auto"/>
              <w:bottom w:val="single" w:sz="4" w:space="0" w:color="auto"/>
              <w:right w:val="single" w:sz="4" w:space="0" w:color="auto"/>
            </w:tcBorders>
          </w:tcPr>
          <w:p w14:paraId="1614ED6C"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45BB77C1" w14:textId="1E21E9D9"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45CCB4D8" w14:textId="77777777" w:rsidTr="0047227F">
        <w:trPr>
          <w:trHeight w:val="33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CD2806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66</w:t>
            </w:r>
          </w:p>
        </w:tc>
        <w:tc>
          <w:tcPr>
            <w:tcW w:w="2009" w:type="dxa"/>
            <w:tcBorders>
              <w:top w:val="nil"/>
              <w:left w:val="nil"/>
              <w:bottom w:val="single" w:sz="4" w:space="0" w:color="auto"/>
              <w:right w:val="single" w:sz="4" w:space="0" w:color="auto"/>
            </w:tcBorders>
            <w:shd w:val="clear" w:color="000000" w:fill="FFFFFF"/>
            <w:vAlign w:val="center"/>
            <w:hideMark/>
          </w:tcPr>
          <w:p w14:paraId="0526936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EQUIPO ALADO</w:t>
            </w:r>
          </w:p>
        </w:tc>
        <w:tc>
          <w:tcPr>
            <w:tcW w:w="1700" w:type="dxa"/>
            <w:tcBorders>
              <w:top w:val="nil"/>
              <w:left w:val="nil"/>
              <w:bottom w:val="single" w:sz="4" w:space="0" w:color="auto"/>
              <w:right w:val="single" w:sz="4" w:space="0" w:color="auto"/>
            </w:tcBorders>
            <w:shd w:val="clear" w:color="000000" w:fill="FFFFFF"/>
            <w:vAlign w:val="center"/>
            <w:hideMark/>
          </w:tcPr>
          <w:p w14:paraId="33F1E07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613BF27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53D2A26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$ 2.380,00</w:t>
            </w:r>
          </w:p>
        </w:tc>
        <w:tc>
          <w:tcPr>
            <w:tcW w:w="1769" w:type="dxa"/>
            <w:tcBorders>
              <w:top w:val="single" w:sz="4" w:space="0" w:color="auto"/>
              <w:bottom w:val="single" w:sz="4" w:space="0" w:color="auto"/>
              <w:right w:val="single" w:sz="4" w:space="0" w:color="auto"/>
            </w:tcBorders>
          </w:tcPr>
          <w:p w14:paraId="59AD9164"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52ACAF44" w14:textId="3BE4F591"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2408DD6E" w14:textId="77777777" w:rsidTr="0047227F">
        <w:trPr>
          <w:trHeight w:val="552"/>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5942A6F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67</w:t>
            </w:r>
          </w:p>
        </w:tc>
        <w:tc>
          <w:tcPr>
            <w:tcW w:w="2009" w:type="dxa"/>
            <w:tcBorders>
              <w:top w:val="nil"/>
              <w:left w:val="nil"/>
              <w:bottom w:val="single" w:sz="4" w:space="0" w:color="auto"/>
              <w:right w:val="single" w:sz="4" w:space="0" w:color="auto"/>
            </w:tcBorders>
            <w:shd w:val="clear" w:color="000000" w:fill="FFFFFF"/>
            <w:vAlign w:val="center"/>
            <w:hideMark/>
          </w:tcPr>
          <w:p w14:paraId="6D87565F"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  CON GEL TAPON DE SEGURIDAD AMARILLO</w:t>
            </w:r>
          </w:p>
        </w:tc>
        <w:tc>
          <w:tcPr>
            <w:tcW w:w="1700" w:type="dxa"/>
            <w:tcBorders>
              <w:top w:val="nil"/>
              <w:left w:val="nil"/>
              <w:bottom w:val="single" w:sz="4" w:space="0" w:color="auto"/>
              <w:right w:val="single" w:sz="4" w:space="0" w:color="auto"/>
            </w:tcBorders>
            <w:shd w:val="clear" w:color="000000" w:fill="FFFFFF"/>
            <w:vAlign w:val="center"/>
            <w:hideMark/>
          </w:tcPr>
          <w:p w14:paraId="7C097E0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13340A8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4E8514B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$ 714,00</w:t>
            </w:r>
          </w:p>
        </w:tc>
        <w:tc>
          <w:tcPr>
            <w:tcW w:w="1769" w:type="dxa"/>
            <w:tcBorders>
              <w:top w:val="single" w:sz="4" w:space="0" w:color="auto"/>
              <w:bottom w:val="single" w:sz="4" w:space="0" w:color="auto"/>
              <w:right w:val="single" w:sz="4" w:space="0" w:color="auto"/>
            </w:tcBorders>
          </w:tcPr>
          <w:p w14:paraId="56DCA587"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6277ABDB" w14:textId="72AFA1BC"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6D16C40" w14:textId="77777777" w:rsidTr="0047227F">
        <w:trPr>
          <w:trHeight w:val="419"/>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03239BE2"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68</w:t>
            </w:r>
          </w:p>
        </w:tc>
        <w:tc>
          <w:tcPr>
            <w:tcW w:w="2009" w:type="dxa"/>
            <w:tcBorders>
              <w:top w:val="nil"/>
              <w:left w:val="nil"/>
              <w:bottom w:val="single" w:sz="4" w:space="0" w:color="auto"/>
              <w:right w:val="single" w:sz="4" w:space="0" w:color="auto"/>
            </w:tcBorders>
            <w:shd w:val="clear" w:color="000000" w:fill="FFFFFF"/>
            <w:vAlign w:val="center"/>
            <w:hideMark/>
          </w:tcPr>
          <w:p w14:paraId="48427319"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TUBOS TAPA ROJA AL VACIO</w:t>
            </w:r>
          </w:p>
        </w:tc>
        <w:tc>
          <w:tcPr>
            <w:tcW w:w="1700" w:type="dxa"/>
            <w:tcBorders>
              <w:top w:val="nil"/>
              <w:left w:val="nil"/>
              <w:bottom w:val="single" w:sz="4" w:space="0" w:color="auto"/>
              <w:right w:val="single" w:sz="4" w:space="0" w:color="auto"/>
            </w:tcBorders>
            <w:shd w:val="clear" w:color="000000" w:fill="FFFFFF"/>
            <w:vAlign w:val="center"/>
            <w:hideMark/>
          </w:tcPr>
          <w:p w14:paraId="38465CB1"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7E5EBBF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135D6EB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$ 595,00</w:t>
            </w:r>
          </w:p>
        </w:tc>
        <w:tc>
          <w:tcPr>
            <w:tcW w:w="1769" w:type="dxa"/>
            <w:tcBorders>
              <w:top w:val="single" w:sz="4" w:space="0" w:color="auto"/>
              <w:bottom w:val="single" w:sz="4" w:space="0" w:color="auto"/>
              <w:right w:val="single" w:sz="4" w:space="0" w:color="auto"/>
            </w:tcBorders>
          </w:tcPr>
          <w:p w14:paraId="142AF5EA"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26C10E9" w14:textId="69C70C2C"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0C3CC880" w14:textId="77777777" w:rsidTr="0047227F">
        <w:trPr>
          <w:trHeight w:val="551"/>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2B32902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69</w:t>
            </w:r>
          </w:p>
        </w:tc>
        <w:tc>
          <w:tcPr>
            <w:tcW w:w="2009" w:type="dxa"/>
            <w:tcBorders>
              <w:top w:val="nil"/>
              <w:left w:val="nil"/>
              <w:bottom w:val="single" w:sz="4" w:space="0" w:color="auto"/>
              <w:right w:val="single" w:sz="4" w:space="0" w:color="auto"/>
            </w:tcBorders>
            <w:shd w:val="clear" w:color="000000" w:fill="FFFFFF"/>
            <w:vAlign w:val="center"/>
            <w:hideMark/>
          </w:tcPr>
          <w:p w14:paraId="7ED7E175"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TUBOSTAPA AZUL PARA PRUEBAS DE COAGULACION</w:t>
            </w:r>
          </w:p>
        </w:tc>
        <w:tc>
          <w:tcPr>
            <w:tcW w:w="1700" w:type="dxa"/>
            <w:tcBorders>
              <w:top w:val="nil"/>
              <w:left w:val="nil"/>
              <w:bottom w:val="single" w:sz="4" w:space="0" w:color="auto"/>
              <w:right w:val="single" w:sz="4" w:space="0" w:color="auto"/>
            </w:tcBorders>
            <w:shd w:val="clear" w:color="000000" w:fill="FFFFFF"/>
            <w:vAlign w:val="center"/>
            <w:hideMark/>
          </w:tcPr>
          <w:p w14:paraId="3AF1320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5218047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E6F1FB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$ 595,00</w:t>
            </w:r>
          </w:p>
        </w:tc>
        <w:tc>
          <w:tcPr>
            <w:tcW w:w="1769" w:type="dxa"/>
            <w:tcBorders>
              <w:top w:val="single" w:sz="4" w:space="0" w:color="auto"/>
              <w:bottom w:val="single" w:sz="4" w:space="0" w:color="auto"/>
              <w:right w:val="single" w:sz="4" w:space="0" w:color="auto"/>
            </w:tcBorders>
          </w:tcPr>
          <w:p w14:paraId="69F93A0B"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08219AD0" w14:textId="4F28C422"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79C656C2" w14:textId="77777777" w:rsidTr="0047227F">
        <w:trPr>
          <w:trHeight w:val="606"/>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12E48D0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70</w:t>
            </w:r>
          </w:p>
        </w:tc>
        <w:tc>
          <w:tcPr>
            <w:tcW w:w="2009" w:type="dxa"/>
            <w:tcBorders>
              <w:top w:val="nil"/>
              <w:left w:val="nil"/>
              <w:bottom w:val="single" w:sz="4" w:space="0" w:color="auto"/>
              <w:right w:val="single" w:sz="4" w:space="0" w:color="auto"/>
            </w:tcBorders>
            <w:shd w:val="clear" w:color="000000" w:fill="FFFFFF"/>
            <w:vAlign w:val="center"/>
            <w:hideMark/>
          </w:tcPr>
          <w:p w14:paraId="61EF69A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TUBOS TAPA LILA TAPON DE SEGURIDAD K2 EDTA</w:t>
            </w:r>
          </w:p>
        </w:tc>
        <w:tc>
          <w:tcPr>
            <w:tcW w:w="1700" w:type="dxa"/>
            <w:tcBorders>
              <w:top w:val="nil"/>
              <w:left w:val="nil"/>
              <w:bottom w:val="single" w:sz="4" w:space="0" w:color="auto"/>
              <w:right w:val="single" w:sz="4" w:space="0" w:color="auto"/>
            </w:tcBorders>
            <w:shd w:val="clear" w:color="000000" w:fill="FFFFFF"/>
            <w:vAlign w:val="center"/>
            <w:hideMark/>
          </w:tcPr>
          <w:p w14:paraId="38B615C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3C6F07E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0A90009E"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$ 476,00</w:t>
            </w:r>
          </w:p>
        </w:tc>
        <w:tc>
          <w:tcPr>
            <w:tcW w:w="1769" w:type="dxa"/>
            <w:tcBorders>
              <w:top w:val="single" w:sz="4" w:space="0" w:color="auto"/>
              <w:bottom w:val="single" w:sz="4" w:space="0" w:color="auto"/>
              <w:right w:val="single" w:sz="4" w:space="0" w:color="auto"/>
            </w:tcBorders>
          </w:tcPr>
          <w:p w14:paraId="16185360"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517467FE" w14:textId="1934B534"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1E35823C" w14:textId="77777777" w:rsidTr="0047227F">
        <w:trPr>
          <w:trHeight w:val="498"/>
        </w:trPr>
        <w:tc>
          <w:tcPr>
            <w:tcW w:w="849" w:type="dxa"/>
            <w:tcBorders>
              <w:top w:val="nil"/>
              <w:left w:val="single" w:sz="8" w:space="0" w:color="auto"/>
              <w:bottom w:val="single" w:sz="4" w:space="0" w:color="auto"/>
              <w:right w:val="single" w:sz="4" w:space="0" w:color="auto"/>
            </w:tcBorders>
            <w:shd w:val="clear" w:color="000000" w:fill="FFFFFF"/>
            <w:vAlign w:val="center"/>
            <w:hideMark/>
          </w:tcPr>
          <w:p w14:paraId="48FB485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71</w:t>
            </w:r>
          </w:p>
        </w:tc>
        <w:tc>
          <w:tcPr>
            <w:tcW w:w="2009" w:type="dxa"/>
            <w:tcBorders>
              <w:top w:val="nil"/>
              <w:left w:val="nil"/>
              <w:bottom w:val="single" w:sz="4" w:space="0" w:color="auto"/>
              <w:right w:val="single" w:sz="4" w:space="0" w:color="auto"/>
            </w:tcBorders>
            <w:vAlign w:val="center"/>
            <w:hideMark/>
          </w:tcPr>
          <w:p w14:paraId="750171A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TUBOS TAPA LILA TAPON  HEMOGARD K2 EDTA PEDIATRICO</w:t>
            </w:r>
          </w:p>
        </w:tc>
        <w:tc>
          <w:tcPr>
            <w:tcW w:w="1700" w:type="dxa"/>
            <w:tcBorders>
              <w:top w:val="nil"/>
              <w:left w:val="nil"/>
              <w:bottom w:val="single" w:sz="4" w:space="0" w:color="auto"/>
              <w:right w:val="single" w:sz="4" w:space="0" w:color="auto"/>
            </w:tcBorders>
            <w:shd w:val="clear" w:color="000000" w:fill="FFFFFF"/>
            <w:vAlign w:val="center"/>
            <w:hideMark/>
          </w:tcPr>
          <w:p w14:paraId="5370F8A4"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noWrap/>
            <w:vAlign w:val="center"/>
            <w:hideMark/>
          </w:tcPr>
          <w:p w14:paraId="2FFF8C9D"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79C21F20"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$ 714,00</w:t>
            </w:r>
          </w:p>
        </w:tc>
        <w:tc>
          <w:tcPr>
            <w:tcW w:w="1769" w:type="dxa"/>
            <w:tcBorders>
              <w:top w:val="single" w:sz="4" w:space="0" w:color="auto"/>
              <w:bottom w:val="single" w:sz="4" w:space="0" w:color="auto"/>
              <w:right w:val="single" w:sz="4" w:space="0" w:color="auto"/>
            </w:tcBorders>
          </w:tcPr>
          <w:p w14:paraId="3639247D"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27310264" w14:textId="3E43484A" w:rsidR="00A85DE3" w:rsidRPr="00661FA6" w:rsidRDefault="00A85DE3" w:rsidP="0016567C">
            <w:pPr>
              <w:spacing w:after="0" w:line="240" w:lineRule="auto"/>
              <w:rPr>
                <w:rFonts w:ascii="Times New Roman" w:eastAsia="Times New Roman" w:hAnsi="Times New Roman" w:cs="Times New Roman"/>
                <w:sz w:val="20"/>
                <w:szCs w:val="20"/>
              </w:rPr>
            </w:pPr>
          </w:p>
        </w:tc>
      </w:tr>
      <w:tr w:rsidR="00A85DE3" w:rsidRPr="00661FA6" w14:paraId="3FD5A0F1" w14:textId="77777777" w:rsidTr="0047227F">
        <w:trPr>
          <w:trHeight w:val="577"/>
        </w:trPr>
        <w:tc>
          <w:tcPr>
            <w:tcW w:w="849" w:type="dxa"/>
            <w:tcBorders>
              <w:top w:val="nil"/>
              <w:left w:val="single" w:sz="4" w:space="0" w:color="auto"/>
              <w:bottom w:val="single" w:sz="4" w:space="0" w:color="auto"/>
              <w:right w:val="single" w:sz="4" w:space="0" w:color="auto"/>
            </w:tcBorders>
            <w:shd w:val="clear" w:color="000000" w:fill="FFFFFF"/>
            <w:vAlign w:val="center"/>
            <w:hideMark/>
          </w:tcPr>
          <w:p w14:paraId="05D1EB5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72</w:t>
            </w:r>
          </w:p>
        </w:tc>
        <w:tc>
          <w:tcPr>
            <w:tcW w:w="2009" w:type="dxa"/>
            <w:tcBorders>
              <w:top w:val="nil"/>
              <w:left w:val="nil"/>
              <w:bottom w:val="single" w:sz="4" w:space="0" w:color="auto"/>
              <w:right w:val="single" w:sz="4" w:space="0" w:color="auto"/>
            </w:tcBorders>
            <w:shd w:val="clear" w:color="000000" w:fill="FFFFFF"/>
            <w:vAlign w:val="center"/>
            <w:hideMark/>
          </w:tcPr>
          <w:p w14:paraId="37D95EBA"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MICROTUBO TIPO  EPPENDORF CON TAPA PARA ALMACENAR SUERO</w:t>
            </w:r>
          </w:p>
        </w:tc>
        <w:tc>
          <w:tcPr>
            <w:tcW w:w="1700" w:type="dxa"/>
            <w:tcBorders>
              <w:top w:val="nil"/>
              <w:left w:val="nil"/>
              <w:bottom w:val="single" w:sz="4" w:space="0" w:color="auto"/>
              <w:right w:val="single" w:sz="4" w:space="0" w:color="auto"/>
            </w:tcBorders>
            <w:shd w:val="clear" w:color="000000" w:fill="FFFFFF"/>
            <w:vAlign w:val="center"/>
            <w:hideMark/>
          </w:tcPr>
          <w:p w14:paraId="2913D42C"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1236" w:type="dxa"/>
            <w:tcBorders>
              <w:top w:val="nil"/>
              <w:left w:val="nil"/>
              <w:bottom w:val="single" w:sz="4" w:space="0" w:color="auto"/>
              <w:right w:val="single" w:sz="4" w:space="0" w:color="auto"/>
            </w:tcBorders>
            <w:vAlign w:val="center"/>
            <w:hideMark/>
          </w:tcPr>
          <w:p w14:paraId="78BF6436"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06" w:type="dxa"/>
            <w:tcBorders>
              <w:top w:val="nil"/>
              <w:left w:val="single" w:sz="4" w:space="0" w:color="auto"/>
              <w:bottom w:val="single" w:sz="4" w:space="0" w:color="auto"/>
              <w:right w:val="single" w:sz="4" w:space="0" w:color="auto"/>
            </w:tcBorders>
            <w:vAlign w:val="center"/>
            <w:hideMark/>
          </w:tcPr>
          <w:p w14:paraId="61746FB7" w14:textId="77777777" w:rsidR="00A85DE3" w:rsidRPr="00661FA6" w:rsidRDefault="00A85DE3" w:rsidP="0016567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$ 107,10</w:t>
            </w:r>
          </w:p>
        </w:tc>
        <w:tc>
          <w:tcPr>
            <w:tcW w:w="1769" w:type="dxa"/>
            <w:tcBorders>
              <w:top w:val="single" w:sz="4" w:space="0" w:color="auto"/>
              <w:bottom w:val="single" w:sz="4" w:space="0" w:color="auto"/>
              <w:right w:val="single" w:sz="4" w:space="0" w:color="auto"/>
            </w:tcBorders>
          </w:tcPr>
          <w:p w14:paraId="401F7BF6" w14:textId="77777777" w:rsidR="00A85DE3" w:rsidRPr="00661FA6" w:rsidRDefault="00A85DE3" w:rsidP="0016567C">
            <w:pPr>
              <w:spacing w:after="0" w:line="240" w:lineRule="auto"/>
              <w:rPr>
                <w:rFonts w:ascii="Times New Roman" w:eastAsia="Times New Roman" w:hAnsi="Times New Roman" w:cs="Times New Roman"/>
                <w:sz w:val="20"/>
                <w:szCs w:val="20"/>
              </w:rPr>
            </w:pPr>
          </w:p>
        </w:tc>
        <w:tc>
          <w:tcPr>
            <w:tcW w:w="174" w:type="dxa"/>
            <w:tcBorders>
              <w:left w:val="single" w:sz="4" w:space="0" w:color="auto"/>
            </w:tcBorders>
            <w:vAlign w:val="center"/>
            <w:hideMark/>
          </w:tcPr>
          <w:p w14:paraId="4AEEA24F" w14:textId="49398E93" w:rsidR="00A85DE3" w:rsidRPr="00661FA6" w:rsidRDefault="00A85DE3" w:rsidP="0016567C">
            <w:pPr>
              <w:spacing w:after="0" w:line="240" w:lineRule="auto"/>
              <w:rPr>
                <w:rFonts w:ascii="Times New Roman" w:eastAsia="Times New Roman" w:hAnsi="Times New Roman" w:cs="Times New Roman"/>
                <w:sz w:val="20"/>
                <w:szCs w:val="20"/>
              </w:rPr>
            </w:pPr>
          </w:p>
        </w:tc>
      </w:tr>
    </w:tbl>
    <w:p w14:paraId="0259A576" w14:textId="754CC720" w:rsidR="002D6C6B" w:rsidRPr="00661FA6" w:rsidRDefault="002D6C6B" w:rsidP="002D6C6B">
      <w:pPr>
        <w:pStyle w:val="Textocomentario"/>
        <w:tabs>
          <w:tab w:val="left" w:pos="454"/>
        </w:tabs>
        <w:spacing w:line="276" w:lineRule="auto"/>
        <w:contextualSpacing/>
        <w:jc w:val="both"/>
        <w:rPr>
          <w:rFonts w:ascii="Arial" w:eastAsia="Times New Roman" w:hAnsi="Arial" w:cs="Arial"/>
          <w:b/>
          <w:bCs/>
          <w:color w:val="000000"/>
        </w:rPr>
      </w:pPr>
    </w:p>
    <w:p w14:paraId="0400BD24" w14:textId="77777777" w:rsidR="002D6C6B" w:rsidRPr="00661FA6" w:rsidRDefault="002D6C6B" w:rsidP="002D6C6B">
      <w:pPr>
        <w:pStyle w:val="Textocomentario"/>
        <w:tabs>
          <w:tab w:val="left" w:pos="454"/>
        </w:tabs>
        <w:spacing w:line="276" w:lineRule="auto"/>
        <w:contextualSpacing/>
        <w:jc w:val="both"/>
        <w:rPr>
          <w:rFonts w:ascii="Arial" w:hAnsi="Arial" w:cs="Arial"/>
          <w:b/>
          <w:bCs/>
          <w:color w:val="1A1818" w:themeColor="text1"/>
        </w:rPr>
      </w:pPr>
    </w:p>
    <w:p w14:paraId="081179F1" w14:textId="1CC262A2" w:rsidR="004A18CF" w:rsidRPr="00661FA6" w:rsidRDefault="004A18CF" w:rsidP="004A18CF">
      <w:pPr>
        <w:spacing w:after="0" w:line="240" w:lineRule="auto"/>
        <w:ind w:left="360"/>
        <w:rPr>
          <w:rFonts w:asciiTheme="majorHAnsi" w:hAnsiTheme="majorHAnsi" w:cstheme="majorHAnsi"/>
          <w:sz w:val="20"/>
          <w:szCs w:val="20"/>
        </w:rPr>
      </w:pPr>
    </w:p>
    <w:p w14:paraId="684E9274" w14:textId="1CED1131" w:rsidR="002D6C6B" w:rsidRPr="00661FA6" w:rsidRDefault="002D6C6B" w:rsidP="004A18CF">
      <w:pPr>
        <w:spacing w:after="0" w:line="240" w:lineRule="auto"/>
        <w:ind w:left="360"/>
        <w:rPr>
          <w:rFonts w:asciiTheme="majorHAnsi" w:hAnsiTheme="majorHAnsi" w:cstheme="majorHAnsi"/>
          <w:sz w:val="20"/>
          <w:szCs w:val="20"/>
        </w:rPr>
      </w:pPr>
    </w:p>
    <w:p w14:paraId="4DB94B9C" w14:textId="762018CE" w:rsidR="002D6C6B" w:rsidRPr="00661FA6" w:rsidRDefault="002D6C6B" w:rsidP="004A18CF">
      <w:pPr>
        <w:spacing w:after="0" w:line="240" w:lineRule="auto"/>
        <w:ind w:left="360"/>
        <w:rPr>
          <w:rFonts w:asciiTheme="majorHAnsi" w:hAnsiTheme="majorHAnsi" w:cstheme="majorHAnsi"/>
          <w:sz w:val="20"/>
          <w:szCs w:val="20"/>
        </w:rPr>
      </w:pPr>
    </w:p>
    <w:p w14:paraId="48649D1B" w14:textId="55193CA4" w:rsidR="002D6C6B" w:rsidRPr="00661FA6" w:rsidRDefault="002D6C6B" w:rsidP="004A18CF">
      <w:pPr>
        <w:spacing w:after="0" w:line="240" w:lineRule="auto"/>
        <w:ind w:left="360"/>
        <w:rPr>
          <w:rFonts w:asciiTheme="majorHAnsi" w:hAnsiTheme="majorHAnsi" w:cstheme="majorHAnsi"/>
          <w:sz w:val="20"/>
          <w:szCs w:val="20"/>
        </w:rPr>
      </w:pPr>
    </w:p>
    <w:p w14:paraId="7DE09478" w14:textId="77777777" w:rsidR="002D6C6B" w:rsidRPr="00661FA6" w:rsidRDefault="002D6C6B" w:rsidP="002D6C6B">
      <w:pPr>
        <w:rPr>
          <w:rFonts w:ascii="Arial" w:hAnsi="Arial" w:cs="Arial"/>
        </w:rPr>
      </w:pPr>
    </w:p>
    <w:p w14:paraId="2BACC199" w14:textId="77777777" w:rsidR="002D6C6B" w:rsidRPr="00661FA6" w:rsidRDefault="002D6C6B" w:rsidP="002D6C6B">
      <w:pPr>
        <w:rPr>
          <w:rFonts w:ascii="Arial" w:hAnsi="Arial" w:cs="Arial"/>
          <w:sz w:val="20"/>
          <w:szCs w:val="20"/>
        </w:rPr>
      </w:pPr>
      <w:r w:rsidRPr="00661FA6">
        <w:rPr>
          <w:rFonts w:ascii="Arial" w:hAnsi="Arial" w:cs="Arial"/>
          <w:sz w:val="20"/>
          <w:szCs w:val="20"/>
        </w:rPr>
        <w:t>_______________________________________</w:t>
      </w:r>
    </w:p>
    <w:p w14:paraId="1D8BC3C1" w14:textId="77777777" w:rsidR="002D6C6B" w:rsidRPr="00661FA6" w:rsidRDefault="002D6C6B" w:rsidP="002D6C6B">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color w:val="808080" w:themeColor="background1" w:themeShade="80"/>
        </w:rPr>
        <w:t>[</w:t>
      </w:r>
      <w:r w:rsidRPr="00661FA6">
        <w:rPr>
          <w:rFonts w:ascii="Arial" w:eastAsia="Arial" w:hAnsi="Arial" w:cs="Arial"/>
          <w:color w:val="808080" w:themeColor="background1" w:themeShade="80"/>
        </w:rPr>
        <w:t>Firma representante legal del Proponente o</w:t>
      </w:r>
      <w:r w:rsidRPr="00661FA6">
        <w:rPr>
          <w:rFonts w:ascii="Arial" w:hAnsi="Arial" w:cs="Arial"/>
          <w:color w:val="808080" w:themeColor="background1" w:themeShade="80"/>
        </w:rPr>
        <w:t xml:space="preserve">] </w:t>
      </w:r>
    </w:p>
    <w:p w14:paraId="15E18D4C" w14:textId="77777777" w:rsidR="002D6C6B" w:rsidRPr="00661FA6" w:rsidRDefault="002D6C6B" w:rsidP="002D6C6B">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No</w:t>
      </w:r>
      <w:r w:rsidRPr="00661FA6">
        <w:rPr>
          <w:rFonts w:ascii="Arial" w:hAnsi="Arial" w:cs="Arial"/>
          <w:b/>
          <w:spacing w:val="4"/>
        </w:rPr>
        <w:t>m</w:t>
      </w:r>
      <w:r w:rsidRPr="00661FA6">
        <w:rPr>
          <w:rFonts w:ascii="Arial" w:hAnsi="Arial" w:cs="Arial"/>
          <w:b/>
        </w:rPr>
        <w:t>bre:</w:t>
      </w:r>
      <w:r w:rsidRPr="00661FA6">
        <w:rPr>
          <w:rFonts w:ascii="Arial" w:hAnsi="Arial" w:cs="Arial"/>
          <w:spacing w:val="-8"/>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08F64958" w14:textId="77777777" w:rsidR="002D6C6B" w:rsidRPr="00661FA6" w:rsidRDefault="002D6C6B" w:rsidP="002D6C6B">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Do</w:t>
      </w:r>
      <w:r w:rsidRPr="00661FA6">
        <w:rPr>
          <w:rFonts w:ascii="Arial" w:hAnsi="Arial" w:cs="Arial"/>
          <w:b/>
          <w:spacing w:val="1"/>
        </w:rPr>
        <w:t>c</w:t>
      </w:r>
      <w:r w:rsidRPr="00661FA6">
        <w:rPr>
          <w:rFonts w:ascii="Arial" w:hAnsi="Arial" w:cs="Arial"/>
          <w:b/>
        </w:rPr>
        <w:t>u</w:t>
      </w:r>
      <w:r w:rsidRPr="00661FA6">
        <w:rPr>
          <w:rFonts w:ascii="Arial" w:hAnsi="Arial" w:cs="Arial"/>
          <w:b/>
          <w:spacing w:val="4"/>
        </w:rPr>
        <w:t>m</w:t>
      </w:r>
      <w:r w:rsidRPr="00661FA6">
        <w:rPr>
          <w:rFonts w:ascii="Arial" w:hAnsi="Arial" w:cs="Arial"/>
          <w:b/>
        </w:rPr>
        <w:t>e</w:t>
      </w:r>
      <w:r w:rsidRPr="00661FA6">
        <w:rPr>
          <w:rFonts w:ascii="Arial" w:hAnsi="Arial" w:cs="Arial"/>
          <w:b/>
          <w:spacing w:val="-1"/>
        </w:rPr>
        <w:t>n</w:t>
      </w:r>
      <w:r w:rsidRPr="00661FA6">
        <w:rPr>
          <w:rFonts w:ascii="Arial" w:hAnsi="Arial" w:cs="Arial"/>
          <w:b/>
        </w:rPr>
        <w:t>to</w:t>
      </w:r>
      <w:r w:rsidRPr="00661FA6">
        <w:rPr>
          <w:rFonts w:ascii="Arial" w:hAnsi="Arial" w:cs="Arial"/>
          <w:b/>
          <w:spacing w:val="-11"/>
        </w:rPr>
        <w:t xml:space="preserve"> </w:t>
      </w:r>
      <w:r w:rsidRPr="00661FA6">
        <w:rPr>
          <w:rFonts w:ascii="Arial" w:hAnsi="Arial" w:cs="Arial"/>
          <w:b/>
        </w:rPr>
        <w:t>de</w:t>
      </w:r>
      <w:r w:rsidRPr="00661FA6">
        <w:rPr>
          <w:rFonts w:ascii="Arial" w:hAnsi="Arial" w:cs="Arial"/>
          <w:b/>
          <w:spacing w:val="-3"/>
        </w:rPr>
        <w:t xml:space="preserve"> </w:t>
      </w:r>
      <w:r w:rsidRPr="00661FA6">
        <w:rPr>
          <w:rFonts w:ascii="Arial" w:hAnsi="Arial" w:cs="Arial"/>
          <w:b/>
          <w:spacing w:val="2"/>
        </w:rPr>
        <w:t>I</w:t>
      </w:r>
      <w:r w:rsidRPr="00661FA6">
        <w:rPr>
          <w:rFonts w:ascii="Arial" w:hAnsi="Arial" w:cs="Arial"/>
          <w:b/>
        </w:rPr>
        <w:t>d</w:t>
      </w:r>
      <w:r w:rsidRPr="00661FA6">
        <w:rPr>
          <w:rFonts w:ascii="Arial" w:hAnsi="Arial" w:cs="Arial"/>
          <w:b/>
          <w:spacing w:val="-1"/>
        </w:rPr>
        <w:t>e</w:t>
      </w:r>
      <w:r w:rsidRPr="00661FA6">
        <w:rPr>
          <w:rFonts w:ascii="Arial" w:hAnsi="Arial" w:cs="Arial"/>
          <w:b/>
          <w:spacing w:val="2"/>
        </w:rPr>
        <w:t>n</w:t>
      </w:r>
      <w:r w:rsidRPr="00661FA6">
        <w:rPr>
          <w:rFonts w:ascii="Arial" w:hAnsi="Arial" w:cs="Arial"/>
          <w:b/>
        </w:rPr>
        <w:t>t</w:t>
      </w:r>
      <w:r w:rsidRPr="00661FA6">
        <w:rPr>
          <w:rFonts w:ascii="Arial" w:hAnsi="Arial" w:cs="Arial"/>
          <w:b/>
          <w:spacing w:val="-1"/>
        </w:rPr>
        <w:t>i</w:t>
      </w:r>
      <w:r w:rsidRPr="00661FA6">
        <w:rPr>
          <w:rFonts w:ascii="Arial" w:hAnsi="Arial" w:cs="Arial"/>
          <w:b/>
          <w:spacing w:val="2"/>
        </w:rPr>
        <w:t>d</w:t>
      </w:r>
      <w:r w:rsidRPr="00661FA6">
        <w:rPr>
          <w:rFonts w:ascii="Arial" w:hAnsi="Arial" w:cs="Arial"/>
          <w:b/>
        </w:rPr>
        <w:t>a</w:t>
      </w:r>
      <w:r w:rsidRPr="00661FA6">
        <w:rPr>
          <w:rFonts w:ascii="Arial" w:hAnsi="Arial" w:cs="Arial"/>
          <w:b/>
          <w:spacing w:val="-1"/>
        </w:rPr>
        <w:t>d</w:t>
      </w:r>
      <w:r w:rsidRPr="00661FA6">
        <w:rPr>
          <w:rFonts w:ascii="Arial" w:hAnsi="Arial" w:cs="Arial"/>
          <w:b/>
        </w:rPr>
        <w: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6B68794D" w14:textId="77777777" w:rsidR="002D6C6B" w:rsidRPr="00661FA6" w:rsidRDefault="002D6C6B" w:rsidP="002D6C6B">
      <w:pPr>
        <w:autoSpaceDE w:val="0"/>
        <w:autoSpaceDN w:val="0"/>
        <w:adjustRightInd w:val="0"/>
        <w:spacing w:after="0" w:line="240" w:lineRule="auto"/>
        <w:rPr>
          <w:rFonts w:ascii="Arial" w:hAnsi="Arial" w:cs="Arial"/>
        </w:rPr>
      </w:pPr>
      <w:r w:rsidRPr="00661FA6">
        <w:rPr>
          <w:rFonts w:ascii="Arial" w:hAnsi="Arial" w:cs="Arial"/>
          <w:b/>
        </w:rPr>
        <w:t>Nombre completo del proponente:</w:t>
      </w:r>
      <w:r w:rsidRPr="00661FA6">
        <w:rPr>
          <w:rFonts w:ascii="Arial" w:hAnsi="Arial" w:cs="Arial"/>
          <w:color w:val="808080" w:themeColor="background1" w:themeShade="80"/>
        </w:rPr>
        <w:t xml:space="preserve"> [</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220271FD" w14:textId="77777777" w:rsidR="002D6C6B" w:rsidRPr="00661FA6" w:rsidRDefault="002D6C6B" w:rsidP="002D6C6B">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NIT: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52DBC9DB" w14:textId="77777777" w:rsidR="002D6C6B" w:rsidRPr="00661FA6" w:rsidRDefault="002D6C6B" w:rsidP="002D6C6B">
      <w:pPr>
        <w:autoSpaceDE w:val="0"/>
        <w:autoSpaceDN w:val="0"/>
        <w:adjustRightInd w:val="0"/>
        <w:spacing w:after="0" w:line="240" w:lineRule="auto"/>
        <w:rPr>
          <w:rFonts w:ascii="Arial" w:hAnsi="Arial" w:cs="Arial"/>
          <w:b/>
        </w:rPr>
      </w:pPr>
      <w:r w:rsidRPr="00661FA6">
        <w:rPr>
          <w:rFonts w:ascii="Arial" w:hAnsi="Arial" w:cs="Arial"/>
          <w:b/>
        </w:rPr>
        <w:t xml:space="preserve">Correo electrónico: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443841BC" w14:textId="406D85FD" w:rsidR="00D01609" w:rsidRPr="00661FA6" w:rsidRDefault="00D01609">
      <w:pPr>
        <w:spacing w:after="0" w:line="240" w:lineRule="auto"/>
        <w:rPr>
          <w:rFonts w:asciiTheme="majorHAnsi" w:hAnsiTheme="majorHAnsi" w:cstheme="majorHAnsi"/>
          <w:sz w:val="20"/>
          <w:szCs w:val="20"/>
        </w:rPr>
      </w:pPr>
      <w:r w:rsidRPr="00661FA6">
        <w:rPr>
          <w:rFonts w:asciiTheme="majorHAnsi" w:hAnsiTheme="majorHAnsi" w:cstheme="majorHAnsi"/>
          <w:sz w:val="20"/>
          <w:szCs w:val="20"/>
        </w:rPr>
        <w:br w:type="page"/>
      </w:r>
    </w:p>
    <w:p w14:paraId="2DF6BCF3" w14:textId="26C49334" w:rsidR="00DF7951" w:rsidRPr="00661FA6" w:rsidRDefault="00DF7951" w:rsidP="00DF7951">
      <w:pPr>
        <w:pStyle w:val="Sangradetextonormal"/>
        <w:spacing w:after="0"/>
        <w:ind w:left="360"/>
        <w:jc w:val="center"/>
        <w:rPr>
          <w:rFonts w:cstheme="minorHAnsi"/>
          <w:b/>
          <w:bCs/>
        </w:rPr>
      </w:pPr>
      <w:r w:rsidRPr="00661FA6">
        <w:rPr>
          <w:rFonts w:cstheme="minorHAnsi"/>
          <w:b/>
          <w:bCs/>
        </w:rPr>
        <w:lastRenderedPageBreak/>
        <w:t>Formulario Discriminación de IVA</w:t>
      </w:r>
    </w:p>
    <w:p w14:paraId="3E29EA43" w14:textId="77777777" w:rsidR="00DF7951" w:rsidRPr="00661FA6" w:rsidRDefault="00DF7951" w:rsidP="00DF7951">
      <w:pPr>
        <w:pStyle w:val="Sangradetextonormal"/>
        <w:spacing w:after="0"/>
        <w:ind w:left="360"/>
        <w:jc w:val="center"/>
        <w:rPr>
          <w:rFonts w:cstheme="minorHAnsi"/>
          <w:b/>
          <w:bCs/>
        </w:rPr>
      </w:pPr>
    </w:p>
    <w:p w14:paraId="6DBB92A9" w14:textId="77777777" w:rsidR="00DF7951" w:rsidRPr="00661FA6" w:rsidRDefault="00DF7951" w:rsidP="00DF7951">
      <w:pPr>
        <w:spacing w:after="0" w:line="240" w:lineRule="auto"/>
        <w:ind w:left="360"/>
        <w:rPr>
          <w:rFonts w:cstheme="minorHAnsi"/>
          <w:b/>
          <w:bCs/>
        </w:rPr>
      </w:pPr>
      <w:r w:rsidRPr="00661FA6">
        <w:rPr>
          <w:rFonts w:cstheme="minorHAnsi"/>
          <w:b/>
          <w:bCs/>
        </w:rPr>
        <w:t>Proceso de Contratación No. 074-00-MDN-CGFM-DIGSA-FAC-JEFSA-2026</w:t>
      </w:r>
    </w:p>
    <w:p w14:paraId="4FF65C2C" w14:textId="77777777" w:rsidR="00DF7951" w:rsidRPr="00661FA6" w:rsidRDefault="00DF7951" w:rsidP="00DF7951">
      <w:pPr>
        <w:spacing w:after="0" w:line="240" w:lineRule="auto"/>
        <w:ind w:left="360"/>
        <w:rPr>
          <w:rFonts w:cstheme="minorHAnsi"/>
          <w:b/>
          <w:bCs/>
        </w:rPr>
      </w:pPr>
    </w:p>
    <w:p w14:paraId="393AEAB6" w14:textId="77777777" w:rsidR="00DF7951" w:rsidRDefault="00DF7951" w:rsidP="00DF7951">
      <w:pPr>
        <w:spacing w:after="0" w:line="240" w:lineRule="auto"/>
        <w:ind w:left="360"/>
        <w:rPr>
          <w:rFonts w:cstheme="minorHAnsi"/>
          <w:b/>
          <w:bCs/>
        </w:rPr>
      </w:pPr>
    </w:p>
    <w:p w14:paraId="3847ECD7" w14:textId="77777777" w:rsidR="00630DB9" w:rsidRPr="00661FA6" w:rsidRDefault="00630DB9" w:rsidP="00DF7951">
      <w:pPr>
        <w:spacing w:after="0" w:line="240" w:lineRule="auto"/>
        <w:ind w:left="360"/>
        <w:rPr>
          <w:rFonts w:cstheme="minorHAnsi"/>
          <w:b/>
          <w:bCs/>
        </w:rPr>
      </w:pPr>
    </w:p>
    <w:p w14:paraId="244B2315" w14:textId="77777777" w:rsidR="00DF7951" w:rsidRPr="00661FA6" w:rsidRDefault="00DF7951" w:rsidP="00DF7951">
      <w:pPr>
        <w:pStyle w:val="Textocomentario"/>
        <w:tabs>
          <w:tab w:val="left" w:pos="454"/>
        </w:tabs>
        <w:spacing w:line="276" w:lineRule="auto"/>
        <w:contextualSpacing/>
        <w:jc w:val="both"/>
        <w:rPr>
          <w:rFonts w:ascii="Arial" w:eastAsia="Times New Roman" w:hAnsi="Arial" w:cs="Arial"/>
          <w:color w:val="000000"/>
        </w:rPr>
      </w:pPr>
      <w:r w:rsidRPr="00661FA6">
        <w:rPr>
          <w:rFonts w:ascii="Arial" w:eastAsia="Times New Roman" w:hAnsi="Arial" w:cs="Arial"/>
          <w:b/>
          <w:bCs/>
          <w:color w:val="1A1818" w:themeColor="text1"/>
        </w:rPr>
        <w:t xml:space="preserve">LOTE 1 </w:t>
      </w:r>
    </w:p>
    <w:p w14:paraId="62589D53" w14:textId="77777777" w:rsidR="00DF7951" w:rsidRPr="00661FA6" w:rsidRDefault="00DF7951" w:rsidP="00DF7951">
      <w:pPr>
        <w:pStyle w:val="Textocomentario"/>
        <w:tabs>
          <w:tab w:val="left" w:pos="454"/>
        </w:tabs>
        <w:spacing w:line="276" w:lineRule="auto"/>
        <w:contextualSpacing/>
        <w:jc w:val="both"/>
        <w:rPr>
          <w:rFonts w:ascii="Arial" w:eastAsia="Times New Roman" w:hAnsi="Arial" w:cs="Arial"/>
          <w:bCs/>
          <w:color w:val="000000"/>
        </w:rPr>
      </w:pPr>
    </w:p>
    <w:p w14:paraId="718DA3BC" w14:textId="78167BB8" w:rsidR="00DF7951" w:rsidRPr="00661FA6" w:rsidRDefault="00DF7951" w:rsidP="00DF7951">
      <w:pPr>
        <w:pStyle w:val="Textocomentario"/>
        <w:tabs>
          <w:tab w:val="left" w:pos="454"/>
        </w:tabs>
        <w:spacing w:line="276" w:lineRule="auto"/>
        <w:contextualSpacing/>
        <w:jc w:val="both"/>
        <w:rPr>
          <w:rFonts w:ascii="Arial" w:eastAsia="Times New Roman" w:hAnsi="Arial" w:cs="Arial"/>
          <w:bCs/>
          <w:color w:val="000000"/>
        </w:rPr>
      </w:pPr>
      <w:r w:rsidRPr="00661FA6">
        <w:rPr>
          <w:rFonts w:ascii="Arial" w:eastAsia="Times New Roman" w:hAnsi="Arial" w:cs="Arial"/>
          <w:bCs/>
          <w:color w:val="000000"/>
        </w:rPr>
        <w:t>El oferente deberá indicar el porcentaje de IVA aplicable y el articulo de cada ítem relacionado a continuación:</w:t>
      </w:r>
    </w:p>
    <w:p w14:paraId="32D1A3C8" w14:textId="77777777" w:rsidR="00DF7951" w:rsidRDefault="00DF7951" w:rsidP="00DF7951">
      <w:pPr>
        <w:pStyle w:val="Textocomentario"/>
        <w:tabs>
          <w:tab w:val="left" w:pos="454"/>
        </w:tabs>
        <w:spacing w:line="276" w:lineRule="auto"/>
        <w:contextualSpacing/>
        <w:jc w:val="both"/>
        <w:rPr>
          <w:rFonts w:ascii="Arial" w:eastAsia="Times New Roman" w:hAnsi="Arial" w:cs="Arial"/>
          <w:bCs/>
          <w:color w:val="000000"/>
        </w:rPr>
      </w:pPr>
    </w:p>
    <w:p w14:paraId="40721A3E" w14:textId="77777777" w:rsidR="000343BC" w:rsidRDefault="000343BC" w:rsidP="00DF7951">
      <w:pPr>
        <w:pStyle w:val="Textocomentario"/>
        <w:tabs>
          <w:tab w:val="left" w:pos="454"/>
        </w:tabs>
        <w:spacing w:line="276" w:lineRule="auto"/>
        <w:contextualSpacing/>
        <w:jc w:val="both"/>
        <w:rPr>
          <w:rFonts w:ascii="Arial" w:eastAsia="Times New Roman" w:hAnsi="Arial" w:cs="Arial"/>
          <w:bCs/>
          <w:color w:val="000000"/>
        </w:rPr>
      </w:pPr>
    </w:p>
    <w:tbl>
      <w:tblPr>
        <w:tblW w:w="0" w:type="auto"/>
        <w:tblLayout w:type="fixed"/>
        <w:tblCellMar>
          <w:left w:w="70" w:type="dxa"/>
          <w:right w:w="70" w:type="dxa"/>
        </w:tblCellMar>
        <w:tblLook w:val="04A0" w:firstRow="1" w:lastRow="0" w:firstColumn="1" w:lastColumn="0" w:noHBand="0" w:noVBand="1"/>
      </w:tblPr>
      <w:tblGrid>
        <w:gridCol w:w="523"/>
        <w:gridCol w:w="2020"/>
        <w:gridCol w:w="788"/>
        <w:gridCol w:w="744"/>
        <w:gridCol w:w="106"/>
        <w:gridCol w:w="1028"/>
        <w:gridCol w:w="1072"/>
        <w:gridCol w:w="452"/>
        <w:gridCol w:w="1559"/>
      </w:tblGrid>
      <w:tr w:rsidR="00630DB9" w:rsidRPr="002846AC" w14:paraId="2ED9CEE0" w14:textId="4CC22DA0" w:rsidTr="0024516C">
        <w:trPr>
          <w:trHeight w:val="20"/>
        </w:trPr>
        <w:tc>
          <w:tcPr>
            <w:tcW w:w="523"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4F8BBF4"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ITEM</w:t>
            </w:r>
          </w:p>
        </w:tc>
        <w:tc>
          <w:tcPr>
            <w:tcW w:w="202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54F404E"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REACTIVO O INSUMO</w:t>
            </w:r>
          </w:p>
        </w:tc>
        <w:tc>
          <w:tcPr>
            <w:tcW w:w="1532"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C62C0CF"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UNIDAD DE MEDIDA</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538BA22F" w14:textId="77777777"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CANTIDAD A COTIZAR</w:t>
            </w:r>
          </w:p>
        </w:tc>
        <w:tc>
          <w:tcPr>
            <w:tcW w:w="107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6F1AE664" w14:textId="72306C6A"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 DE IVA</w:t>
            </w:r>
          </w:p>
        </w:tc>
        <w:tc>
          <w:tcPr>
            <w:tcW w:w="2011" w:type="dxa"/>
            <w:gridSpan w:val="2"/>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505D3AAD" w14:textId="02CF2426" w:rsidR="00630DB9" w:rsidRPr="0024516C" w:rsidRDefault="00630DB9"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ARTICULO ET</w:t>
            </w:r>
          </w:p>
        </w:tc>
      </w:tr>
      <w:tr w:rsidR="0024516C" w:rsidRPr="00F5729D" w14:paraId="23EA4F50" w14:textId="77777777" w:rsidTr="0024516C">
        <w:trPr>
          <w:trHeight w:val="20"/>
        </w:trPr>
        <w:tc>
          <w:tcPr>
            <w:tcW w:w="8292" w:type="dxa"/>
            <w:gridSpan w:val="9"/>
            <w:tcBorders>
              <w:top w:val="single" w:sz="4" w:space="0" w:color="auto"/>
              <w:left w:val="single" w:sz="8" w:space="0" w:color="auto"/>
              <w:bottom w:val="single" w:sz="4" w:space="0" w:color="auto"/>
              <w:right w:val="single" w:sz="4" w:space="0" w:color="auto"/>
            </w:tcBorders>
            <w:shd w:val="clear" w:color="auto" w:fill="A6A6A6" w:themeFill="background1" w:themeFillShade="A6"/>
            <w:vAlign w:val="center"/>
          </w:tcPr>
          <w:p w14:paraId="74E22D21" w14:textId="23A0D9BD" w:rsidR="0024516C" w:rsidRPr="0024516C" w:rsidRDefault="0024516C" w:rsidP="0024516C">
            <w:pPr>
              <w:spacing w:after="0" w:line="240" w:lineRule="auto"/>
              <w:jc w:val="center"/>
              <w:rPr>
                <w:rFonts w:ascii="Arial" w:eastAsia="Times New Roman" w:hAnsi="Arial" w:cs="Arial"/>
                <w:b/>
                <w:sz w:val="16"/>
                <w:szCs w:val="16"/>
              </w:rPr>
            </w:pPr>
            <w:r w:rsidRPr="0024516C">
              <w:rPr>
                <w:rFonts w:ascii="Arial" w:eastAsia="Times New Roman" w:hAnsi="Arial" w:cs="Arial"/>
                <w:b/>
                <w:sz w:val="16"/>
                <w:szCs w:val="16"/>
              </w:rPr>
              <w:t>LOTE  No 1</w:t>
            </w:r>
          </w:p>
        </w:tc>
      </w:tr>
      <w:tr w:rsidR="0024516C" w:rsidRPr="00F5729D" w14:paraId="42024313" w14:textId="77777777" w:rsidTr="0024516C">
        <w:trPr>
          <w:trHeight w:val="20"/>
        </w:trPr>
        <w:tc>
          <w:tcPr>
            <w:tcW w:w="8292" w:type="dxa"/>
            <w:gridSpan w:val="9"/>
            <w:tcBorders>
              <w:top w:val="nil"/>
              <w:left w:val="single" w:sz="8" w:space="0" w:color="auto"/>
              <w:bottom w:val="single" w:sz="4" w:space="0" w:color="auto"/>
              <w:right w:val="single" w:sz="4" w:space="0" w:color="auto"/>
            </w:tcBorders>
            <w:shd w:val="clear" w:color="auto" w:fill="A6A6A6" w:themeFill="background1" w:themeFillShade="A6"/>
            <w:vAlign w:val="center"/>
          </w:tcPr>
          <w:p w14:paraId="6EF18182" w14:textId="32426988" w:rsidR="0024516C" w:rsidRPr="0024516C" w:rsidRDefault="0024516C" w:rsidP="0024516C">
            <w:pPr>
              <w:spacing w:after="0" w:line="240" w:lineRule="auto"/>
              <w:jc w:val="center"/>
              <w:rPr>
                <w:rFonts w:ascii="Arial" w:eastAsia="Times New Roman" w:hAnsi="Arial" w:cs="Arial"/>
                <w:b/>
                <w:sz w:val="16"/>
                <w:szCs w:val="16"/>
              </w:rPr>
            </w:pPr>
            <w:r w:rsidRPr="0024516C">
              <w:rPr>
                <w:rFonts w:ascii="Arial" w:eastAsia="Times New Roman" w:hAnsi="Arial" w:cs="Arial"/>
                <w:b/>
                <w:sz w:val="16"/>
                <w:szCs w:val="16"/>
              </w:rPr>
              <w:t>SUBLOTE 1.1 ALTA COMPLEJIDAD</w:t>
            </w:r>
          </w:p>
        </w:tc>
      </w:tr>
      <w:tr w:rsidR="00630DB9" w:rsidRPr="002846AC" w14:paraId="0B32A107" w14:textId="38A2AD6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BD40AA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2020" w:type="dxa"/>
            <w:tcBorders>
              <w:top w:val="nil"/>
              <w:left w:val="nil"/>
              <w:bottom w:val="single" w:sz="4" w:space="0" w:color="auto"/>
              <w:right w:val="single" w:sz="4" w:space="0" w:color="auto"/>
            </w:tcBorders>
            <w:shd w:val="clear" w:color="000000" w:fill="FFFFFF"/>
            <w:vAlign w:val="center"/>
            <w:hideMark/>
          </w:tcPr>
          <w:p w14:paraId="40A90E2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ALBÚMINA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0906FE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30215E7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685401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53E3E28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686D601" w14:textId="687603C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058453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w:t>
            </w:r>
          </w:p>
        </w:tc>
        <w:tc>
          <w:tcPr>
            <w:tcW w:w="2020" w:type="dxa"/>
            <w:tcBorders>
              <w:top w:val="nil"/>
              <w:left w:val="nil"/>
              <w:bottom w:val="single" w:sz="4" w:space="0" w:color="auto"/>
              <w:right w:val="single" w:sz="4" w:space="0" w:color="auto"/>
            </w:tcBorders>
            <w:shd w:val="clear" w:color="000000" w:fill="FFFFFF"/>
            <w:vAlign w:val="center"/>
            <w:hideMark/>
          </w:tcPr>
          <w:p w14:paraId="45630C6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AMILASA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03DF3CE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62F7AC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673BCD7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27C902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E88FBB8" w14:textId="4FB25F3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DCC9B6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w:t>
            </w:r>
          </w:p>
        </w:tc>
        <w:tc>
          <w:tcPr>
            <w:tcW w:w="2020" w:type="dxa"/>
            <w:tcBorders>
              <w:top w:val="nil"/>
              <w:left w:val="nil"/>
              <w:bottom w:val="single" w:sz="4" w:space="0" w:color="auto"/>
              <w:right w:val="single" w:sz="4" w:space="0" w:color="auto"/>
            </w:tcBorders>
            <w:shd w:val="clear" w:color="000000" w:fill="FFFFFF"/>
            <w:vAlign w:val="center"/>
            <w:hideMark/>
          </w:tcPr>
          <w:p w14:paraId="2D73DE9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ÁCIDO ÚRICO.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512E5A9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A55F44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244393D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8FA916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19FA8B1" w14:textId="0FA9C609"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82D970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w:t>
            </w:r>
          </w:p>
        </w:tc>
        <w:tc>
          <w:tcPr>
            <w:tcW w:w="2020" w:type="dxa"/>
            <w:tcBorders>
              <w:top w:val="nil"/>
              <w:left w:val="nil"/>
              <w:bottom w:val="single" w:sz="4" w:space="0" w:color="auto"/>
              <w:right w:val="single" w:sz="4" w:space="0" w:color="auto"/>
            </w:tcBorders>
            <w:shd w:val="clear" w:color="000000" w:fill="FFFFFF"/>
            <w:vAlign w:val="center"/>
            <w:hideMark/>
          </w:tcPr>
          <w:p w14:paraId="0808224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BILIRRUBINA DIRECTA.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B17570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973917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E8A839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F1F0D0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C627B78" w14:textId="6543A38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51765D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w:t>
            </w:r>
          </w:p>
        </w:tc>
        <w:tc>
          <w:tcPr>
            <w:tcW w:w="2020" w:type="dxa"/>
            <w:tcBorders>
              <w:top w:val="nil"/>
              <w:left w:val="nil"/>
              <w:bottom w:val="single" w:sz="4" w:space="0" w:color="auto"/>
              <w:right w:val="single" w:sz="4" w:space="0" w:color="auto"/>
            </w:tcBorders>
            <w:shd w:val="clear" w:color="000000" w:fill="FFFFFF"/>
            <w:vAlign w:val="center"/>
            <w:hideMark/>
          </w:tcPr>
          <w:p w14:paraId="7DA9E2C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BILIRRUBINA TOTAL</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96D128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86CAE2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0AB7B8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6EE45D4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FDF8EBC" w14:textId="49DC8A8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92767E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w:t>
            </w:r>
          </w:p>
        </w:tc>
        <w:tc>
          <w:tcPr>
            <w:tcW w:w="2020" w:type="dxa"/>
            <w:tcBorders>
              <w:top w:val="nil"/>
              <w:left w:val="nil"/>
              <w:bottom w:val="single" w:sz="4" w:space="0" w:color="auto"/>
              <w:right w:val="single" w:sz="4" w:space="0" w:color="auto"/>
            </w:tcBorders>
            <w:shd w:val="clear" w:color="000000" w:fill="FFFFFF"/>
            <w:vAlign w:val="center"/>
            <w:hideMark/>
          </w:tcPr>
          <w:p w14:paraId="57C9394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COLESTEROL TOTAL</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5DA6E2A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6532C8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2D22CD7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CBBF79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9F195BF" w14:textId="42168126"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E73806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w:t>
            </w:r>
          </w:p>
        </w:tc>
        <w:tc>
          <w:tcPr>
            <w:tcW w:w="2020" w:type="dxa"/>
            <w:tcBorders>
              <w:top w:val="nil"/>
              <w:left w:val="nil"/>
              <w:bottom w:val="single" w:sz="4" w:space="0" w:color="auto"/>
              <w:right w:val="single" w:sz="4" w:space="0" w:color="auto"/>
            </w:tcBorders>
            <w:shd w:val="clear" w:color="000000" w:fill="FFFFFF"/>
            <w:vAlign w:val="center"/>
            <w:hideMark/>
          </w:tcPr>
          <w:p w14:paraId="10122C3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COLESTEROL HDL DIRECTO.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437EFD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0F7B54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32C8161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4655D1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85F91AE" w14:textId="6FB1A787"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40A820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w:t>
            </w:r>
          </w:p>
        </w:tc>
        <w:tc>
          <w:tcPr>
            <w:tcW w:w="2020" w:type="dxa"/>
            <w:tcBorders>
              <w:top w:val="nil"/>
              <w:left w:val="nil"/>
              <w:bottom w:val="single" w:sz="4" w:space="0" w:color="auto"/>
              <w:right w:val="single" w:sz="4" w:space="0" w:color="auto"/>
            </w:tcBorders>
            <w:shd w:val="clear" w:color="000000" w:fill="FFFFFF"/>
            <w:vAlign w:val="center"/>
            <w:hideMark/>
          </w:tcPr>
          <w:p w14:paraId="722AFE8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CREATIN KINASA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672DBB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F645D6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91E5A2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D74D44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918D8A7" w14:textId="55FFEFA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5649D9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w:t>
            </w:r>
          </w:p>
        </w:tc>
        <w:tc>
          <w:tcPr>
            <w:tcW w:w="2020" w:type="dxa"/>
            <w:tcBorders>
              <w:top w:val="nil"/>
              <w:left w:val="nil"/>
              <w:bottom w:val="single" w:sz="4" w:space="0" w:color="auto"/>
              <w:right w:val="single" w:sz="4" w:space="0" w:color="auto"/>
            </w:tcBorders>
            <w:shd w:val="clear" w:color="000000" w:fill="FFFFFF"/>
            <w:vAlign w:val="center"/>
            <w:hideMark/>
          </w:tcPr>
          <w:p w14:paraId="3FFDD05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CREATININA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072D8AF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9381F6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6F6DFF5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569A717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EECCE4E" w14:textId="7DFF2C0E" w:rsidTr="000343B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93C67C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10</w:t>
            </w:r>
          </w:p>
        </w:tc>
        <w:tc>
          <w:tcPr>
            <w:tcW w:w="2020" w:type="dxa"/>
            <w:tcBorders>
              <w:top w:val="nil"/>
              <w:left w:val="nil"/>
              <w:bottom w:val="single" w:sz="4" w:space="0" w:color="auto"/>
              <w:right w:val="single" w:sz="4" w:space="0" w:color="auto"/>
            </w:tcBorders>
            <w:shd w:val="clear" w:color="000000" w:fill="FFFFFF"/>
            <w:vAlign w:val="center"/>
            <w:hideMark/>
          </w:tcPr>
          <w:p w14:paraId="2D66AA9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xml:space="preserve">REACTIVO PARA DETERMINACIÓN CUANTITATIVA DE DESHIDROGENASA </w:t>
            </w:r>
            <w:r w:rsidRPr="002846AC">
              <w:rPr>
                <w:rFonts w:ascii="Arial" w:eastAsia="Times New Roman" w:hAnsi="Arial" w:cs="Arial"/>
                <w:color w:val="000000"/>
                <w:sz w:val="16"/>
                <w:szCs w:val="16"/>
              </w:rPr>
              <w:lastRenderedPageBreak/>
              <w:t>LACTICA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56AB468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3BCD96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82BD29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414A08C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508E324" w14:textId="503F7F27" w:rsidTr="000343BC">
        <w:trPr>
          <w:trHeight w:val="20"/>
        </w:trPr>
        <w:tc>
          <w:tcPr>
            <w:tcW w:w="52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DB385A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11</w:t>
            </w:r>
          </w:p>
        </w:tc>
        <w:tc>
          <w:tcPr>
            <w:tcW w:w="2020" w:type="dxa"/>
            <w:tcBorders>
              <w:top w:val="single" w:sz="4" w:space="0" w:color="auto"/>
              <w:left w:val="nil"/>
              <w:bottom w:val="single" w:sz="4" w:space="0" w:color="auto"/>
              <w:right w:val="single" w:sz="4" w:space="0" w:color="auto"/>
            </w:tcBorders>
            <w:shd w:val="clear" w:color="000000" w:fill="FFFFFF"/>
            <w:vAlign w:val="center"/>
            <w:hideMark/>
          </w:tcPr>
          <w:p w14:paraId="4B1AAF6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FOSFATASA ALKALINA</w:t>
            </w:r>
          </w:p>
        </w:tc>
        <w:tc>
          <w:tcPr>
            <w:tcW w:w="1532" w:type="dxa"/>
            <w:gridSpan w:val="2"/>
            <w:tcBorders>
              <w:top w:val="single" w:sz="4" w:space="0" w:color="auto"/>
              <w:left w:val="nil"/>
              <w:bottom w:val="single" w:sz="4" w:space="0" w:color="auto"/>
              <w:right w:val="single" w:sz="4" w:space="0" w:color="auto"/>
            </w:tcBorders>
            <w:shd w:val="clear" w:color="000000" w:fill="FFFFFF"/>
            <w:vAlign w:val="center"/>
            <w:hideMark/>
          </w:tcPr>
          <w:p w14:paraId="59C8FA6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single" w:sz="4" w:space="0" w:color="auto"/>
              <w:left w:val="nil"/>
              <w:bottom w:val="single" w:sz="4" w:space="0" w:color="auto"/>
              <w:right w:val="single" w:sz="4" w:space="0" w:color="auto"/>
            </w:tcBorders>
            <w:shd w:val="clear" w:color="000000" w:fill="FFFFFF"/>
            <w:noWrap/>
            <w:vAlign w:val="center"/>
            <w:hideMark/>
          </w:tcPr>
          <w:p w14:paraId="0E3B53C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single" w:sz="4" w:space="0" w:color="auto"/>
              <w:left w:val="nil"/>
              <w:bottom w:val="single" w:sz="4" w:space="0" w:color="auto"/>
              <w:right w:val="single" w:sz="4" w:space="0" w:color="auto"/>
            </w:tcBorders>
            <w:shd w:val="clear" w:color="000000" w:fill="FFFFFF"/>
          </w:tcPr>
          <w:p w14:paraId="105B5B6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single" w:sz="4" w:space="0" w:color="auto"/>
              <w:left w:val="nil"/>
              <w:bottom w:val="single" w:sz="4" w:space="0" w:color="auto"/>
              <w:right w:val="single" w:sz="4" w:space="0" w:color="auto"/>
            </w:tcBorders>
            <w:shd w:val="clear" w:color="000000" w:fill="FFFFFF"/>
          </w:tcPr>
          <w:p w14:paraId="2EFDD23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5A264626" w14:textId="5A77242F"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0FE8F4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12</w:t>
            </w:r>
          </w:p>
        </w:tc>
        <w:tc>
          <w:tcPr>
            <w:tcW w:w="2020" w:type="dxa"/>
            <w:tcBorders>
              <w:top w:val="nil"/>
              <w:left w:val="nil"/>
              <w:bottom w:val="single" w:sz="4" w:space="0" w:color="auto"/>
              <w:right w:val="single" w:sz="4" w:space="0" w:color="auto"/>
            </w:tcBorders>
            <w:shd w:val="clear" w:color="000000" w:fill="FFFFFF"/>
            <w:vAlign w:val="center"/>
            <w:hideMark/>
          </w:tcPr>
          <w:p w14:paraId="10CA8CC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GLUCOSA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58771C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825B88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3A9E22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7B3F77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A75425A" w14:textId="3E2A5D23"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95E17E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13</w:t>
            </w:r>
          </w:p>
        </w:tc>
        <w:tc>
          <w:tcPr>
            <w:tcW w:w="2020" w:type="dxa"/>
            <w:tcBorders>
              <w:top w:val="nil"/>
              <w:left w:val="nil"/>
              <w:bottom w:val="single" w:sz="4" w:space="0" w:color="auto"/>
              <w:right w:val="single" w:sz="4" w:space="0" w:color="auto"/>
            </w:tcBorders>
            <w:shd w:val="clear" w:color="000000" w:fill="FFFFFF"/>
            <w:vAlign w:val="center"/>
            <w:hideMark/>
          </w:tcPr>
          <w:p w14:paraId="79C84C5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GAMA GLUTAMIL TRANSFERASA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4267C4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37995D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1C7C7B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A43E2A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5205A276" w14:textId="195BF452"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F7F3ED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14</w:t>
            </w:r>
          </w:p>
        </w:tc>
        <w:tc>
          <w:tcPr>
            <w:tcW w:w="2020" w:type="dxa"/>
            <w:tcBorders>
              <w:top w:val="nil"/>
              <w:left w:val="nil"/>
              <w:bottom w:val="single" w:sz="4" w:space="0" w:color="auto"/>
              <w:right w:val="single" w:sz="4" w:space="0" w:color="auto"/>
            </w:tcBorders>
            <w:shd w:val="clear" w:color="000000" w:fill="FFFFFF"/>
            <w:vAlign w:val="center"/>
            <w:hideMark/>
          </w:tcPr>
          <w:p w14:paraId="5F9B07F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HIERRO SERICO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598D4F3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D25E66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3AC0BAD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7B8AFC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61C7F5F" w14:textId="033D264A"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D3671E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15</w:t>
            </w:r>
          </w:p>
        </w:tc>
        <w:tc>
          <w:tcPr>
            <w:tcW w:w="2020" w:type="dxa"/>
            <w:tcBorders>
              <w:top w:val="nil"/>
              <w:left w:val="nil"/>
              <w:bottom w:val="single" w:sz="4" w:space="0" w:color="auto"/>
              <w:right w:val="single" w:sz="4" w:space="0" w:color="auto"/>
            </w:tcBorders>
            <w:shd w:val="clear" w:color="000000" w:fill="FFFFFF"/>
            <w:vAlign w:val="center"/>
            <w:hideMark/>
          </w:tcPr>
          <w:p w14:paraId="6CBD112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NITROGENO UREICO (BUN)</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C48A5C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A0D2A4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47EF82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5BF29E0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7EB85F4" w14:textId="05A64945"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E4F50B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16</w:t>
            </w:r>
          </w:p>
        </w:tc>
        <w:tc>
          <w:tcPr>
            <w:tcW w:w="2020" w:type="dxa"/>
            <w:tcBorders>
              <w:top w:val="nil"/>
              <w:left w:val="nil"/>
              <w:bottom w:val="single" w:sz="4" w:space="0" w:color="auto"/>
              <w:right w:val="single" w:sz="4" w:space="0" w:color="auto"/>
            </w:tcBorders>
            <w:shd w:val="clear" w:color="000000" w:fill="FFFFFF"/>
            <w:vAlign w:val="center"/>
            <w:hideMark/>
          </w:tcPr>
          <w:p w14:paraId="73D8DB0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PROTEINAS TOTALES</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6157149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4BD296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0F34BC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57559FC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5E4E13F3" w14:textId="0AE05D1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17EBA6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17</w:t>
            </w:r>
          </w:p>
        </w:tc>
        <w:tc>
          <w:tcPr>
            <w:tcW w:w="2020" w:type="dxa"/>
            <w:tcBorders>
              <w:top w:val="nil"/>
              <w:left w:val="nil"/>
              <w:bottom w:val="single" w:sz="4" w:space="0" w:color="auto"/>
              <w:right w:val="single" w:sz="4" w:space="0" w:color="auto"/>
            </w:tcBorders>
            <w:shd w:val="clear" w:color="000000" w:fill="FFFFFF"/>
            <w:vAlign w:val="center"/>
            <w:hideMark/>
          </w:tcPr>
          <w:p w14:paraId="65C2F12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PROTEINAS URINARIAS</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02AAC4F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C539A2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736B69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5C60A248"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F43D323" w14:textId="023E9D52"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460483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18</w:t>
            </w:r>
          </w:p>
        </w:tc>
        <w:tc>
          <w:tcPr>
            <w:tcW w:w="2020" w:type="dxa"/>
            <w:tcBorders>
              <w:top w:val="nil"/>
              <w:left w:val="nil"/>
              <w:bottom w:val="single" w:sz="4" w:space="0" w:color="auto"/>
              <w:right w:val="single" w:sz="4" w:space="0" w:color="auto"/>
            </w:tcBorders>
            <w:shd w:val="clear" w:color="000000" w:fill="FFFFFF"/>
            <w:vAlign w:val="center"/>
            <w:hideMark/>
          </w:tcPr>
          <w:p w14:paraId="2CBE3D6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FACTOR REUMATOIDEO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9460B2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F26D19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CA0BC5B"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3725FB4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8B874A1" w14:textId="4724A363"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807EFE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19</w:t>
            </w:r>
          </w:p>
        </w:tc>
        <w:tc>
          <w:tcPr>
            <w:tcW w:w="2020" w:type="dxa"/>
            <w:tcBorders>
              <w:top w:val="nil"/>
              <w:left w:val="nil"/>
              <w:bottom w:val="single" w:sz="4" w:space="0" w:color="auto"/>
              <w:right w:val="single" w:sz="4" w:space="0" w:color="auto"/>
            </w:tcBorders>
            <w:shd w:val="clear" w:color="000000" w:fill="FFFFFF"/>
            <w:vAlign w:val="center"/>
            <w:hideMark/>
          </w:tcPr>
          <w:p w14:paraId="138A88D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PROTEINA C REACTIVA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4B094D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454AFC2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7CDC7E3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639CF55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0075BA6" w14:textId="177CE56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75F262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20</w:t>
            </w:r>
          </w:p>
        </w:tc>
        <w:tc>
          <w:tcPr>
            <w:tcW w:w="2020" w:type="dxa"/>
            <w:tcBorders>
              <w:top w:val="nil"/>
              <w:left w:val="nil"/>
              <w:bottom w:val="single" w:sz="4" w:space="0" w:color="auto"/>
              <w:right w:val="single" w:sz="4" w:space="0" w:color="auto"/>
            </w:tcBorders>
            <w:shd w:val="clear" w:color="000000" w:fill="FFFFFF"/>
            <w:vAlign w:val="center"/>
            <w:hideMark/>
          </w:tcPr>
          <w:p w14:paraId="684640B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TRIGLICERIDOS</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6A2E657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0F7085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6886E5E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D7A1968"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A11B59E" w14:textId="402D74F6"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553E70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21</w:t>
            </w:r>
          </w:p>
        </w:tc>
        <w:tc>
          <w:tcPr>
            <w:tcW w:w="2020" w:type="dxa"/>
            <w:tcBorders>
              <w:top w:val="nil"/>
              <w:left w:val="nil"/>
              <w:bottom w:val="single" w:sz="4" w:space="0" w:color="auto"/>
              <w:right w:val="single" w:sz="4" w:space="0" w:color="auto"/>
            </w:tcBorders>
            <w:shd w:val="clear" w:color="000000" w:fill="FFFFFF"/>
            <w:vAlign w:val="center"/>
            <w:hideMark/>
          </w:tcPr>
          <w:p w14:paraId="5ED34EA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TRANSAMINASA GPT-ALT</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6B7D960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4BF1E60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0619452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AECD47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18603C1" w14:textId="5A9F9D9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4712E8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22</w:t>
            </w:r>
          </w:p>
        </w:tc>
        <w:tc>
          <w:tcPr>
            <w:tcW w:w="2020" w:type="dxa"/>
            <w:tcBorders>
              <w:top w:val="nil"/>
              <w:left w:val="nil"/>
              <w:bottom w:val="single" w:sz="4" w:space="0" w:color="auto"/>
              <w:right w:val="single" w:sz="4" w:space="0" w:color="auto"/>
            </w:tcBorders>
            <w:shd w:val="clear" w:color="000000" w:fill="FFFFFF"/>
            <w:vAlign w:val="center"/>
            <w:hideMark/>
          </w:tcPr>
          <w:p w14:paraId="75132A3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TRANSAMINASA GOT-AST</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B466D4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57DAD76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E5DEDF8"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386C905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BFB1CF1" w14:textId="37E9B963"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D4AB03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23</w:t>
            </w:r>
          </w:p>
        </w:tc>
        <w:tc>
          <w:tcPr>
            <w:tcW w:w="2020" w:type="dxa"/>
            <w:tcBorders>
              <w:top w:val="nil"/>
              <w:left w:val="nil"/>
              <w:bottom w:val="single" w:sz="4" w:space="0" w:color="auto"/>
              <w:right w:val="single" w:sz="4" w:space="0" w:color="auto"/>
            </w:tcBorders>
            <w:shd w:val="clear" w:color="000000" w:fill="FFFFFF"/>
            <w:vAlign w:val="center"/>
            <w:hideMark/>
          </w:tcPr>
          <w:p w14:paraId="05573B8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ALBUMINA EN ORINA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E93473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3205F7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C2F66D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C79E0C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DE5AB6C" w14:textId="0AB04B7F"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B9212C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24</w:t>
            </w:r>
          </w:p>
        </w:tc>
        <w:tc>
          <w:tcPr>
            <w:tcW w:w="2020" w:type="dxa"/>
            <w:tcBorders>
              <w:top w:val="nil"/>
              <w:left w:val="nil"/>
              <w:bottom w:val="single" w:sz="4" w:space="0" w:color="auto"/>
              <w:right w:val="single" w:sz="4" w:space="0" w:color="auto"/>
            </w:tcBorders>
            <w:shd w:val="clear" w:color="000000" w:fill="FFFFFF"/>
            <w:vAlign w:val="center"/>
            <w:hideMark/>
          </w:tcPr>
          <w:p w14:paraId="1DE661B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DEL HEMOGLOBINA GLICOSILADA FRACCION HbA1C %</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A3F56A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5AEC7F8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0AD7003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84CF28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52DB676" w14:textId="2B00B8AD"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EEE235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25</w:t>
            </w:r>
          </w:p>
        </w:tc>
        <w:tc>
          <w:tcPr>
            <w:tcW w:w="2020" w:type="dxa"/>
            <w:tcBorders>
              <w:top w:val="nil"/>
              <w:left w:val="nil"/>
              <w:bottom w:val="single" w:sz="4" w:space="0" w:color="auto"/>
              <w:right w:val="single" w:sz="4" w:space="0" w:color="auto"/>
            </w:tcBorders>
            <w:shd w:val="clear" w:color="000000" w:fill="FFFFFF"/>
            <w:vAlign w:val="center"/>
            <w:hideMark/>
          </w:tcPr>
          <w:p w14:paraId="00CF1AB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xml:space="preserve">REACTIVO  PARA </w:t>
            </w:r>
            <w:r w:rsidRPr="002846AC">
              <w:rPr>
                <w:rFonts w:ascii="Arial" w:eastAsia="Times New Roman" w:hAnsi="Arial" w:cs="Arial"/>
                <w:color w:val="000000"/>
                <w:sz w:val="16"/>
                <w:szCs w:val="16"/>
              </w:rPr>
              <w:lastRenderedPageBreak/>
              <w:t>DETERMINACIÓN CUANTITATIVA DE  ELECTROLITOS: SODIO, POTASIO, CLORO, CALCIO.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440FBA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C041F3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694CADB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55B98EF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D611FEC" w14:textId="4AADF2C4"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5BDC7A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26</w:t>
            </w:r>
          </w:p>
        </w:tc>
        <w:tc>
          <w:tcPr>
            <w:tcW w:w="2020" w:type="dxa"/>
            <w:tcBorders>
              <w:top w:val="nil"/>
              <w:left w:val="nil"/>
              <w:bottom w:val="single" w:sz="4" w:space="0" w:color="auto"/>
              <w:right w:val="single" w:sz="4" w:space="0" w:color="auto"/>
            </w:tcBorders>
            <w:shd w:val="clear" w:color="000000" w:fill="FFFFFF"/>
            <w:vAlign w:val="center"/>
            <w:hideMark/>
          </w:tcPr>
          <w:p w14:paraId="0CA2069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FOSFORO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EE3F1D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49C1081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7D6B085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E47380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A74F6B3" w14:textId="5D3D0A75"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2125CF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27</w:t>
            </w:r>
          </w:p>
        </w:tc>
        <w:tc>
          <w:tcPr>
            <w:tcW w:w="2020" w:type="dxa"/>
            <w:tcBorders>
              <w:top w:val="nil"/>
              <w:left w:val="nil"/>
              <w:bottom w:val="single" w:sz="4" w:space="0" w:color="auto"/>
              <w:right w:val="single" w:sz="4" w:space="0" w:color="auto"/>
            </w:tcBorders>
            <w:shd w:val="clear" w:color="000000" w:fill="FFFFFF"/>
            <w:vAlign w:val="center"/>
            <w:hideMark/>
          </w:tcPr>
          <w:p w14:paraId="7585BE2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MAGNESIO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6DCEE7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4B5B88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8D6CDB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9C700E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98176FA" w14:textId="327A3B97"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428FAD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28</w:t>
            </w:r>
          </w:p>
        </w:tc>
        <w:tc>
          <w:tcPr>
            <w:tcW w:w="2020" w:type="dxa"/>
            <w:tcBorders>
              <w:top w:val="nil"/>
              <w:left w:val="nil"/>
              <w:bottom w:val="single" w:sz="4" w:space="0" w:color="auto"/>
              <w:right w:val="single" w:sz="4" w:space="0" w:color="auto"/>
            </w:tcBorders>
            <w:shd w:val="clear" w:color="000000" w:fill="FFFFFF"/>
            <w:vAlign w:val="center"/>
            <w:hideMark/>
          </w:tcPr>
          <w:p w14:paraId="332B93F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ESTRADIOL</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9D9769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6A6D68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91BF96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64CE70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6E98557" w14:textId="1F46A7FE"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6BE1E8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29</w:t>
            </w:r>
          </w:p>
        </w:tc>
        <w:tc>
          <w:tcPr>
            <w:tcW w:w="2020" w:type="dxa"/>
            <w:tcBorders>
              <w:top w:val="nil"/>
              <w:left w:val="nil"/>
              <w:bottom w:val="single" w:sz="4" w:space="0" w:color="auto"/>
              <w:right w:val="single" w:sz="4" w:space="0" w:color="auto"/>
            </w:tcBorders>
            <w:shd w:val="clear" w:color="000000" w:fill="FFFFFF"/>
            <w:vAlign w:val="center"/>
            <w:hideMark/>
          </w:tcPr>
          <w:p w14:paraId="16A6D6E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FERRITINA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98E061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88BD14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6A980C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4A78F9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81C9ADB" w14:textId="5B3B94C7"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7AD129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30</w:t>
            </w:r>
          </w:p>
        </w:tc>
        <w:tc>
          <w:tcPr>
            <w:tcW w:w="2020" w:type="dxa"/>
            <w:tcBorders>
              <w:top w:val="nil"/>
              <w:left w:val="nil"/>
              <w:bottom w:val="single" w:sz="4" w:space="0" w:color="auto"/>
              <w:right w:val="single" w:sz="4" w:space="0" w:color="auto"/>
            </w:tcBorders>
            <w:shd w:val="clear" w:color="000000" w:fill="FFFFFF"/>
            <w:vAlign w:val="center"/>
            <w:hideMark/>
          </w:tcPr>
          <w:p w14:paraId="75AE858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FSH</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345EDC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CC0B64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0E93238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7C76DB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83A599C" w14:textId="58C99E29"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C6D82B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31</w:t>
            </w:r>
          </w:p>
        </w:tc>
        <w:tc>
          <w:tcPr>
            <w:tcW w:w="2020" w:type="dxa"/>
            <w:tcBorders>
              <w:top w:val="nil"/>
              <w:left w:val="nil"/>
              <w:bottom w:val="single" w:sz="4" w:space="0" w:color="auto"/>
              <w:right w:val="single" w:sz="4" w:space="0" w:color="auto"/>
            </w:tcBorders>
            <w:shd w:val="clear" w:color="000000" w:fill="FFFFFF"/>
            <w:vAlign w:val="center"/>
            <w:hideMark/>
          </w:tcPr>
          <w:p w14:paraId="503CD1C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LH</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8482EE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43B766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7FBBD93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49C5751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F0BA26B" w14:textId="3728F5C7"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18C89B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32</w:t>
            </w:r>
          </w:p>
        </w:tc>
        <w:tc>
          <w:tcPr>
            <w:tcW w:w="2020" w:type="dxa"/>
            <w:tcBorders>
              <w:top w:val="nil"/>
              <w:left w:val="nil"/>
              <w:bottom w:val="single" w:sz="4" w:space="0" w:color="auto"/>
              <w:right w:val="single" w:sz="4" w:space="0" w:color="auto"/>
            </w:tcBorders>
            <w:shd w:val="clear" w:color="000000" w:fill="FFFFFF"/>
            <w:vAlign w:val="center"/>
            <w:hideMark/>
          </w:tcPr>
          <w:p w14:paraId="078D103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PROLACTINA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9B4182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D0F4D0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02B8DBD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39699CA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82B5867" w14:textId="23AB5F7A"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C62D3A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33</w:t>
            </w:r>
          </w:p>
        </w:tc>
        <w:tc>
          <w:tcPr>
            <w:tcW w:w="2020" w:type="dxa"/>
            <w:tcBorders>
              <w:top w:val="nil"/>
              <w:left w:val="nil"/>
              <w:bottom w:val="single" w:sz="4" w:space="0" w:color="auto"/>
              <w:right w:val="single" w:sz="4" w:space="0" w:color="auto"/>
            </w:tcBorders>
            <w:shd w:val="clear" w:color="000000" w:fill="FFFFFF"/>
            <w:vAlign w:val="center"/>
            <w:hideMark/>
          </w:tcPr>
          <w:p w14:paraId="665DFC4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DEL   PSA  TOTAL</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EA4883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4909631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3186A07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07A96A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D3C511E" w14:textId="79F140A7"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1EB223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34</w:t>
            </w:r>
          </w:p>
        </w:tc>
        <w:tc>
          <w:tcPr>
            <w:tcW w:w="2020" w:type="dxa"/>
            <w:tcBorders>
              <w:top w:val="nil"/>
              <w:left w:val="nil"/>
              <w:bottom w:val="single" w:sz="4" w:space="0" w:color="auto"/>
              <w:right w:val="single" w:sz="4" w:space="0" w:color="auto"/>
            </w:tcBorders>
            <w:shd w:val="clear" w:color="000000" w:fill="FFFFFF"/>
            <w:vAlign w:val="center"/>
            <w:hideMark/>
          </w:tcPr>
          <w:p w14:paraId="348D483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(HCG) CUANTITATIVA Y SUBUNIDAD BETA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B1744F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36BD74F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7E884FF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374A404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5A802480" w14:textId="3690C1AE"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E00A04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35</w:t>
            </w:r>
          </w:p>
        </w:tc>
        <w:tc>
          <w:tcPr>
            <w:tcW w:w="2020" w:type="dxa"/>
            <w:tcBorders>
              <w:top w:val="nil"/>
              <w:left w:val="nil"/>
              <w:bottom w:val="single" w:sz="4" w:space="0" w:color="auto"/>
              <w:right w:val="single" w:sz="4" w:space="0" w:color="auto"/>
            </w:tcBorders>
            <w:shd w:val="clear" w:color="000000" w:fill="FFFFFF"/>
            <w:vAlign w:val="center"/>
            <w:hideMark/>
          </w:tcPr>
          <w:p w14:paraId="691175F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T4 LIBRE</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5DE885E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3C671AE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6ECD891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6A62FA8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4328877" w14:textId="7232612A"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10523C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36</w:t>
            </w:r>
          </w:p>
        </w:tc>
        <w:tc>
          <w:tcPr>
            <w:tcW w:w="2020" w:type="dxa"/>
            <w:tcBorders>
              <w:top w:val="nil"/>
              <w:left w:val="nil"/>
              <w:bottom w:val="single" w:sz="4" w:space="0" w:color="auto"/>
              <w:right w:val="single" w:sz="4" w:space="0" w:color="auto"/>
            </w:tcBorders>
            <w:shd w:val="clear" w:color="000000" w:fill="FFFFFF"/>
            <w:vAlign w:val="center"/>
            <w:hideMark/>
          </w:tcPr>
          <w:p w14:paraId="3D399A7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CUANTITATIVA DE  TSH</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65E7FB5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FA2D0D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DED726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1C66AB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26D5E43" w14:textId="03F8BC09"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1AA3E8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37</w:t>
            </w:r>
          </w:p>
        </w:tc>
        <w:tc>
          <w:tcPr>
            <w:tcW w:w="2020" w:type="dxa"/>
            <w:tcBorders>
              <w:top w:val="nil"/>
              <w:left w:val="nil"/>
              <w:bottom w:val="single" w:sz="4" w:space="0" w:color="auto"/>
              <w:right w:val="single" w:sz="4" w:space="0" w:color="auto"/>
            </w:tcBorders>
            <w:shd w:val="clear" w:color="000000" w:fill="FFFFFF"/>
            <w:vAlign w:val="center"/>
            <w:hideMark/>
          </w:tcPr>
          <w:p w14:paraId="0B2EBB3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REATIVO PARA LA DETERMINACION DE ANTICUERPOS TOTALES VIH TIPO 1 Y TIPO 2 -DETECCION DE ANTIGENO VIH.  CUARTA GENERACIÓN</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AD0B02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5301AD9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F5F4FB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85258AB"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9C8FF1D" w14:textId="0A208931"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8C5F31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38</w:t>
            </w:r>
          </w:p>
        </w:tc>
        <w:tc>
          <w:tcPr>
            <w:tcW w:w="2020" w:type="dxa"/>
            <w:tcBorders>
              <w:top w:val="nil"/>
              <w:left w:val="nil"/>
              <w:bottom w:val="single" w:sz="4" w:space="0" w:color="auto"/>
              <w:right w:val="single" w:sz="4" w:space="0" w:color="auto"/>
            </w:tcBorders>
            <w:shd w:val="clear" w:color="000000" w:fill="FFFFFF"/>
            <w:vAlign w:val="center"/>
            <w:hideMark/>
          </w:tcPr>
          <w:p w14:paraId="1D0C003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IgG TOXOPLASMA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07131A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418B585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230FF2E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D3BD40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5173D02" w14:textId="1B41BF0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EEFB88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39</w:t>
            </w:r>
          </w:p>
        </w:tc>
        <w:tc>
          <w:tcPr>
            <w:tcW w:w="2020" w:type="dxa"/>
            <w:tcBorders>
              <w:top w:val="nil"/>
              <w:left w:val="nil"/>
              <w:bottom w:val="single" w:sz="4" w:space="0" w:color="auto"/>
              <w:right w:val="single" w:sz="4" w:space="0" w:color="auto"/>
            </w:tcBorders>
            <w:shd w:val="clear" w:color="000000" w:fill="FFFFFF"/>
            <w:vAlign w:val="center"/>
            <w:hideMark/>
          </w:tcPr>
          <w:p w14:paraId="5D86E75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CUALITATI  Y/ 0 CUANTITATIVA IgM TOXOPLASMA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B65B55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7EAC86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796B365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44492E2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8C851B8" w14:textId="467C6F2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78C5FE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40</w:t>
            </w:r>
          </w:p>
        </w:tc>
        <w:tc>
          <w:tcPr>
            <w:tcW w:w="2020" w:type="dxa"/>
            <w:tcBorders>
              <w:top w:val="nil"/>
              <w:left w:val="nil"/>
              <w:bottom w:val="single" w:sz="4" w:space="0" w:color="auto"/>
              <w:right w:val="single" w:sz="4" w:space="0" w:color="auto"/>
            </w:tcBorders>
            <w:shd w:val="clear" w:color="000000" w:fill="FFFFFF"/>
            <w:vAlign w:val="center"/>
            <w:hideMark/>
          </w:tcPr>
          <w:p w14:paraId="7F47E33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xml:space="preserve">REACTIVO PARA LA DETECCIÓN DE </w:t>
            </w:r>
            <w:r w:rsidRPr="002846AC">
              <w:rPr>
                <w:rFonts w:ascii="Arial" w:eastAsia="Times New Roman" w:hAnsi="Arial" w:cs="Arial"/>
                <w:color w:val="000000"/>
                <w:sz w:val="16"/>
                <w:szCs w:val="16"/>
              </w:rPr>
              <w:lastRenderedPageBreak/>
              <w:t>ANTIGENO DE SUPERFICIE  PARA HEPATITIS B</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03E51EC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7D9C78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EED06B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EBFFA1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F662BDB" w14:textId="15EAFC0F"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7F3EB3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41</w:t>
            </w:r>
          </w:p>
        </w:tc>
        <w:tc>
          <w:tcPr>
            <w:tcW w:w="2020" w:type="dxa"/>
            <w:tcBorders>
              <w:top w:val="nil"/>
              <w:left w:val="nil"/>
              <w:bottom w:val="single" w:sz="4" w:space="0" w:color="auto"/>
              <w:right w:val="single" w:sz="4" w:space="0" w:color="auto"/>
            </w:tcBorders>
            <w:shd w:val="clear" w:color="000000" w:fill="FFFFFF"/>
            <w:vAlign w:val="center"/>
            <w:hideMark/>
          </w:tcPr>
          <w:p w14:paraId="739381F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ANTICUERPOS ANTÍGENO CORE HEPATITIS B</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CEE74B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2FF838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760199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2D496E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F3111D6" w14:textId="60ADF262"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DAD71E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42</w:t>
            </w:r>
          </w:p>
        </w:tc>
        <w:tc>
          <w:tcPr>
            <w:tcW w:w="2020" w:type="dxa"/>
            <w:tcBorders>
              <w:top w:val="nil"/>
              <w:left w:val="nil"/>
              <w:bottom w:val="single" w:sz="4" w:space="0" w:color="auto"/>
              <w:right w:val="single" w:sz="4" w:space="0" w:color="auto"/>
            </w:tcBorders>
            <w:shd w:val="clear" w:color="000000" w:fill="FFFFFF"/>
            <w:vAlign w:val="center"/>
            <w:hideMark/>
          </w:tcPr>
          <w:p w14:paraId="51F6D8B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ACIDO FOLICO </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05E5011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3D674E3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345394A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C388B1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6FDF29D" w14:textId="703DDEDA"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88627D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43</w:t>
            </w:r>
          </w:p>
        </w:tc>
        <w:tc>
          <w:tcPr>
            <w:tcW w:w="2020" w:type="dxa"/>
            <w:tcBorders>
              <w:top w:val="nil"/>
              <w:left w:val="nil"/>
              <w:bottom w:val="single" w:sz="4" w:space="0" w:color="auto"/>
              <w:right w:val="single" w:sz="4" w:space="0" w:color="auto"/>
            </w:tcBorders>
            <w:shd w:val="clear" w:color="000000" w:fill="FFFFFF"/>
            <w:vAlign w:val="center"/>
            <w:hideMark/>
          </w:tcPr>
          <w:p w14:paraId="2DB4436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VITAMINA B12. </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78B3C8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339F07E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78C2092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09B530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B175EE5" w14:textId="31CDC4F5"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75173D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44</w:t>
            </w:r>
          </w:p>
        </w:tc>
        <w:tc>
          <w:tcPr>
            <w:tcW w:w="2020" w:type="dxa"/>
            <w:tcBorders>
              <w:top w:val="nil"/>
              <w:left w:val="nil"/>
              <w:bottom w:val="single" w:sz="4" w:space="0" w:color="auto"/>
              <w:right w:val="single" w:sz="4" w:space="0" w:color="auto"/>
            </w:tcBorders>
            <w:shd w:val="clear" w:color="000000" w:fill="FFFFFF"/>
            <w:vAlign w:val="center"/>
            <w:hideMark/>
          </w:tcPr>
          <w:p w14:paraId="5AD69E7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DETERMINACION CUANTITATIVA PARATOHORMONA </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689B8A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C7EE4A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F5647EB"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3E09BD6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5CAADA9A" w14:textId="16B4D0F2"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AA04AC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45</w:t>
            </w:r>
          </w:p>
        </w:tc>
        <w:tc>
          <w:tcPr>
            <w:tcW w:w="2020" w:type="dxa"/>
            <w:tcBorders>
              <w:top w:val="nil"/>
              <w:left w:val="nil"/>
              <w:bottom w:val="single" w:sz="4" w:space="0" w:color="auto"/>
              <w:right w:val="single" w:sz="4" w:space="0" w:color="auto"/>
            </w:tcBorders>
            <w:shd w:val="clear" w:color="000000" w:fill="FFFFFF"/>
            <w:vAlign w:val="center"/>
            <w:hideMark/>
          </w:tcPr>
          <w:p w14:paraId="5262DC5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DETERMINACION CUANTITATIVA DE VITAMINA D (25 OH) </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5AABF3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2770FE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EF5B1F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31C09F4B"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7975A20" w14:textId="45ABCFBF"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191282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46</w:t>
            </w:r>
          </w:p>
        </w:tc>
        <w:tc>
          <w:tcPr>
            <w:tcW w:w="2020" w:type="dxa"/>
            <w:tcBorders>
              <w:top w:val="nil"/>
              <w:left w:val="nil"/>
              <w:bottom w:val="single" w:sz="4" w:space="0" w:color="auto"/>
              <w:right w:val="single" w:sz="4" w:space="0" w:color="auto"/>
            </w:tcBorders>
            <w:shd w:val="clear" w:color="000000" w:fill="FFFFFF"/>
            <w:vAlign w:val="center"/>
            <w:hideMark/>
          </w:tcPr>
          <w:p w14:paraId="58BF253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REACTIVOS PARA REALIZAR CUADRO HEMATICO AUTOMATIZADO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8033A7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EE5F93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443C98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6B4DA18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9077E6F" w14:textId="1C39F13D"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46943A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47</w:t>
            </w:r>
          </w:p>
        </w:tc>
        <w:tc>
          <w:tcPr>
            <w:tcW w:w="2020" w:type="dxa"/>
            <w:tcBorders>
              <w:top w:val="nil"/>
              <w:left w:val="nil"/>
              <w:bottom w:val="single" w:sz="4" w:space="0" w:color="auto"/>
              <w:right w:val="single" w:sz="4" w:space="0" w:color="auto"/>
            </w:tcBorders>
            <w:shd w:val="clear" w:color="000000" w:fill="FFFFFF"/>
            <w:vAlign w:val="center"/>
            <w:hideMark/>
          </w:tcPr>
          <w:p w14:paraId="6556640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TIEMPO DE PROTROMBINA (PT). PRUEBA AUTOMATIZADA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E48E12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CF3336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26F7E7E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5E8721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512ED446" w14:textId="716EFB9B"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F8A52D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48</w:t>
            </w:r>
          </w:p>
        </w:tc>
        <w:tc>
          <w:tcPr>
            <w:tcW w:w="2020" w:type="dxa"/>
            <w:tcBorders>
              <w:top w:val="nil"/>
              <w:left w:val="nil"/>
              <w:bottom w:val="single" w:sz="4" w:space="0" w:color="auto"/>
              <w:right w:val="single" w:sz="4" w:space="0" w:color="auto"/>
            </w:tcBorders>
            <w:shd w:val="clear" w:color="000000" w:fill="FFFFFF"/>
            <w:vAlign w:val="center"/>
            <w:hideMark/>
          </w:tcPr>
          <w:p w14:paraId="589A1A1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DEL TIEMPO DE TROMBOPLASTINA PARCIAL (PTT). PRUEBA AUTOMATIZADA.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AE7BF7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7A933A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7A6FAC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49B75C5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9AEB132" w14:textId="1A5DAF1A"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C92560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49</w:t>
            </w:r>
          </w:p>
        </w:tc>
        <w:tc>
          <w:tcPr>
            <w:tcW w:w="2020" w:type="dxa"/>
            <w:tcBorders>
              <w:top w:val="nil"/>
              <w:left w:val="nil"/>
              <w:bottom w:val="single" w:sz="4" w:space="0" w:color="auto"/>
              <w:right w:val="single" w:sz="4" w:space="0" w:color="auto"/>
            </w:tcBorders>
            <w:shd w:val="clear" w:color="000000" w:fill="FFFFFF"/>
            <w:vAlign w:val="center"/>
            <w:hideMark/>
          </w:tcPr>
          <w:p w14:paraId="64FB00C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TIRAS PARA UROANALISIS</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0C5A32B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B57FDC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6407A04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7132ED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24516C" w:rsidRPr="002846AC" w14:paraId="0F75571F" w14:textId="77777777" w:rsidTr="0024516C">
        <w:trPr>
          <w:trHeight w:val="20"/>
        </w:trPr>
        <w:tc>
          <w:tcPr>
            <w:tcW w:w="8292" w:type="dxa"/>
            <w:gridSpan w:val="9"/>
            <w:tcBorders>
              <w:top w:val="nil"/>
              <w:left w:val="single" w:sz="8" w:space="0" w:color="auto"/>
              <w:bottom w:val="single" w:sz="4" w:space="0" w:color="auto"/>
              <w:right w:val="single" w:sz="4" w:space="0" w:color="auto"/>
            </w:tcBorders>
            <w:shd w:val="clear" w:color="auto" w:fill="BFBFBF" w:themeFill="background1" w:themeFillShade="BF"/>
          </w:tcPr>
          <w:p w14:paraId="3DD0D482" w14:textId="55F8E95D" w:rsidR="0024516C" w:rsidRPr="002846AC" w:rsidRDefault="0024516C" w:rsidP="0024516C">
            <w:pPr>
              <w:spacing w:after="0" w:line="240" w:lineRule="auto"/>
              <w:jc w:val="center"/>
              <w:rPr>
                <w:rFonts w:ascii="Arial" w:eastAsia="Times New Roman" w:hAnsi="Arial" w:cs="Arial"/>
                <w:color w:val="000000"/>
                <w:sz w:val="16"/>
                <w:szCs w:val="16"/>
              </w:rPr>
            </w:pPr>
            <w:r w:rsidRPr="00F5729D">
              <w:rPr>
                <w:rFonts w:ascii="Arial" w:eastAsia="Times New Roman" w:hAnsi="Arial" w:cs="Arial"/>
                <w:b/>
                <w:bCs/>
                <w:sz w:val="16"/>
                <w:szCs w:val="16"/>
              </w:rPr>
              <w:t>SUBLOTE 1.2 MEDIANA COMPLEJIDAD</w:t>
            </w:r>
          </w:p>
        </w:tc>
      </w:tr>
      <w:tr w:rsidR="00630DB9" w:rsidRPr="002846AC" w14:paraId="5A931A2D" w14:textId="0801AF1F"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39BF63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50</w:t>
            </w:r>
          </w:p>
        </w:tc>
        <w:tc>
          <w:tcPr>
            <w:tcW w:w="2020" w:type="dxa"/>
            <w:tcBorders>
              <w:top w:val="nil"/>
              <w:left w:val="nil"/>
              <w:bottom w:val="single" w:sz="4" w:space="0" w:color="auto"/>
              <w:right w:val="single" w:sz="4" w:space="0" w:color="auto"/>
            </w:tcBorders>
            <w:shd w:val="clear" w:color="000000" w:fill="FFFFFF"/>
            <w:vAlign w:val="center"/>
            <w:hideMark/>
          </w:tcPr>
          <w:p w14:paraId="3141471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ACIDO URICO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0501BA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C41FCF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D15D7C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43A7EDC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533CB86" w14:textId="1C591FD8"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86006E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51</w:t>
            </w:r>
          </w:p>
        </w:tc>
        <w:tc>
          <w:tcPr>
            <w:tcW w:w="2020" w:type="dxa"/>
            <w:tcBorders>
              <w:top w:val="nil"/>
              <w:left w:val="nil"/>
              <w:bottom w:val="single" w:sz="4" w:space="0" w:color="auto"/>
              <w:right w:val="single" w:sz="4" w:space="0" w:color="auto"/>
            </w:tcBorders>
            <w:shd w:val="clear" w:color="000000" w:fill="FFFFFF"/>
            <w:vAlign w:val="center"/>
            <w:hideMark/>
          </w:tcPr>
          <w:p w14:paraId="76F52AC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BILIRRUBINA DIRECTA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677C96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C7525B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CA4FCB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227585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06D6959" w14:textId="5A73F3C4"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F138D7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52</w:t>
            </w:r>
          </w:p>
        </w:tc>
        <w:tc>
          <w:tcPr>
            <w:tcW w:w="2020" w:type="dxa"/>
            <w:tcBorders>
              <w:top w:val="nil"/>
              <w:left w:val="nil"/>
              <w:bottom w:val="single" w:sz="4" w:space="0" w:color="auto"/>
              <w:right w:val="single" w:sz="4" w:space="0" w:color="auto"/>
            </w:tcBorders>
            <w:shd w:val="clear" w:color="000000" w:fill="FFFFFF"/>
            <w:vAlign w:val="center"/>
            <w:hideMark/>
          </w:tcPr>
          <w:p w14:paraId="3C26505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BILIRRUBINA TOTAL</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4E4F21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7E28706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3094F63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D5B85F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5AB52B7" w14:textId="2B2F0D74"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06F694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53</w:t>
            </w:r>
          </w:p>
        </w:tc>
        <w:tc>
          <w:tcPr>
            <w:tcW w:w="2020" w:type="dxa"/>
            <w:tcBorders>
              <w:top w:val="nil"/>
              <w:left w:val="nil"/>
              <w:bottom w:val="single" w:sz="4" w:space="0" w:color="auto"/>
              <w:right w:val="single" w:sz="4" w:space="0" w:color="auto"/>
            </w:tcBorders>
            <w:shd w:val="clear" w:color="000000" w:fill="FFFFFF"/>
            <w:vAlign w:val="center"/>
            <w:hideMark/>
          </w:tcPr>
          <w:p w14:paraId="3D25A81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COLESTEROL TOTAL.</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68ADA2F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852A5B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B70CB7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4723E1D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768005E" w14:textId="469D13D5"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891010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54</w:t>
            </w:r>
          </w:p>
        </w:tc>
        <w:tc>
          <w:tcPr>
            <w:tcW w:w="2020" w:type="dxa"/>
            <w:tcBorders>
              <w:top w:val="nil"/>
              <w:left w:val="nil"/>
              <w:bottom w:val="single" w:sz="4" w:space="0" w:color="auto"/>
              <w:right w:val="single" w:sz="4" w:space="0" w:color="auto"/>
            </w:tcBorders>
            <w:shd w:val="clear" w:color="000000" w:fill="FFFFFF"/>
            <w:vAlign w:val="center"/>
            <w:hideMark/>
          </w:tcPr>
          <w:p w14:paraId="4DE185D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COLESTEROL HDL DIRECTO.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5FD8858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088B3D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225F1E3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30EBAD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E830BBC" w14:textId="372238C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BE2F80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55</w:t>
            </w:r>
          </w:p>
        </w:tc>
        <w:tc>
          <w:tcPr>
            <w:tcW w:w="2020" w:type="dxa"/>
            <w:tcBorders>
              <w:top w:val="nil"/>
              <w:left w:val="nil"/>
              <w:bottom w:val="single" w:sz="4" w:space="0" w:color="auto"/>
              <w:right w:val="single" w:sz="4" w:space="0" w:color="auto"/>
            </w:tcBorders>
            <w:shd w:val="clear" w:color="000000" w:fill="FFFFFF"/>
            <w:vAlign w:val="center"/>
            <w:hideMark/>
          </w:tcPr>
          <w:p w14:paraId="6D5120B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xml:space="preserve">REACTIVO PARA </w:t>
            </w:r>
            <w:r w:rsidRPr="002846AC">
              <w:rPr>
                <w:rFonts w:ascii="Arial" w:eastAsia="Times New Roman" w:hAnsi="Arial" w:cs="Arial"/>
                <w:color w:val="000000"/>
                <w:sz w:val="16"/>
                <w:szCs w:val="16"/>
              </w:rPr>
              <w:lastRenderedPageBreak/>
              <w:t>DETERMINACIÓN CUANTITATIVA DE CREATININA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5C6205D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3786193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C4A7D4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36E9C58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9E93215" w14:textId="414B703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465E53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56</w:t>
            </w:r>
          </w:p>
        </w:tc>
        <w:tc>
          <w:tcPr>
            <w:tcW w:w="2020" w:type="dxa"/>
            <w:tcBorders>
              <w:top w:val="nil"/>
              <w:left w:val="nil"/>
              <w:bottom w:val="single" w:sz="4" w:space="0" w:color="auto"/>
              <w:right w:val="single" w:sz="4" w:space="0" w:color="auto"/>
            </w:tcBorders>
            <w:shd w:val="clear" w:color="000000" w:fill="FFFFFF"/>
            <w:vAlign w:val="center"/>
            <w:hideMark/>
          </w:tcPr>
          <w:p w14:paraId="0417587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FOSFATASA ALKALINA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0EAA36E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330A36E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6F69A5A8"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61D7D6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740C622" w14:textId="345F7B9B"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233144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57</w:t>
            </w:r>
          </w:p>
        </w:tc>
        <w:tc>
          <w:tcPr>
            <w:tcW w:w="2020" w:type="dxa"/>
            <w:tcBorders>
              <w:top w:val="nil"/>
              <w:left w:val="nil"/>
              <w:bottom w:val="single" w:sz="4" w:space="0" w:color="auto"/>
              <w:right w:val="single" w:sz="4" w:space="0" w:color="auto"/>
            </w:tcBorders>
            <w:shd w:val="clear" w:color="000000" w:fill="FFFFFF"/>
            <w:vAlign w:val="center"/>
            <w:hideMark/>
          </w:tcPr>
          <w:p w14:paraId="2C9D36D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GLUCOSA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64EA51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3221016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33B3D49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4E15B7D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2F576A8" w14:textId="323A4E02"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AFDD2C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58</w:t>
            </w:r>
          </w:p>
        </w:tc>
        <w:tc>
          <w:tcPr>
            <w:tcW w:w="2020" w:type="dxa"/>
            <w:tcBorders>
              <w:top w:val="nil"/>
              <w:left w:val="nil"/>
              <w:bottom w:val="single" w:sz="4" w:space="0" w:color="auto"/>
              <w:right w:val="single" w:sz="4" w:space="0" w:color="auto"/>
            </w:tcBorders>
            <w:shd w:val="clear" w:color="000000" w:fill="FFFFFF"/>
            <w:vAlign w:val="center"/>
            <w:hideMark/>
          </w:tcPr>
          <w:p w14:paraId="068C00A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NITROGENO UREICO (BUN)</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400B5E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A4FD04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3714EC0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1CF5E3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2E9BF4A" w14:textId="0B5E6CBA"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DD5B61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59</w:t>
            </w:r>
          </w:p>
        </w:tc>
        <w:tc>
          <w:tcPr>
            <w:tcW w:w="2020" w:type="dxa"/>
            <w:tcBorders>
              <w:top w:val="nil"/>
              <w:left w:val="nil"/>
              <w:bottom w:val="single" w:sz="4" w:space="0" w:color="auto"/>
              <w:right w:val="single" w:sz="4" w:space="0" w:color="auto"/>
            </w:tcBorders>
            <w:shd w:val="clear" w:color="000000" w:fill="FFFFFF"/>
            <w:vAlign w:val="center"/>
            <w:hideMark/>
          </w:tcPr>
          <w:p w14:paraId="3AB8616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CUANTITATIVA DE TRIGLICERIDOS</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E7CC75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3F82D2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1AD7206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407DE20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0166B2F" w14:textId="3854274E"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C5C263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60</w:t>
            </w:r>
          </w:p>
        </w:tc>
        <w:tc>
          <w:tcPr>
            <w:tcW w:w="2020" w:type="dxa"/>
            <w:tcBorders>
              <w:top w:val="nil"/>
              <w:left w:val="nil"/>
              <w:bottom w:val="single" w:sz="4" w:space="0" w:color="auto"/>
              <w:right w:val="single" w:sz="4" w:space="0" w:color="auto"/>
            </w:tcBorders>
            <w:shd w:val="clear" w:color="000000" w:fill="FFFFFF"/>
            <w:vAlign w:val="center"/>
            <w:hideMark/>
          </w:tcPr>
          <w:p w14:paraId="5633E06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TRANSAMINASA GPT - ALT</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F33E18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45EB36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412CEF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F74BBE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B3E98D4" w14:textId="0C5A0562"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71ADD5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61</w:t>
            </w:r>
          </w:p>
        </w:tc>
        <w:tc>
          <w:tcPr>
            <w:tcW w:w="2020" w:type="dxa"/>
            <w:tcBorders>
              <w:top w:val="nil"/>
              <w:left w:val="nil"/>
              <w:bottom w:val="single" w:sz="4" w:space="0" w:color="auto"/>
              <w:right w:val="single" w:sz="4" w:space="0" w:color="auto"/>
            </w:tcBorders>
            <w:shd w:val="clear" w:color="000000" w:fill="FFFFFF"/>
            <w:vAlign w:val="center"/>
            <w:hideMark/>
          </w:tcPr>
          <w:p w14:paraId="3CA92DD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TRANSAMINASA GOT-AST</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1505A8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42AE13E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172EBA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48D405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B20B31A" w14:textId="69EB1FBA"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B79C5E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62</w:t>
            </w:r>
          </w:p>
        </w:tc>
        <w:tc>
          <w:tcPr>
            <w:tcW w:w="2020" w:type="dxa"/>
            <w:tcBorders>
              <w:top w:val="nil"/>
              <w:left w:val="nil"/>
              <w:bottom w:val="single" w:sz="4" w:space="0" w:color="auto"/>
              <w:right w:val="single" w:sz="4" w:space="0" w:color="auto"/>
            </w:tcBorders>
            <w:shd w:val="clear" w:color="000000" w:fill="FFFFFF"/>
            <w:vAlign w:val="center"/>
            <w:hideMark/>
          </w:tcPr>
          <w:p w14:paraId="29AABE7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HEMOGLOBINA GLICOSILADA FRACCION % HbA1C</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659728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08BB80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3C602E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7C2D0ACB"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6C81571" w14:textId="670400FC"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083A0E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63</w:t>
            </w:r>
          </w:p>
        </w:tc>
        <w:tc>
          <w:tcPr>
            <w:tcW w:w="2020" w:type="dxa"/>
            <w:tcBorders>
              <w:top w:val="nil"/>
              <w:left w:val="nil"/>
              <w:bottom w:val="single" w:sz="4" w:space="0" w:color="auto"/>
              <w:right w:val="single" w:sz="4" w:space="0" w:color="auto"/>
            </w:tcBorders>
            <w:shd w:val="clear" w:color="000000" w:fill="FFFFFF"/>
            <w:vAlign w:val="center"/>
            <w:hideMark/>
          </w:tcPr>
          <w:p w14:paraId="54C05C3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ALBUMINA EN ORINA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729EF5E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574C579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072A32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1FA6AB7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C49EEC5" w14:textId="580D1853"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4EB59A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64</w:t>
            </w:r>
          </w:p>
        </w:tc>
        <w:tc>
          <w:tcPr>
            <w:tcW w:w="2020" w:type="dxa"/>
            <w:tcBorders>
              <w:top w:val="nil"/>
              <w:left w:val="nil"/>
              <w:bottom w:val="single" w:sz="4" w:space="0" w:color="auto"/>
              <w:right w:val="single" w:sz="4" w:space="0" w:color="auto"/>
            </w:tcBorders>
            <w:shd w:val="clear" w:color="000000" w:fill="FFFFFF"/>
            <w:vAlign w:val="center"/>
            <w:hideMark/>
          </w:tcPr>
          <w:p w14:paraId="33DA5D9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PSA  TOTAL</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5B44429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4BC710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04B884A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96AFA0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26C15D8" w14:textId="68078CA7"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B59B66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65</w:t>
            </w:r>
          </w:p>
        </w:tc>
        <w:tc>
          <w:tcPr>
            <w:tcW w:w="2020" w:type="dxa"/>
            <w:tcBorders>
              <w:top w:val="nil"/>
              <w:left w:val="nil"/>
              <w:bottom w:val="single" w:sz="4" w:space="0" w:color="auto"/>
              <w:right w:val="single" w:sz="4" w:space="0" w:color="auto"/>
            </w:tcBorders>
            <w:shd w:val="clear" w:color="000000" w:fill="FFFFFF"/>
            <w:vAlign w:val="center"/>
            <w:hideMark/>
          </w:tcPr>
          <w:p w14:paraId="2BB6BDF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(HCG) CUANTITATIVA Y SUBUNIDAD BETA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CA3A4C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4CF5F2B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74F420F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4ABCAE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3B49BA4" w14:textId="4D938011"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78EB30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66</w:t>
            </w:r>
          </w:p>
        </w:tc>
        <w:tc>
          <w:tcPr>
            <w:tcW w:w="2020" w:type="dxa"/>
            <w:tcBorders>
              <w:top w:val="nil"/>
              <w:left w:val="nil"/>
              <w:bottom w:val="single" w:sz="4" w:space="0" w:color="auto"/>
              <w:right w:val="single" w:sz="4" w:space="0" w:color="auto"/>
            </w:tcBorders>
            <w:shd w:val="clear" w:color="000000" w:fill="FFFFFF"/>
            <w:vAlign w:val="center"/>
            <w:hideMark/>
          </w:tcPr>
          <w:p w14:paraId="18769F7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TSH</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9D020C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60861A8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5620F05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2EA4F3F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4D01130" w14:textId="092FA113"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2C399F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67</w:t>
            </w:r>
          </w:p>
        </w:tc>
        <w:tc>
          <w:tcPr>
            <w:tcW w:w="2020" w:type="dxa"/>
            <w:tcBorders>
              <w:top w:val="nil"/>
              <w:left w:val="nil"/>
              <w:bottom w:val="single" w:sz="4" w:space="0" w:color="auto"/>
              <w:right w:val="single" w:sz="4" w:space="0" w:color="auto"/>
            </w:tcBorders>
            <w:shd w:val="clear" w:color="000000" w:fill="FFFFFF"/>
            <w:vAlign w:val="center"/>
            <w:hideMark/>
          </w:tcPr>
          <w:p w14:paraId="74F5E20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T4 LIBRE CUANTITATIVO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7ED362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0244647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1346D7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34309A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C0F60A3" w14:textId="3DD71F65"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D3028F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68</w:t>
            </w:r>
          </w:p>
        </w:tc>
        <w:tc>
          <w:tcPr>
            <w:tcW w:w="2020" w:type="dxa"/>
            <w:tcBorders>
              <w:top w:val="nil"/>
              <w:left w:val="nil"/>
              <w:bottom w:val="single" w:sz="4" w:space="0" w:color="auto"/>
              <w:right w:val="single" w:sz="4" w:space="0" w:color="auto"/>
            </w:tcBorders>
            <w:shd w:val="clear" w:color="000000" w:fill="FFFFFF"/>
            <w:vAlign w:val="center"/>
            <w:hideMark/>
          </w:tcPr>
          <w:p w14:paraId="0BA17ED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REACTIVOS PARA REALIZAR CUADRO HEMATICO AUTOMATIZADO</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4D8C3E3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83BE00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729151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0DC2E9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53A19A4B" w14:textId="19F48A5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4FB281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69</w:t>
            </w:r>
          </w:p>
        </w:tc>
        <w:tc>
          <w:tcPr>
            <w:tcW w:w="2020" w:type="dxa"/>
            <w:tcBorders>
              <w:top w:val="nil"/>
              <w:left w:val="nil"/>
              <w:bottom w:val="single" w:sz="4" w:space="0" w:color="auto"/>
              <w:right w:val="single" w:sz="4" w:space="0" w:color="auto"/>
            </w:tcBorders>
            <w:shd w:val="clear" w:color="000000" w:fill="FFFFFF"/>
            <w:vAlign w:val="center"/>
            <w:hideMark/>
          </w:tcPr>
          <w:p w14:paraId="323E53F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DETERMINACION DE TIEMPO DE PROTROMBINA (PT)  PRUEBA SEMIATOMATIZADA.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1C27575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C4E51B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4B973EB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556AD3A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6564F0F" w14:textId="7E46F35D"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9A90DA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70</w:t>
            </w:r>
          </w:p>
        </w:tc>
        <w:tc>
          <w:tcPr>
            <w:tcW w:w="2020" w:type="dxa"/>
            <w:tcBorders>
              <w:top w:val="nil"/>
              <w:left w:val="nil"/>
              <w:bottom w:val="single" w:sz="4" w:space="0" w:color="auto"/>
              <w:right w:val="single" w:sz="4" w:space="0" w:color="auto"/>
            </w:tcBorders>
            <w:shd w:val="clear" w:color="000000" w:fill="FFFFFF"/>
            <w:vAlign w:val="center"/>
            <w:hideMark/>
          </w:tcPr>
          <w:p w14:paraId="657DBAC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 xml:space="preserve">REACTIVO PARA DETERMINACION DE TIEMPO PARCIAL DE TROMBOPLASTINA (PTT) PRUEBA </w:t>
            </w:r>
            <w:r w:rsidRPr="002846AC">
              <w:rPr>
                <w:rFonts w:ascii="Arial" w:eastAsia="Times New Roman" w:hAnsi="Arial" w:cs="Arial"/>
                <w:color w:val="000000"/>
                <w:sz w:val="16"/>
                <w:szCs w:val="16"/>
              </w:rPr>
              <w:lastRenderedPageBreak/>
              <w:t>SEMIATOMATIZADA.</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2373288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13E7954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21269A8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02F32DC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3F3FA15" w14:textId="462FC97D"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823C7D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71</w:t>
            </w:r>
          </w:p>
        </w:tc>
        <w:tc>
          <w:tcPr>
            <w:tcW w:w="2020" w:type="dxa"/>
            <w:tcBorders>
              <w:top w:val="nil"/>
              <w:left w:val="nil"/>
              <w:bottom w:val="single" w:sz="4" w:space="0" w:color="auto"/>
              <w:right w:val="single" w:sz="4" w:space="0" w:color="auto"/>
            </w:tcBorders>
            <w:shd w:val="clear" w:color="000000" w:fill="FFFFFF"/>
            <w:vAlign w:val="center"/>
            <w:hideMark/>
          </w:tcPr>
          <w:p w14:paraId="7FB76C2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TIRAS PARA UROANALISIS</w:t>
            </w:r>
          </w:p>
        </w:tc>
        <w:tc>
          <w:tcPr>
            <w:tcW w:w="1532" w:type="dxa"/>
            <w:gridSpan w:val="2"/>
            <w:tcBorders>
              <w:top w:val="nil"/>
              <w:left w:val="nil"/>
              <w:bottom w:val="single" w:sz="4" w:space="0" w:color="auto"/>
              <w:right w:val="single" w:sz="4" w:space="0" w:color="auto"/>
            </w:tcBorders>
            <w:shd w:val="clear" w:color="000000" w:fill="FFFFFF"/>
            <w:vAlign w:val="center"/>
            <w:hideMark/>
          </w:tcPr>
          <w:p w14:paraId="3ABE2D6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134" w:type="dxa"/>
            <w:gridSpan w:val="2"/>
            <w:tcBorders>
              <w:top w:val="nil"/>
              <w:left w:val="nil"/>
              <w:bottom w:val="single" w:sz="4" w:space="0" w:color="auto"/>
              <w:right w:val="single" w:sz="4" w:space="0" w:color="auto"/>
            </w:tcBorders>
            <w:shd w:val="clear" w:color="000000" w:fill="FFFFFF"/>
            <w:noWrap/>
            <w:vAlign w:val="center"/>
            <w:hideMark/>
          </w:tcPr>
          <w:p w14:paraId="2CE18D3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072" w:type="dxa"/>
            <w:tcBorders>
              <w:top w:val="nil"/>
              <w:left w:val="nil"/>
              <w:bottom w:val="single" w:sz="4" w:space="0" w:color="auto"/>
              <w:right w:val="single" w:sz="4" w:space="0" w:color="auto"/>
            </w:tcBorders>
            <w:shd w:val="clear" w:color="000000" w:fill="FFFFFF"/>
          </w:tcPr>
          <w:p w14:paraId="24D0C31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2011" w:type="dxa"/>
            <w:gridSpan w:val="2"/>
            <w:tcBorders>
              <w:top w:val="nil"/>
              <w:left w:val="nil"/>
              <w:bottom w:val="single" w:sz="4" w:space="0" w:color="auto"/>
              <w:right w:val="single" w:sz="4" w:space="0" w:color="auto"/>
            </w:tcBorders>
            <w:shd w:val="clear" w:color="000000" w:fill="FFFFFF"/>
          </w:tcPr>
          <w:p w14:paraId="3251A1F8"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24516C" w:rsidRPr="00F5729D" w14:paraId="709072C3" w14:textId="77777777" w:rsidTr="0024516C">
        <w:trPr>
          <w:trHeight w:val="20"/>
        </w:trPr>
        <w:tc>
          <w:tcPr>
            <w:tcW w:w="8292" w:type="dxa"/>
            <w:gridSpan w:val="9"/>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1CDD5D1" w14:textId="00BF849C" w:rsidR="0024516C" w:rsidRPr="00F5729D" w:rsidRDefault="0024516C" w:rsidP="0024516C">
            <w:pPr>
              <w:spacing w:after="0" w:line="240" w:lineRule="auto"/>
              <w:jc w:val="center"/>
              <w:rPr>
                <w:rFonts w:ascii="Arial" w:eastAsia="Times New Roman" w:hAnsi="Arial" w:cs="Arial"/>
                <w:sz w:val="16"/>
                <w:szCs w:val="16"/>
              </w:rPr>
            </w:pPr>
            <w:r w:rsidRPr="00F5729D">
              <w:rPr>
                <w:rFonts w:ascii="Arial" w:eastAsia="Times New Roman" w:hAnsi="Arial" w:cs="Arial"/>
                <w:b/>
                <w:bCs/>
                <w:sz w:val="16"/>
                <w:szCs w:val="16"/>
                <w:lang w:eastAsia="es-CO"/>
              </w:rPr>
              <w:t>SUBLOTE 1.3 BAJA COMPLEJIDAD</w:t>
            </w:r>
          </w:p>
        </w:tc>
      </w:tr>
      <w:tr w:rsidR="00630DB9" w:rsidRPr="002846AC" w14:paraId="7ABC4003" w14:textId="472C802B"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08F99C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72</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500A3EC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ACIDO URICO.</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3417450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shd w:val="clear" w:color="000000" w:fill="FFFFFF"/>
            <w:noWrap/>
            <w:vAlign w:val="center"/>
            <w:hideMark/>
          </w:tcPr>
          <w:p w14:paraId="7BBF736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35BC210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113DDDA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8AB2864" w14:textId="0D6DC01E"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2F0B97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73</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0806CB6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BILIRRUBINA DIRECTA</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07B57CA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shd w:val="clear" w:color="000000" w:fill="FFFFFF"/>
            <w:noWrap/>
            <w:vAlign w:val="center"/>
            <w:hideMark/>
          </w:tcPr>
          <w:p w14:paraId="587C6E9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32FD3CA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466FEDF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C57CD15" w14:textId="4F08862D"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9394B2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74</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46044A2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BILIRRUBINA TOTAL</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2D9D2B6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shd w:val="clear" w:color="000000" w:fill="FFFFFF"/>
            <w:noWrap/>
            <w:vAlign w:val="center"/>
            <w:hideMark/>
          </w:tcPr>
          <w:p w14:paraId="019716F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73F0959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151052B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9BAACE2" w14:textId="2E417B83"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F63549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75</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50B08EB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COLESTEROL TOTAL.</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205FD5B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179712D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38A08BF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212C2C4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4671CE7" w14:textId="36AC6C67"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987075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76</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3C32232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COLESTEROL HDL DIRECTO.</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6A7C252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37AA1EA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358964D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0FC76A8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D388A7C" w14:textId="704DD4D1"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2CC85C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77</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0B354EE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CREATININA</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171FE5E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3DC4AD4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22A0A1F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74EA3CB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2ABFC51" w14:textId="59288D8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D257D0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78</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623A686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FOSFATASA ALKALINA</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75C4491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0634624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21C26918"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03C950E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705D7470" w14:textId="5D325D6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AFB68D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79</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59F11F5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GLUCOSA</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124D6C9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3F4C622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3FC12B2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70351E7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2DE4313B" w14:textId="40DDA47A"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C48CE7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80</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2025AD1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NITROGENO UREICO (BUN)</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606DD02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6FD7339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18AACF7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11FBA47B"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E35AB87" w14:textId="7DE1B315"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6416F9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81</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3762AE7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TRIGLICERIDOS</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5FCB4D4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155FFB3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4713D45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56A039D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024BFFAE" w14:textId="5BD8E29F"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C020A2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82</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454C1EC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LA DETERMINACIÓN DE TRANSAMINASA GPT-ALT</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1446BE3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78FC4E1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112F06B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2A7AD9F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6ACA066" w14:textId="460870EF"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89C627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83</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627B630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PARA DETERMINACIÓN DE TRANSAMINASA GOT   -AST</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3292D99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46B130D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2AAAA10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4CE14E0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12E2184" w14:textId="7A7A3348"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7792242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84</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3C8291E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REACTIVOS PARA REALIZAR  CUADRO HEMATICO AUTOMATIZADO O SEMIAUTOMATIZADO</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78238C8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06D1FEF1"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3CE7453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3D0E56D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39F0164" w14:textId="6A25DEA7"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21C8A71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85</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29BFB51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TIRAS PARA UROANALISIS</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3A92032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noWrap/>
            <w:vAlign w:val="center"/>
            <w:hideMark/>
          </w:tcPr>
          <w:p w14:paraId="0E8EB41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tcPr>
          <w:p w14:paraId="271D665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tcPr>
          <w:p w14:paraId="49DB8C2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24516C" w:rsidRPr="002846AC" w14:paraId="1AE5CB38" w14:textId="77777777" w:rsidTr="0024516C">
        <w:trPr>
          <w:trHeight w:val="20"/>
        </w:trPr>
        <w:tc>
          <w:tcPr>
            <w:tcW w:w="8292" w:type="dxa"/>
            <w:gridSpan w:val="9"/>
            <w:tcBorders>
              <w:top w:val="single" w:sz="4" w:space="0" w:color="auto"/>
              <w:left w:val="single" w:sz="8" w:space="0" w:color="auto"/>
              <w:bottom w:val="single" w:sz="4" w:space="0" w:color="auto"/>
              <w:right w:val="single" w:sz="4" w:space="0" w:color="auto"/>
            </w:tcBorders>
            <w:shd w:val="clear" w:color="auto" w:fill="BFBFBF" w:themeFill="background1" w:themeFillShade="BF"/>
          </w:tcPr>
          <w:p w14:paraId="56050D8D" w14:textId="069B9134" w:rsidR="0024516C" w:rsidRPr="002846AC" w:rsidRDefault="0024516C" w:rsidP="0024516C">
            <w:pPr>
              <w:spacing w:after="0" w:line="240" w:lineRule="auto"/>
              <w:jc w:val="center"/>
              <w:rPr>
                <w:rFonts w:ascii="Arial" w:eastAsia="Times New Roman" w:hAnsi="Arial" w:cs="Arial"/>
                <w:color w:val="000000"/>
                <w:sz w:val="16"/>
                <w:szCs w:val="16"/>
              </w:rPr>
            </w:pPr>
            <w:r w:rsidRPr="00F5729D">
              <w:rPr>
                <w:rFonts w:ascii="Arial" w:eastAsia="Times New Roman" w:hAnsi="Arial" w:cs="Arial"/>
                <w:b/>
                <w:bCs/>
                <w:sz w:val="16"/>
                <w:szCs w:val="16"/>
              </w:rPr>
              <w:t>SUBLOTE 1.4 MICROBIOLOGIA (SOLO DMEFA Y EMAVI)</w:t>
            </w:r>
          </w:p>
        </w:tc>
      </w:tr>
      <w:tr w:rsidR="00630DB9" w:rsidRPr="002846AC" w14:paraId="271AFDD7" w14:textId="350DEB59" w:rsidTr="0024516C">
        <w:trPr>
          <w:trHeight w:val="20"/>
        </w:trPr>
        <w:tc>
          <w:tcPr>
            <w:tcW w:w="523"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CB1D38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86</w:t>
            </w:r>
          </w:p>
        </w:tc>
        <w:tc>
          <w:tcPr>
            <w:tcW w:w="2808" w:type="dxa"/>
            <w:gridSpan w:val="2"/>
            <w:tcBorders>
              <w:top w:val="single" w:sz="4" w:space="0" w:color="auto"/>
              <w:left w:val="nil"/>
              <w:bottom w:val="single" w:sz="4" w:space="0" w:color="auto"/>
              <w:right w:val="single" w:sz="4" w:space="0" w:color="auto"/>
            </w:tcBorders>
            <w:shd w:val="clear" w:color="000000" w:fill="FFFFFF"/>
            <w:vAlign w:val="center"/>
            <w:hideMark/>
          </w:tcPr>
          <w:p w14:paraId="4D0C8DA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TARJETAS O PANELES DE IDENTIFICACION PARA GERMENES GRAM POSITIVOS</w:t>
            </w:r>
          </w:p>
        </w:tc>
        <w:tc>
          <w:tcPr>
            <w:tcW w:w="850" w:type="dxa"/>
            <w:gridSpan w:val="2"/>
            <w:tcBorders>
              <w:top w:val="single" w:sz="4" w:space="0" w:color="auto"/>
              <w:left w:val="nil"/>
              <w:bottom w:val="single" w:sz="4" w:space="0" w:color="auto"/>
              <w:right w:val="single" w:sz="4" w:space="0" w:color="auto"/>
            </w:tcBorders>
            <w:shd w:val="clear" w:color="000000" w:fill="FFFFFF"/>
            <w:vAlign w:val="center"/>
            <w:hideMark/>
          </w:tcPr>
          <w:p w14:paraId="75A30EB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single" w:sz="4" w:space="0" w:color="auto"/>
              <w:left w:val="nil"/>
              <w:bottom w:val="single" w:sz="4" w:space="0" w:color="auto"/>
              <w:right w:val="single" w:sz="4" w:space="0" w:color="auto"/>
            </w:tcBorders>
            <w:shd w:val="clear" w:color="000000" w:fill="FFFFFF"/>
            <w:noWrap/>
            <w:vAlign w:val="center"/>
            <w:hideMark/>
          </w:tcPr>
          <w:p w14:paraId="0B78748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single" w:sz="4" w:space="0" w:color="auto"/>
              <w:left w:val="nil"/>
              <w:bottom w:val="single" w:sz="4" w:space="0" w:color="auto"/>
              <w:right w:val="single" w:sz="4" w:space="0" w:color="auto"/>
            </w:tcBorders>
            <w:shd w:val="clear" w:color="000000" w:fill="FFFFFF"/>
          </w:tcPr>
          <w:p w14:paraId="701C69A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single" w:sz="4" w:space="0" w:color="auto"/>
              <w:left w:val="nil"/>
              <w:bottom w:val="single" w:sz="4" w:space="0" w:color="auto"/>
              <w:right w:val="single" w:sz="4" w:space="0" w:color="auto"/>
            </w:tcBorders>
            <w:shd w:val="clear" w:color="000000" w:fill="FFFFFF"/>
          </w:tcPr>
          <w:p w14:paraId="720A858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02BA3F5" w14:textId="18B08D58"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5188EDA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87</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0D131E7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TARJETAS O PANELES DE ANTIBIOGRAMA PARA GERMENES GRAM POSITIVOS</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3185083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shd w:val="clear" w:color="000000" w:fill="FFFFFF"/>
            <w:noWrap/>
            <w:vAlign w:val="center"/>
            <w:hideMark/>
          </w:tcPr>
          <w:p w14:paraId="5799BE7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6DEA9E7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482B169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7EE2CB1" w14:textId="380EDD2D"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53DBC9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88</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0C794E8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TARJETAS O PANELES DE IDENTIFICACION PARA GERMENES GRAM NEGATIVOS (INCLUYE URINARIOS)</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24C6E1D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shd w:val="clear" w:color="000000" w:fill="FFFFFF"/>
            <w:noWrap/>
            <w:vAlign w:val="center"/>
            <w:hideMark/>
          </w:tcPr>
          <w:p w14:paraId="7CD3E467"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0EFC105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2D47C8E9"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0103133" w14:textId="35F36A03"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735641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89</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164D550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TARJETAS O PANELES DE ANTIBIOGRAMA PARA GERMENES GRAM NEGATIVO(INCLUYE URINARIOS)</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2FC4518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PRUEBA</w:t>
            </w:r>
          </w:p>
        </w:tc>
        <w:tc>
          <w:tcPr>
            <w:tcW w:w="1028" w:type="dxa"/>
            <w:tcBorders>
              <w:top w:val="nil"/>
              <w:left w:val="nil"/>
              <w:bottom w:val="single" w:sz="4" w:space="0" w:color="auto"/>
              <w:right w:val="single" w:sz="4" w:space="0" w:color="auto"/>
            </w:tcBorders>
            <w:shd w:val="clear" w:color="000000" w:fill="FFFFFF"/>
            <w:noWrap/>
            <w:vAlign w:val="center"/>
            <w:hideMark/>
          </w:tcPr>
          <w:p w14:paraId="19795DC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415325E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5636C6FC"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F761C64" w14:textId="0E7C9FD8"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683C666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90</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7031D82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CHOCOLATE DE CORDERO</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433D723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028" w:type="dxa"/>
            <w:tcBorders>
              <w:top w:val="nil"/>
              <w:left w:val="nil"/>
              <w:bottom w:val="single" w:sz="4" w:space="0" w:color="auto"/>
              <w:right w:val="single" w:sz="4" w:space="0" w:color="auto"/>
            </w:tcBorders>
            <w:shd w:val="clear" w:color="000000" w:fill="FFFFFF"/>
            <w:noWrap/>
            <w:vAlign w:val="center"/>
            <w:hideMark/>
          </w:tcPr>
          <w:p w14:paraId="27533DC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2EE45A2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5E0CE354"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8F8A961" w14:textId="2F7A00C2"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312BF00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91</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7DA45C9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MULLER HILTON</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2580E61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028" w:type="dxa"/>
            <w:tcBorders>
              <w:top w:val="nil"/>
              <w:left w:val="nil"/>
              <w:bottom w:val="single" w:sz="4" w:space="0" w:color="auto"/>
              <w:right w:val="single" w:sz="4" w:space="0" w:color="auto"/>
            </w:tcBorders>
            <w:shd w:val="clear" w:color="000000" w:fill="FFFFFF"/>
            <w:noWrap/>
            <w:vAlign w:val="center"/>
            <w:hideMark/>
          </w:tcPr>
          <w:p w14:paraId="5D080D7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33B5B99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767BD3E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24B60C8" w14:textId="077C9B43"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686B55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92</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48E7D94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SANGRE CORDERO</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0186FFE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028" w:type="dxa"/>
            <w:tcBorders>
              <w:top w:val="nil"/>
              <w:left w:val="nil"/>
              <w:bottom w:val="single" w:sz="4" w:space="0" w:color="auto"/>
              <w:right w:val="single" w:sz="4" w:space="0" w:color="auto"/>
            </w:tcBorders>
            <w:shd w:val="clear" w:color="000000" w:fill="FFFFFF"/>
            <w:noWrap/>
            <w:vAlign w:val="center"/>
            <w:hideMark/>
          </w:tcPr>
          <w:p w14:paraId="3314714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59D3476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525D0D1D"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5615AC4" w14:textId="56CCFF14"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0CC946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93</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136667B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EMB O MK</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5AA6627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028" w:type="dxa"/>
            <w:tcBorders>
              <w:top w:val="nil"/>
              <w:left w:val="nil"/>
              <w:bottom w:val="single" w:sz="4" w:space="0" w:color="auto"/>
              <w:right w:val="single" w:sz="4" w:space="0" w:color="auto"/>
            </w:tcBorders>
            <w:shd w:val="clear" w:color="000000" w:fill="FFFFFF"/>
            <w:noWrap/>
            <w:vAlign w:val="center"/>
            <w:hideMark/>
          </w:tcPr>
          <w:p w14:paraId="3C1D26AC"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000286F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1162918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4BBD543" w14:textId="0D76047F"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2E3F99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94</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3EEA7D94"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TAYER MARTIN</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44E0764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028" w:type="dxa"/>
            <w:tcBorders>
              <w:top w:val="nil"/>
              <w:left w:val="nil"/>
              <w:bottom w:val="single" w:sz="4" w:space="0" w:color="auto"/>
              <w:right w:val="single" w:sz="4" w:space="0" w:color="auto"/>
            </w:tcBorders>
            <w:shd w:val="clear" w:color="000000" w:fill="FFFFFF"/>
            <w:noWrap/>
            <w:vAlign w:val="center"/>
            <w:hideMark/>
          </w:tcPr>
          <w:p w14:paraId="7227322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13A7C1F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039739CF"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2E16CA6" w14:textId="5B915A1E"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14F1561E"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lastRenderedPageBreak/>
              <w:t>95</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09816A29"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CROMOGENICO</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44D24F48"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028" w:type="dxa"/>
            <w:tcBorders>
              <w:top w:val="nil"/>
              <w:left w:val="nil"/>
              <w:bottom w:val="single" w:sz="4" w:space="0" w:color="auto"/>
              <w:right w:val="single" w:sz="4" w:space="0" w:color="auto"/>
            </w:tcBorders>
            <w:shd w:val="clear" w:color="000000" w:fill="FFFFFF"/>
            <w:noWrap/>
            <w:vAlign w:val="center"/>
            <w:hideMark/>
          </w:tcPr>
          <w:p w14:paraId="5338535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5279F577"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723B1945"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6A84FB0B" w14:textId="60456D3E"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D11D973"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96</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00CFCCA6"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AGAR CROMOGENICO SELECTIVO PARA  STREPTOCOCOS DEL GRUPO B</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3EEAB4C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028" w:type="dxa"/>
            <w:tcBorders>
              <w:top w:val="nil"/>
              <w:left w:val="nil"/>
              <w:bottom w:val="single" w:sz="4" w:space="0" w:color="auto"/>
              <w:right w:val="single" w:sz="4" w:space="0" w:color="auto"/>
            </w:tcBorders>
            <w:shd w:val="clear" w:color="000000" w:fill="FFFFFF"/>
            <w:noWrap/>
            <w:vAlign w:val="center"/>
            <w:hideMark/>
          </w:tcPr>
          <w:p w14:paraId="4D26F4A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1AFC66C3"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627CC30E"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45A78F58" w14:textId="6753E0A0"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0A9FB44F"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97</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2BD4EFF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CALDO  DE ENRIQUECIMIENTO PARA CULTIVAR STRETOCOCO DEL GRUPO B</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230702E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UNIDAD</w:t>
            </w:r>
          </w:p>
        </w:tc>
        <w:tc>
          <w:tcPr>
            <w:tcW w:w="1028" w:type="dxa"/>
            <w:tcBorders>
              <w:top w:val="nil"/>
              <w:left w:val="nil"/>
              <w:bottom w:val="single" w:sz="4" w:space="0" w:color="auto"/>
              <w:right w:val="single" w:sz="4" w:space="0" w:color="auto"/>
            </w:tcBorders>
            <w:shd w:val="clear" w:color="000000" w:fill="FFFFFF"/>
            <w:noWrap/>
            <w:vAlign w:val="center"/>
            <w:hideMark/>
          </w:tcPr>
          <w:p w14:paraId="5F07B49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5887510A"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17DD5396"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314511E0" w14:textId="20DC65D4"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8330D4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98</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6991C66B"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REACTIVO DE OXIDASA</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1875DE5A"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CAJA POR 50 AMPOLLAS</w:t>
            </w:r>
          </w:p>
        </w:tc>
        <w:tc>
          <w:tcPr>
            <w:tcW w:w="1028" w:type="dxa"/>
            <w:tcBorders>
              <w:top w:val="nil"/>
              <w:left w:val="nil"/>
              <w:bottom w:val="single" w:sz="4" w:space="0" w:color="auto"/>
              <w:right w:val="single" w:sz="4" w:space="0" w:color="auto"/>
            </w:tcBorders>
            <w:shd w:val="clear" w:color="000000" w:fill="FFFFFF"/>
            <w:noWrap/>
            <w:vAlign w:val="center"/>
            <w:hideMark/>
          </w:tcPr>
          <w:p w14:paraId="7CDFD04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69155BF0"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423B42AB"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r w:rsidR="00630DB9" w:rsidRPr="002846AC" w14:paraId="1BC83DB7" w14:textId="76796CFD" w:rsidTr="0024516C">
        <w:trPr>
          <w:trHeight w:val="20"/>
        </w:trPr>
        <w:tc>
          <w:tcPr>
            <w:tcW w:w="523" w:type="dxa"/>
            <w:tcBorders>
              <w:top w:val="nil"/>
              <w:left w:val="single" w:sz="8" w:space="0" w:color="auto"/>
              <w:bottom w:val="single" w:sz="4" w:space="0" w:color="auto"/>
              <w:right w:val="single" w:sz="4" w:space="0" w:color="auto"/>
            </w:tcBorders>
            <w:shd w:val="clear" w:color="000000" w:fill="FFFFFF"/>
            <w:vAlign w:val="center"/>
            <w:hideMark/>
          </w:tcPr>
          <w:p w14:paraId="41CB8422"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99</w:t>
            </w:r>
          </w:p>
        </w:tc>
        <w:tc>
          <w:tcPr>
            <w:tcW w:w="2808" w:type="dxa"/>
            <w:gridSpan w:val="2"/>
            <w:tcBorders>
              <w:top w:val="nil"/>
              <w:left w:val="nil"/>
              <w:bottom w:val="single" w:sz="4" w:space="0" w:color="auto"/>
              <w:right w:val="single" w:sz="4" w:space="0" w:color="auto"/>
            </w:tcBorders>
            <w:shd w:val="clear" w:color="000000" w:fill="FFFFFF"/>
            <w:vAlign w:val="center"/>
            <w:hideMark/>
          </w:tcPr>
          <w:p w14:paraId="3798EA50"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DISCO DE SENSIBILIDAD A BETA LACTAMASAS (CEFINASA)</w:t>
            </w:r>
          </w:p>
        </w:tc>
        <w:tc>
          <w:tcPr>
            <w:tcW w:w="850" w:type="dxa"/>
            <w:gridSpan w:val="2"/>
            <w:tcBorders>
              <w:top w:val="nil"/>
              <w:left w:val="nil"/>
              <w:bottom w:val="single" w:sz="4" w:space="0" w:color="auto"/>
              <w:right w:val="single" w:sz="4" w:space="0" w:color="auto"/>
            </w:tcBorders>
            <w:shd w:val="clear" w:color="000000" w:fill="FFFFFF"/>
            <w:vAlign w:val="center"/>
            <w:hideMark/>
          </w:tcPr>
          <w:p w14:paraId="0061D05D"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CAJA POR 50 SENSIDISCOS</w:t>
            </w:r>
          </w:p>
        </w:tc>
        <w:tc>
          <w:tcPr>
            <w:tcW w:w="1028" w:type="dxa"/>
            <w:tcBorders>
              <w:top w:val="nil"/>
              <w:left w:val="nil"/>
              <w:bottom w:val="single" w:sz="4" w:space="0" w:color="auto"/>
              <w:right w:val="single" w:sz="4" w:space="0" w:color="auto"/>
            </w:tcBorders>
            <w:shd w:val="clear" w:color="000000" w:fill="FFFFFF"/>
            <w:noWrap/>
            <w:vAlign w:val="center"/>
            <w:hideMark/>
          </w:tcPr>
          <w:p w14:paraId="43833655" w14:textId="77777777" w:rsidR="00630DB9" w:rsidRPr="002846AC" w:rsidRDefault="00630DB9" w:rsidP="0024516C">
            <w:pPr>
              <w:spacing w:after="0" w:line="240" w:lineRule="auto"/>
              <w:jc w:val="center"/>
              <w:rPr>
                <w:rFonts w:ascii="Arial" w:eastAsia="Times New Roman" w:hAnsi="Arial" w:cs="Arial"/>
                <w:color w:val="000000"/>
                <w:sz w:val="16"/>
                <w:szCs w:val="16"/>
              </w:rPr>
            </w:pPr>
            <w:r w:rsidRPr="002846AC">
              <w:rPr>
                <w:rFonts w:ascii="Arial" w:eastAsia="Times New Roman" w:hAnsi="Arial" w:cs="Arial"/>
                <w:color w:val="000000"/>
                <w:sz w:val="16"/>
                <w:szCs w:val="16"/>
              </w:rPr>
              <w:t>1</w:t>
            </w:r>
          </w:p>
        </w:tc>
        <w:tc>
          <w:tcPr>
            <w:tcW w:w="1524" w:type="dxa"/>
            <w:gridSpan w:val="2"/>
            <w:tcBorders>
              <w:top w:val="nil"/>
              <w:left w:val="nil"/>
              <w:bottom w:val="single" w:sz="4" w:space="0" w:color="auto"/>
              <w:right w:val="single" w:sz="4" w:space="0" w:color="auto"/>
            </w:tcBorders>
            <w:shd w:val="clear" w:color="000000" w:fill="FFFFFF"/>
          </w:tcPr>
          <w:p w14:paraId="67446CE2"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c>
          <w:tcPr>
            <w:tcW w:w="1559" w:type="dxa"/>
            <w:tcBorders>
              <w:top w:val="nil"/>
              <w:left w:val="nil"/>
              <w:bottom w:val="single" w:sz="4" w:space="0" w:color="auto"/>
              <w:right w:val="single" w:sz="4" w:space="0" w:color="auto"/>
            </w:tcBorders>
            <w:shd w:val="clear" w:color="000000" w:fill="FFFFFF"/>
          </w:tcPr>
          <w:p w14:paraId="2B572211" w14:textId="77777777" w:rsidR="00630DB9" w:rsidRPr="002846AC" w:rsidRDefault="00630DB9" w:rsidP="0024516C">
            <w:pPr>
              <w:spacing w:after="0" w:line="240" w:lineRule="auto"/>
              <w:jc w:val="center"/>
              <w:rPr>
                <w:rFonts w:ascii="Arial" w:eastAsia="Times New Roman" w:hAnsi="Arial" w:cs="Arial"/>
                <w:color w:val="000000"/>
                <w:sz w:val="16"/>
                <w:szCs w:val="16"/>
              </w:rPr>
            </w:pPr>
          </w:p>
        </w:tc>
      </w:tr>
    </w:tbl>
    <w:p w14:paraId="6869AD2E" w14:textId="77777777" w:rsidR="00630DB9" w:rsidRDefault="00630DB9" w:rsidP="00DF7951">
      <w:pPr>
        <w:pStyle w:val="Textocomentario"/>
        <w:tabs>
          <w:tab w:val="left" w:pos="454"/>
        </w:tabs>
        <w:spacing w:line="276" w:lineRule="auto"/>
        <w:contextualSpacing/>
        <w:jc w:val="both"/>
        <w:rPr>
          <w:rFonts w:ascii="Arial" w:eastAsia="Times New Roman" w:hAnsi="Arial" w:cs="Arial"/>
          <w:bCs/>
          <w:color w:val="000000"/>
        </w:rPr>
      </w:pPr>
    </w:p>
    <w:p w14:paraId="27B51169" w14:textId="77777777" w:rsidR="00630DB9" w:rsidRPr="00661FA6" w:rsidRDefault="00630DB9" w:rsidP="00DF7951">
      <w:pPr>
        <w:pStyle w:val="Textocomentario"/>
        <w:tabs>
          <w:tab w:val="left" w:pos="454"/>
        </w:tabs>
        <w:spacing w:line="276" w:lineRule="auto"/>
        <w:contextualSpacing/>
        <w:jc w:val="both"/>
        <w:rPr>
          <w:rFonts w:ascii="Arial" w:eastAsia="Times New Roman" w:hAnsi="Arial" w:cs="Arial"/>
          <w:bCs/>
          <w:color w:val="000000"/>
        </w:rPr>
      </w:pPr>
    </w:p>
    <w:p w14:paraId="47AE8135" w14:textId="77777777" w:rsidR="00661FA6" w:rsidRPr="00661FA6" w:rsidRDefault="00661FA6" w:rsidP="00661FA6">
      <w:pPr>
        <w:pStyle w:val="Textocomentario"/>
        <w:tabs>
          <w:tab w:val="left" w:pos="454"/>
        </w:tabs>
        <w:spacing w:line="276" w:lineRule="auto"/>
        <w:contextualSpacing/>
        <w:jc w:val="both"/>
        <w:rPr>
          <w:rFonts w:ascii="Arial" w:eastAsia="Times New Roman" w:hAnsi="Arial" w:cs="Arial"/>
          <w:color w:val="000000"/>
        </w:rPr>
      </w:pPr>
      <w:r w:rsidRPr="00661FA6">
        <w:rPr>
          <w:rFonts w:ascii="Arial" w:eastAsia="Times New Roman" w:hAnsi="Arial" w:cs="Arial"/>
          <w:b/>
          <w:bCs/>
          <w:color w:val="000000"/>
        </w:rPr>
        <w:t xml:space="preserve">Nota: </w:t>
      </w:r>
      <w:r>
        <w:rPr>
          <w:rFonts w:ascii="Arial" w:eastAsia="Times New Roman" w:hAnsi="Arial" w:cs="Arial"/>
          <w:color w:val="000000"/>
        </w:rPr>
        <w:t>C</w:t>
      </w:r>
      <w:r w:rsidRPr="00661FA6">
        <w:rPr>
          <w:rFonts w:ascii="Arial" w:eastAsia="Times New Roman" w:hAnsi="Arial" w:cs="Arial"/>
          <w:color w:val="000000"/>
        </w:rPr>
        <w:t>ualquier discrepancia prima las especificaciones técnicas definidas en el anexo técnico.</w:t>
      </w:r>
    </w:p>
    <w:p w14:paraId="25426DAE" w14:textId="77777777" w:rsidR="00DF7951" w:rsidRPr="00661FA6" w:rsidRDefault="00DF7951" w:rsidP="00DF7951">
      <w:pPr>
        <w:pStyle w:val="Textocomentario"/>
        <w:tabs>
          <w:tab w:val="left" w:pos="454"/>
        </w:tabs>
        <w:spacing w:line="276" w:lineRule="auto"/>
        <w:contextualSpacing/>
        <w:jc w:val="both"/>
        <w:rPr>
          <w:rFonts w:ascii="Arial" w:eastAsia="Times New Roman" w:hAnsi="Arial" w:cs="Arial"/>
          <w:b/>
          <w:bCs/>
          <w:color w:val="000000"/>
        </w:rPr>
      </w:pPr>
    </w:p>
    <w:p w14:paraId="007683CE" w14:textId="77777777" w:rsidR="00DF7951" w:rsidRPr="00661FA6" w:rsidRDefault="00DF7951" w:rsidP="00DF7951">
      <w:pPr>
        <w:pStyle w:val="Textocomentario"/>
        <w:tabs>
          <w:tab w:val="left" w:pos="454"/>
        </w:tabs>
        <w:spacing w:line="276" w:lineRule="auto"/>
        <w:contextualSpacing/>
        <w:jc w:val="both"/>
        <w:rPr>
          <w:rFonts w:ascii="Arial" w:eastAsia="Times New Roman" w:hAnsi="Arial" w:cs="Arial"/>
          <w:b/>
          <w:bCs/>
          <w:color w:val="000000"/>
        </w:rPr>
      </w:pPr>
    </w:p>
    <w:p w14:paraId="5DAB3646" w14:textId="77777777" w:rsidR="00DF7951" w:rsidRPr="00661FA6" w:rsidRDefault="00DF7951" w:rsidP="00DF7951">
      <w:pPr>
        <w:pStyle w:val="Textocomentario"/>
        <w:tabs>
          <w:tab w:val="left" w:pos="454"/>
        </w:tabs>
        <w:spacing w:line="276" w:lineRule="auto"/>
        <w:contextualSpacing/>
        <w:jc w:val="both"/>
        <w:rPr>
          <w:rFonts w:ascii="Arial" w:eastAsia="Times New Roman" w:hAnsi="Arial" w:cs="Arial"/>
          <w:b/>
          <w:bCs/>
          <w:color w:val="000000"/>
        </w:rPr>
      </w:pPr>
    </w:p>
    <w:p w14:paraId="0C4DFD5E" w14:textId="77777777" w:rsidR="00DF7951" w:rsidRPr="00661FA6" w:rsidRDefault="00DF7951" w:rsidP="00DF7951">
      <w:pPr>
        <w:pStyle w:val="Textocomentario"/>
        <w:tabs>
          <w:tab w:val="left" w:pos="454"/>
        </w:tabs>
        <w:spacing w:line="276" w:lineRule="auto"/>
        <w:contextualSpacing/>
        <w:jc w:val="both"/>
        <w:rPr>
          <w:rFonts w:ascii="Arial" w:eastAsia="Times New Roman" w:hAnsi="Arial" w:cs="Arial"/>
          <w:b/>
          <w:bCs/>
          <w:color w:val="1A1818" w:themeColor="text1"/>
        </w:rPr>
      </w:pPr>
      <w:r w:rsidRPr="00661FA6">
        <w:rPr>
          <w:rFonts w:ascii="Arial" w:eastAsia="Times New Roman" w:hAnsi="Arial" w:cs="Arial"/>
          <w:b/>
          <w:bCs/>
          <w:color w:val="1A1818" w:themeColor="text1"/>
        </w:rPr>
        <w:t xml:space="preserve">LOTE 2 </w:t>
      </w:r>
    </w:p>
    <w:p w14:paraId="62052D84" w14:textId="77777777" w:rsidR="00DF7951" w:rsidRPr="00661FA6" w:rsidRDefault="00DF7951" w:rsidP="00DF7951">
      <w:pPr>
        <w:pStyle w:val="Textocomentario"/>
        <w:tabs>
          <w:tab w:val="left" w:pos="454"/>
        </w:tabs>
        <w:spacing w:line="276" w:lineRule="auto"/>
        <w:contextualSpacing/>
        <w:jc w:val="both"/>
        <w:rPr>
          <w:rFonts w:ascii="Arial" w:eastAsia="Times New Roman" w:hAnsi="Arial" w:cs="Arial"/>
          <w:b/>
          <w:bCs/>
          <w:color w:val="1A1818" w:themeColor="text1"/>
        </w:rPr>
      </w:pPr>
    </w:p>
    <w:p w14:paraId="3715104F" w14:textId="77777777" w:rsidR="00DF7951" w:rsidRPr="00661FA6" w:rsidRDefault="00DF7951" w:rsidP="00DF7951">
      <w:pPr>
        <w:pStyle w:val="Textocomentario"/>
        <w:tabs>
          <w:tab w:val="left" w:pos="454"/>
        </w:tabs>
        <w:spacing w:line="276" w:lineRule="auto"/>
        <w:contextualSpacing/>
        <w:jc w:val="both"/>
        <w:rPr>
          <w:rFonts w:ascii="Arial" w:eastAsia="Times New Roman" w:hAnsi="Arial" w:cs="Arial"/>
          <w:bCs/>
          <w:color w:val="000000"/>
        </w:rPr>
      </w:pPr>
      <w:r w:rsidRPr="00661FA6">
        <w:rPr>
          <w:rFonts w:ascii="Arial" w:eastAsia="Times New Roman" w:hAnsi="Arial" w:cs="Arial"/>
          <w:bCs/>
          <w:color w:val="000000"/>
        </w:rPr>
        <w:t>El oferente deberá indicar el porcentaje de IVA aplicable y el articulo de cada ítem relacionado a continuación:</w:t>
      </w:r>
    </w:p>
    <w:p w14:paraId="1E94BB79" w14:textId="77777777" w:rsidR="00DF7951" w:rsidRDefault="00DF7951" w:rsidP="00DF7951">
      <w:pPr>
        <w:pStyle w:val="Textocomentario"/>
        <w:tabs>
          <w:tab w:val="left" w:pos="454"/>
        </w:tabs>
        <w:spacing w:line="276" w:lineRule="auto"/>
        <w:contextualSpacing/>
        <w:jc w:val="both"/>
        <w:rPr>
          <w:rFonts w:ascii="Arial" w:eastAsia="Times New Roman" w:hAnsi="Arial" w:cs="Arial"/>
          <w:b/>
          <w:bCs/>
          <w:color w:val="000000"/>
        </w:rPr>
      </w:pPr>
    </w:p>
    <w:tbl>
      <w:tblPr>
        <w:tblW w:w="0" w:type="auto"/>
        <w:tblCellMar>
          <w:left w:w="70" w:type="dxa"/>
          <w:right w:w="70" w:type="dxa"/>
        </w:tblCellMar>
        <w:tblLook w:val="04A0" w:firstRow="1" w:lastRow="0" w:firstColumn="1" w:lastColumn="0" w:noHBand="0" w:noVBand="1"/>
      </w:tblPr>
      <w:tblGrid>
        <w:gridCol w:w="779"/>
        <w:gridCol w:w="2488"/>
        <w:gridCol w:w="914"/>
        <w:gridCol w:w="992"/>
        <w:gridCol w:w="1560"/>
        <w:gridCol w:w="1585"/>
        <w:gridCol w:w="146"/>
      </w:tblGrid>
      <w:tr w:rsidR="0024516C" w:rsidRPr="00661FA6" w14:paraId="552BFF49" w14:textId="77777777" w:rsidTr="0024516C">
        <w:trPr>
          <w:trHeight w:val="630"/>
        </w:trPr>
        <w:tc>
          <w:tcPr>
            <w:tcW w:w="779"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32771144" w14:textId="77777777" w:rsidR="0024516C" w:rsidRPr="0024516C" w:rsidRDefault="0024516C"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Nº</w:t>
            </w:r>
          </w:p>
        </w:tc>
        <w:tc>
          <w:tcPr>
            <w:tcW w:w="2488"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CDE2556" w14:textId="77777777" w:rsidR="0024516C" w:rsidRPr="0024516C" w:rsidRDefault="0024516C"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REACTIVO O INSUMO</w:t>
            </w:r>
          </w:p>
        </w:tc>
        <w:tc>
          <w:tcPr>
            <w:tcW w:w="914"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114B2099" w14:textId="77777777" w:rsidR="0024516C" w:rsidRPr="0024516C" w:rsidRDefault="0024516C"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UNIDAD DE MEDIDA</w:t>
            </w:r>
          </w:p>
        </w:tc>
        <w:tc>
          <w:tcPr>
            <w:tcW w:w="992"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0A2E4495" w14:textId="77777777" w:rsidR="0024516C" w:rsidRPr="0024516C" w:rsidRDefault="0024516C"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 xml:space="preserve">CANTIDAD </w:t>
            </w:r>
          </w:p>
        </w:tc>
        <w:tc>
          <w:tcPr>
            <w:tcW w:w="156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hideMark/>
          </w:tcPr>
          <w:p w14:paraId="2C09C80B" w14:textId="5FC88535" w:rsidR="0024516C" w:rsidRPr="0024516C" w:rsidRDefault="0024516C" w:rsidP="0024516C">
            <w:pPr>
              <w:spacing w:after="0" w:line="240" w:lineRule="auto"/>
              <w:jc w:val="center"/>
              <w:rPr>
                <w:rFonts w:ascii="Arial" w:eastAsia="Times New Roman" w:hAnsi="Arial" w:cs="Arial"/>
                <w:b/>
                <w:bCs/>
                <w:sz w:val="16"/>
                <w:szCs w:val="16"/>
              </w:rPr>
            </w:pPr>
            <w:r w:rsidRPr="0024516C">
              <w:rPr>
                <w:rFonts w:ascii="Arial" w:eastAsia="Times New Roman" w:hAnsi="Arial" w:cs="Arial"/>
                <w:b/>
                <w:bCs/>
                <w:sz w:val="16"/>
                <w:szCs w:val="16"/>
              </w:rPr>
              <w:t>% DE IVA</w:t>
            </w:r>
          </w:p>
        </w:tc>
        <w:tc>
          <w:tcPr>
            <w:tcW w:w="1585"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14:paraId="0E4C2584" w14:textId="0241CC4F" w:rsidR="0024516C" w:rsidRPr="0024516C" w:rsidRDefault="0024516C" w:rsidP="0024516C">
            <w:pPr>
              <w:spacing w:after="0" w:line="240" w:lineRule="auto"/>
              <w:jc w:val="center"/>
              <w:rPr>
                <w:rFonts w:ascii="Times New Roman" w:eastAsia="Times New Roman" w:hAnsi="Times New Roman" w:cs="Times New Roman"/>
                <w:sz w:val="20"/>
                <w:szCs w:val="20"/>
              </w:rPr>
            </w:pPr>
            <w:r>
              <w:rPr>
                <w:rFonts w:ascii="Arial" w:eastAsia="Times New Roman" w:hAnsi="Arial" w:cs="Arial"/>
                <w:b/>
                <w:bCs/>
                <w:sz w:val="16"/>
                <w:szCs w:val="16"/>
              </w:rPr>
              <w:t>ARTICULO ET</w:t>
            </w:r>
          </w:p>
        </w:tc>
        <w:tc>
          <w:tcPr>
            <w:tcW w:w="0" w:type="auto"/>
            <w:tcBorders>
              <w:left w:val="single" w:sz="4" w:space="0" w:color="auto"/>
            </w:tcBorders>
            <w:vAlign w:val="center"/>
            <w:hideMark/>
          </w:tcPr>
          <w:p w14:paraId="1A47F26D"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2C2FE406" w14:textId="77777777" w:rsidTr="0024516C">
        <w:trPr>
          <w:trHeight w:val="418"/>
        </w:trPr>
        <w:tc>
          <w:tcPr>
            <w:tcW w:w="8318" w:type="dxa"/>
            <w:gridSpan w:val="6"/>
            <w:tcBorders>
              <w:top w:val="single" w:sz="4" w:space="0" w:color="auto"/>
              <w:left w:val="single" w:sz="8" w:space="0" w:color="auto"/>
              <w:bottom w:val="single" w:sz="4" w:space="0" w:color="auto"/>
              <w:right w:val="single" w:sz="4" w:space="0" w:color="auto"/>
            </w:tcBorders>
            <w:shd w:val="clear" w:color="auto" w:fill="A6A6A6" w:themeFill="background1" w:themeFillShade="A6"/>
            <w:vAlign w:val="center"/>
          </w:tcPr>
          <w:p w14:paraId="13ED7C7F" w14:textId="77777777" w:rsidR="0024516C" w:rsidRPr="00B37D89" w:rsidRDefault="0024516C" w:rsidP="0024516C">
            <w:pPr>
              <w:spacing w:after="0" w:line="240" w:lineRule="auto"/>
              <w:jc w:val="center"/>
              <w:rPr>
                <w:rFonts w:ascii="Times New Roman" w:eastAsia="Times New Roman" w:hAnsi="Times New Roman" w:cs="Times New Roman"/>
                <w:b/>
                <w:sz w:val="20"/>
                <w:szCs w:val="20"/>
              </w:rPr>
            </w:pPr>
            <w:r w:rsidRPr="00B37D89">
              <w:rPr>
                <w:rFonts w:ascii="Arial" w:eastAsia="Times New Roman" w:hAnsi="Arial" w:cs="Arial"/>
                <w:b/>
                <w:color w:val="000000"/>
                <w:sz w:val="16"/>
                <w:szCs w:val="16"/>
              </w:rPr>
              <w:t>SUBLOTE 2.1 PRUEBAS DE INMUNOLOGIA</w:t>
            </w:r>
          </w:p>
        </w:tc>
        <w:tc>
          <w:tcPr>
            <w:tcW w:w="0" w:type="auto"/>
            <w:tcBorders>
              <w:left w:val="single" w:sz="4" w:space="0" w:color="auto"/>
            </w:tcBorders>
            <w:vAlign w:val="center"/>
          </w:tcPr>
          <w:p w14:paraId="18CDD9F9"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0C440505" w14:textId="77777777" w:rsidTr="0024516C">
        <w:trPr>
          <w:trHeight w:val="418"/>
        </w:trPr>
        <w:tc>
          <w:tcPr>
            <w:tcW w:w="779"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444B875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2488" w:type="dxa"/>
            <w:tcBorders>
              <w:top w:val="single" w:sz="4" w:space="0" w:color="auto"/>
              <w:left w:val="nil"/>
              <w:bottom w:val="single" w:sz="4" w:space="0" w:color="auto"/>
              <w:right w:val="single" w:sz="4" w:space="0" w:color="auto"/>
            </w:tcBorders>
            <w:shd w:val="clear" w:color="000000" w:fill="FFFFFF"/>
            <w:vAlign w:val="center"/>
            <w:hideMark/>
          </w:tcPr>
          <w:p w14:paraId="20948B5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RPR  PRUEBA SEROLÓGICA</w:t>
            </w:r>
          </w:p>
        </w:tc>
        <w:tc>
          <w:tcPr>
            <w:tcW w:w="914" w:type="dxa"/>
            <w:tcBorders>
              <w:top w:val="single" w:sz="4" w:space="0" w:color="auto"/>
              <w:left w:val="nil"/>
              <w:bottom w:val="single" w:sz="4" w:space="0" w:color="auto"/>
              <w:right w:val="single" w:sz="4" w:space="0" w:color="auto"/>
            </w:tcBorders>
            <w:shd w:val="clear" w:color="000000" w:fill="FFFFFF"/>
            <w:vAlign w:val="center"/>
            <w:hideMark/>
          </w:tcPr>
          <w:p w14:paraId="7DB28E4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4609156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14:paraId="6587FC7E" w14:textId="79BBDD40"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CEE5E5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4FA51C85"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793311A" w14:textId="77777777" w:rsidTr="0024516C">
        <w:trPr>
          <w:trHeight w:val="551"/>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881371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w:t>
            </w:r>
          </w:p>
        </w:tc>
        <w:tc>
          <w:tcPr>
            <w:tcW w:w="2488" w:type="dxa"/>
            <w:tcBorders>
              <w:top w:val="nil"/>
              <w:left w:val="nil"/>
              <w:bottom w:val="single" w:sz="4" w:space="0" w:color="auto"/>
              <w:right w:val="single" w:sz="4" w:space="0" w:color="auto"/>
            </w:tcBorders>
            <w:shd w:val="clear" w:color="000000" w:fill="FFFFFF"/>
            <w:vAlign w:val="center"/>
            <w:hideMark/>
          </w:tcPr>
          <w:p w14:paraId="002BD9A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DETERMINACION CUALITATIVA DE HCG EN SUERO Y ORINA  EN CASETTE O TIRA</w:t>
            </w:r>
          </w:p>
        </w:tc>
        <w:tc>
          <w:tcPr>
            <w:tcW w:w="914" w:type="dxa"/>
            <w:tcBorders>
              <w:top w:val="nil"/>
              <w:left w:val="nil"/>
              <w:bottom w:val="single" w:sz="4" w:space="0" w:color="auto"/>
              <w:right w:val="single" w:sz="4" w:space="0" w:color="auto"/>
            </w:tcBorders>
            <w:shd w:val="clear" w:color="000000" w:fill="FFFFFF"/>
            <w:vAlign w:val="center"/>
            <w:hideMark/>
          </w:tcPr>
          <w:p w14:paraId="2D4ABE0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2768056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5CA33A5F" w14:textId="3723E998"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7D032A12"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D71F364"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6B5D79D" w14:textId="77777777" w:rsidTr="0024516C">
        <w:trPr>
          <w:trHeight w:val="816"/>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4CF69F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w:t>
            </w:r>
          </w:p>
        </w:tc>
        <w:tc>
          <w:tcPr>
            <w:tcW w:w="2488" w:type="dxa"/>
            <w:tcBorders>
              <w:top w:val="nil"/>
              <w:left w:val="nil"/>
              <w:bottom w:val="single" w:sz="4" w:space="0" w:color="auto"/>
              <w:right w:val="single" w:sz="4" w:space="0" w:color="auto"/>
            </w:tcBorders>
            <w:shd w:val="clear" w:color="000000" w:fill="FFFFFF"/>
            <w:vAlign w:val="center"/>
            <w:hideMark/>
          </w:tcPr>
          <w:p w14:paraId="2421196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SUERO HEMOCLASIFICADOR MONOCLONAL ANTI A *</w:t>
            </w:r>
          </w:p>
        </w:tc>
        <w:tc>
          <w:tcPr>
            <w:tcW w:w="914" w:type="dxa"/>
            <w:tcBorders>
              <w:top w:val="nil"/>
              <w:left w:val="nil"/>
              <w:bottom w:val="single" w:sz="4" w:space="0" w:color="auto"/>
              <w:right w:val="single" w:sz="4" w:space="0" w:color="auto"/>
            </w:tcBorders>
            <w:shd w:val="clear" w:color="000000" w:fill="FFFFFF"/>
            <w:vAlign w:val="center"/>
            <w:hideMark/>
          </w:tcPr>
          <w:p w14:paraId="24D9254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3977842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915E64C" w14:textId="77C5441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1830BD7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0E044A3"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88AE1DA" w14:textId="77777777" w:rsidTr="0024516C">
        <w:trPr>
          <w:trHeight w:val="48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91D76E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w:t>
            </w:r>
          </w:p>
        </w:tc>
        <w:tc>
          <w:tcPr>
            <w:tcW w:w="2488" w:type="dxa"/>
            <w:tcBorders>
              <w:top w:val="nil"/>
              <w:left w:val="nil"/>
              <w:bottom w:val="single" w:sz="4" w:space="0" w:color="auto"/>
              <w:right w:val="single" w:sz="4" w:space="0" w:color="auto"/>
            </w:tcBorders>
            <w:shd w:val="clear" w:color="000000" w:fill="FFFFFF"/>
            <w:vAlign w:val="center"/>
            <w:hideMark/>
          </w:tcPr>
          <w:p w14:paraId="1A685A9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SUERO HEMOCLASIFICADOR MONOCLONAL ANTI B *</w:t>
            </w:r>
          </w:p>
        </w:tc>
        <w:tc>
          <w:tcPr>
            <w:tcW w:w="914" w:type="dxa"/>
            <w:tcBorders>
              <w:top w:val="nil"/>
              <w:left w:val="nil"/>
              <w:bottom w:val="single" w:sz="4" w:space="0" w:color="auto"/>
              <w:right w:val="single" w:sz="4" w:space="0" w:color="auto"/>
            </w:tcBorders>
            <w:shd w:val="clear" w:color="000000" w:fill="FFFFFF"/>
            <w:vAlign w:val="center"/>
            <w:hideMark/>
          </w:tcPr>
          <w:p w14:paraId="3067E2F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1C7AF99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4C60A38" w14:textId="65D2C27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C82E38E"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346096ED"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00386D3" w14:textId="77777777" w:rsidTr="0024516C">
        <w:trPr>
          <w:trHeight w:val="507"/>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3076DA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w:t>
            </w:r>
          </w:p>
        </w:tc>
        <w:tc>
          <w:tcPr>
            <w:tcW w:w="2488" w:type="dxa"/>
            <w:tcBorders>
              <w:top w:val="nil"/>
              <w:left w:val="nil"/>
              <w:bottom w:val="single" w:sz="4" w:space="0" w:color="auto"/>
              <w:right w:val="single" w:sz="4" w:space="0" w:color="auto"/>
            </w:tcBorders>
            <w:shd w:val="clear" w:color="000000" w:fill="FFFFFF"/>
            <w:vAlign w:val="center"/>
            <w:hideMark/>
          </w:tcPr>
          <w:p w14:paraId="4F0619C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SUERO HEMOCLASIFICADOR MONOCLONAL ANTI D *</w:t>
            </w:r>
          </w:p>
        </w:tc>
        <w:tc>
          <w:tcPr>
            <w:tcW w:w="914" w:type="dxa"/>
            <w:tcBorders>
              <w:top w:val="nil"/>
              <w:left w:val="nil"/>
              <w:bottom w:val="single" w:sz="4" w:space="0" w:color="auto"/>
              <w:right w:val="single" w:sz="4" w:space="0" w:color="auto"/>
            </w:tcBorders>
            <w:shd w:val="clear" w:color="000000" w:fill="FFFFFF"/>
            <w:vAlign w:val="center"/>
            <w:hideMark/>
          </w:tcPr>
          <w:p w14:paraId="3816A72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w:t>
            </w:r>
          </w:p>
        </w:tc>
        <w:tc>
          <w:tcPr>
            <w:tcW w:w="992" w:type="dxa"/>
            <w:tcBorders>
              <w:top w:val="nil"/>
              <w:left w:val="nil"/>
              <w:bottom w:val="single" w:sz="4" w:space="0" w:color="auto"/>
              <w:right w:val="single" w:sz="4" w:space="0" w:color="auto"/>
            </w:tcBorders>
            <w:shd w:val="clear" w:color="000000" w:fill="FFFFFF"/>
            <w:noWrap/>
            <w:vAlign w:val="center"/>
            <w:hideMark/>
          </w:tcPr>
          <w:p w14:paraId="581864A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ADB404D" w14:textId="617BE07E"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83EA2B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5F4162C"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E32FA7D" w14:textId="77777777" w:rsidTr="0024516C">
        <w:trPr>
          <w:trHeight w:val="534"/>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2583BA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w:t>
            </w:r>
          </w:p>
        </w:tc>
        <w:tc>
          <w:tcPr>
            <w:tcW w:w="2488" w:type="dxa"/>
            <w:tcBorders>
              <w:top w:val="nil"/>
              <w:left w:val="nil"/>
              <w:bottom w:val="single" w:sz="4" w:space="0" w:color="auto"/>
              <w:right w:val="single" w:sz="4" w:space="0" w:color="auto"/>
            </w:tcBorders>
            <w:shd w:val="clear" w:color="000000" w:fill="FFFFFF"/>
            <w:vAlign w:val="center"/>
            <w:hideMark/>
          </w:tcPr>
          <w:p w14:paraId="0DF41CF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REACTIVO PARA  SANGRE OCULTA EN MATERIA FECAL.</w:t>
            </w:r>
          </w:p>
        </w:tc>
        <w:tc>
          <w:tcPr>
            <w:tcW w:w="914" w:type="dxa"/>
            <w:tcBorders>
              <w:top w:val="nil"/>
              <w:left w:val="nil"/>
              <w:bottom w:val="single" w:sz="4" w:space="0" w:color="auto"/>
              <w:right w:val="single" w:sz="4" w:space="0" w:color="auto"/>
            </w:tcBorders>
            <w:shd w:val="clear" w:color="000000" w:fill="FFFFFF"/>
            <w:vAlign w:val="center"/>
            <w:hideMark/>
          </w:tcPr>
          <w:p w14:paraId="690870F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03E2DC4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12823EC" w14:textId="68602C9E"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6BF6CFB3"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68B045A"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2ACEE832" w14:textId="77777777" w:rsidTr="000343BC">
        <w:trPr>
          <w:trHeight w:val="774"/>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4C068C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lastRenderedPageBreak/>
              <w:t>7</w:t>
            </w:r>
          </w:p>
        </w:tc>
        <w:tc>
          <w:tcPr>
            <w:tcW w:w="2488" w:type="dxa"/>
            <w:tcBorders>
              <w:top w:val="nil"/>
              <w:left w:val="nil"/>
              <w:bottom w:val="single" w:sz="4" w:space="0" w:color="auto"/>
              <w:right w:val="single" w:sz="4" w:space="0" w:color="auto"/>
            </w:tcBorders>
            <w:shd w:val="clear" w:color="000000" w:fill="FFFFFF"/>
            <w:vAlign w:val="center"/>
            <w:hideMark/>
          </w:tcPr>
          <w:p w14:paraId="347F515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HIV 1 Y 2 METODO CUALITATIVO, DE 4ª GENERACÍON, (SUERO, PLASMA, SANGRE TOTAL)</w:t>
            </w:r>
          </w:p>
        </w:tc>
        <w:tc>
          <w:tcPr>
            <w:tcW w:w="914" w:type="dxa"/>
            <w:tcBorders>
              <w:top w:val="nil"/>
              <w:left w:val="nil"/>
              <w:bottom w:val="single" w:sz="4" w:space="0" w:color="auto"/>
              <w:right w:val="single" w:sz="4" w:space="0" w:color="auto"/>
            </w:tcBorders>
            <w:shd w:val="clear" w:color="000000" w:fill="FFFFFF"/>
            <w:vAlign w:val="center"/>
            <w:hideMark/>
          </w:tcPr>
          <w:p w14:paraId="136023F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6A4F83E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07842D55" w14:textId="4C9CAA59"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74CBC56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48602096"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A1DBAA2" w14:textId="77777777" w:rsidTr="000343BC">
        <w:trPr>
          <w:trHeight w:val="841"/>
        </w:trPr>
        <w:tc>
          <w:tcPr>
            <w:tcW w:w="7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EAE878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8</w:t>
            </w:r>
          </w:p>
        </w:tc>
        <w:tc>
          <w:tcPr>
            <w:tcW w:w="2488" w:type="dxa"/>
            <w:tcBorders>
              <w:top w:val="single" w:sz="4" w:space="0" w:color="auto"/>
              <w:left w:val="nil"/>
              <w:bottom w:val="single" w:sz="4" w:space="0" w:color="auto"/>
              <w:right w:val="single" w:sz="4" w:space="0" w:color="auto"/>
            </w:tcBorders>
            <w:shd w:val="clear" w:color="000000" w:fill="FFFFFF"/>
            <w:vAlign w:val="center"/>
            <w:hideMark/>
          </w:tcPr>
          <w:p w14:paraId="6891225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PRUEBAS RAPIDAS PARA LA DETECCION DE SUSTANCIAS PSICOACTIVAS05 CINCO PARAMETROS(COC-THC-OPI-ANF-BENZ)</w:t>
            </w:r>
          </w:p>
        </w:tc>
        <w:tc>
          <w:tcPr>
            <w:tcW w:w="914" w:type="dxa"/>
            <w:tcBorders>
              <w:top w:val="single" w:sz="4" w:space="0" w:color="auto"/>
              <w:left w:val="nil"/>
              <w:bottom w:val="single" w:sz="4" w:space="0" w:color="auto"/>
              <w:right w:val="single" w:sz="4" w:space="0" w:color="auto"/>
            </w:tcBorders>
            <w:shd w:val="clear" w:color="000000" w:fill="FFFFFF"/>
            <w:vAlign w:val="center"/>
            <w:hideMark/>
          </w:tcPr>
          <w:p w14:paraId="22DEA86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52EFB15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14:paraId="50723CDA" w14:textId="31400953"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9955B86"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1E505D7"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FA080D4"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718DB52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9</w:t>
            </w:r>
          </w:p>
        </w:tc>
        <w:tc>
          <w:tcPr>
            <w:tcW w:w="2488" w:type="dxa"/>
            <w:tcBorders>
              <w:top w:val="nil"/>
              <w:left w:val="nil"/>
              <w:bottom w:val="single" w:sz="4" w:space="0" w:color="auto"/>
              <w:right w:val="single" w:sz="4" w:space="0" w:color="auto"/>
            </w:tcBorders>
            <w:shd w:val="clear" w:color="000000" w:fill="FFFFFF"/>
            <w:vAlign w:val="center"/>
            <w:hideMark/>
          </w:tcPr>
          <w:p w14:paraId="646BF4B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PARA  DETECCION ALCOHOL EN ALIENTO</w:t>
            </w:r>
          </w:p>
        </w:tc>
        <w:tc>
          <w:tcPr>
            <w:tcW w:w="914" w:type="dxa"/>
            <w:tcBorders>
              <w:top w:val="nil"/>
              <w:left w:val="nil"/>
              <w:bottom w:val="single" w:sz="4" w:space="0" w:color="auto"/>
              <w:right w:val="single" w:sz="4" w:space="0" w:color="auto"/>
            </w:tcBorders>
            <w:shd w:val="clear" w:color="000000" w:fill="FFFFFF"/>
            <w:vAlign w:val="center"/>
            <w:hideMark/>
          </w:tcPr>
          <w:p w14:paraId="1C97A5B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00BC13E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4A552D69" w14:textId="00B28BB3"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0BBE578"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35F071C"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1A5545F" w14:textId="77777777" w:rsidTr="0024516C">
        <w:trPr>
          <w:trHeight w:val="419"/>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7B7B460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10</w:t>
            </w:r>
          </w:p>
        </w:tc>
        <w:tc>
          <w:tcPr>
            <w:tcW w:w="2488" w:type="dxa"/>
            <w:tcBorders>
              <w:top w:val="nil"/>
              <w:left w:val="nil"/>
              <w:bottom w:val="single" w:sz="4" w:space="0" w:color="auto"/>
              <w:right w:val="single" w:sz="4" w:space="0" w:color="auto"/>
            </w:tcBorders>
            <w:shd w:val="clear" w:color="000000" w:fill="FFFFFF"/>
            <w:vAlign w:val="center"/>
            <w:hideMark/>
          </w:tcPr>
          <w:p w14:paraId="433AE5B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TIRAS PARA GLUCOMETRO</w:t>
            </w:r>
          </w:p>
        </w:tc>
        <w:tc>
          <w:tcPr>
            <w:tcW w:w="914" w:type="dxa"/>
            <w:tcBorders>
              <w:top w:val="nil"/>
              <w:left w:val="nil"/>
              <w:bottom w:val="single" w:sz="4" w:space="0" w:color="auto"/>
              <w:right w:val="single" w:sz="4" w:space="0" w:color="auto"/>
            </w:tcBorders>
            <w:shd w:val="clear" w:color="000000" w:fill="FFFFFF"/>
            <w:vAlign w:val="center"/>
            <w:hideMark/>
          </w:tcPr>
          <w:p w14:paraId="458C8A7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3BA87B9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4999A4C5" w14:textId="5CA5FDA2"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65308C3"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5A83E998"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39EEF3E" w14:textId="77777777" w:rsidTr="0024516C">
        <w:trPr>
          <w:trHeight w:val="55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EA2866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11</w:t>
            </w:r>
          </w:p>
        </w:tc>
        <w:tc>
          <w:tcPr>
            <w:tcW w:w="2488" w:type="dxa"/>
            <w:tcBorders>
              <w:top w:val="nil"/>
              <w:left w:val="nil"/>
              <w:bottom w:val="single" w:sz="4" w:space="0" w:color="auto"/>
              <w:right w:val="single" w:sz="4" w:space="0" w:color="auto"/>
            </w:tcBorders>
            <w:shd w:val="clear" w:color="000000" w:fill="FFFFFF"/>
            <w:vAlign w:val="center"/>
            <w:hideMark/>
          </w:tcPr>
          <w:p w14:paraId="0C0BA2C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EN LATEX PARA DETERMINACION CUALITATIVA DE FACTOR REUMATOIDEO  EN SUERO</w:t>
            </w:r>
          </w:p>
        </w:tc>
        <w:tc>
          <w:tcPr>
            <w:tcW w:w="914" w:type="dxa"/>
            <w:tcBorders>
              <w:top w:val="nil"/>
              <w:left w:val="nil"/>
              <w:bottom w:val="single" w:sz="4" w:space="0" w:color="auto"/>
              <w:right w:val="single" w:sz="4" w:space="0" w:color="auto"/>
            </w:tcBorders>
            <w:shd w:val="clear" w:color="000000" w:fill="FFFFFF"/>
            <w:vAlign w:val="center"/>
            <w:hideMark/>
          </w:tcPr>
          <w:p w14:paraId="3570289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2AD3396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044EC007" w14:textId="6700251D"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C296D36"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3C4F91F3"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3B6BA77E" w14:textId="77777777" w:rsidTr="0024516C">
        <w:trPr>
          <w:trHeight w:val="561"/>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34D00C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12</w:t>
            </w:r>
          </w:p>
        </w:tc>
        <w:tc>
          <w:tcPr>
            <w:tcW w:w="2488" w:type="dxa"/>
            <w:tcBorders>
              <w:top w:val="nil"/>
              <w:left w:val="nil"/>
              <w:bottom w:val="single" w:sz="4" w:space="0" w:color="auto"/>
              <w:right w:val="single" w:sz="4" w:space="0" w:color="auto"/>
            </w:tcBorders>
            <w:shd w:val="clear" w:color="000000" w:fill="FFFFFF"/>
            <w:vAlign w:val="center"/>
            <w:hideMark/>
          </w:tcPr>
          <w:p w14:paraId="0C24AC2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EN LATEX PARA DETERMINACION CUALITATIVA DE PROTEINA C REACTIVA  EN SUERO</w:t>
            </w:r>
          </w:p>
        </w:tc>
        <w:tc>
          <w:tcPr>
            <w:tcW w:w="914" w:type="dxa"/>
            <w:tcBorders>
              <w:top w:val="nil"/>
              <w:left w:val="nil"/>
              <w:bottom w:val="single" w:sz="4" w:space="0" w:color="auto"/>
              <w:right w:val="single" w:sz="4" w:space="0" w:color="auto"/>
            </w:tcBorders>
            <w:shd w:val="clear" w:color="000000" w:fill="FFFFFF"/>
            <w:vAlign w:val="center"/>
            <w:hideMark/>
          </w:tcPr>
          <w:p w14:paraId="75ED8C1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352531F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6EFAAD44" w14:textId="0B9CB91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1D5F00F"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76727B9"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CB1D93C" w14:textId="77777777" w:rsidTr="0024516C">
        <w:trPr>
          <w:trHeight w:val="555"/>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C056AF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13</w:t>
            </w:r>
          </w:p>
        </w:tc>
        <w:tc>
          <w:tcPr>
            <w:tcW w:w="2488" w:type="dxa"/>
            <w:tcBorders>
              <w:top w:val="nil"/>
              <w:left w:val="nil"/>
              <w:bottom w:val="single" w:sz="4" w:space="0" w:color="auto"/>
              <w:right w:val="single" w:sz="4" w:space="0" w:color="auto"/>
            </w:tcBorders>
            <w:shd w:val="clear" w:color="000000" w:fill="FFFFFF"/>
            <w:vAlign w:val="center"/>
            <w:hideMark/>
          </w:tcPr>
          <w:p w14:paraId="66E51F3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RAPIDAS PARA LA DETECCION DE SUSTANCIAS PSICOACTIVAS 02 DOS PARAMETROS COC-THC</w:t>
            </w:r>
          </w:p>
        </w:tc>
        <w:tc>
          <w:tcPr>
            <w:tcW w:w="914" w:type="dxa"/>
            <w:tcBorders>
              <w:top w:val="nil"/>
              <w:left w:val="nil"/>
              <w:bottom w:val="single" w:sz="4" w:space="0" w:color="auto"/>
              <w:right w:val="single" w:sz="4" w:space="0" w:color="auto"/>
            </w:tcBorders>
            <w:shd w:val="clear" w:color="000000" w:fill="FFFFFF"/>
            <w:vAlign w:val="center"/>
            <w:hideMark/>
          </w:tcPr>
          <w:p w14:paraId="7EEB04C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1924106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7970B6E" w14:textId="1676060C"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189E28AC"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68AFA52"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2B9D100" w14:textId="77777777" w:rsidTr="0024516C">
        <w:trPr>
          <w:trHeight w:val="564"/>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6DE7842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14</w:t>
            </w:r>
          </w:p>
        </w:tc>
        <w:tc>
          <w:tcPr>
            <w:tcW w:w="2488" w:type="dxa"/>
            <w:tcBorders>
              <w:top w:val="nil"/>
              <w:left w:val="nil"/>
              <w:bottom w:val="single" w:sz="4" w:space="0" w:color="auto"/>
              <w:right w:val="single" w:sz="4" w:space="0" w:color="auto"/>
            </w:tcBorders>
            <w:shd w:val="clear" w:color="000000" w:fill="FFFFFF"/>
            <w:vAlign w:val="center"/>
            <w:hideMark/>
          </w:tcPr>
          <w:p w14:paraId="65C680B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DENGUE  EN CASSETTE</w:t>
            </w:r>
          </w:p>
        </w:tc>
        <w:tc>
          <w:tcPr>
            <w:tcW w:w="914" w:type="dxa"/>
            <w:tcBorders>
              <w:top w:val="nil"/>
              <w:left w:val="nil"/>
              <w:bottom w:val="single" w:sz="4" w:space="0" w:color="auto"/>
              <w:right w:val="single" w:sz="4" w:space="0" w:color="auto"/>
            </w:tcBorders>
            <w:shd w:val="clear" w:color="000000" w:fill="FFFFFF"/>
            <w:vAlign w:val="center"/>
            <w:hideMark/>
          </w:tcPr>
          <w:p w14:paraId="0B45130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73F8850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0145D4C" w14:textId="48D2A78A"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84BFAE9"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5E58F5E"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87F0E5F" w14:textId="77777777" w:rsidTr="0024516C">
        <w:trPr>
          <w:trHeight w:val="55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5D93F49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15</w:t>
            </w:r>
          </w:p>
        </w:tc>
        <w:tc>
          <w:tcPr>
            <w:tcW w:w="2488" w:type="dxa"/>
            <w:tcBorders>
              <w:top w:val="nil"/>
              <w:left w:val="nil"/>
              <w:bottom w:val="single" w:sz="4" w:space="0" w:color="auto"/>
              <w:right w:val="single" w:sz="4" w:space="0" w:color="auto"/>
            </w:tcBorders>
            <w:shd w:val="clear" w:color="000000" w:fill="FFFFFF"/>
            <w:vAlign w:val="center"/>
            <w:hideMark/>
          </w:tcPr>
          <w:p w14:paraId="101C48E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MALARIA EN CASSETE</w:t>
            </w:r>
          </w:p>
        </w:tc>
        <w:tc>
          <w:tcPr>
            <w:tcW w:w="914" w:type="dxa"/>
            <w:tcBorders>
              <w:top w:val="nil"/>
              <w:left w:val="nil"/>
              <w:bottom w:val="single" w:sz="4" w:space="0" w:color="auto"/>
              <w:right w:val="single" w:sz="4" w:space="0" w:color="auto"/>
            </w:tcBorders>
            <w:shd w:val="clear" w:color="000000" w:fill="FFFFFF"/>
            <w:vAlign w:val="center"/>
            <w:hideMark/>
          </w:tcPr>
          <w:p w14:paraId="2825E19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shd w:val="clear" w:color="000000" w:fill="FFFFFF"/>
            <w:noWrap/>
            <w:vAlign w:val="center"/>
            <w:hideMark/>
          </w:tcPr>
          <w:p w14:paraId="504D557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41D4CC16" w14:textId="54724747"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1BA64CA0"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55D6476D"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7ED39D2" w14:textId="77777777" w:rsidTr="0024516C">
        <w:trPr>
          <w:trHeight w:val="69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5D5709F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16</w:t>
            </w:r>
          </w:p>
        </w:tc>
        <w:tc>
          <w:tcPr>
            <w:tcW w:w="2488" w:type="dxa"/>
            <w:tcBorders>
              <w:top w:val="nil"/>
              <w:left w:val="nil"/>
              <w:bottom w:val="single" w:sz="4" w:space="0" w:color="auto"/>
              <w:right w:val="single" w:sz="4" w:space="0" w:color="auto"/>
            </w:tcBorders>
            <w:shd w:val="clear" w:color="000000" w:fill="FFFFFF"/>
            <w:vAlign w:val="center"/>
            <w:hideMark/>
          </w:tcPr>
          <w:p w14:paraId="6F25E5B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TREPONÉMICA, PARA DETECCIÓN DE ANTICUERPOS CONTRA TREPONÉMICA PALIDUM</w:t>
            </w:r>
          </w:p>
        </w:tc>
        <w:tc>
          <w:tcPr>
            <w:tcW w:w="914" w:type="dxa"/>
            <w:tcBorders>
              <w:top w:val="nil"/>
              <w:left w:val="nil"/>
              <w:bottom w:val="single" w:sz="4" w:space="0" w:color="auto"/>
              <w:right w:val="single" w:sz="4" w:space="0" w:color="auto"/>
            </w:tcBorders>
            <w:shd w:val="clear" w:color="000000" w:fill="FFFFFF"/>
            <w:vAlign w:val="center"/>
            <w:hideMark/>
          </w:tcPr>
          <w:p w14:paraId="1BEAF5B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1FE19C7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D3B538C" w14:textId="3F254915"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800FA0D"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3885968C"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3002A4C" w14:textId="77777777" w:rsidTr="0024516C">
        <w:trPr>
          <w:trHeight w:val="70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62D019A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17</w:t>
            </w:r>
          </w:p>
        </w:tc>
        <w:tc>
          <w:tcPr>
            <w:tcW w:w="2488" w:type="dxa"/>
            <w:tcBorders>
              <w:top w:val="nil"/>
              <w:left w:val="nil"/>
              <w:bottom w:val="single" w:sz="4" w:space="0" w:color="auto"/>
              <w:right w:val="single" w:sz="4" w:space="0" w:color="auto"/>
            </w:tcBorders>
            <w:shd w:val="clear" w:color="000000" w:fill="FFFFFF"/>
            <w:vAlign w:val="center"/>
            <w:hideMark/>
          </w:tcPr>
          <w:p w14:paraId="64744ED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LA DETECCION DE  ANTIGENO PARA SARS COV-2/COVID-19</w:t>
            </w:r>
          </w:p>
        </w:tc>
        <w:tc>
          <w:tcPr>
            <w:tcW w:w="914" w:type="dxa"/>
            <w:tcBorders>
              <w:top w:val="nil"/>
              <w:left w:val="nil"/>
              <w:bottom w:val="single" w:sz="4" w:space="0" w:color="auto"/>
              <w:right w:val="single" w:sz="4" w:space="0" w:color="auto"/>
            </w:tcBorders>
            <w:shd w:val="clear" w:color="000000" w:fill="FFFFFF"/>
            <w:vAlign w:val="center"/>
            <w:hideMark/>
          </w:tcPr>
          <w:p w14:paraId="5D026D8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41305D1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7770D42F" w14:textId="14717FC0"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E89072F"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9E57682"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0D27AC12"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86393F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18</w:t>
            </w:r>
          </w:p>
        </w:tc>
        <w:tc>
          <w:tcPr>
            <w:tcW w:w="2488" w:type="dxa"/>
            <w:tcBorders>
              <w:top w:val="nil"/>
              <w:left w:val="nil"/>
              <w:bottom w:val="single" w:sz="4" w:space="0" w:color="auto"/>
              <w:right w:val="single" w:sz="4" w:space="0" w:color="auto"/>
            </w:tcBorders>
            <w:shd w:val="clear" w:color="000000" w:fill="FFFFFF"/>
            <w:vAlign w:val="center"/>
            <w:hideMark/>
          </w:tcPr>
          <w:p w14:paraId="3F30CD0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PARA DETECCION DE ALCOHOL EN SALIVA.</w:t>
            </w:r>
          </w:p>
        </w:tc>
        <w:tc>
          <w:tcPr>
            <w:tcW w:w="914" w:type="dxa"/>
            <w:tcBorders>
              <w:top w:val="nil"/>
              <w:left w:val="nil"/>
              <w:bottom w:val="single" w:sz="4" w:space="0" w:color="auto"/>
              <w:right w:val="single" w:sz="4" w:space="0" w:color="auto"/>
            </w:tcBorders>
            <w:shd w:val="clear" w:color="000000" w:fill="FFFFFF"/>
            <w:vAlign w:val="center"/>
            <w:hideMark/>
          </w:tcPr>
          <w:p w14:paraId="4E35DB3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0327686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9DD23B1" w14:textId="613EA969"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3AF02D6"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C0CABCC"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28159ED0" w14:textId="77777777" w:rsidTr="0024516C">
        <w:trPr>
          <w:trHeight w:val="847"/>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4600E4D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19</w:t>
            </w:r>
          </w:p>
        </w:tc>
        <w:tc>
          <w:tcPr>
            <w:tcW w:w="2488" w:type="dxa"/>
            <w:tcBorders>
              <w:top w:val="nil"/>
              <w:left w:val="nil"/>
              <w:bottom w:val="single" w:sz="4" w:space="0" w:color="auto"/>
              <w:right w:val="single" w:sz="4" w:space="0" w:color="auto"/>
            </w:tcBorders>
            <w:shd w:val="clear" w:color="000000" w:fill="FFFFFF"/>
            <w:vAlign w:val="center"/>
            <w:hideMark/>
          </w:tcPr>
          <w:p w14:paraId="2B58C03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DETECCION ANTIGENO DE SUPERFICIE DE   HEPATITIS B HBsAg</w:t>
            </w:r>
          </w:p>
        </w:tc>
        <w:tc>
          <w:tcPr>
            <w:tcW w:w="914" w:type="dxa"/>
            <w:tcBorders>
              <w:top w:val="nil"/>
              <w:left w:val="nil"/>
              <w:bottom w:val="single" w:sz="4" w:space="0" w:color="auto"/>
              <w:right w:val="single" w:sz="4" w:space="0" w:color="auto"/>
            </w:tcBorders>
            <w:shd w:val="clear" w:color="000000" w:fill="FFFFFF"/>
            <w:vAlign w:val="center"/>
            <w:hideMark/>
          </w:tcPr>
          <w:p w14:paraId="06D2ADD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5B64AD6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405C67FC" w14:textId="3BF617F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40E1127"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1AB4E082"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329A6229" w14:textId="77777777" w:rsidTr="0024516C">
        <w:trPr>
          <w:trHeight w:val="70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607A654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20</w:t>
            </w:r>
          </w:p>
        </w:tc>
        <w:tc>
          <w:tcPr>
            <w:tcW w:w="2488" w:type="dxa"/>
            <w:tcBorders>
              <w:top w:val="nil"/>
              <w:left w:val="nil"/>
              <w:bottom w:val="single" w:sz="4" w:space="0" w:color="auto"/>
              <w:right w:val="single" w:sz="4" w:space="0" w:color="auto"/>
            </w:tcBorders>
            <w:shd w:val="clear" w:color="000000" w:fill="FFFFFF"/>
            <w:vAlign w:val="center"/>
            <w:hideMark/>
          </w:tcPr>
          <w:p w14:paraId="528B6AB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HEPATITIS C- HCV</w:t>
            </w:r>
          </w:p>
        </w:tc>
        <w:tc>
          <w:tcPr>
            <w:tcW w:w="914" w:type="dxa"/>
            <w:tcBorders>
              <w:top w:val="nil"/>
              <w:left w:val="nil"/>
              <w:bottom w:val="single" w:sz="4" w:space="0" w:color="auto"/>
              <w:right w:val="single" w:sz="4" w:space="0" w:color="auto"/>
            </w:tcBorders>
            <w:shd w:val="clear" w:color="000000" w:fill="FFFFFF"/>
            <w:vAlign w:val="center"/>
            <w:hideMark/>
          </w:tcPr>
          <w:p w14:paraId="498900B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27ED1BF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4E577288" w14:textId="6B02D52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BD19909"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2E8A8A5"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035FF24D" w14:textId="77777777" w:rsidTr="0024516C">
        <w:trPr>
          <w:trHeight w:val="699"/>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67B49CC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21</w:t>
            </w:r>
          </w:p>
        </w:tc>
        <w:tc>
          <w:tcPr>
            <w:tcW w:w="2488" w:type="dxa"/>
            <w:tcBorders>
              <w:top w:val="nil"/>
              <w:left w:val="nil"/>
              <w:bottom w:val="single" w:sz="4" w:space="0" w:color="auto"/>
              <w:right w:val="single" w:sz="4" w:space="0" w:color="auto"/>
            </w:tcBorders>
            <w:shd w:val="clear" w:color="000000" w:fill="FFFFFF"/>
            <w:vAlign w:val="center"/>
            <w:hideMark/>
          </w:tcPr>
          <w:p w14:paraId="16EF85F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RAPIDA PARA HIV 1 Y 2 METODO CUALITATIVO, DE 3ª GENERACÍON</w:t>
            </w:r>
          </w:p>
        </w:tc>
        <w:tc>
          <w:tcPr>
            <w:tcW w:w="914" w:type="dxa"/>
            <w:tcBorders>
              <w:top w:val="nil"/>
              <w:left w:val="nil"/>
              <w:bottom w:val="single" w:sz="4" w:space="0" w:color="auto"/>
              <w:right w:val="single" w:sz="4" w:space="0" w:color="auto"/>
            </w:tcBorders>
            <w:shd w:val="clear" w:color="000000" w:fill="FFFFFF"/>
            <w:vAlign w:val="center"/>
            <w:hideMark/>
          </w:tcPr>
          <w:p w14:paraId="7DF412D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w:t>
            </w:r>
          </w:p>
        </w:tc>
        <w:tc>
          <w:tcPr>
            <w:tcW w:w="992" w:type="dxa"/>
            <w:tcBorders>
              <w:top w:val="nil"/>
              <w:left w:val="nil"/>
              <w:bottom w:val="single" w:sz="4" w:space="0" w:color="auto"/>
              <w:right w:val="single" w:sz="4" w:space="0" w:color="auto"/>
            </w:tcBorders>
            <w:shd w:val="clear" w:color="000000" w:fill="FFFFFF"/>
            <w:noWrap/>
            <w:vAlign w:val="center"/>
            <w:hideMark/>
          </w:tcPr>
          <w:p w14:paraId="1784FEA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642A406E" w14:textId="66B8BC6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3F6AE27"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983E11D"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53B80FD" w14:textId="77777777" w:rsidTr="0024516C">
        <w:trPr>
          <w:trHeight w:val="408"/>
        </w:trPr>
        <w:tc>
          <w:tcPr>
            <w:tcW w:w="8464" w:type="dxa"/>
            <w:gridSpan w:val="7"/>
            <w:tcBorders>
              <w:top w:val="single" w:sz="4" w:space="0" w:color="auto"/>
              <w:left w:val="single" w:sz="8" w:space="0" w:color="auto"/>
              <w:bottom w:val="single" w:sz="4" w:space="0" w:color="auto"/>
            </w:tcBorders>
            <w:shd w:val="clear" w:color="auto" w:fill="BFBFBF" w:themeFill="background1" w:themeFillShade="BF"/>
            <w:vAlign w:val="center"/>
          </w:tcPr>
          <w:p w14:paraId="12DF2282" w14:textId="77777777" w:rsidR="0024516C" w:rsidRPr="00661FA6" w:rsidRDefault="0024516C" w:rsidP="0024516C">
            <w:pPr>
              <w:spacing w:after="0" w:line="240" w:lineRule="auto"/>
              <w:jc w:val="center"/>
              <w:rPr>
                <w:rFonts w:ascii="Times New Roman" w:eastAsia="Times New Roman" w:hAnsi="Times New Roman" w:cs="Times New Roman"/>
                <w:sz w:val="20"/>
                <w:szCs w:val="20"/>
              </w:rPr>
            </w:pPr>
            <w:r w:rsidRPr="006263F3">
              <w:rPr>
                <w:rFonts w:ascii="Arial" w:eastAsia="Times New Roman" w:hAnsi="Arial" w:cs="Arial"/>
                <w:b/>
                <w:bCs/>
                <w:sz w:val="16"/>
                <w:szCs w:val="16"/>
              </w:rPr>
              <w:t>SUBLOTE 2.2 INSUMOS</w:t>
            </w:r>
          </w:p>
        </w:tc>
      </w:tr>
      <w:tr w:rsidR="0024516C" w:rsidRPr="00661FA6" w14:paraId="09072874" w14:textId="77777777" w:rsidTr="0024516C">
        <w:trPr>
          <w:trHeight w:val="408"/>
        </w:trPr>
        <w:tc>
          <w:tcPr>
            <w:tcW w:w="779"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26D0206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22</w:t>
            </w:r>
          </w:p>
        </w:tc>
        <w:tc>
          <w:tcPr>
            <w:tcW w:w="2488" w:type="dxa"/>
            <w:tcBorders>
              <w:top w:val="single" w:sz="4" w:space="0" w:color="auto"/>
              <w:left w:val="nil"/>
              <w:bottom w:val="single" w:sz="4" w:space="0" w:color="auto"/>
              <w:right w:val="single" w:sz="4" w:space="0" w:color="auto"/>
            </w:tcBorders>
            <w:shd w:val="clear" w:color="000000" w:fill="FFFFFF"/>
            <w:vAlign w:val="center"/>
            <w:hideMark/>
          </w:tcPr>
          <w:p w14:paraId="19772B7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ACEITE DE INMERSIÓN</w:t>
            </w:r>
          </w:p>
        </w:tc>
        <w:tc>
          <w:tcPr>
            <w:tcW w:w="914" w:type="dxa"/>
            <w:tcBorders>
              <w:top w:val="single" w:sz="4" w:space="0" w:color="auto"/>
              <w:left w:val="nil"/>
              <w:bottom w:val="single" w:sz="4" w:space="0" w:color="auto"/>
              <w:right w:val="single" w:sz="4" w:space="0" w:color="auto"/>
            </w:tcBorders>
            <w:shd w:val="clear" w:color="000000" w:fill="FFFFFF"/>
            <w:vAlign w:val="center"/>
            <w:hideMark/>
          </w:tcPr>
          <w:p w14:paraId="0BCB423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 ML</w:t>
            </w:r>
          </w:p>
        </w:tc>
        <w:tc>
          <w:tcPr>
            <w:tcW w:w="992" w:type="dxa"/>
            <w:tcBorders>
              <w:top w:val="single" w:sz="4" w:space="0" w:color="auto"/>
              <w:left w:val="nil"/>
              <w:bottom w:val="single" w:sz="4" w:space="0" w:color="auto"/>
              <w:right w:val="single" w:sz="4" w:space="0" w:color="auto"/>
            </w:tcBorders>
            <w:noWrap/>
            <w:vAlign w:val="center"/>
            <w:hideMark/>
          </w:tcPr>
          <w:p w14:paraId="0FB8AEA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14:paraId="3B10C848" w14:textId="582140FE"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DE051EB"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1B35D17"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618EA9D" w14:textId="77777777" w:rsidTr="0024516C">
        <w:trPr>
          <w:trHeight w:val="625"/>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72A7AF9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23</w:t>
            </w:r>
          </w:p>
        </w:tc>
        <w:tc>
          <w:tcPr>
            <w:tcW w:w="2488" w:type="dxa"/>
            <w:tcBorders>
              <w:top w:val="nil"/>
              <w:left w:val="nil"/>
              <w:bottom w:val="single" w:sz="4" w:space="0" w:color="auto"/>
              <w:right w:val="single" w:sz="4" w:space="0" w:color="auto"/>
            </w:tcBorders>
            <w:shd w:val="clear" w:color="000000" w:fill="FFFFFF"/>
            <w:vAlign w:val="center"/>
            <w:hideMark/>
          </w:tcPr>
          <w:p w14:paraId="2608690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PREPARADO DE CARBOHIDRATO EN POLVO</w:t>
            </w:r>
          </w:p>
        </w:tc>
        <w:tc>
          <w:tcPr>
            <w:tcW w:w="914" w:type="dxa"/>
            <w:tcBorders>
              <w:top w:val="nil"/>
              <w:left w:val="nil"/>
              <w:bottom w:val="single" w:sz="4" w:space="0" w:color="auto"/>
              <w:right w:val="single" w:sz="4" w:space="0" w:color="auto"/>
            </w:tcBorders>
            <w:shd w:val="clear" w:color="000000" w:fill="FFFFFF"/>
            <w:vAlign w:val="center"/>
            <w:hideMark/>
          </w:tcPr>
          <w:p w14:paraId="2BB239D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6F61B01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noWrap/>
            <w:vAlign w:val="center"/>
          </w:tcPr>
          <w:p w14:paraId="11AD4B09" w14:textId="0EC72E3D"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024424E"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4A10805A"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CB85AB6"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34ED74C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lastRenderedPageBreak/>
              <w:t>24</w:t>
            </w:r>
          </w:p>
        </w:tc>
        <w:tc>
          <w:tcPr>
            <w:tcW w:w="2488" w:type="dxa"/>
            <w:tcBorders>
              <w:top w:val="nil"/>
              <w:left w:val="nil"/>
              <w:bottom w:val="single" w:sz="4" w:space="0" w:color="auto"/>
              <w:right w:val="single" w:sz="4" w:space="0" w:color="auto"/>
            </w:tcBorders>
            <w:shd w:val="clear" w:color="000000" w:fill="FFFFFF"/>
            <w:vAlign w:val="center"/>
            <w:hideMark/>
          </w:tcPr>
          <w:p w14:paraId="14A5FE4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REACTIVO PARA DETERMINAR AZUCAR REDUCTORES</w:t>
            </w:r>
          </w:p>
        </w:tc>
        <w:tc>
          <w:tcPr>
            <w:tcW w:w="914" w:type="dxa"/>
            <w:tcBorders>
              <w:top w:val="nil"/>
              <w:left w:val="nil"/>
              <w:bottom w:val="single" w:sz="4" w:space="0" w:color="auto"/>
              <w:right w:val="single" w:sz="4" w:space="0" w:color="auto"/>
            </w:tcBorders>
            <w:shd w:val="clear" w:color="000000" w:fill="FFFFFF"/>
            <w:vAlign w:val="center"/>
            <w:hideMark/>
          </w:tcPr>
          <w:p w14:paraId="3F192A5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Prueba FRASCO x 500 ML</w:t>
            </w:r>
          </w:p>
        </w:tc>
        <w:tc>
          <w:tcPr>
            <w:tcW w:w="992" w:type="dxa"/>
            <w:tcBorders>
              <w:top w:val="nil"/>
              <w:left w:val="nil"/>
              <w:bottom w:val="single" w:sz="4" w:space="0" w:color="auto"/>
              <w:right w:val="single" w:sz="4" w:space="0" w:color="auto"/>
            </w:tcBorders>
            <w:noWrap/>
            <w:vAlign w:val="center"/>
            <w:hideMark/>
          </w:tcPr>
          <w:p w14:paraId="437ADE3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noWrap/>
            <w:vAlign w:val="center"/>
          </w:tcPr>
          <w:p w14:paraId="5BABD92B" w14:textId="0A458519"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6AB723C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EE39ADA"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3C416C06" w14:textId="77777777" w:rsidTr="000343B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577CD6D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25</w:t>
            </w:r>
          </w:p>
        </w:tc>
        <w:tc>
          <w:tcPr>
            <w:tcW w:w="2488" w:type="dxa"/>
            <w:tcBorders>
              <w:top w:val="nil"/>
              <w:left w:val="nil"/>
              <w:bottom w:val="single" w:sz="4" w:space="0" w:color="auto"/>
              <w:right w:val="single" w:sz="4" w:space="0" w:color="auto"/>
            </w:tcBorders>
            <w:shd w:val="clear" w:color="000000" w:fill="FFFFFF"/>
            <w:vAlign w:val="center"/>
            <w:hideMark/>
          </w:tcPr>
          <w:p w14:paraId="6B4A4D4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HIDROXIDO DE POTASIO  AL 10%</w:t>
            </w:r>
          </w:p>
        </w:tc>
        <w:tc>
          <w:tcPr>
            <w:tcW w:w="914" w:type="dxa"/>
            <w:tcBorders>
              <w:top w:val="nil"/>
              <w:left w:val="nil"/>
              <w:bottom w:val="single" w:sz="4" w:space="0" w:color="auto"/>
              <w:right w:val="single" w:sz="4" w:space="0" w:color="auto"/>
            </w:tcBorders>
            <w:shd w:val="clear" w:color="000000" w:fill="FFFFFF"/>
            <w:vAlign w:val="center"/>
            <w:hideMark/>
          </w:tcPr>
          <w:p w14:paraId="1C832A2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 ML</w:t>
            </w:r>
          </w:p>
        </w:tc>
        <w:tc>
          <w:tcPr>
            <w:tcW w:w="992" w:type="dxa"/>
            <w:tcBorders>
              <w:top w:val="nil"/>
              <w:left w:val="nil"/>
              <w:bottom w:val="single" w:sz="4" w:space="0" w:color="auto"/>
              <w:right w:val="single" w:sz="4" w:space="0" w:color="auto"/>
            </w:tcBorders>
            <w:noWrap/>
            <w:vAlign w:val="center"/>
            <w:hideMark/>
          </w:tcPr>
          <w:p w14:paraId="6EF41AB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5B1B972" w14:textId="280FC6A2"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E2411AC"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38C6C35C"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BB9A2FA" w14:textId="77777777" w:rsidTr="000343BC">
        <w:trPr>
          <w:trHeight w:val="408"/>
        </w:trPr>
        <w:tc>
          <w:tcPr>
            <w:tcW w:w="7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4DA069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26</w:t>
            </w:r>
          </w:p>
        </w:tc>
        <w:tc>
          <w:tcPr>
            <w:tcW w:w="2488" w:type="dxa"/>
            <w:tcBorders>
              <w:top w:val="single" w:sz="4" w:space="0" w:color="auto"/>
              <w:left w:val="nil"/>
              <w:bottom w:val="single" w:sz="4" w:space="0" w:color="auto"/>
              <w:right w:val="single" w:sz="4" w:space="0" w:color="auto"/>
            </w:tcBorders>
            <w:shd w:val="clear" w:color="000000" w:fill="FFFFFF"/>
            <w:vAlign w:val="center"/>
            <w:hideMark/>
          </w:tcPr>
          <w:p w14:paraId="2B3B6B4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HIDROXIDO DE POTASIO  AL 40%</w:t>
            </w:r>
          </w:p>
        </w:tc>
        <w:tc>
          <w:tcPr>
            <w:tcW w:w="914" w:type="dxa"/>
            <w:tcBorders>
              <w:top w:val="single" w:sz="4" w:space="0" w:color="auto"/>
              <w:left w:val="nil"/>
              <w:bottom w:val="single" w:sz="4" w:space="0" w:color="auto"/>
              <w:right w:val="single" w:sz="4" w:space="0" w:color="auto"/>
            </w:tcBorders>
            <w:shd w:val="clear" w:color="000000" w:fill="FFFFFF"/>
            <w:vAlign w:val="center"/>
            <w:hideMark/>
          </w:tcPr>
          <w:p w14:paraId="218E706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 ML</w:t>
            </w:r>
          </w:p>
        </w:tc>
        <w:tc>
          <w:tcPr>
            <w:tcW w:w="992" w:type="dxa"/>
            <w:tcBorders>
              <w:top w:val="single" w:sz="4" w:space="0" w:color="auto"/>
              <w:left w:val="nil"/>
              <w:bottom w:val="single" w:sz="4" w:space="0" w:color="auto"/>
              <w:right w:val="single" w:sz="4" w:space="0" w:color="auto"/>
            </w:tcBorders>
            <w:noWrap/>
            <w:vAlign w:val="center"/>
            <w:hideMark/>
          </w:tcPr>
          <w:p w14:paraId="707A3C4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14:paraId="1C67B0D0" w14:textId="0043F153"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0F6CB7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6E78A84"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2B403A5" w14:textId="77777777" w:rsidTr="000343BC">
        <w:trPr>
          <w:trHeight w:val="600"/>
        </w:trPr>
        <w:tc>
          <w:tcPr>
            <w:tcW w:w="779"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3BAE0D1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27</w:t>
            </w:r>
          </w:p>
        </w:tc>
        <w:tc>
          <w:tcPr>
            <w:tcW w:w="2488" w:type="dxa"/>
            <w:tcBorders>
              <w:top w:val="single" w:sz="4" w:space="0" w:color="auto"/>
              <w:left w:val="nil"/>
              <w:bottom w:val="single" w:sz="4" w:space="0" w:color="auto"/>
              <w:right w:val="single" w:sz="4" w:space="0" w:color="auto"/>
            </w:tcBorders>
            <w:shd w:val="clear" w:color="000000" w:fill="FFFFFF"/>
            <w:vAlign w:val="center"/>
            <w:hideMark/>
          </w:tcPr>
          <w:p w14:paraId="1F37FA2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PAPEL INDICADOR DE PH</w:t>
            </w:r>
          </w:p>
        </w:tc>
        <w:tc>
          <w:tcPr>
            <w:tcW w:w="914" w:type="dxa"/>
            <w:tcBorders>
              <w:top w:val="single" w:sz="4" w:space="0" w:color="auto"/>
              <w:left w:val="nil"/>
              <w:bottom w:val="single" w:sz="4" w:space="0" w:color="auto"/>
              <w:right w:val="single" w:sz="4" w:space="0" w:color="auto"/>
            </w:tcBorders>
            <w:shd w:val="clear" w:color="auto" w:fill="FFFFFF" w:themeFill="background1"/>
            <w:vAlign w:val="center"/>
            <w:hideMark/>
          </w:tcPr>
          <w:p w14:paraId="41846DC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ROLLO + 5 MTS</w:t>
            </w:r>
          </w:p>
        </w:tc>
        <w:tc>
          <w:tcPr>
            <w:tcW w:w="992" w:type="dxa"/>
            <w:tcBorders>
              <w:top w:val="single" w:sz="4" w:space="0" w:color="auto"/>
              <w:left w:val="nil"/>
              <w:bottom w:val="single" w:sz="4" w:space="0" w:color="auto"/>
              <w:right w:val="single" w:sz="4" w:space="0" w:color="auto"/>
            </w:tcBorders>
            <w:noWrap/>
            <w:vAlign w:val="center"/>
            <w:hideMark/>
          </w:tcPr>
          <w:p w14:paraId="107358D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14:paraId="3422D2EB" w14:textId="498DA0A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702536B"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F4705BD"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9727A45"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EFC9EA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28</w:t>
            </w:r>
          </w:p>
        </w:tc>
        <w:tc>
          <w:tcPr>
            <w:tcW w:w="2488" w:type="dxa"/>
            <w:tcBorders>
              <w:top w:val="nil"/>
              <w:left w:val="nil"/>
              <w:bottom w:val="single" w:sz="4" w:space="0" w:color="auto"/>
              <w:right w:val="single" w:sz="4" w:space="0" w:color="auto"/>
            </w:tcBorders>
            <w:shd w:val="clear" w:color="000000" w:fill="FFFFFF"/>
            <w:vAlign w:val="center"/>
            <w:hideMark/>
          </w:tcPr>
          <w:p w14:paraId="5C5EE14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LAMINA ESTANDARIZADA PARA LA LECTURA DE SEDIMENTO URINARIO</w:t>
            </w:r>
          </w:p>
        </w:tc>
        <w:tc>
          <w:tcPr>
            <w:tcW w:w="914" w:type="dxa"/>
            <w:tcBorders>
              <w:top w:val="nil"/>
              <w:left w:val="nil"/>
              <w:bottom w:val="single" w:sz="4" w:space="0" w:color="auto"/>
              <w:right w:val="single" w:sz="4" w:space="0" w:color="auto"/>
            </w:tcBorders>
            <w:shd w:val="clear" w:color="000000" w:fill="FFFFFF"/>
            <w:vAlign w:val="center"/>
            <w:hideMark/>
          </w:tcPr>
          <w:p w14:paraId="3EF5499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CAJA</w:t>
            </w:r>
          </w:p>
        </w:tc>
        <w:tc>
          <w:tcPr>
            <w:tcW w:w="992" w:type="dxa"/>
            <w:tcBorders>
              <w:top w:val="nil"/>
              <w:left w:val="nil"/>
              <w:bottom w:val="single" w:sz="4" w:space="0" w:color="auto"/>
              <w:right w:val="single" w:sz="4" w:space="0" w:color="auto"/>
            </w:tcBorders>
            <w:noWrap/>
            <w:vAlign w:val="center"/>
            <w:hideMark/>
          </w:tcPr>
          <w:p w14:paraId="631610A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6089EA33" w14:textId="59599DB5"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5EA9952"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34089CC1"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FDE92D7"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47C980F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29</w:t>
            </w:r>
          </w:p>
        </w:tc>
        <w:tc>
          <w:tcPr>
            <w:tcW w:w="2488" w:type="dxa"/>
            <w:tcBorders>
              <w:top w:val="nil"/>
              <w:left w:val="nil"/>
              <w:bottom w:val="single" w:sz="4" w:space="0" w:color="auto"/>
              <w:right w:val="single" w:sz="4" w:space="0" w:color="auto"/>
            </w:tcBorders>
            <w:shd w:val="clear" w:color="000000" w:fill="FFFFFF"/>
            <w:vAlign w:val="center"/>
            <w:hideMark/>
          </w:tcPr>
          <w:p w14:paraId="1865135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 ESTANDARIZADO PARA UROANALISIS</w:t>
            </w:r>
          </w:p>
        </w:tc>
        <w:tc>
          <w:tcPr>
            <w:tcW w:w="914" w:type="dxa"/>
            <w:tcBorders>
              <w:top w:val="nil"/>
              <w:left w:val="nil"/>
              <w:bottom w:val="single" w:sz="4" w:space="0" w:color="auto"/>
              <w:right w:val="single" w:sz="4" w:space="0" w:color="auto"/>
            </w:tcBorders>
            <w:shd w:val="clear" w:color="000000" w:fill="FFFFFF"/>
            <w:vAlign w:val="center"/>
            <w:hideMark/>
          </w:tcPr>
          <w:p w14:paraId="78A2DBD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1AD9E4D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42DA6A9" w14:textId="5E040BF5"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65F79F5"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7D6A0AB"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C12A17F"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48B4305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30</w:t>
            </w:r>
          </w:p>
        </w:tc>
        <w:tc>
          <w:tcPr>
            <w:tcW w:w="2488" w:type="dxa"/>
            <w:tcBorders>
              <w:top w:val="nil"/>
              <w:left w:val="nil"/>
              <w:bottom w:val="single" w:sz="4" w:space="0" w:color="auto"/>
              <w:right w:val="single" w:sz="4" w:space="0" w:color="auto"/>
            </w:tcBorders>
            <w:shd w:val="clear" w:color="000000" w:fill="FFFFFF"/>
            <w:vAlign w:val="center"/>
            <w:hideMark/>
          </w:tcPr>
          <w:p w14:paraId="43AEC17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PIPETA ESTANDARIZADA  PARA UROANALISIS</w:t>
            </w:r>
          </w:p>
        </w:tc>
        <w:tc>
          <w:tcPr>
            <w:tcW w:w="914" w:type="dxa"/>
            <w:tcBorders>
              <w:top w:val="nil"/>
              <w:left w:val="nil"/>
              <w:bottom w:val="single" w:sz="4" w:space="0" w:color="auto"/>
              <w:right w:val="single" w:sz="4" w:space="0" w:color="auto"/>
            </w:tcBorders>
            <w:shd w:val="clear" w:color="000000" w:fill="FFFFFF"/>
            <w:vAlign w:val="center"/>
            <w:hideMark/>
          </w:tcPr>
          <w:p w14:paraId="22418A0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4758785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80EA1D7" w14:textId="5C4BA2B9"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46379F7"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74ACFCD"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7AF485F"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51CA5D8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31</w:t>
            </w:r>
          </w:p>
        </w:tc>
        <w:tc>
          <w:tcPr>
            <w:tcW w:w="2488" w:type="dxa"/>
            <w:tcBorders>
              <w:top w:val="nil"/>
              <w:left w:val="nil"/>
              <w:bottom w:val="single" w:sz="4" w:space="0" w:color="auto"/>
              <w:right w:val="single" w:sz="4" w:space="0" w:color="auto"/>
            </w:tcBorders>
            <w:shd w:val="clear" w:color="000000" w:fill="FFFFFF"/>
            <w:vAlign w:val="center"/>
            <w:hideMark/>
          </w:tcPr>
          <w:p w14:paraId="5B73D0F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PIPETA PARA VELOCIDAD DE SEDIMENTACION GLOBULAR.</w:t>
            </w:r>
          </w:p>
        </w:tc>
        <w:tc>
          <w:tcPr>
            <w:tcW w:w="914" w:type="dxa"/>
            <w:tcBorders>
              <w:top w:val="nil"/>
              <w:left w:val="nil"/>
              <w:bottom w:val="single" w:sz="4" w:space="0" w:color="auto"/>
              <w:right w:val="single" w:sz="4" w:space="0" w:color="auto"/>
            </w:tcBorders>
            <w:shd w:val="clear" w:color="000000" w:fill="FFFFFF"/>
            <w:vAlign w:val="center"/>
            <w:hideMark/>
          </w:tcPr>
          <w:p w14:paraId="0523D53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4AB872A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11272CA" w14:textId="5CAE828D"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BCA833A"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3192BBB"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0BA0D4C"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A78617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32</w:t>
            </w:r>
          </w:p>
        </w:tc>
        <w:tc>
          <w:tcPr>
            <w:tcW w:w="2488" w:type="dxa"/>
            <w:tcBorders>
              <w:top w:val="nil"/>
              <w:left w:val="nil"/>
              <w:bottom w:val="single" w:sz="4" w:space="0" w:color="auto"/>
              <w:right w:val="single" w:sz="4" w:space="0" w:color="auto"/>
            </w:tcBorders>
            <w:shd w:val="clear" w:color="000000" w:fill="FFFFFF"/>
            <w:vAlign w:val="center"/>
            <w:hideMark/>
          </w:tcPr>
          <w:p w14:paraId="17410EC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PIPETAS PLASTICAS</w:t>
            </w:r>
          </w:p>
        </w:tc>
        <w:tc>
          <w:tcPr>
            <w:tcW w:w="914" w:type="dxa"/>
            <w:tcBorders>
              <w:top w:val="nil"/>
              <w:left w:val="nil"/>
              <w:bottom w:val="single" w:sz="4" w:space="0" w:color="auto"/>
              <w:right w:val="single" w:sz="4" w:space="0" w:color="auto"/>
            </w:tcBorders>
            <w:shd w:val="clear" w:color="000000" w:fill="FFFFFF"/>
            <w:vAlign w:val="center"/>
            <w:hideMark/>
          </w:tcPr>
          <w:p w14:paraId="35E14A6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1EF118C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2507AB0" w14:textId="2DD331E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47F771A"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908C6A9"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FAF3D80"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C9CF68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33</w:t>
            </w:r>
          </w:p>
        </w:tc>
        <w:tc>
          <w:tcPr>
            <w:tcW w:w="2488" w:type="dxa"/>
            <w:tcBorders>
              <w:top w:val="nil"/>
              <w:left w:val="nil"/>
              <w:bottom w:val="single" w:sz="4" w:space="0" w:color="auto"/>
              <w:right w:val="single" w:sz="4" w:space="0" w:color="auto"/>
            </w:tcBorders>
            <w:shd w:val="clear" w:color="000000" w:fill="FFFFFF"/>
            <w:vAlign w:val="center"/>
            <w:hideMark/>
          </w:tcPr>
          <w:p w14:paraId="7CAA4B5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PAPEL DE ARROZ PARA LIMPIEZA DE MICROSCOPIOS</w:t>
            </w:r>
          </w:p>
        </w:tc>
        <w:tc>
          <w:tcPr>
            <w:tcW w:w="914" w:type="dxa"/>
            <w:tcBorders>
              <w:top w:val="nil"/>
              <w:left w:val="nil"/>
              <w:bottom w:val="single" w:sz="4" w:space="0" w:color="auto"/>
              <w:right w:val="single" w:sz="4" w:space="0" w:color="auto"/>
            </w:tcBorders>
            <w:shd w:val="clear" w:color="000000" w:fill="FFFFFF"/>
            <w:vAlign w:val="center"/>
            <w:hideMark/>
          </w:tcPr>
          <w:p w14:paraId="2C185E0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3DDD343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6A285EB1" w14:textId="1A2EBDE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9C5A829"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1ED0EA0A"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36B5463" w14:textId="77777777" w:rsidTr="0024516C">
        <w:trPr>
          <w:trHeight w:val="500"/>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0D7365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34</w:t>
            </w:r>
          </w:p>
        </w:tc>
        <w:tc>
          <w:tcPr>
            <w:tcW w:w="2488" w:type="dxa"/>
            <w:tcBorders>
              <w:top w:val="nil"/>
              <w:left w:val="nil"/>
              <w:bottom w:val="single" w:sz="4" w:space="0" w:color="auto"/>
              <w:right w:val="single" w:sz="4" w:space="0" w:color="auto"/>
            </w:tcBorders>
            <w:shd w:val="clear" w:color="000000" w:fill="FFFFFF"/>
            <w:vAlign w:val="center"/>
            <w:hideMark/>
          </w:tcPr>
          <w:p w14:paraId="2B4D3F9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PUNTAS AMARILLAS</w:t>
            </w:r>
          </w:p>
        </w:tc>
        <w:tc>
          <w:tcPr>
            <w:tcW w:w="914" w:type="dxa"/>
            <w:tcBorders>
              <w:top w:val="nil"/>
              <w:left w:val="nil"/>
              <w:bottom w:val="single" w:sz="4" w:space="0" w:color="auto"/>
              <w:right w:val="single" w:sz="4" w:space="0" w:color="auto"/>
            </w:tcBorders>
            <w:shd w:val="clear" w:color="000000" w:fill="FFFFFF"/>
            <w:vAlign w:val="center"/>
            <w:hideMark/>
          </w:tcPr>
          <w:p w14:paraId="4D8E3BD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BOLSA X 1000</w:t>
            </w:r>
          </w:p>
        </w:tc>
        <w:tc>
          <w:tcPr>
            <w:tcW w:w="992" w:type="dxa"/>
            <w:tcBorders>
              <w:top w:val="nil"/>
              <w:left w:val="nil"/>
              <w:bottom w:val="single" w:sz="4" w:space="0" w:color="auto"/>
              <w:right w:val="single" w:sz="4" w:space="0" w:color="auto"/>
            </w:tcBorders>
            <w:noWrap/>
            <w:vAlign w:val="center"/>
            <w:hideMark/>
          </w:tcPr>
          <w:p w14:paraId="649B27E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F55F573" w14:textId="0E38A708"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FB60948"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558ED417"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3E6A88D" w14:textId="77777777" w:rsidTr="0024516C">
        <w:trPr>
          <w:trHeight w:val="550"/>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791589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35</w:t>
            </w:r>
          </w:p>
        </w:tc>
        <w:tc>
          <w:tcPr>
            <w:tcW w:w="2488" w:type="dxa"/>
            <w:tcBorders>
              <w:top w:val="nil"/>
              <w:left w:val="nil"/>
              <w:bottom w:val="single" w:sz="4" w:space="0" w:color="auto"/>
              <w:right w:val="single" w:sz="4" w:space="0" w:color="auto"/>
            </w:tcBorders>
            <w:shd w:val="clear" w:color="000000" w:fill="FFFFFF"/>
            <w:vAlign w:val="center"/>
            <w:hideMark/>
          </w:tcPr>
          <w:p w14:paraId="0E00980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PUNTAS AZULES</w:t>
            </w:r>
          </w:p>
        </w:tc>
        <w:tc>
          <w:tcPr>
            <w:tcW w:w="914" w:type="dxa"/>
            <w:tcBorders>
              <w:top w:val="nil"/>
              <w:left w:val="nil"/>
              <w:bottom w:val="single" w:sz="4" w:space="0" w:color="auto"/>
              <w:right w:val="single" w:sz="4" w:space="0" w:color="auto"/>
            </w:tcBorders>
            <w:shd w:val="clear" w:color="000000" w:fill="FFFFFF"/>
            <w:vAlign w:val="center"/>
            <w:hideMark/>
          </w:tcPr>
          <w:p w14:paraId="47D467E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BOLSA X 1000</w:t>
            </w:r>
          </w:p>
        </w:tc>
        <w:tc>
          <w:tcPr>
            <w:tcW w:w="992" w:type="dxa"/>
            <w:tcBorders>
              <w:top w:val="nil"/>
              <w:left w:val="nil"/>
              <w:bottom w:val="single" w:sz="4" w:space="0" w:color="auto"/>
              <w:right w:val="single" w:sz="4" w:space="0" w:color="auto"/>
            </w:tcBorders>
            <w:noWrap/>
            <w:vAlign w:val="center"/>
            <w:hideMark/>
          </w:tcPr>
          <w:p w14:paraId="3AA4022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40F48E0E" w14:textId="2E6C9C66"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0FA85C8"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5EB0334"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3E7E6AF" w14:textId="77777777" w:rsidTr="0024516C">
        <w:trPr>
          <w:trHeight w:val="416"/>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2DCF33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36</w:t>
            </w:r>
          </w:p>
        </w:tc>
        <w:tc>
          <w:tcPr>
            <w:tcW w:w="2488" w:type="dxa"/>
            <w:tcBorders>
              <w:top w:val="nil"/>
              <w:left w:val="nil"/>
              <w:bottom w:val="single" w:sz="4" w:space="0" w:color="auto"/>
              <w:right w:val="single" w:sz="4" w:space="0" w:color="auto"/>
            </w:tcBorders>
            <w:shd w:val="clear" w:color="000000" w:fill="FFFFFF"/>
            <w:vAlign w:val="center"/>
            <w:hideMark/>
          </w:tcPr>
          <w:p w14:paraId="716B59C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ASA BACTERIOLOGICA CALIBRADA</w:t>
            </w:r>
          </w:p>
        </w:tc>
        <w:tc>
          <w:tcPr>
            <w:tcW w:w="914" w:type="dxa"/>
            <w:tcBorders>
              <w:top w:val="nil"/>
              <w:left w:val="nil"/>
              <w:bottom w:val="single" w:sz="4" w:space="0" w:color="auto"/>
              <w:right w:val="single" w:sz="4" w:space="0" w:color="auto"/>
            </w:tcBorders>
            <w:shd w:val="clear" w:color="000000" w:fill="FFFFFF"/>
            <w:vAlign w:val="center"/>
            <w:hideMark/>
          </w:tcPr>
          <w:p w14:paraId="3E60D8A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PAQUETE X ( 10 UND)</w:t>
            </w:r>
          </w:p>
        </w:tc>
        <w:tc>
          <w:tcPr>
            <w:tcW w:w="992" w:type="dxa"/>
            <w:tcBorders>
              <w:top w:val="nil"/>
              <w:left w:val="nil"/>
              <w:bottom w:val="single" w:sz="4" w:space="0" w:color="auto"/>
              <w:right w:val="single" w:sz="4" w:space="0" w:color="auto"/>
            </w:tcBorders>
            <w:noWrap/>
            <w:vAlign w:val="center"/>
            <w:hideMark/>
          </w:tcPr>
          <w:p w14:paraId="24636A1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4E9A06B" w14:textId="17B8BB44"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61BBD4DA"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DE1A0EF"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269734CE" w14:textId="77777777" w:rsidTr="0024516C">
        <w:trPr>
          <w:trHeight w:val="204"/>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289BD2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37</w:t>
            </w:r>
          </w:p>
        </w:tc>
        <w:tc>
          <w:tcPr>
            <w:tcW w:w="2488" w:type="dxa"/>
            <w:tcBorders>
              <w:top w:val="nil"/>
              <w:left w:val="nil"/>
              <w:bottom w:val="single" w:sz="4" w:space="0" w:color="auto"/>
              <w:right w:val="single" w:sz="4" w:space="0" w:color="auto"/>
            </w:tcBorders>
            <w:shd w:val="clear" w:color="000000" w:fill="FFFFFF"/>
            <w:vAlign w:val="center"/>
            <w:hideMark/>
          </w:tcPr>
          <w:p w14:paraId="7929C15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LAMINAS PORTAOBJETO</w:t>
            </w:r>
          </w:p>
        </w:tc>
        <w:tc>
          <w:tcPr>
            <w:tcW w:w="914" w:type="dxa"/>
            <w:tcBorders>
              <w:top w:val="nil"/>
              <w:left w:val="nil"/>
              <w:bottom w:val="single" w:sz="4" w:space="0" w:color="auto"/>
              <w:right w:val="single" w:sz="4" w:space="0" w:color="auto"/>
            </w:tcBorders>
            <w:shd w:val="clear" w:color="000000" w:fill="FFFFFF"/>
            <w:vAlign w:val="center"/>
            <w:hideMark/>
          </w:tcPr>
          <w:p w14:paraId="51EA96A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CAJA</w:t>
            </w:r>
          </w:p>
        </w:tc>
        <w:tc>
          <w:tcPr>
            <w:tcW w:w="992" w:type="dxa"/>
            <w:tcBorders>
              <w:top w:val="nil"/>
              <w:left w:val="nil"/>
              <w:bottom w:val="single" w:sz="4" w:space="0" w:color="auto"/>
              <w:right w:val="single" w:sz="4" w:space="0" w:color="auto"/>
            </w:tcBorders>
            <w:noWrap/>
            <w:vAlign w:val="center"/>
            <w:hideMark/>
          </w:tcPr>
          <w:p w14:paraId="2FA234B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7CCC7B0F" w14:textId="24F4DAC0"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B99EBF4"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AFDD311"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7395482"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1D17F9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38</w:t>
            </w:r>
          </w:p>
        </w:tc>
        <w:tc>
          <w:tcPr>
            <w:tcW w:w="2488" w:type="dxa"/>
            <w:tcBorders>
              <w:top w:val="nil"/>
              <w:left w:val="nil"/>
              <w:bottom w:val="single" w:sz="4" w:space="0" w:color="auto"/>
              <w:right w:val="single" w:sz="4" w:space="0" w:color="auto"/>
            </w:tcBorders>
            <w:shd w:val="clear" w:color="000000" w:fill="FFFFFF"/>
            <w:vAlign w:val="center"/>
            <w:hideMark/>
          </w:tcPr>
          <w:p w14:paraId="2D191CB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LAMINILLAS CUBREOBJETO</w:t>
            </w:r>
          </w:p>
        </w:tc>
        <w:tc>
          <w:tcPr>
            <w:tcW w:w="914" w:type="dxa"/>
            <w:tcBorders>
              <w:top w:val="nil"/>
              <w:left w:val="nil"/>
              <w:bottom w:val="single" w:sz="4" w:space="0" w:color="auto"/>
              <w:right w:val="single" w:sz="4" w:space="0" w:color="auto"/>
            </w:tcBorders>
            <w:shd w:val="clear" w:color="000000" w:fill="FFFFFF"/>
            <w:vAlign w:val="center"/>
            <w:hideMark/>
          </w:tcPr>
          <w:p w14:paraId="376ECC2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CAJA</w:t>
            </w:r>
          </w:p>
        </w:tc>
        <w:tc>
          <w:tcPr>
            <w:tcW w:w="992" w:type="dxa"/>
            <w:tcBorders>
              <w:top w:val="nil"/>
              <w:left w:val="nil"/>
              <w:bottom w:val="single" w:sz="4" w:space="0" w:color="auto"/>
              <w:right w:val="single" w:sz="4" w:space="0" w:color="auto"/>
            </w:tcBorders>
            <w:noWrap/>
            <w:vAlign w:val="center"/>
            <w:hideMark/>
          </w:tcPr>
          <w:p w14:paraId="3099E44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AD867C5" w14:textId="6078B052"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7B11A576"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F05A935"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255A3230"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7D6BDB9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39</w:t>
            </w:r>
          </w:p>
        </w:tc>
        <w:tc>
          <w:tcPr>
            <w:tcW w:w="2488" w:type="dxa"/>
            <w:tcBorders>
              <w:top w:val="nil"/>
              <w:left w:val="nil"/>
              <w:bottom w:val="single" w:sz="4" w:space="0" w:color="auto"/>
              <w:right w:val="single" w:sz="4" w:space="0" w:color="auto"/>
            </w:tcBorders>
            <w:shd w:val="clear" w:color="000000" w:fill="FFFFFF"/>
            <w:vAlign w:val="center"/>
            <w:hideMark/>
          </w:tcPr>
          <w:p w14:paraId="2DD4EE7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ALCOHOL INDUSTRIAL PARA MECHERO</w:t>
            </w:r>
          </w:p>
        </w:tc>
        <w:tc>
          <w:tcPr>
            <w:tcW w:w="914" w:type="dxa"/>
            <w:tcBorders>
              <w:top w:val="nil"/>
              <w:left w:val="nil"/>
              <w:bottom w:val="single" w:sz="4" w:space="0" w:color="auto"/>
              <w:right w:val="single" w:sz="4" w:space="0" w:color="auto"/>
            </w:tcBorders>
            <w:shd w:val="clear" w:color="000000" w:fill="FFFFFF"/>
            <w:vAlign w:val="center"/>
            <w:hideMark/>
          </w:tcPr>
          <w:p w14:paraId="5CCC988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1000 ML</w:t>
            </w:r>
          </w:p>
        </w:tc>
        <w:tc>
          <w:tcPr>
            <w:tcW w:w="992" w:type="dxa"/>
            <w:tcBorders>
              <w:top w:val="nil"/>
              <w:left w:val="nil"/>
              <w:bottom w:val="single" w:sz="4" w:space="0" w:color="auto"/>
              <w:right w:val="single" w:sz="4" w:space="0" w:color="auto"/>
            </w:tcBorders>
            <w:noWrap/>
            <w:vAlign w:val="center"/>
            <w:hideMark/>
          </w:tcPr>
          <w:p w14:paraId="300367D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0DB2F720" w14:textId="111118F4"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5BF4890"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364F9028"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43DF1FB" w14:textId="77777777" w:rsidTr="0024516C">
        <w:trPr>
          <w:trHeight w:val="49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044253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40</w:t>
            </w:r>
          </w:p>
        </w:tc>
        <w:tc>
          <w:tcPr>
            <w:tcW w:w="2488" w:type="dxa"/>
            <w:tcBorders>
              <w:top w:val="nil"/>
              <w:left w:val="nil"/>
              <w:bottom w:val="single" w:sz="4" w:space="0" w:color="auto"/>
              <w:right w:val="single" w:sz="4" w:space="0" w:color="auto"/>
            </w:tcBorders>
            <w:shd w:val="clear" w:color="000000" w:fill="FFFFFF"/>
            <w:vAlign w:val="center"/>
            <w:hideMark/>
          </w:tcPr>
          <w:p w14:paraId="2155922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RECOLECTORES DE ORINA 30 ML</w:t>
            </w:r>
          </w:p>
        </w:tc>
        <w:tc>
          <w:tcPr>
            <w:tcW w:w="914" w:type="dxa"/>
            <w:tcBorders>
              <w:top w:val="nil"/>
              <w:left w:val="nil"/>
              <w:bottom w:val="single" w:sz="4" w:space="0" w:color="auto"/>
              <w:right w:val="single" w:sz="4" w:space="0" w:color="auto"/>
            </w:tcBorders>
            <w:shd w:val="clear" w:color="000000" w:fill="FFFFFF"/>
            <w:vAlign w:val="center"/>
            <w:hideMark/>
          </w:tcPr>
          <w:p w14:paraId="6AD4480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6CDBB29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435F55D9" w14:textId="57F6EFFA"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B6D3D93"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8DFFEC6"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864F036"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779144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41</w:t>
            </w:r>
          </w:p>
        </w:tc>
        <w:tc>
          <w:tcPr>
            <w:tcW w:w="2488" w:type="dxa"/>
            <w:tcBorders>
              <w:top w:val="nil"/>
              <w:left w:val="nil"/>
              <w:bottom w:val="single" w:sz="4" w:space="0" w:color="auto"/>
              <w:right w:val="single" w:sz="4" w:space="0" w:color="auto"/>
            </w:tcBorders>
            <w:shd w:val="clear" w:color="000000" w:fill="FFFFFF"/>
            <w:vAlign w:val="center"/>
            <w:hideMark/>
          </w:tcPr>
          <w:p w14:paraId="4B0BEFC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RECIPIENTES RECOLECTORES DE MATERIA FECAL</w:t>
            </w:r>
          </w:p>
        </w:tc>
        <w:tc>
          <w:tcPr>
            <w:tcW w:w="914" w:type="dxa"/>
            <w:tcBorders>
              <w:top w:val="nil"/>
              <w:left w:val="nil"/>
              <w:bottom w:val="single" w:sz="4" w:space="0" w:color="auto"/>
              <w:right w:val="single" w:sz="4" w:space="0" w:color="auto"/>
            </w:tcBorders>
            <w:shd w:val="clear" w:color="000000" w:fill="FFFFFF"/>
            <w:vAlign w:val="center"/>
            <w:hideMark/>
          </w:tcPr>
          <w:p w14:paraId="23FAE5D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6B50FBB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CD590AC" w14:textId="37613186"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81BCD42"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D9E2E59"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CB09BEE" w14:textId="77777777" w:rsidTr="0024516C">
        <w:trPr>
          <w:trHeight w:val="384"/>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360266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42</w:t>
            </w:r>
          </w:p>
        </w:tc>
        <w:tc>
          <w:tcPr>
            <w:tcW w:w="2488" w:type="dxa"/>
            <w:tcBorders>
              <w:top w:val="nil"/>
              <w:left w:val="nil"/>
              <w:bottom w:val="single" w:sz="4" w:space="0" w:color="auto"/>
              <w:right w:val="single" w:sz="4" w:space="0" w:color="auto"/>
            </w:tcBorders>
            <w:shd w:val="clear" w:color="000000" w:fill="FFFFFF"/>
            <w:vAlign w:val="center"/>
            <w:hideMark/>
          </w:tcPr>
          <w:p w14:paraId="1AAE0EA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RECOLECTORES DE ORINA 150 ML</w:t>
            </w:r>
          </w:p>
        </w:tc>
        <w:tc>
          <w:tcPr>
            <w:tcW w:w="914" w:type="dxa"/>
            <w:tcBorders>
              <w:top w:val="nil"/>
              <w:left w:val="nil"/>
              <w:bottom w:val="single" w:sz="4" w:space="0" w:color="auto"/>
              <w:right w:val="single" w:sz="4" w:space="0" w:color="auto"/>
            </w:tcBorders>
            <w:vAlign w:val="center"/>
            <w:hideMark/>
          </w:tcPr>
          <w:p w14:paraId="22747F8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6A4CF84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5DD3893" w14:textId="26B5A425"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2D01A26"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487E6DD"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21591975" w14:textId="77777777" w:rsidTr="0024516C">
        <w:trPr>
          <w:trHeight w:val="529"/>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3E5AC5D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43</w:t>
            </w:r>
          </w:p>
        </w:tc>
        <w:tc>
          <w:tcPr>
            <w:tcW w:w="2488" w:type="dxa"/>
            <w:tcBorders>
              <w:top w:val="nil"/>
              <w:left w:val="nil"/>
              <w:bottom w:val="single" w:sz="4" w:space="0" w:color="auto"/>
              <w:right w:val="single" w:sz="4" w:space="0" w:color="auto"/>
            </w:tcBorders>
            <w:shd w:val="clear" w:color="000000" w:fill="FFFFFF"/>
            <w:vAlign w:val="center"/>
            <w:hideMark/>
          </w:tcPr>
          <w:p w14:paraId="3B6399E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LANCETA PARA TOMA DE MUESTRA DE SANGRE</w:t>
            </w:r>
          </w:p>
        </w:tc>
        <w:tc>
          <w:tcPr>
            <w:tcW w:w="914" w:type="dxa"/>
            <w:tcBorders>
              <w:top w:val="nil"/>
              <w:left w:val="nil"/>
              <w:bottom w:val="single" w:sz="4" w:space="0" w:color="auto"/>
              <w:right w:val="single" w:sz="4" w:space="0" w:color="auto"/>
            </w:tcBorders>
            <w:vAlign w:val="center"/>
            <w:hideMark/>
          </w:tcPr>
          <w:p w14:paraId="7714D90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CAJA X 200</w:t>
            </w:r>
          </w:p>
        </w:tc>
        <w:tc>
          <w:tcPr>
            <w:tcW w:w="992" w:type="dxa"/>
            <w:tcBorders>
              <w:top w:val="nil"/>
              <w:left w:val="nil"/>
              <w:bottom w:val="single" w:sz="4" w:space="0" w:color="auto"/>
              <w:right w:val="single" w:sz="4" w:space="0" w:color="auto"/>
            </w:tcBorders>
            <w:noWrap/>
            <w:vAlign w:val="center"/>
            <w:hideMark/>
          </w:tcPr>
          <w:p w14:paraId="75D61F9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2875D25" w14:textId="2166D757"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E0D1435"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6CCFED6"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452E324" w14:textId="77777777" w:rsidTr="0024516C">
        <w:trPr>
          <w:trHeight w:val="48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72325C7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44</w:t>
            </w:r>
          </w:p>
        </w:tc>
        <w:tc>
          <w:tcPr>
            <w:tcW w:w="2488" w:type="dxa"/>
            <w:tcBorders>
              <w:top w:val="nil"/>
              <w:left w:val="nil"/>
              <w:bottom w:val="single" w:sz="4" w:space="0" w:color="auto"/>
              <w:right w:val="single" w:sz="4" w:space="0" w:color="auto"/>
            </w:tcBorders>
            <w:shd w:val="clear" w:color="000000" w:fill="FFFFFF"/>
            <w:vAlign w:val="center"/>
            <w:hideMark/>
          </w:tcPr>
          <w:p w14:paraId="11114B1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HISOPO  FLEXIBLE PLASTICO PARA TOMA DE MUESTRAS</w:t>
            </w:r>
          </w:p>
        </w:tc>
        <w:tc>
          <w:tcPr>
            <w:tcW w:w="914" w:type="dxa"/>
            <w:tcBorders>
              <w:top w:val="nil"/>
              <w:left w:val="nil"/>
              <w:bottom w:val="single" w:sz="4" w:space="0" w:color="auto"/>
              <w:right w:val="single" w:sz="4" w:space="0" w:color="auto"/>
            </w:tcBorders>
            <w:shd w:val="clear" w:color="000000" w:fill="FFFFFF"/>
            <w:vAlign w:val="center"/>
            <w:hideMark/>
          </w:tcPr>
          <w:p w14:paraId="5F79BA4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UNIDAD </w:t>
            </w:r>
          </w:p>
        </w:tc>
        <w:tc>
          <w:tcPr>
            <w:tcW w:w="992" w:type="dxa"/>
            <w:tcBorders>
              <w:top w:val="nil"/>
              <w:left w:val="nil"/>
              <w:bottom w:val="single" w:sz="4" w:space="0" w:color="auto"/>
              <w:right w:val="single" w:sz="4" w:space="0" w:color="auto"/>
            </w:tcBorders>
            <w:noWrap/>
            <w:vAlign w:val="center"/>
            <w:hideMark/>
          </w:tcPr>
          <w:p w14:paraId="5BECB76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34489F7" w14:textId="015FEB6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176D8E44"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0F78FC2"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5D8F675"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4AE0918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45</w:t>
            </w:r>
          </w:p>
        </w:tc>
        <w:tc>
          <w:tcPr>
            <w:tcW w:w="2488" w:type="dxa"/>
            <w:tcBorders>
              <w:top w:val="nil"/>
              <w:left w:val="nil"/>
              <w:bottom w:val="single" w:sz="4" w:space="0" w:color="auto"/>
              <w:right w:val="single" w:sz="4" w:space="0" w:color="auto"/>
            </w:tcBorders>
            <w:shd w:val="clear" w:color="000000" w:fill="FFFFFF"/>
            <w:vAlign w:val="center"/>
            <w:hideMark/>
          </w:tcPr>
          <w:p w14:paraId="243AC8E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RECIPIENTE + MEDIO DE TRANSPORTE VIRAL </w:t>
            </w:r>
          </w:p>
        </w:tc>
        <w:tc>
          <w:tcPr>
            <w:tcW w:w="914" w:type="dxa"/>
            <w:tcBorders>
              <w:top w:val="nil"/>
              <w:left w:val="nil"/>
              <w:bottom w:val="single" w:sz="4" w:space="0" w:color="auto"/>
              <w:right w:val="single" w:sz="4" w:space="0" w:color="auto"/>
            </w:tcBorders>
            <w:shd w:val="clear" w:color="000000" w:fill="FFFFFF"/>
            <w:vAlign w:val="center"/>
            <w:hideMark/>
          </w:tcPr>
          <w:p w14:paraId="7E39DA8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0C811EA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5081835F" w14:textId="57D70DEF"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1399AEC7"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9D2C4EA"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D8C2E2B" w14:textId="77777777" w:rsidTr="0024516C">
        <w:trPr>
          <w:trHeight w:val="641"/>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F73E23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lastRenderedPageBreak/>
              <w:t>46</w:t>
            </w:r>
          </w:p>
        </w:tc>
        <w:tc>
          <w:tcPr>
            <w:tcW w:w="2488" w:type="dxa"/>
            <w:tcBorders>
              <w:top w:val="nil"/>
              <w:left w:val="nil"/>
              <w:bottom w:val="single" w:sz="4" w:space="0" w:color="auto"/>
              <w:right w:val="single" w:sz="4" w:space="0" w:color="auto"/>
            </w:tcBorders>
            <w:shd w:val="clear" w:color="000000" w:fill="FFFFFF"/>
            <w:vAlign w:val="center"/>
            <w:hideMark/>
          </w:tcPr>
          <w:p w14:paraId="3BBA074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MEDIO DE CULTIVO PARA TRANSPORTE DE MUESTRAS DE AEROBIOS Y ANAEROBIOS </w:t>
            </w:r>
          </w:p>
        </w:tc>
        <w:tc>
          <w:tcPr>
            <w:tcW w:w="914" w:type="dxa"/>
            <w:tcBorders>
              <w:top w:val="nil"/>
              <w:left w:val="nil"/>
              <w:bottom w:val="single" w:sz="4" w:space="0" w:color="auto"/>
              <w:right w:val="single" w:sz="4" w:space="0" w:color="auto"/>
            </w:tcBorders>
            <w:shd w:val="clear" w:color="000000" w:fill="FFFFFF"/>
            <w:vAlign w:val="center"/>
            <w:hideMark/>
          </w:tcPr>
          <w:p w14:paraId="6AB5606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4B40C2D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0E805189" w14:textId="703E6E27"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6BC49F8D"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129D98F"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E01FDC9"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35D4252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47</w:t>
            </w:r>
          </w:p>
        </w:tc>
        <w:tc>
          <w:tcPr>
            <w:tcW w:w="2488" w:type="dxa"/>
            <w:tcBorders>
              <w:top w:val="nil"/>
              <w:left w:val="nil"/>
              <w:bottom w:val="single" w:sz="4" w:space="0" w:color="auto"/>
              <w:right w:val="single" w:sz="4" w:space="0" w:color="auto"/>
            </w:tcBorders>
            <w:shd w:val="clear" w:color="000000" w:fill="FFFFFF"/>
            <w:vAlign w:val="center"/>
            <w:hideMark/>
          </w:tcPr>
          <w:p w14:paraId="26A1200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PAPEL FILTRO DE 50 mm</w:t>
            </w:r>
          </w:p>
        </w:tc>
        <w:tc>
          <w:tcPr>
            <w:tcW w:w="914" w:type="dxa"/>
            <w:tcBorders>
              <w:top w:val="nil"/>
              <w:left w:val="nil"/>
              <w:bottom w:val="single" w:sz="4" w:space="0" w:color="auto"/>
              <w:right w:val="single" w:sz="4" w:space="0" w:color="auto"/>
            </w:tcBorders>
            <w:shd w:val="clear" w:color="000000" w:fill="FFFFFF"/>
            <w:vAlign w:val="center"/>
            <w:hideMark/>
          </w:tcPr>
          <w:p w14:paraId="0E57945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50E2FD5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F1CBDE1" w14:textId="2614BBCA"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7CAD3614"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1C009933"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7AD072A" w14:textId="77777777" w:rsidTr="0024516C">
        <w:trPr>
          <w:trHeight w:val="356"/>
        </w:trPr>
        <w:tc>
          <w:tcPr>
            <w:tcW w:w="8464" w:type="dxa"/>
            <w:gridSpan w:val="7"/>
            <w:tcBorders>
              <w:top w:val="single" w:sz="4" w:space="0" w:color="auto"/>
              <w:left w:val="single" w:sz="8" w:space="0" w:color="auto"/>
              <w:bottom w:val="single" w:sz="4" w:space="0" w:color="auto"/>
            </w:tcBorders>
            <w:shd w:val="clear" w:color="auto" w:fill="BFBFBF" w:themeFill="background1" w:themeFillShade="BF"/>
            <w:vAlign w:val="center"/>
          </w:tcPr>
          <w:p w14:paraId="0D71F412" w14:textId="77777777" w:rsidR="0024516C" w:rsidRPr="00661FA6" w:rsidRDefault="0024516C" w:rsidP="0024516C">
            <w:pPr>
              <w:spacing w:after="0" w:line="240" w:lineRule="auto"/>
              <w:jc w:val="center"/>
              <w:rPr>
                <w:rFonts w:ascii="Times New Roman" w:eastAsia="Times New Roman" w:hAnsi="Times New Roman" w:cs="Times New Roman"/>
                <w:sz w:val="20"/>
                <w:szCs w:val="20"/>
              </w:rPr>
            </w:pPr>
            <w:r w:rsidRPr="006263F3">
              <w:rPr>
                <w:rFonts w:ascii="Arial" w:eastAsia="Times New Roman" w:hAnsi="Arial" w:cs="Arial"/>
                <w:b/>
                <w:bCs/>
                <w:sz w:val="16"/>
                <w:szCs w:val="16"/>
              </w:rPr>
              <w:t>SUBLOTE 2.3 COLORANTES</w:t>
            </w:r>
          </w:p>
        </w:tc>
      </w:tr>
      <w:tr w:rsidR="0024516C" w:rsidRPr="00661FA6" w14:paraId="6B5CE116" w14:textId="77777777" w:rsidTr="0024516C">
        <w:trPr>
          <w:trHeight w:val="356"/>
        </w:trPr>
        <w:tc>
          <w:tcPr>
            <w:tcW w:w="779"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73F8D20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48</w:t>
            </w:r>
          </w:p>
        </w:tc>
        <w:tc>
          <w:tcPr>
            <w:tcW w:w="2488" w:type="dxa"/>
            <w:tcBorders>
              <w:top w:val="single" w:sz="4" w:space="0" w:color="auto"/>
              <w:left w:val="nil"/>
              <w:bottom w:val="single" w:sz="4" w:space="0" w:color="auto"/>
              <w:right w:val="single" w:sz="4" w:space="0" w:color="auto"/>
            </w:tcBorders>
            <w:shd w:val="clear" w:color="000000" w:fill="FFFFFF"/>
            <w:vAlign w:val="center"/>
            <w:hideMark/>
          </w:tcPr>
          <w:p w14:paraId="2B9EA62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CRISTAL VIOLETA DE GRAM</w:t>
            </w:r>
          </w:p>
        </w:tc>
        <w:tc>
          <w:tcPr>
            <w:tcW w:w="914" w:type="dxa"/>
            <w:tcBorders>
              <w:top w:val="single" w:sz="4" w:space="0" w:color="auto"/>
              <w:left w:val="nil"/>
              <w:bottom w:val="single" w:sz="4" w:space="0" w:color="auto"/>
              <w:right w:val="single" w:sz="4" w:space="0" w:color="auto"/>
            </w:tcBorders>
            <w:shd w:val="clear" w:color="000000" w:fill="FFFFFF"/>
            <w:vAlign w:val="center"/>
            <w:hideMark/>
          </w:tcPr>
          <w:p w14:paraId="0059A60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FRASCOS X 200 ML</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14:paraId="0A43FFD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14:paraId="6DB9A627" w14:textId="04750456"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6281B5A"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4BADF355"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232EA66" w14:textId="77777777" w:rsidTr="0024516C">
        <w:trPr>
          <w:trHeight w:val="40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653407B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49</w:t>
            </w:r>
          </w:p>
        </w:tc>
        <w:tc>
          <w:tcPr>
            <w:tcW w:w="2488" w:type="dxa"/>
            <w:tcBorders>
              <w:top w:val="nil"/>
              <w:left w:val="nil"/>
              <w:bottom w:val="single" w:sz="4" w:space="0" w:color="auto"/>
              <w:right w:val="single" w:sz="4" w:space="0" w:color="auto"/>
            </w:tcBorders>
            <w:shd w:val="clear" w:color="000000" w:fill="FFFFFF"/>
            <w:vAlign w:val="center"/>
            <w:hideMark/>
          </w:tcPr>
          <w:p w14:paraId="1818178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LUGOL DE GRAM</w:t>
            </w:r>
          </w:p>
        </w:tc>
        <w:tc>
          <w:tcPr>
            <w:tcW w:w="914" w:type="dxa"/>
            <w:tcBorders>
              <w:top w:val="nil"/>
              <w:left w:val="nil"/>
              <w:bottom w:val="single" w:sz="4" w:space="0" w:color="auto"/>
              <w:right w:val="single" w:sz="4" w:space="0" w:color="auto"/>
            </w:tcBorders>
            <w:shd w:val="clear" w:color="000000" w:fill="FFFFFF"/>
            <w:vAlign w:val="center"/>
            <w:hideMark/>
          </w:tcPr>
          <w:p w14:paraId="6F4A493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FRASCOS X 200 ML</w:t>
            </w:r>
          </w:p>
        </w:tc>
        <w:tc>
          <w:tcPr>
            <w:tcW w:w="992" w:type="dxa"/>
            <w:tcBorders>
              <w:top w:val="nil"/>
              <w:left w:val="nil"/>
              <w:bottom w:val="single" w:sz="4" w:space="0" w:color="auto"/>
              <w:right w:val="single" w:sz="4" w:space="0" w:color="auto"/>
            </w:tcBorders>
            <w:shd w:val="clear" w:color="000000" w:fill="FFFFFF"/>
            <w:vAlign w:val="center"/>
            <w:hideMark/>
          </w:tcPr>
          <w:p w14:paraId="0FE69F6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D7E6B6B" w14:textId="18340374"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15EBAD68"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D6837D7"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3D01E7D9" w14:textId="77777777" w:rsidTr="0024516C">
        <w:trPr>
          <w:trHeight w:val="566"/>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6574D3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50</w:t>
            </w:r>
          </w:p>
        </w:tc>
        <w:tc>
          <w:tcPr>
            <w:tcW w:w="2488" w:type="dxa"/>
            <w:tcBorders>
              <w:top w:val="nil"/>
              <w:left w:val="nil"/>
              <w:bottom w:val="single" w:sz="4" w:space="0" w:color="auto"/>
              <w:right w:val="single" w:sz="4" w:space="0" w:color="auto"/>
            </w:tcBorders>
            <w:shd w:val="clear" w:color="000000" w:fill="FFFFFF"/>
            <w:vAlign w:val="center"/>
            <w:hideMark/>
          </w:tcPr>
          <w:p w14:paraId="7E39B15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ALCOHOL CETONA DE GRAM</w:t>
            </w:r>
          </w:p>
        </w:tc>
        <w:tc>
          <w:tcPr>
            <w:tcW w:w="914" w:type="dxa"/>
            <w:tcBorders>
              <w:top w:val="nil"/>
              <w:left w:val="nil"/>
              <w:bottom w:val="single" w:sz="4" w:space="0" w:color="auto"/>
              <w:right w:val="single" w:sz="4" w:space="0" w:color="auto"/>
            </w:tcBorders>
            <w:shd w:val="clear" w:color="000000" w:fill="FFFFFF"/>
            <w:vAlign w:val="center"/>
            <w:hideMark/>
          </w:tcPr>
          <w:p w14:paraId="0655FEB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FRASCOS X 200 ML</w:t>
            </w:r>
          </w:p>
        </w:tc>
        <w:tc>
          <w:tcPr>
            <w:tcW w:w="992" w:type="dxa"/>
            <w:tcBorders>
              <w:top w:val="nil"/>
              <w:left w:val="nil"/>
              <w:bottom w:val="single" w:sz="4" w:space="0" w:color="auto"/>
              <w:right w:val="single" w:sz="4" w:space="0" w:color="auto"/>
            </w:tcBorders>
            <w:shd w:val="clear" w:color="000000" w:fill="FFFFFF"/>
            <w:vAlign w:val="center"/>
            <w:hideMark/>
          </w:tcPr>
          <w:p w14:paraId="2C19D30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75C27D60" w14:textId="1E753310"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150BC0B"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514AC8B0"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2F4D6047" w14:textId="77777777" w:rsidTr="0024516C">
        <w:trPr>
          <w:trHeight w:val="546"/>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D28367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51</w:t>
            </w:r>
          </w:p>
        </w:tc>
        <w:tc>
          <w:tcPr>
            <w:tcW w:w="2488" w:type="dxa"/>
            <w:tcBorders>
              <w:top w:val="nil"/>
              <w:left w:val="nil"/>
              <w:bottom w:val="single" w:sz="4" w:space="0" w:color="auto"/>
              <w:right w:val="single" w:sz="4" w:space="0" w:color="auto"/>
            </w:tcBorders>
            <w:shd w:val="clear" w:color="000000" w:fill="FFFFFF"/>
            <w:vAlign w:val="center"/>
            <w:hideMark/>
          </w:tcPr>
          <w:p w14:paraId="5ABF3E4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FUCSINA DE GRAM</w:t>
            </w:r>
          </w:p>
        </w:tc>
        <w:tc>
          <w:tcPr>
            <w:tcW w:w="914" w:type="dxa"/>
            <w:tcBorders>
              <w:top w:val="nil"/>
              <w:left w:val="nil"/>
              <w:bottom w:val="single" w:sz="4" w:space="0" w:color="auto"/>
              <w:right w:val="single" w:sz="4" w:space="0" w:color="auto"/>
            </w:tcBorders>
            <w:shd w:val="clear" w:color="000000" w:fill="FFFFFF"/>
            <w:vAlign w:val="center"/>
            <w:hideMark/>
          </w:tcPr>
          <w:p w14:paraId="75C47CE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FRASCOS X 200 ML</w:t>
            </w:r>
          </w:p>
        </w:tc>
        <w:tc>
          <w:tcPr>
            <w:tcW w:w="992" w:type="dxa"/>
            <w:tcBorders>
              <w:top w:val="nil"/>
              <w:left w:val="nil"/>
              <w:bottom w:val="single" w:sz="4" w:space="0" w:color="auto"/>
              <w:right w:val="single" w:sz="4" w:space="0" w:color="auto"/>
            </w:tcBorders>
            <w:shd w:val="clear" w:color="000000" w:fill="FFFFFF"/>
            <w:vAlign w:val="center"/>
            <w:hideMark/>
          </w:tcPr>
          <w:p w14:paraId="0DF8D80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E8549A9" w14:textId="1134AFF4"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7A679130"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239D280"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98B38F1" w14:textId="77777777" w:rsidTr="0024516C">
        <w:trPr>
          <w:trHeight w:val="426"/>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46734D4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52</w:t>
            </w:r>
          </w:p>
        </w:tc>
        <w:tc>
          <w:tcPr>
            <w:tcW w:w="2488" w:type="dxa"/>
            <w:tcBorders>
              <w:top w:val="nil"/>
              <w:left w:val="nil"/>
              <w:bottom w:val="single" w:sz="4" w:space="0" w:color="auto"/>
              <w:right w:val="single" w:sz="4" w:space="0" w:color="auto"/>
            </w:tcBorders>
            <w:shd w:val="clear" w:color="000000" w:fill="FFFFFF"/>
            <w:vAlign w:val="center"/>
            <w:hideMark/>
          </w:tcPr>
          <w:p w14:paraId="50693DB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ALCOHOL ACIDO ZIELH NEELSEN</w:t>
            </w:r>
          </w:p>
        </w:tc>
        <w:tc>
          <w:tcPr>
            <w:tcW w:w="914" w:type="dxa"/>
            <w:tcBorders>
              <w:top w:val="nil"/>
              <w:left w:val="nil"/>
              <w:bottom w:val="single" w:sz="4" w:space="0" w:color="auto"/>
              <w:right w:val="single" w:sz="4" w:space="0" w:color="auto"/>
            </w:tcBorders>
            <w:shd w:val="clear" w:color="000000" w:fill="FFFFFF"/>
            <w:vAlign w:val="center"/>
            <w:hideMark/>
          </w:tcPr>
          <w:p w14:paraId="70717EE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1 FRASCOS X 200 ML</w:t>
            </w:r>
          </w:p>
        </w:tc>
        <w:tc>
          <w:tcPr>
            <w:tcW w:w="992" w:type="dxa"/>
            <w:tcBorders>
              <w:top w:val="nil"/>
              <w:left w:val="nil"/>
              <w:bottom w:val="single" w:sz="4" w:space="0" w:color="auto"/>
              <w:right w:val="single" w:sz="4" w:space="0" w:color="auto"/>
            </w:tcBorders>
            <w:shd w:val="clear" w:color="000000" w:fill="FFFFFF"/>
            <w:vAlign w:val="center"/>
            <w:hideMark/>
          </w:tcPr>
          <w:p w14:paraId="4D1E539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F7887AB" w14:textId="2D4ECD87"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6DF9621E"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1335FF2E"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01588FAE" w14:textId="77777777" w:rsidTr="0024516C">
        <w:trPr>
          <w:trHeight w:val="546"/>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D1435F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53</w:t>
            </w:r>
          </w:p>
        </w:tc>
        <w:tc>
          <w:tcPr>
            <w:tcW w:w="2488" w:type="dxa"/>
            <w:tcBorders>
              <w:top w:val="nil"/>
              <w:left w:val="nil"/>
              <w:bottom w:val="single" w:sz="4" w:space="0" w:color="auto"/>
              <w:right w:val="single" w:sz="4" w:space="0" w:color="auto"/>
            </w:tcBorders>
            <w:shd w:val="clear" w:color="000000" w:fill="FFFFFF"/>
            <w:vAlign w:val="center"/>
            <w:hideMark/>
          </w:tcPr>
          <w:p w14:paraId="5B680CD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AZUL DE METILENO ZIELH NEELSEN</w:t>
            </w:r>
          </w:p>
        </w:tc>
        <w:tc>
          <w:tcPr>
            <w:tcW w:w="914" w:type="dxa"/>
            <w:tcBorders>
              <w:top w:val="nil"/>
              <w:left w:val="nil"/>
              <w:bottom w:val="single" w:sz="4" w:space="0" w:color="auto"/>
              <w:right w:val="single" w:sz="4" w:space="0" w:color="auto"/>
            </w:tcBorders>
            <w:shd w:val="clear" w:color="000000" w:fill="FFFFFF"/>
            <w:vAlign w:val="center"/>
            <w:hideMark/>
          </w:tcPr>
          <w:p w14:paraId="41C17D7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1  FRASCOS X 200 ML</w:t>
            </w:r>
          </w:p>
        </w:tc>
        <w:tc>
          <w:tcPr>
            <w:tcW w:w="992" w:type="dxa"/>
            <w:tcBorders>
              <w:top w:val="nil"/>
              <w:left w:val="nil"/>
              <w:bottom w:val="single" w:sz="4" w:space="0" w:color="auto"/>
              <w:right w:val="single" w:sz="4" w:space="0" w:color="auto"/>
            </w:tcBorders>
            <w:shd w:val="clear" w:color="000000" w:fill="FFFFFF"/>
            <w:vAlign w:val="center"/>
            <w:hideMark/>
          </w:tcPr>
          <w:p w14:paraId="36F6B3D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15D2940" w14:textId="432F7C20"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E044B4C"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5C994A6"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1065B12" w14:textId="77777777" w:rsidTr="0024516C">
        <w:trPr>
          <w:trHeight w:val="426"/>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3D8CC4D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54</w:t>
            </w:r>
          </w:p>
        </w:tc>
        <w:tc>
          <w:tcPr>
            <w:tcW w:w="2488" w:type="dxa"/>
            <w:tcBorders>
              <w:top w:val="nil"/>
              <w:left w:val="nil"/>
              <w:bottom w:val="single" w:sz="4" w:space="0" w:color="auto"/>
              <w:right w:val="single" w:sz="4" w:space="0" w:color="auto"/>
            </w:tcBorders>
            <w:shd w:val="clear" w:color="000000" w:fill="FFFFFF"/>
            <w:vAlign w:val="center"/>
            <w:hideMark/>
          </w:tcPr>
          <w:p w14:paraId="5C68B35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FUCSINA FENICADA ZIELH NEELSEN</w:t>
            </w:r>
          </w:p>
        </w:tc>
        <w:tc>
          <w:tcPr>
            <w:tcW w:w="914" w:type="dxa"/>
            <w:tcBorders>
              <w:top w:val="nil"/>
              <w:left w:val="nil"/>
              <w:bottom w:val="single" w:sz="4" w:space="0" w:color="auto"/>
              <w:right w:val="single" w:sz="4" w:space="0" w:color="auto"/>
            </w:tcBorders>
            <w:shd w:val="clear" w:color="000000" w:fill="FFFFFF"/>
            <w:vAlign w:val="center"/>
            <w:hideMark/>
          </w:tcPr>
          <w:p w14:paraId="37B4F53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 1  FRASCOS X 200 ML</w:t>
            </w:r>
          </w:p>
        </w:tc>
        <w:tc>
          <w:tcPr>
            <w:tcW w:w="992" w:type="dxa"/>
            <w:tcBorders>
              <w:top w:val="nil"/>
              <w:left w:val="nil"/>
              <w:bottom w:val="single" w:sz="4" w:space="0" w:color="auto"/>
              <w:right w:val="single" w:sz="4" w:space="0" w:color="auto"/>
            </w:tcBorders>
            <w:shd w:val="clear" w:color="000000" w:fill="FFFFFF"/>
            <w:vAlign w:val="center"/>
            <w:hideMark/>
          </w:tcPr>
          <w:p w14:paraId="3430D67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50A05AA3" w14:textId="0FB9A76D"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2C1FD07"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5714B8E7"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42D0046"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7BE0A39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55</w:t>
            </w:r>
          </w:p>
        </w:tc>
        <w:tc>
          <w:tcPr>
            <w:tcW w:w="2488" w:type="dxa"/>
            <w:tcBorders>
              <w:top w:val="nil"/>
              <w:left w:val="nil"/>
              <w:bottom w:val="single" w:sz="4" w:space="0" w:color="auto"/>
              <w:right w:val="single" w:sz="4" w:space="0" w:color="auto"/>
            </w:tcBorders>
            <w:shd w:val="clear" w:color="000000" w:fill="FFFFFF"/>
            <w:vAlign w:val="center"/>
            <w:hideMark/>
          </w:tcPr>
          <w:p w14:paraId="73F1DBA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LUGOL PARASITOLOGICO</w:t>
            </w:r>
          </w:p>
        </w:tc>
        <w:tc>
          <w:tcPr>
            <w:tcW w:w="914" w:type="dxa"/>
            <w:tcBorders>
              <w:top w:val="nil"/>
              <w:left w:val="nil"/>
              <w:bottom w:val="single" w:sz="4" w:space="0" w:color="auto"/>
              <w:right w:val="single" w:sz="4" w:space="0" w:color="auto"/>
            </w:tcBorders>
            <w:shd w:val="clear" w:color="000000" w:fill="FFFFFF"/>
            <w:vAlign w:val="center"/>
            <w:hideMark/>
          </w:tcPr>
          <w:p w14:paraId="2085A90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500 ML</w:t>
            </w:r>
          </w:p>
        </w:tc>
        <w:tc>
          <w:tcPr>
            <w:tcW w:w="992" w:type="dxa"/>
            <w:tcBorders>
              <w:top w:val="nil"/>
              <w:left w:val="nil"/>
              <w:bottom w:val="single" w:sz="4" w:space="0" w:color="auto"/>
              <w:right w:val="single" w:sz="4" w:space="0" w:color="auto"/>
            </w:tcBorders>
            <w:shd w:val="clear" w:color="000000" w:fill="FFFFFF"/>
            <w:vAlign w:val="center"/>
            <w:hideMark/>
          </w:tcPr>
          <w:p w14:paraId="42B182E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EF69A5A" w14:textId="6058C53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58C3368"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E9CE5EA"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DCF0A4C"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5D70551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56</w:t>
            </w:r>
          </w:p>
        </w:tc>
        <w:tc>
          <w:tcPr>
            <w:tcW w:w="2488" w:type="dxa"/>
            <w:tcBorders>
              <w:top w:val="nil"/>
              <w:left w:val="nil"/>
              <w:bottom w:val="single" w:sz="4" w:space="0" w:color="auto"/>
              <w:right w:val="single" w:sz="4" w:space="0" w:color="auto"/>
            </w:tcBorders>
            <w:shd w:val="clear" w:color="000000" w:fill="FFFFFF"/>
            <w:vAlign w:val="center"/>
            <w:hideMark/>
          </w:tcPr>
          <w:p w14:paraId="397D677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COLORANTE DE WRIGHT</w:t>
            </w:r>
          </w:p>
        </w:tc>
        <w:tc>
          <w:tcPr>
            <w:tcW w:w="914" w:type="dxa"/>
            <w:tcBorders>
              <w:top w:val="nil"/>
              <w:left w:val="nil"/>
              <w:bottom w:val="single" w:sz="4" w:space="0" w:color="auto"/>
              <w:right w:val="single" w:sz="4" w:space="0" w:color="auto"/>
            </w:tcBorders>
            <w:shd w:val="clear" w:color="000000" w:fill="FFFFFF"/>
            <w:vAlign w:val="center"/>
            <w:hideMark/>
          </w:tcPr>
          <w:p w14:paraId="1AF8043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1000 ML</w:t>
            </w:r>
          </w:p>
        </w:tc>
        <w:tc>
          <w:tcPr>
            <w:tcW w:w="992" w:type="dxa"/>
            <w:tcBorders>
              <w:top w:val="nil"/>
              <w:left w:val="nil"/>
              <w:bottom w:val="single" w:sz="4" w:space="0" w:color="auto"/>
              <w:right w:val="single" w:sz="4" w:space="0" w:color="auto"/>
            </w:tcBorders>
            <w:shd w:val="clear" w:color="000000" w:fill="FFFFFF"/>
            <w:vAlign w:val="center"/>
            <w:hideMark/>
          </w:tcPr>
          <w:p w14:paraId="37C6C21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5F0FEB54" w14:textId="489350F5"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0C3D79A"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432D980"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EA313CE" w14:textId="77777777" w:rsidTr="0024516C">
        <w:trPr>
          <w:trHeight w:val="40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6ACAE24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57</w:t>
            </w:r>
          </w:p>
        </w:tc>
        <w:tc>
          <w:tcPr>
            <w:tcW w:w="2488" w:type="dxa"/>
            <w:tcBorders>
              <w:top w:val="nil"/>
              <w:left w:val="nil"/>
              <w:bottom w:val="single" w:sz="4" w:space="0" w:color="auto"/>
              <w:right w:val="single" w:sz="4" w:space="0" w:color="auto"/>
            </w:tcBorders>
            <w:shd w:val="clear" w:color="000000" w:fill="FFFFFF"/>
            <w:vAlign w:val="center"/>
            <w:hideMark/>
          </w:tcPr>
          <w:p w14:paraId="04584B8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COLORANTE DE WRIGHT</w:t>
            </w:r>
          </w:p>
        </w:tc>
        <w:tc>
          <w:tcPr>
            <w:tcW w:w="914" w:type="dxa"/>
            <w:tcBorders>
              <w:top w:val="nil"/>
              <w:left w:val="nil"/>
              <w:bottom w:val="single" w:sz="4" w:space="0" w:color="auto"/>
              <w:right w:val="single" w:sz="4" w:space="0" w:color="auto"/>
            </w:tcBorders>
            <w:shd w:val="clear" w:color="000000" w:fill="FFFFFF"/>
            <w:vAlign w:val="center"/>
            <w:hideMark/>
          </w:tcPr>
          <w:p w14:paraId="4A569D0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FRASCO X 500 ML</w:t>
            </w:r>
          </w:p>
        </w:tc>
        <w:tc>
          <w:tcPr>
            <w:tcW w:w="992" w:type="dxa"/>
            <w:tcBorders>
              <w:top w:val="nil"/>
              <w:left w:val="nil"/>
              <w:bottom w:val="single" w:sz="4" w:space="0" w:color="auto"/>
              <w:right w:val="single" w:sz="4" w:space="0" w:color="auto"/>
            </w:tcBorders>
            <w:shd w:val="clear" w:color="000000" w:fill="FFFFFF"/>
            <w:vAlign w:val="center"/>
            <w:hideMark/>
          </w:tcPr>
          <w:p w14:paraId="77D2588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5B9BF89B" w14:textId="5695AFC1"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99D34FE"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F06B037"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34265AEC" w14:textId="77777777" w:rsidTr="0024516C">
        <w:trPr>
          <w:trHeight w:val="294"/>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13BC05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58</w:t>
            </w:r>
          </w:p>
        </w:tc>
        <w:tc>
          <w:tcPr>
            <w:tcW w:w="2488" w:type="dxa"/>
            <w:tcBorders>
              <w:top w:val="nil"/>
              <w:left w:val="nil"/>
              <w:bottom w:val="single" w:sz="4" w:space="0" w:color="auto"/>
              <w:right w:val="single" w:sz="4" w:space="0" w:color="auto"/>
            </w:tcBorders>
            <w:shd w:val="clear" w:color="000000" w:fill="FFFFFF"/>
            <w:vAlign w:val="center"/>
            <w:hideMark/>
          </w:tcPr>
          <w:p w14:paraId="6C4EC93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SOLUCION A FIELD</w:t>
            </w:r>
          </w:p>
        </w:tc>
        <w:tc>
          <w:tcPr>
            <w:tcW w:w="914" w:type="dxa"/>
            <w:tcBorders>
              <w:top w:val="nil"/>
              <w:left w:val="nil"/>
              <w:bottom w:val="single" w:sz="4" w:space="0" w:color="auto"/>
              <w:right w:val="single" w:sz="4" w:space="0" w:color="auto"/>
            </w:tcBorders>
            <w:shd w:val="clear" w:color="000000" w:fill="FFFFFF"/>
            <w:vAlign w:val="center"/>
            <w:hideMark/>
          </w:tcPr>
          <w:p w14:paraId="2589DCE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FRASCOS X 50 ML C/U</w:t>
            </w:r>
          </w:p>
        </w:tc>
        <w:tc>
          <w:tcPr>
            <w:tcW w:w="992" w:type="dxa"/>
            <w:tcBorders>
              <w:top w:val="nil"/>
              <w:left w:val="nil"/>
              <w:bottom w:val="single" w:sz="4" w:space="0" w:color="auto"/>
              <w:right w:val="single" w:sz="4" w:space="0" w:color="auto"/>
            </w:tcBorders>
            <w:shd w:val="clear" w:color="000000" w:fill="FFFFFF"/>
            <w:vAlign w:val="center"/>
            <w:hideMark/>
          </w:tcPr>
          <w:p w14:paraId="34EC8FD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72560F1A" w14:textId="47845668"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6A8E51E7"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0E8F5B0"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789BAD8" w14:textId="77777777" w:rsidTr="0024516C">
        <w:trPr>
          <w:trHeight w:val="48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3E7ADE7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59</w:t>
            </w:r>
          </w:p>
        </w:tc>
        <w:tc>
          <w:tcPr>
            <w:tcW w:w="2488" w:type="dxa"/>
            <w:tcBorders>
              <w:top w:val="nil"/>
              <w:left w:val="nil"/>
              <w:bottom w:val="single" w:sz="4" w:space="0" w:color="auto"/>
              <w:right w:val="single" w:sz="4" w:space="0" w:color="auto"/>
            </w:tcBorders>
            <w:shd w:val="clear" w:color="000000" w:fill="FFFFFF"/>
            <w:vAlign w:val="center"/>
            <w:hideMark/>
          </w:tcPr>
          <w:p w14:paraId="0AB6113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SOLUCION B FIELD</w:t>
            </w:r>
          </w:p>
        </w:tc>
        <w:tc>
          <w:tcPr>
            <w:tcW w:w="914" w:type="dxa"/>
            <w:tcBorders>
              <w:top w:val="nil"/>
              <w:left w:val="nil"/>
              <w:bottom w:val="single" w:sz="4" w:space="0" w:color="auto"/>
              <w:right w:val="single" w:sz="4" w:space="0" w:color="auto"/>
            </w:tcBorders>
            <w:shd w:val="clear" w:color="000000" w:fill="FFFFFF"/>
            <w:vAlign w:val="center"/>
            <w:hideMark/>
          </w:tcPr>
          <w:p w14:paraId="05BF407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FRASCOS X 50 ML C/U</w:t>
            </w:r>
          </w:p>
        </w:tc>
        <w:tc>
          <w:tcPr>
            <w:tcW w:w="992" w:type="dxa"/>
            <w:tcBorders>
              <w:top w:val="nil"/>
              <w:left w:val="nil"/>
              <w:bottom w:val="single" w:sz="4" w:space="0" w:color="auto"/>
              <w:right w:val="single" w:sz="4" w:space="0" w:color="auto"/>
            </w:tcBorders>
            <w:shd w:val="clear" w:color="000000" w:fill="FFFFFF"/>
            <w:vAlign w:val="center"/>
            <w:hideMark/>
          </w:tcPr>
          <w:p w14:paraId="1519457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058AA21A" w14:textId="3AF39EB6"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27977F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8FB30BD"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0B19BD0C" w14:textId="77777777" w:rsidTr="0024516C">
        <w:trPr>
          <w:trHeight w:val="561"/>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59D1D7C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60</w:t>
            </w:r>
          </w:p>
        </w:tc>
        <w:tc>
          <w:tcPr>
            <w:tcW w:w="2488" w:type="dxa"/>
            <w:tcBorders>
              <w:top w:val="nil"/>
              <w:left w:val="nil"/>
              <w:bottom w:val="single" w:sz="4" w:space="0" w:color="auto"/>
              <w:right w:val="single" w:sz="4" w:space="0" w:color="auto"/>
            </w:tcBorders>
            <w:shd w:val="clear" w:color="000000" w:fill="FFFFFF"/>
            <w:vAlign w:val="center"/>
            <w:hideMark/>
          </w:tcPr>
          <w:p w14:paraId="6250731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AZUL DE METILENO FIELD</w:t>
            </w:r>
          </w:p>
        </w:tc>
        <w:tc>
          <w:tcPr>
            <w:tcW w:w="914" w:type="dxa"/>
            <w:tcBorders>
              <w:top w:val="nil"/>
              <w:left w:val="nil"/>
              <w:bottom w:val="single" w:sz="4" w:space="0" w:color="auto"/>
              <w:right w:val="single" w:sz="4" w:space="0" w:color="auto"/>
            </w:tcBorders>
            <w:shd w:val="clear" w:color="000000" w:fill="FFFFFF"/>
            <w:vAlign w:val="center"/>
            <w:hideMark/>
          </w:tcPr>
          <w:p w14:paraId="435C2C3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FRASCOS X  200ML C/U</w:t>
            </w:r>
          </w:p>
        </w:tc>
        <w:tc>
          <w:tcPr>
            <w:tcW w:w="992" w:type="dxa"/>
            <w:tcBorders>
              <w:top w:val="nil"/>
              <w:left w:val="nil"/>
              <w:bottom w:val="single" w:sz="4" w:space="0" w:color="auto"/>
              <w:right w:val="single" w:sz="4" w:space="0" w:color="auto"/>
            </w:tcBorders>
            <w:shd w:val="clear" w:color="000000" w:fill="FFFFFF"/>
            <w:vAlign w:val="center"/>
            <w:hideMark/>
          </w:tcPr>
          <w:p w14:paraId="42194BA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5F77B09D" w14:textId="2F1C782C"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DBF4F4E"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F5215C2"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F0EEFCE" w14:textId="77777777" w:rsidTr="0024516C">
        <w:trPr>
          <w:trHeight w:val="541"/>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75763BB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61</w:t>
            </w:r>
          </w:p>
        </w:tc>
        <w:tc>
          <w:tcPr>
            <w:tcW w:w="2488" w:type="dxa"/>
            <w:tcBorders>
              <w:top w:val="nil"/>
              <w:left w:val="nil"/>
              <w:bottom w:val="single" w:sz="4" w:space="0" w:color="auto"/>
              <w:right w:val="single" w:sz="4" w:space="0" w:color="auto"/>
            </w:tcBorders>
            <w:shd w:val="clear" w:color="000000" w:fill="FFFFFF"/>
            <w:vAlign w:val="center"/>
            <w:hideMark/>
          </w:tcPr>
          <w:p w14:paraId="53DDCAD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SALES FOSFATADAS FIELD</w:t>
            </w:r>
          </w:p>
        </w:tc>
        <w:tc>
          <w:tcPr>
            <w:tcW w:w="914" w:type="dxa"/>
            <w:tcBorders>
              <w:top w:val="nil"/>
              <w:left w:val="nil"/>
              <w:bottom w:val="single" w:sz="4" w:space="0" w:color="auto"/>
              <w:right w:val="single" w:sz="4" w:space="0" w:color="auto"/>
            </w:tcBorders>
            <w:shd w:val="clear" w:color="000000" w:fill="FFFFFF"/>
            <w:vAlign w:val="center"/>
            <w:hideMark/>
          </w:tcPr>
          <w:p w14:paraId="7EBAD77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FRASCOS X  500 ML C/U</w:t>
            </w:r>
          </w:p>
        </w:tc>
        <w:tc>
          <w:tcPr>
            <w:tcW w:w="992" w:type="dxa"/>
            <w:tcBorders>
              <w:top w:val="nil"/>
              <w:left w:val="nil"/>
              <w:bottom w:val="single" w:sz="4" w:space="0" w:color="auto"/>
              <w:right w:val="single" w:sz="4" w:space="0" w:color="auto"/>
            </w:tcBorders>
            <w:shd w:val="clear" w:color="000000" w:fill="FFFFFF"/>
            <w:vAlign w:val="center"/>
            <w:hideMark/>
          </w:tcPr>
          <w:p w14:paraId="60E9EA9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08DA9455" w14:textId="723AF178"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47927B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6F48E95"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12E6320"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B12671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62</w:t>
            </w:r>
          </w:p>
        </w:tc>
        <w:tc>
          <w:tcPr>
            <w:tcW w:w="2488" w:type="dxa"/>
            <w:tcBorders>
              <w:top w:val="nil"/>
              <w:left w:val="nil"/>
              <w:bottom w:val="single" w:sz="4" w:space="0" w:color="auto"/>
              <w:right w:val="single" w:sz="4" w:space="0" w:color="auto"/>
            </w:tcBorders>
            <w:shd w:val="clear" w:color="000000" w:fill="FFFFFF"/>
            <w:vAlign w:val="center"/>
            <w:hideMark/>
          </w:tcPr>
          <w:p w14:paraId="2C0A7CA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AZUL DE CRESILO BRILLANTE</w:t>
            </w:r>
          </w:p>
        </w:tc>
        <w:tc>
          <w:tcPr>
            <w:tcW w:w="914" w:type="dxa"/>
            <w:tcBorders>
              <w:top w:val="nil"/>
              <w:left w:val="nil"/>
              <w:bottom w:val="single" w:sz="4" w:space="0" w:color="auto"/>
              <w:right w:val="single" w:sz="4" w:space="0" w:color="auto"/>
            </w:tcBorders>
            <w:shd w:val="clear" w:color="000000" w:fill="FFFFFF"/>
            <w:vAlign w:val="center"/>
            <w:hideMark/>
          </w:tcPr>
          <w:p w14:paraId="295C161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01 FRASCO X 50 ML</w:t>
            </w:r>
          </w:p>
        </w:tc>
        <w:tc>
          <w:tcPr>
            <w:tcW w:w="992" w:type="dxa"/>
            <w:tcBorders>
              <w:top w:val="nil"/>
              <w:left w:val="nil"/>
              <w:bottom w:val="single" w:sz="4" w:space="0" w:color="auto"/>
              <w:right w:val="single" w:sz="4" w:space="0" w:color="auto"/>
            </w:tcBorders>
            <w:shd w:val="clear" w:color="000000" w:fill="FFFFFF"/>
            <w:vAlign w:val="center"/>
            <w:hideMark/>
          </w:tcPr>
          <w:p w14:paraId="4CC73B0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123065DF" w14:textId="5A4E7F5B"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65C0C5D2"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F71F0C4"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6A043250"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B9D86E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63</w:t>
            </w:r>
          </w:p>
        </w:tc>
        <w:tc>
          <w:tcPr>
            <w:tcW w:w="2488" w:type="dxa"/>
            <w:tcBorders>
              <w:top w:val="nil"/>
              <w:left w:val="nil"/>
              <w:bottom w:val="single" w:sz="4" w:space="0" w:color="auto"/>
              <w:right w:val="single" w:sz="4" w:space="0" w:color="auto"/>
            </w:tcBorders>
            <w:shd w:val="clear" w:color="000000" w:fill="FFFFFF"/>
            <w:vAlign w:val="center"/>
            <w:hideMark/>
          </w:tcPr>
          <w:p w14:paraId="554C782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COLORANTE PRUEBA RAPIDA PARA DETERMINAR AZUCARES REDUCTORES</w:t>
            </w:r>
          </w:p>
        </w:tc>
        <w:tc>
          <w:tcPr>
            <w:tcW w:w="914" w:type="dxa"/>
            <w:tcBorders>
              <w:top w:val="nil"/>
              <w:left w:val="nil"/>
              <w:bottom w:val="single" w:sz="4" w:space="0" w:color="auto"/>
              <w:right w:val="single" w:sz="4" w:space="0" w:color="auto"/>
            </w:tcBorders>
            <w:shd w:val="clear" w:color="000000" w:fill="FFFFFF"/>
            <w:vAlign w:val="center"/>
            <w:hideMark/>
          </w:tcPr>
          <w:p w14:paraId="71AA20C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 xml:space="preserve">CAJA X 25 </w:t>
            </w:r>
          </w:p>
        </w:tc>
        <w:tc>
          <w:tcPr>
            <w:tcW w:w="992" w:type="dxa"/>
            <w:tcBorders>
              <w:top w:val="nil"/>
              <w:left w:val="nil"/>
              <w:bottom w:val="single" w:sz="4" w:space="0" w:color="auto"/>
              <w:right w:val="single" w:sz="4" w:space="0" w:color="auto"/>
            </w:tcBorders>
            <w:shd w:val="clear" w:color="000000" w:fill="FFFFFF"/>
            <w:vAlign w:val="center"/>
            <w:hideMark/>
          </w:tcPr>
          <w:p w14:paraId="26B9078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hideMark/>
          </w:tcPr>
          <w:p w14:paraId="2362A295" w14:textId="10789C28"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1A03EE1F"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3D2D363"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91159DD" w14:textId="77777777" w:rsidTr="0024516C">
        <w:trPr>
          <w:trHeight w:val="408"/>
        </w:trPr>
        <w:tc>
          <w:tcPr>
            <w:tcW w:w="8464" w:type="dxa"/>
            <w:gridSpan w:val="7"/>
            <w:tcBorders>
              <w:top w:val="single" w:sz="4" w:space="0" w:color="auto"/>
              <w:left w:val="single" w:sz="8" w:space="0" w:color="auto"/>
              <w:bottom w:val="single" w:sz="4" w:space="0" w:color="auto"/>
            </w:tcBorders>
            <w:shd w:val="clear" w:color="auto" w:fill="BFBFBF" w:themeFill="background1" w:themeFillShade="BF"/>
            <w:vAlign w:val="center"/>
          </w:tcPr>
          <w:p w14:paraId="3E0B0D7D" w14:textId="77777777" w:rsidR="0024516C" w:rsidRPr="00661FA6" w:rsidRDefault="0024516C" w:rsidP="0024516C">
            <w:pPr>
              <w:spacing w:after="0" w:line="240" w:lineRule="auto"/>
              <w:jc w:val="center"/>
              <w:rPr>
                <w:rFonts w:ascii="Times New Roman" w:eastAsia="Times New Roman" w:hAnsi="Times New Roman" w:cs="Times New Roman"/>
                <w:sz w:val="20"/>
                <w:szCs w:val="20"/>
              </w:rPr>
            </w:pPr>
            <w:r w:rsidRPr="006263F3">
              <w:rPr>
                <w:rFonts w:ascii="Arial" w:eastAsia="Times New Roman" w:hAnsi="Arial" w:cs="Arial"/>
                <w:b/>
                <w:bCs/>
                <w:sz w:val="16"/>
                <w:szCs w:val="16"/>
              </w:rPr>
              <w:t>SUBLOTE 2.4 TOMA DE MUESTRA</w:t>
            </w:r>
          </w:p>
        </w:tc>
      </w:tr>
      <w:tr w:rsidR="0024516C" w:rsidRPr="00661FA6" w14:paraId="30721D57" w14:textId="77777777" w:rsidTr="0024516C">
        <w:trPr>
          <w:trHeight w:val="408"/>
        </w:trPr>
        <w:tc>
          <w:tcPr>
            <w:tcW w:w="779" w:type="dxa"/>
            <w:tcBorders>
              <w:top w:val="single" w:sz="4" w:space="0" w:color="auto"/>
              <w:left w:val="single" w:sz="8" w:space="0" w:color="auto"/>
              <w:bottom w:val="single" w:sz="4" w:space="0" w:color="auto"/>
              <w:right w:val="single" w:sz="4" w:space="0" w:color="auto"/>
            </w:tcBorders>
            <w:shd w:val="clear" w:color="000000" w:fill="FFFFFF"/>
            <w:vAlign w:val="center"/>
            <w:hideMark/>
          </w:tcPr>
          <w:p w14:paraId="39B14AE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64</w:t>
            </w:r>
          </w:p>
        </w:tc>
        <w:tc>
          <w:tcPr>
            <w:tcW w:w="2488" w:type="dxa"/>
            <w:tcBorders>
              <w:top w:val="single" w:sz="4" w:space="0" w:color="auto"/>
              <w:left w:val="nil"/>
              <w:bottom w:val="single" w:sz="4" w:space="0" w:color="auto"/>
              <w:right w:val="single" w:sz="4" w:space="0" w:color="auto"/>
            </w:tcBorders>
            <w:shd w:val="clear" w:color="000000" w:fill="FFFFFF"/>
            <w:vAlign w:val="center"/>
            <w:hideMark/>
          </w:tcPr>
          <w:p w14:paraId="61925A2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AGUJA MULTIPLE DE BIOSEGURIDAD</w:t>
            </w:r>
          </w:p>
        </w:tc>
        <w:tc>
          <w:tcPr>
            <w:tcW w:w="914" w:type="dxa"/>
            <w:tcBorders>
              <w:top w:val="single" w:sz="4" w:space="0" w:color="auto"/>
              <w:left w:val="nil"/>
              <w:bottom w:val="single" w:sz="4" w:space="0" w:color="auto"/>
              <w:right w:val="single" w:sz="4" w:space="0" w:color="auto"/>
            </w:tcBorders>
            <w:shd w:val="clear" w:color="000000" w:fill="FFFFFF"/>
            <w:vAlign w:val="center"/>
            <w:hideMark/>
          </w:tcPr>
          <w:p w14:paraId="469A524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single" w:sz="4" w:space="0" w:color="auto"/>
              <w:left w:val="nil"/>
              <w:bottom w:val="single" w:sz="4" w:space="0" w:color="auto"/>
              <w:right w:val="single" w:sz="4" w:space="0" w:color="auto"/>
            </w:tcBorders>
            <w:noWrap/>
            <w:vAlign w:val="center"/>
            <w:hideMark/>
          </w:tcPr>
          <w:p w14:paraId="2953572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single" w:sz="4" w:space="0" w:color="auto"/>
              <w:left w:val="single" w:sz="4" w:space="0" w:color="auto"/>
              <w:bottom w:val="single" w:sz="4" w:space="0" w:color="auto"/>
              <w:right w:val="single" w:sz="4" w:space="0" w:color="auto"/>
            </w:tcBorders>
            <w:vAlign w:val="center"/>
          </w:tcPr>
          <w:p w14:paraId="7D42E8C0" w14:textId="7E0B52B0"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0AE80471"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01FF0BBE"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758E78D" w14:textId="77777777" w:rsidTr="0024516C">
        <w:trPr>
          <w:trHeight w:val="816"/>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4DC579E"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lastRenderedPageBreak/>
              <w:t>65</w:t>
            </w:r>
          </w:p>
        </w:tc>
        <w:tc>
          <w:tcPr>
            <w:tcW w:w="2488" w:type="dxa"/>
            <w:tcBorders>
              <w:top w:val="nil"/>
              <w:left w:val="nil"/>
              <w:bottom w:val="single" w:sz="4" w:space="0" w:color="auto"/>
              <w:right w:val="single" w:sz="4" w:space="0" w:color="auto"/>
            </w:tcBorders>
            <w:shd w:val="clear" w:color="000000" w:fill="FFFFFF"/>
            <w:vAlign w:val="center"/>
            <w:hideMark/>
          </w:tcPr>
          <w:p w14:paraId="341A1E0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AGUJA MÚLTIPLE DE BIOSEGURIDAD  PARA TOMA DE MUESTRAS PEDIÁTRICAS</w:t>
            </w:r>
          </w:p>
        </w:tc>
        <w:tc>
          <w:tcPr>
            <w:tcW w:w="914" w:type="dxa"/>
            <w:tcBorders>
              <w:top w:val="nil"/>
              <w:left w:val="nil"/>
              <w:bottom w:val="single" w:sz="4" w:space="0" w:color="auto"/>
              <w:right w:val="single" w:sz="4" w:space="0" w:color="auto"/>
            </w:tcBorders>
            <w:shd w:val="clear" w:color="000000" w:fill="FFFFFF"/>
            <w:vAlign w:val="center"/>
            <w:hideMark/>
          </w:tcPr>
          <w:p w14:paraId="68FF571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6BC4DE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1050370" w14:textId="137037EE"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5861B0D5"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36C9D0B8"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5B7337F" w14:textId="77777777" w:rsidTr="0024516C">
        <w:trPr>
          <w:trHeight w:val="341"/>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8B7FBB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66</w:t>
            </w:r>
          </w:p>
        </w:tc>
        <w:tc>
          <w:tcPr>
            <w:tcW w:w="2488" w:type="dxa"/>
            <w:tcBorders>
              <w:top w:val="nil"/>
              <w:left w:val="nil"/>
              <w:bottom w:val="single" w:sz="4" w:space="0" w:color="auto"/>
              <w:right w:val="single" w:sz="4" w:space="0" w:color="auto"/>
            </w:tcBorders>
            <w:shd w:val="clear" w:color="000000" w:fill="FFFFFF"/>
            <w:vAlign w:val="center"/>
            <w:hideMark/>
          </w:tcPr>
          <w:p w14:paraId="3540801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EQUIPO ALADO</w:t>
            </w:r>
          </w:p>
        </w:tc>
        <w:tc>
          <w:tcPr>
            <w:tcW w:w="914" w:type="dxa"/>
            <w:tcBorders>
              <w:top w:val="nil"/>
              <w:left w:val="nil"/>
              <w:bottom w:val="single" w:sz="4" w:space="0" w:color="auto"/>
              <w:right w:val="single" w:sz="4" w:space="0" w:color="auto"/>
            </w:tcBorders>
            <w:shd w:val="clear" w:color="000000" w:fill="FFFFFF"/>
            <w:vAlign w:val="center"/>
            <w:hideMark/>
          </w:tcPr>
          <w:p w14:paraId="067F89D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65D7C48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219AB367" w14:textId="531E6107"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6E139C7"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49726C72"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33426E03" w14:textId="77777777" w:rsidTr="0024516C">
        <w:trPr>
          <w:trHeight w:val="558"/>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03F6010"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67</w:t>
            </w:r>
          </w:p>
        </w:tc>
        <w:tc>
          <w:tcPr>
            <w:tcW w:w="2488" w:type="dxa"/>
            <w:tcBorders>
              <w:top w:val="nil"/>
              <w:left w:val="nil"/>
              <w:bottom w:val="single" w:sz="4" w:space="0" w:color="auto"/>
              <w:right w:val="single" w:sz="4" w:space="0" w:color="auto"/>
            </w:tcBorders>
            <w:shd w:val="clear" w:color="000000" w:fill="FFFFFF"/>
            <w:vAlign w:val="center"/>
            <w:hideMark/>
          </w:tcPr>
          <w:p w14:paraId="3A54FFE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  CON GEL TAPON DE SEGURIDAD AMARILLO</w:t>
            </w:r>
          </w:p>
        </w:tc>
        <w:tc>
          <w:tcPr>
            <w:tcW w:w="914" w:type="dxa"/>
            <w:tcBorders>
              <w:top w:val="nil"/>
              <w:left w:val="nil"/>
              <w:bottom w:val="single" w:sz="4" w:space="0" w:color="auto"/>
              <w:right w:val="single" w:sz="4" w:space="0" w:color="auto"/>
            </w:tcBorders>
            <w:shd w:val="clear" w:color="000000" w:fill="FFFFFF"/>
            <w:vAlign w:val="center"/>
            <w:hideMark/>
          </w:tcPr>
          <w:p w14:paraId="69E9522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3702505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6ED17BE3" w14:textId="4F7D32E4"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758AA295"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28C165A"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81A99B7" w14:textId="77777777" w:rsidTr="0024516C">
        <w:trPr>
          <w:trHeight w:val="42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1683317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68</w:t>
            </w:r>
          </w:p>
        </w:tc>
        <w:tc>
          <w:tcPr>
            <w:tcW w:w="2488" w:type="dxa"/>
            <w:tcBorders>
              <w:top w:val="nil"/>
              <w:left w:val="nil"/>
              <w:bottom w:val="single" w:sz="4" w:space="0" w:color="auto"/>
              <w:right w:val="single" w:sz="4" w:space="0" w:color="auto"/>
            </w:tcBorders>
            <w:shd w:val="clear" w:color="000000" w:fill="FFFFFF"/>
            <w:vAlign w:val="center"/>
            <w:hideMark/>
          </w:tcPr>
          <w:p w14:paraId="420DB44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TUBOS TAPA ROJA AL VACIO</w:t>
            </w:r>
          </w:p>
        </w:tc>
        <w:tc>
          <w:tcPr>
            <w:tcW w:w="914" w:type="dxa"/>
            <w:tcBorders>
              <w:top w:val="nil"/>
              <w:left w:val="nil"/>
              <w:bottom w:val="single" w:sz="4" w:space="0" w:color="auto"/>
              <w:right w:val="single" w:sz="4" w:space="0" w:color="auto"/>
            </w:tcBorders>
            <w:shd w:val="clear" w:color="000000" w:fill="FFFFFF"/>
            <w:vAlign w:val="center"/>
            <w:hideMark/>
          </w:tcPr>
          <w:p w14:paraId="22C96F3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24BC7B0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6DC7B006" w14:textId="11163D82"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20B8CE24"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6CC90D92"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5B028CFC" w14:textId="77777777" w:rsidTr="0024516C">
        <w:trPr>
          <w:trHeight w:val="557"/>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2F87EF1A"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69</w:t>
            </w:r>
          </w:p>
        </w:tc>
        <w:tc>
          <w:tcPr>
            <w:tcW w:w="2488" w:type="dxa"/>
            <w:tcBorders>
              <w:top w:val="nil"/>
              <w:left w:val="nil"/>
              <w:bottom w:val="single" w:sz="4" w:space="0" w:color="auto"/>
              <w:right w:val="single" w:sz="4" w:space="0" w:color="auto"/>
            </w:tcBorders>
            <w:shd w:val="clear" w:color="000000" w:fill="FFFFFF"/>
            <w:vAlign w:val="center"/>
            <w:hideMark/>
          </w:tcPr>
          <w:p w14:paraId="0CEC8866"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TUBOSTAPA AZUL PARA PRUEBAS DE COAGULACION</w:t>
            </w:r>
          </w:p>
        </w:tc>
        <w:tc>
          <w:tcPr>
            <w:tcW w:w="914" w:type="dxa"/>
            <w:tcBorders>
              <w:top w:val="nil"/>
              <w:left w:val="nil"/>
              <w:bottom w:val="single" w:sz="4" w:space="0" w:color="auto"/>
              <w:right w:val="single" w:sz="4" w:space="0" w:color="auto"/>
            </w:tcBorders>
            <w:shd w:val="clear" w:color="000000" w:fill="FFFFFF"/>
            <w:vAlign w:val="center"/>
            <w:hideMark/>
          </w:tcPr>
          <w:p w14:paraId="69395D43"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58BBB39F"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3E6C443" w14:textId="1D424E30"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7040E97"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31B07EF0"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73E85EEA" w14:textId="77777777" w:rsidTr="0024516C">
        <w:trPr>
          <w:trHeight w:val="612"/>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0BE78A8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70</w:t>
            </w:r>
          </w:p>
        </w:tc>
        <w:tc>
          <w:tcPr>
            <w:tcW w:w="2488" w:type="dxa"/>
            <w:tcBorders>
              <w:top w:val="nil"/>
              <w:left w:val="nil"/>
              <w:bottom w:val="single" w:sz="4" w:space="0" w:color="auto"/>
              <w:right w:val="single" w:sz="4" w:space="0" w:color="auto"/>
            </w:tcBorders>
            <w:shd w:val="clear" w:color="000000" w:fill="FFFFFF"/>
            <w:vAlign w:val="center"/>
            <w:hideMark/>
          </w:tcPr>
          <w:p w14:paraId="4CBADF05"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TUBOS TAPA LILA TAPON DE SEGURIDAD K2 EDTA</w:t>
            </w:r>
          </w:p>
        </w:tc>
        <w:tc>
          <w:tcPr>
            <w:tcW w:w="914" w:type="dxa"/>
            <w:tcBorders>
              <w:top w:val="nil"/>
              <w:left w:val="nil"/>
              <w:bottom w:val="single" w:sz="4" w:space="0" w:color="auto"/>
              <w:right w:val="single" w:sz="4" w:space="0" w:color="auto"/>
            </w:tcBorders>
            <w:shd w:val="clear" w:color="000000" w:fill="FFFFFF"/>
            <w:vAlign w:val="center"/>
            <w:hideMark/>
          </w:tcPr>
          <w:p w14:paraId="380AAB91"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0C64B0F9"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0DE5E507" w14:textId="13BE567D"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478FE33B"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760D3648"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1FA958D6" w14:textId="77777777" w:rsidTr="0024516C">
        <w:trPr>
          <w:trHeight w:val="503"/>
        </w:trPr>
        <w:tc>
          <w:tcPr>
            <w:tcW w:w="779" w:type="dxa"/>
            <w:tcBorders>
              <w:top w:val="nil"/>
              <w:left w:val="single" w:sz="8" w:space="0" w:color="auto"/>
              <w:bottom w:val="single" w:sz="4" w:space="0" w:color="auto"/>
              <w:right w:val="single" w:sz="4" w:space="0" w:color="auto"/>
            </w:tcBorders>
            <w:shd w:val="clear" w:color="000000" w:fill="FFFFFF"/>
            <w:vAlign w:val="center"/>
            <w:hideMark/>
          </w:tcPr>
          <w:p w14:paraId="348E337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71</w:t>
            </w:r>
          </w:p>
        </w:tc>
        <w:tc>
          <w:tcPr>
            <w:tcW w:w="2488" w:type="dxa"/>
            <w:tcBorders>
              <w:top w:val="nil"/>
              <w:left w:val="nil"/>
              <w:bottom w:val="single" w:sz="4" w:space="0" w:color="auto"/>
              <w:right w:val="single" w:sz="4" w:space="0" w:color="auto"/>
            </w:tcBorders>
            <w:vAlign w:val="center"/>
            <w:hideMark/>
          </w:tcPr>
          <w:p w14:paraId="4E592AD4"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TUBOS TAPA LILA TAPON  HEMOGARD K2 EDTA PEDIATRICO</w:t>
            </w:r>
          </w:p>
        </w:tc>
        <w:tc>
          <w:tcPr>
            <w:tcW w:w="914" w:type="dxa"/>
            <w:tcBorders>
              <w:top w:val="nil"/>
              <w:left w:val="nil"/>
              <w:bottom w:val="single" w:sz="4" w:space="0" w:color="auto"/>
              <w:right w:val="single" w:sz="4" w:space="0" w:color="auto"/>
            </w:tcBorders>
            <w:shd w:val="clear" w:color="000000" w:fill="FFFFFF"/>
            <w:vAlign w:val="center"/>
            <w:hideMark/>
          </w:tcPr>
          <w:p w14:paraId="4DCCF59C"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noWrap/>
            <w:vAlign w:val="center"/>
            <w:hideMark/>
          </w:tcPr>
          <w:p w14:paraId="4AF73F68"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0A485B8A" w14:textId="0808C517"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14EC800C"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4FF907B4"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r w:rsidR="0024516C" w:rsidRPr="00661FA6" w14:paraId="4C732E16" w14:textId="77777777" w:rsidTr="0024516C">
        <w:trPr>
          <w:trHeight w:val="583"/>
        </w:trPr>
        <w:tc>
          <w:tcPr>
            <w:tcW w:w="779" w:type="dxa"/>
            <w:tcBorders>
              <w:top w:val="nil"/>
              <w:left w:val="single" w:sz="4" w:space="0" w:color="auto"/>
              <w:bottom w:val="single" w:sz="4" w:space="0" w:color="auto"/>
              <w:right w:val="single" w:sz="4" w:space="0" w:color="auto"/>
            </w:tcBorders>
            <w:shd w:val="clear" w:color="000000" w:fill="FFFFFF"/>
            <w:vAlign w:val="center"/>
            <w:hideMark/>
          </w:tcPr>
          <w:p w14:paraId="3EC1D86B"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72</w:t>
            </w:r>
          </w:p>
        </w:tc>
        <w:tc>
          <w:tcPr>
            <w:tcW w:w="2488" w:type="dxa"/>
            <w:tcBorders>
              <w:top w:val="nil"/>
              <w:left w:val="nil"/>
              <w:bottom w:val="single" w:sz="4" w:space="0" w:color="auto"/>
              <w:right w:val="single" w:sz="4" w:space="0" w:color="auto"/>
            </w:tcBorders>
            <w:shd w:val="clear" w:color="000000" w:fill="FFFFFF"/>
            <w:vAlign w:val="center"/>
            <w:hideMark/>
          </w:tcPr>
          <w:p w14:paraId="2D985012"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MICROTUBO TIPO  EPPENDORF CON TAPA PARA ALMACENAR SUERO</w:t>
            </w:r>
          </w:p>
        </w:tc>
        <w:tc>
          <w:tcPr>
            <w:tcW w:w="914" w:type="dxa"/>
            <w:tcBorders>
              <w:top w:val="nil"/>
              <w:left w:val="nil"/>
              <w:bottom w:val="single" w:sz="4" w:space="0" w:color="auto"/>
              <w:right w:val="single" w:sz="4" w:space="0" w:color="auto"/>
            </w:tcBorders>
            <w:shd w:val="clear" w:color="000000" w:fill="FFFFFF"/>
            <w:vAlign w:val="center"/>
            <w:hideMark/>
          </w:tcPr>
          <w:p w14:paraId="47449C27"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UNIDAD</w:t>
            </w:r>
          </w:p>
        </w:tc>
        <w:tc>
          <w:tcPr>
            <w:tcW w:w="992" w:type="dxa"/>
            <w:tcBorders>
              <w:top w:val="nil"/>
              <w:left w:val="nil"/>
              <w:bottom w:val="single" w:sz="4" w:space="0" w:color="auto"/>
              <w:right w:val="single" w:sz="4" w:space="0" w:color="auto"/>
            </w:tcBorders>
            <w:vAlign w:val="center"/>
            <w:hideMark/>
          </w:tcPr>
          <w:p w14:paraId="2E27674D" w14:textId="77777777" w:rsidR="0024516C" w:rsidRPr="00661FA6" w:rsidRDefault="0024516C" w:rsidP="0024516C">
            <w:pPr>
              <w:spacing w:after="0" w:line="240" w:lineRule="auto"/>
              <w:jc w:val="center"/>
              <w:rPr>
                <w:rFonts w:ascii="Arial" w:eastAsia="Times New Roman" w:hAnsi="Arial" w:cs="Arial"/>
                <w:color w:val="000000"/>
                <w:sz w:val="16"/>
                <w:szCs w:val="16"/>
              </w:rPr>
            </w:pPr>
            <w:r w:rsidRPr="00661FA6">
              <w:rPr>
                <w:rFonts w:ascii="Arial" w:eastAsia="Times New Roman" w:hAnsi="Arial" w:cs="Arial"/>
                <w:color w:val="000000"/>
                <w:sz w:val="16"/>
                <w:szCs w:val="16"/>
              </w:rPr>
              <w:t>1</w:t>
            </w:r>
          </w:p>
        </w:tc>
        <w:tc>
          <w:tcPr>
            <w:tcW w:w="1560" w:type="dxa"/>
            <w:tcBorders>
              <w:top w:val="nil"/>
              <w:left w:val="single" w:sz="4" w:space="0" w:color="auto"/>
              <w:bottom w:val="single" w:sz="4" w:space="0" w:color="auto"/>
              <w:right w:val="single" w:sz="4" w:space="0" w:color="auto"/>
            </w:tcBorders>
            <w:vAlign w:val="center"/>
          </w:tcPr>
          <w:p w14:paraId="38B2B45D" w14:textId="537DC85D" w:rsidR="0024516C" w:rsidRPr="00661FA6" w:rsidRDefault="0024516C" w:rsidP="0024516C">
            <w:pPr>
              <w:spacing w:after="0" w:line="240" w:lineRule="auto"/>
              <w:jc w:val="center"/>
              <w:rPr>
                <w:rFonts w:ascii="Arial" w:eastAsia="Times New Roman" w:hAnsi="Arial" w:cs="Arial"/>
                <w:color w:val="000000"/>
                <w:sz w:val="16"/>
                <w:szCs w:val="16"/>
              </w:rPr>
            </w:pPr>
          </w:p>
        </w:tc>
        <w:tc>
          <w:tcPr>
            <w:tcW w:w="1585" w:type="dxa"/>
            <w:tcBorders>
              <w:top w:val="single" w:sz="4" w:space="0" w:color="auto"/>
              <w:bottom w:val="single" w:sz="4" w:space="0" w:color="auto"/>
              <w:right w:val="single" w:sz="4" w:space="0" w:color="auto"/>
            </w:tcBorders>
          </w:tcPr>
          <w:p w14:paraId="3ABE20E3" w14:textId="77777777" w:rsidR="0024516C" w:rsidRPr="00661FA6" w:rsidRDefault="0024516C" w:rsidP="0024516C">
            <w:pPr>
              <w:spacing w:after="0" w:line="240" w:lineRule="auto"/>
              <w:rPr>
                <w:rFonts w:ascii="Times New Roman" w:eastAsia="Times New Roman" w:hAnsi="Times New Roman" w:cs="Times New Roman"/>
                <w:sz w:val="20"/>
                <w:szCs w:val="20"/>
              </w:rPr>
            </w:pPr>
          </w:p>
        </w:tc>
        <w:tc>
          <w:tcPr>
            <w:tcW w:w="0" w:type="auto"/>
            <w:tcBorders>
              <w:left w:val="single" w:sz="4" w:space="0" w:color="auto"/>
            </w:tcBorders>
            <w:vAlign w:val="center"/>
            <w:hideMark/>
          </w:tcPr>
          <w:p w14:paraId="2B007AC9" w14:textId="77777777" w:rsidR="0024516C" w:rsidRPr="00661FA6" w:rsidRDefault="0024516C" w:rsidP="0024516C">
            <w:pPr>
              <w:spacing w:after="0" w:line="240" w:lineRule="auto"/>
              <w:rPr>
                <w:rFonts w:ascii="Times New Roman" w:eastAsia="Times New Roman" w:hAnsi="Times New Roman" w:cs="Times New Roman"/>
                <w:sz w:val="20"/>
                <w:szCs w:val="20"/>
              </w:rPr>
            </w:pPr>
          </w:p>
        </w:tc>
      </w:tr>
    </w:tbl>
    <w:p w14:paraId="38B7307E" w14:textId="77777777" w:rsidR="0024516C" w:rsidRDefault="0024516C" w:rsidP="00DF7951">
      <w:pPr>
        <w:pStyle w:val="Textocomentario"/>
        <w:tabs>
          <w:tab w:val="left" w:pos="454"/>
        </w:tabs>
        <w:spacing w:line="276" w:lineRule="auto"/>
        <w:contextualSpacing/>
        <w:jc w:val="both"/>
        <w:rPr>
          <w:rFonts w:ascii="Arial" w:eastAsia="Times New Roman" w:hAnsi="Arial" w:cs="Arial"/>
          <w:b/>
          <w:bCs/>
          <w:color w:val="000000"/>
        </w:rPr>
      </w:pPr>
    </w:p>
    <w:p w14:paraId="7578DCB0" w14:textId="77777777" w:rsidR="0024516C" w:rsidRPr="00661FA6" w:rsidRDefault="0024516C" w:rsidP="00DF7951">
      <w:pPr>
        <w:pStyle w:val="Textocomentario"/>
        <w:tabs>
          <w:tab w:val="left" w:pos="454"/>
        </w:tabs>
        <w:spacing w:line="276" w:lineRule="auto"/>
        <w:contextualSpacing/>
        <w:jc w:val="both"/>
        <w:rPr>
          <w:rFonts w:ascii="Arial" w:eastAsia="Times New Roman" w:hAnsi="Arial" w:cs="Arial"/>
          <w:b/>
          <w:bCs/>
          <w:color w:val="000000"/>
        </w:rPr>
      </w:pPr>
    </w:p>
    <w:p w14:paraId="394A94BD" w14:textId="548038FB" w:rsidR="00661FA6" w:rsidRPr="00661FA6" w:rsidRDefault="00661FA6" w:rsidP="00661FA6">
      <w:pPr>
        <w:pStyle w:val="Textocomentario"/>
        <w:tabs>
          <w:tab w:val="left" w:pos="454"/>
        </w:tabs>
        <w:spacing w:line="276" w:lineRule="auto"/>
        <w:contextualSpacing/>
        <w:jc w:val="both"/>
        <w:rPr>
          <w:rFonts w:ascii="Arial" w:eastAsia="Times New Roman" w:hAnsi="Arial" w:cs="Arial"/>
          <w:color w:val="000000"/>
        </w:rPr>
      </w:pPr>
      <w:r w:rsidRPr="00661FA6">
        <w:rPr>
          <w:rFonts w:ascii="Arial" w:eastAsia="Times New Roman" w:hAnsi="Arial" w:cs="Arial"/>
          <w:b/>
          <w:bCs/>
          <w:color w:val="000000"/>
        </w:rPr>
        <w:t xml:space="preserve">Nota: </w:t>
      </w:r>
      <w:r>
        <w:rPr>
          <w:rFonts w:ascii="Arial" w:eastAsia="Times New Roman" w:hAnsi="Arial" w:cs="Arial"/>
          <w:color w:val="000000"/>
        </w:rPr>
        <w:t>C</w:t>
      </w:r>
      <w:r w:rsidRPr="00661FA6">
        <w:rPr>
          <w:rFonts w:ascii="Arial" w:eastAsia="Times New Roman" w:hAnsi="Arial" w:cs="Arial"/>
          <w:color w:val="000000"/>
        </w:rPr>
        <w:t>ualquier discrepancia prima las especificaciones técnicas definidas en el anexo técnico.</w:t>
      </w:r>
    </w:p>
    <w:p w14:paraId="45646DE2" w14:textId="77777777" w:rsidR="00DF7951" w:rsidRPr="00661FA6" w:rsidRDefault="00DF7951" w:rsidP="00DF7951">
      <w:pPr>
        <w:rPr>
          <w:rFonts w:ascii="Arial" w:hAnsi="Arial" w:cs="Arial"/>
          <w:sz w:val="20"/>
          <w:szCs w:val="20"/>
        </w:rPr>
      </w:pPr>
      <w:r w:rsidRPr="00661FA6">
        <w:rPr>
          <w:rFonts w:ascii="Arial" w:hAnsi="Arial" w:cs="Arial"/>
          <w:sz w:val="20"/>
          <w:szCs w:val="20"/>
        </w:rPr>
        <w:t>_______________________________________</w:t>
      </w:r>
    </w:p>
    <w:p w14:paraId="38D84421" w14:textId="77777777" w:rsidR="00DF7951" w:rsidRPr="00661FA6" w:rsidRDefault="00DF7951" w:rsidP="00DF795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color w:val="808080" w:themeColor="background1" w:themeShade="80"/>
        </w:rPr>
        <w:t>[</w:t>
      </w:r>
      <w:r w:rsidRPr="00661FA6">
        <w:rPr>
          <w:rFonts w:ascii="Arial" w:eastAsia="Arial" w:hAnsi="Arial" w:cs="Arial"/>
          <w:color w:val="808080" w:themeColor="background1" w:themeShade="80"/>
        </w:rPr>
        <w:t>Firma representante legal del Proponente o</w:t>
      </w:r>
      <w:r w:rsidRPr="00661FA6">
        <w:rPr>
          <w:rFonts w:ascii="Arial" w:hAnsi="Arial" w:cs="Arial"/>
          <w:color w:val="808080" w:themeColor="background1" w:themeShade="80"/>
        </w:rPr>
        <w:t xml:space="preserve">] </w:t>
      </w:r>
    </w:p>
    <w:p w14:paraId="5BBA7556" w14:textId="77777777" w:rsidR="00DF7951" w:rsidRPr="00661FA6" w:rsidRDefault="00DF7951" w:rsidP="00DF795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No</w:t>
      </w:r>
      <w:r w:rsidRPr="00661FA6">
        <w:rPr>
          <w:rFonts w:ascii="Arial" w:hAnsi="Arial" w:cs="Arial"/>
          <w:b/>
          <w:spacing w:val="4"/>
        </w:rPr>
        <w:t>m</w:t>
      </w:r>
      <w:r w:rsidRPr="00661FA6">
        <w:rPr>
          <w:rFonts w:ascii="Arial" w:hAnsi="Arial" w:cs="Arial"/>
          <w:b/>
        </w:rPr>
        <w:t>bre:</w:t>
      </w:r>
      <w:r w:rsidRPr="00661FA6">
        <w:rPr>
          <w:rFonts w:ascii="Arial" w:hAnsi="Arial" w:cs="Arial"/>
          <w:spacing w:val="-8"/>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1B344BCC" w14:textId="77777777" w:rsidR="00DF7951" w:rsidRPr="00661FA6" w:rsidRDefault="00DF7951" w:rsidP="00DF795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Do</w:t>
      </w:r>
      <w:r w:rsidRPr="00661FA6">
        <w:rPr>
          <w:rFonts w:ascii="Arial" w:hAnsi="Arial" w:cs="Arial"/>
          <w:b/>
          <w:spacing w:val="1"/>
        </w:rPr>
        <w:t>c</w:t>
      </w:r>
      <w:r w:rsidRPr="00661FA6">
        <w:rPr>
          <w:rFonts w:ascii="Arial" w:hAnsi="Arial" w:cs="Arial"/>
          <w:b/>
        </w:rPr>
        <w:t>u</w:t>
      </w:r>
      <w:r w:rsidRPr="00661FA6">
        <w:rPr>
          <w:rFonts w:ascii="Arial" w:hAnsi="Arial" w:cs="Arial"/>
          <w:b/>
          <w:spacing w:val="4"/>
        </w:rPr>
        <w:t>m</w:t>
      </w:r>
      <w:r w:rsidRPr="00661FA6">
        <w:rPr>
          <w:rFonts w:ascii="Arial" w:hAnsi="Arial" w:cs="Arial"/>
          <w:b/>
        </w:rPr>
        <w:t>e</w:t>
      </w:r>
      <w:r w:rsidRPr="00661FA6">
        <w:rPr>
          <w:rFonts w:ascii="Arial" w:hAnsi="Arial" w:cs="Arial"/>
          <w:b/>
          <w:spacing w:val="-1"/>
        </w:rPr>
        <w:t>n</w:t>
      </w:r>
      <w:r w:rsidRPr="00661FA6">
        <w:rPr>
          <w:rFonts w:ascii="Arial" w:hAnsi="Arial" w:cs="Arial"/>
          <w:b/>
        </w:rPr>
        <w:t>to</w:t>
      </w:r>
      <w:r w:rsidRPr="00661FA6">
        <w:rPr>
          <w:rFonts w:ascii="Arial" w:hAnsi="Arial" w:cs="Arial"/>
          <w:b/>
          <w:spacing w:val="-11"/>
        </w:rPr>
        <w:t xml:space="preserve"> </w:t>
      </w:r>
      <w:r w:rsidRPr="00661FA6">
        <w:rPr>
          <w:rFonts w:ascii="Arial" w:hAnsi="Arial" w:cs="Arial"/>
          <w:b/>
        </w:rPr>
        <w:t>de</w:t>
      </w:r>
      <w:r w:rsidRPr="00661FA6">
        <w:rPr>
          <w:rFonts w:ascii="Arial" w:hAnsi="Arial" w:cs="Arial"/>
          <w:b/>
          <w:spacing w:val="-3"/>
        </w:rPr>
        <w:t xml:space="preserve"> </w:t>
      </w:r>
      <w:r w:rsidRPr="00661FA6">
        <w:rPr>
          <w:rFonts w:ascii="Arial" w:hAnsi="Arial" w:cs="Arial"/>
          <w:b/>
          <w:spacing w:val="2"/>
        </w:rPr>
        <w:t>I</w:t>
      </w:r>
      <w:r w:rsidRPr="00661FA6">
        <w:rPr>
          <w:rFonts w:ascii="Arial" w:hAnsi="Arial" w:cs="Arial"/>
          <w:b/>
        </w:rPr>
        <w:t>d</w:t>
      </w:r>
      <w:r w:rsidRPr="00661FA6">
        <w:rPr>
          <w:rFonts w:ascii="Arial" w:hAnsi="Arial" w:cs="Arial"/>
          <w:b/>
          <w:spacing w:val="-1"/>
        </w:rPr>
        <w:t>e</w:t>
      </w:r>
      <w:r w:rsidRPr="00661FA6">
        <w:rPr>
          <w:rFonts w:ascii="Arial" w:hAnsi="Arial" w:cs="Arial"/>
          <w:b/>
          <w:spacing w:val="2"/>
        </w:rPr>
        <w:t>n</w:t>
      </w:r>
      <w:r w:rsidRPr="00661FA6">
        <w:rPr>
          <w:rFonts w:ascii="Arial" w:hAnsi="Arial" w:cs="Arial"/>
          <w:b/>
        </w:rPr>
        <w:t>t</w:t>
      </w:r>
      <w:r w:rsidRPr="00661FA6">
        <w:rPr>
          <w:rFonts w:ascii="Arial" w:hAnsi="Arial" w:cs="Arial"/>
          <w:b/>
          <w:spacing w:val="-1"/>
        </w:rPr>
        <w:t>i</w:t>
      </w:r>
      <w:r w:rsidRPr="00661FA6">
        <w:rPr>
          <w:rFonts w:ascii="Arial" w:hAnsi="Arial" w:cs="Arial"/>
          <w:b/>
          <w:spacing w:val="2"/>
        </w:rPr>
        <w:t>d</w:t>
      </w:r>
      <w:r w:rsidRPr="00661FA6">
        <w:rPr>
          <w:rFonts w:ascii="Arial" w:hAnsi="Arial" w:cs="Arial"/>
          <w:b/>
        </w:rPr>
        <w:t>a</w:t>
      </w:r>
      <w:r w:rsidRPr="00661FA6">
        <w:rPr>
          <w:rFonts w:ascii="Arial" w:hAnsi="Arial" w:cs="Arial"/>
          <w:b/>
          <w:spacing w:val="-1"/>
        </w:rPr>
        <w:t>d</w:t>
      </w:r>
      <w:r w:rsidRPr="00661FA6">
        <w:rPr>
          <w:rFonts w:ascii="Arial" w:hAnsi="Arial" w:cs="Arial"/>
          <w:b/>
        </w:rPr>
        <w: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404C85A2" w14:textId="77777777" w:rsidR="00DF7951" w:rsidRPr="00661FA6" w:rsidRDefault="00DF7951" w:rsidP="00DF7951">
      <w:pPr>
        <w:autoSpaceDE w:val="0"/>
        <w:autoSpaceDN w:val="0"/>
        <w:adjustRightInd w:val="0"/>
        <w:spacing w:after="0" w:line="240" w:lineRule="auto"/>
        <w:rPr>
          <w:rFonts w:ascii="Arial" w:hAnsi="Arial" w:cs="Arial"/>
        </w:rPr>
      </w:pPr>
      <w:r w:rsidRPr="00661FA6">
        <w:rPr>
          <w:rFonts w:ascii="Arial" w:hAnsi="Arial" w:cs="Arial"/>
          <w:b/>
        </w:rPr>
        <w:t>Nombre completo del proponente:</w:t>
      </w:r>
      <w:r w:rsidRPr="00661FA6">
        <w:rPr>
          <w:rFonts w:ascii="Arial" w:hAnsi="Arial" w:cs="Arial"/>
          <w:color w:val="808080" w:themeColor="background1" w:themeShade="80"/>
        </w:rPr>
        <w:t xml:space="preserve"> [</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52AF7E5A" w14:textId="77777777" w:rsidR="00DF7951" w:rsidRPr="00661FA6" w:rsidRDefault="00DF7951" w:rsidP="00DF7951">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NIT: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318F2F1E" w14:textId="77777777" w:rsidR="00DF7951" w:rsidRPr="00661FA6" w:rsidRDefault="00DF7951" w:rsidP="00DF7951">
      <w:pPr>
        <w:autoSpaceDE w:val="0"/>
        <w:autoSpaceDN w:val="0"/>
        <w:adjustRightInd w:val="0"/>
        <w:spacing w:after="0" w:line="240" w:lineRule="auto"/>
        <w:rPr>
          <w:rFonts w:ascii="Arial" w:hAnsi="Arial" w:cs="Arial"/>
          <w:b/>
        </w:rPr>
      </w:pPr>
      <w:r w:rsidRPr="00661FA6">
        <w:rPr>
          <w:rFonts w:ascii="Arial" w:hAnsi="Arial" w:cs="Arial"/>
          <w:b/>
        </w:rPr>
        <w:t xml:space="preserve">Correo electrónico: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0B473EE2" w14:textId="77777777" w:rsidR="00BD4C81" w:rsidRPr="00661FA6" w:rsidRDefault="00BD4C81" w:rsidP="00BD4C81">
      <w:pPr>
        <w:rPr>
          <w:rFonts w:ascii="Arial" w:hAnsi="Arial" w:cs="Arial"/>
        </w:rPr>
      </w:pPr>
    </w:p>
    <w:p w14:paraId="44BA0CBB" w14:textId="77777777" w:rsidR="002D6C6B" w:rsidRDefault="002D6C6B" w:rsidP="004A18CF">
      <w:pPr>
        <w:spacing w:after="0" w:line="240" w:lineRule="auto"/>
        <w:ind w:left="360"/>
        <w:rPr>
          <w:rFonts w:asciiTheme="majorHAnsi" w:hAnsiTheme="majorHAnsi" w:cstheme="majorHAnsi"/>
          <w:sz w:val="20"/>
          <w:szCs w:val="20"/>
        </w:rPr>
      </w:pPr>
    </w:p>
    <w:p w14:paraId="441E8C95" w14:textId="77777777" w:rsidR="00A73312" w:rsidRDefault="00A73312" w:rsidP="004A18CF">
      <w:pPr>
        <w:spacing w:after="0" w:line="240" w:lineRule="auto"/>
        <w:ind w:left="360"/>
        <w:rPr>
          <w:rFonts w:asciiTheme="majorHAnsi" w:hAnsiTheme="majorHAnsi" w:cstheme="majorHAnsi"/>
          <w:sz w:val="20"/>
          <w:szCs w:val="20"/>
        </w:rPr>
      </w:pPr>
    </w:p>
    <w:p w14:paraId="630406AB" w14:textId="77777777" w:rsidR="00A73312" w:rsidRDefault="00A73312" w:rsidP="004A18CF">
      <w:pPr>
        <w:spacing w:after="0" w:line="240" w:lineRule="auto"/>
        <w:ind w:left="360"/>
        <w:rPr>
          <w:rFonts w:asciiTheme="majorHAnsi" w:hAnsiTheme="majorHAnsi" w:cstheme="majorHAnsi"/>
          <w:sz w:val="20"/>
          <w:szCs w:val="20"/>
        </w:rPr>
      </w:pPr>
    </w:p>
    <w:p w14:paraId="2C80C675" w14:textId="77777777" w:rsidR="00A73312" w:rsidRDefault="00A73312" w:rsidP="004A18CF">
      <w:pPr>
        <w:spacing w:after="0" w:line="240" w:lineRule="auto"/>
        <w:ind w:left="360"/>
        <w:rPr>
          <w:rFonts w:asciiTheme="majorHAnsi" w:hAnsiTheme="majorHAnsi" w:cstheme="majorHAnsi"/>
          <w:sz w:val="20"/>
          <w:szCs w:val="20"/>
        </w:rPr>
      </w:pPr>
    </w:p>
    <w:p w14:paraId="634A4567" w14:textId="77777777" w:rsidR="00A73312" w:rsidRDefault="00A73312" w:rsidP="004A18CF">
      <w:pPr>
        <w:spacing w:after="0" w:line="240" w:lineRule="auto"/>
        <w:ind w:left="360"/>
        <w:rPr>
          <w:rFonts w:asciiTheme="majorHAnsi" w:hAnsiTheme="majorHAnsi" w:cstheme="majorHAnsi"/>
          <w:sz w:val="20"/>
          <w:szCs w:val="20"/>
        </w:rPr>
      </w:pPr>
    </w:p>
    <w:p w14:paraId="33556486" w14:textId="77777777" w:rsidR="00A73312" w:rsidRDefault="00A73312" w:rsidP="004A18CF">
      <w:pPr>
        <w:spacing w:after="0" w:line="240" w:lineRule="auto"/>
        <w:ind w:left="360"/>
        <w:rPr>
          <w:rFonts w:asciiTheme="majorHAnsi" w:hAnsiTheme="majorHAnsi" w:cstheme="majorHAnsi"/>
          <w:sz w:val="20"/>
          <w:szCs w:val="20"/>
        </w:rPr>
      </w:pPr>
    </w:p>
    <w:p w14:paraId="6DFE35EE" w14:textId="77777777" w:rsidR="00A73312" w:rsidRDefault="00A73312" w:rsidP="004A18CF">
      <w:pPr>
        <w:spacing w:after="0" w:line="240" w:lineRule="auto"/>
        <w:ind w:left="360"/>
        <w:rPr>
          <w:rFonts w:asciiTheme="majorHAnsi" w:hAnsiTheme="majorHAnsi" w:cstheme="majorHAnsi"/>
          <w:sz w:val="20"/>
          <w:szCs w:val="20"/>
        </w:rPr>
      </w:pPr>
    </w:p>
    <w:p w14:paraId="4C67CFB7" w14:textId="77777777" w:rsidR="00A73312" w:rsidRDefault="00A73312" w:rsidP="004A18CF">
      <w:pPr>
        <w:spacing w:after="0" w:line="240" w:lineRule="auto"/>
        <w:ind w:left="360"/>
        <w:rPr>
          <w:rFonts w:asciiTheme="majorHAnsi" w:hAnsiTheme="majorHAnsi" w:cstheme="majorHAnsi"/>
          <w:sz w:val="20"/>
          <w:szCs w:val="20"/>
        </w:rPr>
      </w:pPr>
    </w:p>
    <w:p w14:paraId="45987AD1" w14:textId="77777777" w:rsidR="00A73312" w:rsidRDefault="00A73312" w:rsidP="004A18CF">
      <w:pPr>
        <w:spacing w:after="0" w:line="240" w:lineRule="auto"/>
        <w:ind w:left="360"/>
        <w:rPr>
          <w:rFonts w:asciiTheme="majorHAnsi" w:hAnsiTheme="majorHAnsi" w:cstheme="majorHAnsi"/>
          <w:sz w:val="20"/>
          <w:szCs w:val="20"/>
        </w:rPr>
      </w:pPr>
    </w:p>
    <w:p w14:paraId="05AC8DE1" w14:textId="77777777" w:rsidR="00A73312" w:rsidRDefault="00A73312" w:rsidP="004A18CF">
      <w:pPr>
        <w:spacing w:after="0" w:line="240" w:lineRule="auto"/>
        <w:ind w:left="360"/>
        <w:rPr>
          <w:rFonts w:asciiTheme="majorHAnsi" w:hAnsiTheme="majorHAnsi" w:cstheme="majorHAnsi"/>
          <w:sz w:val="20"/>
          <w:szCs w:val="20"/>
        </w:rPr>
      </w:pPr>
    </w:p>
    <w:p w14:paraId="47CB9E12" w14:textId="77777777" w:rsidR="00A73312" w:rsidRDefault="00A73312" w:rsidP="004A18CF">
      <w:pPr>
        <w:spacing w:after="0" w:line="240" w:lineRule="auto"/>
        <w:ind w:left="360"/>
        <w:rPr>
          <w:rFonts w:asciiTheme="majorHAnsi" w:hAnsiTheme="majorHAnsi" w:cstheme="majorHAnsi"/>
          <w:sz w:val="20"/>
          <w:szCs w:val="20"/>
        </w:rPr>
      </w:pPr>
    </w:p>
    <w:p w14:paraId="697BEE41" w14:textId="77777777" w:rsidR="00A73312" w:rsidRDefault="00A73312" w:rsidP="004A18CF">
      <w:pPr>
        <w:spacing w:after="0" w:line="240" w:lineRule="auto"/>
        <w:ind w:left="360"/>
        <w:rPr>
          <w:rFonts w:asciiTheme="majorHAnsi" w:hAnsiTheme="majorHAnsi" w:cstheme="majorHAnsi"/>
          <w:sz w:val="20"/>
          <w:szCs w:val="20"/>
        </w:rPr>
      </w:pPr>
    </w:p>
    <w:p w14:paraId="52702C06" w14:textId="77777777" w:rsidR="00A73312" w:rsidRDefault="00A73312" w:rsidP="004A18CF">
      <w:pPr>
        <w:spacing w:after="0" w:line="240" w:lineRule="auto"/>
        <w:ind w:left="360"/>
        <w:rPr>
          <w:rFonts w:asciiTheme="majorHAnsi" w:hAnsiTheme="majorHAnsi" w:cstheme="majorHAnsi"/>
          <w:sz w:val="20"/>
          <w:szCs w:val="20"/>
        </w:rPr>
      </w:pPr>
    </w:p>
    <w:p w14:paraId="3455B80C" w14:textId="77777777" w:rsidR="00A73312" w:rsidRDefault="00A73312" w:rsidP="004A18CF">
      <w:pPr>
        <w:spacing w:after="0" w:line="240" w:lineRule="auto"/>
        <w:ind w:left="360"/>
        <w:rPr>
          <w:rFonts w:asciiTheme="majorHAnsi" w:hAnsiTheme="majorHAnsi" w:cstheme="majorHAnsi"/>
          <w:sz w:val="20"/>
          <w:szCs w:val="20"/>
        </w:rPr>
      </w:pPr>
    </w:p>
    <w:p w14:paraId="57828457" w14:textId="77777777" w:rsidR="00A73312" w:rsidRDefault="00A73312" w:rsidP="004A18CF">
      <w:pPr>
        <w:spacing w:after="0" w:line="240" w:lineRule="auto"/>
        <w:ind w:left="360"/>
        <w:rPr>
          <w:rFonts w:asciiTheme="majorHAnsi" w:hAnsiTheme="majorHAnsi" w:cstheme="majorHAnsi"/>
          <w:sz w:val="20"/>
          <w:szCs w:val="20"/>
        </w:rPr>
      </w:pPr>
    </w:p>
    <w:p w14:paraId="4B8AE470" w14:textId="77777777" w:rsidR="00FB07D5" w:rsidRDefault="00FB07D5" w:rsidP="004A18CF">
      <w:pPr>
        <w:spacing w:after="0" w:line="240" w:lineRule="auto"/>
        <w:ind w:left="360"/>
        <w:rPr>
          <w:rFonts w:asciiTheme="majorHAnsi" w:hAnsiTheme="majorHAnsi" w:cstheme="majorHAnsi"/>
          <w:sz w:val="20"/>
          <w:szCs w:val="20"/>
        </w:rPr>
      </w:pPr>
    </w:p>
    <w:p w14:paraId="2A6A80A5" w14:textId="77777777" w:rsidR="00FB07D5" w:rsidRDefault="00FB07D5" w:rsidP="004A18CF">
      <w:pPr>
        <w:spacing w:after="0" w:line="240" w:lineRule="auto"/>
        <w:ind w:left="360"/>
        <w:rPr>
          <w:rFonts w:asciiTheme="majorHAnsi" w:hAnsiTheme="majorHAnsi" w:cstheme="majorHAnsi"/>
          <w:sz w:val="20"/>
          <w:szCs w:val="20"/>
        </w:rPr>
      </w:pPr>
    </w:p>
    <w:p w14:paraId="52D5F941" w14:textId="77777777" w:rsidR="00FB07D5" w:rsidRDefault="00FB07D5" w:rsidP="004A18CF">
      <w:pPr>
        <w:spacing w:after="0" w:line="240" w:lineRule="auto"/>
        <w:ind w:left="360"/>
        <w:rPr>
          <w:rFonts w:asciiTheme="majorHAnsi" w:hAnsiTheme="majorHAnsi" w:cstheme="majorHAnsi"/>
          <w:sz w:val="20"/>
          <w:szCs w:val="20"/>
        </w:rPr>
      </w:pPr>
    </w:p>
    <w:p w14:paraId="75C81F1B" w14:textId="77777777" w:rsidR="00FB07D5" w:rsidRDefault="00FB07D5" w:rsidP="004A18CF">
      <w:pPr>
        <w:spacing w:after="0" w:line="240" w:lineRule="auto"/>
        <w:ind w:left="360"/>
        <w:rPr>
          <w:rFonts w:asciiTheme="majorHAnsi" w:hAnsiTheme="majorHAnsi" w:cstheme="majorHAnsi"/>
          <w:sz w:val="20"/>
          <w:szCs w:val="20"/>
        </w:rPr>
      </w:pPr>
    </w:p>
    <w:p w14:paraId="451BF198" w14:textId="77777777" w:rsidR="00A73312" w:rsidRDefault="00A73312" w:rsidP="004A18CF">
      <w:pPr>
        <w:spacing w:after="0" w:line="240" w:lineRule="auto"/>
        <w:ind w:left="360"/>
        <w:rPr>
          <w:rFonts w:asciiTheme="majorHAnsi" w:hAnsiTheme="majorHAnsi" w:cstheme="majorHAnsi"/>
          <w:sz w:val="20"/>
          <w:szCs w:val="20"/>
        </w:rPr>
      </w:pPr>
    </w:p>
    <w:p w14:paraId="5C1034F3" w14:textId="77777777" w:rsidR="00A73312" w:rsidRDefault="00A73312" w:rsidP="004A18CF">
      <w:pPr>
        <w:spacing w:after="0" w:line="240" w:lineRule="auto"/>
        <w:ind w:left="360"/>
        <w:rPr>
          <w:rFonts w:asciiTheme="majorHAnsi" w:hAnsiTheme="majorHAnsi" w:cstheme="majorHAnsi"/>
          <w:sz w:val="20"/>
          <w:szCs w:val="20"/>
        </w:rPr>
      </w:pPr>
    </w:p>
    <w:p w14:paraId="74CC3B38" w14:textId="77777777" w:rsidR="00A73312" w:rsidRDefault="00A73312" w:rsidP="004A18CF">
      <w:pPr>
        <w:spacing w:after="0" w:line="240" w:lineRule="auto"/>
        <w:ind w:left="360"/>
        <w:rPr>
          <w:rFonts w:asciiTheme="majorHAnsi" w:hAnsiTheme="majorHAnsi" w:cstheme="majorHAnsi"/>
          <w:sz w:val="20"/>
          <w:szCs w:val="20"/>
        </w:rPr>
      </w:pPr>
    </w:p>
    <w:p w14:paraId="5A08D797" w14:textId="77777777" w:rsidR="00A73312" w:rsidRDefault="00A73312" w:rsidP="004A18CF">
      <w:pPr>
        <w:spacing w:after="0" w:line="240" w:lineRule="auto"/>
        <w:ind w:left="360"/>
        <w:rPr>
          <w:rFonts w:asciiTheme="majorHAnsi" w:hAnsiTheme="majorHAnsi" w:cstheme="majorHAnsi"/>
          <w:sz w:val="20"/>
          <w:szCs w:val="20"/>
        </w:rPr>
      </w:pPr>
    </w:p>
    <w:p w14:paraId="2043ACA0" w14:textId="77777777" w:rsidR="00A73312" w:rsidRDefault="00A73312" w:rsidP="004A18CF">
      <w:pPr>
        <w:spacing w:after="0" w:line="240" w:lineRule="auto"/>
        <w:ind w:left="360"/>
        <w:rPr>
          <w:rFonts w:asciiTheme="majorHAnsi" w:hAnsiTheme="majorHAnsi" w:cstheme="majorHAnsi"/>
          <w:sz w:val="20"/>
          <w:szCs w:val="20"/>
        </w:rPr>
      </w:pPr>
    </w:p>
    <w:p w14:paraId="5CB07F5E" w14:textId="77777777" w:rsidR="00A73312" w:rsidRDefault="00A73312" w:rsidP="00A73312">
      <w:pPr>
        <w:spacing w:after="0" w:line="240" w:lineRule="auto"/>
        <w:jc w:val="center"/>
        <w:rPr>
          <w:rFonts w:cstheme="minorHAnsi"/>
          <w:b/>
        </w:rPr>
      </w:pPr>
      <w:r>
        <w:rPr>
          <w:rFonts w:cstheme="minorHAnsi"/>
          <w:b/>
          <w:bCs/>
          <w:lang w:val="es-ES"/>
        </w:rPr>
        <w:t>Formulario</w:t>
      </w:r>
      <w:r w:rsidRPr="00180E56">
        <w:rPr>
          <w:rFonts w:cstheme="minorHAnsi"/>
          <w:b/>
        </w:rPr>
        <w:t xml:space="preserve"> para acreditar factores de calidad y/o técnicos ponderables</w:t>
      </w:r>
    </w:p>
    <w:p w14:paraId="7A1317C8" w14:textId="77777777" w:rsidR="00A73312" w:rsidRDefault="00A73312" w:rsidP="00A73312">
      <w:pPr>
        <w:autoSpaceDE w:val="0"/>
        <w:autoSpaceDN w:val="0"/>
        <w:adjustRightInd w:val="0"/>
        <w:spacing w:after="0" w:line="240" w:lineRule="auto"/>
        <w:jc w:val="center"/>
        <w:rPr>
          <w:rFonts w:cstheme="minorHAnsi"/>
          <w:b/>
          <w:bCs/>
          <w:lang w:val="es-ES"/>
        </w:rPr>
      </w:pPr>
      <w:r>
        <w:rPr>
          <w:rFonts w:cstheme="minorHAnsi"/>
          <w:b/>
          <w:bCs/>
          <w:lang w:val="es-ES"/>
        </w:rPr>
        <w:t>Proceso de Contratación</w:t>
      </w:r>
    </w:p>
    <w:p w14:paraId="49843D4E" w14:textId="77777777" w:rsidR="00A73312" w:rsidRDefault="00A73312" w:rsidP="00A73312">
      <w:pPr>
        <w:autoSpaceDE w:val="0"/>
        <w:autoSpaceDN w:val="0"/>
        <w:adjustRightInd w:val="0"/>
        <w:spacing w:after="0" w:line="240" w:lineRule="auto"/>
        <w:jc w:val="center"/>
        <w:rPr>
          <w:rFonts w:cstheme="minorHAnsi"/>
          <w:b/>
          <w:bCs/>
          <w:lang w:val="es-ES"/>
        </w:rPr>
      </w:pPr>
      <w:r>
        <w:rPr>
          <w:rFonts w:cstheme="minorHAnsi"/>
          <w:b/>
          <w:bCs/>
          <w:lang w:val="es-ES"/>
        </w:rPr>
        <w:t>Selección Abreviada de Menor Cuantía</w:t>
      </w:r>
    </w:p>
    <w:p w14:paraId="7130B7AB" w14:textId="3F8FDF3A" w:rsidR="00A73312" w:rsidRDefault="00A73312" w:rsidP="00A73312">
      <w:pPr>
        <w:spacing w:after="0" w:line="240" w:lineRule="auto"/>
        <w:jc w:val="center"/>
        <w:rPr>
          <w:rFonts w:cstheme="minorHAnsi"/>
          <w:b/>
          <w:bCs/>
          <w:lang w:val="es-ES"/>
        </w:rPr>
      </w:pPr>
      <w:r>
        <w:rPr>
          <w:rFonts w:cstheme="minorHAnsi"/>
          <w:b/>
          <w:bCs/>
          <w:lang w:val="es-ES"/>
        </w:rPr>
        <w:t>No. 074-00-MDN-CGFM-DIGSA-FAC-JEFSA-2026</w:t>
      </w:r>
    </w:p>
    <w:p w14:paraId="75030F42" w14:textId="77777777" w:rsidR="00A73312" w:rsidRDefault="00A73312" w:rsidP="00A73312">
      <w:pPr>
        <w:spacing w:after="0" w:line="240" w:lineRule="auto"/>
        <w:jc w:val="center"/>
        <w:rPr>
          <w:rFonts w:cstheme="minorHAnsi"/>
          <w:b/>
          <w:bCs/>
          <w:lang w:val="es-ES"/>
        </w:rPr>
      </w:pPr>
    </w:p>
    <w:p w14:paraId="5A3A320D" w14:textId="77777777" w:rsidR="00A73312" w:rsidRDefault="00A73312" w:rsidP="00A73312">
      <w:pPr>
        <w:spacing w:after="0" w:line="240" w:lineRule="auto"/>
        <w:jc w:val="center"/>
        <w:rPr>
          <w:rFonts w:cstheme="minorHAnsi"/>
          <w:b/>
          <w:bCs/>
          <w:lang w:val="es-ES"/>
        </w:rPr>
      </w:pPr>
    </w:p>
    <w:p w14:paraId="057C0A82" w14:textId="77777777" w:rsidR="00FB07D5" w:rsidRDefault="00FB07D5" w:rsidP="00FB07D5">
      <w:pPr>
        <w:spacing w:after="0" w:line="240" w:lineRule="auto"/>
        <w:rPr>
          <w:rFonts w:cstheme="minorHAnsi"/>
          <w:b/>
          <w:bCs/>
          <w:lang w:val="es-ES"/>
        </w:rPr>
      </w:pPr>
    </w:p>
    <w:p w14:paraId="02ABD773" w14:textId="15750F6D" w:rsidR="00FB07D5" w:rsidRDefault="00FB07D5" w:rsidP="00FB07D5">
      <w:pPr>
        <w:spacing w:after="0" w:line="240" w:lineRule="auto"/>
        <w:rPr>
          <w:rFonts w:cstheme="minorHAnsi"/>
          <w:b/>
          <w:bCs/>
          <w:lang w:val="es-ES"/>
        </w:rPr>
      </w:pPr>
      <w:r w:rsidRPr="0004614E">
        <w:rPr>
          <w:rFonts w:ascii="Arial" w:hAnsi="Arial" w:cs="Arial"/>
        </w:rPr>
        <w:t xml:space="preserve">El oferente que ofrezca sin costo alguno para la Entidad contratante y en las mismas condiciones técnicas establecidas en </w:t>
      </w:r>
      <w:r w:rsidRPr="0004614E">
        <w:rPr>
          <w:rFonts w:ascii="Arial" w:eastAsiaTheme="majorEastAsia" w:hAnsi="Arial" w:cs="Arial"/>
        </w:rPr>
        <w:t>la FICHA TÉCNICA</w:t>
      </w:r>
      <w:r w:rsidRPr="0004614E">
        <w:rPr>
          <w:rFonts w:ascii="Arial" w:hAnsi="Arial" w:cs="Arial"/>
        </w:rPr>
        <w:t xml:space="preserve"> obtendrá el siguiente puntaje:</w:t>
      </w:r>
    </w:p>
    <w:p w14:paraId="6F46AD87" w14:textId="77777777" w:rsidR="00FB07D5" w:rsidRDefault="00FB07D5" w:rsidP="00A73312">
      <w:pPr>
        <w:spacing w:after="0" w:line="240" w:lineRule="auto"/>
        <w:jc w:val="center"/>
        <w:rPr>
          <w:rFonts w:cstheme="minorHAnsi"/>
          <w:b/>
          <w:bCs/>
          <w:lang w:val="es-ES"/>
        </w:rPr>
      </w:pPr>
    </w:p>
    <w:p w14:paraId="059F0ACC" w14:textId="416DE111" w:rsidR="00A73312" w:rsidRDefault="00A73312" w:rsidP="00A73312">
      <w:pPr>
        <w:spacing w:after="0" w:line="240" w:lineRule="auto"/>
        <w:rPr>
          <w:rFonts w:cstheme="minorHAnsi"/>
          <w:b/>
          <w:bCs/>
          <w:lang w:val="es-ES"/>
        </w:rPr>
      </w:pPr>
      <w:r>
        <w:rPr>
          <w:rFonts w:cstheme="minorHAnsi"/>
          <w:b/>
          <w:bCs/>
          <w:lang w:val="es-ES"/>
        </w:rPr>
        <w:t xml:space="preserve">LOTE 1 </w:t>
      </w:r>
    </w:p>
    <w:p w14:paraId="6AFA8122" w14:textId="77777777" w:rsidR="00FB07D5" w:rsidRPr="0004614E" w:rsidRDefault="00FB07D5" w:rsidP="006D4ECA">
      <w:pPr>
        <w:pStyle w:val="Prrafodelista"/>
        <w:numPr>
          <w:ilvl w:val="0"/>
          <w:numId w:val="22"/>
        </w:numPr>
        <w:spacing w:after="0" w:line="276" w:lineRule="auto"/>
        <w:jc w:val="both"/>
        <w:rPr>
          <w:rFonts w:ascii="Arial" w:hAnsi="Arial" w:cs="Arial"/>
        </w:rPr>
      </w:pPr>
      <w:r>
        <w:rPr>
          <w:rFonts w:ascii="Arial" w:hAnsi="Arial" w:cs="Arial"/>
        </w:rPr>
        <w:t>Para el Lote 1 (valor máximo 150</w:t>
      </w:r>
      <w:r w:rsidRPr="0004614E">
        <w:rPr>
          <w:rFonts w:ascii="Arial" w:hAnsi="Arial" w:cs="Arial"/>
        </w:rPr>
        <w:t xml:space="preserve"> puntos)</w:t>
      </w:r>
    </w:p>
    <w:p w14:paraId="2A466E19" w14:textId="77777777" w:rsidR="00FB07D5" w:rsidRDefault="00FB07D5" w:rsidP="00A73312">
      <w:pPr>
        <w:spacing w:after="0" w:line="240" w:lineRule="auto"/>
        <w:rPr>
          <w:rFonts w:cstheme="minorHAnsi"/>
          <w:b/>
          <w:bCs/>
          <w:lang w:val="es-ES"/>
        </w:rPr>
      </w:pPr>
    </w:p>
    <w:p w14:paraId="109BE08F" w14:textId="77777777" w:rsidR="00A73312" w:rsidRDefault="00A73312" w:rsidP="00A73312">
      <w:pPr>
        <w:spacing w:after="0" w:line="240" w:lineRule="auto"/>
        <w:jc w:val="center"/>
        <w:rPr>
          <w:rFonts w:cstheme="minorHAnsi"/>
          <w:b/>
          <w:bCs/>
          <w:lang w:val="es-ES"/>
        </w:rPr>
      </w:pPr>
    </w:p>
    <w:tbl>
      <w:tblPr>
        <w:tblW w:w="8648" w:type="dxa"/>
        <w:tblInd w:w="-601"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3119"/>
        <w:gridCol w:w="1843"/>
        <w:gridCol w:w="1843"/>
        <w:gridCol w:w="1843"/>
      </w:tblGrid>
      <w:tr w:rsidR="0050604C" w:rsidRPr="0004614E" w14:paraId="640CA85F" w14:textId="0A50B721" w:rsidTr="0050604C">
        <w:trPr>
          <w:trHeight w:val="300"/>
        </w:trPr>
        <w:tc>
          <w:tcPr>
            <w:tcW w:w="3119"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6FD135D3" w14:textId="77777777" w:rsidR="0050604C" w:rsidRPr="00FB07D5" w:rsidRDefault="0050604C" w:rsidP="000343BC">
            <w:pPr>
              <w:spacing w:after="0"/>
              <w:jc w:val="center"/>
            </w:pPr>
            <w:r w:rsidRPr="00FB07D5">
              <w:rPr>
                <w:rFonts w:ascii="Arial" w:eastAsia="Arial" w:hAnsi="Arial" w:cs="Arial"/>
                <w:b/>
                <w:bCs/>
                <w:sz w:val="20"/>
                <w:szCs w:val="20"/>
              </w:rPr>
              <w:t>CONCEPTO PONDERABLE</w:t>
            </w:r>
            <w:r w:rsidRPr="00FB07D5">
              <w:rPr>
                <w:rFonts w:ascii="Arial" w:eastAsia="Arial" w:hAnsi="Arial" w:cs="Arial"/>
                <w:sz w:val="20"/>
                <w:szCs w:val="20"/>
              </w:rPr>
              <w:t xml:space="preserve"> </w:t>
            </w:r>
          </w:p>
        </w:tc>
        <w:tc>
          <w:tcPr>
            <w:tcW w:w="1843"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480ADEA8" w14:textId="77777777" w:rsidR="0050604C" w:rsidRPr="00FB07D5" w:rsidRDefault="0050604C" w:rsidP="000343BC">
            <w:pPr>
              <w:spacing w:after="0"/>
              <w:jc w:val="center"/>
            </w:pPr>
            <w:r w:rsidRPr="00FB07D5">
              <w:rPr>
                <w:rFonts w:ascii="Arial" w:eastAsia="Arial" w:hAnsi="Arial" w:cs="Arial"/>
                <w:b/>
                <w:bCs/>
                <w:sz w:val="20"/>
                <w:szCs w:val="20"/>
              </w:rPr>
              <w:t>PUNTUACIÓN MÁXIMA</w:t>
            </w:r>
            <w:r w:rsidRPr="00FB07D5">
              <w:rPr>
                <w:rFonts w:ascii="Arial" w:eastAsia="Arial" w:hAnsi="Arial" w:cs="Arial"/>
                <w:sz w:val="20"/>
                <w:szCs w:val="20"/>
              </w:rPr>
              <w:t xml:space="preserve"> </w:t>
            </w:r>
          </w:p>
        </w:tc>
        <w:tc>
          <w:tcPr>
            <w:tcW w:w="1843"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77F95AA4" w14:textId="528A09DF" w:rsidR="0050604C" w:rsidRPr="00FB07D5" w:rsidRDefault="0050604C" w:rsidP="000B58DE">
            <w:pPr>
              <w:spacing w:after="0"/>
              <w:jc w:val="center"/>
              <w:rPr>
                <w:rFonts w:ascii="Arial" w:eastAsia="Arial" w:hAnsi="Arial" w:cs="Arial"/>
                <w:b/>
                <w:bCs/>
                <w:sz w:val="20"/>
                <w:szCs w:val="20"/>
              </w:rPr>
            </w:pPr>
            <w:r>
              <w:rPr>
                <w:rFonts w:ascii="Arial" w:eastAsia="Arial" w:hAnsi="Arial" w:cs="Arial"/>
                <w:b/>
                <w:bCs/>
                <w:sz w:val="20"/>
                <w:szCs w:val="20"/>
              </w:rPr>
              <w:t>OFRECE</w:t>
            </w:r>
          </w:p>
        </w:tc>
        <w:tc>
          <w:tcPr>
            <w:tcW w:w="1843" w:type="dxa"/>
            <w:tcBorders>
              <w:top w:val="single" w:sz="8" w:space="0" w:color="auto"/>
              <w:left w:val="single" w:sz="8" w:space="0" w:color="auto"/>
              <w:bottom w:val="single" w:sz="8" w:space="0" w:color="auto"/>
              <w:right w:val="single" w:sz="8" w:space="0" w:color="auto"/>
            </w:tcBorders>
            <w:shd w:val="clear" w:color="auto" w:fill="A6A6A6" w:themeFill="background1" w:themeFillShade="A6"/>
            <w:vAlign w:val="center"/>
          </w:tcPr>
          <w:p w14:paraId="558E3571" w14:textId="14A99A43" w:rsidR="0050604C" w:rsidRPr="00FB07D5" w:rsidRDefault="0050604C" w:rsidP="000B58DE">
            <w:pPr>
              <w:spacing w:after="0"/>
              <w:jc w:val="center"/>
              <w:rPr>
                <w:rFonts w:ascii="Arial" w:eastAsia="Arial" w:hAnsi="Arial" w:cs="Arial"/>
                <w:b/>
                <w:bCs/>
                <w:sz w:val="20"/>
                <w:szCs w:val="20"/>
              </w:rPr>
            </w:pPr>
            <w:r>
              <w:rPr>
                <w:rFonts w:ascii="Arial" w:eastAsia="Arial" w:hAnsi="Arial" w:cs="Arial"/>
                <w:b/>
                <w:bCs/>
                <w:sz w:val="20"/>
                <w:szCs w:val="20"/>
              </w:rPr>
              <w:t>NO OFRECE</w:t>
            </w:r>
          </w:p>
        </w:tc>
      </w:tr>
      <w:tr w:rsidR="0050604C" w:rsidRPr="0004614E" w14:paraId="4E995336" w14:textId="4BA522B1" w:rsidTr="0050604C">
        <w:trPr>
          <w:trHeight w:val="300"/>
        </w:trPr>
        <w:tc>
          <w:tcPr>
            <w:tcW w:w="3119" w:type="dxa"/>
            <w:tcBorders>
              <w:top w:val="single" w:sz="8" w:space="0" w:color="auto"/>
              <w:left w:val="single" w:sz="8" w:space="0" w:color="auto"/>
              <w:bottom w:val="single" w:sz="8" w:space="0" w:color="auto"/>
              <w:right w:val="single" w:sz="8" w:space="0" w:color="auto"/>
            </w:tcBorders>
            <w:vAlign w:val="center"/>
          </w:tcPr>
          <w:p w14:paraId="5B6507CA" w14:textId="77777777" w:rsidR="0050604C" w:rsidRPr="000C76BC" w:rsidRDefault="0050604C" w:rsidP="000343BC">
            <w:pPr>
              <w:spacing w:after="0"/>
              <w:jc w:val="both"/>
              <w:rPr>
                <w:rFonts w:ascii="Arial" w:eastAsia="Arial" w:hAnsi="Arial" w:cs="Arial"/>
                <w:color w:val="1A1818" w:themeColor="text1"/>
                <w:sz w:val="20"/>
                <w:szCs w:val="20"/>
              </w:rPr>
            </w:pPr>
            <w:r w:rsidRPr="7E9A0E04">
              <w:rPr>
                <w:rFonts w:ascii="Arial" w:eastAsia="Arial" w:hAnsi="Arial" w:cs="Arial"/>
                <w:sz w:val="20"/>
                <w:szCs w:val="20"/>
              </w:rPr>
              <w:t xml:space="preserve">EL OFERENTE QUE SIN COSTO ADICIONAL PARA LA ENTIDAD SUMINISTRE PARA EL </w:t>
            </w:r>
            <w:r w:rsidRPr="7E9A0E04">
              <w:rPr>
                <w:rFonts w:ascii="Arial" w:eastAsia="Arial" w:hAnsi="Arial" w:cs="Arial"/>
                <w:color w:val="1A1818" w:themeColor="text1"/>
                <w:sz w:val="20"/>
                <w:szCs w:val="20"/>
              </w:rPr>
              <w:t xml:space="preserve">LOTE 1 SUBLOTE 1.1 </w:t>
            </w:r>
            <w:r w:rsidRPr="000C76BC">
              <w:rPr>
                <w:rFonts w:ascii="Arial" w:eastAsia="Arial" w:hAnsi="Arial" w:cs="Arial"/>
                <w:color w:val="1A1818" w:themeColor="text1"/>
                <w:sz w:val="20"/>
                <w:szCs w:val="20"/>
              </w:rPr>
              <w:t xml:space="preserve">ÍTEM 46, SUBLOTE 1.2 ÍTEM 68, SUBLOTE 1.3 ÍTEM 84. </w:t>
            </w:r>
          </w:p>
          <w:p w14:paraId="4DE8AF9E" w14:textId="77777777" w:rsidR="0050604C" w:rsidRPr="000C76BC" w:rsidRDefault="0050604C" w:rsidP="000343BC">
            <w:pPr>
              <w:spacing w:after="0"/>
              <w:jc w:val="both"/>
              <w:rPr>
                <w:color w:val="1A1818" w:themeColor="text1"/>
              </w:rPr>
            </w:pPr>
            <w:r w:rsidRPr="000C76BC">
              <w:rPr>
                <w:rFonts w:ascii="Arial" w:eastAsia="Arial" w:hAnsi="Arial" w:cs="Arial"/>
                <w:color w:val="1A1818" w:themeColor="text1"/>
                <w:sz w:val="20"/>
                <w:szCs w:val="20"/>
              </w:rPr>
              <w:t xml:space="preserve"> </w:t>
            </w:r>
          </w:p>
          <w:p w14:paraId="72A61511" w14:textId="77777777" w:rsidR="0050604C" w:rsidRPr="0004614E" w:rsidRDefault="0050604C" w:rsidP="000343BC">
            <w:pPr>
              <w:spacing w:after="0"/>
              <w:jc w:val="both"/>
            </w:pPr>
            <w:r w:rsidRPr="68E14564">
              <w:rPr>
                <w:rFonts w:ascii="Arial" w:eastAsia="Arial" w:hAnsi="Arial" w:cs="Arial"/>
                <w:sz w:val="20"/>
                <w:szCs w:val="20"/>
              </w:rPr>
              <w:t xml:space="preserve">REACTIVOS PARA CUADRO HEMATICO AUTOMATIZADO CON MINIMO 28 PARAMETROS MEDIANA-ALTA COMPLEJIDAD. </w:t>
            </w:r>
          </w:p>
          <w:p w14:paraId="688310C1" w14:textId="77777777" w:rsidR="0050604C" w:rsidRPr="0004614E" w:rsidRDefault="0050604C" w:rsidP="000343BC">
            <w:pPr>
              <w:spacing w:after="0"/>
              <w:jc w:val="both"/>
            </w:pPr>
            <w:r w:rsidRPr="0004614E">
              <w:rPr>
                <w:rFonts w:ascii="Arial" w:eastAsia="Arial" w:hAnsi="Arial" w:cs="Arial"/>
                <w:sz w:val="20"/>
                <w:szCs w:val="20"/>
              </w:rPr>
              <w:t xml:space="preserve">REACTIVOS PARA CUADRO HEMATICO AUTOMATIZADO CON MINIMO 21 PARAMETROS MEDIANA COMPLEJIDAD. </w:t>
            </w:r>
          </w:p>
          <w:p w14:paraId="0726A564" w14:textId="77777777" w:rsidR="0050604C" w:rsidRPr="0004614E" w:rsidRDefault="0050604C" w:rsidP="000343BC">
            <w:pPr>
              <w:spacing w:after="0"/>
              <w:ind w:left="60"/>
              <w:jc w:val="both"/>
            </w:pPr>
            <w:r w:rsidRPr="0004614E">
              <w:rPr>
                <w:rFonts w:ascii="Arial" w:eastAsia="Arial" w:hAnsi="Arial" w:cs="Arial"/>
                <w:sz w:val="20"/>
                <w:szCs w:val="20"/>
              </w:rPr>
              <w:t xml:space="preserve">REACTIVOS PARA CUADRO HEMATICO AUTOMATIZADO CON MINIMO 18 PARAMETROS BAJA COMPLEJIDAD. </w:t>
            </w:r>
          </w:p>
          <w:p w14:paraId="70A3A8AB" w14:textId="77777777" w:rsidR="0050604C" w:rsidRPr="0004614E" w:rsidRDefault="0050604C" w:rsidP="000343BC">
            <w:pPr>
              <w:spacing w:after="0"/>
              <w:ind w:left="60"/>
              <w:jc w:val="both"/>
              <w:rPr>
                <w:rFonts w:ascii="Arial" w:eastAsia="Arial" w:hAnsi="Arial" w:cs="Arial"/>
                <w:sz w:val="20"/>
                <w:szCs w:val="20"/>
              </w:rPr>
            </w:pPr>
          </w:p>
        </w:tc>
        <w:tc>
          <w:tcPr>
            <w:tcW w:w="1843" w:type="dxa"/>
            <w:tcBorders>
              <w:top w:val="single" w:sz="8" w:space="0" w:color="auto"/>
              <w:left w:val="single" w:sz="8" w:space="0" w:color="auto"/>
              <w:bottom w:val="single" w:sz="8" w:space="0" w:color="auto"/>
              <w:right w:val="single" w:sz="8" w:space="0" w:color="auto"/>
            </w:tcBorders>
            <w:vAlign w:val="center"/>
          </w:tcPr>
          <w:p w14:paraId="518AA2EE" w14:textId="77777777" w:rsidR="0050604C" w:rsidRPr="0004614E" w:rsidRDefault="0050604C" w:rsidP="000343BC">
            <w:pPr>
              <w:spacing w:after="0"/>
              <w:jc w:val="center"/>
            </w:pPr>
            <w:r w:rsidRPr="0004614E">
              <w:rPr>
                <w:rFonts w:ascii="Arial" w:eastAsia="Arial" w:hAnsi="Arial" w:cs="Arial"/>
                <w:sz w:val="20"/>
                <w:szCs w:val="20"/>
              </w:rPr>
              <w:t xml:space="preserve"> 50 PUNTOS </w:t>
            </w:r>
          </w:p>
        </w:tc>
        <w:tc>
          <w:tcPr>
            <w:tcW w:w="1843" w:type="dxa"/>
            <w:tcBorders>
              <w:top w:val="single" w:sz="8" w:space="0" w:color="auto"/>
              <w:left w:val="single" w:sz="8" w:space="0" w:color="auto"/>
              <w:bottom w:val="single" w:sz="8" w:space="0" w:color="auto"/>
              <w:right w:val="single" w:sz="8" w:space="0" w:color="auto"/>
            </w:tcBorders>
          </w:tcPr>
          <w:p w14:paraId="79A3B502" w14:textId="77777777" w:rsidR="0050604C" w:rsidRPr="0004614E" w:rsidRDefault="0050604C" w:rsidP="000343BC">
            <w:pPr>
              <w:spacing w:after="0"/>
              <w:jc w:val="center"/>
              <w:rPr>
                <w:rFonts w:ascii="Arial" w:eastAsia="Arial" w:hAnsi="Arial" w:cs="Arial"/>
                <w:sz w:val="20"/>
                <w:szCs w:val="20"/>
              </w:rPr>
            </w:pPr>
          </w:p>
        </w:tc>
        <w:tc>
          <w:tcPr>
            <w:tcW w:w="1843" w:type="dxa"/>
            <w:tcBorders>
              <w:top w:val="single" w:sz="8" w:space="0" w:color="auto"/>
              <w:left w:val="single" w:sz="8" w:space="0" w:color="auto"/>
              <w:bottom w:val="single" w:sz="8" w:space="0" w:color="auto"/>
              <w:right w:val="single" w:sz="8" w:space="0" w:color="auto"/>
            </w:tcBorders>
          </w:tcPr>
          <w:p w14:paraId="1930B6B2" w14:textId="77777777" w:rsidR="0050604C" w:rsidRPr="0004614E" w:rsidRDefault="0050604C" w:rsidP="000343BC">
            <w:pPr>
              <w:spacing w:after="0"/>
              <w:jc w:val="center"/>
              <w:rPr>
                <w:rFonts w:ascii="Arial" w:eastAsia="Arial" w:hAnsi="Arial" w:cs="Arial"/>
                <w:sz w:val="20"/>
                <w:szCs w:val="20"/>
              </w:rPr>
            </w:pPr>
          </w:p>
        </w:tc>
      </w:tr>
      <w:tr w:rsidR="0050604C" w:rsidRPr="0004614E" w14:paraId="5CD0ED0F" w14:textId="7CDD8EB2" w:rsidTr="0050604C">
        <w:trPr>
          <w:trHeight w:val="300"/>
        </w:trPr>
        <w:tc>
          <w:tcPr>
            <w:tcW w:w="3119" w:type="dxa"/>
            <w:tcBorders>
              <w:top w:val="single" w:sz="8" w:space="0" w:color="auto"/>
              <w:left w:val="single" w:sz="8" w:space="0" w:color="auto"/>
              <w:bottom w:val="single" w:sz="8" w:space="0" w:color="auto"/>
              <w:right w:val="single" w:sz="8" w:space="0" w:color="auto"/>
            </w:tcBorders>
            <w:vAlign w:val="center"/>
          </w:tcPr>
          <w:p w14:paraId="629C3883" w14:textId="77777777" w:rsidR="0050604C" w:rsidRPr="000C76BC" w:rsidRDefault="0050604C" w:rsidP="000343BC">
            <w:pPr>
              <w:spacing w:after="0"/>
              <w:jc w:val="both"/>
              <w:rPr>
                <w:color w:val="1A1818" w:themeColor="text1"/>
              </w:rPr>
            </w:pPr>
            <w:r w:rsidRPr="0004614E">
              <w:rPr>
                <w:rFonts w:ascii="Arial" w:eastAsia="Arial" w:hAnsi="Arial" w:cs="Arial"/>
                <w:sz w:val="20"/>
                <w:szCs w:val="20"/>
              </w:rPr>
              <w:t xml:space="preserve">EL OFERENTE QUE SIN </w:t>
            </w:r>
            <w:r w:rsidRPr="0004614E">
              <w:rPr>
                <w:rFonts w:ascii="Arial" w:eastAsia="Arial" w:hAnsi="Arial" w:cs="Arial"/>
                <w:sz w:val="20"/>
                <w:szCs w:val="20"/>
              </w:rPr>
              <w:lastRenderedPageBreak/>
              <w:t xml:space="preserve">COSTO ADICIONAL PARA LA ENTIDAD SUMINISTRE PARA EL LOTE NO. </w:t>
            </w:r>
            <w:r w:rsidRPr="2FB3F367">
              <w:rPr>
                <w:rFonts w:ascii="Arial" w:eastAsia="Arial" w:hAnsi="Arial" w:cs="Arial"/>
                <w:sz w:val="20"/>
                <w:szCs w:val="20"/>
              </w:rPr>
              <w:t xml:space="preserve">1 SUBLOTE 1.1 ÍTEMS </w:t>
            </w:r>
            <w:r w:rsidRPr="000C76BC">
              <w:rPr>
                <w:rFonts w:ascii="Arial" w:eastAsia="Arial" w:hAnsi="Arial" w:cs="Arial"/>
                <w:color w:val="1A1818" w:themeColor="text1"/>
                <w:sz w:val="20"/>
                <w:szCs w:val="20"/>
              </w:rPr>
              <w:t xml:space="preserve">47 Y 48, SUBLOTE 1.2 ÍTEMS 69 Y 70,  </w:t>
            </w:r>
          </w:p>
          <w:p w14:paraId="1E30DD2C" w14:textId="77777777" w:rsidR="0050604C" w:rsidRPr="0004614E" w:rsidRDefault="0050604C" w:rsidP="000343BC">
            <w:pPr>
              <w:spacing w:after="0"/>
              <w:jc w:val="both"/>
            </w:pPr>
            <w:r w:rsidRPr="0004614E">
              <w:rPr>
                <w:rFonts w:ascii="Arial" w:eastAsia="Arial" w:hAnsi="Arial" w:cs="Arial"/>
                <w:b/>
                <w:bCs/>
                <w:sz w:val="20"/>
                <w:szCs w:val="20"/>
              </w:rPr>
              <w:t>MEDIANA - ALTA COMPLEJIDAD:</w:t>
            </w:r>
            <w:r w:rsidRPr="0004614E">
              <w:rPr>
                <w:rFonts w:ascii="Arial" w:eastAsia="Arial" w:hAnsi="Arial" w:cs="Arial"/>
                <w:sz w:val="20"/>
                <w:szCs w:val="20"/>
              </w:rPr>
              <w:t xml:space="preserve"> REACTIVO PARA DETERMINACION DE PT Y PTT </w:t>
            </w:r>
            <w:r>
              <w:rPr>
                <w:rFonts w:ascii="Arial" w:eastAsia="Arial" w:hAnsi="Arial" w:cs="Arial"/>
                <w:sz w:val="20"/>
                <w:szCs w:val="20"/>
              </w:rPr>
              <w:t xml:space="preserve">EN EQUIPO </w:t>
            </w:r>
            <w:r w:rsidRPr="0004614E">
              <w:rPr>
                <w:rFonts w:ascii="Arial" w:eastAsia="Arial" w:hAnsi="Arial" w:cs="Arial"/>
                <w:sz w:val="20"/>
                <w:szCs w:val="20"/>
              </w:rPr>
              <w:t xml:space="preserve">AUTOMATIZADO CON MINIMO DE 4 CANALES.  </w:t>
            </w:r>
          </w:p>
          <w:p w14:paraId="53A1A3D2" w14:textId="77777777" w:rsidR="0050604C" w:rsidRPr="0004614E" w:rsidRDefault="0050604C" w:rsidP="000343BC">
            <w:pPr>
              <w:spacing w:after="0"/>
              <w:jc w:val="both"/>
            </w:pPr>
            <w:r w:rsidRPr="0004614E">
              <w:rPr>
                <w:rFonts w:ascii="Arial" w:eastAsia="Arial" w:hAnsi="Arial" w:cs="Arial"/>
                <w:b/>
                <w:bCs/>
                <w:sz w:val="20"/>
                <w:szCs w:val="20"/>
              </w:rPr>
              <w:t>MEDIA COMPLEJIDAD:</w:t>
            </w:r>
            <w:r>
              <w:rPr>
                <w:rFonts w:ascii="Arial" w:eastAsia="Arial" w:hAnsi="Arial" w:cs="Arial"/>
                <w:sz w:val="20"/>
                <w:szCs w:val="20"/>
              </w:rPr>
              <w:t xml:space="preserve"> REACTIVO PARA DETERMIN</w:t>
            </w:r>
            <w:r w:rsidRPr="0004614E">
              <w:rPr>
                <w:rFonts w:ascii="Arial" w:eastAsia="Arial" w:hAnsi="Arial" w:cs="Arial"/>
                <w:sz w:val="20"/>
                <w:szCs w:val="20"/>
              </w:rPr>
              <w:t xml:space="preserve">CION DE PT Y PTT </w:t>
            </w:r>
            <w:r>
              <w:rPr>
                <w:rFonts w:ascii="Arial" w:eastAsia="Arial" w:hAnsi="Arial" w:cs="Arial"/>
                <w:sz w:val="20"/>
                <w:szCs w:val="20"/>
              </w:rPr>
              <w:t xml:space="preserve">EN EQUIPO </w:t>
            </w:r>
            <w:r w:rsidRPr="0004614E">
              <w:rPr>
                <w:rFonts w:ascii="Arial" w:eastAsia="Arial" w:hAnsi="Arial" w:cs="Arial"/>
                <w:sz w:val="20"/>
                <w:szCs w:val="20"/>
              </w:rPr>
              <w:t xml:space="preserve">SEMIAUTOMATIZADO CON MINIMO DE 2 CANALES. </w:t>
            </w:r>
          </w:p>
          <w:p w14:paraId="7B168A06" w14:textId="77777777" w:rsidR="0050604C" w:rsidRPr="0004614E" w:rsidRDefault="0050604C" w:rsidP="000343BC">
            <w:pPr>
              <w:spacing w:after="0"/>
              <w:jc w:val="both"/>
              <w:rPr>
                <w:rFonts w:ascii="Arial" w:eastAsia="Arial" w:hAnsi="Arial" w:cs="Arial"/>
                <w:sz w:val="20"/>
                <w:szCs w:val="20"/>
              </w:rPr>
            </w:pPr>
          </w:p>
        </w:tc>
        <w:tc>
          <w:tcPr>
            <w:tcW w:w="1843" w:type="dxa"/>
            <w:tcBorders>
              <w:top w:val="single" w:sz="8" w:space="0" w:color="auto"/>
              <w:left w:val="single" w:sz="8" w:space="0" w:color="auto"/>
              <w:bottom w:val="single" w:sz="8" w:space="0" w:color="auto"/>
              <w:right w:val="single" w:sz="8" w:space="0" w:color="auto"/>
            </w:tcBorders>
            <w:vAlign w:val="center"/>
          </w:tcPr>
          <w:p w14:paraId="2ABA071C" w14:textId="77777777" w:rsidR="0050604C" w:rsidRPr="0004614E" w:rsidRDefault="0050604C" w:rsidP="000343BC">
            <w:pPr>
              <w:spacing w:after="0"/>
              <w:jc w:val="center"/>
            </w:pPr>
            <w:r w:rsidRPr="0004614E">
              <w:rPr>
                <w:rFonts w:ascii="Arial" w:eastAsia="Arial" w:hAnsi="Arial" w:cs="Arial"/>
                <w:sz w:val="20"/>
                <w:szCs w:val="20"/>
              </w:rPr>
              <w:lastRenderedPageBreak/>
              <w:t xml:space="preserve"> </w:t>
            </w:r>
          </w:p>
          <w:p w14:paraId="3DAF8B9F" w14:textId="77777777" w:rsidR="0050604C" w:rsidRPr="0004614E" w:rsidRDefault="0050604C" w:rsidP="000343BC">
            <w:pPr>
              <w:spacing w:after="0"/>
              <w:jc w:val="center"/>
            </w:pPr>
            <w:r w:rsidRPr="0004614E">
              <w:rPr>
                <w:rFonts w:ascii="Arial" w:eastAsia="Arial" w:hAnsi="Arial" w:cs="Arial"/>
                <w:sz w:val="20"/>
                <w:szCs w:val="20"/>
              </w:rPr>
              <w:lastRenderedPageBreak/>
              <w:t xml:space="preserve"> </w:t>
            </w:r>
          </w:p>
          <w:p w14:paraId="128C336C" w14:textId="77777777" w:rsidR="0050604C" w:rsidRPr="0004614E" w:rsidRDefault="0050604C" w:rsidP="000343BC">
            <w:pPr>
              <w:spacing w:after="0"/>
              <w:jc w:val="center"/>
            </w:pPr>
            <w:r w:rsidRPr="0004614E">
              <w:rPr>
                <w:rFonts w:ascii="Arial" w:eastAsia="Arial" w:hAnsi="Arial" w:cs="Arial"/>
                <w:sz w:val="20"/>
                <w:szCs w:val="20"/>
              </w:rPr>
              <w:t xml:space="preserve"> </w:t>
            </w:r>
          </w:p>
          <w:p w14:paraId="279D75DA" w14:textId="77777777" w:rsidR="0050604C" w:rsidRPr="0004614E" w:rsidRDefault="0050604C" w:rsidP="000343BC">
            <w:pPr>
              <w:spacing w:after="0"/>
              <w:jc w:val="center"/>
            </w:pPr>
            <w:r w:rsidRPr="0004614E">
              <w:rPr>
                <w:rFonts w:ascii="Arial" w:eastAsia="Arial" w:hAnsi="Arial" w:cs="Arial"/>
                <w:sz w:val="20"/>
                <w:szCs w:val="20"/>
              </w:rPr>
              <w:t xml:space="preserve"> </w:t>
            </w:r>
          </w:p>
          <w:p w14:paraId="5EBEE7D6" w14:textId="77777777" w:rsidR="0050604C" w:rsidRPr="0004614E" w:rsidRDefault="0050604C" w:rsidP="000343BC">
            <w:pPr>
              <w:spacing w:after="0"/>
              <w:jc w:val="center"/>
            </w:pPr>
            <w:r w:rsidRPr="0004614E">
              <w:rPr>
                <w:rFonts w:ascii="Arial" w:eastAsia="Arial" w:hAnsi="Arial" w:cs="Arial"/>
                <w:sz w:val="20"/>
                <w:szCs w:val="20"/>
              </w:rPr>
              <w:t xml:space="preserve">50 PUNTOS </w:t>
            </w:r>
          </w:p>
        </w:tc>
        <w:tc>
          <w:tcPr>
            <w:tcW w:w="1843" w:type="dxa"/>
            <w:tcBorders>
              <w:top w:val="single" w:sz="8" w:space="0" w:color="auto"/>
              <w:left w:val="single" w:sz="8" w:space="0" w:color="auto"/>
              <w:bottom w:val="single" w:sz="8" w:space="0" w:color="auto"/>
              <w:right w:val="single" w:sz="8" w:space="0" w:color="auto"/>
            </w:tcBorders>
          </w:tcPr>
          <w:p w14:paraId="4E3E3A40" w14:textId="77777777" w:rsidR="0050604C" w:rsidRPr="0004614E" w:rsidRDefault="0050604C" w:rsidP="000343BC">
            <w:pPr>
              <w:spacing w:after="0"/>
              <w:jc w:val="center"/>
              <w:rPr>
                <w:rFonts w:ascii="Arial" w:eastAsia="Arial" w:hAnsi="Arial" w:cs="Arial"/>
                <w:sz w:val="20"/>
                <w:szCs w:val="20"/>
              </w:rPr>
            </w:pPr>
          </w:p>
        </w:tc>
        <w:tc>
          <w:tcPr>
            <w:tcW w:w="1843" w:type="dxa"/>
            <w:tcBorders>
              <w:top w:val="single" w:sz="8" w:space="0" w:color="auto"/>
              <w:left w:val="single" w:sz="8" w:space="0" w:color="auto"/>
              <w:bottom w:val="single" w:sz="8" w:space="0" w:color="auto"/>
              <w:right w:val="single" w:sz="8" w:space="0" w:color="auto"/>
            </w:tcBorders>
          </w:tcPr>
          <w:p w14:paraId="5AB8402B" w14:textId="77777777" w:rsidR="0050604C" w:rsidRPr="0004614E" w:rsidRDefault="0050604C" w:rsidP="000343BC">
            <w:pPr>
              <w:spacing w:after="0"/>
              <w:jc w:val="center"/>
              <w:rPr>
                <w:rFonts w:ascii="Arial" w:eastAsia="Arial" w:hAnsi="Arial" w:cs="Arial"/>
                <w:sz w:val="20"/>
                <w:szCs w:val="20"/>
              </w:rPr>
            </w:pPr>
          </w:p>
        </w:tc>
      </w:tr>
      <w:tr w:rsidR="0050604C" w:rsidRPr="0004614E" w14:paraId="3419BB7B" w14:textId="6982950C" w:rsidTr="0050604C">
        <w:trPr>
          <w:trHeight w:val="614"/>
        </w:trPr>
        <w:tc>
          <w:tcPr>
            <w:tcW w:w="3119" w:type="dxa"/>
            <w:tcBorders>
              <w:top w:val="single" w:sz="8" w:space="0" w:color="auto"/>
              <w:left w:val="single" w:sz="8" w:space="0" w:color="auto"/>
              <w:bottom w:val="single" w:sz="8" w:space="0" w:color="auto"/>
              <w:right w:val="single" w:sz="8" w:space="0" w:color="auto"/>
            </w:tcBorders>
            <w:vAlign w:val="center"/>
          </w:tcPr>
          <w:p w14:paraId="20E82010" w14:textId="77777777" w:rsidR="0050604C" w:rsidRPr="00810D9D" w:rsidRDefault="0050604C" w:rsidP="000343BC">
            <w:pPr>
              <w:spacing w:after="0" w:line="257" w:lineRule="auto"/>
              <w:jc w:val="both"/>
              <w:rPr>
                <w:rFonts w:ascii="Arial" w:eastAsia="Arial" w:hAnsi="Arial" w:cs="Arial"/>
                <w:color w:val="FF0000"/>
                <w:sz w:val="20"/>
                <w:szCs w:val="20"/>
              </w:rPr>
            </w:pPr>
            <w:r w:rsidRPr="0004614E">
              <w:rPr>
                <w:rFonts w:ascii="Arial" w:eastAsia="Arial" w:hAnsi="Arial" w:cs="Arial"/>
                <w:sz w:val="20"/>
                <w:szCs w:val="20"/>
              </w:rPr>
              <w:t xml:space="preserve">EL OFERENTE QUE SIN COSTO ADICIONAL PARA LA ENTIDAD SUMINISTRE PARA EL LOTE NO. 1 SUBLOTE 1.4 </w:t>
            </w:r>
            <w:r w:rsidRPr="000C76BC">
              <w:rPr>
                <w:rFonts w:ascii="Arial" w:eastAsia="Arial" w:hAnsi="Arial" w:cs="Arial"/>
                <w:color w:val="1A1818" w:themeColor="text1"/>
                <w:sz w:val="20"/>
                <w:szCs w:val="20"/>
              </w:rPr>
              <w:t xml:space="preserve">ÍTEMS 86 AL </w:t>
            </w:r>
            <w:r>
              <w:rPr>
                <w:rFonts w:ascii="Arial" w:eastAsia="Arial" w:hAnsi="Arial" w:cs="Arial"/>
                <w:color w:val="1A1818" w:themeColor="text1"/>
                <w:sz w:val="20"/>
                <w:szCs w:val="20"/>
              </w:rPr>
              <w:t>89,</w:t>
            </w:r>
            <w:r w:rsidRPr="000C76BC">
              <w:rPr>
                <w:rFonts w:ascii="Arial" w:eastAsia="Arial" w:hAnsi="Arial" w:cs="Arial"/>
                <w:color w:val="1A1818" w:themeColor="text1"/>
                <w:sz w:val="20"/>
                <w:szCs w:val="20"/>
              </w:rPr>
              <w:t xml:space="preserve"> </w:t>
            </w:r>
            <w:r w:rsidRPr="0004614E">
              <w:rPr>
                <w:rFonts w:ascii="Arial" w:eastAsia="Arial" w:hAnsi="Arial" w:cs="Arial"/>
                <w:sz w:val="20"/>
                <w:szCs w:val="20"/>
              </w:rPr>
              <w:t xml:space="preserve">PARA EL </w:t>
            </w:r>
            <w:r w:rsidRPr="0004614E">
              <w:rPr>
                <w:rFonts w:ascii="Arial" w:eastAsia="Arial" w:hAnsi="Arial" w:cs="Arial"/>
                <w:b/>
                <w:bCs/>
                <w:sz w:val="20"/>
                <w:szCs w:val="20"/>
              </w:rPr>
              <w:t>ESTABLECIMIENTO DE SANIDAD MILITAR DISPENSARIO MEDICO FUERZA AEREA (DMEF</w:t>
            </w:r>
            <w:r>
              <w:rPr>
                <w:rFonts w:ascii="Arial" w:eastAsia="Arial" w:hAnsi="Arial" w:cs="Arial"/>
                <w:b/>
                <w:bCs/>
                <w:sz w:val="20"/>
                <w:szCs w:val="20"/>
              </w:rPr>
              <w:t>A)</w:t>
            </w:r>
            <w:r w:rsidRPr="00180F87">
              <w:rPr>
                <w:rFonts w:ascii="Arial Narrow" w:hAnsi="Arial Narrow" w:cs="Arial"/>
                <w:b/>
                <w:bCs/>
                <w:sz w:val="18"/>
                <w:szCs w:val="16"/>
              </w:rPr>
              <w:t>:</w:t>
            </w:r>
            <w:r w:rsidRPr="00180F87">
              <w:rPr>
                <w:rFonts w:ascii="Arial Narrow" w:hAnsi="Arial Narrow" w:cs="Arial"/>
                <w:bCs/>
                <w:sz w:val="18"/>
                <w:szCs w:val="16"/>
              </w:rPr>
              <w:t xml:space="preserve"> </w:t>
            </w:r>
            <w:r w:rsidRPr="00F13DBA">
              <w:rPr>
                <w:rFonts w:ascii="Arial Narrow" w:hAnsi="Arial Narrow" w:cs="Arial"/>
                <w:lang w:val="es-ES"/>
              </w:rPr>
              <w:t>DEBERÁ SUMINISTRAR</w:t>
            </w:r>
            <w:r w:rsidRPr="00F13DBA">
              <w:rPr>
                <w:rFonts w:ascii="Arial Narrow" w:hAnsi="Arial Narrow" w:cs="Arial"/>
                <w:bCs/>
              </w:rPr>
              <w:t xml:space="preserve"> </w:t>
            </w:r>
            <w:r>
              <w:rPr>
                <w:rFonts w:ascii="Arial Narrow" w:hAnsi="Arial Narrow" w:cs="Arial"/>
                <w:bCs/>
              </w:rPr>
              <w:t xml:space="preserve">EQUIPO AUTOMATIZADO QUE INCLUYA UN </w:t>
            </w:r>
            <w:r>
              <w:rPr>
                <w:rFonts w:ascii="Arial Narrow" w:eastAsia="Arial" w:hAnsi="Arial Narrow" w:cs="Arial"/>
              </w:rPr>
              <w:t>PROGRAMA QUE PERMITA</w:t>
            </w:r>
            <w:r w:rsidRPr="00F13DBA">
              <w:rPr>
                <w:rFonts w:ascii="Arial Narrow" w:eastAsia="Arial" w:hAnsi="Arial Narrow" w:cs="Arial"/>
              </w:rPr>
              <w:t xml:space="preserve"> LA INTERVENCIÓN RÁPIDA POSIBLE A TRAVÉS DE ALERTAS SOBRE PATRONES INESPERADOS PARA LA TOMA DE DECISIONES ACERTADAS FRENTE A LA IDENTIFICACIÓN Y SUSCEPTIBILIDAD BACTERIANA</w:t>
            </w:r>
            <w:r w:rsidRPr="0004614E">
              <w:rPr>
                <w:rFonts w:ascii="Arial" w:eastAsia="Arial" w:hAnsi="Arial" w:cs="Arial"/>
                <w:sz w:val="20"/>
                <w:szCs w:val="20"/>
              </w:rPr>
              <w:t xml:space="preserve"> </w:t>
            </w:r>
          </w:p>
          <w:p w14:paraId="0422D158" w14:textId="77777777" w:rsidR="0050604C" w:rsidRPr="0004614E" w:rsidRDefault="0050604C" w:rsidP="000343BC">
            <w:pPr>
              <w:spacing w:after="0"/>
              <w:jc w:val="both"/>
              <w:rPr>
                <w:rFonts w:ascii="Arial" w:eastAsia="Arial" w:hAnsi="Arial" w:cs="Arial"/>
                <w:sz w:val="20"/>
                <w:szCs w:val="20"/>
              </w:rPr>
            </w:pPr>
          </w:p>
        </w:tc>
        <w:tc>
          <w:tcPr>
            <w:tcW w:w="1843" w:type="dxa"/>
            <w:tcBorders>
              <w:top w:val="single" w:sz="8" w:space="0" w:color="auto"/>
              <w:left w:val="single" w:sz="8" w:space="0" w:color="auto"/>
              <w:bottom w:val="single" w:sz="8" w:space="0" w:color="auto"/>
              <w:right w:val="single" w:sz="8" w:space="0" w:color="auto"/>
            </w:tcBorders>
            <w:vAlign w:val="center"/>
          </w:tcPr>
          <w:p w14:paraId="46C5D40A" w14:textId="77777777" w:rsidR="0050604C" w:rsidRPr="0004614E" w:rsidRDefault="0050604C" w:rsidP="000343BC">
            <w:pPr>
              <w:spacing w:after="0"/>
              <w:jc w:val="center"/>
            </w:pPr>
            <w:r w:rsidRPr="0004614E">
              <w:rPr>
                <w:rFonts w:ascii="Arial" w:eastAsia="Arial" w:hAnsi="Arial" w:cs="Arial"/>
                <w:sz w:val="20"/>
                <w:szCs w:val="20"/>
              </w:rPr>
              <w:t xml:space="preserve"> </w:t>
            </w:r>
          </w:p>
          <w:p w14:paraId="2E6470E1" w14:textId="77777777" w:rsidR="0050604C" w:rsidRPr="0004614E" w:rsidRDefault="0050604C" w:rsidP="000343BC">
            <w:pPr>
              <w:spacing w:after="0"/>
              <w:jc w:val="center"/>
            </w:pPr>
            <w:r w:rsidRPr="0004614E">
              <w:rPr>
                <w:rFonts w:ascii="Arial" w:eastAsia="Arial" w:hAnsi="Arial" w:cs="Arial"/>
                <w:sz w:val="20"/>
                <w:szCs w:val="20"/>
              </w:rPr>
              <w:t xml:space="preserve"> </w:t>
            </w:r>
          </w:p>
          <w:p w14:paraId="5E4B3B22" w14:textId="77777777" w:rsidR="0050604C" w:rsidRPr="0004614E" w:rsidRDefault="0050604C" w:rsidP="000343BC">
            <w:pPr>
              <w:spacing w:after="0"/>
              <w:jc w:val="center"/>
            </w:pPr>
            <w:r>
              <w:rPr>
                <w:rFonts w:ascii="Arial" w:eastAsia="Arial" w:hAnsi="Arial" w:cs="Arial"/>
                <w:sz w:val="20"/>
                <w:szCs w:val="20"/>
              </w:rPr>
              <w:t>,</w:t>
            </w:r>
            <w:r w:rsidRPr="0004614E">
              <w:rPr>
                <w:rFonts w:ascii="Arial" w:eastAsia="Arial" w:hAnsi="Arial" w:cs="Arial"/>
                <w:sz w:val="20"/>
                <w:szCs w:val="20"/>
              </w:rPr>
              <w:t xml:space="preserve"> </w:t>
            </w:r>
          </w:p>
          <w:p w14:paraId="07286790" w14:textId="77777777" w:rsidR="0050604C" w:rsidRPr="0004614E" w:rsidRDefault="0050604C" w:rsidP="000343BC">
            <w:pPr>
              <w:spacing w:after="0"/>
              <w:jc w:val="center"/>
            </w:pPr>
            <w:r w:rsidRPr="0004614E">
              <w:rPr>
                <w:rFonts w:ascii="Arial" w:eastAsia="Arial" w:hAnsi="Arial" w:cs="Arial"/>
                <w:sz w:val="20"/>
                <w:szCs w:val="20"/>
              </w:rPr>
              <w:t xml:space="preserve">50 </w:t>
            </w:r>
            <w:r w:rsidRPr="41348B63">
              <w:rPr>
                <w:rFonts w:ascii="Arial" w:eastAsia="Arial" w:hAnsi="Arial" w:cs="Arial"/>
                <w:sz w:val="20"/>
                <w:szCs w:val="20"/>
              </w:rPr>
              <w:t>PUNTOS</w:t>
            </w:r>
            <w:r w:rsidRPr="0004614E">
              <w:rPr>
                <w:rFonts w:ascii="Arial" w:eastAsia="Arial" w:hAnsi="Arial" w:cs="Arial"/>
                <w:sz w:val="20"/>
                <w:szCs w:val="20"/>
              </w:rPr>
              <w:t xml:space="preserve"> </w:t>
            </w:r>
          </w:p>
        </w:tc>
        <w:tc>
          <w:tcPr>
            <w:tcW w:w="1843" w:type="dxa"/>
            <w:tcBorders>
              <w:top w:val="single" w:sz="8" w:space="0" w:color="auto"/>
              <w:left w:val="single" w:sz="8" w:space="0" w:color="auto"/>
              <w:bottom w:val="single" w:sz="8" w:space="0" w:color="auto"/>
              <w:right w:val="single" w:sz="8" w:space="0" w:color="auto"/>
            </w:tcBorders>
          </w:tcPr>
          <w:p w14:paraId="6B9F870D" w14:textId="77777777" w:rsidR="0050604C" w:rsidRPr="0004614E" w:rsidRDefault="0050604C" w:rsidP="000343BC">
            <w:pPr>
              <w:spacing w:after="0"/>
              <w:jc w:val="center"/>
              <w:rPr>
                <w:rFonts w:ascii="Arial" w:eastAsia="Arial" w:hAnsi="Arial" w:cs="Arial"/>
                <w:sz w:val="20"/>
                <w:szCs w:val="20"/>
              </w:rPr>
            </w:pPr>
          </w:p>
        </w:tc>
        <w:tc>
          <w:tcPr>
            <w:tcW w:w="1843" w:type="dxa"/>
            <w:tcBorders>
              <w:top w:val="single" w:sz="8" w:space="0" w:color="auto"/>
              <w:left w:val="single" w:sz="8" w:space="0" w:color="auto"/>
              <w:bottom w:val="single" w:sz="8" w:space="0" w:color="auto"/>
              <w:right w:val="single" w:sz="8" w:space="0" w:color="auto"/>
            </w:tcBorders>
          </w:tcPr>
          <w:p w14:paraId="519CEEFC" w14:textId="77777777" w:rsidR="0050604C" w:rsidRPr="0004614E" w:rsidRDefault="0050604C" w:rsidP="000343BC">
            <w:pPr>
              <w:spacing w:after="0"/>
              <w:jc w:val="center"/>
              <w:rPr>
                <w:rFonts w:ascii="Arial" w:eastAsia="Arial" w:hAnsi="Arial" w:cs="Arial"/>
                <w:sz w:val="20"/>
                <w:szCs w:val="20"/>
              </w:rPr>
            </w:pPr>
          </w:p>
        </w:tc>
      </w:tr>
    </w:tbl>
    <w:p w14:paraId="47029A87" w14:textId="77777777" w:rsidR="00A73312" w:rsidRDefault="00A73312" w:rsidP="00A73312">
      <w:pPr>
        <w:spacing w:after="0" w:line="240" w:lineRule="auto"/>
        <w:rPr>
          <w:rFonts w:cstheme="minorHAnsi"/>
          <w:b/>
          <w:bCs/>
          <w:lang w:val="es-ES"/>
        </w:rPr>
      </w:pPr>
    </w:p>
    <w:p w14:paraId="5F4237C3" w14:textId="77777777" w:rsidR="00A73312" w:rsidRDefault="00A73312" w:rsidP="004A18CF">
      <w:pPr>
        <w:spacing w:after="0" w:line="240" w:lineRule="auto"/>
        <w:ind w:left="360"/>
        <w:rPr>
          <w:rFonts w:asciiTheme="majorHAnsi" w:hAnsiTheme="majorHAnsi" w:cstheme="majorHAnsi"/>
          <w:sz w:val="20"/>
          <w:szCs w:val="20"/>
        </w:rPr>
      </w:pPr>
    </w:p>
    <w:p w14:paraId="1C03B70F" w14:textId="61B44CE4" w:rsidR="00FB07D5" w:rsidRDefault="00FB07D5" w:rsidP="00FB07D5">
      <w:pPr>
        <w:spacing w:after="0" w:line="240" w:lineRule="auto"/>
        <w:rPr>
          <w:rFonts w:cstheme="minorHAnsi"/>
          <w:b/>
          <w:bCs/>
          <w:lang w:val="es-ES"/>
        </w:rPr>
      </w:pPr>
      <w:r w:rsidRPr="00FB07D5">
        <w:rPr>
          <w:rFonts w:cstheme="minorHAnsi"/>
          <w:b/>
          <w:bCs/>
          <w:lang w:val="es-ES"/>
        </w:rPr>
        <w:t>LOTE 2</w:t>
      </w:r>
    </w:p>
    <w:p w14:paraId="6DA43E4D" w14:textId="77777777" w:rsidR="00FB07D5" w:rsidRPr="0004614E" w:rsidRDefault="00FB07D5" w:rsidP="006D4ECA">
      <w:pPr>
        <w:pStyle w:val="Prrafodelista"/>
        <w:numPr>
          <w:ilvl w:val="0"/>
          <w:numId w:val="22"/>
        </w:numPr>
        <w:spacing w:after="0" w:line="240" w:lineRule="auto"/>
        <w:jc w:val="both"/>
        <w:rPr>
          <w:rFonts w:ascii="Arial" w:hAnsi="Arial" w:cs="Arial"/>
        </w:rPr>
      </w:pPr>
      <w:r>
        <w:rPr>
          <w:rFonts w:ascii="Arial" w:hAnsi="Arial" w:cs="Arial"/>
        </w:rPr>
        <w:t>Para el Lote 2 (valor máximo 144</w:t>
      </w:r>
      <w:r w:rsidRPr="7E9A0E04">
        <w:rPr>
          <w:rFonts w:ascii="Arial" w:hAnsi="Arial" w:cs="Arial"/>
        </w:rPr>
        <w:t xml:space="preserve"> puntos)</w:t>
      </w:r>
    </w:p>
    <w:p w14:paraId="786C4BC8" w14:textId="77777777" w:rsidR="00FB07D5" w:rsidRPr="00FB07D5" w:rsidRDefault="00FB07D5" w:rsidP="00FB07D5">
      <w:pPr>
        <w:spacing w:after="0" w:line="240" w:lineRule="auto"/>
        <w:rPr>
          <w:rFonts w:cstheme="minorHAnsi"/>
          <w:b/>
          <w:bCs/>
          <w:lang w:val="es-ES"/>
        </w:rPr>
      </w:pPr>
    </w:p>
    <w:p w14:paraId="55927E09" w14:textId="77777777" w:rsidR="00FB07D5" w:rsidRDefault="00FB07D5" w:rsidP="004A18CF">
      <w:pPr>
        <w:spacing w:after="0" w:line="240" w:lineRule="auto"/>
        <w:ind w:left="360"/>
        <w:rPr>
          <w:rFonts w:asciiTheme="majorHAnsi" w:hAnsiTheme="majorHAnsi" w:cstheme="majorHAnsi"/>
          <w:sz w:val="20"/>
          <w:szCs w:val="20"/>
        </w:rPr>
      </w:pPr>
    </w:p>
    <w:tbl>
      <w:tblPr>
        <w:tblW w:w="0" w:type="auto"/>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153"/>
        <w:gridCol w:w="1843"/>
        <w:gridCol w:w="1843"/>
        <w:gridCol w:w="1843"/>
      </w:tblGrid>
      <w:tr w:rsidR="0050604C" w:rsidRPr="00FB07D5" w14:paraId="04898F52" w14:textId="0149176F" w:rsidTr="000B58DE">
        <w:trPr>
          <w:trHeight w:val="300"/>
        </w:trPr>
        <w:tc>
          <w:tcPr>
            <w:tcW w:w="3153" w:type="dxa"/>
            <w:shd w:val="clear" w:color="auto" w:fill="A6A6A6" w:themeFill="background1" w:themeFillShade="A6"/>
          </w:tcPr>
          <w:p w14:paraId="509DF64D" w14:textId="77777777" w:rsidR="0050604C" w:rsidRPr="00FB07D5" w:rsidRDefault="0050604C" w:rsidP="00FB07D5">
            <w:pPr>
              <w:spacing w:after="0" w:line="276" w:lineRule="auto"/>
              <w:jc w:val="center"/>
              <w:rPr>
                <w:rFonts w:ascii="Calibri" w:eastAsia="Times New Roman" w:hAnsi="Calibri" w:cs="Times New Roman"/>
                <w:lang w:eastAsia="es-CO"/>
              </w:rPr>
            </w:pPr>
            <w:r w:rsidRPr="00FB07D5">
              <w:rPr>
                <w:rFonts w:ascii="Arial" w:eastAsia="Arial" w:hAnsi="Arial" w:cs="Arial"/>
                <w:b/>
                <w:bCs/>
                <w:lang w:eastAsia="es-CO"/>
              </w:rPr>
              <w:t>CONCEPTO PONDERABLE</w:t>
            </w:r>
            <w:r w:rsidRPr="00FB07D5">
              <w:rPr>
                <w:rFonts w:ascii="Arial" w:eastAsia="Arial" w:hAnsi="Arial" w:cs="Arial"/>
                <w:lang w:eastAsia="es-CO"/>
              </w:rPr>
              <w:t xml:space="preserve"> </w:t>
            </w:r>
          </w:p>
        </w:tc>
        <w:tc>
          <w:tcPr>
            <w:tcW w:w="1843" w:type="dxa"/>
            <w:shd w:val="clear" w:color="auto" w:fill="A6A6A6" w:themeFill="background1" w:themeFillShade="A6"/>
          </w:tcPr>
          <w:p w14:paraId="56FEB599" w14:textId="77777777" w:rsidR="0050604C" w:rsidRPr="00FB07D5" w:rsidRDefault="0050604C" w:rsidP="00FB07D5">
            <w:pPr>
              <w:spacing w:after="0" w:line="276" w:lineRule="auto"/>
              <w:jc w:val="center"/>
              <w:rPr>
                <w:rFonts w:ascii="Calibri" w:eastAsia="Times New Roman" w:hAnsi="Calibri" w:cs="Times New Roman"/>
                <w:lang w:eastAsia="es-CO"/>
              </w:rPr>
            </w:pPr>
            <w:r w:rsidRPr="00FB07D5">
              <w:rPr>
                <w:rFonts w:ascii="Arial" w:eastAsia="Arial" w:hAnsi="Arial" w:cs="Arial"/>
                <w:b/>
                <w:bCs/>
                <w:lang w:eastAsia="es-CO"/>
              </w:rPr>
              <w:t>PUNTUACIÓN MÁXIMA</w:t>
            </w:r>
            <w:r w:rsidRPr="00FB07D5">
              <w:rPr>
                <w:rFonts w:ascii="Arial" w:eastAsia="Arial" w:hAnsi="Arial" w:cs="Arial"/>
                <w:lang w:eastAsia="es-CO"/>
              </w:rPr>
              <w:t xml:space="preserve"> </w:t>
            </w:r>
          </w:p>
        </w:tc>
        <w:tc>
          <w:tcPr>
            <w:tcW w:w="1843" w:type="dxa"/>
            <w:shd w:val="clear" w:color="auto" w:fill="A6A6A6" w:themeFill="background1" w:themeFillShade="A6"/>
            <w:vAlign w:val="center"/>
          </w:tcPr>
          <w:p w14:paraId="76F7F689" w14:textId="498FC58B" w:rsidR="0050604C" w:rsidRPr="00FB07D5" w:rsidRDefault="0050604C" w:rsidP="000B58DE">
            <w:pPr>
              <w:spacing w:after="0" w:line="276" w:lineRule="auto"/>
              <w:jc w:val="center"/>
              <w:rPr>
                <w:rFonts w:ascii="Arial" w:eastAsia="Arial" w:hAnsi="Arial" w:cs="Arial"/>
                <w:b/>
                <w:bCs/>
                <w:lang w:eastAsia="es-CO"/>
              </w:rPr>
            </w:pPr>
            <w:r>
              <w:rPr>
                <w:rFonts w:ascii="Arial" w:eastAsia="Arial" w:hAnsi="Arial" w:cs="Arial"/>
                <w:b/>
                <w:bCs/>
                <w:lang w:eastAsia="es-CO"/>
              </w:rPr>
              <w:t>OFRECE</w:t>
            </w:r>
          </w:p>
        </w:tc>
        <w:tc>
          <w:tcPr>
            <w:tcW w:w="1843" w:type="dxa"/>
            <w:shd w:val="clear" w:color="auto" w:fill="A6A6A6" w:themeFill="background1" w:themeFillShade="A6"/>
            <w:vAlign w:val="center"/>
          </w:tcPr>
          <w:p w14:paraId="6C14B78B" w14:textId="2B9A5118" w:rsidR="0050604C" w:rsidRPr="00FB07D5" w:rsidRDefault="0050604C" w:rsidP="000B58DE">
            <w:pPr>
              <w:spacing w:after="0" w:line="276" w:lineRule="auto"/>
              <w:jc w:val="center"/>
              <w:rPr>
                <w:rFonts w:ascii="Arial" w:eastAsia="Arial" w:hAnsi="Arial" w:cs="Arial"/>
                <w:b/>
                <w:bCs/>
                <w:lang w:eastAsia="es-CO"/>
              </w:rPr>
            </w:pPr>
            <w:r>
              <w:rPr>
                <w:rFonts w:ascii="Arial" w:eastAsia="Arial" w:hAnsi="Arial" w:cs="Arial"/>
                <w:b/>
                <w:bCs/>
                <w:lang w:eastAsia="es-CO"/>
              </w:rPr>
              <w:t>NO OFRECE</w:t>
            </w:r>
          </w:p>
        </w:tc>
      </w:tr>
      <w:tr w:rsidR="0050604C" w:rsidRPr="00FB07D5" w14:paraId="7760742D" w14:textId="71D22E81" w:rsidTr="000B58DE">
        <w:trPr>
          <w:trHeight w:val="300"/>
        </w:trPr>
        <w:tc>
          <w:tcPr>
            <w:tcW w:w="3153" w:type="dxa"/>
          </w:tcPr>
          <w:p w14:paraId="07AA2928" w14:textId="77777777" w:rsidR="0050604C" w:rsidRPr="00FB07D5" w:rsidRDefault="0050604C" w:rsidP="00FB07D5">
            <w:pPr>
              <w:spacing w:after="0" w:line="276" w:lineRule="auto"/>
              <w:jc w:val="both"/>
              <w:rPr>
                <w:rFonts w:ascii="Calibri" w:eastAsia="Times New Roman" w:hAnsi="Calibri" w:cs="Times New Roman"/>
                <w:lang w:eastAsia="es-CO"/>
              </w:rPr>
            </w:pPr>
            <w:r w:rsidRPr="00FB07D5">
              <w:rPr>
                <w:rFonts w:ascii="Arial" w:eastAsia="Arial" w:hAnsi="Arial" w:cs="Arial"/>
                <w:sz w:val="20"/>
                <w:szCs w:val="20"/>
                <w:lang w:eastAsia="es-CO"/>
              </w:rPr>
              <w:lastRenderedPageBreak/>
              <w:t xml:space="preserve">EL OFERENTE QUE SIN COSTO ADICIONAL PARA LA ENTIDAD SUMINISTRE PARA EL </w:t>
            </w:r>
            <w:r w:rsidRPr="00FB07D5">
              <w:rPr>
                <w:rFonts w:ascii="Arial" w:eastAsia="Arial" w:hAnsi="Arial" w:cs="Arial"/>
                <w:color w:val="000000"/>
                <w:sz w:val="20"/>
                <w:szCs w:val="20"/>
                <w:lang w:eastAsia="es-CO"/>
              </w:rPr>
              <w:t>LOTE 2 SUBLOTE 2.1 ÍTEMS 2, 6, 7, 11,12, 14,</w:t>
            </w:r>
            <w:r w:rsidRPr="00FB07D5">
              <w:rPr>
                <w:rFonts w:ascii="Arial" w:eastAsia="Arial" w:hAnsi="Arial" w:cs="Arial"/>
                <w:color w:val="FF0000"/>
                <w:sz w:val="20"/>
                <w:szCs w:val="20"/>
                <w:lang w:eastAsia="es-CO"/>
              </w:rPr>
              <w:t xml:space="preserve"> </w:t>
            </w:r>
            <w:r w:rsidRPr="00FB07D5">
              <w:rPr>
                <w:rFonts w:ascii="Arial" w:eastAsia="Arial" w:hAnsi="Arial" w:cs="Arial"/>
                <w:color w:val="000000"/>
                <w:sz w:val="20"/>
                <w:szCs w:val="20"/>
                <w:lang w:eastAsia="es-CO"/>
              </w:rPr>
              <w:t xml:space="preserve">15, 16, 17, 19, 20, 21 LAS </w:t>
            </w:r>
            <w:r w:rsidRPr="00FB07D5">
              <w:rPr>
                <w:rFonts w:ascii="Arial" w:eastAsia="Arial" w:hAnsi="Arial" w:cs="Arial"/>
                <w:sz w:val="20"/>
                <w:szCs w:val="20"/>
                <w:lang w:eastAsia="es-CO"/>
              </w:rPr>
              <w:t xml:space="preserve">SIGUIENTES CARACTERÍSTICAS DE DESEMPEÑO VERIFICABLES EN EL INSERTO: </w:t>
            </w:r>
          </w:p>
          <w:p w14:paraId="25F996EF" w14:textId="77777777" w:rsidR="0050604C" w:rsidRPr="00FB07D5" w:rsidRDefault="0050604C" w:rsidP="00FB07D5">
            <w:pPr>
              <w:spacing w:after="0" w:line="276" w:lineRule="auto"/>
              <w:jc w:val="both"/>
              <w:rPr>
                <w:rFonts w:ascii="Calibri" w:eastAsia="Times New Roman" w:hAnsi="Calibri" w:cs="Times New Roman"/>
                <w:lang w:eastAsia="es-CO"/>
              </w:rPr>
            </w:pPr>
            <w:r w:rsidRPr="00FB07D5">
              <w:rPr>
                <w:rFonts w:ascii="Arial" w:eastAsia="Arial" w:hAnsi="Arial" w:cs="Arial"/>
                <w:sz w:val="20"/>
                <w:szCs w:val="20"/>
                <w:lang w:eastAsia="es-CO"/>
              </w:rPr>
              <w:t xml:space="preserve"> </w:t>
            </w:r>
          </w:p>
          <w:p w14:paraId="73201986" w14:textId="77777777" w:rsidR="0050604C" w:rsidRPr="00FB07D5" w:rsidRDefault="0050604C" w:rsidP="00FB07D5">
            <w:pPr>
              <w:spacing w:after="0" w:line="276" w:lineRule="auto"/>
              <w:jc w:val="both"/>
              <w:rPr>
                <w:rFonts w:ascii="Calibri" w:eastAsia="Times New Roman" w:hAnsi="Calibri" w:cs="Times New Roman"/>
                <w:lang w:eastAsia="es-CO"/>
              </w:rPr>
            </w:pPr>
            <w:r w:rsidRPr="00FB07D5">
              <w:rPr>
                <w:rFonts w:ascii="Arial" w:eastAsia="Arial" w:hAnsi="Arial" w:cs="Arial"/>
                <w:b/>
                <w:bCs/>
                <w:sz w:val="20"/>
                <w:szCs w:val="20"/>
                <w:lang w:eastAsia="es-CO"/>
              </w:rPr>
              <w:t>SENSIBILIDAD:</w:t>
            </w:r>
            <w:r w:rsidRPr="00FB07D5">
              <w:rPr>
                <w:rFonts w:ascii="Arial" w:eastAsia="Arial" w:hAnsi="Arial" w:cs="Arial"/>
                <w:sz w:val="20"/>
                <w:szCs w:val="20"/>
                <w:lang w:eastAsia="es-CO"/>
              </w:rPr>
              <w:t xml:space="preserve"> SE OTORGARÁ EL PUNTAJE AL REACTIVO QUE PRESENTE LA MAYOR SENSIBILIDAD ENTRE LOS INSERTOS PRESENTADOS POR LOS OFERENTES. </w:t>
            </w:r>
          </w:p>
        </w:tc>
        <w:tc>
          <w:tcPr>
            <w:tcW w:w="1843" w:type="dxa"/>
          </w:tcPr>
          <w:p w14:paraId="31802D8E" w14:textId="77777777" w:rsidR="0050604C" w:rsidRPr="00FB07D5" w:rsidRDefault="0050604C" w:rsidP="00FB07D5">
            <w:pPr>
              <w:spacing w:after="0" w:line="276" w:lineRule="auto"/>
              <w:jc w:val="center"/>
              <w:rPr>
                <w:rFonts w:ascii="Calibri" w:eastAsia="Times New Roman" w:hAnsi="Calibri" w:cs="Times New Roman"/>
                <w:lang w:eastAsia="es-CO"/>
              </w:rPr>
            </w:pPr>
            <w:r w:rsidRPr="00FB07D5">
              <w:rPr>
                <w:rFonts w:ascii="Arial" w:eastAsia="Arial" w:hAnsi="Arial" w:cs="Arial"/>
                <w:sz w:val="20"/>
                <w:szCs w:val="20"/>
                <w:lang w:eastAsia="es-CO"/>
              </w:rPr>
              <w:t xml:space="preserve"> </w:t>
            </w:r>
          </w:p>
          <w:p w14:paraId="1D606E70" w14:textId="77777777" w:rsidR="0050604C" w:rsidRPr="00FB07D5" w:rsidRDefault="0050604C" w:rsidP="00FB07D5">
            <w:pPr>
              <w:spacing w:after="0" w:line="276" w:lineRule="auto"/>
              <w:jc w:val="center"/>
              <w:rPr>
                <w:rFonts w:ascii="Calibri" w:eastAsia="Times New Roman" w:hAnsi="Calibri" w:cs="Times New Roman"/>
                <w:lang w:eastAsia="es-CO"/>
              </w:rPr>
            </w:pPr>
            <w:r w:rsidRPr="00FB07D5">
              <w:rPr>
                <w:rFonts w:ascii="Arial" w:eastAsia="Arial" w:hAnsi="Arial" w:cs="Arial"/>
                <w:sz w:val="20"/>
                <w:szCs w:val="20"/>
                <w:lang w:eastAsia="es-CO"/>
              </w:rPr>
              <w:t xml:space="preserve"> </w:t>
            </w:r>
          </w:p>
          <w:p w14:paraId="17798DF7" w14:textId="77777777" w:rsidR="0050604C" w:rsidRPr="00FB07D5" w:rsidRDefault="0050604C" w:rsidP="00FB07D5">
            <w:pPr>
              <w:spacing w:after="0" w:line="276" w:lineRule="auto"/>
              <w:jc w:val="center"/>
              <w:rPr>
                <w:rFonts w:ascii="Arial" w:eastAsia="Arial" w:hAnsi="Arial" w:cs="Arial"/>
                <w:sz w:val="20"/>
                <w:szCs w:val="20"/>
                <w:lang w:eastAsia="es-CO"/>
              </w:rPr>
            </w:pPr>
          </w:p>
          <w:p w14:paraId="2D47F6F4" w14:textId="77777777" w:rsidR="0050604C" w:rsidRPr="00FB07D5" w:rsidRDefault="0050604C" w:rsidP="00FB07D5">
            <w:pPr>
              <w:spacing w:after="0" w:line="276" w:lineRule="auto"/>
              <w:jc w:val="center"/>
              <w:rPr>
                <w:rFonts w:ascii="Arial" w:eastAsia="Arial" w:hAnsi="Arial" w:cs="Arial"/>
                <w:sz w:val="20"/>
                <w:szCs w:val="20"/>
                <w:lang w:eastAsia="es-CO"/>
              </w:rPr>
            </w:pPr>
          </w:p>
          <w:p w14:paraId="3CD9A749" w14:textId="77777777" w:rsidR="0050604C" w:rsidRPr="00FB07D5" w:rsidRDefault="0050604C" w:rsidP="00FB07D5">
            <w:pPr>
              <w:spacing w:after="0" w:line="276" w:lineRule="auto"/>
              <w:jc w:val="center"/>
              <w:rPr>
                <w:rFonts w:ascii="Arial" w:eastAsia="Arial" w:hAnsi="Arial" w:cs="Arial"/>
                <w:sz w:val="20"/>
                <w:szCs w:val="20"/>
                <w:lang w:eastAsia="es-CO"/>
              </w:rPr>
            </w:pPr>
          </w:p>
          <w:p w14:paraId="04F381A7" w14:textId="77777777" w:rsidR="0050604C" w:rsidRPr="00FB07D5" w:rsidRDefault="0050604C" w:rsidP="00FB07D5">
            <w:pPr>
              <w:spacing w:after="0" w:line="276" w:lineRule="auto"/>
              <w:jc w:val="center"/>
              <w:rPr>
                <w:rFonts w:ascii="Arial" w:eastAsia="Arial" w:hAnsi="Arial" w:cs="Arial"/>
                <w:sz w:val="20"/>
                <w:szCs w:val="20"/>
                <w:lang w:eastAsia="es-CO"/>
              </w:rPr>
            </w:pPr>
          </w:p>
          <w:p w14:paraId="0CC186E3" w14:textId="77777777" w:rsidR="0050604C" w:rsidRPr="00FB07D5" w:rsidRDefault="0050604C" w:rsidP="00FB07D5">
            <w:pPr>
              <w:spacing w:after="0" w:line="276" w:lineRule="auto"/>
              <w:jc w:val="center"/>
              <w:rPr>
                <w:rFonts w:ascii="Calibri" w:eastAsia="Times New Roman" w:hAnsi="Calibri" w:cs="Times New Roman"/>
                <w:lang w:eastAsia="es-CO"/>
              </w:rPr>
            </w:pPr>
            <w:r w:rsidRPr="00FB07D5">
              <w:rPr>
                <w:rFonts w:ascii="Arial" w:eastAsia="Arial" w:hAnsi="Arial" w:cs="Arial"/>
                <w:sz w:val="20"/>
                <w:szCs w:val="20"/>
                <w:lang w:eastAsia="es-CO"/>
              </w:rPr>
              <w:t>48</w:t>
            </w:r>
          </w:p>
        </w:tc>
        <w:tc>
          <w:tcPr>
            <w:tcW w:w="1843" w:type="dxa"/>
          </w:tcPr>
          <w:p w14:paraId="74A6E88B" w14:textId="77777777" w:rsidR="0050604C" w:rsidRPr="00FB07D5" w:rsidRDefault="0050604C" w:rsidP="00FB07D5">
            <w:pPr>
              <w:spacing w:after="0" w:line="276" w:lineRule="auto"/>
              <w:jc w:val="center"/>
              <w:rPr>
                <w:rFonts w:ascii="Arial" w:eastAsia="Arial" w:hAnsi="Arial" w:cs="Arial"/>
                <w:sz w:val="20"/>
                <w:szCs w:val="20"/>
                <w:lang w:eastAsia="es-CO"/>
              </w:rPr>
            </w:pPr>
          </w:p>
        </w:tc>
        <w:tc>
          <w:tcPr>
            <w:tcW w:w="1843" w:type="dxa"/>
          </w:tcPr>
          <w:p w14:paraId="274EFC88" w14:textId="77777777" w:rsidR="0050604C" w:rsidRPr="00FB07D5" w:rsidRDefault="0050604C" w:rsidP="00FB07D5">
            <w:pPr>
              <w:spacing w:after="0" w:line="276" w:lineRule="auto"/>
              <w:jc w:val="center"/>
              <w:rPr>
                <w:rFonts w:ascii="Arial" w:eastAsia="Arial" w:hAnsi="Arial" w:cs="Arial"/>
                <w:sz w:val="20"/>
                <w:szCs w:val="20"/>
                <w:lang w:eastAsia="es-CO"/>
              </w:rPr>
            </w:pPr>
          </w:p>
        </w:tc>
      </w:tr>
      <w:tr w:rsidR="0050604C" w:rsidRPr="00FB07D5" w14:paraId="190B5790" w14:textId="1C3AB604" w:rsidTr="00CD4CAA">
        <w:trPr>
          <w:trHeight w:val="300"/>
        </w:trPr>
        <w:tc>
          <w:tcPr>
            <w:tcW w:w="3153" w:type="dxa"/>
          </w:tcPr>
          <w:p w14:paraId="57D91B52" w14:textId="77777777" w:rsidR="0050604C" w:rsidRPr="00FB07D5" w:rsidRDefault="0050604C" w:rsidP="00FB07D5">
            <w:pPr>
              <w:spacing w:after="0" w:line="276" w:lineRule="auto"/>
              <w:jc w:val="both"/>
              <w:rPr>
                <w:rFonts w:ascii="Calibri" w:eastAsia="Times New Roman" w:hAnsi="Calibri" w:cs="Times New Roman"/>
                <w:lang w:eastAsia="es-CO"/>
              </w:rPr>
            </w:pPr>
            <w:r w:rsidRPr="00FB07D5">
              <w:rPr>
                <w:rFonts w:ascii="Arial" w:eastAsia="Arial" w:hAnsi="Arial" w:cs="Arial"/>
                <w:b/>
                <w:bCs/>
                <w:sz w:val="20"/>
                <w:szCs w:val="20"/>
                <w:lang w:eastAsia="es-CO"/>
              </w:rPr>
              <w:t xml:space="preserve">ESPECIFICIDAD: </w:t>
            </w:r>
            <w:r w:rsidRPr="00FB07D5">
              <w:rPr>
                <w:rFonts w:ascii="Arial" w:eastAsia="Arial" w:hAnsi="Arial" w:cs="Arial"/>
                <w:sz w:val="20"/>
                <w:szCs w:val="20"/>
                <w:lang w:eastAsia="es-CO"/>
              </w:rPr>
              <w:t xml:space="preserve">SE OTORGARÁ EL PUNTAJE AL REACTIVO QUE PRESENTE LA MAYOR ESPECIFICIDAD ENTRE LOS INSERTOS PRESENTADOS POR LOS OFERENTES. </w:t>
            </w:r>
          </w:p>
        </w:tc>
        <w:tc>
          <w:tcPr>
            <w:tcW w:w="1843" w:type="dxa"/>
            <w:vAlign w:val="center"/>
          </w:tcPr>
          <w:p w14:paraId="3EFA07D5" w14:textId="77777777" w:rsidR="0050604C" w:rsidRPr="00FB07D5" w:rsidRDefault="0050604C" w:rsidP="00CD4CAA">
            <w:pPr>
              <w:spacing w:after="0" w:line="276" w:lineRule="auto"/>
              <w:jc w:val="center"/>
              <w:rPr>
                <w:rFonts w:ascii="Calibri" w:eastAsia="Times New Roman" w:hAnsi="Calibri" w:cs="Times New Roman"/>
                <w:lang w:eastAsia="es-CO"/>
              </w:rPr>
            </w:pPr>
            <w:r w:rsidRPr="00FB07D5">
              <w:rPr>
                <w:rFonts w:ascii="Arial" w:eastAsia="Arial" w:hAnsi="Arial" w:cs="Arial"/>
                <w:sz w:val="20"/>
                <w:szCs w:val="20"/>
                <w:lang w:eastAsia="es-CO"/>
              </w:rPr>
              <w:t>48</w:t>
            </w:r>
          </w:p>
        </w:tc>
        <w:tc>
          <w:tcPr>
            <w:tcW w:w="1843" w:type="dxa"/>
          </w:tcPr>
          <w:p w14:paraId="60FF1639" w14:textId="77777777" w:rsidR="0050604C" w:rsidRPr="00FB07D5" w:rsidRDefault="0050604C" w:rsidP="00FB07D5">
            <w:pPr>
              <w:spacing w:after="0" w:line="276" w:lineRule="auto"/>
              <w:jc w:val="center"/>
              <w:rPr>
                <w:rFonts w:ascii="Arial" w:eastAsia="Arial" w:hAnsi="Arial" w:cs="Arial"/>
                <w:sz w:val="20"/>
                <w:szCs w:val="20"/>
                <w:lang w:eastAsia="es-CO"/>
              </w:rPr>
            </w:pPr>
          </w:p>
        </w:tc>
        <w:tc>
          <w:tcPr>
            <w:tcW w:w="1843" w:type="dxa"/>
          </w:tcPr>
          <w:p w14:paraId="13656B4E" w14:textId="77777777" w:rsidR="0050604C" w:rsidRPr="00FB07D5" w:rsidRDefault="0050604C" w:rsidP="00FB07D5">
            <w:pPr>
              <w:spacing w:after="0" w:line="276" w:lineRule="auto"/>
              <w:jc w:val="center"/>
              <w:rPr>
                <w:rFonts w:ascii="Arial" w:eastAsia="Arial" w:hAnsi="Arial" w:cs="Arial"/>
                <w:sz w:val="20"/>
                <w:szCs w:val="20"/>
                <w:lang w:eastAsia="es-CO"/>
              </w:rPr>
            </w:pPr>
          </w:p>
        </w:tc>
      </w:tr>
      <w:tr w:rsidR="0050604C" w:rsidRPr="00FB07D5" w14:paraId="0C69C695" w14:textId="34D25D7D" w:rsidTr="00CD4CAA">
        <w:trPr>
          <w:trHeight w:val="300"/>
        </w:trPr>
        <w:tc>
          <w:tcPr>
            <w:tcW w:w="3153" w:type="dxa"/>
          </w:tcPr>
          <w:p w14:paraId="02AC6A22" w14:textId="77777777" w:rsidR="0050604C" w:rsidRPr="00FB07D5" w:rsidRDefault="0050604C" w:rsidP="00FB07D5">
            <w:pPr>
              <w:spacing w:after="0" w:line="276" w:lineRule="auto"/>
              <w:jc w:val="both"/>
              <w:rPr>
                <w:rFonts w:ascii="Calibri" w:eastAsia="Times New Roman" w:hAnsi="Calibri" w:cs="Times New Roman"/>
                <w:lang w:eastAsia="es-CO"/>
              </w:rPr>
            </w:pPr>
            <w:r w:rsidRPr="00FB07D5">
              <w:rPr>
                <w:rFonts w:ascii="Arial" w:eastAsia="Arial" w:hAnsi="Arial" w:cs="Arial"/>
                <w:b/>
                <w:bCs/>
                <w:sz w:val="20"/>
                <w:szCs w:val="20"/>
                <w:lang w:eastAsia="es-CO"/>
              </w:rPr>
              <w:t xml:space="preserve">TIEMPO DE REACCION SEGÚN INSERTO: </w:t>
            </w:r>
            <w:r w:rsidRPr="00FB07D5">
              <w:rPr>
                <w:rFonts w:ascii="Arial" w:eastAsia="Arial" w:hAnsi="Arial" w:cs="Arial"/>
                <w:sz w:val="20"/>
                <w:szCs w:val="20"/>
                <w:lang w:eastAsia="es-CO"/>
              </w:rPr>
              <w:t xml:space="preserve">SE OTORGARÁ EL PUNTAJE AL REACTIVO QUE CUMPLA CON EL TIEMPO ESTABLECIDO EN EL INSERTO. </w:t>
            </w:r>
          </w:p>
        </w:tc>
        <w:tc>
          <w:tcPr>
            <w:tcW w:w="1843" w:type="dxa"/>
            <w:vAlign w:val="center"/>
          </w:tcPr>
          <w:p w14:paraId="2B704091" w14:textId="77777777" w:rsidR="0050604C" w:rsidRPr="00FB07D5" w:rsidRDefault="0050604C" w:rsidP="00CD4CAA">
            <w:pPr>
              <w:spacing w:after="0" w:line="276" w:lineRule="auto"/>
              <w:jc w:val="center"/>
              <w:rPr>
                <w:rFonts w:ascii="Calibri" w:eastAsia="Times New Roman" w:hAnsi="Calibri" w:cs="Times New Roman"/>
                <w:lang w:eastAsia="es-CO"/>
              </w:rPr>
            </w:pPr>
            <w:r w:rsidRPr="00FB07D5">
              <w:rPr>
                <w:rFonts w:ascii="Arial" w:eastAsia="Arial" w:hAnsi="Arial" w:cs="Arial"/>
                <w:sz w:val="20"/>
                <w:szCs w:val="20"/>
                <w:lang w:eastAsia="es-CO"/>
              </w:rPr>
              <w:t>48</w:t>
            </w:r>
          </w:p>
        </w:tc>
        <w:tc>
          <w:tcPr>
            <w:tcW w:w="1843" w:type="dxa"/>
          </w:tcPr>
          <w:p w14:paraId="068CEC48" w14:textId="77777777" w:rsidR="0050604C" w:rsidRPr="00FB07D5" w:rsidRDefault="0050604C" w:rsidP="00FB07D5">
            <w:pPr>
              <w:spacing w:after="0" w:line="276" w:lineRule="auto"/>
              <w:jc w:val="center"/>
              <w:rPr>
                <w:rFonts w:ascii="Arial" w:eastAsia="Arial" w:hAnsi="Arial" w:cs="Arial"/>
                <w:sz w:val="20"/>
                <w:szCs w:val="20"/>
                <w:lang w:eastAsia="es-CO"/>
              </w:rPr>
            </w:pPr>
          </w:p>
        </w:tc>
        <w:tc>
          <w:tcPr>
            <w:tcW w:w="1843" w:type="dxa"/>
          </w:tcPr>
          <w:p w14:paraId="05594933" w14:textId="77777777" w:rsidR="0050604C" w:rsidRPr="00FB07D5" w:rsidRDefault="0050604C" w:rsidP="00FB07D5">
            <w:pPr>
              <w:spacing w:after="0" w:line="276" w:lineRule="auto"/>
              <w:jc w:val="center"/>
              <w:rPr>
                <w:rFonts w:ascii="Arial" w:eastAsia="Arial" w:hAnsi="Arial" w:cs="Arial"/>
                <w:sz w:val="20"/>
                <w:szCs w:val="20"/>
                <w:lang w:eastAsia="es-CO"/>
              </w:rPr>
            </w:pPr>
          </w:p>
        </w:tc>
      </w:tr>
      <w:tr w:rsidR="0050604C" w:rsidRPr="00FB07D5" w14:paraId="2D639E15" w14:textId="4D59D343" w:rsidTr="000B58DE">
        <w:trPr>
          <w:trHeight w:val="300"/>
        </w:trPr>
        <w:tc>
          <w:tcPr>
            <w:tcW w:w="3153" w:type="dxa"/>
          </w:tcPr>
          <w:p w14:paraId="3D976526" w14:textId="77777777" w:rsidR="0050604C" w:rsidRPr="00FB07D5" w:rsidRDefault="0050604C" w:rsidP="00FB07D5">
            <w:pPr>
              <w:spacing w:after="0" w:line="276" w:lineRule="auto"/>
              <w:jc w:val="center"/>
              <w:rPr>
                <w:rFonts w:ascii="Calibri" w:eastAsia="Times New Roman" w:hAnsi="Calibri" w:cs="Times New Roman"/>
                <w:lang w:eastAsia="es-CO"/>
              </w:rPr>
            </w:pPr>
            <w:r w:rsidRPr="00FB07D5">
              <w:rPr>
                <w:rFonts w:ascii="Arial" w:eastAsia="Arial" w:hAnsi="Arial" w:cs="Arial"/>
                <w:b/>
                <w:bCs/>
                <w:sz w:val="20"/>
                <w:szCs w:val="20"/>
                <w:lang w:eastAsia="es-CO"/>
              </w:rPr>
              <w:t>PUNTAJE TOTAL MÁXIMO</w:t>
            </w:r>
          </w:p>
        </w:tc>
        <w:tc>
          <w:tcPr>
            <w:tcW w:w="1843" w:type="dxa"/>
          </w:tcPr>
          <w:p w14:paraId="741038E5" w14:textId="77777777" w:rsidR="0050604C" w:rsidRPr="00FB07D5" w:rsidRDefault="0050604C" w:rsidP="00FB07D5">
            <w:pPr>
              <w:spacing w:after="0" w:line="276" w:lineRule="auto"/>
              <w:jc w:val="center"/>
              <w:rPr>
                <w:rFonts w:ascii="Arial" w:eastAsia="Arial" w:hAnsi="Arial" w:cs="Arial"/>
                <w:sz w:val="20"/>
                <w:szCs w:val="20"/>
                <w:lang w:eastAsia="es-CO"/>
              </w:rPr>
            </w:pPr>
            <w:r w:rsidRPr="00FB07D5">
              <w:rPr>
                <w:rFonts w:ascii="Arial" w:eastAsia="Arial" w:hAnsi="Arial" w:cs="Arial"/>
                <w:sz w:val="20"/>
                <w:szCs w:val="20"/>
                <w:lang w:eastAsia="es-CO"/>
              </w:rPr>
              <w:t>144</w:t>
            </w:r>
          </w:p>
        </w:tc>
        <w:tc>
          <w:tcPr>
            <w:tcW w:w="1843" w:type="dxa"/>
          </w:tcPr>
          <w:p w14:paraId="3328217F" w14:textId="77777777" w:rsidR="0050604C" w:rsidRPr="00FB07D5" w:rsidRDefault="0050604C" w:rsidP="00FB07D5">
            <w:pPr>
              <w:spacing w:after="0" w:line="276" w:lineRule="auto"/>
              <w:jc w:val="center"/>
              <w:rPr>
                <w:rFonts w:ascii="Arial" w:eastAsia="Arial" w:hAnsi="Arial" w:cs="Arial"/>
                <w:sz w:val="20"/>
                <w:szCs w:val="20"/>
                <w:lang w:eastAsia="es-CO"/>
              </w:rPr>
            </w:pPr>
          </w:p>
        </w:tc>
        <w:tc>
          <w:tcPr>
            <w:tcW w:w="1843" w:type="dxa"/>
          </w:tcPr>
          <w:p w14:paraId="0A0A91DA" w14:textId="77777777" w:rsidR="0050604C" w:rsidRPr="00FB07D5" w:rsidRDefault="0050604C" w:rsidP="00FB07D5">
            <w:pPr>
              <w:spacing w:after="0" w:line="276" w:lineRule="auto"/>
              <w:jc w:val="center"/>
              <w:rPr>
                <w:rFonts w:ascii="Arial" w:eastAsia="Arial" w:hAnsi="Arial" w:cs="Arial"/>
                <w:sz w:val="20"/>
                <w:szCs w:val="20"/>
                <w:lang w:eastAsia="es-CO"/>
              </w:rPr>
            </w:pPr>
          </w:p>
        </w:tc>
      </w:tr>
    </w:tbl>
    <w:p w14:paraId="6FF9F2F6" w14:textId="77777777" w:rsidR="00FB07D5" w:rsidRDefault="00FB07D5" w:rsidP="004A18CF">
      <w:pPr>
        <w:spacing w:after="0" w:line="240" w:lineRule="auto"/>
        <w:ind w:left="360"/>
        <w:rPr>
          <w:rFonts w:asciiTheme="majorHAnsi" w:hAnsiTheme="majorHAnsi" w:cstheme="majorHAnsi"/>
          <w:sz w:val="20"/>
          <w:szCs w:val="20"/>
        </w:rPr>
      </w:pPr>
    </w:p>
    <w:p w14:paraId="774EBAC8" w14:textId="77777777" w:rsidR="0050604C" w:rsidRDefault="0050604C" w:rsidP="004A18CF">
      <w:pPr>
        <w:spacing w:after="0" w:line="240" w:lineRule="auto"/>
        <w:ind w:left="360"/>
        <w:rPr>
          <w:rFonts w:asciiTheme="majorHAnsi" w:hAnsiTheme="majorHAnsi" w:cstheme="majorHAnsi"/>
          <w:sz w:val="20"/>
          <w:szCs w:val="20"/>
        </w:rPr>
      </w:pPr>
    </w:p>
    <w:p w14:paraId="4387EBEA" w14:textId="77777777" w:rsidR="0050604C" w:rsidRDefault="0050604C" w:rsidP="0050604C">
      <w:pPr>
        <w:rPr>
          <w:rFonts w:ascii="Arial" w:hAnsi="Arial" w:cs="Arial"/>
          <w:sz w:val="20"/>
          <w:szCs w:val="20"/>
        </w:rPr>
      </w:pPr>
    </w:p>
    <w:p w14:paraId="5072522A" w14:textId="77777777" w:rsidR="0050604C" w:rsidRDefault="0050604C" w:rsidP="0050604C">
      <w:pPr>
        <w:rPr>
          <w:rFonts w:ascii="Arial" w:hAnsi="Arial" w:cs="Arial"/>
          <w:sz w:val="20"/>
          <w:szCs w:val="20"/>
        </w:rPr>
      </w:pPr>
    </w:p>
    <w:p w14:paraId="4CC6ED26" w14:textId="77777777" w:rsidR="0050604C" w:rsidRDefault="0050604C" w:rsidP="0050604C">
      <w:pPr>
        <w:rPr>
          <w:rFonts w:ascii="Arial" w:hAnsi="Arial" w:cs="Arial"/>
          <w:sz w:val="20"/>
          <w:szCs w:val="20"/>
        </w:rPr>
      </w:pPr>
    </w:p>
    <w:p w14:paraId="6D2926C0" w14:textId="77777777" w:rsidR="0050604C" w:rsidRPr="00661FA6" w:rsidRDefault="0050604C" w:rsidP="0050604C">
      <w:pPr>
        <w:rPr>
          <w:rFonts w:ascii="Arial" w:hAnsi="Arial" w:cs="Arial"/>
          <w:sz w:val="20"/>
          <w:szCs w:val="20"/>
        </w:rPr>
      </w:pPr>
      <w:r w:rsidRPr="00661FA6">
        <w:rPr>
          <w:rFonts w:ascii="Arial" w:hAnsi="Arial" w:cs="Arial"/>
          <w:sz w:val="20"/>
          <w:szCs w:val="20"/>
        </w:rPr>
        <w:t>_______________________________________</w:t>
      </w:r>
    </w:p>
    <w:p w14:paraId="5EC09753" w14:textId="77777777" w:rsidR="0050604C" w:rsidRPr="00661FA6"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color w:val="808080" w:themeColor="background1" w:themeShade="80"/>
        </w:rPr>
        <w:t>[</w:t>
      </w:r>
      <w:r w:rsidRPr="00661FA6">
        <w:rPr>
          <w:rFonts w:ascii="Arial" w:eastAsia="Arial" w:hAnsi="Arial" w:cs="Arial"/>
          <w:color w:val="808080" w:themeColor="background1" w:themeShade="80"/>
        </w:rPr>
        <w:t>Firma representante legal del Proponente o</w:t>
      </w:r>
      <w:r w:rsidRPr="00661FA6">
        <w:rPr>
          <w:rFonts w:ascii="Arial" w:hAnsi="Arial" w:cs="Arial"/>
          <w:color w:val="808080" w:themeColor="background1" w:themeShade="80"/>
        </w:rPr>
        <w:t xml:space="preserve">] </w:t>
      </w:r>
    </w:p>
    <w:p w14:paraId="1D7A237F" w14:textId="77777777" w:rsidR="0050604C" w:rsidRPr="00661FA6"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No</w:t>
      </w:r>
      <w:r w:rsidRPr="00661FA6">
        <w:rPr>
          <w:rFonts w:ascii="Arial" w:hAnsi="Arial" w:cs="Arial"/>
          <w:b/>
          <w:spacing w:val="4"/>
        </w:rPr>
        <w:t>m</w:t>
      </w:r>
      <w:r w:rsidRPr="00661FA6">
        <w:rPr>
          <w:rFonts w:ascii="Arial" w:hAnsi="Arial" w:cs="Arial"/>
          <w:b/>
        </w:rPr>
        <w:t>bre:</w:t>
      </w:r>
      <w:r w:rsidRPr="00661FA6">
        <w:rPr>
          <w:rFonts w:ascii="Arial" w:hAnsi="Arial" w:cs="Arial"/>
          <w:spacing w:val="-8"/>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71B07887" w14:textId="77777777" w:rsidR="0050604C" w:rsidRPr="00661FA6"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Do</w:t>
      </w:r>
      <w:r w:rsidRPr="00661FA6">
        <w:rPr>
          <w:rFonts w:ascii="Arial" w:hAnsi="Arial" w:cs="Arial"/>
          <w:b/>
          <w:spacing w:val="1"/>
        </w:rPr>
        <w:t>c</w:t>
      </w:r>
      <w:r w:rsidRPr="00661FA6">
        <w:rPr>
          <w:rFonts w:ascii="Arial" w:hAnsi="Arial" w:cs="Arial"/>
          <w:b/>
        </w:rPr>
        <w:t>u</w:t>
      </w:r>
      <w:r w:rsidRPr="00661FA6">
        <w:rPr>
          <w:rFonts w:ascii="Arial" w:hAnsi="Arial" w:cs="Arial"/>
          <w:b/>
          <w:spacing w:val="4"/>
        </w:rPr>
        <w:t>m</w:t>
      </w:r>
      <w:r w:rsidRPr="00661FA6">
        <w:rPr>
          <w:rFonts w:ascii="Arial" w:hAnsi="Arial" w:cs="Arial"/>
          <w:b/>
        </w:rPr>
        <w:t>e</w:t>
      </w:r>
      <w:r w:rsidRPr="00661FA6">
        <w:rPr>
          <w:rFonts w:ascii="Arial" w:hAnsi="Arial" w:cs="Arial"/>
          <w:b/>
          <w:spacing w:val="-1"/>
        </w:rPr>
        <w:t>n</w:t>
      </w:r>
      <w:r w:rsidRPr="00661FA6">
        <w:rPr>
          <w:rFonts w:ascii="Arial" w:hAnsi="Arial" w:cs="Arial"/>
          <w:b/>
        </w:rPr>
        <w:t>to</w:t>
      </w:r>
      <w:r w:rsidRPr="00661FA6">
        <w:rPr>
          <w:rFonts w:ascii="Arial" w:hAnsi="Arial" w:cs="Arial"/>
          <w:b/>
          <w:spacing w:val="-11"/>
        </w:rPr>
        <w:t xml:space="preserve"> </w:t>
      </w:r>
      <w:r w:rsidRPr="00661FA6">
        <w:rPr>
          <w:rFonts w:ascii="Arial" w:hAnsi="Arial" w:cs="Arial"/>
          <w:b/>
        </w:rPr>
        <w:t>de</w:t>
      </w:r>
      <w:r w:rsidRPr="00661FA6">
        <w:rPr>
          <w:rFonts w:ascii="Arial" w:hAnsi="Arial" w:cs="Arial"/>
          <w:b/>
          <w:spacing w:val="-3"/>
        </w:rPr>
        <w:t xml:space="preserve"> </w:t>
      </w:r>
      <w:r w:rsidRPr="00661FA6">
        <w:rPr>
          <w:rFonts w:ascii="Arial" w:hAnsi="Arial" w:cs="Arial"/>
          <w:b/>
          <w:spacing w:val="2"/>
        </w:rPr>
        <w:t>I</w:t>
      </w:r>
      <w:r w:rsidRPr="00661FA6">
        <w:rPr>
          <w:rFonts w:ascii="Arial" w:hAnsi="Arial" w:cs="Arial"/>
          <w:b/>
        </w:rPr>
        <w:t>d</w:t>
      </w:r>
      <w:r w:rsidRPr="00661FA6">
        <w:rPr>
          <w:rFonts w:ascii="Arial" w:hAnsi="Arial" w:cs="Arial"/>
          <w:b/>
          <w:spacing w:val="-1"/>
        </w:rPr>
        <w:t>e</w:t>
      </w:r>
      <w:r w:rsidRPr="00661FA6">
        <w:rPr>
          <w:rFonts w:ascii="Arial" w:hAnsi="Arial" w:cs="Arial"/>
          <w:b/>
          <w:spacing w:val="2"/>
        </w:rPr>
        <w:t>n</w:t>
      </w:r>
      <w:r w:rsidRPr="00661FA6">
        <w:rPr>
          <w:rFonts w:ascii="Arial" w:hAnsi="Arial" w:cs="Arial"/>
          <w:b/>
        </w:rPr>
        <w:t>t</w:t>
      </w:r>
      <w:r w:rsidRPr="00661FA6">
        <w:rPr>
          <w:rFonts w:ascii="Arial" w:hAnsi="Arial" w:cs="Arial"/>
          <w:b/>
          <w:spacing w:val="-1"/>
        </w:rPr>
        <w:t>i</w:t>
      </w:r>
      <w:r w:rsidRPr="00661FA6">
        <w:rPr>
          <w:rFonts w:ascii="Arial" w:hAnsi="Arial" w:cs="Arial"/>
          <w:b/>
          <w:spacing w:val="2"/>
        </w:rPr>
        <w:t>d</w:t>
      </w:r>
      <w:r w:rsidRPr="00661FA6">
        <w:rPr>
          <w:rFonts w:ascii="Arial" w:hAnsi="Arial" w:cs="Arial"/>
          <w:b/>
        </w:rPr>
        <w:t>a</w:t>
      </w:r>
      <w:r w:rsidRPr="00661FA6">
        <w:rPr>
          <w:rFonts w:ascii="Arial" w:hAnsi="Arial" w:cs="Arial"/>
          <w:b/>
          <w:spacing w:val="-1"/>
        </w:rPr>
        <w:t>d</w:t>
      </w:r>
      <w:r w:rsidRPr="00661FA6">
        <w:rPr>
          <w:rFonts w:ascii="Arial" w:hAnsi="Arial" w:cs="Arial"/>
          <w:b/>
        </w:rPr>
        <w: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1A0CD87E" w14:textId="77777777" w:rsidR="0050604C" w:rsidRPr="00661FA6" w:rsidRDefault="0050604C" w:rsidP="0050604C">
      <w:pPr>
        <w:autoSpaceDE w:val="0"/>
        <w:autoSpaceDN w:val="0"/>
        <w:adjustRightInd w:val="0"/>
        <w:spacing w:after="0" w:line="240" w:lineRule="auto"/>
        <w:rPr>
          <w:rFonts w:ascii="Arial" w:hAnsi="Arial" w:cs="Arial"/>
        </w:rPr>
      </w:pPr>
      <w:r w:rsidRPr="00661FA6">
        <w:rPr>
          <w:rFonts w:ascii="Arial" w:hAnsi="Arial" w:cs="Arial"/>
          <w:b/>
        </w:rPr>
        <w:t>Nombre completo del proponente:</w:t>
      </w:r>
      <w:r w:rsidRPr="00661FA6">
        <w:rPr>
          <w:rFonts w:ascii="Arial" w:hAnsi="Arial" w:cs="Arial"/>
          <w:color w:val="808080" w:themeColor="background1" w:themeShade="80"/>
        </w:rPr>
        <w:t xml:space="preserve"> [</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79DA2094" w14:textId="77777777" w:rsidR="0050604C" w:rsidRPr="00661FA6" w:rsidRDefault="0050604C" w:rsidP="0050604C">
      <w:pPr>
        <w:autoSpaceDE w:val="0"/>
        <w:autoSpaceDN w:val="0"/>
        <w:adjustRightInd w:val="0"/>
        <w:spacing w:after="0" w:line="240" w:lineRule="auto"/>
        <w:rPr>
          <w:rFonts w:ascii="Arial" w:hAnsi="Arial" w:cs="Arial"/>
          <w:color w:val="808080" w:themeColor="background1" w:themeShade="80"/>
        </w:rPr>
      </w:pPr>
      <w:r w:rsidRPr="00661FA6">
        <w:rPr>
          <w:rFonts w:ascii="Arial" w:hAnsi="Arial" w:cs="Arial"/>
          <w:b/>
        </w:rPr>
        <w:t>NIT:</w:t>
      </w:r>
      <w:r w:rsidRPr="00661FA6">
        <w:rPr>
          <w:rFonts w:ascii="Arial" w:hAnsi="Arial" w:cs="Arial"/>
          <w:spacing w:val="-6"/>
        </w:rPr>
        <w:t xml:space="preserve">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4020C08E" w14:textId="77777777" w:rsidR="0050604C" w:rsidRPr="00661FA6" w:rsidRDefault="0050604C" w:rsidP="0050604C">
      <w:pPr>
        <w:autoSpaceDE w:val="0"/>
        <w:autoSpaceDN w:val="0"/>
        <w:adjustRightInd w:val="0"/>
        <w:spacing w:after="0" w:line="240" w:lineRule="auto"/>
        <w:rPr>
          <w:rFonts w:ascii="Arial" w:hAnsi="Arial" w:cs="Arial"/>
          <w:b/>
        </w:rPr>
      </w:pPr>
      <w:r w:rsidRPr="00661FA6">
        <w:rPr>
          <w:rFonts w:ascii="Arial" w:hAnsi="Arial" w:cs="Arial"/>
          <w:b/>
        </w:rPr>
        <w:t xml:space="preserve">Correo electrónico: </w:t>
      </w:r>
      <w:r w:rsidRPr="00661FA6">
        <w:rPr>
          <w:rFonts w:ascii="Arial" w:hAnsi="Arial" w:cs="Arial"/>
          <w:color w:val="808080" w:themeColor="background1" w:themeShade="80"/>
        </w:rPr>
        <w:t>[</w:t>
      </w:r>
      <w:r w:rsidRPr="00661FA6">
        <w:rPr>
          <w:rFonts w:ascii="Arial" w:eastAsia="Arial" w:hAnsi="Arial" w:cs="Arial"/>
          <w:color w:val="808080" w:themeColor="background1" w:themeShade="80"/>
        </w:rPr>
        <w:t>Insertar información</w:t>
      </w:r>
      <w:r w:rsidRPr="00661FA6">
        <w:rPr>
          <w:rFonts w:ascii="Arial" w:hAnsi="Arial" w:cs="Arial"/>
          <w:color w:val="808080" w:themeColor="background1" w:themeShade="80"/>
        </w:rPr>
        <w:t>]</w:t>
      </w:r>
    </w:p>
    <w:p w14:paraId="22608DB5" w14:textId="77777777" w:rsidR="0050604C" w:rsidRPr="00661FA6" w:rsidRDefault="0050604C" w:rsidP="004A18CF">
      <w:pPr>
        <w:spacing w:after="0" w:line="240" w:lineRule="auto"/>
        <w:ind w:left="360"/>
        <w:rPr>
          <w:rFonts w:asciiTheme="majorHAnsi" w:hAnsiTheme="majorHAnsi" w:cstheme="majorHAnsi"/>
          <w:sz w:val="20"/>
          <w:szCs w:val="20"/>
        </w:rPr>
      </w:pPr>
    </w:p>
    <w:sectPr w:rsidR="0050604C" w:rsidRPr="00661FA6" w:rsidSect="00FB3958">
      <w:headerReference w:type="even" r:id="rId17"/>
      <w:headerReference w:type="default" r:id="rId18"/>
      <w:footerReference w:type="default" r:id="rId19"/>
      <w:pgSz w:w="12240" w:h="15840" w:code="1"/>
      <w:pgMar w:top="552" w:right="1467" w:bottom="1418" w:left="1701" w:header="737" w:footer="680" w:gutter="0"/>
      <w:paperSrc w:first="258"/>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C5D1AF" w14:textId="77777777" w:rsidR="00607C2B" w:rsidRDefault="00607C2B">
      <w:r>
        <w:separator/>
      </w:r>
    </w:p>
  </w:endnote>
  <w:endnote w:type="continuationSeparator" w:id="0">
    <w:p w14:paraId="7937C5C4" w14:textId="77777777" w:rsidR="00607C2B" w:rsidRDefault="00607C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panose1 w:val="020206030504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Narrow"/>
    <w:charset w:val="00"/>
    <w:family w:val="swiss"/>
    <w:pitch w:val="variable"/>
    <w:sig w:usb0="00000001" w:usb1="500078F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54B806" w14:textId="5FE7E8F1" w:rsidR="000343BC" w:rsidRDefault="000343BC">
    <w:pPr>
      <w:tabs>
        <w:tab w:val="center" w:pos="4550"/>
        <w:tab w:val="left" w:pos="5818"/>
      </w:tabs>
      <w:ind w:right="260"/>
      <w:jc w:val="right"/>
      <w:rPr>
        <w:color w:val="0C0C0C" w:themeColor="text2" w:themeShade="80"/>
        <w:sz w:val="24"/>
        <w:szCs w:val="24"/>
      </w:rPr>
    </w:pPr>
    <w:r>
      <w:rPr>
        <w:color w:val="797070" w:themeColor="text2" w:themeTint="99"/>
        <w:spacing w:val="60"/>
        <w:sz w:val="24"/>
        <w:szCs w:val="24"/>
        <w:lang w:val="es-ES"/>
      </w:rPr>
      <w:t>Página</w:t>
    </w:r>
    <w:r>
      <w:rPr>
        <w:color w:val="797070" w:themeColor="text2" w:themeTint="99"/>
        <w:sz w:val="24"/>
        <w:szCs w:val="24"/>
        <w:lang w:val="es-ES"/>
      </w:rPr>
      <w:t xml:space="preserve"> </w:t>
    </w:r>
    <w:r>
      <w:rPr>
        <w:color w:val="131212" w:themeColor="text2" w:themeShade="BF"/>
        <w:sz w:val="24"/>
        <w:szCs w:val="24"/>
      </w:rPr>
      <w:fldChar w:fldCharType="begin"/>
    </w:r>
    <w:r>
      <w:rPr>
        <w:color w:val="131212" w:themeColor="text2" w:themeShade="BF"/>
        <w:sz w:val="24"/>
        <w:szCs w:val="24"/>
      </w:rPr>
      <w:instrText>PAGE   \* MERGEFORMAT</w:instrText>
    </w:r>
    <w:r>
      <w:rPr>
        <w:color w:val="131212" w:themeColor="text2" w:themeShade="BF"/>
        <w:sz w:val="24"/>
        <w:szCs w:val="24"/>
      </w:rPr>
      <w:fldChar w:fldCharType="separate"/>
    </w:r>
    <w:r w:rsidR="00A73D80" w:rsidRPr="00A73D80">
      <w:rPr>
        <w:noProof/>
        <w:color w:val="131212" w:themeColor="text2" w:themeShade="BF"/>
        <w:sz w:val="24"/>
        <w:szCs w:val="24"/>
        <w:lang w:val="es-ES"/>
      </w:rPr>
      <w:t>35</w:t>
    </w:r>
    <w:r>
      <w:rPr>
        <w:color w:val="131212" w:themeColor="text2" w:themeShade="BF"/>
        <w:sz w:val="24"/>
        <w:szCs w:val="24"/>
      </w:rPr>
      <w:fldChar w:fldCharType="end"/>
    </w:r>
    <w:r>
      <w:rPr>
        <w:color w:val="131212" w:themeColor="text2" w:themeShade="BF"/>
        <w:sz w:val="24"/>
        <w:szCs w:val="24"/>
        <w:lang w:val="es-ES"/>
      </w:rPr>
      <w:t xml:space="preserve"> | </w:t>
    </w:r>
    <w:r>
      <w:rPr>
        <w:color w:val="131212" w:themeColor="text2" w:themeShade="BF"/>
        <w:sz w:val="24"/>
        <w:szCs w:val="24"/>
      </w:rPr>
      <w:fldChar w:fldCharType="begin"/>
    </w:r>
    <w:r>
      <w:rPr>
        <w:color w:val="131212" w:themeColor="text2" w:themeShade="BF"/>
        <w:sz w:val="24"/>
        <w:szCs w:val="24"/>
      </w:rPr>
      <w:instrText>NUMPAGES  \* Arabic  \* MERGEFORMAT</w:instrText>
    </w:r>
    <w:r>
      <w:rPr>
        <w:color w:val="131212" w:themeColor="text2" w:themeShade="BF"/>
        <w:sz w:val="24"/>
        <w:szCs w:val="24"/>
      </w:rPr>
      <w:fldChar w:fldCharType="separate"/>
    </w:r>
    <w:r w:rsidR="00A73D80" w:rsidRPr="00A73D80">
      <w:rPr>
        <w:noProof/>
        <w:color w:val="131212" w:themeColor="text2" w:themeShade="BF"/>
        <w:sz w:val="24"/>
        <w:szCs w:val="24"/>
        <w:lang w:val="es-ES"/>
      </w:rPr>
      <w:t>59</w:t>
    </w:r>
    <w:r>
      <w:rPr>
        <w:color w:val="131212" w:themeColor="text2" w:themeShade="BF"/>
        <w:sz w:val="24"/>
        <w:szCs w:val="24"/>
      </w:rPr>
      <w:fldChar w:fldCharType="end"/>
    </w:r>
  </w:p>
  <w:p w14:paraId="6D87E5E1" w14:textId="2E8CE5B2" w:rsidR="000343BC" w:rsidRPr="00B928AD" w:rsidRDefault="000343BC" w:rsidP="00B928AD">
    <w:pPr>
      <w:pStyle w:val="Piedepgina"/>
      <w:jc w:val="center"/>
      <w:rPr>
        <w:sz w:val="16"/>
        <w:szCs w:val="16"/>
        <w:lang w:val="es-ES"/>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9B89F81" w14:textId="77777777" w:rsidR="00607C2B" w:rsidRDefault="00607C2B">
      <w:r>
        <w:separator/>
      </w:r>
    </w:p>
  </w:footnote>
  <w:footnote w:type="continuationSeparator" w:id="0">
    <w:p w14:paraId="0CE1D99E" w14:textId="77777777" w:rsidR="00607C2B" w:rsidRDefault="00607C2B">
      <w:r>
        <w:continuationSeparator/>
      </w:r>
    </w:p>
  </w:footnote>
  <w:footnote w:id="1">
    <w:p w14:paraId="143AC32A" w14:textId="77777777" w:rsidR="000343BC" w:rsidRDefault="000343BC" w:rsidP="00B01EB5">
      <w:pPr>
        <w:pStyle w:val="Textonotapie"/>
        <w:rPr>
          <w:rFonts w:cs="Times New Roman"/>
          <w:sz w:val="20"/>
          <w:szCs w:val="20"/>
        </w:rPr>
      </w:pPr>
      <w:r>
        <w:rPr>
          <w:rStyle w:val="Refdenotaalpie"/>
          <w:rFonts w:eastAsia="Calibri"/>
        </w:rPr>
        <w:footnoteRef/>
      </w:r>
      <w:r>
        <w:t xml:space="preserve"> </w:t>
      </w:r>
      <w:r>
        <w:rPr>
          <w:sz w:val="16"/>
          <w:szCs w:val="16"/>
        </w:rPr>
        <w:t>El proponente deberá replicar estos apartes al igual que las filas del cuadro que más abajo se presenta, tantas veces como integrantes hagan parte de la estructura plural.</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70F7E" w14:textId="004B127E" w:rsidR="000343BC" w:rsidRDefault="000343BC">
    <w:pPr>
      <w:pStyle w:val="Encabezado"/>
    </w:pPr>
    <w:r>
      <w:rPr>
        <w:noProof/>
        <w:lang w:eastAsia="es-CO"/>
      </w:rPr>
      <mc:AlternateContent>
        <mc:Choice Requires="wps">
          <w:drawing>
            <wp:anchor distT="0" distB="0" distL="114300" distR="114300" simplePos="0" relativeHeight="251658240" behindDoc="1" locked="0" layoutInCell="0" allowOverlap="1" wp14:anchorId="702D27C4" wp14:editId="0FD883F5">
              <wp:simplePos x="0" y="0"/>
              <wp:positionH relativeFrom="margin">
                <wp:align>center</wp:align>
              </wp:positionH>
              <wp:positionV relativeFrom="margin">
                <wp:align>center</wp:align>
              </wp:positionV>
              <wp:extent cx="6593840" cy="1318260"/>
              <wp:effectExtent l="0" t="1885950" r="0" b="1882140"/>
              <wp:wrapNone/>
              <wp:docPr id="1"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593840" cy="131826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6B7BA594" w14:textId="77777777" w:rsidR="000343BC" w:rsidRDefault="000343B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02D27C4" id="_x0000_t202" coordsize="21600,21600" o:spt="202" path="m,l,21600r21600,l21600,xe">
              <v:stroke joinstyle="miter"/>
              <v:path gradientshapeok="t" o:connecttype="rect"/>
            </v:shapetype>
            <v:shape id="WordArt 2" o:spid="_x0000_s1027" type="#_x0000_t202" style="position:absolute;margin-left:0;margin-top:0;width:519.2pt;height:103.8pt;rotation:-45;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" o:allowincell="f" filled="f" stroked="f">
              <v:stroke joinstyle="round"/>
              <o:lock v:ext="edit" shapetype="t"/>
              <v:textbox style="mso-fit-shape-to-text:t">
                <w:txbxContent>
                  <w:p w14:paraId="6B7BA594" w14:textId="77777777" w:rsidR="000343BC" w:rsidRDefault="000343BC" w:rsidP="00935916">
                    <w:pPr>
                      <w:jc w:val="center"/>
                      <w:rPr>
                        <w:sz w:val="24"/>
                      </w:rPr>
                    </w:pPr>
                    <w:r>
                      <w:rPr>
                        <w:rFonts w:ascii="Arial" w:hAnsi="Arial" w:cs="Arial"/>
                        <w:color w:val="C0C0C0"/>
                        <w:sz w:val="2"/>
                        <w:szCs w:val="2"/>
                        <w14:textFill>
                          <w14:solidFill>
                            <w14:srgbClr w14:val="C0C0C0">
                              <w14:alpha w14:val="50000"/>
                            </w14:srgbClr>
                          </w14:solidFill>
                        </w14:textFill>
                      </w:rPr>
                      <w:t>PROYECTO</w:t>
                    </w:r>
                  </w:p>
                </w:txbxContent>
              </v:textbox>
              <w10:wrap anchorx="margin" anchory="margin"/>
            </v:shape>
          </w:pict>
        </mc:Fallback>
      </mc:AlternateContent>
    </w:r>
    <w:r>
      <w:rPr>
        <w:noProof/>
        <w:lang w:eastAsia="es-CO"/>
      </w:rPr>
      <mc:AlternateContent>
        <mc:Choice Requires="wps">
          <w:drawing>
            <wp:anchor distT="0" distB="0" distL="114300" distR="114300" simplePos="0" relativeHeight="251657216" behindDoc="1" locked="0" layoutInCell="0" allowOverlap="1" wp14:anchorId="0F5B7D5F" wp14:editId="43E56008">
              <wp:simplePos x="0" y="0"/>
              <wp:positionH relativeFrom="margin">
                <wp:align>center</wp:align>
              </wp:positionH>
              <wp:positionV relativeFrom="margin">
                <wp:align>center</wp:align>
              </wp:positionV>
              <wp:extent cx="6329680" cy="106045"/>
              <wp:effectExtent l="0" t="0" r="0" b="0"/>
              <wp:wrapNone/>
              <wp:docPr id="5" name="WordArt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6329680" cy="106045"/>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008B7ECB" w14:textId="77777777" w:rsidR="000343BC" w:rsidRDefault="000343B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F5B7D5F" id="WordArt 3" o:spid="_x0000_s1028" type="#_x0000_t202" style="position:absolute;margin-left:0;margin-top:0;width:498.4pt;height:8.35pt;rotation:-45;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" o:allowincell="f" filled="f" stroked="f">
              <v:stroke joinstyle="round"/>
              <o:lock v:ext="edit" shapetype="t"/>
              <v:textbox style="mso-fit-shape-to-text:t">
                <w:txbxContent>
                  <w:p w14:paraId="008B7ECB" w14:textId="77777777" w:rsidR="000343BC" w:rsidRDefault="000343BC" w:rsidP="00F9784B">
                    <w:pPr>
                      <w:pStyle w:val="NormalWeb"/>
                      <w:spacing w:before="0" w:beforeAutospacing="0" w:after="0" w:afterAutospacing="0"/>
                      <w:jc w:val="center"/>
                      <w:rPr>
                        <w:sz w:val="24"/>
                      </w:rPr>
                    </w:pPr>
                    <w:r>
                      <w:rPr>
                        <w:rFonts w:ascii="Arial" w:hAnsi="Arial" w:cs="Arial"/>
                        <w:color w:val="CDCCCC" w:themeColor="accent3"/>
                        <w:sz w:val="2"/>
                        <w:szCs w:val="2"/>
                      </w:rPr>
                      <w:t>Borrador</w:t>
                    </w:r>
                  </w:p>
                </w:txbxContent>
              </v:textbox>
              <w10:wrap anchorx="margin" anchory="margin"/>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76AFAC" w14:textId="3F7FC307" w:rsidR="000343BC" w:rsidRPr="00D46155" w:rsidRDefault="000343BC" w:rsidP="00A63FB2">
    <w:pPr>
      <w:pStyle w:val="Encabezado"/>
      <w:spacing w:after="0"/>
      <w:jc w:val="center"/>
      <w:rPr>
        <w:b/>
      </w:rPr>
    </w:pPr>
    <w:bookmarkStart w:id="3" w:name="_Hlk101892695"/>
    <w:r w:rsidRPr="00D46155">
      <w:rPr>
        <w:b/>
      </w:rPr>
      <w:t>MINISTERIO DE DEFENSA NACIONAL</w:t>
    </w:r>
    <w:r>
      <w:rPr>
        <w:b/>
      </w:rPr>
      <w:t>-</w:t>
    </w:r>
  </w:p>
  <w:p w14:paraId="6E3E0CF5" w14:textId="2369AD20" w:rsidR="000343BC" w:rsidRPr="00D46155" w:rsidRDefault="000343BC" w:rsidP="00A63FB2">
    <w:pPr>
      <w:pStyle w:val="Encabezado"/>
      <w:spacing w:after="0"/>
      <w:jc w:val="center"/>
      <w:rPr>
        <w:b/>
      </w:rPr>
    </w:pPr>
    <w:r w:rsidRPr="00D46155">
      <w:rPr>
        <w:b/>
      </w:rPr>
      <w:t>COMANDO GENERAL DE LAS FUERZAS MILITARES</w:t>
    </w:r>
    <w:r>
      <w:rPr>
        <w:b/>
      </w:rPr>
      <w:t>-</w:t>
    </w:r>
  </w:p>
  <w:p w14:paraId="5D840B0A" w14:textId="28236657" w:rsidR="000343BC" w:rsidRPr="00D46155" w:rsidRDefault="000343BC" w:rsidP="00A63FB2">
    <w:pPr>
      <w:pStyle w:val="Encabezado"/>
      <w:spacing w:after="0"/>
      <w:jc w:val="center"/>
      <w:rPr>
        <w:b/>
      </w:rPr>
    </w:pPr>
    <w:r w:rsidRPr="00D46155">
      <w:rPr>
        <w:b/>
      </w:rPr>
      <w:t>DIRECCION GENERAL DE SANIDAD MILITAR</w:t>
    </w:r>
    <w:r>
      <w:rPr>
        <w:b/>
      </w:rPr>
      <w:t>-</w:t>
    </w:r>
  </w:p>
  <w:p w14:paraId="2DA8582C" w14:textId="46300D45" w:rsidR="000343BC" w:rsidRPr="00D46155" w:rsidRDefault="000343BC" w:rsidP="00A63FB2">
    <w:pPr>
      <w:pStyle w:val="Encabezado"/>
      <w:spacing w:after="0"/>
      <w:jc w:val="center"/>
      <w:rPr>
        <w:b/>
      </w:rPr>
    </w:pPr>
    <w:r w:rsidRPr="00D46155">
      <w:rPr>
        <w:b/>
      </w:rPr>
      <w:t xml:space="preserve">JEFATURA SALUD FUERZA </w:t>
    </w:r>
    <w:r>
      <w:rPr>
        <w:b/>
      </w:rPr>
      <w:t>AEROESPACIAL COLOMBIANA</w:t>
    </w:r>
  </w:p>
  <w:bookmarkEnd w:id="3"/>
  <w:p w14:paraId="4FCA517C" w14:textId="60037B2E" w:rsidR="000343BC" w:rsidRPr="00D46155" w:rsidRDefault="000343BC" w:rsidP="00D46155">
    <w:pPr>
      <w:pStyle w:val="Encabezado"/>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singleLevel"/>
    <w:tmpl w:val="00000002"/>
    <w:name w:val="WW8Num43"/>
    <w:lvl w:ilvl="0">
      <w:start w:val="4"/>
      <w:numFmt w:val="bullet"/>
      <w:lvlText w:val=""/>
      <w:lvlJc w:val="left"/>
      <w:pPr>
        <w:tabs>
          <w:tab w:val="num" w:pos="0"/>
        </w:tabs>
        <w:ind w:left="720" w:hanging="360"/>
      </w:pPr>
      <w:rPr>
        <w:rFonts w:ascii="Symbol" w:hAnsi="Symbol" w:cs="Symbol" w:hint="default"/>
      </w:rPr>
    </w:lvl>
  </w:abstractNum>
  <w:abstractNum w:abstractNumId="1" w15:restartNumberingAfterBreak="0">
    <w:nsid w:val="00000007"/>
    <w:multiLevelType w:val="singleLevel"/>
    <w:tmpl w:val="00000007"/>
    <w:name w:val="WW8Num11"/>
    <w:lvl w:ilvl="0">
      <w:start w:val="1"/>
      <w:numFmt w:val="decimal"/>
      <w:lvlText w:val="%1."/>
      <w:lvlJc w:val="left"/>
      <w:pPr>
        <w:tabs>
          <w:tab w:val="num" w:pos="720"/>
        </w:tabs>
        <w:ind w:left="720" w:hanging="360"/>
      </w:pPr>
    </w:lvl>
  </w:abstractNum>
  <w:abstractNum w:abstractNumId="2" w15:restartNumberingAfterBreak="0">
    <w:nsid w:val="00000016"/>
    <w:multiLevelType w:val="singleLevel"/>
    <w:tmpl w:val="00000016"/>
    <w:name w:val="WW8Num68"/>
    <w:lvl w:ilvl="0">
      <w:start w:val="1"/>
      <w:numFmt w:val="bullet"/>
      <w:lvlText w:val=""/>
      <w:lvlJc w:val="left"/>
      <w:pPr>
        <w:tabs>
          <w:tab w:val="num" w:pos="0"/>
        </w:tabs>
        <w:ind w:left="720" w:hanging="360"/>
      </w:pPr>
      <w:rPr>
        <w:rFonts w:ascii="Symbol" w:hAnsi="Symbol" w:cs="Symbol" w:hint="default"/>
        <w:sz w:val="18"/>
        <w:szCs w:val="18"/>
      </w:rPr>
    </w:lvl>
  </w:abstractNum>
  <w:abstractNum w:abstractNumId="3" w15:restartNumberingAfterBreak="0">
    <w:nsid w:val="00000019"/>
    <w:multiLevelType w:val="singleLevel"/>
    <w:tmpl w:val="00000019"/>
    <w:name w:val="WW8Num71"/>
    <w:lvl w:ilvl="0">
      <w:start w:val="1"/>
      <w:numFmt w:val="bullet"/>
      <w:lvlText w:val=""/>
      <w:lvlJc w:val="left"/>
      <w:pPr>
        <w:tabs>
          <w:tab w:val="num" w:pos="0"/>
        </w:tabs>
        <w:ind w:left="720" w:hanging="360"/>
      </w:pPr>
      <w:rPr>
        <w:rFonts w:ascii="Symbol" w:hAnsi="Symbol" w:cs="Symbol" w:hint="default"/>
        <w:color w:val="000000"/>
        <w:spacing w:val="4"/>
        <w:position w:val="0"/>
        <w:sz w:val="20"/>
        <w:szCs w:val="20"/>
        <w:lang w:val="es-MX"/>
      </w:rPr>
    </w:lvl>
  </w:abstractNum>
  <w:abstractNum w:abstractNumId="4"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D7318DB"/>
    <w:multiLevelType w:val="hybridMultilevel"/>
    <w:tmpl w:val="9F6EB9F8"/>
    <w:lvl w:ilvl="0" w:tplc="FB2C8668">
      <w:start w:val="1"/>
      <w:numFmt w:val="lowerLetter"/>
      <w:pStyle w:val="Titulo-4"/>
      <w:lvlText w:val="(%1)"/>
      <w:lvlJc w:val="left"/>
      <w:pPr>
        <w:ind w:left="1068" w:hanging="360"/>
      </w:pPr>
      <w:rPr>
        <w:rFonts w:hint="default"/>
      </w:rPr>
    </w:lvl>
    <w:lvl w:ilvl="1" w:tplc="240A0019" w:tentative="1">
      <w:start w:val="1"/>
      <w:numFmt w:val="lowerLetter"/>
      <w:lvlText w:val="%2."/>
      <w:lvlJc w:val="left"/>
      <w:pPr>
        <w:ind w:left="1617" w:hanging="360"/>
      </w:pPr>
    </w:lvl>
    <w:lvl w:ilvl="2" w:tplc="240A001B" w:tentative="1">
      <w:start w:val="1"/>
      <w:numFmt w:val="lowerRoman"/>
      <w:lvlText w:val="%3."/>
      <w:lvlJc w:val="right"/>
      <w:pPr>
        <w:ind w:left="2337" w:hanging="180"/>
      </w:pPr>
    </w:lvl>
    <w:lvl w:ilvl="3" w:tplc="240A000F" w:tentative="1">
      <w:start w:val="1"/>
      <w:numFmt w:val="decimal"/>
      <w:lvlText w:val="%4."/>
      <w:lvlJc w:val="left"/>
      <w:pPr>
        <w:ind w:left="3057" w:hanging="360"/>
      </w:pPr>
    </w:lvl>
    <w:lvl w:ilvl="4" w:tplc="240A0019" w:tentative="1">
      <w:start w:val="1"/>
      <w:numFmt w:val="lowerLetter"/>
      <w:lvlText w:val="%5."/>
      <w:lvlJc w:val="left"/>
      <w:pPr>
        <w:ind w:left="3777" w:hanging="360"/>
      </w:pPr>
    </w:lvl>
    <w:lvl w:ilvl="5" w:tplc="240A001B" w:tentative="1">
      <w:start w:val="1"/>
      <w:numFmt w:val="lowerRoman"/>
      <w:lvlText w:val="%6."/>
      <w:lvlJc w:val="right"/>
      <w:pPr>
        <w:ind w:left="4497" w:hanging="180"/>
      </w:pPr>
    </w:lvl>
    <w:lvl w:ilvl="6" w:tplc="240A000F" w:tentative="1">
      <w:start w:val="1"/>
      <w:numFmt w:val="decimal"/>
      <w:lvlText w:val="%7."/>
      <w:lvlJc w:val="left"/>
      <w:pPr>
        <w:ind w:left="5217" w:hanging="360"/>
      </w:pPr>
    </w:lvl>
    <w:lvl w:ilvl="7" w:tplc="240A0019" w:tentative="1">
      <w:start w:val="1"/>
      <w:numFmt w:val="lowerLetter"/>
      <w:lvlText w:val="%8."/>
      <w:lvlJc w:val="left"/>
      <w:pPr>
        <w:ind w:left="5937" w:hanging="360"/>
      </w:pPr>
    </w:lvl>
    <w:lvl w:ilvl="8" w:tplc="240A001B" w:tentative="1">
      <w:start w:val="1"/>
      <w:numFmt w:val="lowerRoman"/>
      <w:lvlText w:val="%9."/>
      <w:lvlJc w:val="right"/>
      <w:pPr>
        <w:ind w:left="6657" w:hanging="180"/>
      </w:pPr>
    </w:lvl>
  </w:abstractNum>
  <w:abstractNum w:abstractNumId="7" w15:restartNumberingAfterBreak="0">
    <w:nsid w:val="0EF33C83"/>
    <w:multiLevelType w:val="multilevel"/>
    <w:tmpl w:val="3D66C2E0"/>
    <w:lvl w:ilvl="0">
      <w:start w:val="1"/>
      <w:numFmt w:val="lowerLetter"/>
      <w:lvlText w:val="%1)"/>
      <w:lvlJc w:val="left"/>
      <w:pPr>
        <w:tabs>
          <w:tab w:val="num" w:pos="735"/>
        </w:tabs>
        <w:ind w:left="735" w:hanging="375"/>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 w15:restartNumberingAfterBreak="0">
    <w:nsid w:val="1AC1130E"/>
    <w:multiLevelType w:val="hybridMultilevel"/>
    <w:tmpl w:val="75FCAD76"/>
    <w:lvl w:ilvl="0" w:tplc="1C5A0478">
      <w:start w:val="1"/>
      <w:numFmt w:val="decimal"/>
      <w:lvlText w:val="%1."/>
      <w:lvlJc w:val="left"/>
      <w:pPr>
        <w:ind w:left="462" w:hanging="360"/>
      </w:pPr>
      <w:rPr>
        <w:rFonts w:ascii="Arial" w:eastAsia="Arial" w:hAnsi="Arial" w:cs="Arial" w:hint="default"/>
        <w:color w:val="auto"/>
        <w:spacing w:val="-1"/>
        <w:w w:val="99"/>
        <w:sz w:val="18"/>
        <w:szCs w:val="18"/>
      </w:rPr>
    </w:lvl>
    <w:lvl w:ilvl="1" w:tplc="5172F310">
      <w:start w:val="1"/>
      <w:numFmt w:val="bullet"/>
      <w:lvlText w:val="•"/>
      <w:lvlJc w:val="left"/>
      <w:pPr>
        <w:ind w:left="1285" w:hanging="360"/>
      </w:pPr>
    </w:lvl>
    <w:lvl w:ilvl="2" w:tplc="4EE62628">
      <w:start w:val="1"/>
      <w:numFmt w:val="bullet"/>
      <w:lvlText w:val="•"/>
      <w:lvlJc w:val="left"/>
      <w:pPr>
        <w:ind w:left="2109" w:hanging="360"/>
      </w:pPr>
    </w:lvl>
    <w:lvl w:ilvl="3" w:tplc="594C484E">
      <w:start w:val="1"/>
      <w:numFmt w:val="bullet"/>
      <w:lvlText w:val="•"/>
      <w:lvlJc w:val="left"/>
      <w:pPr>
        <w:ind w:left="2933" w:hanging="360"/>
      </w:pPr>
    </w:lvl>
    <w:lvl w:ilvl="4" w:tplc="6ED0A2E2">
      <w:start w:val="1"/>
      <w:numFmt w:val="bullet"/>
      <w:lvlText w:val="•"/>
      <w:lvlJc w:val="left"/>
      <w:pPr>
        <w:ind w:left="3757" w:hanging="360"/>
      </w:pPr>
    </w:lvl>
    <w:lvl w:ilvl="5" w:tplc="3496EC8C">
      <w:start w:val="1"/>
      <w:numFmt w:val="bullet"/>
      <w:lvlText w:val="•"/>
      <w:lvlJc w:val="left"/>
      <w:pPr>
        <w:ind w:left="4581" w:hanging="360"/>
      </w:pPr>
    </w:lvl>
    <w:lvl w:ilvl="6" w:tplc="748CA614">
      <w:start w:val="1"/>
      <w:numFmt w:val="bullet"/>
      <w:lvlText w:val="•"/>
      <w:lvlJc w:val="left"/>
      <w:pPr>
        <w:ind w:left="5404" w:hanging="360"/>
      </w:pPr>
    </w:lvl>
    <w:lvl w:ilvl="7" w:tplc="F788C4D4">
      <w:start w:val="1"/>
      <w:numFmt w:val="bullet"/>
      <w:lvlText w:val="•"/>
      <w:lvlJc w:val="left"/>
      <w:pPr>
        <w:ind w:left="6228" w:hanging="360"/>
      </w:pPr>
    </w:lvl>
    <w:lvl w:ilvl="8" w:tplc="960CD1A2">
      <w:start w:val="1"/>
      <w:numFmt w:val="bullet"/>
      <w:lvlText w:val="•"/>
      <w:lvlJc w:val="left"/>
      <w:pPr>
        <w:ind w:left="7052" w:hanging="360"/>
      </w:pPr>
    </w:lvl>
  </w:abstractNum>
  <w:abstractNum w:abstractNumId="9"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332710E7"/>
    <w:multiLevelType w:val="hybridMultilevel"/>
    <w:tmpl w:val="117C34E8"/>
    <w:lvl w:ilvl="0" w:tplc="04090001">
      <w:start w:val="1"/>
      <w:numFmt w:val="bullet"/>
      <w:lvlText w:val=""/>
      <w:lvlJc w:val="left"/>
      <w:pPr>
        <w:ind w:left="423" w:hanging="360"/>
      </w:pPr>
      <w:rPr>
        <w:rFonts w:ascii="Symbol" w:hAnsi="Symbol" w:hint="default"/>
      </w:rPr>
    </w:lvl>
    <w:lvl w:ilvl="1" w:tplc="240A0003" w:tentative="1">
      <w:start w:val="1"/>
      <w:numFmt w:val="bullet"/>
      <w:lvlText w:val="o"/>
      <w:lvlJc w:val="left"/>
      <w:pPr>
        <w:ind w:left="1503" w:hanging="360"/>
      </w:pPr>
      <w:rPr>
        <w:rFonts w:ascii="Courier New" w:hAnsi="Courier New" w:cs="Courier New" w:hint="default"/>
      </w:rPr>
    </w:lvl>
    <w:lvl w:ilvl="2" w:tplc="240A0005" w:tentative="1">
      <w:start w:val="1"/>
      <w:numFmt w:val="bullet"/>
      <w:lvlText w:val=""/>
      <w:lvlJc w:val="left"/>
      <w:pPr>
        <w:ind w:left="2223" w:hanging="360"/>
      </w:pPr>
      <w:rPr>
        <w:rFonts w:ascii="Wingdings" w:hAnsi="Wingdings" w:hint="default"/>
      </w:rPr>
    </w:lvl>
    <w:lvl w:ilvl="3" w:tplc="240A0001" w:tentative="1">
      <w:start w:val="1"/>
      <w:numFmt w:val="bullet"/>
      <w:lvlText w:val=""/>
      <w:lvlJc w:val="left"/>
      <w:pPr>
        <w:ind w:left="2943" w:hanging="360"/>
      </w:pPr>
      <w:rPr>
        <w:rFonts w:ascii="Symbol" w:hAnsi="Symbol" w:hint="default"/>
      </w:rPr>
    </w:lvl>
    <w:lvl w:ilvl="4" w:tplc="240A0003" w:tentative="1">
      <w:start w:val="1"/>
      <w:numFmt w:val="bullet"/>
      <w:lvlText w:val="o"/>
      <w:lvlJc w:val="left"/>
      <w:pPr>
        <w:ind w:left="3663" w:hanging="360"/>
      </w:pPr>
      <w:rPr>
        <w:rFonts w:ascii="Courier New" w:hAnsi="Courier New" w:cs="Courier New" w:hint="default"/>
      </w:rPr>
    </w:lvl>
    <w:lvl w:ilvl="5" w:tplc="240A0005" w:tentative="1">
      <w:start w:val="1"/>
      <w:numFmt w:val="bullet"/>
      <w:lvlText w:val=""/>
      <w:lvlJc w:val="left"/>
      <w:pPr>
        <w:ind w:left="4383" w:hanging="360"/>
      </w:pPr>
      <w:rPr>
        <w:rFonts w:ascii="Wingdings" w:hAnsi="Wingdings" w:hint="default"/>
      </w:rPr>
    </w:lvl>
    <w:lvl w:ilvl="6" w:tplc="240A0001" w:tentative="1">
      <w:start w:val="1"/>
      <w:numFmt w:val="bullet"/>
      <w:lvlText w:val=""/>
      <w:lvlJc w:val="left"/>
      <w:pPr>
        <w:ind w:left="5103" w:hanging="360"/>
      </w:pPr>
      <w:rPr>
        <w:rFonts w:ascii="Symbol" w:hAnsi="Symbol" w:hint="default"/>
      </w:rPr>
    </w:lvl>
    <w:lvl w:ilvl="7" w:tplc="240A0003" w:tentative="1">
      <w:start w:val="1"/>
      <w:numFmt w:val="bullet"/>
      <w:lvlText w:val="o"/>
      <w:lvlJc w:val="left"/>
      <w:pPr>
        <w:ind w:left="5823" w:hanging="360"/>
      </w:pPr>
      <w:rPr>
        <w:rFonts w:ascii="Courier New" w:hAnsi="Courier New" w:cs="Courier New" w:hint="default"/>
      </w:rPr>
    </w:lvl>
    <w:lvl w:ilvl="8" w:tplc="240A0005" w:tentative="1">
      <w:start w:val="1"/>
      <w:numFmt w:val="bullet"/>
      <w:lvlText w:val=""/>
      <w:lvlJc w:val="left"/>
      <w:pPr>
        <w:ind w:left="6543" w:hanging="360"/>
      </w:pPr>
      <w:rPr>
        <w:rFonts w:ascii="Wingdings" w:hAnsi="Wingdings" w:hint="default"/>
      </w:r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3C7A486D"/>
    <w:multiLevelType w:val="hybridMultilevel"/>
    <w:tmpl w:val="C218C69C"/>
    <w:lvl w:ilvl="0" w:tplc="E13E919A">
      <w:start w:val="1"/>
      <w:numFmt w:val="decimal"/>
      <w:lvlText w:val="%1."/>
      <w:lvlJc w:val="left"/>
      <w:pPr>
        <w:ind w:left="529" w:hanging="428"/>
      </w:pPr>
      <w:rPr>
        <w:rFonts w:ascii="Arial" w:eastAsia="Arial" w:hAnsi="Arial" w:cs="Arial" w:hint="default"/>
        <w:color w:val="auto"/>
        <w:spacing w:val="-1"/>
        <w:w w:val="99"/>
        <w:sz w:val="18"/>
        <w:szCs w:val="18"/>
      </w:rPr>
    </w:lvl>
    <w:lvl w:ilvl="1" w:tplc="86CE11F2">
      <w:start w:val="1"/>
      <w:numFmt w:val="decimal"/>
      <w:lvlText w:val="%2."/>
      <w:lvlJc w:val="left"/>
      <w:pPr>
        <w:ind w:left="822" w:hanging="360"/>
      </w:pPr>
      <w:rPr>
        <w:rFonts w:ascii="Arial" w:eastAsia="Arial" w:hAnsi="Arial" w:cs="Times New Roman" w:hint="default"/>
        <w:spacing w:val="-1"/>
        <w:w w:val="99"/>
        <w:sz w:val="20"/>
        <w:szCs w:val="20"/>
      </w:rPr>
    </w:lvl>
    <w:lvl w:ilvl="2" w:tplc="B4CEC0D0">
      <w:start w:val="1"/>
      <w:numFmt w:val="bullet"/>
      <w:lvlText w:val="•"/>
      <w:lvlJc w:val="left"/>
      <w:pPr>
        <w:ind w:left="1735" w:hanging="360"/>
      </w:pPr>
    </w:lvl>
    <w:lvl w:ilvl="3" w:tplc="8A50C674">
      <w:start w:val="1"/>
      <w:numFmt w:val="bullet"/>
      <w:lvlText w:val="•"/>
      <w:lvlJc w:val="left"/>
      <w:pPr>
        <w:ind w:left="2648" w:hanging="360"/>
      </w:pPr>
    </w:lvl>
    <w:lvl w:ilvl="4" w:tplc="C7FCBF74">
      <w:start w:val="1"/>
      <w:numFmt w:val="bullet"/>
      <w:lvlText w:val="•"/>
      <w:lvlJc w:val="left"/>
      <w:pPr>
        <w:ind w:left="3561" w:hanging="360"/>
      </w:pPr>
    </w:lvl>
    <w:lvl w:ilvl="5" w:tplc="3C6C85D0">
      <w:start w:val="1"/>
      <w:numFmt w:val="bullet"/>
      <w:lvlText w:val="•"/>
      <w:lvlJc w:val="left"/>
      <w:pPr>
        <w:ind w:left="4474" w:hanging="360"/>
      </w:pPr>
    </w:lvl>
    <w:lvl w:ilvl="6" w:tplc="EAEE6B7A">
      <w:start w:val="1"/>
      <w:numFmt w:val="bullet"/>
      <w:lvlText w:val="•"/>
      <w:lvlJc w:val="left"/>
      <w:pPr>
        <w:ind w:left="5387" w:hanging="360"/>
      </w:pPr>
    </w:lvl>
    <w:lvl w:ilvl="7" w:tplc="9068572E">
      <w:start w:val="1"/>
      <w:numFmt w:val="bullet"/>
      <w:lvlText w:val="•"/>
      <w:lvlJc w:val="left"/>
      <w:pPr>
        <w:ind w:left="6300" w:hanging="360"/>
      </w:pPr>
    </w:lvl>
    <w:lvl w:ilvl="8" w:tplc="FD6A8D6E">
      <w:start w:val="1"/>
      <w:numFmt w:val="bullet"/>
      <w:lvlText w:val="•"/>
      <w:lvlJc w:val="left"/>
      <w:pPr>
        <w:ind w:left="7213" w:hanging="360"/>
      </w:pPr>
    </w:lvl>
  </w:abstractNum>
  <w:abstractNum w:abstractNumId="14" w15:restartNumberingAfterBreak="0">
    <w:nsid w:val="3F696723"/>
    <w:multiLevelType w:val="hybridMultilevel"/>
    <w:tmpl w:val="403CC796"/>
    <w:lvl w:ilvl="0" w:tplc="A1FA7ADE">
      <w:start w:val="1"/>
      <w:numFmt w:val="decimal"/>
      <w:pStyle w:val="ZTitulo2"/>
      <w:lvlText w:val="%1."/>
      <w:lvlJc w:val="left"/>
      <w:pPr>
        <w:ind w:left="720" w:hanging="360"/>
      </w:pPr>
      <w:rPr>
        <w:rFonts w:hint="default"/>
        <w:b/>
        <w:i w:val="0"/>
        <w:sz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4350161B"/>
    <w:multiLevelType w:val="hybridMultilevel"/>
    <w:tmpl w:val="D4DC95F8"/>
    <w:lvl w:ilvl="0" w:tplc="AF8880E2">
      <w:start w:val="1"/>
      <w:numFmt w:val="decimal"/>
      <w:lvlText w:val="%1."/>
      <w:lvlJc w:val="left"/>
      <w:pPr>
        <w:tabs>
          <w:tab w:val="num" w:pos="720"/>
        </w:tabs>
        <w:ind w:left="720" w:hanging="360"/>
      </w:pPr>
    </w:lvl>
    <w:lvl w:ilvl="1" w:tplc="EF427048">
      <w:start w:val="1"/>
      <w:numFmt w:val="lowerLetter"/>
      <w:lvlText w:val="%2)"/>
      <w:lvlJc w:val="left"/>
      <w:pPr>
        <w:tabs>
          <w:tab w:val="num" w:pos="1440"/>
        </w:tabs>
        <w:ind w:left="1440" w:hanging="360"/>
      </w:pPr>
    </w:lvl>
    <w:lvl w:ilvl="2" w:tplc="DB4817CE">
      <w:start w:val="1"/>
      <w:numFmt w:val="lowerRoman"/>
      <w:lvlText w:val="%3."/>
      <w:lvlJc w:val="right"/>
      <w:pPr>
        <w:tabs>
          <w:tab w:val="num" w:pos="2160"/>
        </w:tabs>
        <w:ind w:left="2160" w:hanging="180"/>
      </w:pPr>
    </w:lvl>
    <w:lvl w:ilvl="3" w:tplc="9522DF1C">
      <w:start w:val="1"/>
      <w:numFmt w:val="decimal"/>
      <w:lvlText w:val="%4."/>
      <w:lvlJc w:val="left"/>
      <w:pPr>
        <w:tabs>
          <w:tab w:val="num" w:pos="2880"/>
        </w:tabs>
        <w:ind w:left="2880" w:hanging="360"/>
      </w:pPr>
    </w:lvl>
    <w:lvl w:ilvl="4" w:tplc="C28605FE">
      <w:start w:val="1"/>
      <w:numFmt w:val="lowerLetter"/>
      <w:lvlText w:val="%5."/>
      <w:lvlJc w:val="left"/>
      <w:pPr>
        <w:tabs>
          <w:tab w:val="num" w:pos="3600"/>
        </w:tabs>
        <w:ind w:left="3600" w:hanging="360"/>
      </w:pPr>
    </w:lvl>
    <w:lvl w:ilvl="5" w:tplc="3C3C31D2">
      <w:start w:val="1"/>
      <w:numFmt w:val="lowerRoman"/>
      <w:lvlText w:val="%6."/>
      <w:lvlJc w:val="right"/>
      <w:pPr>
        <w:tabs>
          <w:tab w:val="num" w:pos="4320"/>
        </w:tabs>
        <w:ind w:left="4320" w:hanging="180"/>
      </w:pPr>
    </w:lvl>
    <w:lvl w:ilvl="6" w:tplc="AADE8B5A">
      <w:start w:val="1"/>
      <w:numFmt w:val="decimal"/>
      <w:lvlText w:val="%7."/>
      <w:lvlJc w:val="left"/>
      <w:pPr>
        <w:tabs>
          <w:tab w:val="num" w:pos="5040"/>
        </w:tabs>
        <w:ind w:left="5040" w:hanging="360"/>
      </w:pPr>
    </w:lvl>
    <w:lvl w:ilvl="7" w:tplc="691E00B4">
      <w:start w:val="1"/>
      <w:numFmt w:val="lowerLetter"/>
      <w:lvlText w:val="%8."/>
      <w:lvlJc w:val="left"/>
      <w:pPr>
        <w:tabs>
          <w:tab w:val="num" w:pos="5760"/>
        </w:tabs>
        <w:ind w:left="5760" w:hanging="360"/>
      </w:pPr>
    </w:lvl>
    <w:lvl w:ilvl="8" w:tplc="5380A638">
      <w:start w:val="1"/>
      <w:numFmt w:val="lowerRoman"/>
      <w:lvlText w:val="%9."/>
      <w:lvlJc w:val="right"/>
      <w:pPr>
        <w:tabs>
          <w:tab w:val="num" w:pos="6480"/>
        </w:tabs>
        <w:ind w:left="6480" w:hanging="180"/>
      </w:pPr>
    </w:lvl>
  </w:abstractNum>
  <w:abstractNum w:abstractNumId="16" w15:restartNumberingAfterBreak="0">
    <w:nsid w:val="4F343ECB"/>
    <w:multiLevelType w:val="hybridMultilevel"/>
    <w:tmpl w:val="A5400B1C"/>
    <w:lvl w:ilvl="0" w:tplc="816A253C">
      <w:start w:val="2"/>
      <w:numFmt w:val="decimal"/>
      <w:pStyle w:val="Ttulo3"/>
      <w:lvlText w:val="%1."/>
      <w:lvlJc w:val="left"/>
      <w:pPr>
        <w:ind w:left="1069" w:hanging="360"/>
      </w:pPr>
      <w:rPr>
        <w:rFonts w:hint="default"/>
      </w:rPr>
    </w:lvl>
    <w:lvl w:ilvl="1" w:tplc="080A0019" w:tentative="1">
      <w:start w:val="1"/>
      <w:numFmt w:val="lowerLetter"/>
      <w:lvlText w:val="%2."/>
      <w:lvlJc w:val="left"/>
      <w:pPr>
        <w:ind w:left="1789" w:hanging="360"/>
      </w:pPr>
    </w:lvl>
    <w:lvl w:ilvl="2" w:tplc="080A001B" w:tentative="1">
      <w:start w:val="1"/>
      <w:numFmt w:val="lowerRoman"/>
      <w:lvlText w:val="%3."/>
      <w:lvlJc w:val="right"/>
      <w:pPr>
        <w:ind w:left="2509" w:hanging="180"/>
      </w:pPr>
    </w:lvl>
    <w:lvl w:ilvl="3" w:tplc="080A000F" w:tentative="1">
      <w:start w:val="1"/>
      <w:numFmt w:val="decimal"/>
      <w:lvlText w:val="%4."/>
      <w:lvlJc w:val="left"/>
      <w:pPr>
        <w:ind w:left="3229" w:hanging="360"/>
      </w:pPr>
    </w:lvl>
    <w:lvl w:ilvl="4" w:tplc="080A0019" w:tentative="1">
      <w:start w:val="1"/>
      <w:numFmt w:val="lowerLetter"/>
      <w:lvlText w:val="%5."/>
      <w:lvlJc w:val="left"/>
      <w:pPr>
        <w:ind w:left="3949" w:hanging="360"/>
      </w:pPr>
    </w:lvl>
    <w:lvl w:ilvl="5" w:tplc="080A001B" w:tentative="1">
      <w:start w:val="1"/>
      <w:numFmt w:val="lowerRoman"/>
      <w:lvlText w:val="%6."/>
      <w:lvlJc w:val="right"/>
      <w:pPr>
        <w:ind w:left="4669" w:hanging="180"/>
      </w:pPr>
    </w:lvl>
    <w:lvl w:ilvl="6" w:tplc="080A000F" w:tentative="1">
      <w:start w:val="1"/>
      <w:numFmt w:val="decimal"/>
      <w:lvlText w:val="%7."/>
      <w:lvlJc w:val="left"/>
      <w:pPr>
        <w:ind w:left="5389" w:hanging="360"/>
      </w:pPr>
    </w:lvl>
    <w:lvl w:ilvl="7" w:tplc="080A0019" w:tentative="1">
      <w:start w:val="1"/>
      <w:numFmt w:val="lowerLetter"/>
      <w:lvlText w:val="%8."/>
      <w:lvlJc w:val="left"/>
      <w:pPr>
        <w:ind w:left="6109" w:hanging="360"/>
      </w:pPr>
    </w:lvl>
    <w:lvl w:ilvl="8" w:tplc="080A001B" w:tentative="1">
      <w:start w:val="1"/>
      <w:numFmt w:val="lowerRoman"/>
      <w:lvlText w:val="%9."/>
      <w:lvlJc w:val="right"/>
      <w:pPr>
        <w:ind w:left="6829" w:hanging="180"/>
      </w:pPr>
    </w:lvl>
  </w:abstractNum>
  <w:abstractNum w:abstractNumId="17" w15:restartNumberingAfterBreak="0">
    <w:nsid w:val="547B332D"/>
    <w:multiLevelType w:val="hybridMultilevel"/>
    <w:tmpl w:val="1C426896"/>
    <w:lvl w:ilvl="0" w:tplc="C1927740">
      <w:start w:val="1"/>
      <w:numFmt w:val="decimal"/>
      <w:pStyle w:val="Sinespaciado"/>
      <w:lvlText w:val="%1."/>
      <w:lvlJc w:val="left"/>
      <w:pPr>
        <w:ind w:left="1211" w:hanging="360"/>
      </w:pPr>
      <w:rPr>
        <w:rFonts w:ascii="Arial" w:hAnsi="Arial" w:hint="default"/>
        <w:b/>
        <w:i w:val="0"/>
        <w:color w:val="554F4F" w:themeColor="text1" w:themeTint="BF"/>
        <w:sz w:val="22"/>
        <w:u w:val="none" w:color="3A3939" w:themeColor="background2" w:themeShade="BF"/>
      </w:rPr>
    </w:lvl>
    <w:lvl w:ilvl="1" w:tplc="080A0019" w:tentative="1">
      <w:start w:val="1"/>
      <w:numFmt w:val="lowerLetter"/>
      <w:lvlText w:val="%2."/>
      <w:lvlJc w:val="left"/>
      <w:pPr>
        <w:ind w:left="1934" w:hanging="360"/>
      </w:pPr>
    </w:lvl>
    <w:lvl w:ilvl="2" w:tplc="080A001B" w:tentative="1">
      <w:start w:val="1"/>
      <w:numFmt w:val="lowerRoman"/>
      <w:lvlText w:val="%3."/>
      <w:lvlJc w:val="right"/>
      <w:pPr>
        <w:ind w:left="2654" w:hanging="180"/>
      </w:pPr>
    </w:lvl>
    <w:lvl w:ilvl="3" w:tplc="080A000F" w:tentative="1">
      <w:start w:val="1"/>
      <w:numFmt w:val="decimal"/>
      <w:lvlText w:val="%4."/>
      <w:lvlJc w:val="left"/>
      <w:pPr>
        <w:ind w:left="3374" w:hanging="360"/>
      </w:pPr>
    </w:lvl>
    <w:lvl w:ilvl="4" w:tplc="080A0019" w:tentative="1">
      <w:start w:val="1"/>
      <w:numFmt w:val="lowerLetter"/>
      <w:lvlText w:val="%5."/>
      <w:lvlJc w:val="left"/>
      <w:pPr>
        <w:ind w:left="4094" w:hanging="360"/>
      </w:pPr>
    </w:lvl>
    <w:lvl w:ilvl="5" w:tplc="080A001B" w:tentative="1">
      <w:start w:val="1"/>
      <w:numFmt w:val="lowerRoman"/>
      <w:lvlText w:val="%6."/>
      <w:lvlJc w:val="right"/>
      <w:pPr>
        <w:ind w:left="4814" w:hanging="180"/>
      </w:pPr>
    </w:lvl>
    <w:lvl w:ilvl="6" w:tplc="080A000F" w:tentative="1">
      <w:start w:val="1"/>
      <w:numFmt w:val="decimal"/>
      <w:lvlText w:val="%7."/>
      <w:lvlJc w:val="left"/>
      <w:pPr>
        <w:ind w:left="5534" w:hanging="360"/>
      </w:pPr>
    </w:lvl>
    <w:lvl w:ilvl="7" w:tplc="080A0019" w:tentative="1">
      <w:start w:val="1"/>
      <w:numFmt w:val="lowerLetter"/>
      <w:lvlText w:val="%8."/>
      <w:lvlJc w:val="left"/>
      <w:pPr>
        <w:ind w:left="6254" w:hanging="360"/>
      </w:pPr>
    </w:lvl>
    <w:lvl w:ilvl="8" w:tplc="080A001B" w:tentative="1">
      <w:start w:val="1"/>
      <w:numFmt w:val="lowerRoman"/>
      <w:lvlText w:val="%9."/>
      <w:lvlJc w:val="right"/>
      <w:pPr>
        <w:ind w:left="6974" w:hanging="180"/>
      </w:pPr>
    </w:lvl>
  </w:abstractNum>
  <w:abstractNum w:abstractNumId="18" w15:restartNumberingAfterBreak="0">
    <w:nsid w:val="5BD70051"/>
    <w:multiLevelType w:val="hybridMultilevel"/>
    <w:tmpl w:val="C90C65A6"/>
    <w:lvl w:ilvl="0" w:tplc="0AEA27A2">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D5220A3"/>
    <w:multiLevelType w:val="hybridMultilevel"/>
    <w:tmpl w:val="43C2BE40"/>
    <w:lvl w:ilvl="0" w:tplc="222A0808">
      <w:start w:val="1"/>
      <w:numFmt w:val="decimal"/>
      <w:lvlText w:val="%1."/>
      <w:lvlJc w:val="left"/>
      <w:pPr>
        <w:ind w:left="430" w:hanging="430"/>
      </w:pPr>
      <w:rPr>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1" w15:restartNumberingAfterBreak="0">
    <w:nsid w:val="72591BE3"/>
    <w:multiLevelType w:val="hybridMultilevel"/>
    <w:tmpl w:val="AE66EC88"/>
    <w:lvl w:ilvl="0" w:tplc="9F76DBB4">
      <w:start w:val="1"/>
      <w:numFmt w:val="upperLetter"/>
      <w:pStyle w:val="Ttulo2"/>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771C4282"/>
    <w:multiLevelType w:val="hybridMultilevel"/>
    <w:tmpl w:val="0396F3C0"/>
    <w:lvl w:ilvl="0" w:tplc="1D0CD37A">
      <w:start w:val="1"/>
      <w:numFmt w:val="decimal"/>
      <w:lvlText w:val="%1."/>
      <w:lvlJc w:val="left"/>
      <w:pPr>
        <w:tabs>
          <w:tab w:val="num" w:pos="720"/>
        </w:tabs>
        <w:ind w:left="720" w:hanging="360"/>
      </w:pPr>
    </w:lvl>
    <w:lvl w:ilvl="1" w:tplc="6F8A6E86">
      <w:start w:val="1"/>
      <w:numFmt w:val="lowerLetter"/>
      <w:lvlText w:val="%2."/>
      <w:lvlJc w:val="left"/>
      <w:pPr>
        <w:tabs>
          <w:tab w:val="num" w:pos="1440"/>
        </w:tabs>
        <w:ind w:left="1440" w:hanging="360"/>
      </w:pPr>
    </w:lvl>
    <w:lvl w:ilvl="2" w:tplc="6556FDDC">
      <w:start w:val="1"/>
      <w:numFmt w:val="lowerRoman"/>
      <w:lvlText w:val="%3."/>
      <w:lvlJc w:val="right"/>
      <w:pPr>
        <w:tabs>
          <w:tab w:val="num" w:pos="2160"/>
        </w:tabs>
        <w:ind w:left="2160" w:hanging="180"/>
      </w:pPr>
    </w:lvl>
    <w:lvl w:ilvl="3" w:tplc="A8881C48">
      <w:start w:val="1"/>
      <w:numFmt w:val="decimal"/>
      <w:lvlText w:val="%4."/>
      <w:lvlJc w:val="left"/>
      <w:pPr>
        <w:tabs>
          <w:tab w:val="num" w:pos="2880"/>
        </w:tabs>
        <w:ind w:left="2880" w:hanging="360"/>
      </w:pPr>
    </w:lvl>
    <w:lvl w:ilvl="4" w:tplc="40E26980">
      <w:start w:val="1"/>
      <w:numFmt w:val="lowerLetter"/>
      <w:lvlText w:val="%5."/>
      <w:lvlJc w:val="left"/>
      <w:pPr>
        <w:tabs>
          <w:tab w:val="num" w:pos="3600"/>
        </w:tabs>
        <w:ind w:left="3600" w:hanging="360"/>
      </w:pPr>
    </w:lvl>
    <w:lvl w:ilvl="5" w:tplc="E05E13A4">
      <w:start w:val="1"/>
      <w:numFmt w:val="lowerRoman"/>
      <w:lvlText w:val="%6."/>
      <w:lvlJc w:val="right"/>
      <w:pPr>
        <w:tabs>
          <w:tab w:val="num" w:pos="4320"/>
        </w:tabs>
        <w:ind w:left="4320" w:hanging="180"/>
      </w:pPr>
    </w:lvl>
    <w:lvl w:ilvl="6" w:tplc="EAD44888">
      <w:start w:val="1"/>
      <w:numFmt w:val="decimal"/>
      <w:lvlText w:val="%7."/>
      <w:lvlJc w:val="left"/>
      <w:pPr>
        <w:tabs>
          <w:tab w:val="num" w:pos="5040"/>
        </w:tabs>
        <w:ind w:left="5040" w:hanging="360"/>
      </w:pPr>
    </w:lvl>
    <w:lvl w:ilvl="7" w:tplc="D910EE02">
      <w:start w:val="1"/>
      <w:numFmt w:val="lowerLetter"/>
      <w:lvlText w:val="%8."/>
      <w:lvlJc w:val="left"/>
      <w:pPr>
        <w:tabs>
          <w:tab w:val="num" w:pos="5760"/>
        </w:tabs>
        <w:ind w:left="5760" w:hanging="360"/>
      </w:pPr>
    </w:lvl>
    <w:lvl w:ilvl="8" w:tplc="711E2D0C">
      <w:start w:val="1"/>
      <w:numFmt w:val="lowerRoman"/>
      <w:lvlText w:val="%9."/>
      <w:lvlJc w:val="right"/>
      <w:pPr>
        <w:tabs>
          <w:tab w:val="num" w:pos="6480"/>
        </w:tabs>
        <w:ind w:left="6480" w:hanging="180"/>
      </w:pPr>
    </w:lvl>
  </w:abstractNum>
  <w:abstractNum w:abstractNumId="23" w15:restartNumberingAfterBreak="0">
    <w:nsid w:val="7BAA7EF9"/>
    <w:multiLevelType w:val="hybridMultilevel"/>
    <w:tmpl w:val="BE6609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7BCE4FBB"/>
    <w:multiLevelType w:val="hybridMultilevel"/>
    <w:tmpl w:val="29EA4F64"/>
    <w:lvl w:ilvl="0" w:tplc="3EE06760">
      <w:start w:val="1"/>
      <w:numFmt w:val="decimal"/>
      <w:lvlText w:val="(%1)"/>
      <w:lvlJc w:val="left"/>
      <w:pPr>
        <w:ind w:left="1143" w:hanging="405"/>
      </w:pPr>
    </w:lvl>
    <w:lvl w:ilvl="1" w:tplc="04090019">
      <w:start w:val="1"/>
      <w:numFmt w:val="lowerLetter"/>
      <w:lvlText w:val="%2."/>
      <w:lvlJc w:val="left"/>
      <w:pPr>
        <w:ind w:left="1818" w:hanging="360"/>
      </w:pPr>
    </w:lvl>
    <w:lvl w:ilvl="2" w:tplc="0409001B">
      <w:start w:val="1"/>
      <w:numFmt w:val="lowerRoman"/>
      <w:lvlText w:val="%3."/>
      <w:lvlJc w:val="right"/>
      <w:pPr>
        <w:ind w:left="2538" w:hanging="180"/>
      </w:pPr>
    </w:lvl>
    <w:lvl w:ilvl="3" w:tplc="0409000F">
      <w:start w:val="1"/>
      <w:numFmt w:val="decimal"/>
      <w:lvlText w:val="%4."/>
      <w:lvlJc w:val="left"/>
      <w:pPr>
        <w:ind w:left="3258" w:hanging="360"/>
      </w:pPr>
    </w:lvl>
    <w:lvl w:ilvl="4" w:tplc="04090019">
      <w:start w:val="1"/>
      <w:numFmt w:val="lowerLetter"/>
      <w:lvlText w:val="%5."/>
      <w:lvlJc w:val="left"/>
      <w:pPr>
        <w:ind w:left="3978" w:hanging="360"/>
      </w:pPr>
    </w:lvl>
    <w:lvl w:ilvl="5" w:tplc="0409001B">
      <w:start w:val="1"/>
      <w:numFmt w:val="lowerRoman"/>
      <w:lvlText w:val="%6."/>
      <w:lvlJc w:val="right"/>
      <w:pPr>
        <w:ind w:left="4698" w:hanging="180"/>
      </w:pPr>
    </w:lvl>
    <w:lvl w:ilvl="6" w:tplc="0409000F">
      <w:start w:val="1"/>
      <w:numFmt w:val="decimal"/>
      <w:lvlText w:val="%7."/>
      <w:lvlJc w:val="left"/>
      <w:pPr>
        <w:ind w:left="5418" w:hanging="360"/>
      </w:pPr>
    </w:lvl>
    <w:lvl w:ilvl="7" w:tplc="04090019">
      <w:start w:val="1"/>
      <w:numFmt w:val="lowerLetter"/>
      <w:lvlText w:val="%8."/>
      <w:lvlJc w:val="left"/>
      <w:pPr>
        <w:ind w:left="6138" w:hanging="360"/>
      </w:pPr>
    </w:lvl>
    <w:lvl w:ilvl="8" w:tplc="0409001B">
      <w:start w:val="1"/>
      <w:numFmt w:val="lowerRoman"/>
      <w:lvlText w:val="%9."/>
      <w:lvlJc w:val="right"/>
      <w:pPr>
        <w:ind w:left="6858" w:hanging="180"/>
      </w:pPr>
    </w:lvl>
  </w:abstractNum>
  <w:num w:numId="1">
    <w:abstractNumId w:val="16"/>
  </w:num>
  <w:num w:numId="2">
    <w:abstractNumId w:val="17"/>
  </w:num>
  <w:num w:numId="3">
    <w:abstractNumId w:val="21"/>
  </w:num>
  <w:num w:numId="4">
    <w:abstractNumId w:val="6"/>
  </w:num>
  <w:num w:numId="5">
    <w:abstractNumId w:val="14"/>
    <w:lvlOverride w:ilvl="0">
      <w:startOverride w:val="1"/>
    </w:lvlOverride>
  </w:num>
  <w:num w:numId="6">
    <w:abstractNumId w:val="14"/>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lvlOverride w:ilvl="0">
      <w:startOverride w:val="1"/>
    </w:lvlOverride>
    <w:lvlOverride w:ilvl="1"/>
    <w:lvlOverride w:ilvl="2"/>
    <w:lvlOverride w:ilvl="3"/>
    <w:lvlOverride w:ilvl="4"/>
    <w:lvlOverride w:ilvl="5"/>
    <w:lvlOverride w:ilvl="6"/>
    <w:lvlOverride w:ilvl="7"/>
    <w:lvlOverride w:ilvl="8"/>
  </w:num>
  <w:num w:numId="14">
    <w:abstractNumId w:val="13"/>
    <w:lvlOverride w:ilvl="0">
      <w:startOverride w:val="1"/>
    </w:lvlOverride>
    <w:lvlOverride w:ilvl="1">
      <w:startOverride w:val="1"/>
    </w:lvlOverride>
    <w:lvlOverride w:ilvl="2"/>
    <w:lvlOverride w:ilvl="3"/>
    <w:lvlOverride w:ilvl="4"/>
    <w:lvlOverride w:ilvl="5"/>
    <w:lvlOverride w:ilvl="6"/>
    <w:lvlOverride w:ilvl="7"/>
    <w:lvlOverride w:ilvl="8"/>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9"/>
  </w:num>
  <w:num w:numId="19">
    <w:abstractNumId w:val="12"/>
  </w:num>
  <w:num w:numId="20">
    <w:abstractNumId w:val="4"/>
  </w:num>
  <w:num w:numId="21">
    <w:abstractNumId w:val="23"/>
  </w:num>
  <w:num w:numId="22">
    <w:abstractNumId w:val="1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removePersonalInformation/>
  <w:activeWritingStyle w:appName="MSWord" w:lang="pt-BR" w:vendorID="64" w:dllVersion="0" w:nlCheck="1" w:checkStyle="0"/>
  <w:activeWritingStyle w:appName="MSWord" w:lang="es-ES_tradnl" w:vendorID="64" w:dllVersion="0" w:nlCheck="1" w:checkStyle="1"/>
  <w:activeWritingStyle w:appName="MSWord" w:lang="es-CO" w:vendorID="64" w:dllVersion="0" w:nlCheck="1" w:checkStyle="0"/>
  <w:activeWritingStyle w:appName="MSWord" w:lang="es-ES" w:vendorID="64" w:dllVersion="0" w:nlCheck="1" w:checkStyle="0"/>
  <w:activeWritingStyle w:appName="MSWord" w:lang="en-US" w:vendorID="64" w:dllVersion="0" w:nlCheck="1" w:checkStyle="1"/>
  <w:activeWritingStyle w:appName="MSWord" w:lang="es-419" w:vendorID="64" w:dllVersion="0" w:nlCheck="1" w:checkStyle="0"/>
  <w:activeWritingStyle w:appName="MSWord" w:lang="es-ES" w:vendorID="64" w:dllVersion="6" w:nlCheck="1" w:checkStyle="0"/>
  <w:activeWritingStyle w:appName="MSWord" w:lang="es-CO" w:vendorID="64" w:dllVersion="6" w:nlCheck="1" w:checkStyle="0"/>
  <w:activeWritingStyle w:appName="MSWord" w:lang="en-US" w:vendorID="64" w:dllVersion="6" w:nlCheck="1" w:checkStyle="0"/>
  <w:activeWritingStyle w:appName="MSWord" w:lang="es-ES_tradnl" w:vendorID="64" w:dllVersion="6" w:nlCheck="1" w:checkStyle="0"/>
  <w:activeWritingStyle w:appName="MSWord" w:lang="es-ES" w:vendorID="64" w:dllVersion="4096" w:nlCheck="1" w:checkStyle="0"/>
  <w:activeWritingStyle w:appName="MSWord" w:lang="es-CO" w:vendorID="64" w:dllVersion="4096" w:nlCheck="1" w:checkStyle="0"/>
  <w:activeWritingStyle w:appName="MSWord" w:lang="en-US" w:vendorID="64" w:dllVersion="4096" w:nlCheck="1" w:checkStyle="0"/>
  <w:activeWritingStyle w:appName="MSWord" w:lang="pt-BR" w:vendorID="64" w:dllVersion="6" w:nlCheck="1" w:checkStyle="0"/>
  <w:activeWritingStyle w:appName="MSWord" w:lang="pt-BR" w:vendorID="64" w:dllVersion="4096" w:nlCheck="1" w:checkStyle="0"/>
  <w:activeWritingStyle w:appName="MSWord" w:lang="es-CO" w:vendorID="64" w:dllVersion="131078" w:nlCheck="1" w:checkStyle="1"/>
  <w:activeWritingStyle w:appName="MSWord" w:lang="es-ES" w:vendorID="64" w:dllVersion="131078" w:nlCheck="1" w:checkStyle="1"/>
  <w:defaultTabStop w:val="708"/>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137F"/>
    <w:rsid w:val="000000B3"/>
    <w:rsid w:val="000005D7"/>
    <w:rsid w:val="00001773"/>
    <w:rsid w:val="00002137"/>
    <w:rsid w:val="00002A39"/>
    <w:rsid w:val="00002AF1"/>
    <w:rsid w:val="00002BAB"/>
    <w:rsid w:val="00002C68"/>
    <w:rsid w:val="00003115"/>
    <w:rsid w:val="0000327B"/>
    <w:rsid w:val="0000334F"/>
    <w:rsid w:val="00003DFE"/>
    <w:rsid w:val="00004B6A"/>
    <w:rsid w:val="000058D1"/>
    <w:rsid w:val="00005D1F"/>
    <w:rsid w:val="00005F3D"/>
    <w:rsid w:val="00006493"/>
    <w:rsid w:val="00006862"/>
    <w:rsid w:val="000069DC"/>
    <w:rsid w:val="00006EE0"/>
    <w:rsid w:val="00006F9A"/>
    <w:rsid w:val="00007C72"/>
    <w:rsid w:val="000102B5"/>
    <w:rsid w:val="000102C2"/>
    <w:rsid w:val="0001055A"/>
    <w:rsid w:val="00010788"/>
    <w:rsid w:val="00010F9F"/>
    <w:rsid w:val="000116DD"/>
    <w:rsid w:val="00013094"/>
    <w:rsid w:val="00013E5E"/>
    <w:rsid w:val="00014114"/>
    <w:rsid w:val="000141EB"/>
    <w:rsid w:val="00014277"/>
    <w:rsid w:val="0001431F"/>
    <w:rsid w:val="000145B7"/>
    <w:rsid w:val="00014768"/>
    <w:rsid w:val="00014B8F"/>
    <w:rsid w:val="00014EE8"/>
    <w:rsid w:val="00015216"/>
    <w:rsid w:val="000152F8"/>
    <w:rsid w:val="00015765"/>
    <w:rsid w:val="00015A6D"/>
    <w:rsid w:val="00015EDA"/>
    <w:rsid w:val="000168AE"/>
    <w:rsid w:val="00017078"/>
    <w:rsid w:val="000206A2"/>
    <w:rsid w:val="0002079B"/>
    <w:rsid w:val="0002096B"/>
    <w:rsid w:val="00020F51"/>
    <w:rsid w:val="00021131"/>
    <w:rsid w:val="00021167"/>
    <w:rsid w:val="00022140"/>
    <w:rsid w:val="00022DA1"/>
    <w:rsid w:val="000231CD"/>
    <w:rsid w:val="00024951"/>
    <w:rsid w:val="00024A3D"/>
    <w:rsid w:val="00024C7E"/>
    <w:rsid w:val="00024D51"/>
    <w:rsid w:val="00025700"/>
    <w:rsid w:val="00025C40"/>
    <w:rsid w:val="00026476"/>
    <w:rsid w:val="000264FF"/>
    <w:rsid w:val="00027067"/>
    <w:rsid w:val="000271F4"/>
    <w:rsid w:val="000274E2"/>
    <w:rsid w:val="00027827"/>
    <w:rsid w:val="00027E12"/>
    <w:rsid w:val="00027F75"/>
    <w:rsid w:val="0003019F"/>
    <w:rsid w:val="00030412"/>
    <w:rsid w:val="00030771"/>
    <w:rsid w:val="00031632"/>
    <w:rsid w:val="00031CF0"/>
    <w:rsid w:val="0003206C"/>
    <w:rsid w:val="000325C8"/>
    <w:rsid w:val="00032AFD"/>
    <w:rsid w:val="00032EA4"/>
    <w:rsid w:val="000338CF"/>
    <w:rsid w:val="00033D5C"/>
    <w:rsid w:val="00033F31"/>
    <w:rsid w:val="0003418F"/>
    <w:rsid w:val="000343BC"/>
    <w:rsid w:val="000345A7"/>
    <w:rsid w:val="00035044"/>
    <w:rsid w:val="000363D7"/>
    <w:rsid w:val="000363F7"/>
    <w:rsid w:val="0003709A"/>
    <w:rsid w:val="0003792E"/>
    <w:rsid w:val="00037947"/>
    <w:rsid w:val="00037C6A"/>
    <w:rsid w:val="00037F2E"/>
    <w:rsid w:val="00040156"/>
    <w:rsid w:val="00040420"/>
    <w:rsid w:val="000407AA"/>
    <w:rsid w:val="000413FE"/>
    <w:rsid w:val="00041428"/>
    <w:rsid w:val="000415A4"/>
    <w:rsid w:val="000415FD"/>
    <w:rsid w:val="00041AF0"/>
    <w:rsid w:val="00041B98"/>
    <w:rsid w:val="00041D41"/>
    <w:rsid w:val="00041E99"/>
    <w:rsid w:val="000433A1"/>
    <w:rsid w:val="000438B8"/>
    <w:rsid w:val="00043C86"/>
    <w:rsid w:val="00044722"/>
    <w:rsid w:val="000449BD"/>
    <w:rsid w:val="00044AC6"/>
    <w:rsid w:val="00044B5A"/>
    <w:rsid w:val="000451F7"/>
    <w:rsid w:val="0004595F"/>
    <w:rsid w:val="000464A4"/>
    <w:rsid w:val="000465F4"/>
    <w:rsid w:val="0004674F"/>
    <w:rsid w:val="00046BFF"/>
    <w:rsid w:val="00046E9C"/>
    <w:rsid w:val="00047843"/>
    <w:rsid w:val="00047B13"/>
    <w:rsid w:val="00050B18"/>
    <w:rsid w:val="00050BAB"/>
    <w:rsid w:val="00050C52"/>
    <w:rsid w:val="00050F2E"/>
    <w:rsid w:val="00051765"/>
    <w:rsid w:val="00051A41"/>
    <w:rsid w:val="00051ABD"/>
    <w:rsid w:val="00051D5F"/>
    <w:rsid w:val="00051D66"/>
    <w:rsid w:val="000522DB"/>
    <w:rsid w:val="00052F7D"/>
    <w:rsid w:val="00052FEF"/>
    <w:rsid w:val="0005349D"/>
    <w:rsid w:val="000535C8"/>
    <w:rsid w:val="000537AF"/>
    <w:rsid w:val="000537CF"/>
    <w:rsid w:val="000537FD"/>
    <w:rsid w:val="000552E4"/>
    <w:rsid w:val="0005537E"/>
    <w:rsid w:val="00055783"/>
    <w:rsid w:val="00055806"/>
    <w:rsid w:val="00055C28"/>
    <w:rsid w:val="00056A9B"/>
    <w:rsid w:val="00056CD5"/>
    <w:rsid w:val="00056E81"/>
    <w:rsid w:val="00057044"/>
    <w:rsid w:val="000576EC"/>
    <w:rsid w:val="00057917"/>
    <w:rsid w:val="00057CB2"/>
    <w:rsid w:val="00060443"/>
    <w:rsid w:val="00060875"/>
    <w:rsid w:val="00061045"/>
    <w:rsid w:val="000611AB"/>
    <w:rsid w:val="00061267"/>
    <w:rsid w:val="000614B3"/>
    <w:rsid w:val="000631C4"/>
    <w:rsid w:val="000639C6"/>
    <w:rsid w:val="00063B53"/>
    <w:rsid w:val="00063EC5"/>
    <w:rsid w:val="00064A94"/>
    <w:rsid w:val="000653B5"/>
    <w:rsid w:val="00065412"/>
    <w:rsid w:val="000655E1"/>
    <w:rsid w:val="000656D0"/>
    <w:rsid w:val="000663D3"/>
    <w:rsid w:val="00066A23"/>
    <w:rsid w:val="00066D23"/>
    <w:rsid w:val="00067983"/>
    <w:rsid w:val="0007168D"/>
    <w:rsid w:val="00071E5C"/>
    <w:rsid w:val="0007200C"/>
    <w:rsid w:val="000724C2"/>
    <w:rsid w:val="000726A5"/>
    <w:rsid w:val="00074512"/>
    <w:rsid w:val="00074696"/>
    <w:rsid w:val="000757AB"/>
    <w:rsid w:val="00075C4C"/>
    <w:rsid w:val="00075E56"/>
    <w:rsid w:val="0007622B"/>
    <w:rsid w:val="0007629D"/>
    <w:rsid w:val="0007649C"/>
    <w:rsid w:val="000765DF"/>
    <w:rsid w:val="00076894"/>
    <w:rsid w:val="00077012"/>
    <w:rsid w:val="00080888"/>
    <w:rsid w:val="00080B97"/>
    <w:rsid w:val="00080BD6"/>
    <w:rsid w:val="000823EE"/>
    <w:rsid w:val="00082C43"/>
    <w:rsid w:val="00082D22"/>
    <w:rsid w:val="00082EDF"/>
    <w:rsid w:val="00083992"/>
    <w:rsid w:val="0008445F"/>
    <w:rsid w:val="00084A31"/>
    <w:rsid w:val="00084CCE"/>
    <w:rsid w:val="00084D9E"/>
    <w:rsid w:val="00085727"/>
    <w:rsid w:val="0008588C"/>
    <w:rsid w:val="00085EAE"/>
    <w:rsid w:val="00086DD6"/>
    <w:rsid w:val="00086FB5"/>
    <w:rsid w:val="000900CC"/>
    <w:rsid w:val="00090390"/>
    <w:rsid w:val="00090C55"/>
    <w:rsid w:val="00090F1A"/>
    <w:rsid w:val="00090FBC"/>
    <w:rsid w:val="0009137F"/>
    <w:rsid w:val="000914D4"/>
    <w:rsid w:val="0009182F"/>
    <w:rsid w:val="00091B97"/>
    <w:rsid w:val="00091E35"/>
    <w:rsid w:val="0009206B"/>
    <w:rsid w:val="000920DB"/>
    <w:rsid w:val="00092655"/>
    <w:rsid w:val="0009342C"/>
    <w:rsid w:val="0009345E"/>
    <w:rsid w:val="0009388F"/>
    <w:rsid w:val="00093E31"/>
    <w:rsid w:val="00094124"/>
    <w:rsid w:val="000942B4"/>
    <w:rsid w:val="0009430C"/>
    <w:rsid w:val="00094CC7"/>
    <w:rsid w:val="000950BA"/>
    <w:rsid w:val="00095CC5"/>
    <w:rsid w:val="00095F22"/>
    <w:rsid w:val="00096639"/>
    <w:rsid w:val="000966D3"/>
    <w:rsid w:val="00096B08"/>
    <w:rsid w:val="00096D1C"/>
    <w:rsid w:val="0009747A"/>
    <w:rsid w:val="00097866"/>
    <w:rsid w:val="00097D66"/>
    <w:rsid w:val="00097EC2"/>
    <w:rsid w:val="000A0253"/>
    <w:rsid w:val="000A0433"/>
    <w:rsid w:val="000A07A6"/>
    <w:rsid w:val="000A0C69"/>
    <w:rsid w:val="000A0FC9"/>
    <w:rsid w:val="000A1824"/>
    <w:rsid w:val="000A19BB"/>
    <w:rsid w:val="000A1AAC"/>
    <w:rsid w:val="000A1B61"/>
    <w:rsid w:val="000A2056"/>
    <w:rsid w:val="000A2B87"/>
    <w:rsid w:val="000A37EB"/>
    <w:rsid w:val="000A4B03"/>
    <w:rsid w:val="000A4FBE"/>
    <w:rsid w:val="000A54EE"/>
    <w:rsid w:val="000A5530"/>
    <w:rsid w:val="000A6481"/>
    <w:rsid w:val="000A77F4"/>
    <w:rsid w:val="000A780E"/>
    <w:rsid w:val="000A7BFA"/>
    <w:rsid w:val="000B07D2"/>
    <w:rsid w:val="000B13F6"/>
    <w:rsid w:val="000B1E00"/>
    <w:rsid w:val="000B1F6A"/>
    <w:rsid w:val="000B21F3"/>
    <w:rsid w:val="000B23A2"/>
    <w:rsid w:val="000B23A6"/>
    <w:rsid w:val="000B24A7"/>
    <w:rsid w:val="000B40F0"/>
    <w:rsid w:val="000B4574"/>
    <w:rsid w:val="000B4A7A"/>
    <w:rsid w:val="000B5117"/>
    <w:rsid w:val="000B5154"/>
    <w:rsid w:val="000B5341"/>
    <w:rsid w:val="000B58B3"/>
    <w:rsid w:val="000B58DE"/>
    <w:rsid w:val="000B5E89"/>
    <w:rsid w:val="000B6145"/>
    <w:rsid w:val="000B6998"/>
    <w:rsid w:val="000B6F16"/>
    <w:rsid w:val="000B74DC"/>
    <w:rsid w:val="000B7978"/>
    <w:rsid w:val="000C039A"/>
    <w:rsid w:val="000C06AE"/>
    <w:rsid w:val="000C0710"/>
    <w:rsid w:val="000C0747"/>
    <w:rsid w:val="000C0C7A"/>
    <w:rsid w:val="000C0DE3"/>
    <w:rsid w:val="000C0EEC"/>
    <w:rsid w:val="000C18D7"/>
    <w:rsid w:val="000C1D54"/>
    <w:rsid w:val="000C210A"/>
    <w:rsid w:val="000C21A9"/>
    <w:rsid w:val="000C23C1"/>
    <w:rsid w:val="000C24B9"/>
    <w:rsid w:val="000C2582"/>
    <w:rsid w:val="000C2CE6"/>
    <w:rsid w:val="000C3062"/>
    <w:rsid w:val="000C307F"/>
    <w:rsid w:val="000C32B9"/>
    <w:rsid w:val="000C3A0C"/>
    <w:rsid w:val="000C455A"/>
    <w:rsid w:val="000C4CC1"/>
    <w:rsid w:val="000C4ECC"/>
    <w:rsid w:val="000C563A"/>
    <w:rsid w:val="000C580D"/>
    <w:rsid w:val="000C5E03"/>
    <w:rsid w:val="000C6A13"/>
    <w:rsid w:val="000C6AD4"/>
    <w:rsid w:val="000C6F81"/>
    <w:rsid w:val="000C7064"/>
    <w:rsid w:val="000C74B8"/>
    <w:rsid w:val="000C7622"/>
    <w:rsid w:val="000C7702"/>
    <w:rsid w:val="000C790B"/>
    <w:rsid w:val="000D07C5"/>
    <w:rsid w:val="000D0B2C"/>
    <w:rsid w:val="000D12CE"/>
    <w:rsid w:val="000D1A7F"/>
    <w:rsid w:val="000D1C5E"/>
    <w:rsid w:val="000D2886"/>
    <w:rsid w:val="000D2895"/>
    <w:rsid w:val="000D2BF7"/>
    <w:rsid w:val="000D2D34"/>
    <w:rsid w:val="000D34AA"/>
    <w:rsid w:val="000D4550"/>
    <w:rsid w:val="000D4C4B"/>
    <w:rsid w:val="000D5064"/>
    <w:rsid w:val="000D516F"/>
    <w:rsid w:val="000D534C"/>
    <w:rsid w:val="000D57E3"/>
    <w:rsid w:val="000D605F"/>
    <w:rsid w:val="000D6080"/>
    <w:rsid w:val="000D647E"/>
    <w:rsid w:val="000D6EB4"/>
    <w:rsid w:val="000D6FC3"/>
    <w:rsid w:val="000D722D"/>
    <w:rsid w:val="000D7513"/>
    <w:rsid w:val="000D78E0"/>
    <w:rsid w:val="000D79CC"/>
    <w:rsid w:val="000E001C"/>
    <w:rsid w:val="000E04A4"/>
    <w:rsid w:val="000E09D8"/>
    <w:rsid w:val="000E0B91"/>
    <w:rsid w:val="000E0BA2"/>
    <w:rsid w:val="000E15F4"/>
    <w:rsid w:val="000E1AD0"/>
    <w:rsid w:val="000E1CED"/>
    <w:rsid w:val="000E1D6F"/>
    <w:rsid w:val="000E1E66"/>
    <w:rsid w:val="000E4563"/>
    <w:rsid w:val="000E4A0B"/>
    <w:rsid w:val="000E4CAF"/>
    <w:rsid w:val="000E4D6F"/>
    <w:rsid w:val="000E4DF1"/>
    <w:rsid w:val="000E4E40"/>
    <w:rsid w:val="000E5297"/>
    <w:rsid w:val="000E55E2"/>
    <w:rsid w:val="000E56D6"/>
    <w:rsid w:val="000E5B6E"/>
    <w:rsid w:val="000E6017"/>
    <w:rsid w:val="000E60BD"/>
    <w:rsid w:val="000E743B"/>
    <w:rsid w:val="000E755B"/>
    <w:rsid w:val="000F0B77"/>
    <w:rsid w:val="000F11B1"/>
    <w:rsid w:val="000F1DE7"/>
    <w:rsid w:val="000F23CD"/>
    <w:rsid w:val="000F28FA"/>
    <w:rsid w:val="000F2D93"/>
    <w:rsid w:val="000F346F"/>
    <w:rsid w:val="000F3579"/>
    <w:rsid w:val="000F4146"/>
    <w:rsid w:val="000F47B4"/>
    <w:rsid w:val="000F604F"/>
    <w:rsid w:val="000F62FF"/>
    <w:rsid w:val="000F6D59"/>
    <w:rsid w:val="000F7680"/>
    <w:rsid w:val="000F77CB"/>
    <w:rsid w:val="000F78A4"/>
    <w:rsid w:val="000F7A00"/>
    <w:rsid w:val="000F7E06"/>
    <w:rsid w:val="00100749"/>
    <w:rsid w:val="001009C0"/>
    <w:rsid w:val="00101CA4"/>
    <w:rsid w:val="00101CE5"/>
    <w:rsid w:val="00101E99"/>
    <w:rsid w:val="001022BE"/>
    <w:rsid w:val="0010244A"/>
    <w:rsid w:val="001032D4"/>
    <w:rsid w:val="00103388"/>
    <w:rsid w:val="00103AF8"/>
    <w:rsid w:val="00104329"/>
    <w:rsid w:val="00104946"/>
    <w:rsid w:val="00104BF7"/>
    <w:rsid w:val="00104D01"/>
    <w:rsid w:val="00104E2B"/>
    <w:rsid w:val="00105E00"/>
    <w:rsid w:val="001064B5"/>
    <w:rsid w:val="00106C4C"/>
    <w:rsid w:val="001075DA"/>
    <w:rsid w:val="00107822"/>
    <w:rsid w:val="00110B55"/>
    <w:rsid w:val="00110FBC"/>
    <w:rsid w:val="001124A5"/>
    <w:rsid w:val="0011289F"/>
    <w:rsid w:val="001131CA"/>
    <w:rsid w:val="00113388"/>
    <w:rsid w:val="001137F8"/>
    <w:rsid w:val="00113BAD"/>
    <w:rsid w:val="00113D7F"/>
    <w:rsid w:val="00114636"/>
    <w:rsid w:val="001147EC"/>
    <w:rsid w:val="00114D91"/>
    <w:rsid w:val="00114F0A"/>
    <w:rsid w:val="00114FA7"/>
    <w:rsid w:val="00115353"/>
    <w:rsid w:val="00115429"/>
    <w:rsid w:val="001156CB"/>
    <w:rsid w:val="00115CD3"/>
    <w:rsid w:val="00115F63"/>
    <w:rsid w:val="001168D0"/>
    <w:rsid w:val="0011706E"/>
    <w:rsid w:val="00117258"/>
    <w:rsid w:val="001176D2"/>
    <w:rsid w:val="0011770A"/>
    <w:rsid w:val="00117D13"/>
    <w:rsid w:val="0012007A"/>
    <w:rsid w:val="0012075C"/>
    <w:rsid w:val="001207CC"/>
    <w:rsid w:val="00120B12"/>
    <w:rsid w:val="00120F29"/>
    <w:rsid w:val="00121243"/>
    <w:rsid w:val="001212B1"/>
    <w:rsid w:val="00121735"/>
    <w:rsid w:val="001217C3"/>
    <w:rsid w:val="00121BB5"/>
    <w:rsid w:val="00121FC2"/>
    <w:rsid w:val="00122287"/>
    <w:rsid w:val="001224C6"/>
    <w:rsid w:val="00122962"/>
    <w:rsid w:val="00123010"/>
    <w:rsid w:val="00123502"/>
    <w:rsid w:val="001236A9"/>
    <w:rsid w:val="0012405C"/>
    <w:rsid w:val="0012408D"/>
    <w:rsid w:val="001241FE"/>
    <w:rsid w:val="0012455F"/>
    <w:rsid w:val="00124BC2"/>
    <w:rsid w:val="00124C80"/>
    <w:rsid w:val="00125534"/>
    <w:rsid w:val="001257A1"/>
    <w:rsid w:val="00125A3F"/>
    <w:rsid w:val="00125B26"/>
    <w:rsid w:val="0012632C"/>
    <w:rsid w:val="001265AF"/>
    <w:rsid w:val="00126732"/>
    <w:rsid w:val="00126DCC"/>
    <w:rsid w:val="00126F7C"/>
    <w:rsid w:val="001275B6"/>
    <w:rsid w:val="001276AB"/>
    <w:rsid w:val="00127E0C"/>
    <w:rsid w:val="001300F5"/>
    <w:rsid w:val="001307C5"/>
    <w:rsid w:val="001309D6"/>
    <w:rsid w:val="00131EFB"/>
    <w:rsid w:val="0013212D"/>
    <w:rsid w:val="0013216A"/>
    <w:rsid w:val="001322DA"/>
    <w:rsid w:val="00132478"/>
    <w:rsid w:val="0013251B"/>
    <w:rsid w:val="00132734"/>
    <w:rsid w:val="00132917"/>
    <w:rsid w:val="001338FC"/>
    <w:rsid w:val="0013397A"/>
    <w:rsid w:val="00133B9A"/>
    <w:rsid w:val="001341D5"/>
    <w:rsid w:val="00134794"/>
    <w:rsid w:val="00134EA7"/>
    <w:rsid w:val="00135150"/>
    <w:rsid w:val="0013569C"/>
    <w:rsid w:val="00135774"/>
    <w:rsid w:val="00135915"/>
    <w:rsid w:val="00135F37"/>
    <w:rsid w:val="00136194"/>
    <w:rsid w:val="001363CD"/>
    <w:rsid w:val="001366EC"/>
    <w:rsid w:val="00137091"/>
    <w:rsid w:val="00137492"/>
    <w:rsid w:val="0013751D"/>
    <w:rsid w:val="001379AA"/>
    <w:rsid w:val="001379FE"/>
    <w:rsid w:val="00137F31"/>
    <w:rsid w:val="0014031D"/>
    <w:rsid w:val="001404DF"/>
    <w:rsid w:val="00140690"/>
    <w:rsid w:val="0014096F"/>
    <w:rsid w:val="0014137D"/>
    <w:rsid w:val="00141739"/>
    <w:rsid w:val="00142453"/>
    <w:rsid w:val="00142777"/>
    <w:rsid w:val="00142867"/>
    <w:rsid w:val="00142B99"/>
    <w:rsid w:val="00142C23"/>
    <w:rsid w:val="00143010"/>
    <w:rsid w:val="001430B4"/>
    <w:rsid w:val="00143100"/>
    <w:rsid w:val="0014362D"/>
    <w:rsid w:val="001439A0"/>
    <w:rsid w:val="00143BC6"/>
    <w:rsid w:val="00144045"/>
    <w:rsid w:val="001440DF"/>
    <w:rsid w:val="0014434A"/>
    <w:rsid w:val="00144702"/>
    <w:rsid w:val="001447BB"/>
    <w:rsid w:val="00144BE2"/>
    <w:rsid w:val="00144D67"/>
    <w:rsid w:val="0014518E"/>
    <w:rsid w:val="0014528E"/>
    <w:rsid w:val="00145622"/>
    <w:rsid w:val="00145836"/>
    <w:rsid w:val="001466AB"/>
    <w:rsid w:val="001467C8"/>
    <w:rsid w:val="001467F1"/>
    <w:rsid w:val="00146C0C"/>
    <w:rsid w:val="001475C7"/>
    <w:rsid w:val="00147DEC"/>
    <w:rsid w:val="00147EEB"/>
    <w:rsid w:val="001503EA"/>
    <w:rsid w:val="0015056E"/>
    <w:rsid w:val="00150B08"/>
    <w:rsid w:val="00151493"/>
    <w:rsid w:val="00151A5F"/>
    <w:rsid w:val="0015250F"/>
    <w:rsid w:val="001525B5"/>
    <w:rsid w:val="001525E4"/>
    <w:rsid w:val="0015373A"/>
    <w:rsid w:val="00153C5D"/>
    <w:rsid w:val="0015477B"/>
    <w:rsid w:val="001550E3"/>
    <w:rsid w:val="00155A58"/>
    <w:rsid w:val="001566E0"/>
    <w:rsid w:val="001570E6"/>
    <w:rsid w:val="00157DCD"/>
    <w:rsid w:val="0016093B"/>
    <w:rsid w:val="001618DE"/>
    <w:rsid w:val="001618E5"/>
    <w:rsid w:val="00161CF6"/>
    <w:rsid w:val="001620C3"/>
    <w:rsid w:val="001621A5"/>
    <w:rsid w:val="00162371"/>
    <w:rsid w:val="0016286D"/>
    <w:rsid w:val="00162CC3"/>
    <w:rsid w:val="0016391B"/>
    <w:rsid w:val="0016432B"/>
    <w:rsid w:val="00164544"/>
    <w:rsid w:val="00164C8D"/>
    <w:rsid w:val="00165433"/>
    <w:rsid w:val="0016567C"/>
    <w:rsid w:val="001656F2"/>
    <w:rsid w:val="001657D2"/>
    <w:rsid w:val="00166BF2"/>
    <w:rsid w:val="00166DDE"/>
    <w:rsid w:val="00167E1E"/>
    <w:rsid w:val="00167E71"/>
    <w:rsid w:val="00170769"/>
    <w:rsid w:val="00171444"/>
    <w:rsid w:val="001716CF"/>
    <w:rsid w:val="0017184C"/>
    <w:rsid w:val="00171A55"/>
    <w:rsid w:val="00171E66"/>
    <w:rsid w:val="00172E07"/>
    <w:rsid w:val="001732B9"/>
    <w:rsid w:val="00173782"/>
    <w:rsid w:val="0017382B"/>
    <w:rsid w:val="00174F48"/>
    <w:rsid w:val="00174F60"/>
    <w:rsid w:val="00174FB3"/>
    <w:rsid w:val="00175325"/>
    <w:rsid w:val="00175E07"/>
    <w:rsid w:val="00176BD8"/>
    <w:rsid w:val="001776E3"/>
    <w:rsid w:val="00177DC4"/>
    <w:rsid w:val="00177FF5"/>
    <w:rsid w:val="00180184"/>
    <w:rsid w:val="00180889"/>
    <w:rsid w:val="00180E56"/>
    <w:rsid w:val="00181AA6"/>
    <w:rsid w:val="00181BE3"/>
    <w:rsid w:val="00182A9E"/>
    <w:rsid w:val="00182F57"/>
    <w:rsid w:val="0018388A"/>
    <w:rsid w:val="001841C1"/>
    <w:rsid w:val="001849D8"/>
    <w:rsid w:val="00184BD6"/>
    <w:rsid w:val="00185A58"/>
    <w:rsid w:val="00185AC8"/>
    <w:rsid w:val="00186102"/>
    <w:rsid w:val="00186949"/>
    <w:rsid w:val="00186BCE"/>
    <w:rsid w:val="00186C86"/>
    <w:rsid w:val="001873E9"/>
    <w:rsid w:val="0018781F"/>
    <w:rsid w:val="00187C5E"/>
    <w:rsid w:val="00187FDC"/>
    <w:rsid w:val="00190442"/>
    <w:rsid w:val="001906E6"/>
    <w:rsid w:val="00190910"/>
    <w:rsid w:val="00191180"/>
    <w:rsid w:val="0019124E"/>
    <w:rsid w:val="00191609"/>
    <w:rsid w:val="00191B63"/>
    <w:rsid w:val="00191B6A"/>
    <w:rsid w:val="00191DDA"/>
    <w:rsid w:val="00192A89"/>
    <w:rsid w:val="001933D0"/>
    <w:rsid w:val="00193406"/>
    <w:rsid w:val="00193CA8"/>
    <w:rsid w:val="00193FD2"/>
    <w:rsid w:val="00194C9C"/>
    <w:rsid w:val="00194EBC"/>
    <w:rsid w:val="00194F0F"/>
    <w:rsid w:val="00195E0E"/>
    <w:rsid w:val="0019641A"/>
    <w:rsid w:val="0019657C"/>
    <w:rsid w:val="001967EB"/>
    <w:rsid w:val="001969DA"/>
    <w:rsid w:val="00196D1B"/>
    <w:rsid w:val="001971AD"/>
    <w:rsid w:val="00197582"/>
    <w:rsid w:val="001979FE"/>
    <w:rsid w:val="001A0B75"/>
    <w:rsid w:val="001A0D53"/>
    <w:rsid w:val="001A0F4C"/>
    <w:rsid w:val="001A1574"/>
    <w:rsid w:val="001A1CE7"/>
    <w:rsid w:val="001A1E9C"/>
    <w:rsid w:val="001A227B"/>
    <w:rsid w:val="001A22A9"/>
    <w:rsid w:val="001A27DF"/>
    <w:rsid w:val="001A2C27"/>
    <w:rsid w:val="001A30B6"/>
    <w:rsid w:val="001A30BC"/>
    <w:rsid w:val="001A3D14"/>
    <w:rsid w:val="001A3F55"/>
    <w:rsid w:val="001A4CAB"/>
    <w:rsid w:val="001A5058"/>
    <w:rsid w:val="001A533A"/>
    <w:rsid w:val="001A620A"/>
    <w:rsid w:val="001A6F7B"/>
    <w:rsid w:val="001A6FF3"/>
    <w:rsid w:val="001A70E0"/>
    <w:rsid w:val="001A7539"/>
    <w:rsid w:val="001B0326"/>
    <w:rsid w:val="001B085E"/>
    <w:rsid w:val="001B0889"/>
    <w:rsid w:val="001B2D50"/>
    <w:rsid w:val="001B3204"/>
    <w:rsid w:val="001B3A9D"/>
    <w:rsid w:val="001B4145"/>
    <w:rsid w:val="001B435B"/>
    <w:rsid w:val="001B4AA3"/>
    <w:rsid w:val="001B4EDC"/>
    <w:rsid w:val="001B57E0"/>
    <w:rsid w:val="001B5BAD"/>
    <w:rsid w:val="001B5CC4"/>
    <w:rsid w:val="001B6135"/>
    <w:rsid w:val="001B6AC4"/>
    <w:rsid w:val="001B6D3B"/>
    <w:rsid w:val="001B7501"/>
    <w:rsid w:val="001B7912"/>
    <w:rsid w:val="001B7CC7"/>
    <w:rsid w:val="001C015C"/>
    <w:rsid w:val="001C0C86"/>
    <w:rsid w:val="001C0C8A"/>
    <w:rsid w:val="001C0CB6"/>
    <w:rsid w:val="001C2133"/>
    <w:rsid w:val="001C2361"/>
    <w:rsid w:val="001C264D"/>
    <w:rsid w:val="001C2716"/>
    <w:rsid w:val="001C2866"/>
    <w:rsid w:val="001C286B"/>
    <w:rsid w:val="001C2C01"/>
    <w:rsid w:val="001C371F"/>
    <w:rsid w:val="001C379F"/>
    <w:rsid w:val="001C3A51"/>
    <w:rsid w:val="001C3C8A"/>
    <w:rsid w:val="001C419A"/>
    <w:rsid w:val="001C4691"/>
    <w:rsid w:val="001C4AED"/>
    <w:rsid w:val="001C4F27"/>
    <w:rsid w:val="001C5465"/>
    <w:rsid w:val="001C57FF"/>
    <w:rsid w:val="001C5DC7"/>
    <w:rsid w:val="001C5EFE"/>
    <w:rsid w:val="001C79FE"/>
    <w:rsid w:val="001C7ABB"/>
    <w:rsid w:val="001D057C"/>
    <w:rsid w:val="001D06F3"/>
    <w:rsid w:val="001D1CFD"/>
    <w:rsid w:val="001D253E"/>
    <w:rsid w:val="001D29CE"/>
    <w:rsid w:val="001D2A6D"/>
    <w:rsid w:val="001D2C6E"/>
    <w:rsid w:val="001D2CC8"/>
    <w:rsid w:val="001D33DE"/>
    <w:rsid w:val="001D3CD6"/>
    <w:rsid w:val="001D411D"/>
    <w:rsid w:val="001D4699"/>
    <w:rsid w:val="001D4A5C"/>
    <w:rsid w:val="001D4C41"/>
    <w:rsid w:val="001D5360"/>
    <w:rsid w:val="001D5D80"/>
    <w:rsid w:val="001D5DC2"/>
    <w:rsid w:val="001D607A"/>
    <w:rsid w:val="001D6134"/>
    <w:rsid w:val="001D6136"/>
    <w:rsid w:val="001D68BA"/>
    <w:rsid w:val="001D6B0E"/>
    <w:rsid w:val="001D7334"/>
    <w:rsid w:val="001D75F6"/>
    <w:rsid w:val="001D769C"/>
    <w:rsid w:val="001E051D"/>
    <w:rsid w:val="001E07FE"/>
    <w:rsid w:val="001E09EC"/>
    <w:rsid w:val="001E0E06"/>
    <w:rsid w:val="001E149F"/>
    <w:rsid w:val="001E17AD"/>
    <w:rsid w:val="001E1A95"/>
    <w:rsid w:val="001E1C3D"/>
    <w:rsid w:val="001E1D8E"/>
    <w:rsid w:val="001E2177"/>
    <w:rsid w:val="001E24CF"/>
    <w:rsid w:val="001E265E"/>
    <w:rsid w:val="001E2F5E"/>
    <w:rsid w:val="001E31BF"/>
    <w:rsid w:val="001E36A6"/>
    <w:rsid w:val="001E3D1C"/>
    <w:rsid w:val="001E42FE"/>
    <w:rsid w:val="001E4695"/>
    <w:rsid w:val="001E4762"/>
    <w:rsid w:val="001E4E8A"/>
    <w:rsid w:val="001E63A9"/>
    <w:rsid w:val="001E6610"/>
    <w:rsid w:val="001E71F5"/>
    <w:rsid w:val="001E7391"/>
    <w:rsid w:val="001E7D87"/>
    <w:rsid w:val="001F01D5"/>
    <w:rsid w:val="001F09B4"/>
    <w:rsid w:val="001F0B91"/>
    <w:rsid w:val="001F0DD0"/>
    <w:rsid w:val="001F119B"/>
    <w:rsid w:val="001F13B7"/>
    <w:rsid w:val="001F1498"/>
    <w:rsid w:val="001F18F6"/>
    <w:rsid w:val="001F1ED5"/>
    <w:rsid w:val="001F2C6A"/>
    <w:rsid w:val="001F33DF"/>
    <w:rsid w:val="001F4146"/>
    <w:rsid w:val="001F44AE"/>
    <w:rsid w:val="001F4A5C"/>
    <w:rsid w:val="001F53DE"/>
    <w:rsid w:val="001F5C5D"/>
    <w:rsid w:val="001F5D18"/>
    <w:rsid w:val="001F5E0D"/>
    <w:rsid w:val="001F5E55"/>
    <w:rsid w:val="001F5FE4"/>
    <w:rsid w:val="001F6C78"/>
    <w:rsid w:val="001F6CFC"/>
    <w:rsid w:val="001F7577"/>
    <w:rsid w:val="001F7ECB"/>
    <w:rsid w:val="001F7F5D"/>
    <w:rsid w:val="00200C1F"/>
    <w:rsid w:val="00200DF4"/>
    <w:rsid w:val="002016A0"/>
    <w:rsid w:val="00201989"/>
    <w:rsid w:val="00201E39"/>
    <w:rsid w:val="00202118"/>
    <w:rsid w:val="002027FE"/>
    <w:rsid w:val="00202882"/>
    <w:rsid w:val="0020293F"/>
    <w:rsid w:val="00202A51"/>
    <w:rsid w:val="00202A6E"/>
    <w:rsid w:val="002038B2"/>
    <w:rsid w:val="002042D9"/>
    <w:rsid w:val="0020525D"/>
    <w:rsid w:val="00205E0F"/>
    <w:rsid w:val="00206D2F"/>
    <w:rsid w:val="0021001E"/>
    <w:rsid w:val="002100B5"/>
    <w:rsid w:val="0021022E"/>
    <w:rsid w:val="0021023E"/>
    <w:rsid w:val="00210C54"/>
    <w:rsid w:val="002113C7"/>
    <w:rsid w:val="002119CF"/>
    <w:rsid w:val="0021226A"/>
    <w:rsid w:val="00212529"/>
    <w:rsid w:val="0021337B"/>
    <w:rsid w:val="00213409"/>
    <w:rsid w:val="00213D6F"/>
    <w:rsid w:val="0021420C"/>
    <w:rsid w:val="00215194"/>
    <w:rsid w:val="0021594E"/>
    <w:rsid w:val="002162BE"/>
    <w:rsid w:val="00216758"/>
    <w:rsid w:val="00216B10"/>
    <w:rsid w:val="00216B26"/>
    <w:rsid w:val="00216F1E"/>
    <w:rsid w:val="00216F3D"/>
    <w:rsid w:val="002175FB"/>
    <w:rsid w:val="00217960"/>
    <w:rsid w:val="00220550"/>
    <w:rsid w:val="00220BC0"/>
    <w:rsid w:val="002212DE"/>
    <w:rsid w:val="0022170A"/>
    <w:rsid w:val="00221D95"/>
    <w:rsid w:val="002221AE"/>
    <w:rsid w:val="0022260F"/>
    <w:rsid w:val="00222A84"/>
    <w:rsid w:val="00222CB7"/>
    <w:rsid w:val="002233F5"/>
    <w:rsid w:val="002248CB"/>
    <w:rsid w:val="00225235"/>
    <w:rsid w:val="00225459"/>
    <w:rsid w:val="0022581D"/>
    <w:rsid w:val="00225AD5"/>
    <w:rsid w:val="00225AF7"/>
    <w:rsid w:val="002262FD"/>
    <w:rsid w:val="002264E8"/>
    <w:rsid w:val="00226916"/>
    <w:rsid w:val="00226B86"/>
    <w:rsid w:val="00227557"/>
    <w:rsid w:val="0022798C"/>
    <w:rsid w:val="00227A3F"/>
    <w:rsid w:val="00227CD1"/>
    <w:rsid w:val="00230226"/>
    <w:rsid w:val="002307BA"/>
    <w:rsid w:val="00230F7F"/>
    <w:rsid w:val="002312E7"/>
    <w:rsid w:val="00231377"/>
    <w:rsid w:val="0023148D"/>
    <w:rsid w:val="002317E5"/>
    <w:rsid w:val="00231C63"/>
    <w:rsid w:val="00231F79"/>
    <w:rsid w:val="002322E3"/>
    <w:rsid w:val="00232495"/>
    <w:rsid w:val="00232518"/>
    <w:rsid w:val="00232831"/>
    <w:rsid w:val="00232B41"/>
    <w:rsid w:val="0023384F"/>
    <w:rsid w:val="00234BE2"/>
    <w:rsid w:val="00235B7A"/>
    <w:rsid w:val="00235BAD"/>
    <w:rsid w:val="00236779"/>
    <w:rsid w:val="00236865"/>
    <w:rsid w:val="0023709B"/>
    <w:rsid w:val="00237146"/>
    <w:rsid w:val="0024040E"/>
    <w:rsid w:val="002405DB"/>
    <w:rsid w:val="00240D74"/>
    <w:rsid w:val="00240EE1"/>
    <w:rsid w:val="00241657"/>
    <w:rsid w:val="002417BF"/>
    <w:rsid w:val="002433C0"/>
    <w:rsid w:val="002436FA"/>
    <w:rsid w:val="00244673"/>
    <w:rsid w:val="00244B55"/>
    <w:rsid w:val="00244CDC"/>
    <w:rsid w:val="0024516C"/>
    <w:rsid w:val="00245270"/>
    <w:rsid w:val="00245377"/>
    <w:rsid w:val="0024567C"/>
    <w:rsid w:val="00245AF4"/>
    <w:rsid w:val="002465C2"/>
    <w:rsid w:val="00246DF2"/>
    <w:rsid w:val="00247A52"/>
    <w:rsid w:val="00247D63"/>
    <w:rsid w:val="00247D9D"/>
    <w:rsid w:val="0025067E"/>
    <w:rsid w:val="0025088B"/>
    <w:rsid w:val="00250950"/>
    <w:rsid w:val="00250D5A"/>
    <w:rsid w:val="00250D63"/>
    <w:rsid w:val="00251A6B"/>
    <w:rsid w:val="00251FC5"/>
    <w:rsid w:val="00253596"/>
    <w:rsid w:val="00253776"/>
    <w:rsid w:val="00254599"/>
    <w:rsid w:val="00254851"/>
    <w:rsid w:val="00254865"/>
    <w:rsid w:val="00254D6D"/>
    <w:rsid w:val="002552CC"/>
    <w:rsid w:val="00255DE8"/>
    <w:rsid w:val="002564CA"/>
    <w:rsid w:val="00256B0C"/>
    <w:rsid w:val="0025729C"/>
    <w:rsid w:val="00257A90"/>
    <w:rsid w:val="00257AEE"/>
    <w:rsid w:val="0026008E"/>
    <w:rsid w:val="0026043E"/>
    <w:rsid w:val="002604E7"/>
    <w:rsid w:val="0026059C"/>
    <w:rsid w:val="0026059E"/>
    <w:rsid w:val="0026076D"/>
    <w:rsid w:val="0026168F"/>
    <w:rsid w:val="00261A00"/>
    <w:rsid w:val="002623A6"/>
    <w:rsid w:val="00262E4B"/>
    <w:rsid w:val="00262FB6"/>
    <w:rsid w:val="00263963"/>
    <w:rsid w:val="0026398D"/>
    <w:rsid w:val="00263AAF"/>
    <w:rsid w:val="0026472E"/>
    <w:rsid w:val="00264F2D"/>
    <w:rsid w:val="00264FA9"/>
    <w:rsid w:val="002653F7"/>
    <w:rsid w:val="0026577E"/>
    <w:rsid w:val="002659CC"/>
    <w:rsid w:val="00266206"/>
    <w:rsid w:val="002674EB"/>
    <w:rsid w:val="002675E3"/>
    <w:rsid w:val="00267974"/>
    <w:rsid w:val="00270270"/>
    <w:rsid w:val="0027071B"/>
    <w:rsid w:val="00270941"/>
    <w:rsid w:val="00271A3A"/>
    <w:rsid w:val="002723B0"/>
    <w:rsid w:val="00272E1D"/>
    <w:rsid w:val="0027320D"/>
    <w:rsid w:val="00273342"/>
    <w:rsid w:val="002740F3"/>
    <w:rsid w:val="00274D4C"/>
    <w:rsid w:val="00274E6E"/>
    <w:rsid w:val="002751C3"/>
    <w:rsid w:val="002753F4"/>
    <w:rsid w:val="00275B78"/>
    <w:rsid w:val="0027646A"/>
    <w:rsid w:val="00277676"/>
    <w:rsid w:val="00277CD4"/>
    <w:rsid w:val="002800A2"/>
    <w:rsid w:val="002800AE"/>
    <w:rsid w:val="002804DB"/>
    <w:rsid w:val="00281227"/>
    <w:rsid w:val="002815C3"/>
    <w:rsid w:val="0028170D"/>
    <w:rsid w:val="00281B52"/>
    <w:rsid w:val="00281DBA"/>
    <w:rsid w:val="0028272E"/>
    <w:rsid w:val="0028332E"/>
    <w:rsid w:val="00283730"/>
    <w:rsid w:val="00283A3A"/>
    <w:rsid w:val="00284097"/>
    <w:rsid w:val="00284298"/>
    <w:rsid w:val="0028449D"/>
    <w:rsid w:val="002844E9"/>
    <w:rsid w:val="00284B5C"/>
    <w:rsid w:val="00284E6A"/>
    <w:rsid w:val="00285152"/>
    <w:rsid w:val="0028522B"/>
    <w:rsid w:val="00285459"/>
    <w:rsid w:val="002859A0"/>
    <w:rsid w:val="00285D7B"/>
    <w:rsid w:val="00286D83"/>
    <w:rsid w:val="00286F4E"/>
    <w:rsid w:val="002871E3"/>
    <w:rsid w:val="00287424"/>
    <w:rsid w:val="00287693"/>
    <w:rsid w:val="002876D1"/>
    <w:rsid w:val="00287C49"/>
    <w:rsid w:val="00287E7C"/>
    <w:rsid w:val="0029020B"/>
    <w:rsid w:val="002903C4"/>
    <w:rsid w:val="00290439"/>
    <w:rsid w:val="0029069C"/>
    <w:rsid w:val="00290906"/>
    <w:rsid w:val="002911BE"/>
    <w:rsid w:val="00291303"/>
    <w:rsid w:val="00291838"/>
    <w:rsid w:val="0029215A"/>
    <w:rsid w:val="002922EA"/>
    <w:rsid w:val="00292803"/>
    <w:rsid w:val="002929DE"/>
    <w:rsid w:val="00292A84"/>
    <w:rsid w:val="00292C7B"/>
    <w:rsid w:val="00293723"/>
    <w:rsid w:val="00294747"/>
    <w:rsid w:val="00294844"/>
    <w:rsid w:val="00294875"/>
    <w:rsid w:val="00294877"/>
    <w:rsid w:val="002950AB"/>
    <w:rsid w:val="00295AEE"/>
    <w:rsid w:val="00296305"/>
    <w:rsid w:val="002965E4"/>
    <w:rsid w:val="00296699"/>
    <w:rsid w:val="00296742"/>
    <w:rsid w:val="00296847"/>
    <w:rsid w:val="00296D50"/>
    <w:rsid w:val="00296ED2"/>
    <w:rsid w:val="0029737D"/>
    <w:rsid w:val="00297D3A"/>
    <w:rsid w:val="002A02C5"/>
    <w:rsid w:val="002A02FE"/>
    <w:rsid w:val="002A0B90"/>
    <w:rsid w:val="002A0DC3"/>
    <w:rsid w:val="002A109D"/>
    <w:rsid w:val="002A14BB"/>
    <w:rsid w:val="002A1A04"/>
    <w:rsid w:val="002A1E40"/>
    <w:rsid w:val="002A20DE"/>
    <w:rsid w:val="002A21A3"/>
    <w:rsid w:val="002A22C9"/>
    <w:rsid w:val="002A22FC"/>
    <w:rsid w:val="002A2DEA"/>
    <w:rsid w:val="002A3F3D"/>
    <w:rsid w:val="002A41C2"/>
    <w:rsid w:val="002A447D"/>
    <w:rsid w:val="002A4CBA"/>
    <w:rsid w:val="002A4CD5"/>
    <w:rsid w:val="002A5D79"/>
    <w:rsid w:val="002A61DC"/>
    <w:rsid w:val="002A6527"/>
    <w:rsid w:val="002A6C38"/>
    <w:rsid w:val="002A70C2"/>
    <w:rsid w:val="002A7882"/>
    <w:rsid w:val="002A7C97"/>
    <w:rsid w:val="002B141A"/>
    <w:rsid w:val="002B151C"/>
    <w:rsid w:val="002B1DC7"/>
    <w:rsid w:val="002B1F04"/>
    <w:rsid w:val="002B20DA"/>
    <w:rsid w:val="002B2914"/>
    <w:rsid w:val="002B2967"/>
    <w:rsid w:val="002B2E2C"/>
    <w:rsid w:val="002B36D5"/>
    <w:rsid w:val="002B3D01"/>
    <w:rsid w:val="002B4884"/>
    <w:rsid w:val="002B4A19"/>
    <w:rsid w:val="002B4ABB"/>
    <w:rsid w:val="002B4C40"/>
    <w:rsid w:val="002B4E1E"/>
    <w:rsid w:val="002B59C9"/>
    <w:rsid w:val="002B5AC7"/>
    <w:rsid w:val="002B6033"/>
    <w:rsid w:val="002B6304"/>
    <w:rsid w:val="002B679E"/>
    <w:rsid w:val="002B67C7"/>
    <w:rsid w:val="002B6BB3"/>
    <w:rsid w:val="002B718D"/>
    <w:rsid w:val="002B794C"/>
    <w:rsid w:val="002B7AA3"/>
    <w:rsid w:val="002B7AEB"/>
    <w:rsid w:val="002C0210"/>
    <w:rsid w:val="002C07E5"/>
    <w:rsid w:val="002C09DE"/>
    <w:rsid w:val="002C0E89"/>
    <w:rsid w:val="002C0F34"/>
    <w:rsid w:val="002C13BD"/>
    <w:rsid w:val="002C1510"/>
    <w:rsid w:val="002C1A6A"/>
    <w:rsid w:val="002C2438"/>
    <w:rsid w:val="002C2815"/>
    <w:rsid w:val="002C2B76"/>
    <w:rsid w:val="002C3165"/>
    <w:rsid w:val="002C33C6"/>
    <w:rsid w:val="002C428D"/>
    <w:rsid w:val="002C4778"/>
    <w:rsid w:val="002C4C6B"/>
    <w:rsid w:val="002C4CDF"/>
    <w:rsid w:val="002C4CF8"/>
    <w:rsid w:val="002C4D76"/>
    <w:rsid w:val="002C5443"/>
    <w:rsid w:val="002C5755"/>
    <w:rsid w:val="002C5F59"/>
    <w:rsid w:val="002C664A"/>
    <w:rsid w:val="002C6A16"/>
    <w:rsid w:val="002C6A28"/>
    <w:rsid w:val="002C77EE"/>
    <w:rsid w:val="002C7C90"/>
    <w:rsid w:val="002D040E"/>
    <w:rsid w:val="002D0A41"/>
    <w:rsid w:val="002D0EEB"/>
    <w:rsid w:val="002D1269"/>
    <w:rsid w:val="002D1325"/>
    <w:rsid w:val="002D2272"/>
    <w:rsid w:val="002D314B"/>
    <w:rsid w:val="002D338F"/>
    <w:rsid w:val="002D3629"/>
    <w:rsid w:val="002D36B0"/>
    <w:rsid w:val="002D3733"/>
    <w:rsid w:val="002D3DB8"/>
    <w:rsid w:val="002D43D3"/>
    <w:rsid w:val="002D4E5D"/>
    <w:rsid w:val="002D53DF"/>
    <w:rsid w:val="002D568C"/>
    <w:rsid w:val="002D59FE"/>
    <w:rsid w:val="002D5AE2"/>
    <w:rsid w:val="002D5B41"/>
    <w:rsid w:val="002D5D2C"/>
    <w:rsid w:val="002D5D50"/>
    <w:rsid w:val="002D6261"/>
    <w:rsid w:val="002D6966"/>
    <w:rsid w:val="002D6B00"/>
    <w:rsid w:val="002D6C36"/>
    <w:rsid w:val="002D6C6B"/>
    <w:rsid w:val="002D728B"/>
    <w:rsid w:val="002D75FC"/>
    <w:rsid w:val="002D7714"/>
    <w:rsid w:val="002D77E2"/>
    <w:rsid w:val="002E1085"/>
    <w:rsid w:val="002E1183"/>
    <w:rsid w:val="002E13CD"/>
    <w:rsid w:val="002E1D74"/>
    <w:rsid w:val="002E2532"/>
    <w:rsid w:val="002E27CE"/>
    <w:rsid w:val="002E309A"/>
    <w:rsid w:val="002E3889"/>
    <w:rsid w:val="002E3DF3"/>
    <w:rsid w:val="002E4126"/>
    <w:rsid w:val="002E42A5"/>
    <w:rsid w:val="002E4861"/>
    <w:rsid w:val="002E5034"/>
    <w:rsid w:val="002E5ECA"/>
    <w:rsid w:val="002E6938"/>
    <w:rsid w:val="002E6D3D"/>
    <w:rsid w:val="002E6D40"/>
    <w:rsid w:val="002E72D8"/>
    <w:rsid w:val="002E74E4"/>
    <w:rsid w:val="002E76D6"/>
    <w:rsid w:val="002E783A"/>
    <w:rsid w:val="002F06AB"/>
    <w:rsid w:val="002F0986"/>
    <w:rsid w:val="002F0A52"/>
    <w:rsid w:val="002F1103"/>
    <w:rsid w:val="002F14F9"/>
    <w:rsid w:val="002F17C0"/>
    <w:rsid w:val="002F18CC"/>
    <w:rsid w:val="002F2513"/>
    <w:rsid w:val="002F2733"/>
    <w:rsid w:val="002F2B09"/>
    <w:rsid w:val="002F2DD8"/>
    <w:rsid w:val="002F3147"/>
    <w:rsid w:val="002F351C"/>
    <w:rsid w:val="002F354A"/>
    <w:rsid w:val="002F3553"/>
    <w:rsid w:val="002F3610"/>
    <w:rsid w:val="002F4180"/>
    <w:rsid w:val="002F448C"/>
    <w:rsid w:val="002F57AA"/>
    <w:rsid w:val="002F5B14"/>
    <w:rsid w:val="002F78A5"/>
    <w:rsid w:val="002F795E"/>
    <w:rsid w:val="003001A1"/>
    <w:rsid w:val="003006B4"/>
    <w:rsid w:val="0030084B"/>
    <w:rsid w:val="00300B5C"/>
    <w:rsid w:val="00300E98"/>
    <w:rsid w:val="00300EF7"/>
    <w:rsid w:val="003011B3"/>
    <w:rsid w:val="003011B8"/>
    <w:rsid w:val="0030183B"/>
    <w:rsid w:val="0030243C"/>
    <w:rsid w:val="00302551"/>
    <w:rsid w:val="003029F5"/>
    <w:rsid w:val="00302A80"/>
    <w:rsid w:val="00303492"/>
    <w:rsid w:val="00303C97"/>
    <w:rsid w:val="00304073"/>
    <w:rsid w:val="003043CF"/>
    <w:rsid w:val="003045DD"/>
    <w:rsid w:val="00304753"/>
    <w:rsid w:val="00304AB4"/>
    <w:rsid w:val="00304D4C"/>
    <w:rsid w:val="003053EC"/>
    <w:rsid w:val="003058DC"/>
    <w:rsid w:val="00305A84"/>
    <w:rsid w:val="00305C95"/>
    <w:rsid w:val="003060C7"/>
    <w:rsid w:val="003067E0"/>
    <w:rsid w:val="00307126"/>
    <w:rsid w:val="003072CF"/>
    <w:rsid w:val="00307323"/>
    <w:rsid w:val="003075AF"/>
    <w:rsid w:val="00307C29"/>
    <w:rsid w:val="003101DB"/>
    <w:rsid w:val="0031138E"/>
    <w:rsid w:val="00311434"/>
    <w:rsid w:val="0031189D"/>
    <w:rsid w:val="00311991"/>
    <w:rsid w:val="003129B0"/>
    <w:rsid w:val="00312A7E"/>
    <w:rsid w:val="003130DE"/>
    <w:rsid w:val="00313536"/>
    <w:rsid w:val="00313B0E"/>
    <w:rsid w:val="00313DDE"/>
    <w:rsid w:val="00313F8D"/>
    <w:rsid w:val="003143C0"/>
    <w:rsid w:val="00314659"/>
    <w:rsid w:val="0031476D"/>
    <w:rsid w:val="00314AAD"/>
    <w:rsid w:val="00314CB0"/>
    <w:rsid w:val="00314DB1"/>
    <w:rsid w:val="00314F15"/>
    <w:rsid w:val="003156BA"/>
    <w:rsid w:val="0031581F"/>
    <w:rsid w:val="00315D97"/>
    <w:rsid w:val="0031600E"/>
    <w:rsid w:val="00316834"/>
    <w:rsid w:val="00316B54"/>
    <w:rsid w:val="00316EE5"/>
    <w:rsid w:val="00317550"/>
    <w:rsid w:val="00320357"/>
    <w:rsid w:val="003208FB"/>
    <w:rsid w:val="00320ADC"/>
    <w:rsid w:val="00320D38"/>
    <w:rsid w:val="00320D9D"/>
    <w:rsid w:val="00321F0E"/>
    <w:rsid w:val="00321F52"/>
    <w:rsid w:val="00322AA4"/>
    <w:rsid w:val="00322C1B"/>
    <w:rsid w:val="00322C43"/>
    <w:rsid w:val="00323609"/>
    <w:rsid w:val="00323711"/>
    <w:rsid w:val="00323F48"/>
    <w:rsid w:val="00323F8F"/>
    <w:rsid w:val="0032419C"/>
    <w:rsid w:val="00324A09"/>
    <w:rsid w:val="00324CA1"/>
    <w:rsid w:val="00325688"/>
    <w:rsid w:val="00325F10"/>
    <w:rsid w:val="00325F15"/>
    <w:rsid w:val="00325FCA"/>
    <w:rsid w:val="00326DD9"/>
    <w:rsid w:val="00327201"/>
    <w:rsid w:val="003275A4"/>
    <w:rsid w:val="00327F95"/>
    <w:rsid w:val="003310E8"/>
    <w:rsid w:val="00331718"/>
    <w:rsid w:val="00331766"/>
    <w:rsid w:val="00331B32"/>
    <w:rsid w:val="00333259"/>
    <w:rsid w:val="0033340C"/>
    <w:rsid w:val="0033371D"/>
    <w:rsid w:val="0033422F"/>
    <w:rsid w:val="00336498"/>
    <w:rsid w:val="0033659F"/>
    <w:rsid w:val="00336987"/>
    <w:rsid w:val="003369F6"/>
    <w:rsid w:val="0033736B"/>
    <w:rsid w:val="0033795D"/>
    <w:rsid w:val="00337FF8"/>
    <w:rsid w:val="003406D5"/>
    <w:rsid w:val="00340A8B"/>
    <w:rsid w:val="00340C01"/>
    <w:rsid w:val="00341186"/>
    <w:rsid w:val="00341BF3"/>
    <w:rsid w:val="00341EDB"/>
    <w:rsid w:val="00342ED4"/>
    <w:rsid w:val="00342F41"/>
    <w:rsid w:val="003433A7"/>
    <w:rsid w:val="003437D2"/>
    <w:rsid w:val="00343AE6"/>
    <w:rsid w:val="00343AED"/>
    <w:rsid w:val="0034403B"/>
    <w:rsid w:val="00344A86"/>
    <w:rsid w:val="00344F55"/>
    <w:rsid w:val="003451A5"/>
    <w:rsid w:val="00345811"/>
    <w:rsid w:val="00346416"/>
    <w:rsid w:val="00346C34"/>
    <w:rsid w:val="003475B2"/>
    <w:rsid w:val="00347C31"/>
    <w:rsid w:val="00347DC2"/>
    <w:rsid w:val="00350693"/>
    <w:rsid w:val="00350988"/>
    <w:rsid w:val="00351607"/>
    <w:rsid w:val="00351663"/>
    <w:rsid w:val="00351DF8"/>
    <w:rsid w:val="00352150"/>
    <w:rsid w:val="0035281C"/>
    <w:rsid w:val="00352CF9"/>
    <w:rsid w:val="00353792"/>
    <w:rsid w:val="003538FB"/>
    <w:rsid w:val="003540F3"/>
    <w:rsid w:val="00354135"/>
    <w:rsid w:val="00354459"/>
    <w:rsid w:val="003546CC"/>
    <w:rsid w:val="00354D65"/>
    <w:rsid w:val="00354E06"/>
    <w:rsid w:val="003560C2"/>
    <w:rsid w:val="0035638A"/>
    <w:rsid w:val="0035654E"/>
    <w:rsid w:val="00357030"/>
    <w:rsid w:val="00357391"/>
    <w:rsid w:val="00357B4C"/>
    <w:rsid w:val="00357CE8"/>
    <w:rsid w:val="003606E3"/>
    <w:rsid w:val="00360BFB"/>
    <w:rsid w:val="00360C50"/>
    <w:rsid w:val="00360C5F"/>
    <w:rsid w:val="00360EB1"/>
    <w:rsid w:val="00360F26"/>
    <w:rsid w:val="00360FFE"/>
    <w:rsid w:val="00361247"/>
    <w:rsid w:val="00361F7F"/>
    <w:rsid w:val="00362797"/>
    <w:rsid w:val="00362CFF"/>
    <w:rsid w:val="0036341C"/>
    <w:rsid w:val="00364295"/>
    <w:rsid w:val="00366249"/>
    <w:rsid w:val="0036665B"/>
    <w:rsid w:val="00367809"/>
    <w:rsid w:val="00367D31"/>
    <w:rsid w:val="00367F12"/>
    <w:rsid w:val="00371FDD"/>
    <w:rsid w:val="003727B1"/>
    <w:rsid w:val="0037283D"/>
    <w:rsid w:val="00373BC5"/>
    <w:rsid w:val="00373CDD"/>
    <w:rsid w:val="003743EB"/>
    <w:rsid w:val="00374BD7"/>
    <w:rsid w:val="0037516D"/>
    <w:rsid w:val="00375326"/>
    <w:rsid w:val="0037600A"/>
    <w:rsid w:val="00376069"/>
    <w:rsid w:val="003762BD"/>
    <w:rsid w:val="0037661B"/>
    <w:rsid w:val="00376960"/>
    <w:rsid w:val="00376A87"/>
    <w:rsid w:val="00377240"/>
    <w:rsid w:val="00377AC9"/>
    <w:rsid w:val="0038081F"/>
    <w:rsid w:val="0038157B"/>
    <w:rsid w:val="0038191F"/>
    <w:rsid w:val="003819B9"/>
    <w:rsid w:val="00382225"/>
    <w:rsid w:val="00382F61"/>
    <w:rsid w:val="00383CCD"/>
    <w:rsid w:val="00383D50"/>
    <w:rsid w:val="00383D5C"/>
    <w:rsid w:val="00383EF1"/>
    <w:rsid w:val="00384C15"/>
    <w:rsid w:val="00384E11"/>
    <w:rsid w:val="003852BD"/>
    <w:rsid w:val="00385370"/>
    <w:rsid w:val="003855DD"/>
    <w:rsid w:val="00385771"/>
    <w:rsid w:val="00385A70"/>
    <w:rsid w:val="00385E47"/>
    <w:rsid w:val="003865D1"/>
    <w:rsid w:val="00386D7D"/>
    <w:rsid w:val="00386DF8"/>
    <w:rsid w:val="0038774F"/>
    <w:rsid w:val="00387E86"/>
    <w:rsid w:val="00390287"/>
    <w:rsid w:val="00391DFC"/>
    <w:rsid w:val="00392776"/>
    <w:rsid w:val="0039302A"/>
    <w:rsid w:val="003935E2"/>
    <w:rsid w:val="0039452B"/>
    <w:rsid w:val="003947D1"/>
    <w:rsid w:val="0039540A"/>
    <w:rsid w:val="003954B7"/>
    <w:rsid w:val="00395EC1"/>
    <w:rsid w:val="0039632E"/>
    <w:rsid w:val="00396739"/>
    <w:rsid w:val="00396D6F"/>
    <w:rsid w:val="00397391"/>
    <w:rsid w:val="00397991"/>
    <w:rsid w:val="00397A4D"/>
    <w:rsid w:val="003A003B"/>
    <w:rsid w:val="003A0201"/>
    <w:rsid w:val="003A03D9"/>
    <w:rsid w:val="003A0522"/>
    <w:rsid w:val="003A05B5"/>
    <w:rsid w:val="003A0F3D"/>
    <w:rsid w:val="003A12D4"/>
    <w:rsid w:val="003A1EBA"/>
    <w:rsid w:val="003A2308"/>
    <w:rsid w:val="003A28B6"/>
    <w:rsid w:val="003A38C4"/>
    <w:rsid w:val="003A398B"/>
    <w:rsid w:val="003A3B99"/>
    <w:rsid w:val="003A5312"/>
    <w:rsid w:val="003A54FC"/>
    <w:rsid w:val="003A577B"/>
    <w:rsid w:val="003A628B"/>
    <w:rsid w:val="003A62B9"/>
    <w:rsid w:val="003A756A"/>
    <w:rsid w:val="003A794D"/>
    <w:rsid w:val="003A7A64"/>
    <w:rsid w:val="003B012C"/>
    <w:rsid w:val="003B0753"/>
    <w:rsid w:val="003B090A"/>
    <w:rsid w:val="003B0A3C"/>
    <w:rsid w:val="003B0A85"/>
    <w:rsid w:val="003B0C42"/>
    <w:rsid w:val="003B0E51"/>
    <w:rsid w:val="003B0E6E"/>
    <w:rsid w:val="003B128D"/>
    <w:rsid w:val="003B18B3"/>
    <w:rsid w:val="003B1FE3"/>
    <w:rsid w:val="003B2110"/>
    <w:rsid w:val="003B25A2"/>
    <w:rsid w:val="003B2EB3"/>
    <w:rsid w:val="003B331A"/>
    <w:rsid w:val="003B332F"/>
    <w:rsid w:val="003B4052"/>
    <w:rsid w:val="003B4851"/>
    <w:rsid w:val="003B4BC6"/>
    <w:rsid w:val="003B5058"/>
    <w:rsid w:val="003B5447"/>
    <w:rsid w:val="003B5CA6"/>
    <w:rsid w:val="003B6707"/>
    <w:rsid w:val="003B7368"/>
    <w:rsid w:val="003B737F"/>
    <w:rsid w:val="003B773B"/>
    <w:rsid w:val="003C0082"/>
    <w:rsid w:val="003C0987"/>
    <w:rsid w:val="003C0B9F"/>
    <w:rsid w:val="003C0C24"/>
    <w:rsid w:val="003C1A0E"/>
    <w:rsid w:val="003C1E47"/>
    <w:rsid w:val="003C274F"/>
    <w:rsid w:val="003C2BB8"/>
    <w:rsid w:val="003C3005"/>
    <w:rsid w:val="003C39B2"/>
    <w:rsid w:val="003C4127"/>
    <w:rsid w:val="003C4649"/>
    <w:rsid w:val="003C4661"/>
    <w:rsid w:val="003C4681"/>
    <w:rsid w:val="003C4A39"/>
    <w:rsid w:val="003C5081"/>
    <w:rsid w:val="003C5294"/>
    <w:rsid w:val="003C54F3"/>
    <w:rsid w:val="003C5923"/>
    <w:rsid w:val="003C5C20"/>
    <w:rsid w:val="003C5CE8"/>
    <w:rsid w:val="003C6372"/>
    <w:rsid w:val="003C6D43"/>
    <w:rsid w:val="003C6D81"/>
    <w:rsid w:val="003C6E00"/>
    <w:rsid w:val="003C7153"/>
    <w:rsid w:val="003C7F51"/>
    <w:rsid w:val="003D0F5A"/>
    <w:rsid w:val="003D1AA5"/>
    <w:rsid w:val="003D1E32"/>
    <w:rsid w:val="003D1EE6"/>
    <w:rsid w:val="003D2AFC"/>
    <w:rsid w:val="003D2EB4"/>
    <w:rsid w:val="003D3A30"/>
    <w:rsid w:val="003D4977"/>
    <w:rsid w:val="003D571B"/>
    <w:rsid w:val="003D5DD9"/>
    <w:rsid w:val="003D64D3"/>
    <w:rsid w:val="003D6A69"/>
    <w:rsid w:val="003D6BAC"/>
    <w:rsid w:val="003D6FA0"/>
    <w:rsid w:val="003D7474"/>
    <w:rsid w:val="003D7C33"/>
    <w:rsid w:val="003D7E24"/>
    <w:rsid w:val="003E05D9"/>
    <w:rsid w:val="003E0A8A"/>
    <w:rsid w:val="003E0C66"/>
    <w:rsid w:val="003E1054"/>
    <w:rsid w:val="003E113D"/>
    <w:rsid w:val="003E2A12"/>
    <w:rsid w:val="003E3349"/>
    <w:rsid w:val="003E3FC1"/>
    <w:rsid w:val="003E4ACE"/>
    <w:rsid w:val="003E4D1E"/>
    <w:rsid w:val="003E4D2D"/>
    <w:rsid w:val="003E4F20"/>
    <w:rsid w:val="003E5A0D"/>
    <w:rsid w:val="003E6AA6"/>
    <w:rsid w:val="003E6EED"/>
    <w:rsid w:val="003E7B1D"/>
    <w:rsid w:val="003E7C9E"/>
    <w:rsid w:val="003F0055"/>
    <w:rsid w:val="003F0592"/>
    <w:rsid w:val="003F12B6"/>
    <w:rsid w:val="003F18E0"/>
    <w:rsid w:val="003F1FBF"/>
    <w:rsid w:val="003F2154"/>
    <w:rsid w:val="003F2E91"/>
    <w:rsid w:val="003F2FB8"/>
    <w:rsid w:val="003F348D"/>
    <w:rsid w:val="003F4470"/>
    <w:rsid w:val="003F44F8"/>
    <w:rsid w:val="003F460A"/>
    <w:rsid w:val="003F49E2"/>
    <w:rsid w:val="003F4C52"/>
    <w:rsid w:val="003F4F80"/>
    <w:rsid w:val="003F5CD5"/>
    <w:rsid w:val="003F6525"/>
    <w:rsid w:val="003F675F"/>
    <w:rsid w:val="003F69F8"/>
    <w:rsid w:val="003F6A37"/>
    <w:rsid w:val="003F6E0A"/>
    <w:rsid w:val="003F6E60"/>
    <w:rsid w:val="003F713E"/>
    <w:rsid w:val="003F7172"/>
    <w:rsid w:val="003F71FB"/>
    <w:rsid w:val="003F7C90"/>
    <w:rsid w:val="0040003D"/>
    <w:rsid w:val="0040088A"/>
    <w:rsid w:val="00400A2D"/>
    <w:rsid w:val="00400E3C"/>
    <w:rsid w:val="00401201"/>
    <w:rsid w:val="00401449"/>
    <w:rsid w:val="00401B00"/>
    <w:rsid w:val="00401E4D"/>
    <w:rsid w:val="00403095"/>
    <w:rsid w:val="00403BA1"/>
    <w:rsid w:val="00404844"/>
    <w:rsid w:val="0040560F"/>
    <w:rsid w:val="00405DB6"/>
    <w:rsid w:val="004061F9"/>
    <w:rsid w:val="00406305"/>
    <w:rsid w:val="00406539"/>
    <w:rsid w:val="00407207"/>
    <w:rsid w:val="00407836"/>
    <w:rsid w:val="00407C27"/>
    <w:rsid w:val="004101D4"/>
    <w:rsid w:val="004107A8"/>
    <w:rsid w:val="00410B8A"/>
    <w:rsid w:val="00410E2E"/>
    <w:rsid w:val="004112DF"/>
    <w:rsid w:val="0041135C"/>
    <w:rsid w:val="00412095"/>
    <w:rsid w:val="00412DA4"/>
    <w:rsid w:val="0041394D"/>
    <w:rsid w:val="00413A67"/>
    <w:rsid w:val="00413C15"/>
    <w:rsid w:val="00414409"/>
    <w:rsid w:val="00414832"/>
    <w:rsid w:val="004149D5"/>
    <w:rsid w:val="00414D2C"/>
    <w:rsid w:val="00415188"/>
    <w:rsid w:val="004153B5"/>
    <w:rsid w:val="00415F08"/>
    <w:rsid w:val="0041634F"/>
    <w:rsid w:val="004164DD"/>
    <w:rsid w:val="00416606"/>
    <w:rsid w:val="004168FF"/>
    <w:rsid w:val="004177A4"/>
    <w:rsid w:val="00417BCF"/>
    <w:rsid w:val="00417F78"/>
    <w:rsid w:val="00420D08"/>
    <w:rsid w:val="00420E84"/>
    <w:rsid w:val="0042142C"/>
    <w:rsid w:val="00421587"/>
    <w:rsid w:val="00422FB6"/>
    <w:rsid w:val="0042377D"/>
    <w:rsid w:val="00423DD2"/>
    <w:rsid w:val="00423FE2"/>
    <w:rsid w:val="0042404E"/>
    <w:rsid w:val="00424ABD"/>
    <w:rsid w:val="00424B49"/>
    <w:rsid w:val="00424D31"/>
    <w:rsid w:val="00424DE4"/>
    <w:rsid w:val="0042514B"/>
    <w:rsid w:val="004254CE"/>
    <w:rsid w:val="00425515"/>
    <w:rsid w:val="004259E9"/>
    <w:rsid w:val="00426EBF"/>
    <w:rsid w:val="00426F86"/>
    <w:rsid w:val="00427489"/>
    <w:rsid w:val="00427963"/>
    <w:rsid w:val="00430003"/>
    <w:rsid w:val="00431055"/>
    <w:rsid w:val="00431449"/>
    <w:rsid w:val="0043176A"/>
    <w:rsid w:val="00431D1E"/>
    <w:rsid w:val="00431F7E"/>
    <w:rsid w:val="0043284D"/>
    <w:rsid w:val="00433FAD"/>
    <w:rsid w:val="004344C2"/>
    <w:rsid w:val="004345BC"/>
    <w:rsid w:val="00434A13"/>
    <w:rsid w:val="00434E10"/>
    <w:rsid w:val="0043598F"/>
    <w:rsid w:val="00436496"/>
    <w:rsid w:val="00436DF2"/>
    <w:rsid w:val="004374C3"/>
    <w:rsid w:val="00437553"/>
    <w:rsid w:val="00437913"/>
    <w:rsid w:val="00440332"/>
    <w:rsid w:val="0044047F"/>
    <w:rsid w:val="0044073D"/>
    <w:rsid w:val="00440F44"/>
    <w:rsid w:val="00440FEF"/>
    <w:rsid w:val="00441093"/>
    <w:rsid w:val="00441878"/>
    <w:rsid w:val="00441DCE"/>
    <w:rsid w:val="00441F45"/>
    <w:rsid w:val="00441F9F"/>
    <w:rsid w:val="0044460D"/>
    <w:rsid w:val="004446F2"/>
    <w:rsid w:val="00444FF8"/>
    <w:rsid w:val="0044551E"/>
    <w:rsid w:val="004458FC"/>
    <w:rsid w:val="00446286"/>
    <w:rsid w:val="00446BFB"/>
    <w:rsid w:val="00446C84"/>
    <w:rsid w:val="00446F96"/>
    <w:rsid w:val="00446F99"/>
    <w:rsid w:val="004477B0"/>
    <w:rsid w:val="0044785E"/>
    <w:rsid w:val="004506A3"/>
    <w:rsid w:val="004508EC"/>
    <w:rsid w:val="004511CE"/>
    <w:rsid w:val="0045298A"/>
    <w:rsid w:val="00452FDD"/>
    <w:rsid w:val="0045313F"/>
    <w:rsid w:val="0045436B"/>
    <w:rsid w:val="00454DD2"/>
    <w:rsid w:val="00454FF1"/>
    <w:rsid w:val="004550B5"/>
    <w:rsid w:val="00455404"/>
    <w:rsid w:val="00456314"/>
    <w:rsid w:val="00456F3C"/>
    <w:rsid w:val="00456F6B"/>
    <w:rsid w:val="00456FFD"/>
    <w:rsid w:val="00457384"/>
    <w:rsid w:val="0045750F"/>
    <w:rsid w:val="0045756F"/>
    <w:rsid w:val="00457E52"/>
    <w:rsid w:val="00460A59"/>
    <w:rsid w:val="0046137F"/>
    <w:rsid w:val="00461477"/>
    <w:rsid w:val="00461BA9"/>
    <w:rsid w:val="00461CA4"/>
    <w:rsid w:val="00463448"/>
    <w:rsid w:val="004639AD"/>
    <w:rsid w:val="00463B76"/>
    <w:rsid w:val="00463BB4"/>
    <w:rsid w:val="00463BF7"/>
    <w:rsid w:val="00464247"/>
    <w:rsid w:val="004645E6"/>
    <w:rsid w:val="00464B2F"/>
    <w:rsid w:val="004650DA"/>
    <w:rsid w:val="004659B5"/>
    <w:rsid w:val="00465BAB"/>
    <w:rsid w:val="004662AF"/>
    <w:rsid w:val="0046659F"/>
    <w:rsid w:val="00466EAF"/>
    <w:rsid w:val="00467418"/>
    <w:rsid w:val="0046788D"/>
    <w:rsid w:val="004679DD"/>
    <w:rsid w:val="00467C04"/>
    <w:rsid w:val="004702C8"/>
    <w:rsid w:val="00470300"/>
    <w:rsid w:val="00470FFC"/>
    <w:rsid w:val="00471005"/>
    <w:rsid w:val="004711CC"/>
    <w:rsid w:val="00471211"/>
    <w:rsid w:val="00471221"/>
    <w:rsid w:val="004719DD"/>
    <w:rsid w:val="00471EAF"/>
    <w:rsid w:val="0047227F"/>
    <w:rsid w:val="0047288A"/>
    <w:rsid w:val="00472C89"/>
    <w:rsid w:val="00473354"/>
    <w:rsid w:val="004737C2"/>
    <w:rsid w:val="00473CB3"/>
    <w:rsid w:val="00474738"/>
    <w:rsid w:val="004747C9"/>
    <w:rsid w:val="0047489F"/>
    <w:rsid w:val="00475451"/>
    <w:rsid w:val="00477766"/>
    <w:rsid w:val="00477B3A"/>
    <w:rsid w:val="00477F9D"/>
    <w:rsid w:val="004801DF"/>
    <w:rsid w:val="00480EDD"/>
    <w:rsid w:val="00480F1D"/>
    <w:rsid w:val="00481013"/>
    <w:rsid w:val="00481E5D"/>
    <w:rsid w:val="00481F11"/>
    <w:rsid w:val="0048201E"/>
    <w:rsid w:val="0048260D"/>
    <w:rsid w:val="00482E06"/>
    <w:rsid w:val="0048344B"/>
    <w:rsid w:val="00483658"/>
    <w:rsid w:val="00484BF9"/>
    <w:rsid w:val="00484E91"/>
    <w:rsid w:val="00485457"/>
    <w:rsid w:val="00485D06"/>
    <w:rsid w:val="00486035"/>
    <w:rsid w:val="004864A3"/>
    <w:rsid w:val="00486C52"/>
    <w:rsid w:val="00487345"/>
    <w:rsid w:val="004873D7"/>
    <w:rsid w:val="00487F69"/>
    <w:rsid w:val="0049067D"/>
    <w:rsid w:val="00490D92"/>
    <w:rsid w:val="00491170"/>
    <w:rsid w:val="00491A91"/>
    <w:rsid w:val="00491E26"/>
    <w:rsid w:val="00491EC9"/>
    <w:rsid w:val="00491EE6"/>
    <w:rsid w:val="004921B0"/>
    <w:rsid w:val="004925F9"/>
    <w:rsid w:val="00492EBF"/>
    <w:rsid w:val="00493571"/>
    <w:rsid w:val="00493B4C"/>
    <w:rsid w:val="00494517"/>
    <w:rsid w:val="00495320"/>
    <w:rsid w:val="004955BA"/>
    <w:rsid w:val="00495D03"/>
    <w:rsid w:val="00495E30"/>
    <w:rsid w:val="00495F61"/>
    <w:rsid w:val="00495FAF"/>
    <w:rsid w:val="004969CA"/>
    <w:rsid w:val="00496D49"/>
    <w:rsid w:val="004975AC"/>
    <w:rsid w:val="00497643"/>
    <w:rsid w:val="004A0055"/>
    <w:rsid w:val="004A03CC"/>
    <w:rsid w:val="004A081D"/>
    <w:rsid w:val="004A0AB9"/>
    <w:rsid w:val="004A0CC7"/>
    <w:rsid w:val="004A18CF"/>
    <w:rsid w:val="004A1E52"/>
    <w:rsid w:val="004A2632"/>
    <w:rsid w:val="004A26BD"/>
    <w:rsid w:val="004A26D0"/>
    <w:rsid w:val="004A2885"/>
    <w:rsid w:val="004A3237"/>
    <w:rsid w:val="004A4048"/>
    <w:rsid w:val="004A444D"/>
    <w:rsid w:val="004A4CA4"/>
    <w:rsid w:val="004A4DF2"/>
    <w:rsid w:val="004A4E50"/>
    <w:rsid w:val="004A512F"/>
    <w:rsid w:val="004A51CF"/>
    <w:rsid w:val="004A5393"/>
    <w:rsid w:val="004A54A3"/>
    <w:rsid w:val="004A5771"/>
    <w:rsid w:val="004A63B2"/>
    <w:rsid w:val="004A646D"/>
    <w:rsid w:val="004A646F"/>
    <w:rsid w:val="004A6992"/>
    <w:rsid w:val="004A6C16"/>
    <w:rsid w:val="004A6C2D"/>
    <w:rsid w:val="004A7437"/>
    <w:rsid w:val="004A745A"/>
    <w:rsid w:val="004A74B7"/>
    <w:rsid w:val="004A7551"/>
    <w:rsid w:val="004A7C95"/>
    <w:rsid w:val="004B04A6"/>
    <w:rsid w:val="004B0538"/>
    <w:rsid w:val="004B0E5D"/>
    <w:rsid w:val="004B0FC0"/>
    <w:rsid w:val="004B165F"/>
    <w:rsid w:val="004B1E0E"/>
    <w:rsid w:val="004B217E"/>
    <w:rsid w:val="004B2241"/>
    <w:rsid w:val="004B2301"/>
    <w:rsid w:val="004B2467"/>
    <w:rsid w:val="004B2E33"/>
    <w:rsid w:val="004B3CA3"/>
    <w:rsid w:val="004B3E90"/>
    <w:rsid w:val="004B4041"/>
    <w:rsid w:val="004B49A3"/>
    <w:rsid w:val="004B4BBD"/>
    <w:rsid w:val="004B4EAA"/>
    <w:rsid w:val="004B4EBA"/>
    <w:rsid w:val="004B590B"/>
    <w:rsid w:val="004B6CDD"/>
    <w:rsid w:val="004B6EF4"/>
    <w:rsid w:val="004B7BC1"/>
    <w:rsid w:val="004C0343"/>
    <w:rsid w:val="004C09D9"/>
    <w:rsid w:val="004C0CA3"/>
    <w:rsid w:val="004C0F9C"/>
    <w:rsid w:val="004C138C"/>
    <w:rsid w:val="004C18B3"/>
    <w:rsid w:val="004C2856"/>
    <w:rsid w:val="004C2B3C"/>
    <w:rsid w:val="004C30C8"/>
    <w:rsid w:val="004C37CF"/>
    <w:rsid w:val="004C3B04"/>
    <w:rsid w:val="004C3C11"/>
    <w:rsid w:val="004C3FDA"/>
    <w:rsid w:val="004C407C"/>
    <w:rsid w:val="004C4190"/>
    <w:rsid w:val="004C44C9"/>
    <w:rsid w:val="004C47A9"/>
    <w:rsid w:val="004C5501"/>
    <w:rsid w:val="004C5698"/>
    <w:rsid w:val="004C6A3F"/>
    <w:rsid w:val="004C6DE3"/>
    <w:rsid w:val="004C74E3"/>
    <w:rsid w:val="004C7894"/>
    <w:rsid w:val="004C7F2D"/>
    <w:rsid w:val="004D027F"/>
    <w:rsid w:val="004D1760"/>
    <w:rsid w:val="004D1CC2"/>
    <w:rsid w:val="004D202E"/>
    <w:rsid w:val="004D2068"/>
    <w:rsid w:val="004D2203"/>
    <w:rsid w:val="004D367F"/>
    <w:rsid w:val="004D39DB"/>
    <w:rsid w:val="004D40C0"/>
    <w:rsid w:val="004D41FF"/>
    <w:rsid w:val="004D45B5"/>
    <w:rsid w:val="004D49EE"/>
    <w:rsid w:val="004D577D"/>
    <w:rsid w:val="004D59A5"/>
    <w:rsid w:val="004D5FCC"/>
    <w:rsid w:val="004D5FD5"/>
    <w:rsid w:val="004D6338"/>
    <w:rsid w:val="004D6988"/>
    <w:rsid w:val="004D6A4C"/>
    <w:rsid w:val="004D6AA4"/>
    <w:rsid w:val="004D6C53"/>
    <w:rsid w:val="004D6F1C"/>
    <w:rsid w:val="004D6F55"/>
    <w:rsid w:val="004D7970"/>
    <w:rsid w:val="004D7B41"/>
    <w:rsid w:val="004D7F2B"/>
    <w:rsid w:val="004E00B4"/>
    <w:rsid w:val="004E06FD"/>
    <w:rsid w:val="004E0709"/>
    <w:rsid w:val="004E0B1D"/>
    <w:rsid w:val="004E0D5C"/>
    <w:rsid w:val="004E1F97"/>
    <w:rsid w:val="004E208B"/>
    <w:rsid w:val="004E241C"/>
    <w:rsid w:val="004E2479"/>
    <w:rsid w:val="004E2D98"/>
    <w:rsid w:val="004E2E48"/>
    <w:rsid w:val="004E2F1C"/>
    <w:rsid w:val="004E340F"/>
    <w:rsid w:val="004E34A4"/>
    <w:rsid w:val="004E3714"/>
    <w:rsid w:val="004E3829"/>
    <w:rsid w:val="004E3B54"/>
    <w:rsid w:val="004E44C5"/>
    <w:rsid w:val="004E4FFD"/>
    <w:rsid w:val="004E55DF"/>
    <w:rsid w:val="004E5C63"/>
    <w:rsid w:val="004E6160"/>
    <w:rsid w:val="004E645C"/>
    <w:rsid w:val="004E654E"/>
    <w:rsid w:val="004E6A03"/>
    <w:rsid w:val="004E6D4E"/>
    <w:rsid w:val="004E6E54"/>
    <w:rsid w:val="004E6E96"/>
    <w:rsid w:val="004E6F4A"/>
    <w:rsid w:val="004E747E"/>
    <w:rsid w:val="004E7670"/>
    <w:rsid w:val="004E7BC9"/>
    <w:rsid w:val="004F0B1F"/>
    <w:rsid w:val="004F0CE8"/>
    <w:rsid w:val="004F1F6D"/>
    <w:rsid w:val="004F2864"/>
    <w:rsid w:val="004F3185"/>
    <w:rsid w:val="004F3ABD"/>
    <w:rsid w:val="004F3C0F"/>
    <w:rsid w:val="004F4794"/>
    <w:rsid w:val="004F491F"/>
    <w:rsid w:val="004F606D"/>
    <w:rsid w:val="004F62FD"/>
    <w:rsid w:val="004F63A8"/>
    <w:rsid w:val="004F655C"/>
    <w:rsid w:val="004F6E4C"/>
    <w:rsid w:val="004F756D"/>
    <w:rsid w:val="004F7995"/>
    <w:rsid w:val="00500D49"/>
    <w:rsid w:val="005014E3"/>
    <w:rsid w:val="005015E9"/>
    <w:rsid w:val="0050191F"/>
    <w:rsid w:val="00501A80"/>
    <w:rsid w:val="00501D52"/>
    <w:rsid w:val="00501E7B"/>
    <w:rsid w:val="0050223E"/>
    <w:rsid w:val="0050233B"/>
    <w:rsid w:val="005024DA"/>
    <w:rsid w:val="005027F9"/>
    <w:rsid w:val="00502DD9"/>
    <w:rsid w:val="00502EA9"/>
    <w:rsid w:val="00503175"/>
    <w:rsid w:val="00503190"/>
    <w:rsid w:val="00503256"/>
    <w:rsid w:val="00503BB2"/>
    <w:rsid w:val="0050466C"/>
    <w:rsid w:val="00504E56"/>
    <w:rsid w:val="0050604C"/>
    <w:rsid w:val="00506E24"/>
    <w:rsid w:val="0050746E"/>
    <w:rsid w:val="005075F2"/>
    <w:rsid w:val="00510386"/>
    <w:rsid w:val="005105BA"/>
    <w:rsid w:val="00510BFD"/>
    <w:rsid w:val="00511016"/>
    <w:rsid w:val="00511431"/>
    <w:rsid w:val="00511A53"/>
    <w:rsid w:val="00512660"/>
    <w:rsid w:val="00512EBA"/>
    <w:rsid w:val="00513030"/>
    <w:rsid w:val="0051313B"/>
    <w:rsid w:val="0051392B"/>
    <w:rsid w:val="00513BDA"/>
    <w:rsid w:val="005148A2"/>
    <w:rsid w:val="00514B91"/>
    <w:rsid w:val="00514E69"/>
    <w:rsid w:val="00515636"/>
    <w:rsid w:val="00515B0F"/>
    <w:rsid w:val="00515BEE"/>
    <w:rsid w:val="00517115"/>
    <w:rsid w:val="00517C00"/>
    <w:rsid w:val="0052017D"/>
    <w:rsid w:val="005204E9"/>
    <w:rsid w:val="005205C3"/>
    <w:rsid w:val="00520984"/>
    <w:rsid w:val="005209D4"/>
    <w:rsid w:val="00520B76"/>
    <w:rsid w:val="0052130C"/>
    <w:rsid w:val="00521732"/>
    <w:rsid w:val="0052190A"/>
    <w:rsid w:val="00521DA5"/>
    <w:rsid w:val="0052258E"/>
    <w:rsid w:val="00522651"/>
    <w:rsid w:val="00523064"/>
    <w:rsid w:val="00523850"/>
    <w:rsid w:val="0052394F"/>
    <w:rsid w:val="00523C29"/>
    <w:rsid w:val="00524B6B"/>
    <w:rsid w:val="00524B77"/>
    <w:rsid w:val="00525244"/>
    <w:rsid w:val="005258BC"/>
    <w:rsid w:val="00526138"/>
    <w:rsid w:val="00526D22"/>
    <w:rsid w:val="00526F09"/>
    <w:rsid w:val="00527862"/>
    <w:rsid w:val="00527A37"/>
    <w:rsid w:val="00527F8C"/>
    <w:rsid w:val="00530370"/>
    <w:rsid w:val="00530ADB"/>
    <w:rsid w:val="00530B64"/>
    <w:rsid w:val="00530E65"/>
    <w:rsid w:val="00530F16"/>
    <w:rsid w:val="005310DE"/>
    <w:rsid w:val="005314FB"/>
    <w:rsid w:val="00531827"/>
    <w:rsid w:val="0053211B"/>
    <w:rsid w:val="005321A0"/>
    <w:rsid w:val="0053242A"/>
    <w:rsid w:val="00532675"/>
    <w:rsid w:val="00532E2F"/>
    <w:rsid w:val="00533175"/>
    <w:rsid w:val="00533C85"/>
    <w:rsid w:val="00534329"/>
    <w:rsid w:val="0053443D"/>
    <w:rsid w:val="00534E20"/>
    <w:rsid w:val="00535409"/>
    <w:rsid w:val="00535828"/>
    <w:rsid w:val="00535A5B"/>
    <w:rsid w:val="00536070"/>
    <w:rsid w:val="005360AD"/>
    <w:rsid w:val="00536340"/>
    <w:rsid w:val="00536E3C"/>
    <w:rsid w:val="00536F27"/>
    <w:rsid w:val="005373B0"/>
    <w:rsid w:val="005400F0"/>
    <w:rsid w:val="005402A1"/>
    <w:rsid w:val="00540D63"/>
    <w:rsid w:val="00541200"/>
    <w:rsid w:val="00541969"/>
    <w:rsid w:val="00541FD1"/>
    <w:rsid w:val="0054201B"/>
    <w:rsid w:val="005420FE"/>
    <w:rsid w:val="0054235C"/>
    <w:rsid w:val="00542949"/>
    <w:rsid w:val="00542980"/>
    <w:rsid w:val="00542A59"/>
    <w:rsid w:val="00542F7B"/>
    <w:rsid w:val="0054371E"/>
    <w:rsid w:val="005442D6"/>
    <w:rsid w:val="005448F0"/>
    <w:rsid w:val="00544A3A"/>
    <w:rsid w:val="00545002"/>
    <w:rsid w:val="00545F03"/>
    <w:rsid w:val="005463D5"/>
    <w:rsid w:val="00546D74"/>
    <w:rsid w:val="00547697"/>
    <w:rsid w:val="00547740"/>
    <w:rsid w:val="00547C21"/>
    <w:rsid w:val="00547E67"/>
    <w:rsid w:val="005506AF"/>
    <w:rsid w:val="005509F7"/>
    <w:rsid w:val="00550A6E"/>
    <w:rsid w:val="00551204"/>
    <w:rsid w:val="0055120A"/>
    <w:rsid w:val="005524B4"/>
    <w:rsid w:val="005534EB"/>
    <w:rsid w:val="00553D7C"/>
    <w:rsid w:val="00553F8B"/>
    <w:rsid w:val="00554811"/>
    <w:rsid w:val="0055516F"/>
    <w:rsid w:val="00555511"/>
    <w:rsid w:val="00555A60"/>
    <w:rsid w:val="00556A33"/>
    <w:rsid w:val="00556EF2"/>
    <w:rsid w:val="0055751C"/>
    <w:rsid w:val="005578FC"/>
    <w:rsid w:val="00557C3E"/>
    <w:rsid w:val="00560054"/>
    <w:rsid w:val="005608C8"/>
    <w:rsid w:val="00560A3C"/>
    <w:rsid w:val="00560B98"/>
    <w:rsid w:val="0056168F"/>
    <w:rsid w:val="00561A5D"/>
    <w:rsid w:val="00562086"/>
    <w:rsid w:val="005622D4"/>
    <w:rsid w:val="00562FAC"/>
    <w:rsid w:val="00563564"/>
    <w:rsid w:val="00563C0A"/>
    <w:rsid w:val="00564C85"/>
    <w:rsid w:val="00564FD9"/>
    <w:rsid w:val="005650C1"/>
    <w:rsid w:val="0056578B"/>
    <w:rsid w:val="005663AF"/>
    <w:rsid w:val="005670DA"/>
    <w:rsid w:val="0056732A"/>
    <w:rsid w:val="00567F1B"/>
    <w:rsid w:val="00570378"/>
    <w:rsid w:val="00570582"/>
    <w:rsid w:val="00570E8F"/>
    <w:rsid w:val="0057125D"/>
    <w:rsid w:val="00571426"/>
    <w:rsid w:val="005714FA"/>
    <w:rsid w:val="00571C05"/>
    <w:rsid w:val="00572310"/>
    <w:rsid w:val="00572697"/>
    <w:rsid w:val="00572A8F"/>
    <w:rsid w:val="00572B9E"/>
    <w:rsid w:val="00572C0F"/>
    <w:rsid w:val="005731FF"/>
    <w:rsid w:val="00573E53"/>
    <w:rsid w:val="00573F46"/>
    <w:rsid w:val="00574456"/>
    <w:rsid w:val="00574BD4"/>
    <w:rsid w:val="005753C0"/>
    <w:rsid w:val="0057559D"/>
    <w:rsid w:val="00575624"/>
    <w:rsid w:val="005756B4"/>
    <w:rsid w:val="00575AE4"/>
    <w:rsid w:val="00575FBA"/>
    <w:rsid w:val="005761C8"/>
    <w:rsid w:val="005762E2"/>
    <w:rsid w:val="00577337"/>
    <w:rsid w:val="00577A2A"/>
    <w:rsid w:val="00577BCD"/>
    <w:rsid w:val="0058088F"/>
    <w:rsid w:val="005809BC"/>
    <w:rsid w:val="005810E4"/>
    <w:rsid w:val="005817EF"/>
    <w:rsid w:val="00581B8B"/>
    <w:rsid w:val="00582588"/>
    <w:rsid w:val="00582EAD"/>
    <w:rsid w:val="005837D1"/>
    <w:rsid w:val="00583D16"/>
    <w:rsid w:val="00584291"/>
    <w:rsid w:val="0058473F"/>
    <w:rsid w:val="00585628"/>
    <w:rsid w:val="00585658"/>
    <w:rsid w:val="00585933"/>
    <w:rsid w:val="00586502"/>
    <w:rsid w:val="00586ECA"/>
    <w:rsid w:val="00586FFD"/>
    <w:rsid w:val="00587128"/>
    <w:rsid w:val="0058722A"/>
    <w:rsid w:val="00590BEA"/>
    <w:rsid w:val="00590D50"/>
    <w:rsid w:val="00591518"/>
    <w:rsid w:val="005918FB"/>
    <w:rsid w:val="00591A94"/>
    <w:rsid w:val="005924B4"/>
    <w:rsid w:val="00592742"/>
    <w:rsid w:val="00592A15"/>
    <w:rsid w:val="00592D52"/>
    <w:rsid w:val="00592F96"/>
    <w:rsid w:val="00593321"/>
    <w:rsid w:val="0059365C"/>
    <w:rsid w:val="0059376A"/>
    <w:rsid w:val="00593809"/>
    <w:rsid w:val="0059383E"/>
    <w:rsid w:val="0059391A"/>
    <w:rsid w:val="0059391D"/>
    <w:rsid w:val="00593C15"/>
    <w:rsid w:val="00594AD8"/>
    <w:rsid w:val="00595172"/>
    <w:rsid w:val="005952FF"/>
    <w:rsid w:val="00595671"/>
    <w:rsid w:val="00595D5B"/>
    <w:rsid w:val="005964EE"/>
    <w:rsid w:val="005966C6"/>
    <w:rsid w:val="00596A5F"/>
    <w:rsid w:val="00596D65"/>
    <w:rsid w:val="00596FED"/>
    <w:rsid w:val="00597C51"/>
    <w:rsid w:val="00597CB1"/>
    <w:rsid w:val="00597E38"/>
    <w:rsid w:val="005A070B"/>
    <w:rsid w:val="005A0819"/>
    <w:rsid w:val="005A0F01"/>
    <w:rsid w:val="005A0F7B"/>
    <w:rsid w:val="005A1135"/>
    <w:rsid w:val="005A1996"/>
    <w:rsid w:val="005A1DB1"/>
    <w:rsid w:val="005A28A3"/>
    <w:rsid w:val="005A2974"/>
    <w:rsid w:val="005A2AEA"/>
    <w:rsid w:val="005A30D5"/>
    <w:rsid w:val="005A30FF"/>
    <w:rsid w:val="005A38AC"/>
    <w:rsid w:val="005A3C76"/>
    <w:rsid w:val="005A4059"/>
    <w:rsid w:val="005A464E"/>
    <w:rsid w:val="005A4B29"/>
    <w:rsid w:val="005A4FCE"/>
    <w:rsid w:val="005A51D6"/>
    <w:rsid w:val="005A5A93"/>
    <w:rsid w:val="005A5AD1"/>
    <w:rsid w:val="005A5B7D"/>
    <w:rsid w:val="005A630D"/>
    <w:rsid w:val="005A6345"/>
    <w:rsid w:val="005A65B6"/>
    <w:rsid w:val="005A6636"/>
    <w:rsid w:val="005A68CB"/>
    <w:rsid w:val="005A6BC9"/>
    <w:rsid w:val="005A6F8D"/>
    <w:rsid w:val="005A7444"/>
    <w:rsid w:val="005A7EA1"/>
    <w:rsid w:val="005B03D6"/>
    <w:rsid w:val="005B0980"/>
    <w:rsid w:val="005B24C6"/>
    <w:rsid w:val="005B2603"/>
    <w:rsid w:val="005B2841"/>
    <w:rsid w:val="005B2B54"/>
    <w:rsid w:val="005B2D00"/>
    <w:rsid w:val="005B34E6"/>
    <w:rsid w:val="005B3D5D"/>
    <w:rsid w:val="005B4196"/>
    <w:rsid w:val="005B4911"/>
    <w:rsid w:val="005B4F5D"/>
    <w:rsid w:val="005B4FB3"/>
    <w:rsid w:val="005B5136"/>
    <w:rsid w:val="005B6004"/>
    <w:rsid w:val="005B6577"/>
    <w:rsid w:val="005B65C1"/>
    <w:rsid w:val="005B6FD4"/>
    <w:rsid w:val="005B70C6"/>
    <w:rsid w:val="005B730F"/>
    <w:rsid w:val="005B7324"/>
    <w:rsid w:val="005B777B"/>
    <w:rsid w:val="005B7AA1"/>
    <w:rsid w:val="005C0150"/>
    <w:rsid w:val="005C08AB"/>
    <w:rsid w:val="005C0E55"/>
    <w:rsid w:val="005C14EA"/>
    <w:rsid w:val="005C15BD"/>
    <w:rsid w:val="005C2C89"/>
    <w:rsid w:val="005C3039"/>
    <w:rsid w:val="005C3296"/>
    <w:rsid w:val="005C3BD3"/>
    <w:rsid w:val="005C3BD5"/>
    <w:rsid w:val="005C42DC"/>
    <w:rsid w:val="005C4658"/>
    <w:rsid w:val="005C4997"/>
    <w:rsid w:val="005C4AB8"/>
    <w:rsid w:val="005C4F56"/>
    <w:rsid w:val="005C5132"/>
    <w:rsid w:val="005C5543"/>
    <w:rsid w:val="005C583E"/>
    <w:rsid w:val="005C5C89"/>
    <w:rsid w:val="005C5EC8"/>
    <w:rsid w:val="005C61FE"/>
    <w:rsid w:val="005C6A97"/>
    <w:rsid w:val="005C73B2"/>
    <w:rsid w:val="005C745D"/>
    <w:rsid w:val="005C7BA0"/>
    <w:rsid w:val="005D03B8"/>
    <w:rsid w:val="005D07DC"/>
    <w:rsid w:val="005D0984"/>
    <w:rsid w:val="005D0CAF"/>
    <w:rsid w:val="005D1105"/>
    <w:rsid w:val="005D228F"/>
    <w:rsid w:val="005D22FC"/>
    <w:rsid w:val="005D2C36"/>
    <w:rsid w:val="005D33F1"/>
    <w:rsid w:val="005D3BFA"/>
    <w:rsid w:val="005D3DB1"/>
    <w:rsid w:val="005D4172"/>
    <w:rsid w:val="005D4188"/>
    <w:rsid w:val="005D42C6"/>
    <w:rsid w:val="005D463F"/>
    <w:rsid w:val="005D494D"/>
    <w:rsid w:val="005D4B27"/>
    <w:rsid w:val="005D59D8"/>
    <w:rsid w:val="005D5B91"/>
    <w:rsid w:val="005D5EC2"/>
    <w:rsid w:val="005D60D0"/>
    <w:rsid w:val="005D6419"/>
    <w:rsid w:val="005D791C"/>
    <w:rsid w:val="005D7CB2"/>
    <w:rsid w:val="005E07C6"/>
    <w:rsid w:val="005E0A40"/>
    <w:rsid w:val="005E0B72"/>
    <w:rsid w:val="005E19B2"/>
    <w:rsid w:val="005E1B1F"/>
    <w:rsid w:val="005E2A74"/>
    <w:rsid w:val="005E2B71"/>
    <w:rsid w:val="005E2D72"/>
    <w:rsid w:val="005E400E"/>
    <w:rsid w:val="005E4BED"/>
    <w:rsid w:val="005E4FA6"/>
    <w:rsid w:val="005E51C5"/>
    <w:rsid w:val="005E526B"/>
    <w:rsid w:val="005E5286"/>
    <w:rsid w:val="005E58F8"/>
    <w:rsid w:val="005E5F37"/>
    <w:rsid w:val="005E5F46"/>
    <w:rsid w:val="005E6B70"/>
    <w:rsid w:val="005E6FE4"/>
    <w:rsid w:val="005E7810"/>
    <w:rsid w:val="005E7D68"/>
    <w:rsid w:val="005F0873"/>
    <w:rsid w:val="005F1350"/>
    <w:rsid w:val="005F2463"/>
    <w:rsid w:val="005F2E71"/>
    <w:rsid w:val="005F32AB"/>
    <w:rsid w:val="005F3D55"/>
    <w:rsid w:val="005F4CF6"/>
    <w:rsid w:val="005F4E29"/>
    <w:rsid w:val="005F4F78"/>
    <w:rsid w:val="005F50D8"/>
    <w:rsid w:val="005F55BB"/>
    <w:rsid w:val="005F589E"/>
    <w:rsid w:val="005F74BC"/>
    <w:rsid w:val="0060125B"/>
    <w:rsid w:val="0060191B"/>
    <w:rsid w:val="00602033"/>
    <w:rsid w:val="006023AA"/>
    <w:rsid w:val="00603453"/>
    <w:rsid w:val="0060390F"/>
    <w:rsid w:val="006039E6"/>
    <w:rsid w:val="00604020"/>
    <w:rsid w:val="00604140"/>
    <w:rsid w:val="00604437"/>
    <w:rsid w:val="00604DC5"/>
    <w:rsid w:val="00604DCD"/>
    <w:rsid w:val="00605AAB"/>
    <w:rsid w:val="00606175"/>
    <w:rsid w:val="00606568"/>
    <w:rsid w:val="00607700"/>
    <w:rsid w:val="00607C2B"/>
    <w:rsid w:val="00610EFA"/>
    <w:rsid w:val="006111CA"/>
    <w:rsid w:val="006112D1"/>
    <w:rsid w:val="006114AD"/>
    <w:rsid w:val="006115B2"/>
    <w:rsid w:val="00611636"/>
    <w:rsid w:val="00611B3C"/>
    <w:rsid w:val="006127CA"/>
    <w:rsid w:val="00612935"/>
    <w:rsid w:val="00614024"/>
    <w:rsid w:val="00614178"/>
    <w:rsid w:val="0061418D"/>
    <w:rsid w:val="006142C8"/>
    <w:rsid w:val="006145EB"/>
    <w:rsid w:val="00614B22"/>
    <w:rsid w:val="00614C95"/>
    <w:rsid w:val="00614CB8"/>
    <w:rsid w:val="00614F85"/>
    <w:rsid w:val="006152EA"/>
    <w:rsid w:val="006153CF"/>
    <w:rsid w:val="006153D9"/>
    <w:rsid w:val="0061552C"/>
    <w:rsid w:val="00615F03"/>
    <w:rsid w:val="006164F6"/>
    <w:rsid w:val="00616FD0"/>
    <w:rsid w:val="00617691"/>
    <w:rsid w:val="00617855"/>
    <w:rsid w:val="00617856"/>
    <w:rsid w:val="00617D34"/>
    <w:rsid w:val="00620CEA"/>
    <w:rsid w:val="0062135F"/>
    <w:rsid w:val="00622430"/>
    <w:rsid w:val="0062243F"/>
    <w:rsid w:val="0062280D"/>
    <w:rsid w:val="00622B5A"/>
    <w:rsid w:val="00622DED"/>
    <w:rsid w:val="006231C1"/>
    <w:rsid w:val="0062347B"/>
    <w:rsid w:val="006237F3"/>
    <w:rsid w:val="00624FCC"/>
    <w:rsid w:val="00625CA9"/>
    <w:rsid w:val="00625E9A"/>
    <w:rsid w:val="00626133"/>
    <w:rsid w:val="006263F3"/>
    <w:rsid w:val="0062684D"/>
    <w:rsid w:val="00626DD1"/>
    <w:rsid w:val="006271AF"/>
    <w:rsid w:val="00627533"/>
    <w:rsid w:val="00627928"/>
    <w:rsid w:val="00627C13"/>
    <w:rsid w:val="00630805"/>
    <w:rsid w:val="00630DB9"/>
    <w:rsid w:val="00631442"/>
    <w:rsid w:val="00631A3B"/>
    <w:rsid w:val="00632075"/>
    <w:rsid w:val="0063294C"/>
    <w:rsid w:val="006329F8"/>
    <w:rsid w:val="00632E41"/>
    <w:rsid w:val="0063372A"/>
    <w:rsid w:val="0063380B"/>
    <w:rsid w:val="00633A41"/>
    <w:rsid w:val="00633C1B"/>
    <w:rsid w:val="00634FD6"/>
    <w:rsid w:val="006352D3"/>
    <w:rsid w:val="00635EE1"/>
    <w:rsid w:val="00637142"/>
    <w:rsid w:val="00637178"/>
    <w:rsid w:val="0063775C"/>
    <w:rsid w:val="00640255"/>
    <w:rsid w:val="006405F3"/>
    <w:rsid w:val="006410A2"/>
    <w:rsid w:val="006412A8"/>
    <w:rsid w:val="00641962"/>
    <w:rsid w:val="006422C8"/>
    <w:rsid w:val="006422FA"/>
    <w:rsid w:val="0064237A"/>
    <w:rsid w:val="006423A6"/>
    <w:rsid w:val="00642A16"/>
    <w:rsid w:val="00642C5A"/>
    <w:rsid w:val="006430CC"/>
    <w:rsid w:val="00643288"/>
    <w:rsid w:val="00643382"/>
    <w:rsid w:val="00643510"/>
    <w:rsid w:val="006436B1"/>
    <w:rsid w:val="00643729"/>
    <w:rsid w:val="00644384"/>
    <w:rsid w:val="00645007"/>
    <w:rsid w:val="006453B3"/>
    <w:rsid w:val="0064581D"/>
    <w:rsid w:val="00645961"/>
    <w:rsid w:val="00645B1F"/>
    <w:rsid w:val="00645E80"/>
    <w:rsid w:val="00646189"/>
    <w:rsid w:val="00646F37"/>
    <w:rsid w:val="00647038"/>
    <w:rsid w:val="0064735B"/>
    <w:rsid w:val="0065057F"/>
    <w:rsid w:val="00650C66"/>
    <w:rsid w:val="006515FE"/>
    <w:rsid w:val="00651625"/>
    <w:rsid w:val="00651FD5"/>
    <w:rsid w:val="00653A0F"/>
    <w:rsid w:val="00654089"/>
    <w:rsid w:val="006542A3"/>
    <w:rsid w:val="006543CE"/>
    <w:rsid w:val="00654945"/>
    <w:rsid w:val="00654A3C"/>
    <w:rsid w:val="00654C88"/>
    <w:rsid w:val="006552AE"/>
    <w:rsid w:val="00655FD8"/>
    <w:rsid w:val="00656707"/>
    <w:rsid w:val="00656726"/>
    <w:rsid w:val="006567C9"/>
    <w:rsid w:val="00656877"/>
    <w:rsid w:val="00656AA2"/>
    <w:rsid w:val="00656B75"/>
    <w:rsid w:val="00656E6B"/>
    <w:rsid w:val="0065714C"/>
    <w:rsid w:val="00657E8D"/>
    <w:rsid w:val="006601E6"/>
    <w:rsid w:val="00660BC7"/>
    <w:rsid w:val="00660BEE"/>
    <w:rsid w:val="006610A0"/>
    <w:rsid w:val="00661122"/>
    <w:rsid w:val="00661AE3"/>
    <w:rsid w:val="00661AFE"/>
    <w:rsid w:val="00661C72"/>
    <w:rsid w:val="00661EE0"/>
    <w:rsid w:val="00661FA6"/>
    <w:rsid w:val="00662154"/>
    <w:rsid w:val="006621FA"/>
    <w:rsid w:val="0066242B"/>
    <w:rsid w:val="00662D86"/>
    <w:rsid w:val="006633E1"/>
    <w:rsid w:val="00663C61"/>
    <w:rsid w:val="00664117"/>
    <w:rsid w:val="00664B34"/>
    <w:rsid w:val="0066515D"/>
    <w:rsid w:val="00665613"/>
    <w:rsid w:val="00665736"/>
    <w:rsid w:val="0066580C"/>
    <w:rsid w:val="00665C2E"/>
    <w:rsid w:val="006669AD"/>
    <w:rsid w:val="006673CB"/>
    <w:rsid w:val="00667636"/>
    <w:rsid w:val="00667BA3"/>
    <w:rsid w:val="00667BB8"/>
    <w:rsid w:val="00667D7B"/>
    <w:rsid w:val="00670167"/>
    <w:rsid w:val="00670497"/>
    <w:rsid w:val="00670A43"/>
    <w:rsid w:val="00670B52"/>
    <w:rsid w:val="006716B8"/>
    <w:rsid w:val="00671830"/>
    <w:rsid w:val="006721EF"/>
    <w:rsid w:val="00672A4C"/>
    <w:rsid w:val="0067308A"/>
    <w:rsid w:val="00674259"/>
    <w:rsid w:val="00674471"/>
    <w:rsid w:val="006746BB"/>
    <w:rsid w:val="0067596C"/>
    <w:rsid w:val="00675F5B"/>
    <w:rsid w:val="00675FBC"/>
    <w:rsid w:val="00676327"/>
    <w:rsid w:val="006769E9"/>
    <w:rsid w:val="00676DA3"/>
    <w:rsid w:val="006775A4"/>
    <w:rsid w:val="00677A4C"/>
    <w:rsid w:val="00677CB5"/>
    <w:rsid w:val="006806B5"/>
    <w:rsid w:val="006810DD"/>
    <w:rsid w:val="0068173A"/>
    <w:rsid w:val="006823B2"/>
    <w:rsid w:val="00682EE7"/>
    <w:rsid w:val="00683215"/>
    <w:rsid w:val="006834AB"/>
    <w:rsid w:val="006837C7"/>
    <w:rsid w:val="00683F53"/>
    <w:rsid w:val="00684073"/>
    <w:rsid w:val="00684905"/>
    <w:rsid w:val="00684BC5"/>
    <w:rsid w:val="00684EBF"/>
    <w:rsid w:val="0068546A"/>
    <w:rsid w:val="00685AFC"/>
    <w:rsid w:val="00686479"/>
    <w:rsid w:val="00686DC2"/>
    <w:rsid w:val="006874CE"/>
    <w:rsid w:val="00687608"/>
    <w:rsid w:val="00687715"/>
    <w:rsid w:val="00687DBD"/>
    <w:rsid w:val="006901B7"/>
    <w:rsid w:val="00690FC9"/>
    <w:rsid w:val="0069114A"/>
    <w:rsid w:val="006912B3"/>
    <w:rsid w:val="006917E7"/>
    <w:rsid w:val="00691D6B"/>
    <w:rsid w:val="00691E77"/>
    <w:rsid w:val="00692021"/>
    <w:rsid w:val="006923AD"/>
    <w:rsid w:val="00692953"/>
    <w:rsid w:val="006930D6"/>
    <w:rsid w:val="006936FD"/>
    <w:rsid w:val="006938F1"/>
    <w:rsid w:val="00693F9A"/>
    <w:rsid w:val="00694515"/>
    <w:rsid w:val="0069464B"/>
    <w:rsid w:val="00694A21"/>
    <w:rsid w:val="0069521D"/>
    <w:rsid w:val="00695284"/>
    <w:rsid w:val="00695A9F"/>
    <w:rsid w:val="006962AC"/>
    <w:rsid w:val="00696394"/>
    <w:rsid w:val="0069784B"/>
    <w:rsid w:val="006978B7"/>
    <w:rsid w:val="006978BC"/>
    <w:rsid w:val="00697CAA"/>
    <w:rsid w:val="006A012E"/>
    <w:rsid w:val="006A0ACA"/>
    <w:rsid w:val="006A0D99"/>
    <w:rsid w:val="006A15AA"/>
    <w:rsid w:val="006A177B"/>
    <w:rsid w:val="006A1ADD"/>
    <w:rsid w:val="006A22BA"/>
    <w:rsid w:val="006A267C"/>
    <w:rsid w:val="006A4791"/>
    <w:rsid w:val="006A6AC4"/>
    <w:rsid w:val="006A6C2C"/>
    <w:rsid w:val="006A73D3"/>
    <w:rsid w:val="006A7ECD"/>
    <w:rsid w:val="006B06D6"/>
    <w:rsid w:val="006B0B42"/>
    <w:rsid w:val="006B19A5"/>
    <w:rsid w:val="006B1CDC"/>
    <w:rsid w:val="006B1E7A"/>
    <w:rsid w:val="006B204E"/>
    <w:rsid w:val="006B2AD4"/>
    <w:rsid w:val="006B2BF6"/>
    <w:rsid w:val="006B2DE2"/>
    <w:rsid w:val="006B335B"/>
    <w:rsid w:val="006B4196"/>
    <w:rsid w:val="006B42F9"/>
    <w:rsid w:val="006B473B"/>
    <w:rsid w:val="006B488A"/>
    <w:rsid w:val="006B48DD"/>
    <w:rsid w:val="006B4A68"/>
    <w:rsid w:val="006B4D1D"/>
    <w:rsid w:val="006B4EFE"/>
    <w:rsid w:val="006B50F9"/>
    <w:rsid w:val="006B512D"/>
    <w:rsid w:val="006B52E0"/>
    <w:rsid w:val="006B605D"/>
    <w:rsid w:val="006B618D"/>
    <w:rsid w:val="006B64A8"/>
    <w:rsid w:val="006B68A1"/>
    <w:rsid w:val="006B6D56"/>
    <w:rsid w:val="006B6F9D"/>
    <w:rsid w:val="006B7461"/>
    <w:rsid w:val="006B7E1C"/>
    <w:rsid w:val="006C09A9"/>
    <w:rsid w:val="006C0F7B"/>
    <w:rsid w:val="006C149E"/>
    <w:rsid w:val="006C1C63"/>
    <w:rsid w:val="006C20B2"/>
    <w:rsid w:val="006C2A98"/>
    <w:rsid w:val="006C2C12"/>
    <w:rsid w:val="006C2E7E"/>
    <w:rsid w:val="006C2ED2"/>
    <w:rsid w:val="006C4199"/>
    <w:rsid w:val="006C47F2"/>
    <w:rsid w:val="006C4FE6"/>
    <w:rsid w:val="006C5633"/>
    <w:rsid w:val="006C5878"/>
    <w:rsid w:val="006C58AF"/>
    <w:rsid w:val="006C5E6A"/>
    <w:rsid w:val="006C60EF"/>
    <w:rsid w:val="006C6155"/>
    <w:rsid w:val="006C665B"/>
    <w:rsid w:val="006C69C3"/>
    <w:rsid w:val="006C6B4B"/>
    <w:rsid w:val="006C7023"/>
    <w:rsid w:val="006C74FF"/>
    <w:rsid w:val="006C750A"/>
    <w:rsid w:val="006C788C"/>
    <w:rsid w:val="006C799B"/>
    <w:rsid w:val="006D061E"/>
    <w:rsid w:val="006D065F"/>
    <w:rsid w:val="006D0735"/>
    <w:rsid w:val="006D095E"/>
    <w:rsid w:val="006D0C02"/>
    <w:rsid w:val="006D0C29"/>
    <w:rsid w:val="006D10D2"/>
    <w:rsid w:val="006D1A4E"/>
    <w:rsid w:val="006D1AAC"/>
    <w:rsid w:val="006D1ABF"/>
    <w:rsid w:val="006D1FB6"/>
    <w:rsid w:val="006D20BF"/>
    <w:rsid w:val="006D2A7C"/>
    <w:rsid w:val="006D2E6F"/>
    <w:rsid w:val="006D362F"/>
    <w:rsid w:val="006D382A"/>
    <w:rsid w:val="006D397E"/>
    <w:rsid w:val="006D4B68"/>
    <w:rsid w:val="006D4ECA"/>
    <w:rsid w:val="006D5735"/>
    <w:rsid w:val="006D5BDB"/>
    <w:rsid w:val="006D78D1"/>
    <w:rsid w:val="006D7C1F"/>
    <w:rsid w:val="006E0AD4"/>
    <w:rsid w:val="006E0E0F"/>
    <w:rsid w:val="006E0EE5"/>
    <w:rsid w:val="006E1510"/>
    <w:rsid w:val="006E215B"/>
    <w:rsid w:val="006E27E5"/>
    <w:rsid w:val="006E2B71"/>
    <w:rsid w:val="006E2C90"/>
    <w:rsid w:val="006E2E5D"/>
    <w:rsid w:val="006E3235"/>
    <w:rsid w:val="006E3245"/>
    <w:rsid w:val="006E3889"/>
    <w:rsid w:val="006E3AE7"/>
    <w:rsid w:val="006E48B1"/>
    <w:rsid w:val="006E4FBE"/>
    <w:rsid w:val="006E559E"/>
    <w:rsid w:val="006E5AA4"/>
    <w:rsid w:val="006E5DDF"/>
    <w:rsid w:val="006E6484"/>
    <w:rsid w:val="006E688D"/>
    <w:rsid w:val="006E6C05"/>
    <w:rsid w:val="006E6FAD"/>
    <w:rsid w:val="006E7805"/>
    <w:rsid w:val="006F04FC"/>
    <w:rsid w:val="006F0B7C"/>
    <w:rsid w:val="006F0D4C"/>
    <w:rsid w:val="006F15F3"/>
    <w:rsid w:val="006F1772"/>
    <w:rsid w:val="006F1A40"/>
    <w:rsid w:val="006F25C5"/>
    <w:rsid w:val="006F3B57"/>
    <w:rsid w:val="006F423B"/>
    <w:rsid w:val="006F4630"/>
    <w:rsid w:val="006F4FEE"/>
    <w:rsid w:val="006F59EF"/>
    <w:rsid w:val="006F5F6B"/>
    <w:rsid w:val="006F6296"/>
    <w:rsid w:val="006F63EE"/>
    <w:rsid w:val="006F7071"/>
    <w:rsid w:val="006F71C3"/>
    <w:rsid w:val="006F78CE"/>
    <w:rsid w:val="007000A0"/>
    <w:rsid w:val="007002D1"/>
    <w:rsid w:val="00701089"/>
    <w:rsid w:val="00701277"/>
    <w:rsid w:val="007016CA"/>
    <w:rsid w:val="00701949"/>
    <w:rsid w:val="00701C27"/>
    <w:rsid w:val="00702195"/>
    <w:rsid w:val="00702BD3"/>
    <w:rsid w:val="00702F7D"/>
    <w:rsid w:val="0070307D"/>
    <w:rsid w:val="007030D5"/>
    <w:rsid w:val="0070335D"/>
    <w:rsid w:val="0070357E"/>
    <w:rsid w:val="007035D2"/>
    <w:rsid w:val="00703AED"/>
    <w:rsid w:val="00703C11"/>
    <w:rsid w:val="007043AD"/>
    <w:rsid w:val="0070466D"/>
    <w:rsid w:val="00704825"/>
    <w:rsid w:val="00704E53"/>
    <w:rsid w:val="00705758"/>
    <w:rsid w:val="00706585"/>
    <w:rsid w:val="00706A6C"/>
    <w:rsid w:val="00706CD7"/>
    <w:rsid w:val="00707035"/>
    <w:rsid w:val="007079E3"/>
    <w:rsid w:val="00707C29"/>
    <w:rsid w:val="00707DAA"/>
    <w:rsid w:val="00710A39"/>
    <w:rsid w:val="007110C0"/>
    <w:rsid w:val="00711474"/>
    <w:rsid w:val="00711B88"/>
    <w:rsid w:val="00711F0E"/>
    <w:rsid w:val="0071215E"/>
    <w:rsid w:val="00712BB8"/>
    <w:rsid w:val="00712C21"/>
    <w:rsid w:val="00712E81"/>
    <w:rsid w:val="00712FDC"/>
    <w:rsid w:val="00713407"/>
    <w:rsid w:val="00713651"/>
    <w:rsid w:val="007137E2"/>
    <w:rsid w:val="007142A2"/>
    <w:rsid w:val="00714433"/>
    <w:rsid w:val="0071446F"/>
    <w:rsid w:val="0071450D"/>
    <w:rsid w:val="00714A0F"/>
    <w:rsid w:val="007157F2"/>
    <w:rsid w:val="007160F7"/>
    <w:rsid w:val="007161FA"/>
    <w:rsid w:val="0071631A"/>
    <w:rsid w:val="007164CE"/>
    <w:rsid w:val="0071659C"/>
    <w:rsid w:val="00717322"/>
    <w:rsid w:val="00717333"/>
    <w:rsid w:val="00717A86"/>
    <w:rsid w:val="00717C19"/>
    <w:rsid w:val="007202CC"/>
    <w:rsid w:val="00720685"/>
    <w:rsid w:val="00720B42"/>
    <w:rsid w:val="007216AD"/>
    <w:rsid w:val="00721787"/>
    <w:rsid w:val="00722586"/>
    <w:rsid w:val="00722A08"/>
    <w:rsid w:val="007234D0"/>
    <w:rsid w:val="007237BA"/>
    <w:rsid w:val="00723CAA"/>
    <w:rsid w:val="00724972"/>
    <w:rsid w:val="00724AC6"/>
    <w:rsid w:val="00724DDE"/>
    <w:rsid w:val="00724EB3"/>
    <w:rsid w:val="007260F8"/>
    <w:rsid w:val="00726222"/>
    <w:rsid w:val="00726274"/>
    <w:rsid w:val="007263E9"/>
    <w:rsid w:val="007268F3"/>
    <w:rsid w:val="00726C90"/>
    <w:rsid w:val="007272AA"/>
    <w:rsid w:val="00727462"/>
    <w:rsid w:val="00727576"/>
    <w:rsid w:val="007276FB"/>
    <w:rsid w:val="00727EC7"/>
    <w:rsid w:val="00727EF9"/>
    <w:rsid w:val="00730236"/>
    <w:rsid w:val="00730521"/>
    <w:rsid w:val="0073120E"/>
    <w:rsid w:val="00731791"/>
    <w:rsid w:val="007319D3"/>
    <w:rsid w:val="007319F2"/>
    <w:rsid w:val="00731BE0"/>
    <w:rsid w:val="00731D31"/>
    <w:rsid w:val="0073234D"/>
    <w:rsid w:val="007323BB"/>
    <w:rsid w:val="00732E25"/>
    <w:rsid w:val="00733349"/>
    <w:rsid w:val="007337BE"/>
    <w:rsid w:val="007341DD"/>
    <w:rsid w:val="00734246"/>
    <w:rsid w:val="0073439B"/>
    <w:rsid w:val="007345A0"/>
    <w:rsid w:val="0073471F"/>
    <w:rsid w:val="00734881"/>
    <w:rsid w:val="00734BE4"/>
    <w:rsid w:val="00734DE1"/>
    <w:rsid w:val="007353AF"/>
    <w:rsid w:val="007355BF"/>
    <w:rsid w:val="007358BF"/>
    <w:rsid w:val="00735C9F"/>
    <w:rsid w:val="00736800"/>
    <w:rsid w:val="00736AF5"/>
    <w:rsid w:val="00736DB2"/>
    <w:rsid w:val="00737349"/>
    <w:rsid w:val="0073743B"/>
    <w:rsid w:val="0073753F"/>
    <w:rsid w:val="00737FD6"/>
    <w:rsid w:val="0074057E"/>
    <w:rsid w:val="0074090D"/>
    <w:rsid w:val="00740B81"/>
    <w:rsid w:val="00740FAE"/>
    <w:rsid w:val="00741218"/>
    <w:rsid w:val="00741664"/>
    <w:rsid w:val="007420D0"/>
    <w:rsid w:val="0074229C"/>
    <w:rsid w:val="00742780"/>
    <w:rsid w:val="0074285F"/>
    <w:rsid w:val="00742A75"/>
    <w:rsid w:val="00742A87"/>
    <w:rsid w:val="00742F44"/>
    <w:rsid w:val="00743376"/>
    <w:rsid w:val="00743C94"/>
    <w:rsid w:val="00743CCE"/>
    <w:rsid w:val="007447D6"/>
    <w:rsid w:val="007452EC"/>
    <w:rsid w:val="007455DB"/>
    <w:rsid w:val="00746504"/>
    <w:rsid w:val="00746640"/>
    <w:rsid w:val="0074674A"/>
    <w:rsid w:val="0074685B"/>
    <w:rsid w:val="00746C18"/>
    <w:rsid w:val="00746ED4"/>
    <w:rsid w:val="007473E7"/>
    <w:rsid w:val="00747610"/>
    <w:rsid w:val="007479A9"/>
    <w:rsid w:val="00747B50"/>
    <w:rsid w:val="00750C8D"/>
    <w:rsid w:val="0075182A"/>
    <w:rsid w:val="00751A05"/>
    <w:rsid w:val="007520E1"/>
    <w:rsid w:val="007522BC"/>
    <w:rsid w:val="0075255D"/>
    <w:rsid w:val="00752844"/>
    <w:rsid w:val="00752ADC"/>
    <w:rsid w:val="00752AE9"/>
    <w:rsid w:val="00752D10"/>
    <w:rsid w:val="00752DF8"/>
    <w:rsid w:val="00752F2E"/>
    <w:rsid w:val="00753E85"/>
    <w:rsid w:val="0075437D"/>
    <w:rsid w:val="007548D7"/>
    <w:rsid w:val="00754C98"/>
    <w:rsid w:val="00754D5D"/>
    <w:rsid w:val="00755282"/>
    <w:rsid w:val="007557CD"/>
    <w:rsid w:val="00755AC2"/>
    <w:rsid w:val="0075612F"/>
    <w:rsid w:val="0075614C"/>
    <w:rsid w:val="0075632F"/>
    <w:rsid w:val="00756D07"/>
    <w:rsid w:val="00757810"/>
    <w:rsid w:val="0076008E"/>
    <w:rsid w:val="007601D3"/>
    <w:rsid w:val="0076061B"/>
    <w:rsid w:val="0076091D"/>
    <w:rsid w:val="00760B35"/>
    <w:rsid w:val="00760E26"/>
    <w:rsid w:val="007614B4"/>
    <w:rsid w:val="007617C3"/>
    <w:rsid w:val="0076233F"/>
    <w:rsid w:val="007630C7"/>
    <w:rsid w:val="0076318F"/>
    <w:rsid w:val="007636FD"/>
    <w:rsid w:val="007644C1"/>
    <w:rsid w:val="00764560"/>
    <w:rsid w:val="00764C4B"/>
    <w:rsid w:val="00764C7A"/>
    <w:rsid w:val="00764F0A"/>
    <w:rsid w:val="00765798"/>
    <w:rsid w:val="00765972"/>
    <w:rsid w:val="007659B1"/>
    <w:rsid w:val="007659C9"/>
    <w:rsid w:val="00765C10"/>
    <w:rsid w:val="00765C5B"/>
    <w:rsid w:val="00765CC0"/>
    <w:rsid w:val="007662C4"/>
    <w:rsid w:val="0076754B"/>
    <w:rsid w:val="00767643"/>
    <w:rsid w:val="00770FFA"/>
    <w:rsid w:val="007711BF"/>
    <w:rsid w:val="00771279"/>
    <w:rsid w:val="007712EC"/>
    <w:rsid w:val="0077157D"/>
    <w:rsid w:val="00771721"/>
    <w:rsid w:val="00771752"/>
    <w:rsid w:val="00771B22"/>
    <w:rsid w:val="0077231A"/>
    <w:rsid w:val="00772FAB"/>
    <w:rsid w:val="00773014"/>
    <w:rsid w:val="0077368C"/>
    <w:rsid w:val="00774142"/>
    <w:rsid w:val="00774635"/>
    <w:rsid w:val="00774C52"/>
    <w:rsid w:val="00775268"/>
    <w:rsid w:val="00775272"/>
    <w:rsid w:val="00775328"/>
    <w:rsid w:val="00775409"/>
    <w:rsid w:val="007761CE"/>
    <w:rsid w:val="007762DC"/>
    <w:rsid w:val="00776BE0"/>
    <w:rsid w:val="00776F69"/>
    <w:rsid w:val="00777BBA"/>
    <w:rsid w:val="0078033D"/>
    <w:rsid w:val="00780438"/>
    <w:rsid w:val="00780701"/>
    <w:rsid w:val="00780E86"/>
    <w:rsid w:val="00781349"/>
    <w:rsid w:val="0078180E"/>
    <w:rsid w:val="00782399"/>
    <w:rsid w:val="0078340F"/>
    <w:rsid w:val="007839E3"/>
    <w:rsid w:val="00783A5E"/>
    <w:rsid w:val="00783CB7"/>
    <w:rsid w:val="00783F31"/>
    <w:rsid w:val="00784863"/>
    <w:rsid w:val="00784C11"/>
    <w:rsid w:val="007850BE"/>
    <w:rsid w:val="00785733"/>
    <w:rsid w:val="007858B5"/>
    <w:rsid w:val="00785ADA"/>
    <w:rsid w:val="00785D7A"/>
    <w:rsid w:val="00785F46"/>
    <w:rsid w:val="007861E9"/>
    <w:rsid w:val="0078625D"/>
    <w:rsid w:val="007866FC"/>
    <w:rsid w:val="00786713"/>
    <w:rsid w:val="00787081"/>
    <w:rsid w:val="0078733B"/>
    <w:rsid w:val="007875B4"/>
    <w:rsid w:val="007877B8"/>
    <w:rsid w:val="0078798A"/>
    <w:rsid w:val="007879CB"/>
    <w:rsid w:val="007905FC"/>
    <w:rsid w:val="007906F4"/>
    <w:rsid w:val="00790C7C"/>
    <w:rsid w:val="00791317"/>
    <w:rsid w:val="00791715"/>
    <w:rsid w:val="0079197E"/>
    <w:rsid w:val="007921D9"/>
    <w:rsid w:val="0079223F"/>
    <w:rsid w:val="00792385"/>
    <w:rsid w:val="0079269D"/>
    <w:rsid w:val="007928C3"/>
    <w:rsid w:val="00792DCC"/>
    <w:rsid w:val="00793198"/>
    <w:rsid w:val="00793407"/>
    <w:rsid w:val="00794131"/>
    <w:rsid w:val="00794442"/>
    <w:rsid w:val="0079496E"/>
    <w:rsid w:val="007962D9"/>
    <w:rsid w:val="0079647D"/>
    <w:rsid w:val="0079661A"/>
    <w:rsid w:val="007966D8"/>
    <w:rsid w:val="00797FAB"/>
    <w:rsid w:val="007A008F"/>
    <w:rsid w:val="007A0708"/>
    <w:rsid w:val="007A123F"/>
    <w:rsid w:val="007A1A6C"/>
    <w:rsid w:val="007A2373"/>
    <w:rsid w:val="007A24FF"/>
    <w:rsid w:val="007A26C7"/>
    <w:rsid w:val="007A2A1D"/>
    <w:rsid w:val="007A2C94"/>
    <w:rsid w:val="007A2F14"/>
    <w:rsid w:val="007A3D81"/>
    <w:rsid w:val="007A450F"/>
    <w:rsid w:val="007A4E72"/>
    <w:rsid w:val="007A5074"/>
    <w:rsid w:val="007A56B6"/>
    <w:rsid w:val="007A5B61"/>
    <w:rsid w:val="007A66B3"/>
    <w:rsid w:val="007A67E4"/>
    <w:rsid w:val="007A6B8A"/>
    <w:rsid w:val="007A70AA"/>
    <w:rsid w:val="007A7A2A"/>
    <w:rsid w:val="007A7AC5"/>
    <w:rsid w:val="007A7CB9"/>
    <w:rsid w:val="007A7F46"/>
    <w:rsid w:val="007B1210"/>
    <w:rsid w:val="007B1C16"/>
    <w:rsid w:val="007B2162"/>
    <w:rsid w:val="007B2B91"/>
    <w:rsid w:val="007B38DA"/>
    <w:rsid w:val="007B3ADA"/>
    <w:rsid w:val="007B3D07"/>
    <w:rsid w:val="007B4028"/>
    <w:rsid w:val="007B4810"/>
    <w:rsid w:val="007B488E"/>
    <w:rsid w:val="007B4961"/>
    <w:rsid w:val="007B4C03"/>
    <w:rsid w:val="007B5799"/>
    <w:rsid w:val="007B5F63"/>
    <w:rsid w:val="007B647B"/>
    <w:rsid w:val="007B69AB"/>
    <w:rsid w:val="007C0489"/>
    <w:rsid w:val="007C0628"/>
    <w:rsid w:val="007C095F"/>
    <w:rsid w:val="007C0A13"/>
    <w:rsid w:val="007C1955"/>
    <w:rsid w:val="007C1DFE"/>
    <w:rsid w:val="007C22A6"/>
    <w:rsid w:val="007C2360"/>
    <w:rsid w:val="007C2465"/>
    <w:rsid w:val="007C294A"/>
    <w:rsid w:val="007C30A8"/>
    <w:rsid w:val="007C402D"/>
    <w:rsid w:val="007C4E39"/>
    <w:rsid w:val="007C5176"/>
    <w:rsid w:val="007C538F"/>
    <w:rsid w:val="007C54AB"/>
    <w:rsid w:val="007C5596"/>
    <w:rsid w:val="007C5CFD"/>
    <w:rsid w:val="007C6ADC"/>
    <w:rsid w:val="007C6EA1"/>
    <w:rsid w:val="007D0157"/>
    <w:rsid w:val="007D026F"/>
    <w:rsid w:val="007D05F1"/>
    <w:rsid w:val="007D09C8"/>
    <w:rsid w:val="007D0D5F"/>
    <w:rsid w:val="007D0E0A"/>
    <w:rsid w:val="007D0FB4"/>
    <w:rsid w:val="007D176D"/>
    <w:rsid w:val="007D1F58"/>
    <w:rsid w:val="007D2045"/>
    <w:rsid w:val="007D232D"/>
    <w:rsid w:val="007D2987"/>
    <w:rsid w:val="007D2F96"/>
    <w:rsid w:val="007D2FF2"/>
    <w:rsid w:val="007D3833"/>
    <w:rsid w:val="007D3A8C"/>
    <w:rsid w:val="007D41FB"/>
    <w:rsid w:val="007D4453"/>
    <w:rsid w:val="007D47DF"/>
    <w:rsid w:val="007D49A4"/>
    <w:rsid w:val="007D51B6"/>
    <w:rsid w:val="007D73D7"/>
    <w:rsid w:val="007E00B6"/>
    <w:rsid w:val="007E02A0"/>
    <w:rsid w:val="007E06A5"/>
    <w:rsid w:val="007E0898"/>
    <w:rsid w:val="007E0F63"/>
    <w:rsid w:val="007E113B"/>
    <w:rsid w:val="007E18B3"/>
    <w:rsid w:val="007E2E2D"/>
    <w:rsid w:val="007E2FCC"/>
    <w:rsid w:val="007E33CD"/>
    <w:rsid w:val="007E3D5A"/>
    <w:rsid w:val="007E4052"/>
    <w:rsid w:val="007E42F8"/>
    <w:rsid w:val="007E47E4"/>
    <w:rsid w:val="007E4B18"/>
    <w:rsid w:val="007E4F32"/>
    <w:rsid w:val="007E5899"/>
    <w:rsid w:val="007E5AEC"/>
    <w:rsid w:val="007E66A5"/>
    <w:rsid w:val="007E67A1"/>
    <w:rsid w:val="007E6997"/>
    <w:rsid w:val="007E6BE6"/>
    <w:rsid w:val="007E6DF3"/>
    <w:rsid w:val="007E6E3A"/>
    <w:rsid w:val="007E7430"/>
    <w:rsid w:val="007E791F"/>
    <w:rsid w:val="007E7B7A"/>
    <w:rsid w:val="007F05F7"/>
    <w:rsid w:val="007F070E"/>
    <w:rsid w:val="007F09AB"/>
    <w:rsid w:val="007F1111"/>
    <w:rsid w:val="007F1DC3"/>
    <w:rsid w:val="007F2236"/>
    <w:rsid w:val="007F2279"/>
    <w:rsid w:val="007F2B9C"/>
    <w:rsid w:val="007F341A"/>
    <w:rsid w:val="007F37E8"/>
    <w:rsid w:val="007F3E16"/>
    <w:rsid w:val="007F44F2"/>
    <w:rsid w:val="007F4817"/>
    <w:rsid w:val="007F4AC7"/>
    <w:rsid w:val="007F4C3F"/>
    <w:rsid w:val="007F4F2C"/>
    <w:rsid w:val="007F5001"/>
    <w:rsid w:val="007F50CC"/>
    <w:rsid w:val="007F5539"/>
    <w:rsid w:val="007F6410"/>
    <w:rsid w:val="007F6645"/>
    <w:rsid w:val="007F6F90"/>
    <w:rsid w:val="007F71AD"/>
    <w:rsid w:val="007F7438"/>
    <w:rsid w:val="007F769E"/>
    <w:rsid w:val="007F7820"/>
    <w:rsid w:val="007F7994"/>
    <w:rsid w:val="007F7C07"/>
    <w:rsid w:val="00800344"/>
    <w:rsid w:val="0080068D"/>
    <w:rsid w:val="008006A4"/>
    <w:rsid w:val="00800F02"/>
    <w:rsid w:val="008021F5"/>
    <w:rsid w:val="0080291B"/>
    <w:rsid w:val="008029E3"/>
    <w:rsid w:val="00802CA0"/>
    <w:rsid w:val="00804F1A"/>
    <w:rsid w:val="00805332"/>
    <w:rsid w:val="008059F6"/>
    <w:rsid w:val="00805C88"/>
    <w:rsid w:val="00805D8B"/>
    <w:rsid w:val="00806168"/>
    <w:rsid w:val="00806721"/>
    <w:rsid w:val="00806850"/>
    <w:rsid w:val="00806A3D"/>
    <w:rsid w:val="00806E66"/>
    <w:rsid w:val="00806F7F"/>
    <w:rsid w:val="008073C2"/>
    <w:rsid w:val="00807573"/>
    <w:rsid w:val="0080787B"/>
    <w:rsid w:val="00807AE1"/>
    <w:rsid w:val="00810FF7"/>
    <w:rsid w:val="00811976"/>
    <w:rsid w:val="00811A8E"/>
    <w:rsid w:val="00812629"/>
    <w:rsid w:val="00812F02"/>
    <w:rsid w:val="0081336A"/>
    <w:rsid w:val="00813BEE"/>
    <w:rsid w:val="00813D05"/>
    <w:rsid w:val="0081459B"/>
    <w:rsid w:val="00814B4F"/>
    <w:rsid w:val="00814E61"/>
    <w:rsid w:val="00814FA0"/>
    <w:rsid w:val="008152FE"/>
    <w:rsid w:val="00815496"/>
    <w:rsid w:val="00815752"/>
    <w:rsid w:val="00816478"/>
    <w:rsid w:val="0081647D"/>
    <w:rsid w:val="0081681A"/>
    <w:rsid w:val="00816EC8"/>
    <w:rsid w:val="0081714E"/>
    <w:rsid w:val="00817963"/>
    <w:rsid w:val="008206AC"/>
    <w:rsid w:val="00821B41"/>
    <w:rsid w:val="00821CAE"/>
    <w:rsid w:val="00821E3F"/>
    <w:rsid w:val="0082251B"/>
    <w:rsid w:val="008229EC"/>
    <w:rsid w:val="00822C72"/>
    <w:rsid w:val="008238CD"/>
    <w:rsid w:val="008242D6"/>
    <w:rsid w:val="008244EB"/>
    <w:rsid w:val="00824884"/>
    <w:rsid w:val="00824CA0"/>
    <w:rsid w:val="00824CFD"/>
    <w:rsid w:val="008257CA"/>
    <w:rsid w:val="008260A8"/>
    <w:rsid w:val="00826325"/>
    <w:rsid w:val="00826B4D"/>
    <w:rsid w:val="00826E90"/>
    <w:rsid w:val="008270AA"/>
    <w:rsid w:val="00827398"/>
    <w:rsid w:val="00827897"/>
    <w:rsid w:val="00827954"/>
    <w:rsid w:val="00827DA5"/>
    <w:rsid w:val="0083031E"/>
    <w:rsid w:val="0083106D"/>
    <w:rsid w:val="008313AD"/>
    <w:rsid w:val="00831E56"/>
    <w:rsid w:val="00831FAE"/>
    <w:rsid w:val="008320AA"/>
    <w:rsid w:val="0083239D"/>
    <w:rsid w:val="008326AC"/>
    <w:rsid w:val="00832C70"/>
    <w:rsid w:val="00832D33"/>
    <w:rsid w:val="00833A66"/>
    <w:rsid w:val="008341C6"/>
    <w:rsid w:val="00834225"/>
    <w:rsid w:val="00834520"/>
    <w:rsid w:val="00834654"/>
    <w:rsid w:val="00834B30"/>
    <w:rsid w:val="008352CA"/>
    <w:rsid w:val="00835B38"/>
    <w:rsid w:val="00835B93"/>
    <w:rsid w:val="00835CCB"/>
    <w:rsid w:val="00835D24"/>
    <w:rsid w:val="00836A6E"/>
    <w:rsid w:val="00836A75"/>
    <w:rsid w:val="00836BD9"/>
    <w:rsid w:val="008370BA"/>
    <w:rsid w:val="008375F2"/>
    <w:rsid w:val="00837747"/>
    <w:rsid w:val="00837950"/>
    <w:rsid w:val="008400CE"/>
    <w:rsid w:val="008401B2"/>
    <w:rsid w:val="00840499"/>
    <w:rsid w:val="00840C0C"/>
    <w:rsid w:val="00840C78"/>
    <w:rsid w:val="00841A5A"/>
    <w:rsid w:val="008424F7"/>
    <w:rsid w:val="008428A6"/>
    <w:rsid w:val="00842D49"/>
    <w:rsid w:val="00843114"/>
    <w:rsid w:val="0084445F"/>
    <w:rsid w:val="00844527"/>
    <w:rsid w:val="008446EF"/>
    <w:rsid w:val="00844E42"/>
    <w:rsid w:val="00845007"/>
    <w:rsid w:val="008452E4"/>
    <w:rsid w:val="00845647"/>
    <w:rsid w:val="00845C96"/>
    <w:rsid w:val="00845F53"/>
    <w:rsid w:val="0084602F"/>
    <w:rsid w:val="0084621B"/>
    <w:rsid w:val="00846B68"/>
    <w:rsid w:val="00847BF3"/>
    <w:rsid w:val="00847E1D"/>
    <w:rsid w:val="00847E5B"/>
    <w:rsid w:val="00847FAD"/>
    <w:rsid w:val="00850E3E"/>
    <w:rsid w:val="00850E7D"/>
    <w:rsid w:val="0085157E"/>
    <w:rsid w:val="008516E6"/>
    <w:rsid w:val="00851B45"/>
    <w:rsid w:val="00852179"/>
    <w:rsid w:val="00852FFC"/>
    <w:rsid w:val="0085387B"/>
    <w:rsid w:val="00854188"/>
    <w:rsid w:val="008546F0"/>
    <w:rsid w:val="00854C00"/>
    <w:rsid w:val="00855095"/>
    <w:rsid w:val="00855A53"/>
    <w:rsid w:val="00855D31"/>
    <w:rsid w:val="00855E4B"/>
    <w:rsid w:val="00856284"/>
    <w:rsid w:val="00856AF5"/>
    <w:rsid w:val="00857950"/>
    <w:rsid w:val="00860229"/>
    <w:rsid w:val="00860313"/>
    <w:rsid w:val="00860CF2"/>
    <w:rsid w:val="00860FFE"/>
    <w:rsid w:val="00862120"/>
    <w:rsid w:val="008621E9"/>
    <w:rsid w:val="0086261E"/>
    <w:rsid w:val="00863792"/>
    <w:rsid w:val="00863A77"/>
    <w:rsid w:val="008642B2"/>
    <w:rsid w:val="00864588"/>
    <w:rsid w:val="008648A6"/>
    <w:rsid w:val="00865E5D"/>
    <w:rsid w:val="00866C0F"/>
    <w:rsid w:val="0086715C"/>
    <w:rsid w:val="00870427"/>
    <w:rsid w:val="008705FC"/>
    <w:rsid w:val="0087062E"/>
    <w:rsid w:val="00870E6A"/>
    <w:rsid w:val="00871149"/>
    <w:rsid w:val="00871360"/>
    <w:rsid w:val="008715B0"/>
    <w:rsid w:val="0087196B"/>
    <w:rsid w:val="00871BE6"/>
    <w:rsid w:val="0087212D"/>
    <w:rsid w:val="00872632"/>
    <w:rsid w:val="008726E8"/>
    <w:rsid w:val="00872A05"/>
    <w:rsid w:val="00872A4D"/>
    <w:rsid w:val="00872CA0"/>
    <w:rsid w:val="00873319"/>
    <w:rsid w:val="0087348F"/>
    <w:rsid w:val="00873B89"/>
    <w:rsid w:val="008740E6"/>
    <w:rsid w:val="008748D4"/>
    <w:rsid w:val="00875F1E"/>
    <w:rsid w:val="0087670D"/>
    <w:rsid w:val="00876B10"/>
    <w:rsid w:val="008773B3"/>
    <w:rsid w:val="0087752A"/>
    <w:rsid w:val="00877695"/>
    <w:rsid w:val="00877D75"/>
    <w:rsid w:val="00880110"/>
    <w:rsid w:val="00880770"/>
    <w:rsid w:val="00880AE3"/>
    <w:rsid w:val="00881C8F"/>
    <w:rsid w:val="00882EFD"/>
    <w:rsid w:val="00882F51"/>
    <w:rsid w:val="00883728"/>
    <w:rsid w:val="00883B02"/>
    <w:rsid w:val="00884AD8"/>
    <w:rsid w:val="00884F9B"/>
    <w:rsid w:val="00885364"/>
    <w:rsid w:val="00885AF6"/>
    <w:rsid w:val="008863B7"/>
    <w:rsid w:val="008866B1"/>
    <w:rsid w:val="008867D4"/>
    <w:rsid w:val="00886AF0"/>
    <w:rsid w:val="00886AFD"/>
    <w:rsid w:val="00887790"/>
    <w:rsid w:val="00887853"/>
    <w:rsid w:val="00887E95"/>
    <w:rsid w:val="00890272"/>
    <w:rsid w:val="0089059E"/>
    <w:rsid w:val="0089088E"/>
    <w:rsid w:val="00891597"/>
    <w:rsid w:val="00891FD9"/>
    <w:rsid w:val="00892035"/>
    <w:rsid w:val="0089262F"/>
    <w:rsid w:val="00892B5C"/>
    <w:rsid w:val="008938E8"/>
    <w:rsid w:val="00893ECB"/>
    <w:rsid w:val="0089407B"/>
    <w:rsid w:val="0089487E"/>
    <w:rsid w:val="00894DED"/>
    <w:rsid w:val="0089522F"/>
    <w:rsid w:val="008956FB"/>
    <w:rsid w:val="00896048"/>
    <w:rsid w:val="008961FD"/>
    <w:rsid w:val="00896E35"/>
    <w:rsid w:val="00897105"/>
    <w:rsid w:val="00897C88"/>
    <w:rsid w:val="008A0083"/>
    <w:rsid w:val="008A0B83"/>
    <w:rsid w:val="008A12D7"/>
    <w:rsid w:val="008A166D"/>
    <w:rsid w:val="008A1B8F"/>
    <w:rsid w:val="008A2282"/>
    <w:rsid w:val="008A23E6"/>
    <w:rsid w:val="008A300E"/>
    <w:rsid w:val="008A3083"/>
    <w:rsid w:val="008A31EA"/>
    <w:rsid w:val="008A33CA"/>
    <w:rsid w:val="008A3558"/>
    <w:rsid w:val="008A397E"/>
    <w:rsid w:val="008A3B2C"/>
    <w:rsid w:val="008A3F64"/>
    <w:rsid w:val="008A3FE1"/>
    <w:rsid w:val="008A3FF4"/>
    <w:rsid w:val="008A4202"/>
    <w:rsid w:val="008A51E8"/>
    <w:rsid w:val="008A621C"/>
    <w:rsid w:val="008A64D4"/>
    <w:rsid w:val="008A6566"/>
    <w:rsid w:val="008A673C"/>
    <w:rsid w:val="008A7B9F"/>
    <w:rsid w:val="008A7D37"/>
    <w:rsid w:val="008B0129"/>
    <w:rsid w:val="008B0559"/>
    <w:rsid w:val="008B1033"/>
    <w:rsid w:val="008B11B7"/>
    <w:rsid w:val="008B1376"/>
    <w:rsid w:val="008B1848"/>
    <w:rsid w:val="008B1983"/>
    <w:rsid w:val="008B1DEA"/>
    <w:rsid w:val="008B2C1C"/>
    <w:rsid w:val="008B2D46"/>
    <w:rsid w:val="008B2FB9"/>
    <w:rsid w:val="008B3D93"/>
    <w:rsid w:val="008B3FA6"/>
    <w:rsid w:val="008B41B9"/>
    <w:rsid w:val="008B43DB"/>
    <w:rsid w:val="008B47BE"/>
    <w:rsid w:val="008B4CB2"/>
    <w:rsid w:val="008B4D7C"/>
    <w:rsid w:val="008B4F03"/>
    <w:rsid w:val="008B526A"/>
    <w:rsid w:val="008B5C12"/>
    <w:rsid w:val="008B6613"/>
    <w:rsid w:val="008B6A1F"/>
    <w:rsid w:val="008B6FB8"/>
    <w:rsid w:val="008B7093"/>
    <w:rsid w:val="008B7222"/>
    <w:rsid w:val="008B760E"/>
    <w:rsid w:val="008B7C0C"/>
    <w:rsid w:val="008B7EB8"/>
    <w:rsid w:val="008C0136"/>
    <w:rsid w:val="008C0C1C"/>
    <w:rsid w:val="008C0FDB"/>
    <w:rsid w:val="008C1662"/>
    <w:rsid w:val="008C177D"/>
    <w:rsid w:val="008C2094"/>
    <w:rsid w:val="008C2525"/>
    <w:rsid w:val="008C2979"/>
    <w:rsid w:val="008C29F0"/>
    <w:rsid w:val="008C2A7B"/>
    <w:rsid w:val="008C2B7A"/>
    <w:rsid w:val="008C34AB"/>
    <w:rsid w:val="008C412C"/>
    <w:rsid w:val="008C4957"/>
    <w:rsid w:val="008C497E"/>
    <w:rsid w:val="008C4C46"/>
    <w:rsid w:val="008C4F58"/>
    <w:rsid w:val="008C5EA6"/>
    <w:rsid w:val="008C6736"/>
    <w:rsid w:val="008C7657"/>
    <w:rsid w:val="008C7D12"/>
    <w:rsid w:val="008D0A0E"/>
    <w:rsid w:val="008D0A4C"/>
    <w:rsid w:val="008D0B48"/>
    <w:rsid w:val="008D1667"/>
    <w:rsid w:val="008D170A"/>
    <w:rsid w:val="008D243A"/>
    <w:rsid w:val="008D2ACC"/>
    <w:rsid w:val="008D3181"/>
    <w:rsid w:val="008D36E6"/>
    <w:rsid w:val="008D3935"/>
    <w:rsid w:val="008D3D5C"/>
    <w:rsid w:val="008D3ED9"/>
    <w:rsid w:val="008D465B"/>
    <w:rsid w:val="008D5745"/>
    <w:rsid w:val="008D59E9"/>
    <w:rsid w:val="008D6417"/>
    <w:rsid w:val="008D678B"/>
    <w:rsid w:val="008D6B1B"/>
    <w:rsid w:val="008D6D81"/>
    <w:rsid w:val="008D6F79"/>
    <w:rsid w:val="008E0126"/>
    <w:rsid w:val="008E06B9"/>
    <w:rsid w:val="008E0929"/>
    <w:rsid w:val="008E0997"/>
    <w:rsid w:val="008E1450"/>
    <w:rsid w:val="008E18BD"/>
    <w:rsid w:val="008E262A"/>
    <w:rsid w:val="008E26B0"/>
    <w:rsid w:val="008E27A3"/>
    <w:rsid w:val="008E317D"/>
    <w:rsid w:val="008E399D"/>
    <w:rsid w:val="008E3C3F"/>
    <w:rsid w:val="008E3EA3"/>
    <w:rsid w:val="008E419A"/>
    <w:rsid w:val="008E489C"/>
    <w:rsid w:val="008E5635"/>
    <w:rsid w:val="008E620C"/>
    <w:rsid w:val="008E6348"/>
    <w:rsid w:val="008E6D95"/>
    <w:rsid w:val="008E6F30"/>
    <w:rsid w:val="008F0900"/>
    <w:rsid w:val="008F1062"/>
    <w:rsid w:val="008F168F"/>
    <w:rsid w:val="008F1BF3"/>
    <w:rsid w:val="008F1DB4"/>
    <w:rsid w:val="008F1F65"/>
    <w:rsid w:val="008F21BC"/>
    <w:rsid w:val="008F258E"/>
    <w:rsid w:val="008F28AA"/>
    <w:rsid w:val="008F2E16"/>
    <w:rsid w:val="008F3328"/>
    <w:rsid w:val="008F393A"/>
    <w:rsid w:val="008F4ACE"/>
    <w:rsid w:val="008F4BEB"/>
    <w:rsid w:val="008F5469"/>
    <w:rsid w:val="008F5553"/>
    <w:rsid w:val="008F5BCF"/>
    <w:rsid w:val="008F62DB"/>
    <w:rsid w:val="008F69BC"/>
    <w:rsid w:val="008F7C5F"/>
    <w:rsid w:val="008F7CF2"/>
    <w:rsid w:val="009003A5"/>
    <w:rsid w:val="009010E8"/>
    <w:rsid w:val="0090187B"/>
    <w:rsid w:val="009029A7"/>
    <w:rsid w:val="00902C69"/>
    <w:rsid w:val="00903212"/>
    <w:rsid w:val="0090455C"/>
    <w:rsid w:val="0090494F"/>
    <w:rsid w:val="00904AE5"/>
    <w:rsid w:val="009053F9"/>
    <w:rsid w:val="00905425"/>
    <w:rsid w:val="00905490"/>
    <w:rsid w:val="00905757"/>
    <w:rsid w:val="00905C69"/>
    <w:rsid w:val="00906D24"/>
    <w:rsid w:val="00910685"/>
    <w:rsid w:val="00910F55"/>
    <w:rsid w:val="0091114F"/>
    <w:rsid w:val="0091121A"/>
    <w:rsid w:val="009119E9"/>
    <w:rsid w:val="00911CBE"/>
    <w:rsid w:val="00911EB3"/>
    <w:rsid w:val="009120D9"/>
    <w:rsid w:val="0091256C"/>
    <w:rsid w:val="00912ABA"/>
    <w:rsid w:val="009135A5"/>
    <w:rsid w:val="00913CF6"/>
    <w:rsid w:val="009151F8"/>
    <w:rsid w:val="00915697"/>
    <w:rsid w:val="009157E3"/>
    <w:rsid w:val="009159D0"/>
    <w:rsid w:val="00916742"/>
    <w:rsid w:val="00916B35"/>
    <w:rsid w:val="009173EE"/>
    <w:rsid w:val="009207E4"/>
    <w:rsid w:val="00920A35"/>
    <w:rsid w:val="00920A8F"/>
    <w:rsid w:val="00920AF6"/>
    <w:rsid w:val="0092150D"/>
    <w:rsid w:val="00921766"/>
    <w:rsid w:val="009218F8"/>
    <w:rsid w:val="00921EE9"/>
    <w:rsid w:val="0092204B"/>
    <w:rsid w:val="0092204D"/>
    <w:rsid w:val="009225AE"/>
    <w:rsid w:val="00922983"/>
    <w:rsid w:val="00922D30"/>
    <w:rsid w:val="0092367F"/>
    <w:rsid w:val="00924007"/>
    <w:rsid w:val="00924168"/>
    <w:rsid w:val="00924B02"/>
    <w:rsid w:val="00924F24"/>
    <w:rsid w:val="0092510F"/>
    <w:rsid w:val="0092528A"/>
    <w:rsid w:val="009255D7"/>
    <w:rsid w:val="00925721"/>
    <w:rsid w:val="00926397"/>
    <w:rsid w:val="00926778"/>
    <w:rsid w:val="00926B1D"/>
    <w:rsid w:val="00926DA4"/>
    <w:rsid w:val="0092710B"/>
    <w:rsid w:val="00927A57"/>
    <w:rsid w:val="00927A6A"/>
    <w:rsid w:val="009303C2"/>
    <w:rsid w:val="009317D0"/>
    <w:rsid w:val="00931A2A"/>
    <w:rsid w:val="00931E09"/>
    <w:rsid w:val="009326CE"/>
    <w:rsid w:val="009328D6"/>
    <w:rsid w:val="00932A96"/>
    <w:rsid w:val="00932D5E"/>
    <w:rsid w:val="009333FE"/>
    <w:rsid w:val="00933841"/>
    <w:rsid w:val="00933AA1"/>
    <w:rsid w:val="00933AB1"/>
    <w:rsid w:val="009342B2"/>
    <w:rsid w:val="00934982"/>
    <w:rsid w:val="00935916"/>
    <w:rsid w:val="00935C17"/>
    <w:rsid w:val="00935EA3"/>
    <w:rsid w:val="0093693D"/>
    <w:rsid w:val="009371B8"/>
    <w:rsid w:val="009400F8"/>
    <w:rsid w:val="009402AB"/>
    <w:rsid w:val="009409B9"/>
    <w:rsid w:val="0094129A"/>
    <w:rsid w:val="00941EF7"/>
    <w:rsid w:val="00942005"/>
    <w:rsid w:val="0094280D"/>
    <w:rsid w:val="0094282D"/>
    <w:rsid w:val="00942987"/>
    <w:rsid w:val="00942E96"/>
    <w:rsid w:val="00944047"/>
    <w:rsid w:val="009443DA"/>
    <w:rsid w:val="00944566"/>
    <w:rsid w:val="0094504D"/>
    <w:rsid w:val="009452F6"/>
    <w:rsid w:val="00945992"/>
    <w:rsid w:val="00945B6F"/>
    <w:rsid w:val="00945CB9"/>
    <w:rsid w:val="0094608F"/>
    <w:rsid w:val="0094676C"/>
    <w:rsid w:val="0094682D"/>
    <w:rsid w:val="00946EE1"/>
    <w:rsid w:val="0094707D"/>
    <w:rsid w:val="0094741F"/>
    <w:rsid w:val="0095086B"/>
    <w:rsid w:val="00950B48"/>
    <w:rsid w:val="00950B61"/>
    <w:rsid w:val="00950C07"/>
    <w:rsid w:val="009517A1"/>
    <w:rsid w:val="00951A5B"/>
    <w:rsid w:val="00952CB9"/>
    <w:rsid w:val="00952EF7"/>
    <w:rsid w:val="009532AB"/>
    <w:rsid w:val="0095381D"/>
    <w:rsid w:val="00953AC3"/>
    <w:rsid w:val="00953D12"/>
    <w:rsid w:val="00954390"/>
    <w:rsid w:val="0095454C"/>
    <w:rsid w:val="00954811"/>
    <w:rsid w:val="00954EEA"/>
    <w:rsid w:val="00955623"/>
    <w:rsid w:val="00956001"/>
    <w:rsid w:val="0095608C"/>
    <w:rsid w:val="0095659E"/>
    <w:rsid w:val="009569E0"/>
    <w:rsid w:val="00957122"/>
    <w:rsid w:val="00957A23"/>
    <w:rsid w:val="00957F70"/>
    <w:rsid w:val="0096002D"/>
    <w:rsid w:val="0096043A"/>
    <w:rsid w:val="00960E39"/>
    <w:rsid w:val="0096102B"/>
    <w:rsid w:val="0096192E"/>
    <w:rsid w:val="009621C9"/>
    <w:rsid w:val="00963364"/>
    <w:rsid w:val="0096339F"/>
    <w:rsid w:val="00963DE4"/>
    <w:rsid w:val="00964423"/>
    <w:rsid w:val="009645BD"/>
    <w:rsid w:val="009645CA"/>
    <w:rsid w:val="009645E4"/>
    <w:rsid w:val="00964606"/>
    <w:rsid w:val="00964619"/>
    <w:rsid w:val="00964A2B"/>
    <w:rsid w:val="009653B8"/>
    <w:rsid w:val="00966728"/>
    <w:rsid w:val="0096678A"/>
    <w:rsid w:val="00967146"/>
    <w:rsid w:val="0096777F"/>
    <w:rsid w:val="00967C10"/>
    <w:rsid w:val="00967E89"/>
    <w:rsid w:val="00971858"/>
    <w:rsid w:val="00971C05"/>
    <w:rsid w:val="009723D6"/>
    <w:rsid w:val="009727CD"/>
    <w:rsid w:val="00972B8A"/>
    <w:rsid w:val="0097370D"/>
    <w:rsid w:val="00973817"/>
    <w:rsid w:val="00973825"/>
    <w:rsid w:val="00973D3B"/>
    <w:rsid w:val="00973F1F"/>
    <w:rsid w:val="009740C3"/>
    <w:rsid w:val="00974103"/>
    <w:rsid w:val="009742B1"/>
    <w:rsid w:val="00974C73"/>
    <w:rsid w:val="00975093"/>
    <w:rsid w:val="009755F2"/>
    <w:rsid w:val="00976368"/>
    <w:rsid w:val="009765B7"/>
    <w:rsid w:val="00976636"/>
    <w:rsid w:val="009769F4"/>
    <w:rsid w:val="00976C2A"/>
    <w:rsid w:val="00977A41"/>
    <w:rsid w:val="0098037A"/>
    <w:rsid w:val="009804DC"/>
    <w:rsid w:val="00980ABD"/>
    <w:rsid w:val="00980B0D"/>
    <w:rsid w:val="00980E04"/>
    <w:rsid w:val="00980F18"/>
    <w:rsid w:val="00981173"/>
    <w:rsid w:val="00981825"/>
    <w:rsid w:val="00981984"/>
    <w:rsid w:val="009824CD"/>
    <w:rsid w:val="00982B94"/>
    <w:rsid w:val="00982C85"/>
    <w:rsid w:val="00983D95"/>
    <w:rsid w:val="0098436E"/>
    <w:rsid w:val="009846FF"/>
    <w:rsid w:val="009854ED"/>
    <w:rsid w:val="0098555B"/>
    <w:rsid w:val="00985948"/>
    <w:rsid w:val="00985C03"/>
    <w:rsid w:val="00986044"/>
    <w:rsid w:val="00986080"/>
    <w:rsid w:val="00986315"/>
    <w:rsid w:val="0098653A"/>
    <w:rsid w:val="009867DC"/>
    <w:rsid w:val="00986D20"/>
    <w:rsid w:val="00986D6C"/>
    <w:rsid w:val="00986DB2"/>
    <w:rsid w:val="009874D6"/>
    <w:rsid w:val="00987601"/>
    <w:rsid w:val="00987CCF"/>
    <w:rsid w:val="00990F6F"/>
    <w:rsid w:val="0099114C"/>
    <w:rsid w:val="00991D33"/>
    <w:rsid w:val="00991E43"/>
    <w:rsid w:val="00992A22"/>
    <w:rsid w:val="00992BEE"/>
    <w:rsid w:val="00993596"/>
    <w:rsid w:val="0099381C"/>
    <w:rsid w:val="00993CCC"/>
    <w:rsid w:val="009941DF"/>
    <w:rsid w:val="00994446"/>
    <w:rsid w:val="00994DC9"/>
    <w:rsid w:val="00994F7C"/>
    <w:rsid w:val="00995974"/>
    <w:rsid w:val="00995FEA"/>
    <w:rsid w:val="009961A5"/>
    <w:rsid w:val="00996FC4"/>
    <w:rsid w:val="009974B7"/>
    <w:rsid w:val="0099755E"/>
    <w:rsid w:val="00997E01"/>
    <w:rsid w:val="009A04E3"/>
    <w:rsid w:val="009A0CA3"/>
    <w:rsid w:val="009A0CF7"/>
    <w:rsid w:val="009A1271"/>
    <w:rsid w:val="009A1BDE"/>
    <w:rsid w:val="009A1F5B"/>
    <w:rsid w:val="009A2642"/>
    <w:rsid w:val="009A35DE"/>
    <w:rsid w:val="009A3B26"/>
    <w:rsid w:val="009A4434"/>
    <w:rsid w:val="009A50D0"/>
    <w:rsid w:val="009A5364"/>
    <w:rsid w:val="009A587C"/>
    <w:rsid w:val="009A5F3D"/>
    <w:rsid w:val="009A6758"/>
    <w:rsid w:val="009A6E7A"/>
    <w:rsid w:val="009A7A40"/>
    <w:rsid w:val="009A7B73"/>
    <w:rsid w:val="009A7D2A"/>
    <w:rsid w:val="009B0055"/>
    <w:rsid w:val="009B0059"/>
    <w:rsid w:val="009B029D"/>
    <w:rsid w:val="009B0370"/>
    <w:rsid w:val="009B069E"/>
    <w:rsid w:val="009B0E74"/>
    <w:rsid w:val="009B1CDF"/>
    <w:rsid w:val="009B246B"/>
    <w:rsid w:val="009B29C2"/>
    <w:rsid w:val="009B2AB9"/>
    <w:rsid w:val="009B2B1F"/>
    <w:rsid w:val="009B2B4E"/>
    <w:rsid w:val="009B30DE"/>
    <w:rsid w:val="009B3345"/>
    <w:rsid w:val="009B3D6A"/>
    <w:rsid w:val="009B40CD"/>
    <w:rsid w:val="009B46C1"/>
    <w:rsid w:val="009B4E9F"/>
    <w:rsid w:val="009B4EC4"/>
    <w:rsid w:val="009B51E5"/>
    <w:rsid w:val="009B5300"/>
    <w:rsid w:val="009B54F6"/>
    <w:rsid w:val="009B6306"/>
    <w:rsid w:val="009B6703"/>
    <w:rsid w:val="009B6A1E"/>
    <w:rsid w:val="009B7D5A"/>
    <w:rsid w:val="009B7E40"/>
    <w:rsid w:val="009C005C"/>
    <w:rsid w:val="009C0134"/>
    <w:rsid w:val="009C040C"/>
    <w:rsid w:val="009C0815"/>
    <w:rsid w:val="009C137E"/>
    <w:rsid w:val="009C164A"/>
    <w:rsid w:val="009C1E40"/>
    <w:rsid w:val="009C201C"/>
    <w:rsid w:val="009C2158"/>
    <w:rsid w:val="009C337A"/>
    <w:rsid w:val="009C3652"/>
    <w:rsid w:val="009C368C"/>
    <w:rsid w:val="009C3927"/>
    <w:rsid w:val="009C3D56"/>
    <w:rsid w:val="009C446D"/>
    <w:rsid w:val="009C50AD"/>
    <w:rsid w:val="009C5DEA"/>
    <w:rsid w:val="009C5DEF"/>
    <w:rsid w:val="009C60D7"/>
    <w:rsid w:val="009C6399"/>
    <w:rsid w:val="009C6C51"/>
    <w:rsid w:val="009C7584"/>
    <w:rsid w:val="009C787B"/>
    <w:rsid w:val="009D0DFE"/>
    <w:rsid w:val="009D135F"/>
    <w:rsid w:val="009D183F"/>
    <w:rsid w:val="009D18C0"/>
    <w:rsid w:val="009D196B"/>
    <w:rsid w:val="009D1B6B"/>
    <w:rsid w:val="009D1FA3"/>
    <w:rsid w:val="009D21B5"/>
    <w:rsid w:val="009D2334"/>
    <w:rsid w:val="009D27C9"/>
    <w:rsid w:val="009D2B5A"/>
    <w:rsid w:val="009D32EA"/>
    <w:rsid w:val="009D3B07"/>
    <w:rsid w:val="009D4144"/>
    <w:rsid w:val="009D4267"/>
    <w:rsid w:val="009D441E"/>
    <w:rsid w:val="009D4555"/>
    <w:rsid w:val="009D4D1C"/>
    <w:rsid w:val="009D50C6"/>
    <w:rsid w:val="009D55B1"/>
    <w:rsid w:val="009D5DCB"/>
    <w:rsid w:val="009D636B"/>
    <w:rsid w:val="009D6625"/>
    <w:rsid w:val="009D7C02"/>
    <w:rsid w:val="009D7D52"/>
    <w:rsid w:val="009D7F0A"/>
    <w:rsid w:val="009E0514"/>
    <w:rsid w:val="009E193B"/>
    <w:rsid w:val="009E1A81"/>
    <w:rsid w:val="009E327C"/>
    <w:rsid w:val="009E35CD"/>
    <w:rsid w:val="009E3D20"/>
    <w:rsid w:val="009E4277"/>
    <w:rsid w:val="009E431F"/>
    <w:rsid w:val="009E47F5"/>
    <w:rsid w:val="009E480F"/>
    <w:rsid w:val="009E5091"/>
    <w:rsid w:val="009E5150"/>
    <w:rsid w:val="009E54B5"/>
    <w:rsid w:val="009E698E"/>
    <w:rsid w:val="009E6D01"/>
    <w:rsid w:val="009E6DD3"/>
    <w:rsid w:val="009E71D1"/>
    <w:rsid w:val="009E7427"/>
    <w:rsid w:val="009E7829"/>
    <w:rsid w:val="009E78CE"/>
    <w:rsid w:val="009E7918"/>
    <w:rsid w:val="009E7E7A"/>
    <w:rsid w:val="009F00B2"/>
    <w:rsid w:val="009F0391"/>
    <w:rsid w:val="009F03BA"/>
    <w:rsid w:val="009F0885"/>
    <w:rsid w:val="009F1E18"/>
    <w:rsid w:val="009F24A4"/>
    <w:rsid w:val="009F24D3"/>
    <w:rsid w:val="009F2733"/>
    <w:rsid w:val="009F2877"/>
    <w:rsid w:val="009F338A"/>
    <w:rsid w:val="009F411A"/>
    <w:rsid w:val="009F424B"/>
    <w:rsid w:val="009F4401"/>
    <w:rsid w:val="009F44E8"/>
    <w:rsid w:val="009F47EC"/>
    <w:rsid w:val="009F49D5"/>
    <w:rsid w:val="009F50F7"/>
    <w:rsid w:val="009F52BD"/>
    <w:rsid w:val="009F57E4"/>
    <w:rsid w:val="009F5928"/>
    <w:rsid w:val="009F5E3E"/>
    <w:rsid w:val="009F633B"/>
    <w:rsid w:val="009F67A8"/>
    <w:rsid w:val="009F6EBC"/>
    <w:rsid w:val="009F73CF"/>
    <w:rsid w:val="009F7602"/>
    <w:rsid w:val="009F76A8"/>
    <w:rsid w:val="009F795A"/>
    <w:rsid w:val="009F7A0B"/>
    <w:rsid w:val="009F7F49"/>
    <w:rsid w:val="00A00315"/>
    <w:rsid w:val="00A0096E"/>
    <w:rsid w:val="00A00BE7"/>
    <w:rsid w:val="00A015E6"/>
    <w:rsid w:val="00A01701"/>
    <w:rsid w:val="00A018A7"/>
    <w:rsid w:val="00A01E04"/>
    <w:rsid w:val="00A020B5"/>
    <w:rsid w:val="00A02146"/>
    <w:rsid w:val="00A0246A"/>
    <w:rsid w:val="00A02801"/>
    <w:rsid w:val="00A031DB"/>
    <w:rsid w:val="00A0350A"/>
    <w:rsid w:val="00A03E33"/>
    <w:rsid w:val="00A03EFA"/>
    <w:rsid w:val="00A04C44"/>
    <w:rsid w:val="00A052DF"/>
    <w:rsid w:val="00A05F6E"/>
    <w:rsid w:val="00A05FB0"/>
    <w:rsid w:val="00A06CF4"/>
    <w:rsid w:val="00A07818"/>
    <w:rsid w:val="00A07DF1"/>
    <w:rsid w:val="00A07FE5"/>
    <w:rsid w:val="00A100E4"/>
    <w:rsid w:val="00A103AD"/>
    <w:rsid w:val="00A10478"/>
    <w:rsid w:val="00A1118E"/>
    <w:rsid w:val="00A121B2"/>
    <w:rsid w:val="00A12B52"/>
    <w:rsid w:val="00A12E4B"/>
    <w:rsid w:val="00A13315"/>
    <w:rsid w:val="00A13B87"/>
    <w:rsid w:val="00A13C0C"/>
    <w:rsid w:val="00A14082"/>
    <w:rsid w:val="00A1442C"/>
    <w:rsid w:val="00A147A5"/>
    <w:rsid w:val="00A1519D"/>
    <w:rsid w:val="00A1599D"/>
    <w:rsid w:val="00A16421"/>
    <w:rsid w:val="00A1646E"/>
    <w:rsid w:val="00A165DF"/>
    <w:rsid w:val="00A17FAE"/>
    <w:rsid w:val="00A20439"/>
    <w:rsid w:val="00A209F0"/>
    <w:rsid w:val="00A20AE9"/>
    <w:rsid w:val="00A20B36"/>
    <w:rsid w:val="00A21E9A"/>
    <w:rsid w:val="00A22548"/>
    <w:rsid w:val="00A22F6F"/>
    <w:rsid w:val="00A22FBB"/>
    <w:rsid w:val="00A23261"/>
    <w:rsid w:val="00A23A0A"/>
    <w:rsid w:val="00A23F64"/>
    <w:rsid w:val="00A247F8"/>
    <w:rsid w:val="00A252F1"/>
    <w:rsid w:val="00A2583C"/>
    <w:rsid w:val="00A258EC"/>
    <w:rsid w:val="00A25934"/>
    <w:rsid w:val="00A264E0"/>
    <w:rsid w:val="00A2664D"/>
    <w:rsid w:val="00A267F0"/>
    <w:rsid w:val="00A2684F"/>
    <w:rsid w:val="00A27844"/>
    <w:rsid w:val="00A27BF0"/>
    <w:rsid w:val="00A27CE5"/>
    <w:rsid w:val="00A27E5A"/>
    <w:rsid w:val="00A30742"/>
    <w:rsid w:val="00A30929"/>
    <w:rsid w:val="00A30B98"/>
    <w:rsid w:val="00A30BC6"/>
    <w:rsid w:val="00A30F71"/>
    <w:rsid w:val="00A31617"/>
    <w:rsid w:val="00A31E33"/>
    <w:rsid w:val="00A32036"/>
    <w:rsid w:val="00A32DD2"/>
    <w:rsid w:val="00A3365B"/>
    <w:rsid w:val="00A33C40"/>
    <w:rsid w:val="00A34285"/>
    <w:rsid w:val="00A343BA"/>
    <w:rsid w:val="00A34BD0"/>
    <w:rsid w:val="00A35822"/>
    <w:rsid w:val="00A3597C"/>
    <w:rsid w:val="00A35B98"/>
    <w:rsid w:val="00A35E7E"/>
    <w:rsid w:val="00A35F93"/>
    <w:rsid w:val="00A369CC"/>
    <w:rsid w:val="00A369F5"/>
    <w:rsid w:val="00A36E7F"/>
    <w:rsid w:val="00A370D1"/>
    <w:rsid w:val="00A37315"/>
    <w:rsid w:val="00A37343"/>
    <w:rsid w:val="00A37526"/>
    <w:rsid w:val="00A3761E"/>
    <w:rsid w:val="00A40787"/>
    <w:rsid w:val="00A42160"/>
    <w:rsid w:val="00A42320"/>
    <w:rsid w:val="00A42978"/>
    <w:rsid w:val="00A43229"/>
    <w:rsid w:val="00A4421C"/>
    <w:rsid w:val="00A44E8B"/>
    <w:rsid w:val="00A4534D"/>
    <w:rsid w:val="00A4567D"/>
    <w:rsid w:val="00A4595F"/>
    <w:rsid w:val="00A45BA9"/>
    <w:rsid w:val="00A45EDD"/>
    <w:rsid w:val="00A45EE8"/>
    <w:rsid w:val="00A45FD3"/>
    <w:rsid w:val="00A465E1"/>
    <w:rsid w:val="00A4683A"/>
    <w:rsid w:val="00A47E4F"/>
    <w:rsid w:val="00A508B7"/>
    <w:rsid w:val="00A50A07"/>
    <w:rsid w:val="00A51260"/>
    <w:rsid w:val="00A51970"/>
    <w:rsid w:val="00A52449"/>
    <w:rsid w:val="00A5248D"/>
    <w:rsid w:val="00A524CB"/>
    <w:rsid w:val="00A52CBB"/>
    <w:rsid w:val="00A53047"/>
    <w:rsid w:val="00A5340E"/>
    <w:rsid w:val="00A534ED"/>
    <w:rsid w:val="00A53AB9"/>
    <w:rsid w:val="00A53E68"/>
    <w:rsid w:val="00A53F4E"/>
    <w:rsid w:val="00A54599"/>
    <w:rsid w:val="00A54BC2"/>
    <w:rsid w:val="00A551D7"/>
    <w:rsid w:val="00A552E9"/>
    <w:rsid w:val="00A556CB"/>
    <w:rsid w:val="00A57933"/>
    <w:rsid w:val="00A57B75"/>
    <w:rsid w:val="00A57D16"/>
    <w:rsid w:val="00A618F7"/>
    <w:rsid w:val="00A61B95"/>
    <w:rsid w:val="00A61BA8"/>
    <w:rsid w:val="00A61D81"/>
    <w:rsid w:val="00A61E92"/>
    <w:rsid w:val="00A624EA"/>
    <w:rsid w:val="00A629DD"/>
    <w:rsid w:val="00A637C2"/>
    <w:rsid w:val="00A63819"/>
    <w:rsid w:val="00A63FB2"/>
    <w:rsid w:val="00A6408B"/>
    <w:rsid w:val="00A6447D"/>
    <w:rsid w:val="00A645C5"/>
    <w:rsid w:val="00A64C5E"/>
    <w:rsid w:val="00A64CDA"/>
    <w:rsid w:val="00A65DAC"/>
    <w:rsid w:val="00A66052"/>
    <w:rsid w:val="00A6608E"/>
    <w:rsid w:val="00A66500"/>
    <w:rsid w:val="00A66F0F"/>
    <w:rsid w:val="00A671C0"/>
    <w:rsid w:val="00A671F6"/>
    <w:rsid w:val="00A67B8D"/>
    <w:rsid w:val="00A70240"/>
    <w:rsid w:val="00A709F8"/>
    <w:rsid w:val="00A70BB8"/>
    <w:rsid w:val="00A70D12"/>
    <w:rsid w:val="00A71112"/>
    <w:rsid w:val="00A713FF"/>
    <w:rsid w:val="00A71680"/>
    <w:rsid w:val="00A72C0B"/>
    <w:rsid w:val="00A72DC7"/>
    <w:rsid w:val="00A72DD4"/>
    <w:rsid w:val="00A72E67"/>
    <w:rsid w:val="00A72FE4"/>
    <w:rsid w:val="00A7323A"/>
    <w:rsid w:val="00A73312"/>
    <w:rsid w:val="00A735AC"/>
    <w:rsid w:val="00A73D80"/>
    <w:rsid w:val="00A740C7"/>
    <w:rsid w:val="00A74597"/>
    <w:rsid w:val="00A7467A"/>
    <w:rsid w:val="00A7475D"/>
    <w:rsid w:val="00A75A82"/>
    <w:rsid w:val="00A75FD0"/>
    <w:rsid w:val="00A76AB8"/>
    <w:rsid w:val="00A77793"/>
    <w:rsid w:val="00A8050C"/>
    <w:rsid w:val="00A80776"/>
    <w:rsid w:val="00A80CBD"/>
    <w:rsid w:val="00A810A1"/>
    <w:rsid w:val="00A8121C"/>
    <w:rsid w:val="00A81DD6"/>
    <w:rsid w:val="00A826B7"/>
    <w:rsid w:val="00A8299B"/>
    <w:rsid w:val="00A82A12"/>
    <w:rsid w:val="00A83523"/>
    <w:rsid w:val="00A83662"/>
    <w:rsid w:val="00A83C7E"/>
    <w:rsid w:val="00A83DD6"/>
    <w:rsid w:val="00A8414E"/>
    <w:rsid w:val="00A84551"/>
    <w:rsid w:val="00A84937"/>
    <w:rsid w:val="00A84BFA"/>
    <w:rsid w:val="00A85DE3"/>
    <w:rsid w:val="00A868C6"/>
    <w:rsid w:val="00A875AC"/>
    <w:rsid w:val="00A87784"/>
    <w:rsid w:val="00A87BA3"/>
    <w:rsid w:val="00A87C48"/>
    <w:rsid w:val="00A87FCE"/>
    <w:rsid w:val="00A914AE"/>
    <w:rsid w:val="00A91DE9"/>
    <w:rsid w:val="00A91FF4"/>
    <w:rsid w:val="00A921FB"/>
    <w:rsid w:val="00A927B7"/>
    <w:rsid w:val="00A92884"/>
    <w:rsid w:val="00A92A46"/>
    <w:rsid w:val="00A92B3B"/>
    <w:rsid w:val="00A92BBF"/>
    <w:rsid w:val="00A92CE1"/>
    <w:rsid w:val="00A92D55"/>
    <w:rsid w:val="00A92FA3"/>
    <w:rsid w:val="00A930FB"/>
    <w:rsid w:val="00A93F56"/>
    <w:rsid w:val="00A95334"/>
    <w:rsid w:val="00A95745"/>
    <w:rsid w:val="00A95A87"/>
    <w:rsid w:val="00A967E5"/>
    <w:rsid w:val="00A96FE2"/>
    <w:rsid w:val="00A9720A"/>
    <w:rsid w:val="00A9773A"/>
    <w:rsid w:val="00A97EFD"/>
    <w:rsid w:val="00AA019E"/>
    <w:rsid w:val="00AA01E5"/>
    <w:rsid w:val="00AA0D05"/>
    <w:rsid w:val="00AA0F26"/>
    <w:rsid w:val="00AA157D"/>
    <w:rsid w:val="00AA1A1C"/>
    <w:rsid w:val="00AA1D12"/>
    <w:rsid w:val="00AA1F18"/>
    <w:rsid w:val="00AA2094"/>
    <w:rsid w:val="00AA25B2"/>
    <w:rsid w:val="00AA3185"/>
    <w:rsid w:val="00AA3533"/>
    <w:rsid w:val="00AA3768"/>
    <w:rsid w:val="00AA3957"/>
    <w:rsid w:val="00AA39CF"/>
    <w:rsid w:val="00AA3A9F"/>
    <w:rsid w:val="00AA419B"/>
    <w:rsid w:val="00AA47CC"/>
    <w:rsid w:val="00AA4E0B"/>
    <w:rsid w:val="00AA4F44"/>
    <w:rsid w:val="00AA555A"/>
    <w:rsid w:val="00AA584D"/>
    <w:rsid w:val="00AA600E"/>
    <w:rsid w:val="00AA62D3"/>
    <w:rsid w:val="00AA63CD"/>
    <w:rsid w:val="00AA6BB8"/>
    <w:rsid w:val="00AB00B9"/>
    <w:rsid w:val="00AB04C6"/>
    <w:rsid w:val="00AB054E"/>
    <w:rsid w:val="00AB110A"/>
    <w:rsid w:val="00AB1396"/>
    <w:rsid w:val="00AB1641"/>
    <w:rsid w:val="00AB1865"/>
    <w:rsid w:val="00AB2461"/>
    <w:rsid w:val="00AB266F"/>
    <w:rsid w:val="00AB2B59"/>
    <w:rsid w:val="00AB2C43"/>
    <w:rsid w:val="00AB2F37"/>
    <w:rsid w:val="00AB359A"/>
    <w:rsid w:val="00AB376E"/>
    <w:rsid w:val="00AB44A6"/>
    <w:rsid w:val="00AB4D38"/>
    <w:rsid w:val="00AB4DE3"/>
    <w:rsid w:val="00AB559E"/>
    <w:rsid w:val="00AB600B"/>
    <w:rsid w:val="00AB61DA"/>
    <w:rsid w:val="00AB66CF"/>
    <w:rsid w:val="00AB6E6C"/>
    <w:rsid w:val="00AB73A3"/>
    <w:rsid w:val="00AB7C58"/>
    <w:rsid w:val="00AC0B89"/>
    <w:rsid w:val="00AC0DA7"/>
    <w:rsid w:val="00AC10FC"/>
    <w:rsid w:val="00AC1630"/>
    <w:rsid w:val="00AC2197"/>
    <w:rsid w:val="00AC26D1"/>
    <w:rsid w:val="00AC31A8"/>
    <w:rsid w:val="00AC32B4"/>
    <w:rsid w:val="00AC32FF"/>
    <w:rsid w:val="00AC338F"/>
    <w:rsid w:val="00AC3781"/>
    <w:rsid w:val="00AC37D2"/>
    <w:rsid w:val="00AC3A57"/>
    <w:rsid w:val="00AC3E07"/>
    <w:rsid w:val="00AC4227"/>
    <w:rsid w:val="00AC4827"/>
    <w:rsid w:val="00AC4C6C"/>
    <w:rsid w:val="00AC53A7"/>
    <w:rsid w:val="00AC5862"/>
    <w:rsid w:val="00AC5DB7"/>
    <w:rsid w:val="00AC6751"/>
    <w:rsid w:val="00AC6F30"/>
    <w:rsid w:val="00AC734F"/>
    <w:rsid w:val="00AC7767"/>
    <w:rsid w:val="00AC7FA5"/>
    <w:rsid w:val="00AD01FA"/>
    <w:rsid w:val="00AD0364"/>
    <w:rsid w:val="00AD04B0"/>
    <w:rsid w:val="00AD07D6"/>
    <w:rsid w:val="00AD1234"/>
    <w:rsid w:val="00AD1D7E"/>
    <w:rsid w:val="00AD2072"/>
    <w:rsid w:val="00AD29D4"/>
    <w:rsid w:val="00AD2D6D"/>
    <w:rsid w:val="00AD2E63"/>
    <w:rsid w:val="00AD2F16"/>
    <w:rsid w:val="00AD31E6"/>
    <w:rsid w:val="00AD3263"/>
    <w:rsid w:val="00AD34F4"/>
    <w:rsid w:val="00AD39B0"/>
    <w:rsid w:val="00AD3FAF"/>
    <w:rsid w:val="00AD411F"/>
    <w:rsid w:val="00AD439E"/>
    <w:rsid w:val="00AD4480"/>
    <w:rsid w:val="00AD44EC"/>
    <w:rsid w:val="00AD485E"/>
    <w:rsid w:val="00AD5A3F"/>
    <w:rsid w:val="00AD5B72"/>
    <w:rsid w:val="00AD604B"/>
    <w:rsid w:val="00AD6346"/>
    <w:rsid w:val="00AD6438"/>
    <w:rsid w:val="00AD6458"/>
    <w:rsid w:val="00AD766A"/>
    <w:rsid w:val="00AD7854"/>
    <w:rsid w:val="00AE1286"/>
    <w:rsid w:val="00AE1473"/>
    <w:rsid w:val="00AE19E3"/>
    <w:rsid w:val="00AE1A2F"/>
    <w:rsid w:val="00AE1A49"/>
    <w:rsid w:val="00AE2A3D"/>
    <w:rsid w:val="00AE2A52"/>
    <w:rsid w:val="00AE32A7"/>
    <w:rsid w:val="00AE33E2"/>
    <w:rsid w:val="00AE375E"/>
    <w:rsid w:val="00AE3AD0"/>
    <w:rsid w:val="00AE6099"/>
    <w:rsid w:val="00AE60D4"/>
    <w:rsid w:val="00AE65D7"/>
    <w:rsid w:val="00AE695F"/>
    <w:rsid w:val="00AE696F"/>
    <w:rsid w:val="00AE7A16"/>
    <w:rsid w:val="00AF0936"/>
    <w:rsid w:val="00AF1433"/>
    <w:rsid w:val="00AF1531"/>
    <w:rsid w:val="00AF1692"/>
    <w:rsid w:val="00AF1F4B"/>
    <w:rsid w:val="00AF246E"/>
    <w:rsid w:val="00AF2646"/>
    <w:rsid w:val="00AF2C67"/>
    <w:rsid w:val="00AF2D66"/>
    <w:rsid w:val="00AF2EBA"/>
    <w:rsid w:val="00AF2FB4"/>
    <w:rsid w:val="00AF3693"/>
    <w:rsid w:val="00AF4119"/>
    <w:rsid w:val="00AF5AA4"/>
    <w:rsid w:val="00AF5D65"/>
    <w:rsid w:val="00AF6821"/>
    <w:rsid w:val="00AF6AEA"/>
    <w:rsid w:val="00AF6ED2"/>
    <w:rsid w:val="00AF6FF9"/>
    <w:rsid w:val="00AF7871"/>
    <w:rsid w:val="00AF7C58"/>
    <w:rsid w:val="00AF7F9B"/>
    <w:rsid w:val="00B000B1"/>
    <w:rsid w:val="00B005F9"/>
    <w:rsid w:val="00B01D45"/>
    <w:rsid w:val="00B01EB5"/>
    <w:rsid w:val="00B01ED3"/>
    <w:rsid w:val="00B022B6"/>
    <w:rsid w:val="00B02662"/>
    <w:rsid w:val="00B0266F"/>
    <w:rsid w:val="00B02927"/>
    <w:rsid w:val="00B03249"/>
    <w:rsid w:val="00B04634"/>
    <w:rsid w:val="00B04FEA"/>
    <w:rsid w:val="00B05D7F"/>
    <w:rsid w:val="00B06144"/>
    <w:rsid w:val="00B06159"/>
    <w:rsid w:val="00B06656"/>
    <w:rsid w:val="00B068F3"/>
    <w:rsid w:val="00B06CA5"/>
    <w:rsid w:val="00B07099"/>
    <w:rsid w:val="00B0794C"/>
    <w:rsid w:val="00B100A9"/>
    <w:rsid w:val="00B11966"/>
    <w:rsid w:val="00B124DA"/>
    <w:rsid w:val="00B12707"/>
    <w:rsid w:val="00B1300F"/>
    <w:rsid w:val="00B1334B"/>
    <w:rsid w:val="00B13CD0"/>
    <w:rsid w:val="00B15660"/>
    <w:rsid w:val="00B15BD6"/>
    <w:rsid w:val="00B15C6A"/>
    <w:rsid w:val="00B15E1E"/>
    <w:rsid w:val="00B15F67"/>
    <w:rsid w:val="00B160BA"/>
    <w:rsid w:val="00B172ED"/>
    <w:rsid w:val="00B2019A"/>
    <w:rsid w:val="00B203D3"/>
    <w:rsid w:val="00B204AE"/>
    <w:rsid w:val="00B20501"/>
    <w:rsid w:val="00B20842"/>
    <w:rsid w:val="00B21429"/>
    <w:rsid w:val="00B21913"/>
    <w:rsid w:val="00B21A50"/>
    <w:rsid w:val="00B21E89"/>
    <w:rsid w:val="00B22531"/>
    <w:rsid w:val="00B22754"/>
    <w:rsid w:val="00B22945"/>
    <w:rsid w:val="00B22AE4"/>
    <w:rsid w:val="00B23056"/>
    <w:rsid w:val="00B23277"/>
    <w:rsid w:val="00B232B4"/>
    <w:rsid w:val="00B239C1"/>
    <w:rsid w:val="00B23D81"/>
    <w:rsid w:val="00B23DB0"/>
    <w:rsid w:val="00B23EEC"/>
    <w:rsid w:val="00B23F3C"/>
    <w:rsid w:val="00B241A3"/>
    <w:rsid w:val="00B24DD3"/>
    <w:rsid w:val="00B25291"/>
    <w:rsid w:val="00B2552E"/>
    <w:rsid w:val="00B2594C"/>
    <w:rsid w:val="00B25AB0"/>
    <w:rsid w:val="00B25DE4"/>
    <w:rsid w:val="00B264F0"/>
    <w:rsid w:val="00B27853"/>
    <w:rsid w:val="00B27A96"/>
    <w:rsid w:val="00B30444"/>
    <w:rsid w:val="00B30955"/>
    <w:rsid w:val="00B30CDA"/>
    <w:rsid w:val="00B30F6C"/>
    <w:rsid w:val="00B31C89"/>
    <w:rsid w:val="00B31D4F"/>
    <w:rsid w:val="00B328C2"/>
    <w:rsid w:val="00B3292C"/>
    <w:rsid w:val="00B334FB"/>
    <w:rsid w:val="00B33F18"/>
    <w:rsid w:val="00B342C9"/>
    <w:rsid w:val="00B34B03"/>
    <w:rsid w:val="00B351F2"/>
    <w:rsid w:val="00B357E2"/>
    <w:rsid w:val="00B3693D"/>
    <w:rsid w:val="00B373D0"/>
    <w:rsid w:val="00B376A3"/>
    <w:rsid w:val="00B37A45"/>
    <w:rsid w:val="00B37D89"/>
    <w:rsid w:val="00B37DC9"/>
    <w:rsid w:val="00B37E23"/>
    <w:rsid w:val="00B40050"/>
    <w:rsid w:val="00B401EC"/>
    <w:rsid w:val="00B4022A"/>
    <w:rsid w:val="00B40597"/>
    <w:rsid w:val="00B40666"/>
    <w:rsid w:val="00B4076D"/>
    <w:rsid w:val="00B40778"/>
    <w:rsid w:val="00B40A8F"/>
    <w:rsid w:val="00B413DF"/>
    <w:rsid w:val="00B41685"/>
    <w:rsid w:val="00B41D28"/>
    <w:rsid w:val="00B420C1"/>
    <w:rsid w:val="00B422C7"/>
    <w:rsid w:val="00B4246F"/>
    <w:rsid w:val="00B425F6"/>
    <w:rsid w:val="00B428F6"/>
    <w:rsid w:val="00B42DF7"/>
    <w:rsid w:val="00B43644"/>
    <w:rsid w:val="00B438BE"/>
    <w:rsid w:val="00B43EE0"/>
    <w:rsid w:val="00B44A0D"/>
    <w:rsid w:val="00B453FC"/>
    <w:rsid w:val="00B45E6D"/>
    <w:rsid w:val="00B4607D"/>
    <w:rsid w:val="00B46203"/>
    <w:rsid w:val="00B462F9"/>
    <w:rsid w:val="00B463FD"/>
    <w:rsid w:val="00B46420"/>
    <w:rsid w:val="00B4712D"/>
    <w:rsid w:val="00B4719A"/>
    <w:rsid w:val="00B4732E"/>
    <w:rsid w:val="00B47BAD"/>
    <w:rsid w:val="00B501BD"/>
    <w:rsid w:val="00B506B0"/>
    <w:rsid w:val="00B50AE7"/>
    <w:rsid w:val="00B5283E"/>
    <w:rsid w:val="00B53422"/>
    <w:rsid w:val="00B5356D"/>
    <w:rsid w:val="00B53706"/>
    <w:rsid w:val="00B53890"/>
    <w:rsid w:val="00B54974"/>
    <w:rsid w:val="00B550C6"/>
    <w:rsid w:val="00B55581"/>
    <w:rsid w:val="00B555F2"/>
    <w:rsid w:val="00B55893"/>
    <w:rsid w:val="00B5671E"/>
    <w:rsid w:val="00B56926"/>
    <w:rsid w:val="00B56D73"/>
    <w:rsid w:val="00B5710A"/>
    <w:rsid w:val="00B6033D"/>
    <w:rsid w:val="00B6091E"/>
    <w:rsid w:val="00B6132D"/>
    <w:rsid w:val="00B62128"/>
    <w:rsid w:val="00B6213D"/>
    <w:rsid w:val="00B6241A"/>
    <w:rsid w:val="00B6281F"/>
    <w:rsid w:val="00B6320F"/>
    <w:rsid w:val="00B63273"/>
    <w:rsid w:val="00B63C30"/>
    <w:rsid w:val="00B63C65"/>
    <w:rsid w:val="00B642C3"/>
    <w:rsid w:val="00B64915"/>
    <w:rsid w:val="00B64B38"/>
    <w:rsid w:val="00B64B89"/>
    <w:rsid w:val="00B64FC8"/>
    <w:rsid w:val="00B655AC"/>
    <w:rsid w:val="00B65C64"/>
    <w:rsid w:val="00B65DC6"/>
    <w:rsid w:val="00B66253"/>
    <w:rsid w:val="00B662B0"/>
    <w:rsid w:val="00B67D2A"/>
    <w:rsid w:val="00B70306"/>
    <w:rsid w:val="00B7126E"/>
    <w:rsid w:val="00B7165A"/>
    <w:rsid w:val="00B719EB"/>
    <w:rsid w:val="00B7253E"/>
    <w:rsid w:val="00B7278E"/>
    <w:rsid w:val="00B729ED"/>
    <w:rsid w:val="00B72BA4"/>
    <w:rsid w:val="00B732FD"/>
    <w:rsid w:val="00B742A5"/>
    <w:rsid w:val="00B74817"/>
    <w:rsid w:val="00B76147"/>
    <w:rsid w:val="00B76437"/>
    <w:rsid w:val="00B7686D"/>
    <w:rsid w:val="00B76B0E"/>
    <w:rsid w:val="00B76E32"/>
    <w:rsid w:val="00B77111"/>
    <w:rsid w:val="00B7720B"/>
    <w:rsid w:val="00B77454"/>
    <w:rsid w:val="00B7777F"/>
    <w:rsid w:val="00B779B3"/>
    <w:rsid w:val="00B800D2"/>
    <w:rsid w:val="00B8097B"/>
    <w:rsid w:val="00B80C46"/>
    <w:rsid w:val="00B80EC2"/>
    <w:rsid w:val="00B81893"/>
    <w:rsid w:val="00B81FCB"/>
    <w:rsid w:val="00B8220B"/>
    <w:rsid w:val="00B82A1E"/>
    <w:rsid w:val="00B82A3B"/>
    <w:rsid w:val="00B8330B"/>
    <w:rsid w:val="00B840A7"/>
    <w:rsid w:val="00B84106"/>
    <w:rsid w:val="00B8449D"/>
    <w:rsid w:val="00B84DB9"/>
    <w:rsid w:val="00B85372"/>
    <w:rsid w:val="00B856FC"/>
    <w:rsid w:val="00B85F5C"/>
    <w:rsid w:val="00B8617A"/>
    <w:rsid w:val="00B8649D"/>
    <w:rsid w:val="00B873C8"/>
    <w:rsid w:val="00B873CA"/>
    <w:rsid w:val="00B87ED1"/>
    <w:rsid w:val="00B90331"/>
    <w:rsid w:val="00B90525"/>
    <w:rsid w:val="00B9076B"/>
    <w:rsid w:val="00B90D75"/>
    <w:rsid w:val="00B91471"/>
    <w:rsid w:val="00B9249B"/>
    <w:rsid w:val="00B928AD"/>
    <w:rsid w:val="00B92C54"/>
    <w:rsid w:val="00B92D74"/>
    <w:rsid w:val="00B9308B"/>
    <w:rsid w:val="00B93091"/>
    <w:rsid w:val="00B935A0"/>
    <w:rsid w:val="00B93D25"/>
    <w:rsid w:val="00B93DED"/>
    <w:rsid w:val="00B94864"/>
    <w:rsid w:val="00B94EA4"/>
    <w:rsid w:val="00B95007"/>
    <w:rsid w:val="00B9524A"/>
    <w:rsid w:val="00B9541D"/>
    <w:rsid w:val="00B96ECC"/>
    <w:rsid w:val="00B97200"/>
    <w:rsid w:val="00B9740F"/>
    <w:rsid w:val="00B9756D"/>
    <w:rsid w:val="00BA08A8"/>
    <w:rsid w:val="00BA0978"/>
    <w:rsid w:val="00BA1442"/>
    <w:rsid w:val="00BA1615"/>
    <w:rsid w:val="00BA17E9"/>
    <w:rsid w:val="00BA1F86"/>
    <w:rsid w:val="00BA2315"/>
    <w:rsid w:val="00BA23AE"/>
    <w:rsid w:val="00BA29C6"/>
    <w:rsid w:val="00BA2A4D"/>
    <w:rsid w:val="00BA2E1F"/>
    <w:rsid w:val="00BA2E4D"/>
    <w:rsid w:val="00BA36D8"/>
    <w:rsid w:val="00BA3900"/>
    <w:rsid w:val="00BA461C"/>
    <w:rsid w:val="00BA468D"/>
    <w:rsid w:val="00BA4784"/>
    <w:rsid w:val="00BA5339"/>
    <w:rsid w:val="00BA561A"/>
    <w:rsid w:val="00BA5883"/>
    <w:rsid w:val="00BA5A77"/>
    <w:rsid w:val="00BA642B"/>
    <w:rsid w:val="00BA6CD6"/>
    <w:rsid w:val="00BB023D"/>
    <w:rsid w:val="00BB0474"/>
    <w:rsid w:val="00BB0519"/>
    <w:rsid w:val="00BB06AF"/>
    <w:rsid w:val="00BB0891"/>
    <w:rsid w:val="00BB0B60"/>
    <w:rsid w:val="00BB2262"/>
    <w:rsid w:val="00BB22FC"/>
    <w:rsid w:val="00BB3600"/>
    <w:rsid w:val="00BB3826"/>
    <w:rsid w:val="00BB43F1"/>
    <w:rsid w:val="00BB5AFB"/>
    <w:rsid w:val="00BB5DAE"/>
    <w:rsid w:val="00BB6635"/>
    <w:rsid w:val="00BB6BDA"/>
    <w:rsid w:val="00BB7011"/>
    <w:rsid w:val="00BB75EE"/>
    <w:rsid w:val="00BB787E"/>
    <w:rsid w:val="00BB7A49"/>
    <w:rsid w:val="00BC0324"/>
    <w:rsid w:val="00BC1BC8"/>
    <w:rsid w:val="00BC27C5"/>
    <w:rsid w:val="00BC2981"/>
    <w:rsid w:val="00BC329C"/>
    <w:rsid w:val="00BC3690"/>
    <w:rsid w:val="00BC3AAC"/>
    <w:rsid w:val="00BC3B07"/>
    <w:rsid w:val="00BC3CD0"/>
    <w:rsid w:val="00BC3DE3"/>
    <w:rsid w:val="00BC45C5"/>
    <w:rsid w:val="00BC4B6B"/>
    <w:rsid w:val="00BC4CDA"/>
    <w:rsid w:val="00BC4E60"/>
    <w:rsid w:val="00BC4F50"/>
    <w:rsid w:val="00BC4F98"/>
    <w:rsid w:val="00BC515C"/>
    <w:rsid w:val="00BC5240"/>
    <w:rsid w:val="00BC59AD"/>
    <w:rsid w:val="00BC5C74"/>
    <w:rsid w:val="00BC5C99"/>
    <w:rsid w:val="00BC5F63"/>
    <w:rsid w:val="00BC6A0A"/>
    <w:rsid w:val="00BC6FA9"/>
    <w:rsid w:val="00BD0578"/>
    <w:rsid w:val="00BD06AD"/>
    <w:rsid w:val="00BD06C6"/>
    <w:rsid w:val="00BD13A0"/>
    <w:rsid w:val="00BD13AA"/>
    <w:rsid w:val="00BD17F1"/>
    <w:rsid w:val="00BD1AED"/>
    <w:rsid w:val="00BD1DE7"/>
    <w:rsid w:val="00BD225D"/>
    <w:rsid w:val="00BD25AD"/>
    <w:rsid w:val="00BD372C"/>
    <w:rsid w:val="00BD3C56"/>
    <w:rsid w:val="00BD41B5"/>
    <w:rsid w:val="00BD41D5"/>
    <w:rsid w:val="00BD4387"/>
    <w:rsid w:val="00BD4644"/>
    <w:rsid w:val="00BD4908"/>
    <w:rsid w:val="00BD4BDF"/>
    <w:rsid w:val="00BD4C81"/>
    <w:rsid w:val="00BD4D04"/>
    <w:rsid w:val="00BD50FB"/>
    <w:rsid w:val="00BD6A98"/>
    <w:rsid w:val="00BD6B9D"/>
    <w:rsid w:val="00BD7156"/>
    <w:rsid w:val="00BD776E"/>
    <w:rsid w:val="00BD7AB4"/>
    <w:rsid w:val="00BE0045"/>
    <w:rsid w:val="00BE006E"/>
    <w:rsid w:val="00BE017E"/>
    <w:rsid w:val="00BE0297"/>
    <w:rsid w:val="00BE1087"/>
    <w:rsid w:val="00BE16E8"/>
    <w:rsid w:val="00BE2559"/>
    <w:rsid w:val="00BE3751"/>
    <w:rsid w:val="00BE3F5A"/>
    <w:rsid w:val="00BE41D1"/>
    <w:rsid w:val="00BE49AD"/>
    <w:rsid w:val="00BE4D2A"/>
    <w:rsid w:val="00BE4EB8"/>
    <w:rsid w:val="00BE52B3"/>
    <w:rsid w:val="00BE5446"/>
    <w:rsid w:val="00BE5A2E"/>
    <w:rsid w:val="00BE5C51"/>
    <w:rsid w:val="00BE7925"/>
    <w:rsid w:val="00BE7F50"/>
    <w:rsid w:val="00BF018C"/>
    <w:rsid w:val="00BF036A"/>
    <w:rsid w:val="00BF070C"/>
    <w:rsid w:val="00BF0A09"/>
    <w:rsid w:val="00BF17F9"/>
    <w:rsid w:val="00BF20F7"/>
    <w:rsid w:val="00BF2C6B"/>
    <w:rsid w:val="00BF412D"/>
    <w:rsid w:val="00BF4DFE"/>
    <w:rsid w:val="00BF51EC"/>
    <w:rsid w:val="00BF525D"/>
    <w:rsid w:val="00BF557A"/>
    <w:rsid w:val="00BF5DF1"/>
    <w:rsid w:val="00BF5E60"/>
    <w:rsid w:val="00BF69AE"/>
    <w:rsid w:val="00BF6B1D"/>
    <w:rsid w:val="00BF7107"/>
    <w:rsid w:val="00BF7129"/>
    <w:rsid w:val="00BF7418"/>
    <w:rsid w:val="00BF7F30"/>
    <w:rsid w:val="00C00720"/>
    <w:rsid w:val="00C0088B"/>
    <w:rsid w:val="00C0097F"/>
    <w:rsid w:val="00C00AAC"/>
    <w:rsid w:val="00C00C1A"/>
    <w:rsid w:val="00C01085"/>
    <w:rsid w:val="00C0154B"/>
    <w:rsid w:val="00C018DB"/>
    <w:rsid w:val="00C01A2C"/>
    <w:rsid w:val="00C01E03"/>
    <w:rsid w:val="00C024C5"/>
    <w:rsid w:val="00C0294B"/>
    <w:rsid w:val="00C02C13"/>
    <w:rsid w:val="00C02C5E"/>
    <w:rsid w:val="00C02DAF"/>
    <w:rsid w:val="00C034CC"/>
    <w:rsid w:val="00C03842"/>
    <w:rsid w:val="00C03DDE"/>
    <w:rsid w:val="00C043E5"/>
    <w:rsid w:val="00C0546D"/>
    <w:rsid w:val="00C05980"/>
    <w:rsid w:val="00C05D6E"/>
    <w:rsid w:val="00C066E9"/>
    <w:rsid w:val="00C1034F"/>
    <w:rsid w:val="00C105C4"/>
    <w:rsid w:val="00C11071"/>
    <w:rsid w:val="00C1123D"/>
    <w:rsid w:val="00C11557"/>
    <w:rsid w:val="00C1176C"/>
    <w:rsid w:val="00C11848"/>
    <w:rsid w:val="00C12498"/>
    <w:rsid w:val="00C129B7"/>
    <w:rsid w:val="00C12A08"/>
    <w:rsid w:val="00C12BE2"/>
    <w:rsid w:val="00C12C49"/>
    <w:rsid w:val="00C12D28"/>
    <w:rsid w:val="00C12E86"/>
    <w:rsid w:val="00C1322F"/>
    <w:rsid w:val="00C13630"/>
    <w:rsid w:val="00C13DBC"/>
    <w:rsid w:val="00C147C8"/>
    <w:rsid w:val="00C1531D"/>
    <w:rsid w:val="00C1639D"/>
    <w:rsid w:val="00C16E78"/>
    <w:rsid w:val="00C17229"/>
    <w:rsid w:val="00C17646"/>
    <w:rsid w:val="00C176E7"/>
    <w:rsid w:val="00C179EE"/>
    <w:rsid w:val="00C17EDB"/>
    <w:rsid w:val="00C2085D"/>
    <w:rsid w:val="00C2119D"/>
    <w:rsid w:val="00C22ADE"/>
    <w:rsid w:val="00C23328"/>
    <w:rsid w:val="00C234E4"/>
    <w:rsid w:val="00C23C11"/>
    <w:rsid w:val="00C23D49"/>
    <w:rsid w:val="00C245D8"/>
    <w:rsid w:val="00C2477E"/>
    <w:rsid w:val="00C258A1"/>
    <w:rsid w:val="00C25E58"/>
    <w:rsid w:val="00C27275"/>
    <w:rsid w:val="00C27840"/>
    <w:rsid w:val="00C278A4"/>
    <w:rsid w:val="00C27E4D"/>
    <w:rsid w:val="00C30E47"/>
    <w:rsid w:val="00C312DC"/>
    <w:rsid w:val="00C315B1"/>
    <w:rsid w:val="00C31E70"/>
    <w:rsid w:val="00C31FE0"/>
    <w:rsid w:val="00C32679"/>
    <w:rsid w:val="00C32C1D"/>
    <w:rsid w:val="00C32F38"/>
    <w:rsid w:val="00C3396D"/>
    <w:rsid w:val="00C34185"/>
    <w:rsid w:val="00C341F3"/>
    <w:rsid w:val="00C35090"/>
    <w:rsid w:val="00C35292"/>
    <w:rsid w:val="00C35380"/>
    <w:rsid w:val="00C355B0"/>
    <w:rsid w:val="00C35A2E"/>
    <w:rsid w:val="00C35B68"/>
    <w:rsid w:val="00C35DD5"/>
    <w:rsid w:val="00C3603C"/>
    <w:rsid w:val="00C372AB"/>
    <w:rsid w:val="00C37541"/>
    <w:rsid w:val="00C37B25"/>
    <w:rsid w:val="00C37E16"/>
    <w:rsid w:val="00C401D3"/>
    <w:rsid w:val="00C4069D"/>
    <w:rsid w:val="00C40D6E"/>
    <w:rsid w:val="00C40EE4"/>
    <w:rsid w:val="00C41360"/>
    <w:rsid w:val="00C4182E"/>
    <w:rsid w:val="00C41A2D"/>
    <w:rsid w:val="00C42491"/>
    <w:rsid w:val="00C42A10"/>
    <w:rsid w:val="00C43079"/>
    <w:rsid w:val="00C4313D"/>
    <w:rsid w:val="00C436DD"/>
    <w:rsid w:val="00C436DE"/>
    <w:rsid w:val="00C43DF8"/>
    <w:rsid w:val="00C4490B"/>
    <w:rsid w:val="00C44A9B"/>
    <w:rsid w:val="00C45133"/>
    <w:rsid w:val="00C451A5"/>
    <w:rsid w:val="00C45DC8"/>
    <w:rsid w:val="00C4679F"/>
    <w:rsid w:val="00C47AE7"/>
    <w:rsid w:val="00C47C1B"/>
    <w:rsid w:val="00C5016E"/>
    <w:rsid w:val="00C5042C"/>
    <w:rsid w:val="00C51447"/>
    <w:rsid w:val="00C516DE"/>
    <w:rsid w:val="00C51731"/>
    <w:rsid w:val="00C517A6"/>
    <w:rsid w:val="00C51992"/>
    <w:rsid w:val="00C51DE5"/>
    <w:rsid w:val="00C51EC1"/>
    <w:rsid w:val="00C52744"/>
    <w:rsid w:val="00C52797"/>
    <w:rsid w:val="00C55A15"/>
    <w:rsid w:val="00C55A8F"/>
    <w:rsid w:val="00C565A1"/>
    <w:rsid w:val="00C56951"/>
    <w:rsid w:val="00C56C7D"/>
    <w:rsid w:val="00C56C91"/>
    <w:rsid w:val="00C56EED"/>
    <w:rsid w:val="00C57111"/>
    <w:rsid w:val="00C57371"/>
    <w:rsid w:val="00C57500"/>
    <w:rsid w:val="00C5752F"/>
    <w:rsid w:val="00C57F72"/>
    <w:rsid w:val="00C602DC"/>
    <w:rsid w:val="00C613CD"/>
    <w:rsid w:val="00C6167E"/>
    <w:rsid w:val="00C617E0"/>
    <w:rsid w:val="00C618DF"/>
    <w:rsid w:val="00C62410"/>
    <w:rsid w:val="00C6280C"/>
    <w:rsid w:val="00C62842"/>
    <w:rsid w:val="00C62B0D"/>
    <w:rsid w:val="00C62E37"/>
    <w:rsid w:val="00C63419"/>
    <w:rsid w:val="00C637C5"/>
    <w:rsid w:val="00C63BF3"/>
    <w:rsid w:val="00C63CF9"/>
    <w:rsid w:val="00C64025"/>
    <w:rsid w:val="00C64259"/>
    <w:rsid w:val="00C64B48"/>
    <w:rsid w:val="00C65256"/>
    <w:rsid w:val="00C658ED"/>
    <w:rsid w:val="00C6609A"/>
    <w:rsid w:val="00C6609F"/>
    <w:rsid w:val="00C6679D"/>
    <w:rsid w:val="00C66A1C"/>
    <w:rsid w:val="00C67232"/>
    <w:rsid w:val="00C675BB"/>
    <w:rsid w:val="00C67758"/>
    <w:rsid w:val="00C701D1"/>
    <w:rsid w:val="00C70619"/>
    <w:rsid w:val="00C71824"/>
    <w:rsid w:val="00C719EA"/>
    <w:rsid w:val="00C71E04"/>
    <w:rsid w:val="00C71F18"/>
    <w:rsid w:val="00C72036"/>
    <w:rsid w:val="00C72A36"/>
    <w:rsid w:val="00C72A70"/>
    <w:rsid w:val="00C7323E"/>
    <w:rsid w:val="00C73316"/>
    <w:rsid w:val="00C7386D"/>
    <w:rsid w:val="00C739AF"/>
    <w:rsid w:val="00C73A0B"/>
    <w:rsid w:val="00C74A3E"/>
    <w:rsid w:val="00C74F66"/>
    <w:rsid w:val="00C75122"/>
    <w:rsid w:val="00C75225"/>
    <w:rsid w:val="00C75E48"/>
    <w:rsid w:val="00C760AB"/>
    <w:rsid w:val="00C762D2"/>
    <w:rsid w:val="00C7643B"/>
    <w:rsid w:val="00C7651B"/>
    <w:rsid w:val="00C773C5"/>
    <w:rsid w:val="00C7764C"/>
    <w:rsid w:val="00C77C5F"/>
    <w:rsid w:val="00C77FA6"/>
    <w:rsid w:val="00C80087"/>
    <w:rsid w:val="00C80777"/>
    <w:rsid w:val="00C80A4A"/>
    <w:rsid w:val="00C80AE0"/>
    <w:rsid w:val="00C8148A"/>
    <w:rsid w:val="00C81A34"/>
    <w:rsid w:val="00C82251"/>
    <w:rsid w:val="00C8265D"/>
    <w:rsid w:val="00C82A23"/>
    <w:rsid w:val="00C82EF9"/>
    <w:rsid w:val="00C83716"/>
    <w:rsid w:val="00C83F54"/>
    <w:rsid w:val="00C840C6"/>
    <w:rsid w:val="00C84769"/>
    <w:rsid w:val="00C8515D"/>
    <w:rsid w:val="00C85391"/>
    <w:rsid w:val="00C85510"/>
    <w:rsid w:val="00C86E0D"/>
    <w:rsid w:val="00C8728F"/>
    <w:rsid w:val="00C9009A"/>
    <w:rsid w:val="00C90638"/>
    <w:rsid w:val="00C90673"/>
    <w:rsid w:val="00C90770"/>
    <w:rsid w:val="00C90E42"/>
    <w:rsid w:val="00C91875"/>
    <w:rsid w:val="00C91D3F"/>
    <w:rsid w:val="00C91EC0"/>
    <w:rsid w:val="00C9318D"/>
    <w:rsid w:val="00C9354A"/>
    <w:rsid w:val="00C938AC"/>
    <w:rsid w:val="00C93D33"/>
    <w:rsid w:val="00C941A0"/>
    <w:rsid w:val="00C946F2"/>
    <w:rsid w:val="00C95253"/>
    <w:rsid w:val="00C956A9"/>
    <w:rsid w:val="00C95DDC"/>
    <w:rsid w:val="00C95F3C"/>
    <w:rsid w:val="00C963B8"/>
    <w:rsid w:val="00C967D0"/>
    <w:rsid w:val="00C96846"/>
    <w:rsid w:val="00C97B47"/>
    <w:rsid w:val="00C97CE2"/>
    <w:rsid w:val="00CA01C4"/>
    <w:rsid w:val="00CA0670"/>
    <w:rsid w:val="00CA10E0"/>
    <w:rsid w:val="00CA11A5"/>
    <w:rsid w:val="00CA168C"/>
    <w:rsid w:val="00CA25D2"/>
    <w:rsid w:val="00CA2F92"/>
    <w:rsid w:val="00CA3919"/>
    <w:rsid w:val="00CA42DF"/>
    <w:rsid w:val="00CA44EE"/>
    <w:rsid w:val="00CA4E9D"/>
    <w:rsid w:val="00CA5101"/>
    <w:rsid w:val="00CA5348"/>
    <w:rsid w:val="00CA5361"/>
    <w:rsid w:val="00CA54A3"/>
    <w:rsid w:val="00CA5591"/>
    <w:rsid w:val="00CA5730"/>
    <w:rsid w:val="00CA5737"/>
    <w:rsid w:val="00CA613F"/>
    <w:rsid w:val="00CA76E4"/>
    <w:rsid w:val="00CA7A67"/>
    <w:rsid w:val="00CB0AD0"/>
    <w:rsid w:val="00CB0EDA"/>
    <w:rsid w:val="00CB11F9"/>
    <w:rsid w:val="00CB135C"/>
    <w:rsid w:val="00CB15AC"/>
    <w:rsid w:val="00CB1F58"/>
    <w:rsid w:val="00CB265F"/>
    <w:rsid w:val="00CB2C21"/>
    <w:rsid w:val="00CB2D8A"/>
    <w:rsid w:val="00CB30A7"/>
    <w:rsid w:val="00CB4339"/>
    <w:rsid w:val="00CB4417"/>
    <w:rsid w:val="00CB54F9"/>
    <w:rsid w:val="00CB5587"/>
    <w:rsid w:val="00CB5A91"/>
    <w:rsid w:val="00CB5F06"/>
    <w:rsid w:val="00CB66D4"/>
    <w:rsid w:val="00CB69B0"/>
    <w:rsid w:val="00CB69DB"/>
    <w:rsid w:val="00CB6A43"/>
    <w:rsid w:val="00CB6B09"/>
    <w:rsid w:val="00CB6E1C"/>
    <w:rsid w:val="00CC031B"/>
    <w:rsid w:val="00CC070D"/>
    <w:rsid w:val="00CC0A8C"/>
    <w:rsid w:val="00CC0B4A"/>
    <w:rsid w:val="00CC0D56"/>
    <w:rsid w:val="00CC180F"/>
    <w:rsid w:val="00CC2139"/>
    <w:rsid w:val="00CC290D"/>
    <w:rsid w:val="00CC291B"/>
    <w:rsid w:val="00CC309C"/>
    <w:rsid w:val="00CC3646"/>
    <w:rsid w:val="00CC3AAB"/>
    <w:rsid w:val="00CC4579"/>
    <w:rsid w:val="00CC470D"/>
    <w:rsid w:val="00CC4811"/>
    <w:rsid w:val="00CC526A"/>
    <w:rsid w:val="00CC53D4"/>
    <w:rsid w:val="00CC56B2"/>
    <w:rsid w:val="00CC5E8E"/>
    <w:rsid w:val="00CC6590"/>
    <w:rsid w:val="00CC6881"/>
    <w:rsid w:val="00CC7E6C"/>
    <w:rsid w:val="00CD0C4D"/>
    <w:rsid w:val="00CD0C88"/>
    <w:rsid w:val="00CD1382"/>
    <w:rsid w:val="00CD14BB"/>
    <w:rsid w:val="00CD1AD0"/>
    <w:rsid w:val="00CD1B72"/>
    <w:rsid w:val="00CD1CCE"/>
    <w:rsid w:val="00CD24AB"/>
    <w:rsid w:val="00CD2676"/>
    <w:rsid w:val="00CD29E7"/>
    <w:rsid w:val="00CD2E0D"/>
    <w:rsid w:val="00CD3225"/>
    <w:rsid w:val="00CD3C2B"/>
    <w:rsid w:val="00CD410C"/>
    <w:rsid w:val="00CD42E0"/>
    <w:rsid w:val="00CD472B"/>
    <w:rsid w:val="00CD4919"/>
    <w:rsid w:val="00CD49FE"/>
    <w:rsid w:val="00CD4CAA"/>
    <w:rsid w:val="00CD4CF9"/>
    <w:rsid w:val="00CD4F99"/>
    <w:rsid w:val="00CD57BA"/>
    <w:rsid w:val="00CD5F43"/>
    <w:rsid w:val="00CD76B9"/>
    <w:rsid w:val="00CE0702"/>
    <w:rsid w:val="00CE1230"/>
    <w:rsid w:val="00CE125F"/>
    <w:rsid w:val="00CE142F"/>
    <w:rsid w:val="00CE1A2E"/>
    <w:rsid w:val="00CE29E1"/>
    <w:rsid w:val="00CE4C96"/>
    <w:rsid w:val="00CE5368"/>
    <w:rsid w:val="00CE5516"/>
    <w:rsid w:val="00CE5F1D"/>
    <w:rsid w:val="00CE61DE"/>
    <w:rsid w:val="00CE6CF5"/>
    <w:rsid w:val="00CE750D"/>
    <w:rsid w:val="00CE7C33"/>
    <w:rsid w:val="00CF0716"/>
    <w:rsid w:val="00CF187B"/>
    <w:rsid w:val="00CF24AB"/>
    <w:rsid w:val="00CF39D8"/>
    <w:rsid w:val="00CF4E53"/>
    <w:rsid w:val="00CF5595"/>
    <w:rsid w:val="00CF59A6"/>
    <w:rsid w:val="00CF63A7"/>
    <w:rsid w:val="00CF69E0"/>
    <w:rsid w:val="00CF6D04"/>
    <w:rsid w:val="00CF745E"/>
    <w:rsid w:val="00CF7DD2"/>
    <w:rsid w:val="00CF7F07"/>
    <w:rsid w:val="00D01609"/>
    <w:rsid w:val="00D019B5"/>
    <w:rsid w:val="00D01DAD"/>
    <w:rsid w:val="00D023E9"/>
    <w:rsid w:val="00D02757"/>
    <w:rsid w:val="00D0285B"/>
    <w:rsid w:val="00D02B2F"/>
    <w:rsid w:val="00D02C73"/>
    <w:rsid w:val="00D02D9A"/>
    <w:rsid w:val="00D031EF"/>
    <w:rsid w:val="00D03511"/>
    <w:rsid w:val="00D03574"/>
    <w:rsid w:val="00D038AB"/>
    <w:rsid w:val="00D03969"/>
    <w:rsid w:val="00D03CD0"/>
    <w:rsid w:val="00D040A8"/>
    <w:rsid w:val="00D0417B"/>
    <w:rsid w:val="00D0437C"/>
    <w:rsid w:val="00D04FF0"/>
    <w:rsid w:val="00D052DC"/>
    <w:rsid w:val="00D05362"/>
    <w:rsid w:val="00D05C26"/>
    <w:rsid w:val="00D05E22"/>
    <w:rsid w:val="00D061BA"/>
    <w:rsid w:val="00D062F0"/>
    <w:rsid w:val="00D06AB3"/>
    <w:rsid w:val="00D074C0"/>
    <w:rsid w:val="00D0751C"/>
    <w:rsid w:val="00D07570"/>
    <w:rsid w:val="00D07C46"/>
    <w:rsid w:val="00D07E10"/>
    <w:rsid w:val="00D10122"/>
    <w:rsid w:val="00D10618"/>
    <w:rsid w:val="00D10754"/>
    <w:rsid w:val="00D11D3D"/>
    <w:rsid w:val="00D11EC5"/>
    <w:rsid w:val="00D120E3"/>
    <w:rsid w:val="00D12107"/>
    <w:rsid w:val="00D1378D"/>
    <w:rsid w:val="00D139DB"/>
    <w:rsid w:val="00D14291"/>
    <w:rsid w:val="00D14531"/>
    <w:rsid w:val="00D14619"/>
    <w:rsid w:val="00D14828"/>
    <w:rsid w:val="00D148A2"/>
    <w:rsid w:val="00D14C1C"/>
    <w:rsid w:val="00D1558E"/>
    <w:rsid w:val="00D15BB0"/>
    <w:rsid w:val="00D15C05"/>
    <w:rsid w:val="00D15F36"/>
    <w:rsid w:val="00D1641F"/>
    <w:rsid w:val="00D16DC8"/>
    <w:rsid w:val="00D16F17"/>
    <w:rsid w:val="00D176DA"/>
    <w:rsid w:val="00D1784C"/>
    <w:rsid w:val="00D17943"/>
    <w:rsid w:val="00D17B54"/>
    <w:rsid w:val="00D2050E"/>
    <w:rsid w:val="00D207CE"/>
    <w:rsid w:val="00D20B28"/>
    <w:rsid w:val="00D20E36"/>
    <w:rsid w:val="00D20EE3"/>
    <w:rsid w:val="00D217CE"/>
    <w:rsid w:val="00D22357"/>
    <w:rsid w:val="00D230CB"/>
    <w:rsid w:val="00D233C9"/>
    <w:rsid w:val="00D234B5"/>
    <w:rsid w:val="00D23733"/>
    <w:rsid w:val="00D239C4"/>
    <w:rsid w:val="00D23F0C"/>
    <w:rsid w:val="00D23F90"/>
    <w:rsid w:val="00D24AD1"/>
    <w:rsid w:val="00D24D84"/>
    <w:rsid w:val="00D2519A"/>
    <w:rsid w:val="00D2592D"/>
    <w:rsid w:val="00D25933"/>
    <w:rsid w:val="00D25E24"/>
    <w:rsid w:val="00D263E3"/>
    <w:rsid w:val="00D263F0"/>
    <w:rsid w:val="00D26669"/>
    <w:rsid w:val="00D2684E"/>
    <w:rsid w:val="00D26929"/>
    <w:rsid w:val="00D26F9C"/>
    <w:rsid w:val="00D27A6A"/>
    <w:rsid w:val="00D306BA"/>
    <w:rsid w:val="00D31966"/>
    <w:rsid w:val="00D31CFC"/>
    <w:rsid w:val="00D32E9E"/>
    <w:rsid w:val="00D32F7F"/>
    <w:rsid w:val="00D3319C"/>
    <w:rsid w:val="00D33621"/>
    <w:rsid w:val="00D33F04"/>
    <w:rsid w:val="00D3401D"/>
    <w:rsid w:val="00D347C4"/>
    <w:rsid w:val="00D34EBD"/>
    <w:rsid w:val="00D3781E"/>
    <w:rsid w:val="00D37BE1"/>
    <w:rsid w:val="00D4059F"/>
    <w:rsid w:val="00D408D7"/>
    <w:rsid w:val="00D409A1"/>
    <w:rsid w:val="00D40D21"/>
    <w:rsid w:val="00D41293"/>
    <w:rsid w:val="00D41485"/>
    <w:rsid w:val="00D416B6"/>
    <w:rsid w:val="00D41B4B"/>
    <w:rsid w:val="00D41BD6"/>
    <w:rsid w:val="00D41BF2"/>
    <w:rsid w:val="00D41BF9"/>
    <w:rsid w:val="00D41C30"/>
    <w:rsid w:val="00D422D3"/>
    <w:rsid w:val="00D4239E"/>
    <w:rsid w:val="00D427FA"/>
    <w:rsid w:val="00D428C1"/>
    <w:rsid w:val="00D432D8"/>
    <w:rsid w:val="00D434C1"/>
    <w:rsid w:val="00D43A2E"/>
    <w:rsid w:val="00D44015"/>
    <w:rsid w:val="00D44748"/>
    <w:rsid w:val="00D4556D"/>
    <w:rsid w:val="00D456EF"/>
    <w:rsid w:val="00D45988"/>
    <w:rsid w:val="00D45B9B"/>
    <w:rsid w:val="00D45CBC"/>
    <w:rsid w:val="00D45FE5"/>
    <w:rsid w:val="00D46155"/>
    <w:rsid w:val="00D471EF"/>
    <w:rsid w:val="00D47603"/>
    <w:rsid w:val="00D47E2F"/>
    <w:rsid w:val="00D5022C"/>
    <w:rsid w:val="00D5057E"/>
    <w:rsid w:val="00D50A38"/>
    <w:rsid w:val="00D50B4E"/>
    <w:rsid w:val="00D51148"/>
    <w:rsid w:val="00D5210B"/>
    <w:rsid w:val="00D52616"/>
    <w:rsid w:val="00D52928"/>
    <w:rsid w:val="00D52B83"/>
    <w:rsid w:val="00D53013"/>
    <w:rsid w:val="00D541D7"/>
    <w:rsid w:val="00D54DEA"/>
    <w:rsid w:val="00D56EAB"/>
    <w:rsid w:val="00D57743"/>
    <w:rsid w:val="00D57DB4"/>
    <w:rsid w:val="00D610DB"/>
    <w:rsid w:val="00D61E8B"/>
    <w:rsid w:val="00D62004"/>
    <w:rsid w:val="00D624C3"/>
    <w:rsid w:val="00D630E6"/>
    <w:rsid w:val="00D6446E"/>
    <w:rsid w:val="00D648A2"/>
    <w:rsid w:val="00D64E3C"/>
    <w:rsid w:val="00D64F49"/>
    <w:rsid w:val="00D6506F"/>
    <w:rsid w:val="00D653A8"/>
    <w:rsid w:val="00D656ED"/>
    <w:rsid w:val="00D6637A"/>
    <w:rsid w:val="00D666BB"/>
    <w:rsid w:val="00D67716"/>
    <w:rsid w:val="00D6775A"/>
    <w:rsid w:val="00D67C28"/>
    <w:rsid w:val="00D7013B"/>
    <w:rsid w:val="00D702A3"/>
    <w:rsid w:val="00D70E90"/>
    <w:rsid w:val="00D71FCF"/>
    <w:rsid w:val="00D72FE5"/>
    <w:rsid w:val="00D73C3A"/>
    <w:rsid w:val="00D73E97"/>
    <w:rsid w:val="00D7420D"/>
    <w:rsid w:val="00D74493"/>
    <w:rsid w:val="00D74D9A"/>
    <w:rsid w:val="00D7511E"/>
    <w:rsid w:val="00D756AE"/>
    <w:rsid w:val="00D76125"/>
    <w:rsid w:val="00D7697E"/>
    <w:rsid w:val="00D76F2F"/>
    <w:rsid w:val="00D77797"/>
    <w:rsid w:val="00D777C9"/>
    <w:rsid w:val="00D77C15"/>
    <w:rsid w:val="00D80204"/>
    <w:rsid w:val="00D81044"/>
    <w:rsid w:val="00D81673"/>
    <w:rsid w:val="00D81F51"/>
    <w:rsid w:val="00D824EE"/>
    <w:rsid w:val="00D82866"/>
    <w:rsid w:val="00D82C5B"/>
    <w:rsid w:val="00D82D78"/>
    <w:rsid w:val="00D82DA1"/>
    <w:rsid w:val="00D82ED2"/>
    <w:rsid w:val="00D83361"/>
    <w:rsid w:val="00D8336C"/>
    <w:rsid w:val="00D835BF"/>
    <w:rsid w:val="00D83BFC"/>
    <w:rsid w:val="00D845D3"/>
    <w:rsid w:val="00D845D7"/>
    <w:rsid w:val="00D8474A"/>
    <w:rsid w:val="00D84C2D"/>
    <w:rsid w:val="00D84DE6"/>
    <w:rsid w:val="00D84FBD"/>
    <w:rsid w:val="00D85903"/>
    <w:rsid w:val="00D85E4F"/>
    <w:rsid w:val="00D877F5"/>
    <w:rsid w:val="00D87DA9"/>
    <w:rsid w:val="00D90683"/>
    <w:rsid w:val="00D912D3"/>
    <w:rsid w:val="00D913E1"/>
    <w:rsid w:val="00D91A11"/>
    <w:rsid w:val="00D91BF4"/>
    <w:rsid w:val="00D92458"/>
    <w:rsid w:val="00D92A17"/>
    <w:rsid w:val="00D932FE"/>
    <w:rsid w:val="00D934B8"/>
    <w:rsid w:val="00D934F9"/>
    <w:rsid w:val="00D93535"/>
    <w:rsid w:val="00D93584"/>
    <w:rsid w:val="00D9376D"/>
    <w:rsid w:val="00D93981"/>
    <w:rsid w:val="00D93C4D"/>
    <w:rsid w:val="00D93DD9"/>
    <w:rsid w:val="00D93FD0"/>
    <w:rsid w:val="00D95095"/>
    <w:rsid w:val="00D9509C"/>
    <w:rsid w:val="00D95627"/>
    <w:rsid w:val="00D95CA6"/>
    <w:rsid w:val="00D95DC7"/>
    <w:rsid w:val="00D96A4D"/>
    <w:rsid w:val="00D9750E"/>
    <w:rsid w:val="00D975BC"/>
    <w:rsid w:val="00D9790F"/>
    <w:rsid w:val="00D97A22"/>
    <w:rsid w:val="00D97DD6"/>
    <w:rsid w:val="00DA06EC"/>
    <w:rsid w:val="00DA148B"/>
    <w:rsid w:val="00DA196B"/>
    <w:rsid w:val="00DA241E"/>
    <w:rsid w:val="00DA27CA"/>
    <w:rsid w:val="00DA2B30"/>
    <w:rsid w:val="00DA2D42"/>
    <w:rsid w:val="00DA3364"/>
    <w:rsid w:val="00DA3B5F"/>
    <w:rsid w:val="00DA3BFE"/>
    <w:rsid w:val="00DA3C4D"/>
    <w:rsid w:val="00DA4169"/>
    <w:rsid w:val="00DA529E"/>
    <w:rsid w:val="00DA5928"/>
    <w:rsid w:val="00DA59E7"/>
    <w:rsid w:val="00DA6733"/>
    <w:rsid w:val="00DA677B"/>
    <w:rsid w:val="00DA68F4"/>
    <w:rsid w:val="00DA7399"/>
    <w:rsid w:val="00DA739C"/>
    <w:rsid w:val="00DB03BE"/>
    <w:rsid w:val="00DB07AD"/>
    <w:rsid w:val="00DB17E5"/>
    <w:rsid w:val="00DB2096"/>
    <w:rsid w:val="00DB2560"/>
    <w:rsid w:val="00DB292C"/>
    <w:rsid w:val="00DB2DBC"/>
    <w:rsid w:val="00DB37B6"/>
    <w:rsid w:val="00DB4636"/>
    <w:rsid w:val="00DB4A87"/>
    <w:rsid w:val="00DB50F4"/>
    <w:rsid w:val="00DB5D2B"/>
    <w:rsid w:val="00DB5D91"/>
    <w:rsid w:val="00DB5FE6"/>
    <w:rsid w:val="00DB6DDD"/>
    <w:rsid w:val="00DB721E"/>
    <w:rsid w:val="00DB79C5"/>
    <w:rsid w:val="00DB7B58"/>
    <w:rsid w:val="00DB7CA6"/>
    <w:rsid w:val="00DB7CE3"/>
    <w:rsid w:val="00DC0561"/>
    <w:rsid w:val="00DC0865"/>
    <w:rsid w:val="00DC0ACD"/>
    <w:rsid w:val="00DC0C88"/>
    <w:rsid w:val="00DC0D03"/>
    <w:rsid w:val="00DC2169"/>
    <w:rsid w:val="00DC24E0"/>
    <w:rsid w:val="00DC2AC5"/>
    <w:rsid w:val="00DC3092"/>
    <w:rsid w:val="00DC34C6"/>
    <w:rsid w:val="00DC36B9"/>
    <w:rsid w:val="00DC390E"/>
    <w:rsid w:val="00DC3D37"/>
    <w:rsid w:val="00DC451A"/>
    <w:rsid w:val="00DC4A1F"/>
    <w:rsid w:val="00DC58D0"/>
    <w:rsid w:val="00DC5983"/>
    <w:rsid w:val="00DC5D62"/>
    <w:rsid w:val="00DC63BD"/>
    <w:rsid w:val="00DC63F3"/>
    <w:rsid w:val="00DC6EE7"/>
    <w:rsid w:val="00DC71D9"/>
    <w:rsid w:val="00DC7612"/>
    <w:rsid w:val="00DD042D"/>
    <w:rsid w:val="00DD0451"/>
    <w:rsid w:val="00DD05D0"/>
    <w:rsid w:val="00DD0B7B"/>
    <w:rsid w:val="00DD14EB"/>
    <w:rsid w:val="00DD34DB"/>
    <w:rsid w:val="00DD3E24"/>
    <w:rsid w:val="00DD3EBF"/>
    <w:rsid w:val="00DD3F9E"/>
    <w:rsid w:val="00DD4411"/>
    <w:rsid w:val="00DD4E22"/>
    <w:rsid w:val="00DD54FF"/>
    <w:rsid w:val="00DD5878"/>
    <w:rsid w:val="00DD5B23"/>
    <w:rsid w:val="00DD61C8"/>
    <w:rsid w:val="00DD65A2"/>
    <w:rsid w:val="00DD6C47"/>
    <w:rsid w:val="00DD716F"/>
    <w:rsid w:val="00DD75B3"/>
    <w:rsid w:val="00DD7FA6"/>
    <w:rsid w:val="00DE01EF"/>
    <w:rsid w:val="00DE1110"/>
    <w:rsid w:val="00DE11C3"/>
    <w:rsid w:val="00DE1625"/>
    <w:rsid w:val="00DE2200"/>
    <w:rsid w:val="00DE25E0"/>
    <w:rsid w:val="00DE2A4C"/>
    <w:rsid w:val="00DE2FF8"/>
    <w:rsid w:val="00DE32C6"/>
    <w:rsid w:val="00DE3359"/>
    <w:rsid w:val="00DE34C0"/>
    <w:rsid w:val="00DE47EB"/>
    <w:rsid w:val="00DE4809"/>
    <w:rsid w:val="00DE4A29"/>
    <w:rsid w:val="00DE4A49"/>
    <w:rsid w:val="00DE4EAC"/>
    <w:rsid w:val="00DE5051"/>
    <w:rsid w:val="00DE5C3E"/>
    <w:rsid w:val="00DE630C"/>
    <w:rsid w:val="00DE6460"/>
    <w:rsid w:val="00DE7184"/>
    <w:rsid w:val="00DE728C"/>
    <w:rsid w:val="00DE7328"/>
    <w:rsid w:val="00DE7A41"/>
    <w:rsid w:val="00DF0C85"/>
    <w:rsid w:val="00DF0DFB"/>
    <w:rsid w:val="00DF0E1E"/>
    <w:rsid w:val="00DF1209"/>
    <w:rsid w:val="00DF12AA"/>
    <w:rsid w:val="00DF1346"/>
    <w:rsid w:val="00DF1C19"/>
    <w:rsid w:val="00DF1E86"/>
    <w:rsid w:val="00DF20CF"/>
    <w:rsid w:val="00DF21DD"/>
    <w:rsid w:val="00DF27D0"/>
    <w:rsid w:val="00DF2C42"/>
    <w:rsid w:val="00DF2E64"/>
    <w:rsid w:val="00DF2E7F"/>
    <w:rsid w:val="00DF3735"/>
    <w:rsid w:val="00DF4620"/>
    <w:rsid w:val="00DF4D19"/>
    <w:rsid w:val="00DF4DBB"/>
    <w:rsid w:val="00DF4EEB"/>
    <w:rsid w:val="00DF5384"/>
    <w:rsid w:val="00DF5680"/>
    <w:rsid w:val="00DF57DC"/>
    <w:rsid w:val="00DF5DA4"/>
    <w:rsid w:val="00DF6D15"/>
    <w:rsid w:val="00DF7650"/>
    <w:rsid w:val="00DF771F"/>
    <w:rsid w:val="00DF7951"/>
    <w:rsid w:val="00E00F48"/>
    <w:rsid w:val="00E01D80"/>
    <w:rsid w:val="00E01E01"/>
    <w:rsid w:val="00E02485"/>
    <w:rsid w:val="00E02A5C"/>
    <w:rsid w:val="00E02B59"/>
    <w:rsid w:val="00E03371"/>
    <w:rsid w:val="00E03815"/>
    <w:rsid w:val="00E03BA2"/>
    <w:rsid w:val="00E03BC0"/>
    <w:rsid w:val="00E0442D"/>
    <w:rsid w:val="00E046F3"/>
    <w:rsid w:val="00E05112"/>
    <w:rsid w:val="00E05155"/>
    <w:rsid w:val="00E052A9"/>
    <w:rsid w:val="00E05F87"/>
    <w:rsid w:val="00E066EE"/>
    <w:rsid w:val="00E07107"/>
    <w:rsid w:val="00E07689"/>
    <w:rsid w:val="00E07ECA"/>
    <w:rsid w:val="00E108EC"/>
    <w:rsid w:val="00E109D2"/>
    <w:rsid w:val="00E1102F"/>
    <w:rsid w:val="00E117AD"/>
    <w:rsid w:val="00E120D4"/>
    <w:rsid w:val="00E12125"/>
    <w:rsid w:val="00E122EA"/>
    <w:rsid w:val="00E12455"/>
    <w:rsid w:val="00E126E5"/>
    <w:rsid w:val="00E12E1B"/>
    <w:rsid w:val="00E12E71"/>
    <w:rsid w:val="00E13673"/>
    <w:rsid w:val="00E13EF3"/>
    <w:rsid w:val="00E13FD4"/>
    <w:rsid w:val="00E1401D"/>
    <w:rsid w:val="00E141A2"/>
    <w:rsid w:val="00E144B8"/>
    <w:rsid w:val="00E14921"/>
    <w:rsid w:val="00E14A06"/>
    <w:rsid w:val="00E14DC7"/>
    <w:rsid w:val="00E15531"/>
    <w:rsid w:val="00E1568B"/>
    <w:rsid w:val="00E15712"/>
    <w:rsid w:val="00E15EAD"/>
    <w:rsid w:val="00E16092"/>
    <w:rsid w:val="00E165A5"/>
    <w:rsid w:val="00E167E1"/>
    <w:rsid w:val="00E16D46"/>
    <w:rsid w:val="00E16E03"/>
    <w:rsid w:val="00E17D3C"/>
    <w:rsid w:val="00E17E40"/>
    <w:rsid w:val="00E20032"/>
    <w:rsid w:val="00E2045A"/>
    <w:rsid w:val="00E20B39"/>
    <w:rsid w:val="00E20C52"/>
    <w:rsid w:val="00E216CF"/>
    <w:rsid w:val="00E227B5"/>
    <w:rsid w:val="00E22937"/>
    <w:rsid w:val="00E22E1D"/>
    <w:rsid w:val="00E24575"/>
    <w:rsid w:val="00E246B4"/>
    <w:rsid w:val="00E24EAC"/>
    <w:rsid w:val="00E2547D"/>
    <w:rsid w:val="00E25909"/>
    <w:rsid w:val="00E25B20"/>
    <w:rsid w:val="00E25D10"/>
    <w:rsid w:val="00E2613A"/>
    <w:rsid w:val="00E26C86"/>
    <w:rsid w:val="00E26C90"/>
    <w:rsid w:val="00E276F6"/>
    <w:rsid w:val="00E277F2"/>
    <w:rsid w:val="00E27849"/>
    <w:rsid w:val="00E27F73"/>
    <w:rsid w:val="00E30462"/>
    <w:rsid w:val="00E304EE"/>
    <w:rsid w:val="00E3064E"/>
    <w:rsid w:val="00E313D1"/>
    <w:rsid w:val="00E313F2"/>
    <w:rsid w:val="00E31FB1"/>
    <w:rsid w:val="00E32442"/>
    <w:rsid w:val="00E32510"/>
    <w:rsid w:val="00E32BEF"/>
    <w:rsid w:val="00E32CB0"/>
    <w:rsid w:val="00E33057"/>
    <w:rsid w:val="00E336F9"/>
    <w:rsid w:val="00E33B68"/>
    <w:rsid w:val="00E33BB5"/>
    <w:rsid w:val="00E33D3F"/>
    <w:rsid w:val="00E34AA6"/>
    <w:rsid w:val="00E34CCC"/>
    <w:rsid w:val="00E351C0"/>
    <w:rsid w:val="00E355D9"/>
    <w:rsid w:val="00E35E14"/>
    <w:rsid w:val="00E35F36"/>
    <w:rsid w:val="00E36477"/>
    <w:rsid w:val="00E36495"/>
    <w:rsid w:val="00E37034"/>
    <w:rsid w:val="00E37B0F"/>
    <w:rsid w:val="00E40CA2"/>
    <w:rsid w:val="00E40E78"/>
    <w:rsid w:val="00E40F67"/>
    <w:rsid w:val="00E41219"/>
    <w:rsid w:val="00E41A04"/>
    <w:rsid w:val="00E41C51"/>
    <w:rsid w:val="00E41D10"/>
    <w:rsid w:val="00E41EBC"/>
    <w:rsid w:val="00E4220C"/>
    <w:rsid w:val="00E423CC"/>
    <w:rsid w:val="00E437BA"/>
    <w:rsid w:val="00E43BFB"/>
    <w:rsid w:val="00E43D3F"/>
    <w:rsid w:val="00E448F8"/>
    <w:rsid w:val="00E45120"/>
    <w:rsid w:val="00E452B7"/>
    <w:rsid w:val="00E45B82"/>
    <w:rsid w:val="00E46171"/>
    <w:rsid w:val="00E46692"/>
    <w:rsid w:val="00E46B77"/>
    <w:rsid w:val="00E46D19"/>
    <w:rsid w:val="00E470AA"/>
    <w:rsid w:val="00E47260"/>
    <w:rsid w:val="00E4761C"/>
    <w:rsid w:val="00E477BE"/>
    <w:rsid w:val="00E478AF"/>
    <w:rsid w:val="00E47AFB"/>
    <w:rsid w:val="00E47B9B"/>
    <w:rsid w:val="00E50252"/>
    <w:rsid w:val="00E502A7"/>
    <w:rsid w:val="00E50CAE"/>
    <w:rsid w:val="00E512C9"/>
    <w:rsid w:val="00E5162C"/>
    <w:rsid w:val="00E51838"/>
    <w:rsid w:val="00E51925"/>
    <w:rsid w:val="00E51EF4"/>
    <w:rsid w:val="00E524C9"/>
    <w:rsid w:val="00E52879"/>
    <w:rsid w:val="00E52B1F"/>
    <w:rsid w:val="00E53CE6"/>
    <w:rsid w:val="00E5406D"/>
    <w:rsid w:val="00E543C0"/>
    <w:rsid w:val="00E5520B"/>
    <w:rsid w:val="00E553D6"/>
    <w:rsid w:val="00E55795"/>
    <w:rsid w:val="00E55C7E"/>
    <w:rsid w:val="00E55D1D"/>
    <w:rsid w:val="00E56470"/>
    <w:rsid w:val="00E5651B"/>
    <w:rsid w:val="00E56AE0"/>
    <w:rsid w:val="00E579AA"/>
    <w:rsid w:val="00E60474"/>
    <w:rsid w:val="00E617D6"/>
    <w:rsid w:val="00E62073"/>
    <w:rsid w:val="00E6257F"/>
    <w:rsid w:val="00E62628"/>
    <w:rsid w:val="00E62ADB"/>
    <w:rsid w:val="00E6387A"/>
    <w:rsid w:val="00E639D7"/>
    <w:rsid w:val="00E63A9F"/>
    <w:rsid w:val="00E63D84"/>
    <w:rsid w:val="00E63FFE"/>
    <w:rsid w:val="00E643C6"/>
    <w:rsid w:val="00E64525"/>
    <w:rsid w:val="00E6490A"/>
    <w:rsid w:val="00E65495"/>
    <w:rsid w:val="00E655A2"/>
    <w:rsid w:val="00E66E16"/>
    <w:rsid w:val="00E67C95"/>
    <w:rsid w:val="00E67F13"/>
    <w:rsid w:val="00E7046E"/>
    <w:rsid w:val="00E70FAE"/>
    <w:rsid w:val="00E70FBB"/>
    <w:rsid w:val="00E713C5"/>
    <w:rsid w:val="00E71824"/>
    <w:rsid w:val="00E718C3"/>
    <w:rsid w:val="00E71D2E"/>
    <w:rsid w:val="00E71F67"/>
    <w:rsid w:val="00E72CC6"/>
    <w:rsid w:val="00E72DFF"/>
    <w:rsid w:val="00E7346B"/>
    <w:rsid w:val="00E735C3"/>
    <w:rsid w:val="00E73639"/>
    <w:rsid w:val="00E73BE2"/>
    <w:rsid w:val="00E73FA9"/>
    <w:rsid w:val="00E74181"/>
    <w:rsid w:val="00E7434C"/>
    <w:rsid w:val="00E751EE"/>
    <w:rsid w:val="00E75316"/>
    <w:rsid w:val="00E762BF"/>
    <w:rsid w:val="00E765C7"/>
    <w:rsid w:val="00E77B22"/>
    <w:rsid w:val="00E77DA9"/>
    <w:rsid w:val="00E802BB"/>
    <w:rsid w:val="00E80462"/>
    <w:rsid w:val="00E8058E"/>
    <w:rsid w:val="00E80F9F"/>
    <w:rsid w:val="00E81046"/>
    <w:rsid w:val="00E8152F"/>
    <w:rsid w:val="00E81542"/>
    <w:rsid w:val="00E8199B"/>
    <w:rsid w:val="00E81D6A"/>
    <w:rsid w:val="00E83B1A"/>
    <w:rsid w:val="00E83CE8"/>
    <w:rsid w:val="00E84789"/>
    <w:rsid w:val="00E848E9"/>
    <w:rsid w:val="00E84B22"/>
    <w:rsid w:val="00E84B4E"/>
    <w:rsid w:val="00E84B61"/>
    <w:rsid w:val="00E84B64"/>
    <w:rsid w:val="00E85144"/>
    <w:rsid w:val="00E85152"/>
    <w:rsid w:val="00E851DB"/>
    <w:rsid w:val="00E85C84"/>
    <w:rsid w:val="00E85FBC"/>
    <w:rsid w:val="00E85FD9"/>
    <w:rsid w:val="00E86282"/>
    <w:rsid w:val="00E87089"/>
    <w:rsid w:val="00E872EC"/>
    <w:rsid w:val="00E876F6"/>
    <w:rsid w:val="00E87C5E"/>
    <w:rsid w:val="00E90138"/>
    <w:rsid w:val="00E904E6"/>
    <w:rsid w:val="00E909B0"/>
    <w:rsid w:val="00E90A6B"/>
    <w:rsid w:val="00E90F7A"/>
    <w:rsid w:val="00E912C3"/>
    <w:rsid w:val="00E91F8E"/>
    <w:rsid w:val="00E921EA"/>
    <w:rsid w:val="00E92428"/>
    <w:rsid w:val="00E93200"/>
    <w:rsid w:val="00E9357C"/>
    <w:rsid w:val="00E937D6"/>
    <w:rsid w:val="00E93BDA"/>
    <w:rsid w:val="00E940BA"/>
    <w:rsid w:val="00E9453F"/>
    <w:rsid w:val="00E94D06"/>
    <w:rsid w:val="00E958C1"/>
    <w:rsid w:val="00E95CCD"/>
    <w:rsid w:val="00E96184"/>
    <w:rsid w:val="00E96555"/>
    <w:rsid w:val="00E96B21"/>
    <w:rsid w:val="00E96B83"/>
    <w:rsid w:val="00E96D78"/>
    <w:rsid w:val="00E96E9E"/>
    <w:rsid w:val="00E97520"/>
    <w:rsid w:val="00E97930"/>
    <w:rsid w:val="00EA047D"/>
    <w:rsid w:val="00EA05B8"/>
    <w:rsid w:val="00EA0D09"/>
    <w:rsid w:val="00EA0EE2"/>
    <w:rsid w:val="00EA0F93"/>
    <w:rsid w:val="00EA0FBA"/>
    <w:rsid w:val="00EA1146"/>
    <w:rsid w:val="00EA2170"/>
    <w:rsid w:val="00EA285B"/>
    <w:rsid w:val="00EA36B5"/>
    <w:rsid w:val="00EA3807"/>
    <w:rsid w:val="00EA4521"/>
    <w:rsid w:val="00EA4A15"/>
    <w:rsid w:val="00EA4EC1"/>
    <w:rsid w:val="00EA5EB8"/>
    <w:rsid w:val="00EA66EC"/>
    <w:rsid w:val="00EA6C4A"/>
    <w:rsid w:val="00EA78A2"/>
    <w:rsid w:val="00EB004B"/>
    <w:rsid w:val="00EB031E"/>
    <w:rsid w:val="00EB0321"/>
    <w:rsid w:val="00EB0BEA"/>
    <w:rsid w:val="00EB0EE2"/>
    <w:rsid w:val="00EB1548"/>
    <w:rsid w:val="00EB1580"/>
    <w:rsid w:val="00EB1B97"/>
    <w:rsid w:val="00EB1C69"/>
    <w:rsid w:val="00EB1EAD"/>
    <w:rsid w:val="00EB1EEC"/>
    <w:rsid w:val="00EB2AEC"/>
    <w:rsid w:val="00EB345E"/>
    <w:rsid w:val="00EB3E51"/>
    <w:rsid w:val="00EB3EE1"/>
    <w:rsid w:val="00EB4967"/>
    <w:rsid w:val="00EB4989"/>
    <w:rsid w:val="00EB4B88"/>
    <w:rsid w:val="00EB4FD8"/>
    <w:rsid w:val="00EB5512"/>
    <w:rsid w:val="00EB639B"/>
    <w:rsid w:val="00EB709D"/>
    <w:rsid w:val="00EB7565"/>
    <w:rsid w:val="00EB7595"/>
    <w:rsid w:val="00EB75E3"/>
    <w:rsid w:val="00EB7A97"/>
    <w:rsid w:val="00EC0331"/>
    <w:rsid w:val="00EC0621"/>
    <w:rsid w:val="00EC0D09"/>
    <w:rsid w:val="00EC1103"/>
    <w:rsid w:val="00EC129F"/>
    <w:rsid w:val="00EC1560"/>
    <w:rsid w:val="00EC1757"/>
    <w:rsid w:val="00EC256C"/>
    <w:rsid w:val="00EC2DD6"/>
    <w:rsid w:val="00EC3205"/>
    <w:rsid w:val="00EC3868"/>
    <w:rsid w:val="00EC4797"/>
    <w:rsid w:val="00EC47B6"/>
    <w:rsid w:val="00EC493C"/>
    <w:rsid w:val="00EC49DF"/>
    <w:rsid w:val="00EC5030"/>
    <w:rsid w:val="00EC5369"/>
    <w:rsid w:val="00EC589C"/>
    <w:rsid w:val="00EC5924"/>
    <w:rsid w:val="00EC6503"/>
    <w:rsid w:val="00EC6EC4"/>
    <w:rsid w:val="00EC6EC8"/>
    <w:rsid w:val="00EC7697"/>
    <w:rsid w:val="00ED0325"/>
    <w:rsid w:val="00ED14C9"/>
    <w:rsid w:val="00ED1B76"/>
    <w:rsid w:val="00ED2651"/>
    <w:rsid w:val="00ED2FCA"/>
    <w:rsid w:val="00ED30AD"/>
    <w:rsid w:val="00ED3302"/>
    <w:rsid w:val="00ED358A"/>
    <w:rsid w:val="00ED37A4"/>
    <w:rsid w:val="00ED3A6D"/>
    <w:rsid w:val="00ED3B37"/>
    <w:rsid w:val="00ED3B74"/>
    <w:rsid w:val="00ED3BD0"/>
    <w:rsid w:val="00ED3E56"/>
    <w:rsid w:val="00ED4516"/>
    <w:rsid w:val="00ED4764"/>
    <w:rsid w:val="00ED5174"/>
    <w:rsid w:val="00ED6B68"/>
    <w:rsid w:val="00ED6E5B"/>
    <w:rsid w:val="00ED78A2"/>
    <w:rsid w:val="00ED7B49"/>
    <w:rsid w:val="00EE05B9"/>
    <w:rsid w:val="00EE0F71"/>
    <w:rsid w:val="00EE1087"/>
    <w:rsid w:val="00EE10A0"/>
    <w:rsid w:val="00EE1391"/>
    <w:rsid w:val="00EE1752"/>
    <w:rsid w:val="00EE1932"/>
    <w:rsid w:val="00EE1933"/>
    <w:rsid w:val="00EE1A6F"/>
    <w:rsid w:val="00EE1B82"/>
    <w:rsid w:val="00EE1C0D"/>
    <w:rsid w:val="00EE1DDA"/>
    <w:rsid w:val="00EE23CF"/>
    <w:rsid w:val="00EE275C"/>
    <w:rsid w:val="00EE2914"/>
    <w:rsid w:val="00EE33F4"/>
    <w:rsid w:val="00EE39F0"/>
    <w:rsid w:val="00EE4312"/>
    <w:rsid w:val="00EE44C5"/>
    <w:rsid w:val="00EE4AE5"/>
    <w:rsid w:val="00EE4ED8"/>
    <w:rsid w:val="00EE4EE9"/>
    <w:rsid w:val="00EE4F81"/>
    <w:rsid w:val="00EE540F"/>
    <w:rsid w:val="00EE5480"/>
    <w:rsid w:val="00EE5C2B"/>
    <w:rsid w:val="00EE6D89"/>
    <w:rsid w:val="00EE71F1"/>
    <w:rsid w:val="00EE794E"/>
    <w:rsid w:val="00EF065B"/>
    <w:rsid w:val="00EF0761"/>
    <w:rsid w:val="00EF0CB2"/>
    <w:rsid w:val="00EF0EBC"/>
    <w:rsid w:val="00EF0F61"/>
    <w:rsid w:val="00EF1037"/>
    <w:rsid w:val="00EF1225"/>
    <w:rsid w:val="00EF134A"/>
    <w:rsid w:val="00EF13FC"/>
    <w:rsid w:val="00EF1468"/>
    <w:rsid w:val="00EF1565"/>
    <w:rsid w:val="00EF1D6C"/>
    <w:rsid w:val="00EF2973"/>
    <w:rsid w:val="00EF29B9"/>
    <w:rsid w:val="00EF2AA2"/>
    <w:rsid w:val="00EF3BE2"/>
    <w:rsid w:val="00EF3FFB"/>
    <w:rsid w:val="00EF4EDB"/>
    <w:rsid w:val="00EF5244"/>
    <w:rsid w:val="00EF5ACE"/>
    <w:rsid w:val="00EF5BBE"/>
    <w:rsid w:val="00EF5BD0"/>
    <w:rsid w:val="00EF7655"/>
    <w:rsid w:val="00EF7988"/>
    <w:rsid w:val="00EF79D4"/>
    <w:rsid w:val="00EF7C3D"/>
    <w:rsid w:val="00F00EB1"/>
    <w:rsid w:val="00F0303B"/>
    <w:rsid w:val="00F033D6"/>
    <w:rsid w:val="00F03523"/>
    <w:rsid w:val="00F0503D"/>
    <w:rsid w:val="00F053CB"/>
    <w:rsid w:val="00F05A02"/>
    <w:rsid w:val="00F05DF7"/>
    <w:rsid w:val="00F06CF2"/>
    <w:rsid w:val="00F07AA5"/>
    <w:rsid w:val="00F10109"/>
    <w:rsid w:val="00F10693"/>
    <w:rsid w:val="00F10960"/>
    <w:rsid w:val="00F109BD"/>
    <w:rsid w:val="00F10A53"/>
    <w:rsid w:val="00F10A9C"/>
    <w:rsid w:val="00F110F1"/>
    <w:rsid w:val="00F11242"/>
    <w:rsid w:val="00F11666"/>
    <w:rsid w:val="00F12500"/>
    <w:rsid w:val="00F1282F"/>
    <w:rsid w:val="00F128FF"/>
    <w:rsid w:val="00F12BF6"/>
    <w:rsid w:val="00F12CDB"/>
    <w:rsid w:val="00F12FDA"/>
    <w:rsid w:val="00F14288"/>
    <w:rsid w:val="00F1439B"/>
    <w:rsid w:val="00F1479D"/>
    <w:rsid w:val="00F14B56"/>
    <w:rsid w:val="00F14BCB"/>
    <w:rsid w:val="00F14DAC"/>
    <w:rsid w:val="00F15481"/>
    <w:rsid w:val="00F15B29"/>
    <w:rsid w:val="00F15B76"/>
    <w:rsid w:val="00F15B7A"/>
    <w:rsid w:val="00F15C8E"/>
    <w:rsid w:val="00F161B9"/>
    <w:rsid w:val="00F17678"/>
    <w:rsid w:val="00F177E0"/>
    <w:rsid w:val="00F17C57"/>
    <w:rsid w:val="00F2022A"/>
    <w:rsid w:val="00F20452"/>
    <w:rsid w:val="00F20A71"/>
    <w:rsid w:val="00F219F2"/>
    <w:rsid w:val="00F21EFC"/>
    <w:rsid w:val="00F22CA9"/>
    <w:rsid w:val="00F22DF9"/>
    <w:rsid w:val="00F237E6"/>
    <w:rsid w:val="00F23D09"/>
    <w:rsid w:val="00F23FC0"/>
    <w:rsid w:val="00F240EF"/>
    <w:rsid w:val="00F2461C"/>
    <w:rsid w:val="00F248E7"/>
    <w:rsid w:val="00F24901"/>
    <w:rsid w:val="00F24FBB"/>
    <w:rsid w:val="00F25070"/>
    <w:rsid w:val="00F253EA"/>
    <w:rsid w:val="00F25E4B"/>
    <w:rsid w:val="00F26532"/>
    <w:rsid w:val="00F265E2"/>
    <w:rsid w:val="00F272B4"/>
    <w:rsid w:val="00F27CEC"/>
    <w:rsid w:val="00F30AC8"/>
    <w:rsid w:val="00F30B3B"/>
    <w:rsid w:val="00F313B7"/>
    <w:rsid w:val="00F313DF"/>
    <w:rsid w:val="00F318A5"/>
    <w:rsid w:val="00F32076"/>
    <w:rsid w:val="00F32215"/>
    <w:rsid w:val="00F3239E"/>
    <w:rsid w:val="00F323CD"/>
    <w:rsid w:val="00F32DC0"/>
    <w:rsid w:val="00F335F1"/>
    <w:rsid w:val="00F34674"/>
    <w:rsid w:val="00F3505B"/>
    <w:rsid w:val="00F35C3F"/>
    <w:rsid w:val="00F35C95"/>
    <w:rsid w:val="00F36794"/>
    <w:rsid w:val="00F36B54"/>
    <w:rsid w:val="00F37199"/>
    <w:rsid w:val="00F3745A"/>
    <w:rsid w:val="00F404E1"/>
    <w:rsid w:val="00F40D7A"/>
    <w:rsid w:val="00F410A4"/>
    <w:rsid w:val="00F419A4"/>
    <w:rsid w:val="00F420DC"/>
    <w:rsid w:val="00F42785"/>
    <w:rsid w:val="00F42C16"/>
    <w:rsid w:val="00F4315E"/>
    <w:rsid w:val="00F432DB"/>
    <w:rsid w:val="00F43709"/>
    <w:rsid w:val="00F43825"/>
    <w:rsid w:val="00F44307"/>
    <w:rsid w:val="00F45E45"/>
    <w:rsid w:val="00F45F25"/>
    <w:rsid w:val="00F466B6"/>
    <w:rsid w:val="00F46819"/>
    <w:rsid w:val="00F46BED"/>
    <w:rsid w:val="00F47862"/>
    <w:rsid w:val="00F501C3"/>
    <w:rsid w:val="00F50712"/>
    <w:rsid w:val="00F5098E"/>
    <w:rsid w:val="00F50A22"/>
    <w:rsid w:val="00F50D27"/>
    <w:rsid w:val="00F50DB3"/>
    <w:rsid w:val="00F50EAC"/>
    <w:rsid w:val="00F510C6"/>
    <w:rsid w:val="00F510CB"/>
    <w:rsid w:val="00F5151E"/>
    <w:rsid w:val="00F51611"/>
    <w:rsid w:val="00F51C68"/>
    <w:rsid w:val="00F51E74"/>
    <w:rsid w:val="00F52647"/>
    <w:rsid w:val="00F5275B"/>
    <w:rsid w:val="00F530CB"/>
    <w:rsid w:val="00F53437"/>
    <w:rsid w:val="00F53E07"/>
    <w:rsid w:val="00F53F75"/>
    <w:rsid w:val="00F54154"/>
    <w:rsid w:val="00F5420E"/>
    <w:rsid w:val="00F5426B"/>
    <w:rsid w:val="00F542A7"/>
    <w:rsid w:val="00F548D9"/>
    <w:rsid w:val="00F54C63"/>
    <w:rsid w:val="00F55410"/>
    <w:rsid w:val="00F5582B"/>
    <w:rsid w:val="00F56073"/>
    <w:rsid w:val="00F56AB6"/>
    <w:rsid w:val="00F5729D"/>
    <w:rsid w:val="00F5738B"/>
    <w:rsid w:val="00F57802"/>
    <w:rsid w:val="00F57CA1"/>
    <w:rsid w:val="00F60283"/>
    <w:rsid w:val="00F60502"/>
    <w:rsid w:val="00F60822"/>
    <w:rsid w:val="00F61996"/>
    <w:rsid w:val="00F62275"/>
    <w:rsid w:val="00F625A9"/>
    <w:rsid w:val="00F62C3E"/>
    <w:rsid w:val="00F63034"/>
    <w:rsid w:val="00F64233"/>
    <w:rsid w:val="00F64A5D"/>
    <w:rsid w:val="00F652EC"/>
    <w:rsid w:val="00F6562A"/>
    <w:rsid w:val="00F65682"/>
    <w:rsid w:val="00F65CD0"/>
    <w:rsid w:val="00F65DA1"/>
    <w:rsid w:val="00F6683A"/>
    <w:rsid w:val="00F66C7A"/>
    <w:rsid w:val="00F66EA6"/>
    <w:rsid w:val="00F672D2"/>
    <w:rsid w:val="00F67496"/>
    <w:rsid w:val="00F70A02"/>
    <w:rsid w:val="00F71350"/>
    <w:rsid w:val="00F71453"/>
    <w:rsid w:val="00F7159B"/>
    <w:rsid w:val="00F71C6F"/>
    <w:rsid w:val="00F71F25"/>
    <w:rsid w:val="00F721B6"/>
    <w:rsid w:val="00F72581"/>
    <w:rsid w:val="00F73410"/>
    <w:rsid w:val="00F73AC1"/>
    <w:rsid w:val="00F73E4F"/>
    <w:rsid w:val="00F74049"/>
    <w:rsid w:val="00F74163"/>
    <w:rsid w:val="00F751B0"/>
    <w:rsid w:val="00F75269"/>
    <w:rsid w:val="00F7598F"/>
    <w:rsid w:val="00F75CC5"/>
    <w:rsid w:val="00F76015"/>
    <w:rsid w:val="00F760BE"/>
    <w:rsid w:val="00F767DE"/>
    <w:rsid w:val="00F77734"/>
    <w:rsid w:val="00F808BD"/>
    <w:rsid w:val="00F81E2A"/>
    <w:rsid w:val="00F82089"/>
    <w:rsid w:val="00F823EE"/>
    <w:rsid w:val="00F82603"/>
    <w:rsid w:val="00F82C59"/>
    <w:rsid w:val="00F839FC"/>
    <w:rsid w:val="00F84275"/>
    <w:rsid w:val="00F84D52"/>
    <w:rsid w:val="00F85956"/>
    <w:rsid w:val="00F85A9E"/>
    <w:rsid w:val="00F85CFE"/>
    <w:rsid w:val="00F868B9"/>
    <w:rsid w:val="00F86ACC"/>
    <w:rsid w:val="00F9081C"/>
    <w:rsid w:val="00F9116C"/>
    <w:rsid w:val="00F9164B"/>
    <w:rsid w:val="00F9177D"/>
    <w:rsid w:val="00F91A74"/>
    <w:rsid w:val="00F91C42"/>
    <w:rsid w:val="00F927B3"/>
    <w:rsid w:val="00F92D7D"/>
    <w:rsid w:val="00F92E6E"/>
    <w:rsid w:val="00F93462"/>
    <w:rsid w:val="00F945E4"/>
    <w:rsid w:val="00F94FD0"/>
    <w:rsid w:val="00F95AB4"/>
    <w:rsid w:val="00F95AB9"/>
    <w:rsid w:val="00F95D47"/>
    <w:rsid w:val="00F95DA7"/>
    <w:rsid w:val="00F95E94"/>
    <w:rsid w:val="00F9784B"/>
    <w:rsid w:val="00F97CB1"/>
    <w:rsid w:val="00FA03E2"/>
    <w:rsid w:val="00FA0925"/>
    <w:rsid w:val="00FA0B3D"/>
    <w:rsid w:val="00FA0F8D"/>
    <w:rsid w:val="00FA1094"/>
    <w:rsid w:val="00FA1796"/>
    <w:rsid w:val="00FA184F"/>
    <w:rsid w:val="00FA25AF"/>
    <w:rsid w:val="00FA2B3A"/>
    <w:rsid w:val="00FA2D1C"/>
    <w:rsid w:val="00FA2FCC"/>
    <w:rsid w:val="00FA32E9"/>
    <w:rsid w:val="00FA349D"/>
    <w:rsid w:val="00FA3FE1"/>
    <w:rsid w:val="00FA459E"/>
    <w:rsid w:val="00FA4A4B"/>
    <w:rsid w:val="00FA576C"/>
    <w:rsid w:val="00FA5772"/>
    <w:rsid w:val="00FA59B4"/>
    <w:rsid w:val="00FA5A6F"/>
    <w:rsid w:val="00FA658B"/>
    <w:rsid w:val="00FA698B"/>
    <w:rsid w:val="00FA7358"/>
    <w:rsid w:val="00FA7B31"/>
    <w:rsid w:val="00FB0100"/>
    <w:rsid w:val="00FB058A"/>
    <w:rsid w:val="00FB07D5"/>
    <w:rsid w:val="00FB1C0C"/>
    <w:rsid w:val="00FB217E"/>
    <w:rsid w:val="00FB3287"/>
    <w:rsid w:val="00FB3330"/>
    <w:rsid w:val="00FB3958"/>
    <w:rsid w:val="00FB42D7"/>
    <w:rsid w:val="00FB4857"/>
    <w:rsid w:val="00FB4CA4"/>
    <w:rsid w:val="00FB5395"/>
    <w:rsid w:val="00FB5406"/>
    <w:rsid w:val="00FB594A"/>
    <w:rsid w:val="00FB608E"/>
    <w:rsid w:val="00FB76F3"/>
    <w:rsid w:val="00FB7892"/>
    <w:rsid w:val="00FB789A"/>
    <w:rsid w:val="00FC01E3"/>
    <w:rsid w:val="00FC0AF5"/>
    <w:rsid w:val="00FC0B4F"/>
    <w:rsid w:val="00FC157F"/>
    <w:rsid w:val="00FC15BB"/>
    <w:rsid w:val="00FC2830"/>
    <w:rsid w:val="00FC361B"/>
    <w:rsid w:val="00FC4335"/>
    <w:rsid w:val="00FC435B"/>
    <w:rsid w:val="00FC48D8"/>
    <w:rsid w:val="00FC4B37"/>
    <w:rsid w:val="00FC50AF"/>
    <w:rsid w:val="00FC52C6"/>
    <w:rsid w:val="00FC56D0"/>
    <w:rsid w:val="00FC5B79"/>
    <w:rsid w:val="00FC5ED6"/>
    <w:rsid w:val="00FC608E"/>
    <w:rsid w:val="00FC65D1"/>
    <w:rsid w:val="00FC67A4"/>
    <w:rsid w:val="00FC7248"/>
    <w:rsid w:val="00FC74B8"/>
    <w:rsid w:val="00FC772D"/>
    <w:rsid w:val="00FC773B"/>
    <w:rsid w:val="00FC7C96"/>
    <w:rsid w:val="00FC7CCC"/>
    <w:rsid w:val="00FD0504"/>
    <w:rsid w:val="00FD08F0"/>
    <w:rsid w:val="00FD0BD7"/>
    <w:rsid w:val="00FD0DFA"/>
    <w:rsid w:val="00FD19F3"/>
    <w:rsid w:val="00FD36A8"/>
    <w:rsid w:val="00FD4A57"/>
    <w:rsid w:val="00FD54D1"/>
    <w:rsid w:val="00FD5733"/>
    <w:rsid w:val="00FD5CAC"/>
    <w:rsid w:val="00FD5DA5"/>
    <w:rsid w:val="00FD6A5B"/>
    <w:rsid w:val="00FD6EA1"/>
    <w:rsid w:val="00FD75E9"/>
    <w:rsid w:val="00FE0366"/>
    <w:rsid w:val="00FE0CEF"/>
    <w:rsid w:val="00FE1511"/>
    <w:rsid w:val="00FE154E"/>
    <w:rsid w:val="00FE15F3"/>
    <w:rsid w:val="00FE1E95"/>
    <w:rsid w:val="00FE229B"/>
    <w:rsid w:val="00FE2587"/>
    <w:rsid w:val="00FE3019"/>
    <w:rsid w:val="00FE345F"/>
    <w:rsid w:val="00FE35E2"/>
    <w:rsid w:val="00FE37F9"/>
    <w:rsid w:val="00FE3F8E"/>
    <w:rsid w:val="00FE44FF"/>
    <w:rsid w:val="00FE5257"/>
    <w:rsid w:val="00FE5295"/>
    <w:rsid w:val="00FE55E2"/>
    <w:rsid w:val="00FE5B77"/>
    <w:rsid w:val="00FE602C"/>
    <w:rsid w:val="00FE633E"/>
    <w:rsid w:val="00FE6AC6"/>
    <w:rsid w:val="00FE755F"/>
    <w:rsid w:val="00FE76A7"/>
    <w:rsid w:val="00FF0F0A"/>
    <w:rsid w:val="00FF16B9"/>
    <w:rsid w:val="00FF17EC"/>
    <w:rsid w:val="00FF1FDB"/>
    <w:rsid w:val="00FF2ADB"/>
    <w:rsid w:val="00FF307F"/>
    <w:rsid w:val="00FF344C"/>
    <w:rsid w:val="00FF350E"/>
    <w:rsid w:val="00FF39F4"/>
    <w:rsid w:val="00FF3A2E"/>
    <w:rsid w:val="00FF3C73"/>
    <w:rsid w:val="00FF3CAA"/>
    <w:rsid w:val="00FF4C24"/>
    <w:rsid w:val="00FF56A3"/>
    <w:rsid w:val="00FF5B30"/>
    <w:rsid w:val="00FF5C9E"/>
    <w:rsid w:val="00FF64B1"/>
    <w:rsid w:val="00FF68CF"/>
    <w:rsid w:val="00FF6E4C"/>
    <w:rsid w:val="00FF76B7"/>
    <w:rsid w:val="00FF7F62"/>
  </w:rsids>
  <m:mathPr>
    <m:mathFont m:val="Cambria Math"/>
    <m:brkBin m:val="before"/>
    <m:brkBinSub m:val="--"/>
    <m:smallFrac/>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51C1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Calibri" w:hAnsi="Times New Roman" w:cs="Times New Roman"/>
        <w:sz w:val="24"/>
        <w:szCs w:val="24"/>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63FB2"/>
    <w:pPr>
      <w:spacing w:after="160" w:line="256" w:lineRule="auto"/>
    </w:pPr>
    <w:rPr>
      <w:rFonts w:asciiTheme="minorHAnsi" w:eastAsiaTheme="minorHAnsi" w:hAnsiTheme="minorHAnsi" w:cstheme="minorBidi"/>
      <w:sz w:val="22"/>
      <w:szCs w:val="22"/>
      <w:lang w:val="es-CO" w:eastAsia="en-US"/>
    </w:rPr>
  </w:style>
  <w:style w:type="paragraph" w:styleId="Ttulo1">
    <w:name w:val="heading 1"/>
    <w:basedOn w:val="Normal"/>
    <w:next w:val="Normal"/>
    <w:link w:val="Ttulo1Car"/>
    <w:autoRedefine/>
    <w:uiPriority w:val="9"/>
    <w:qFormat/>
    <w:rsid w:val="00662D86"/>
    <w:pPr>
      <w:keepNext/>
      <w:pBdr>
        <w:bottom w:val="single" w:sz="8" w:space="1" w:color="4E4D4D" w:themeColor="background2"/>
      </w:pBdr>
      <w:tabs>
        <w:tab w:val="left" w:pos="9356"/>
      </w:tabs>
      <w:spacing w:before="240" w:after="240"/>
      <w:outlineLvl w:val="0"/>
    </w:pPr>
    <w:rPr>
      <w:rFonts w:ascii="Arial" w:hAnsi="Arial" w:cs="Arial"/>
      <w:b/>
      <w:bCs/>
      <w:lang w:val="es-ES"/>
    </w:rPr>
  </w:style>
  <w:style w:type="paragraph" w:styleId="Ttulo2">
    <w:name w:val="heading 2"/>
    <w:aliases w:val="Título 2 CCE"/>
    <w:basedOn w:val="Normal"/>
    <w:next w:val="Normal"/>
    <w:link w:val="Ttulo2Car"/>
    <w:autoRedefine/>
    <w:uiPriority w:val="9"/>
    <w:unhideWhenUsed/>
    <w:qFormat/>
    <w:rsid w:val="004A081D"/>
    <w:pPr>
      <w:keepNext/>
      <w:keepLines/>
      <w:numPr>
        <w:numId w:val="3"/>
      </w:numPr>
      <w:pBdr>
        <w:bottom w:val="single" w:sz="8" w:space="1" w:color="4E4D4D" w:themeColor="background2"/>
      </w:pBdr>
      <w:spacing w:before="480" w:after="240"/>
      <w:outlineLvl w:val="1"/>
    </w:pPr>
    <w:rPr>
      <w:rFonts w:ascii="Arial" w:eastAsia="MS Mincho" w:hAnsi="Arial" w:cstheme="majorBidi"/>
      <w:b/>
      <w:color w:val="4E4D4D"/>
      <w:szCs w:val="26"/>
      <w:lang w:val="es-ES_tradnl"/>
    </w:rPr>
  </w:style>
  <w:style w:type="paragraph" w:styleId="Ttulo3">
    <w:name w:val="heading 3"/>
    <w:basedOn w:val="Normal"/>
    <w:next w:val="Normal"/>
    <w:link w:val="Ttulo3Car"/>
    <w:autoRedefine/>
    <w:uiPriority w:val="9"/>
    <w:unhideWhenUsed/>
    <w:qFormat/>
    <w:rsid w:val="00C00C1A"/>
    <w:pPr>
      <w:numPr>
        <w:numId w:val="1"/>
      </w:numPr>
      <w:pBdr>
        <w:bottom w:val="single" w:sz="8" w:space="3" w:color="FFFFFF" w:themeColor="background1" w:themeTint="99"/>
      </w:pBdr>
      <w:spacing w:before="480" w:after="240"/>
      <w:ind w:left="1003" w:hanging="357"/>
      <w:contextualSpacing/>
      <w:outlineLvl w:val="2"/>
    </w:pPr>
    <w:rPr>
      <w:rFonts w:asciiTheme="majorHAnsi" w:eastAsiaTheme="majorEastAsia" w:hAnsiTheme="majorHAnsi"/>
      <w:bCs/>
      <w:color w:val="554F4F" w:themeColor="text1" w:themeTint="BF"/>
      <w:spacing w:val="5"/>
      <w:kern w:val="28"/>
      <w:lang w:eastAsia="es-CO"/>
    </w:rPr>
  </w:style>
  <w:style w:type="paragraph" w:styleId="Ttulo4">
    <w:name w:val="heading 4"/>
    <w:basedOn w:val="Normal"/>
    <w:next w:val="Normal"/>
    <w:link w:val="Ttulo4Car"/>
    <w:uiPriority w:val="9"/>
    <w:unhideWhenUsed/>
    <w:qFormat/>
    <w:rsid w:val="004112DF"/>
    <w:pPr>
      <w:keepNext/>
      <w:keepLines/>
      <w:spacing w:before="200"/>
      <w:outlineLvl w:val="3"/>
    </w:pPr>
    <w:rPr>
      <w:rFonts w:asciiTheme="majorHAnsi" w:eastAsiaTheme="majorEastAsia" w:hAnsiTheme="majorHAnsi" w:cstheme="majorBidi"/>
      <w:b/>
      <w:bCs/>
      <w:i/>
      <w:iCs/>
      <w:color w:val="1A1818" w:themeColor="accent1"/>
    </w:rPr>
  </w:style>
  <w:style w:type="paragraph" w:styleId="Ttulo5">
    <w:name w:val="heading 5"/>
    <w:basedOn w:val="Normal"/>
    <w:next w:val="Normal"/>
    <w:link w:val="Ttulo5Car"/>
    <w:uiPriority w:val="9"/>
    <w:unhideWhenUsed/>
    <w:qFormat/>
    <w:rsid w:val="0009137F"/>
    <w:pPr>
      <w:keepNext/>
      <w:keepLines/>
      <w:spacing w:before="200"/>
      <w:outlineLvl w:val="4"/>
    </w:pPr>
    <w:rPr>
      <w:rFonts w:asciiTheme="majorHAnsi" w:eastAsiaTheme="majorEastAsia" w:hAnsiTheme="majorHAnsi" w:cstheme="majorBidi"/>
      <w:color w:val="0C0C0C" w:themeColor="accent1" w:themeShade="7F"/>
    </w:rPr>
  </w:style>
  <w:style w:type="paragraph" w:styleId="Ttulo6">
    <w:name w:val="heading 6"/>
    <w:basedOn w:val="Normal"/>
    <w:next w:val="Normal"/>
    <w:link w:val="Ttulo6Car"/>
    <w:uiPriority w:val="9"/>
    <w:unhideWhenUsed/>
    <w:qFormat/>
    <w:rsid w:val="00287693"/>
    <w:pPr>
      <w:tabs>
        <w:tab w:val="num" w:pos="4320"/>
      </w:tabs>
      <w:spacing w:before="240" w:after="60"/>
      <w:ind w:left="4320" w:hanging="720"/>
      <w:outlineLvl w:val="5"/>
    </w:pPr>
    <w:rPr>
      <w:rFonts w:ascii="Times New Roman" w:eastAsia="Times New Roman" w:hAnsi="Times New Roman"/>
      <w:b/>
      <w:bCs/>
      <w:lang w:val="en-US"/>
    </w:rPr>
  </w:style>
  <w:style w:type="paragraph" w:styleId="Ttulo7">
    <w:name w:val="heading 7"/>
    <w:basedOn w:val="Normal"/>
    <w:next w:val="Normal"/>
    <w:link w:val="Ttulo7Car"/>
    <w:uiPriority w:val="9"/>
    <w:semiHidden/>
    <w:unhideWhenUsed/>
    <w:qFormat/>
    <w:rsid w:val="00287693"/>
    <w:pPr>
      <w:tabs>
        <w:tab w:val="num" w:pos="5040"/>
      </w:tabs>
      <w:spacing w:before="240" w:after="60"/>
      <w:ind w:left="5040" w:hanging="720"/>
      <w:outlineLvl w:val="6"/>
    </w:pPr>
    <w:rPr>
      <w:rFonts w:ascii="Calibri" w:eastAsia="Times New Roman" w:hAnsi="Calibri"/>
      <w:sz w:val="24"/>
      <w:lang w:val="en-US"/>
    </w:rPr>
  </w:style>
  <w:style w:type="paragraph" w:styleId="Ttulo8">
    <w:name w:val="heading 8"/>
    <w:basedOn w:val="Normal"/>
    <w:next w:val="Normal"/>
    <w:link w:val="Ttulo8Car"/>
    <w:uiPriority w:val="9"/>
    <w:semiHidden/>
    <w:unhideWhenUsed/>
    <w:qFormat/>
    <w:rsid w:val="00287693"/>
    <w:pPr>
      <w:tabs>
        <w:tab w:val="num" w:pos="5760"/>
      </w:tabs>
      <w:spacing w:before="240" w:after="60"/>
      <w:ind w:left="5760" w:hanging="720"/>
      <w:outlineLvl w:val="7"/>
    </w:pPr>
    <w:rPr>
      <w:rFonts w:ascii="Calibri" w:eastAsia="Times New Roman" w:hAnsi="Calibri"/>
      <w:i/>
      <w:iCs/>
      <w:sz w:val="24"/>
      <w:lang w:val="en-US"/>
    </w:rPr>
  </w:style>
  <w:style w:type="paragraph" w:styleId="Ttulo9">
    <w:name w:val="heading 9"/>
    <w:basedOn w:val="Normal"/>
    <w:next w:val="Normal"/>
    <w:link w:val="Ttulo9Car"/>
    <w:uiPriority w:val="9"/>
    <w:semiHidden/>
    <w:unhideWhenUsed/>
    <w:qFormat/>
    <w:rsid w:val="00287693"/>
    <w:pPr>
      <w:tabs>
        <w:tab w:val="num" w:pos="6480"/>
      </w:tabs>
      <w:spacing w:before="240" w:after="60"/>
      <w:ind w:left="6480" w:hanging="720"/>
      <w:outlineLvl w:val="8"/>
    </w:pPr>
    <w:rPr>
      <w:rFonts w:ascii="Cambria" w:eastAsia="Times New Roman" w:hAnsi="Cambria"/>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62D86"/>
    <w:rPr>
      <w:rFonts w:ascii="Arial" w:hAnsi="Arial" w:cs="Arial"/>
      <w:b/>
      <w:bCs/>
      <w:color w:val="4E4D4D" w:themeColor="background2"/>
      <w:sz w:val="24"/>
      <w:szCs w:val="22"/>
    </w:rPr>
  </w:style>
  <w:style w:type="character" w:customStyle="1" w:styleId="Ttulo2Car">
    <w:name w:val="Título 2 Car"/>
    <w:aliases w:val="Título 2 CCE Car"/>
    <w:basedOn w:val="Fuentedeprrafopredeter"/>
    <w:link w:val="Ttulo2"/>
    <w:uiPriority w:val="9"/>
    <w:rsid w:val="004A081D"/>
    <w:rPr>
      <w:rFonts w:ascii="Arial" w:eastAsia="MS Mincho" w:hAnsi="Arial" w:cstheme="majorBidi"/>
      <w:b/>
      <w:color w:val="4E4D4D"/>
      <w:sz w:val="22"/>
      <w:szCs w:val="26"/>
      <w:lang w:val="es-ES_tradnl" w:eastAsia="en-US"/>
    </w:rPr>
  </w:style>
  <w:style w:type="character" w:customStyle="1" w:styleId="Ttulo3Car">
    <w:name w:val="Título 3 Car"/>
    <w:basedOn w:val="Fuentedeprrafopredeter"/>
    <w:link w:val="Ttulo3"/>
    <w:uiPriority w:val="9"/>
    <w:rsid w:val="00C00C1A"/>
    <w:rPr>
      <w:rFonts w:asciiTheme="majorHAnsi" w:eastAsiaTheme="majorEastAsia" w:hAnsiTheme="majorHAnsi" w:cstheme="minorBidi"/>
      <w:bCs/>
      <w:color w:val="554F4F" w:themeColor="text1" w:themeTint="BF"/>
      <w:spacing w:val="5"/>
      <w:kern w:val="28"/>
      <w:sz w:val="22"/>
      <w:szCs w:val="22"/>
      <w:lang w:val="es-CO" w:eastAsia="es-CO"/>
    </w:rPr>
  </w:style>
  <w:style w:type="character" w:customStyle="1" w:styleId="Ttulo4Car">
    <w:name w:val="Título 4 Car"/>
    <w:basedOn w:val="Fuentedeprrafopredeter"/>
    <w:link w:val="Ttulo4"/>
    <w:uiPriority w:val="9"/>
    <w:rsid w:val="004112DF"/>
    <w:rPr>
      <w:rFonts w:asciiTheme="majorHAnsi" w:eastAsiaTheme="majorEastAsia" w:hAnsiTheme="majorHAnsi" w:cstheme="majorBidi"/>
      <w:b/>
      <w:bCs/>
      <w:i/>
      <w:iCs/>
      <w:color w:val="1A1818" w:themeColor="accent1"/>
      <w:lang w:val="es-CO"/>
    </w:rPr>
  </w:style>
  <w:style w:type="character" w:customStyle="1" w:styleId="Ttulo5Car">
    <w:name w:val="Título 5 Car"/>
    <w:basedOn w:val="Fuentedeprrafopredeter"/>
    <w:link w:val="Ttulo5"/>
    <w:uiPriority w:val="9"/>
    <w:rsid w:val="0009137F"/>
    <w:rPr>
      <w:rFonts w:asciiTheme="majorHAnsi" w:eastAsiaTheme="majorEastAsia" w:hAnsiTheme="majorHAnsi" w:cstheme="majorBidi"/>
      <w:color w:val="0C0C0C" w:themeColor="accent1" w:themeShade="7F"/>
      <w:lang w:val="es-CO"/>
    </w:rPr>
  </w:style>
  <w:style w:type="character" w:customStyle="1" w:styleId="Ttulo6Car">
    <w:name w:val="Título 6 Car"/>
    <w:basedOn w:val="Fuentedeprrafopredeter"/>
    <w:link w:val="Ttulo6"/>
    <w:uiPriority w:val="9"/>
    <w:rsid w:val="00287693"/>
    <w:rPr>
      <w:rFonts w:eastAsia="Times New Roman"/>
      <w:b/>
      <w:bCs/>
      <w:sz w:val="22"/>
      <w:szCs w:val="22"/>
      <w:lang w:val="en-US" w:eastAsia="en-US"/>
    </w:rPr>
  </w:style>
  <w:style w:type="character" w:customStyle="1" w:styleId="Ttulo7Car">
    <w:name w:val="Título 7 Car"/>
    <w:basedOn w:val="Fuentedeprrafopredeter"/>
    <w:link w:val="Ttulo7"/>
    <w:uiPriority w:val="9"/>
    <w:semiHidden/>
    <w:rsid w:val="00287693"/>
    <w:rPr>
      <w:rFonts w:ascii="Calibri" w:eastAsia="Times New Roman" w:hAnsi="Calibri"/>
      <w:lang w:val="en-US" w:eastAsia="en-US"/>
    </w:rPr>
  </w:style>
  <w:style w:type="character" w:customStyle="1" w:styleId="Ttulo8Car">
    <w:name w:val="Título 8 Car"/>
    <w:basedOn w:val="Fuentedeprrafopredeter"/>
    <w:link w:val="Ttulo8"/>
    <w:uiPriority w:val="9"/>
    <w:semiHidden/>
    <w:rsid w:val="00287693"/>
    <w:rPr>
      <w:rFonts w:ascii="Calibri" w:eastAsia="Times New Roman" w:hAnsi="Calibri"/>
      <w:i/>
      <w:iCs/>
      <w:lang w:val="en-US" w:eastAsia="en-US"/>
    </w:rPr>
  </w:style>
  <w:style w:type="character" w:customStyle="1" w:styleId="Ttulo9Car">
    <w:name w:val="Título 9 Car"/>
    <w:basedOn w:val="Fuentedeprrafopredeter"/>
    <w:link w:val="Ttulo9"/>
    <w:uiPriority w:val="9"/>
    <w:semiHidden/>
    <w:rsid w:val="00287693"/>
    <w:rPr>
      <w:rFonts w:ascii="Cambria" w:eastAsia="Times New Roman" w:hAnsi="Cambria"/>
      <w:sz w:val="22"/>
      <w:szCs w:val="22"/>
      <w:lang w:val="en-US" w:eastAsia="en-US"/>
    </w:rPr>
  </w:style>
  <w:style w:type="paragraph" w:styleId="Encabezado">
    <w:name w:val="header"/>
    <w:aliases w:val="h,h8,h9,h10,h18,encabezado,AL Encabezado,Encabezado AL"/>
    <w:basedOn w:val="Normal"/>
    <w:link w:val="EncabezadoCar"/>
    <w:uiPriority w:val="99"/>
    <w:rsid w:val="00A67B8D"/>
    <w:pPr>
      <w:tabs>
        <w:tab w:val="center" w:pos="4419"/>
        <w:tab w:val="right" w:pos="8838"/>
      </w:tabs>
    </w:pPr>
  </w:style>
  <w:style w:type="character" w:customStyle="1" w:styleId="EncabezadoCar">
    <w:name w:val="Encabezado Car"/>
    <w:aliases w:val="h Car,h8 Car,h9 Car,h10 Car,h18 Car,encabezado Car,AL Encabezado Car,Encabezado AL Car"/>
    <w:basedOn w:val="Fuentedeprrafopredeter"/>
    <w:link w:val="Encabezado"/>
    <w:uiPriority w:val="99"/>
    <w:rsid w:val="00A67B8D"/>
    <w:rPr>
      <w:rFonts w:eastAsia="Calibri"/>
      <w:lang w:val="es-CO" w:eastAsia="es-ES" w:bidi="ar-SA"/>
    </w:rPr>
  </w:style>
  <w:style w:type="paragraph" w:styleId="Textoindependiente">
    <w:name w:val="Body Text"/>
    <w:aliases w:val="bt,body text,body tesx,TextindepT2,EHPT,Body Text2,ändrad,ändrad Car,tabla 2,contents,Subsection Body Text,Table Bullet 1,ändrad Car Car Car Car Car Car,ändrad Car Car Car Car"/>
    <w:basedOn w:val="Normal"/>
    <w:link w:val="TextoindependienteCar"/>
    <w:uiPriority w:val="1"/>
    <w:qFormat/>
    <w:rsid w:val="00A67B8D"/>
    <w:pPr>
      <w:widowControl w:val="0"/>
    </w:pPr>
    <w:rPr>
      <w:rFonts w:ascii="CG Times" w:hAnsi="CG Times"/>
      <w:lang w:val="es-ES"/>
    </w:rPr>
  </w:style>
  <w:style w:type="character" w:customStyle="1" w:styleId="TextoindependienteCar">
    <w:name w:val="Texto independiente Car"/>
    <w:aliases w:val="bt Car,body text Car,body tesx Car,TextindepT2 Car,EHPT Car,Body Text2 Car,ändrad Car1,ändrad Car Car,tabla 2 Car,contents Car,Subsection Body Text Car,Table Bullet 1 Car,ändrad Car Car Car Car Car Car Car"/>
    <w:basedOn w:val="Fuentedeprrafopredeter"/>
    <w:link w:val="Textoindependiente"/>
    <w:uiPriority w:val="1"/>
    <w:rsid w:val="00A67B8D"/>
    <w:rPr>
      <w:rFonts w:ascii="CG Times" w:eastAsia="Calibri" w:hAnsi="CG Times"/>
      <w:lang w:val="es-ES" w:eastAsia="es-ES" w:bidi="ar-SA"/>
    </w:rPr>
  </w:style>
  <w:style w:type="character" w:styleId="Nmerodepgina">
    <w:name w:val="page number"/>
    <w:basedOn w:val="Fuentedeprrafopredeter"/>
    <w:rsid w:val="00A67B8D"/>
    <w:rPr>
      <w:rFonts w:cs="Times New Roman"/>
    </w:rPr>
  </w:style>
  <w:style w:type="paragraph" w:styleId="Textoindependiente3">
    <w:name w:val="Body Text 3"/>
    <w:basedOn w:val="Normal"/>
    <w:link w:val="Textoindependiente3Car"/>
    <w:rsid w:val="00A67B8D"/>
    <w:pPr>
      <w:spacing w:after="120"/>
    </w:pPr>
    <w:rPr>
      <w:sz w:val="16"/>
      <w:szCs w:val="16"/>
    </w:rPr>
  </w:style>
  <w:style w:type="character" w:customStyle="1" w:styleId="Textoindependiente3Car">
    <w:name w:val="Texto independiente 3 Car"/>
    <w:basedOn w:val="Fuentedeprrafopredeter"/>
    <w:link w:val="Textoindependiente3"/>
    <w:rsid w:val="00A67B8D"/>
    <w:rPr>
      <w:rFonts w:eastAsia="Calibri"/>
      <w:sz w:val="16"/>
      <w:szCs w:val="16"/>
      <w:lang w:val="es-CO" w:eastAsia="es-ES" w:bidi="ar-SA"/>
    </w:rPr>
  </w:style>
  <w:style w:type="character" w:styleId="Refdecomentario">
    <w:name w:val="annotation reference"/>
    <w:basedOn w:val="Fuentedeprrafopredeter"/>
    <w:uiPriority w:val="99"/>
    <w:rsid w:val="00A67B8D"/>
    <w:rPr>
      <w:sz w:val="16"/>
      <w:szCs w:val="16"/>
    </w:rPr>
  </w:style>
  <w:style w:type="paragraph" w:styleId="Textocomentario">
    <w:name w:val="annotation text"/>
    <w:basedOn w:val="Normal"/>
    <w:link w:val="TextocomentarioCar"/>
    <w:uiPriority w:val="99"/>
    <w:rsid w:val="00A67B8D"/>
  </w:style>
  <w:style w:type="character" w:customStyle="1" w:styleId="TextocomentarioCar">
    <w:name w:val="Texto comentario Car"/>
    <w:basedOn w:val="Fuentedeprrafopredeter"/>
    <w:link w:val="Textocomentario"/>
    <w:uiPriority w:val="99"/>
    <w:rsid w:val="006567C9"/>
    <w:rPr>
      <w:rFonts w:eastAsia="Calibri"/>
      <w:lang w:val="es-CO"/>
    </w:rPr>
  </w:style>
  <w:style w:type="paragraph" w:styleId="Textodeglobo">
    <w:name w:val="Balloon Text"/>
    <w:basedOn w:val="Normal"/>
    <w:link w:val="TextodegloboCar"/>
    <w:uiPriority w:val="99"/>
    <w:semiHidden/>
    <w:rsid w:val="00A67B8D"/>
    <w:rPr>
      <w:rFonts w:ascii="Tahoma" w:hAnsi="Tahoma" w:cs="Tahoma"/>
      <w:sz w:val="16"/>
      <w:szCs w:val="16"/>
    </w:rPr>
  </w:style>
  <w:style w:type="character" w:customStyle="1" w:styleId="TextodegloboCar">
    <w:name w:val="Texto de globo Car"/>
    <w:basedOn w:val="Fuentedeprrafopredeter"/>
    <w:link w:val="Textodeglobo"/>
    <w:uiPriority w:val="99"/>
    <w:semiHidden/>
    <w:rsid w:val="00F82C59"/>
    <w:rPr>
      <w:rFonts w:ascii="Tahoma" w:hAnsi="Tahoma" w:cs="Tahoma"/>
      <w:color w:val="4E4D4D" w:themeColor="background2"/>
      <w:sz w:val="16"/>
      <w:szCs w:val="16"/>
      <w:lang w:val="es-CO"/>
    </w:rPr>
  </w:style>
  <w:style w:type="paragraph" w:styleId="Piedepgina">
    <w:name w:val="footer"/>
    <w:basedOn w:val="Normal"/>
    <w:link w:val="PiedepginaCar"/>
    <w:uiPriority w:val="99"/>
    <w:rsid w:val="00341BF3"/>
    <w:pPr>
      <w:tabs>
        <w:tab w:val="center" w:pos="4252"/>
        <w:tab w:val="right" w:pos="8504"/>
      </w:tabs>
    </w:pPr>
  </w:style>
  <w:style w:type="character" w:customStyle="1" w:styleId="PiedepginaCar">
    <w:name w:val="Pie de página Car"/>
    <w:basedOn w:val="Fuentedeprrafopredeter"/>
    <w:link w:val="Piedepgina"/>
    <w:uiPriority w:val="99"/>
    <w:rsid w:val="004B217E"/>
    <w:rPr>
      <w:rFonts w:eastAsia="Calibri"/>
      <w:lang w:val="es-CO"/>
    </w:rPr>
  </w:style>
  <w:style w:type="paragraph" w:styleId="Prrafodelista">
    <w:name w:val="List Paragraph"/>
    <w:aliases w:val="Bullet List,FooterText,numbered,List Paragraph1,Paragraphe de liste1,lp1,Párrafo de lista4,NORMAL,Lista vistosa - Énfasis 12,Párrafo de lista2,Lista vistosa - Énfasis 11,Bullet List Paragraph,Use Case List Paragraph,Bulleted List1,bl1,b"/>
    <w:basedOn w:val="Normal"/>
    <w:link w:val="PrrafodelistaCar"/>
    <w:uiPriority w:val="34"/>
    <w:qFormat/>
    <w:rsid w:val="000A1AAC"/>
    <w:pPr>
      <w:ind w:left="720"/>
    </w:pPr>
  </w:style>
  <w:style w:type="character" w:customStyle="1" w:styleId="PrrafodelistaCar">
    <w:name w:val="Párrafo de lista Car"/>
    <w:aliases w:val="Bullet List Car,FooterText Car,numbered Car,List Paragraph1 Car,Paragraphe de liste1 Car,lp1 Car,Párrafo de lista4 Car,NORMAL Car,Lista vistosa - Énfasis 12 Car,Párrafo de lista2 Car,Lista vistosa - Énfasis 11 Car,Bulleted List1 Car"/>
    <w:basedOn w:val="Fuentedeprrafopredeter"/>
    <w:link w:val="Prrafodelista"/>
    <w:uiPriority w:val="34"/>
    <w:qFormat/>
    <w:rsid w:val="001B4EDC"/>
    <w:rPr>
      <w:rFonts w:asciiTheme="minorHAnsi" w:hAnsiTheme="minorHAnsi"/>
      <w:lang w:val="es-CO"/>
    </w:rPr>
  </w:style>
  <w:style w:type="paragraph" w:styleId="Asuntodelcomentario">
    <w:name w:val="annotation subject"/>
    <w:basedOn w:val="Textocomentario"/>
    <w:next w:val="Textocomentario"/>
    <w:link w:val="AsuntodelcomentarioCar"/>
    <w:uiPriority w:val="99"/>
    <w:semiHidden/>
    <w:unhideWhenUsed/>
    <w:rsid w:val="006567C9"/>
    <w:rPr>
      <w:b/>
      <w:bCs/>
    </w:rPr>
  </w:style>
  <w:style w:type="character" w:customStyle="1" w:styleId="AsuntodelcomentarioCar">
    <w:name w:val="Asunto del comentario Car"/>
    <w:basedOn w:val="TextocomentarioCar"/>
    <w:link w:val="Asuntodelcomentario"/>
    <w:uiPriority w:val="99"/>
    <w:rsid w:val="006567C9"/>
    <w:rPr>
      <w:rFonts w:eastAsia="Calibri"/>
      <w:lang w:val="es-CO"/>
    </w:rPr>
  </w:style>
  <w:style w:type="paragraph" w:customStyle="1" w:styleId="CM3">
    <w:name w:val="CM3"/>
    <w:basedOn w:val="Normal"/>
    <w:uiPriority w:val="99"/>
    <w:rsid w:val="00CB265F"/>
    <w:pPr>
      <w:autoSpaceDE w:val="0"/>
      <w:autoSpaceDN w:val="0"/>
      <w:spacing w:line="256" w:lineRule="atLeast"/>
    </w:pPr>
    <w:rPr>
      <w:rFonts w:ascii="Arial" w:hAnsi="Arial" w:cs="Arial"/>
      <w:lang w:val="es-ES"/>
    </w:rPr>
  </w:style>
  <w:style w:type="paragraph" w:styleId="Textosinformato">
    <w:name w:val="Plain Text"/>
    <w:basedOn w:val="Normal"/>
    <w:link w:val="TextosinformatoCar"/>
    <w:uiPriority w:val="99"/>
    <w:unhideWhenUsed/>
    <w:rsid w:val="00D05362"/>
    <w:rPr>
      <w:rFonts w:ascii="Consolas" w:hAnsi="Consolas"/>
      <w:sz w:val="21"/>
      <w:szCs w:val="21"/>
      <w:lang w:val="es-ES"/>
    </w:rPr>
  </w:style>
  <w:style w:type="character" w:customStyle="1" w:styleId="TextosinformatoCar">
    <w:name w:val="Texto sin formato Car"/>
    <w:basedOn w:val="Fuentedeprrafopredeter"/>
    <w:link w:val="Textosinformato"/>
    <w:uiPriority w:val="99"/>
    <w:rsid w:val="00D05362"/>
    <w:rPr>
      <w:rFonts w:ascii="Consolas" w:eastAsia="Calibri" w:hAnsi="Consolas"/>
      <w:sz w:val="21"/>
      <w:szCs w:val="21"/>
    </w:rPr>
  </w:style>
  <w:style w:type="paragraph" w:styleId="Textonotapie">
    <w:name w:val="footnote text"/>
    <w:aliases w:val="Texto nota pie Car Car Car Car Car Car Car Car,Texto nota pie Car Car Car Car Car,Texto nota pie Car Car Car Car,ft,fn,Footnote Text Char Char Char Char Char Char,Footnote Text Char Char,Footnote Text1 Char,Footnote Text Char Char Char Ch"/>
    <w:basedOn w:val="Normal"/>
    <w:link w:val="TextonotapieCar"/>
    <w:uiPriority w:val="99"/>
    <w:qFormat/>
    <w:rsid w:val="00192A89"/>
    <w:rPr>
      <w:rFonts w:eastAsia="Times New Roman"/>
    </w:rPr>
  </w:style>
  <w:style w:type="character" w:customStyle="1" w:styleId="TextonotapieCar">
    <w:name w:val="Texto nota pie Car"/>
    <w:aliases w:val="Texto nota pie Car Car Car Car Car Car Car Car Car,Texto nota pie Car Car Car Car Car Car,Texto nota pie Car Car Car Car Car1,ft Car,fn Car,Footnote Text Char Char Char Char Char Char Car,Footnote Text Char Char Car"/>
    <w:basedOn w:val="Fuentedeprrafopredeter"/>
    <w:link w:val="Textonotapie"/>
    <w:uiPriority w:val="99"/>
    <w:rsid w:val="00192A89"/>
    <w:rPr>
      <w:lang w:val="es-CO"/>
    </w:rPr>
  </w:style>
  <w:style w:type="character" w:styleId="Refdenotaalpie">
    <w:name w:val="footnote reference"/>
    <w:aliases w:val="BVI fnr,referencia nota al pie,Fußnotenzeichen DISS,16 Point,Superscript 6 Point,ftref,Nota de pie,Ref,de nota al pie,Texto nota al pie,Footnote symbol,Footnote,FC,de nota al pi,Ref. de nota al pie2,Massilia Footnote Reference,F"/>
    <w:link w:val="Char2"/>
    <w:uiPriority w:val="99"/>
    <w:qFormat/>
    <w:rsid w:val="00192A89"/>
    <w:rPr>
      <w:vertAlign w:val="superscript"/>
    </w:rPr>
  </w:style>
  <w:style w:type="paragraph" w:customStyle="1" w:styleId="prrafodelista0">
    <w:name w:val="prrafodelista"/>
    <w:basedOn w:val="Normal"/>
    <w:rsid w:val="005C7BA0"/>
    <w:pPr>
      <w:ind w:left="720"/>
    </w:pPr>
    <w:rPr>
      <w:lang w:val="en-US"/>
    </w:rPr>
  </w:style>
  <w:style w:type="table" w:styleId="Tablaconcuadrcula">
    <w:name w:val="Table Grid"/>
    <w:basedOn w:val="Tablanormal"/>
    <w:uiPriority w:val="59"/>
    <w:rsid w:val="0095381D"/>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097866"/>
    <w:rPr>
      <w:lang w:val="es-CO"/>
    </w:rPr>
  </w:style>
  <w:style w:type="paragraph" w:customStyle="1" w:styleId="Default">
    <w:name w:val="Default"/>
    <w:link w:val="DefaultCar"/>
    <w:qFormat/>
    <w:rsid w:val="00AF6FF9"/>
    <w:pPr>
      <w:autoSpaceDE w:val="0"/>
      <w:autoSpaceDN w:val="0"/>
      <w:adjustRightInd w:val="0"/>
    </w:pPr>
    <w:rPr>
      <w:rFonts w:ascii="Arial" w:hAnsi="Arial" w:cs="Arial"/>
      <w:color w:val="000000"/>
    </w:rPr>
  </w:style>
  <w:style w:type="character" w:customStyle="1" w:styleId="DefaultCar">
    <w:name w:val="Default Car"/>
    <w:link w:val="Default"/>
    <w:qFormat/>
    <w:locked/>
    <w:rsid w:val="00A1442C"/>
    <w:rPr>
      <w:rFonts w:ascii="Arial" w:hAnsi="Arial" w:cs="Arial"/>
      <w:color w:val="000000"/>
    </w:rPr>
  </w:style>
  <w:style w:type="paragraph" w:customStyle="1" w:styleId="Titulo2">
    <w:name w:val="Titulo 2"/>
    <w:basedOn w:val="Normal"/>
    <w:next w:val="Normal"/>
    <w:link w:val="Titulo2Car"/>
    <w:autoRedefine/>
    <w:rsid w:val="003D7C33"/>
    <w:pPr>
      <w:widowControl w:val="0"/>
      <w:shd w:val="pct10" w:color="auto" w:fill="auto"/>
      <w:spacing w:before="360" w:after="120"/>
      <w:ind w:left="1003" w:hanging="357"/>
      <w:outlineLvl w:val="1"/>
    </w:pPr>
    <w:rPr>
      <w:rFonts w:asciiTheme="majorHAnsi" w:hAnsiTheme="majorHAnsi"/>
      <w:b/>
    </w:rPr>
  </w:style>
  <w:style w:type="character" w:customStyle="1" w:styleId="Titulo2Car">
    <w:name w:val="Titulo 2 Car"/>
    <w:basedOn w:val="Ttulo1Car"/>
    <w:link w:val="Titulo2"/>
    <w:rsid w:val="003D7C33"/>
    <w:rPr>
      <w:rFonts w:asciiTheme="majorHAnsi" w:hAnsiTheme="majorHAnsi" w:cs="Arial"/>
      <w:b/>
      <w:bCs w:val="0"/>
      <w:color w:val="4E4D4D" w:themeColor="background2"/>
      <w:sz w:val="24"/>
      <w:szCs w:val="22"/>
      <w:shd w:val="pct10" w:color="auto" w:fill="auto"/>
      <w:lang w:val="es-CO"/>
    </w:rPr>
  </w:style>
  <w:style w:type="paragraph" w:customStyle="1" w:styleId="Titulo-4">
    <w:name w:val="Titulo -4"/>
    <w:basedOn w:val="Ttulo4"/>
    <w:next w:val="Normal"/>
    <w:link w:val="Titulo-4Car"/>
    <w:autoRedefine/>
    <w:qFormat/>
    <w:rsid w:val="00DB2096"/>
    <w:pPr>
      <w:numPr>
        <w:numId w:val="4"/>
      </w:numPr>
      <w:spacing w:before="360" w:after="120"/>
      <w:contextualSpacing/>
    </w:pPr>
    <w:rPr>
      <w:rFonts w:ascii="Arial" w:hAnsi="Arial"/>
      <w:i w:val="0"/>
      <w:color w:val="4E4D4D" w:themeColor="background2"/>
      <w:lang w:val="es-ES_tradnl"/>
    </w:rPr>
  </w:style>
  <w:style w:type="character" w:customStyle="1" w:styleId="Titulo-4Car">
    <w:name w:val="Titulo -4 Car"/>
    <w:basedOn w:val="Ttulo4Car"/>
    <w:link w:val="Titulo-4"/>
    <w:rsid w:val="00DB2096"/>
    <w:rPr>
      <w:rFonts w:ascii="Arial" w:eastAsiaTheme="majorEastAsia" w:hAnsi="Arial" w:cstheme="majorBidi"/>
      <w:b/>
      <w:bCs/>
      <w:i w:val="0"/>
      <w:iCs/>
      <w:color w:val="4E4D4D" w:themeColor="background2"/>
      <w:sz w:val="22"/>
      <w:szCs w:val="22"/>
      <w:lang w:val="es-ES_tradnl" w:eastAsia="en-US"/>
    </w:rPr>
  </w:style>
  <w:style w:type="paragraph" w:styleId="Sinespaciado">
    <w:name w:val="No Spacing"/>
    <w:aliases w:val="Titulo 3"/>
    <w:basedOn w:val="Puesto"/>
    <w:next w:val="Normal"/>
    <w:link w:val="SinespaciadoCar"/>
    <w:autoRedefine/>
    <w:uiPriority w:val="1"/>
    <w:qFormat/>
    <w:rsid w:val="00067983"/>
    <w:pPr>
      <w:numPr>
        <w:numId w:val="2"/>
      </w:numPr>
      <w:spacing w:before="360"/>
      <w:outlineLvl w:val="2"/>
    </w:pPr>
    <w:rPr>
      <w:rFonts w:ascii="Arial" w:eastAsiaTheme="minorEastAsia" w:hAnsi="Arial"/>
      <w:color w:val="4E4D4D" w:themeColor="background2"/>
      <w:lang w:val="es-ES_tradnl"/>
    </w:rPr>
  </w:style>
  <w:style w:type="paragraph" w:styleId="Puesto">
    <w:name w:val="Title"/>
    <w:basedOn w:val="Normal"/>
    <w:next w:val="Normal"/>
    <w:link w:val="PuestoCar"/>
    <w:uiPriority w:val="10"/>
    <w:qFormat/>
    <w:rsid w:val="00296699"/>
    <w:pPr>
      <w:pBdr>
        <w:bottom w:val="single" w:sz="8" w:space="1" w:color="4E4D4D" w:themeColor="background2"/>
      </w:pBdr>
      <w:spacing w:before="600" w:after="240"/>
      <w:contextualSpacing/>
    </w:pPr>
    <w:rPr>
      <w:rFonts w:asciiTheme="majorHAnsi" w:eastAsiaTheme="majorEastAsia" w:hAnsiTheme="majorHAnsi" w:cstheme="majorBidi"/>
      <w:b/>
      <w:color w:val="131212" w:themeColor="text2" w:themeShade="BF"/>
      <w:spacing w:val="5"/>
      <w:kern w:val="28"/>
      <w:szCs w:val="52"/>
    </w:rPr>
  </w:style>
  <w:style w:type="character" w:customStyle="1" w:styleId="PuestoCar">
    <w:name w:val="Puesto Car"/>
    <w:basedOn w:val="Fuentedeprrafopredeter"/>
    <w:link w:val="Puesto"/>
    <w:uiPriority w:val="10"/>
    <w:rsid w:val="00296699"/>
    <w:rPr>
      <w:rFonts w:asciiTheme="majorHAnsi" w:eastAsiaTheme="majorEastAsia" w:hAnsiTheme="majorHAnsi" w:cstheme="majorBidi"/>
      <w:b/>
      <w:color w:val="131212" w:themeColor="text2" w:themeShade="BF"/>
      <w:spacing w:val="5"/>
      <w:kern w:val="28"/>
      <w:sz w:val="24"/>
      <w:szCs w:val="52"/>
      <w:lang w:val="es-CO"/>
    </w:rPr>
  </w:style>
  <w:style w:type="character" w:customStyle="1" w:styleId="SinespaciadoCar">
    <w:name w:val="Sin espaciado Car"/>
    <w:aliases w:val="Titulo 3 Car"/>
    <w:basedOn w:val="Ttulo3Car"/>
    <w:link w:val="Sinespaciado"/>
    <w:uiPriority w:val="1"/>
    <w:rsid w:val="00067983"/>
    <w:rPr>
      <w:rFonts w:ascii="Arial" w:eastAsiaTheme="minorEastAsia" w:hAnsi="Arial" w:cstheme="majorBidi"/>
      <w:b/>
      <w:bCs w:val="0"/>
      <w:color w:val="4E4D4D" w:themeColor="background2"/>
      <w:spacing w:val="5"/>
      <w:kern w:val="28"/>
      <w:sz w:val="22"/>
      <w:szCs w:val="52"/>
      <w:lang w:val="es-ES_tradnl" w:eastAsia="en-US"/>
    </w:rPr>
  </w:style>
  <w:style w:type="character" w:styleId="nfasis">
    <w:name w:val="Emphasis"/>
    <w:basedOn w:val="Fuentedeprrafopredeter"/>
    <w:uiPriority w:val="20"/>
    <w:qFormat/>
    <w:rsid w:val="0009137F"/>
    <w:rPr>
      <w:i/>
      <w:iCs/>
    </w:rPr>
  </w:style>
  <w:style w:type="table" w:customStyle="1" w:styleId="Sombreadoclaro-nfasis11">
    <w:name w:val="Sombreado claro - Énfasis 11"/>
    <w:basedOn w:val="Tablanormal"/>
    <w:uiPriority w:val="60"/>
    <w:rsid w:val="0009137F"/>
    <w:rPr>
      <w:rFonts w:asciiTheme="minorHAnsi" w:eastAsiaTheme="minorEastAsia" w:hAnsiTheme="minorHAnsi" w:cstheme="minorBidi"/>
      <w:color w:val="131212" w:themeColor="accent1" w:themeShade="BF"/>
      <w:sz w:val="22"/>
      <w:szCs w:val="22"/>
      <w:lang w:val="es-CO" w:eastAsia="es-CO"/>
    </w:rPr>
    <w:tblPr>
      <w:tblStyleRowBandSize w:val="1"/>
      <w:tblStyleColBandSize w:val="1"/>
      <w:tblBorders>
        <w:top w:val="single" w:sz="8" w:space="0" w:color="1A1818" w:themeColor="accent1"/>
        <w:bottom w:val="single" w:sz="8" w:space="0" w:color="1A1818" w:themeColor="accent1"/>
      </w:tblBorders>
    </w:tblPr>
    <w:tblStylePr w:type="fir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lastRow">
      <w:pPr>
        <w:spacing w:before="0" w:after="0" w:line="240" w:lineRule="auto"/>
      </w:pPr>
      <w:rPr>
        <w:b/>
        <w:bCs/>
      </w:rPr>
      <w:tblPr/>
      <w:tcPr>
        <w:tcBorders>
          <w:top w:val="single" w:sz="8" w:space="0" w:color="1A1818" w:themeColor="accent1"/>
          <w:left w:val="nil"/>
          <w:bottom w:val="single" w:sz="8" w:space="0" w:color="1A181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left w:val="nil"/>
          <w:right w:val="nil"/>
          <w:insideH w:val="nil"/>
          <w:insideV w:val="nil"/>
        </w:tcBorders>
        <w:shd w:val="clear" w:color="auto" w:fill="C8C3C3" w:themeFill="accent1" w:themeFillTint="3F"/>
      </w:tcPr>
    </w:tblStylePr>
  </w:style>
  <w:style w:type="paragraph" w:styleId="NormalWeb">
    <w:name w:val="Normal (Web)"/>
    <w:aliases w:val="Normal (Web) Car Car,Normal (Web) Car Car Car Car Car Car,Normal (Web) Car Car Car Car Car Car Car Car Car,Car Car Car Car Car Car Car Car Car Car,Car Car Car Car Car Car Car Car Car Car Car Car Car,Normal (Web) Car Car Car Car Car"/>
    <w:basedOn w:val="Normal"/>
    <w:link w:val="NormalWebCar"/>
    <w:uiPriority w:val="99"/>
    <w:unhideWhenUsed/>
    <w:qFormat/>
    <w:rsid w:val="0009137F"/>
    <w:pPr>
      <w:spacing w:before="100" w:beforeAutospacing="1" w:after="100" w:afterAutospacing="1"/>
    </w:pPr>
    <w:rPr>
      <w:rFonts w:ascii="Times New Roman" w:eastAsia="Times New Roman" w:hAnsi="Times New Roman"/>
    </w:rPr>
  </w:style>
  <w:style w:type="character" w:customStyle="1" w:styleId="NormalWebCar">
    <w:name w:val="Normal (Web) Car"/>
    <w:aliases w:val="Normal (Web) Car Car Car,Normal (Web) Car Car Car Car Car Car Car,Normal (Web) Car Car Car Car Car Car Car Car Car Car,Car Car Car Car Car Car Car Car Car Car Car,Car Car Car Car Car Car Car Car Car Car Car Car Car Car"/>
    <w:link w:val="NormalWeb"/>
    <w:uiPriority w:val="99"/>
    <w:qFormat/>
    <w:locked/>
    <w:rsid w:val="00B93091"/>
    <w:rPr>
      <w:rFonts w:eastAsia="Times New Roman" w:cstheme="minorBidi"/>
      <w:sz w:val="22"/>
      <w:szCs w:val="22"/>
      <w:lang w:val="es-CO" w:eastAsia="en-US"/>
    </w:rPr>
  </w:style>
  <w:style w:type="paragraph" w:styleId="Descripcin">
    <w:name w:val="caption"/>
    <w:basedOn w:val="Normal"/>
    <w:next w:val="Normal"/>
    <w:autoRedefine/>
    <w:uiPriority w:val="35"/>
    <w:unhideWhenUsed/>
    <w:qFormat/>
    <w:rsid w:val="008F69BC"/>
    <w:pPr>
      <w:keepNext/>
      <w:spacing w:before="240" w:after="60"/>
      <w:jc w:val="center"/>
    </w:pPr>
    <w:rPr>
      <w:rFonts w:ascii="Arial" w:hAnsi="Arial" w:cs="Arial"/>
      <w:b/>
      <w:bCs/>
      <w:noProof/>
      <w:sz w:val="16"/>
      <w:lang w:val="es-ES_tradnl"/>
    </w:rPr>
  </w:style>
  <w:style w:type="paragraph" w:styleId="Cita">
    <w:name w:val="Quote"/>
    <w:basedOn w:val="Normal"/>
    <w:next w:val="Normal"/>
    <w:link w:val="CitaCar"/>
    <w:autoRedefine/>
    <w:uiPriority w:val="29"/>
    <w:qFormat/>
    <w:rsid w:val="00D90683"/>
    <w:pPr>
      <w:spacing w:before="60" w:after="240"/>
      <w:jc w:val="center"/>
    </w:pPr>
    <w:rPr>
      <w:sz w:val="16"/>
      <w:lang w:val="es-ES_tradnl"/>
    </w:rPr>
  </w:style>
  <w:style w:type="character" w:customStyle="1" w:styleId="CitaCar">
    <w:name w:val="Cita Car"/>
    <w:basedOn w:val="Fuentedeprrafopredeter"/>
    <w:link w:val="Cita"/>
    <w:uiPriority w:val="29"/>
    <w:rsid w:val="00D90683"/>
    <w:rPr>
      <w:rFonts w:asciiTheme="minorHAnsi" w:hAnsiTheme="minorHAnsi"/>
      <w:color w:val="4E4D4D" w:themeColor="background2"/>
      <w:sz w:val="16"/>
      <w:lang w:val="es-ES_tradnl"/>
    </w:rPr>
  </w:style>
  <w:style w:type="table" w:styleId="Listamedia2-nfasis1">
    <w:name w:val="Medium List 2 Accent 1"/>
    <w:basedOn w:val="Tablanormal"/>
    <w:uiPriority w:val="66"/>
    <w:rsid w:val="00F92D7D"/>
    <w:rPr>
      <w:rFonts w:asciiTheme="majorHAnsi" w:eastAsiaTheme="majorEastAsia" w:hAnsiTheme="majorHAnsi" w:cstheme="majorBidi"/>
      <w:color w:val="1A1818" w:themeColor="text1"/>
      <w:sz w:val="22"/>
      <w:szCs w:val="22"/>
      <w:lang w:val="es-CO" w:eastAsia="en-US"/>
    </w:rPr>
    <w:tblPr>
      <w:tblStyleRowBandSize w:val="1"/>
      <w:tblStyleColBandSize w:val="1"/>
      <w:tblBorders>
        <w:top w:val="single" w:sz="8" w:space="0" w:color="1A1818" w:themeColor="accent1"/>
        <w:left w:val="single" w:sz="8" w:space="0" w:color="1A1818" w:themeColor="accent1"/>
        <w:bottom w:val="single" w:sz="8" w:space="0" w:color="1A1818" w:themeColor="accent1"/>
        <w:right w:val="single" w:sz="8" w:space="0" w:color="1A1818" w:themeColor="accent1"/>
      </w:tblBorders>
    </w:tblPr>
    <w:tblStylePr w:type="firstRow">
      <w:rPr>
        <w:sz w:val="24"/>
        <w:szCs w:val="24"/>
      </w:rPr>
      <w:tblPr/>
      <w:tcPr>
        <w:tcBorders>
          <w:top w:val="nil"/>
          <w:left w:val="nil"/>
          <w:bottom w:val="single" w:sz="24" w:space="0" w:color="1A1818" w:themeColor="accent1"/>
          <w:right w:val="nil"/>
          <w:insideH w:val="nil"/>
          <w:insideV w:val="nil"/>
        </w:tcBorders>
        <w:shd w:val="clear" w:color="auto" w:fill="FFFFFF" w:themeFill="background1"/>
      </w:tcPr>
    </w:tblStylePr>
    <w:tblStylePr w:type="lastRow">
      <w:tblPr/>
      <w:tcPr>
        <w:tcBorders>
          <w:top w:val="single" w:sz="8" w:space="0" w:color="1A181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accent1"/>
          <w:insideH w:val="nil"/>
          <w:insideV w:val="nil"/>
        </w:tcBorders>
        <w:shd w:val="clear" w:color="auto" w:fill="FFFFFF" w:themeFill="background1"/>
      </w:tcPr>
    </w:tblStylePr>
    <w:tblStylePr w:type="lastCol">
      <w:tblPr/>
      <w:tcPr>
        <w:tcBorders>
          <w:top w:val="nil"/>
          <w:left w:val="single" w:sz="8" w:space="0" w:color="1A181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accent1" w:themeFillTint="3F"/>
      </w:tcPr>
    </w:tblStylePr>
    <w:tblStylePr w:type="band1Horz">
      <w:tblPr/>
      <w:tcPr>
        <w:tcBorders>
          <w:top w:val="nil"/>
          <w:bottom w:val="nil"/>
          <w:insideH w:val="nil"/>
          <w:insideV w:val="nil"/>
        </w:tcBorders>
        <w:shd w:val="clear" w:color="auto" w:fill="C8C3C3"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Listamediana21">
    <w:name w:val="Lista mediana 21"/>
    <w:basedOn w:val="Tablanormal"/>
    <w:uiPriority w:val="66"/>
    <w:rsid w:val="007A5B61"/>
    <w:rPr>
      <w:rFonts w:asciiTheme="majorHAnsi" w:eastAsiaTheme="majorEastAsia" w:hAnsiTheme="majorHAnsi" w:cstheme="majorBidi"/>
      <w:color w:val="1A1818" w:themeColor="text1"/>
    </w:rPr>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rPr>
        <w:sz w:val="24"/>
        <w:szCs w:val="24"/>
      </w:rPr>
      <w:tblPr/>
      <w:tcPr>
        <w:tcBorders>
          <w:top w:val="nil"/>
          <w:left w:val="nil"/>
          <w:bottom w:val="single" w:sz="24" w:space="0" w:color="1A1818" w:themeColor="text1"/>
          <w:right w:val="nil"/>
          <w:insideH w:val="nil"/>
          <w:insideV w:val="nil"/>
        </w:tcBorders>
        <w:shd w:val="clear" w:color="auto" w:fill="FFFFFF" w:themeFill="background1"/>
      </w:tcPr>
    </w:tblStylePr>
    <w:tblStylePr w:type="lastRow">
      <w:tblPr/>
      <w:tcPr>
        <w:tcBorders>
          <w:top w:val="single" w:sz="8" w:space="0" w:color="1A1818"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A1818" w:themeColor="text1"/>
          <w:insideH w:val="nil"/>
          <w:insideV w:val="nil"/>
        </w:tcBorders>
        <w:shd w:val="clear" w:color="auto" w:fill="FFFFFF" w:themeFill="background1"/>
      </w:tcPr>
    </w:tblStylePr>
    <w:tblStylePr w:type="lastCol">
      <w:tblPr/>
      <w:tcPr>
        <w:tcBorders>
          <w:top w:val="nil"/>
          <w:left w:val="single" w:sz="8" w:space="0" w:color="1A1818"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8C3C3" w:themeFill="text1" w:themeFillTint="3F"/>
      </w:tcPr>
    </w:tblStylePr>
    <w:tblStylePr w:type="band1Horz">
      <w:tblPr/>
      <w:tcPr>
        <w:tcBorders>
          <w:top w:val="nil"/>
          <w:bottom w:val="nil"/>
          <w:insideH w:val="nil"/>
          <w:insideV w:val="nil"/>
        </w:tcBorders>
        <w:shd w:val="clear" w:color="auto" w:fill="C8C3C3"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Sombreadomediano11">
    <w:name w:val="Sombreado mediano 11"/>
    <w:basedOn w:val="Tablanormal"/>
    <w:uiPriority w:val="63"/>
    <w:rsid w:val="007A5B61"/>
    <w:tblPr>
      <w:tblStyleRowBandSize w:val="1"/>
      <w:tblStyleColBandSize w:val="1"/>
      <w:tbl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single" w:sz="8" w:space="0" w:color="554F4F" w:themeColor="text1" w:themeTint="BF"/>
      </w:tblBorders>
    </w:tblPr>
    <w:tblStylePr w:type="firstRow">
      <w:pPr>
        <w:spacing w:before="0" w:after="0" w:line="240" w:lineRule="auto"/>
      </w:pPr>
      <w:rPr>
        <w:b/>
        <w:bCs/>
        <w:color w:val="FFFFFF" w:themeColor="background1"/>
      </w:rPr>
      <w:tblPr/>
      <w:tcPr>
        <w:tcBorders>
          <w:top w:val="single" w:sz="8"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shd w:val="clear" w:color="auto" w:fill="1A1818" w:themeFill="text1"/>
      </w:tcPr>
    </w:tblStylePr>
    <w:tblStylePr w:type="lastRow">
      <w:pPr>
        <w:spacing w:before="0" w:after="0" w:line="240" w:lineRule="auto"/>
      </w:pPr>
      <w:rPr>
        <w:b/>
        <w:bCs/>
      </w:rPr>
      <w:tblPr/>
      <w:tcPr>
        <w:tcBorders>
          <w:top w:val="double" w:sz="6" w:space="0" w:color="554F4F" w:themeColor="text1" w:themeTint="BF"/>
          <w:left w:val="single" w:sz="8" w:space="0" w:color="554F4F" w:themeColor="text1" w:themeTint="BF"/>
          <w:bottom w:val="single" w:sz="8" w:space="0" w:color="554F4F" w:themeColor="text1" w:themeTint="BF"/>
          <w:right w:val="single" w:sz="8" w:space="0" w:color="554F4F" w:themeColor="text1" w:themeTint="BF"/>
          <w:insideH w:val="nil"/>
          <w:insideV w:val="nil"/>
        </w:tcBorders>
      </w:tcPr>
    </w:tblStylePr>
    <w:tblStylePr w:type="firstCol">
      <w:rPr>
        <w:b/>
        <w:bCs/>
      </w:rPr>
    </w:tblStylePr>
    <w:tblStylePr w:type="lastCol">
      <w:rPr>
        <w:b/>
        <w:bCs/>
      </w:rPr>
    </w:tblStylePr>
    <w:tblStylePr w:type="band1Vert">
      <w:tblPr/>
      <w:tcPr>
        <w:shd w:val="clear" w:color="auto" w:fill="C8C3C3" w:themeFill="text1" w:themeFillTint="3F"/>
      </w:tcPr>
    </w:tblStylePr>
    <w:tblStylePr w:type="band1Horz">
      <w:tblPr/>
      <w:tcPr>
        <w:tcBorders>
          <w:insideH w:val="nil"/>
          <w:insideV w:val="nil"/>
        </w:tcBorders>
        <w:shd w:val="clear" w:color="auto" w:fill="C8C3C3" w:themeFill="text1" w:themeFillTint="3F"/>
      </w:tcPr>
    </w:tblStylePr>
    <w:tblStylePr w:type="band2Horz">
      <w:tblPr/>
      <w:tcPr>
        <w:tcBorders>
          <w:insideH w:val="nil"/>
          <w:insideV w:val="nil"/>
        </w:tcBorders>
      </w:tcPr>
    </w:tblStylePr>
  </w:style>
  <w:style w:type="table" w:customStyle="1" w:styleId="Listaclara1">
    <w:name w:val="Lista clara1"/>
    <w:basedOn w:val="Tablanormal"/>
    <w:uiPriority w:val="61"/>
    <w:rsid w:val="0042404E"/>
    <w:tblPr>
      <w:tblStyleRowBandSize w:val="1"/>
      <w:tblStyleColBandSize w:val="1"/>
      <w:tblBorders>
        <w:top w:val="single" w:sz="8" w:space="0" w:color="1A1818" w:themeColor="text1"/>
        <w:left w:val="single" w:sz="8" w:space="0" w:color="1A1818" w:themeColor="text1"/>
        <w:bottom w:val="single" w:sz="8" w:space="0" w:color="1A1818" w:themeColor="text1"/>
        <w:right w:val="single" w:sz="8" w:space="0" w:color="1A1818" w:themeColor="text1"/>
      </w:tblBorders>
    </w:tblPr>
    <w:tblStylePr w:type="firstRow">
      <w:pPr>
        <w:spacing w:before="0" w:after="0" w:line="240" w:lineRule="auto"/>
      </w:pPr>
      <w:rPr>
        <w:b/>
        <w:bCs/>
        <w:color w:val="FFFFFF" w:themeColor="background1"/>
      </w:rPr>
      <w:tblPr/>
      <w:tcPr>
        <w:shd w:val="clear" w:color="auto" w:fill="1A1818" w:themeFill="text1"/>
      </w:tcPr>
    </w:tblStylePr>
    <w:tblStylePr w:type="lastRow">
      <w:pPr>
        <w:spacing w:before="0" w:after="0" w:line="240" w:lineRule="auto"/>
      </w:pPr>
      <w:rPr>
        <w:b/>
        <w:bCs/>
      </w:rPr>
      <w:tblPr/>
      <w:tcPr>
        <w:tcBorders>
          <w:top w:val="double" w:sz="6" w:space="0" w:color="1A1818" w:themeColor="text1"/>
          <w:left w:val="single" w:sz="8" w:space="0" w:color="1A1818" w:themeColor="text1"/>
          <w:bottom w:val="single" w:sz="8" w:space="0" w:color="1A1818" w:themeColor="text1"/>
          <w:right w:val="single" w:sz="8" w:space="0" w:color="1A1818" w:themeColor="text1"/>
        </w:tcBorders>
      </w:tcPr>
    </w:tblStylePr>
    <w:tblStylePr w:type="firstCol">
      <w:rPr>
        <w:b/>
        <w:bCs/>
      </w:rPr>
    </w:tblStylePr>
    <w:tblStylePr w:type="lastCol">
      <w:rPr>
        <w:b/>
        <w:bCs/>
      </w:rPr>
    </w:tblStylePr>
    <w:tblStylePr w:type="band1Vert">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tblStylePr w:type="band1Horz">
      <w:tblPr/>
      <w:tcPr>
        <w:tcBorders>
          <w:top w:val="single" w:sz="8" w:space="0" w:color="1A1818" w:themeColor="text1"/>
          <w:left w:val="single" w:sz="8" w:space="0" w:color="1A1818" w:themeColor="text1"/>
          <w:bottom w:val="single" w:sz="8" w:space="0" w:color="1A1818" w:themeColor="text1"/>
          <w:right w:val="single" w:sz="8" w:space="0" w:color="1A1818" w:themeColor="text1"/>
        </w:tcBorders>
      </w:tcPr>
    </w:tblStylePr>
  </w:style>
  <w:style w:type="character" w:styleId="Hipervnculo">
    <w:name w:val="Hyperlink"/>
    <w:basedOn w:val="Fuentedeprrafopredeter"/>
    <w:uiPriority w:val="99"/>
    <w:unhideWhenUsed/>
    <w:qFormat/>
    <w:rsid w:val="0092510F"/>
    <w:rPr>
      <w:color w:val="0000FF"/>
      <w:u w:val="single"/>
    </w:rPr>
  </w:style>
  <w:style w:type="paragraph" w:styleId="TtulodeTDC">
    <w:name w:val="TOC Heading"/>
    <w:basedOn w:val="Ttulo1"/>
    <w:next w:val="Normal"/>
    <w:uiPriority w:val="39"/>
    <w:unhideWhenUsed/>
    <w:qFormat/>
    <w:rsid w:val="00F53E07"/>
    <w:pPr>
      <w:keepLines/>
      <w:pBdr>
        <w:bottom w:val="none" w:sz="0" w:space="0" w:color="auto"/>
      </w:pBdr>
      <w:spacing w:before="360" w:after="120" w:line="276" w:lineRule="auto"/>
      <w:outlineLvl w:val="9"/>
    </w:pPr>
    <w:rPr>
      <w:rFonts w:asciiTheme="majorHAnsi" w:eastAsiaTheme="majorEastAsia" w:hAnsiTheme="majorHAnsi" w:cstheme="majorBidi"/>
      <w:szCs w:val="28"/>
      <w:lang w:val="es-CO" w:eastAsia="es-CO"/>
    </w:rPr>
  </w:style>
  <w:style w:type="paragraph" w:styleId="TDC2">
    <w:name w:val="toc 2"/>
    <w:basedOn w:val="Normal"/>
    <w:next w:val="Normal"/>
    <w:autoRedefine/>
    <w:uiPriority w:val="39"/>
    <w:unhideWhenUsed/>
    <w:qFormat/>
    <w:rsid w:val="003954B7"/>
    <w:pPr>
      <w:spacing w:before="60" w:after="60"/>
      <w:ind w:left="198"/>
    </w:pPr>
  </w:style>
  <w:style w:type="paragraph" w:styleId="TDC1">
    <w:name w:val="toc 1"/>
    <w:basedOn w:val="Normal"/>
    <w:next w:val="Normal"/>
    <w:autoRedefine/>
    <w:uiPriority w:val="39"/>
    <w:unhideWhenUsed/>
    <w:qFormat/>
    <w:rsid w:val="003954B7"/>
    <w:pPr>
      <w:tabs>
        <w:tab w:val="left" w:pos="346"/>
        <w:tab w:val="right" w:pos="9356"/>
      </w:tabs>
      <w:spacing w:before="240" w:after="240"/>
    </w:pPr>
    <w:rPr>
      <w:noProof/>
    </w:rPr>
  </w:style>
  <w:style w:type="paragraph" w:styleId="TDC3">
    <w:name w:val="toc 3"/>
    <w:basedOn w:val="Normal"/>
    <w:next w:val="Normal"/>
    <w:autoRedefine/>
    <w:uiPriority w:val="39"/>
    <w:unhideWhenUsed/>
    <w:qFormat/>
    <w:rsid w:val="001075DA"/>
    <w:pPr>
      <w:ind w:left="400"/>
    </w:pPr>
  </w:style>
  <w:style w:type="paragraph" w:styleId="Mapadeldocumento">
    <w:name w:val="Document Map"/>
    <w:basedOn w:val="Normal"/>
    <w:link w:val="MapadeldocumentoCar"/>
    <w:uiPriority w:val="99"/>
    <w:semiHidden/>
    <w:unhideWhenUsed/>
    <w:rsid w:val="001D7334"/>
    <w:rPr>
      <w:rFonts w:ascii="Lucida Grande" w:hAnsi="Lucida Grande"/>
    </w:rPr>
  </w:style>
  <w:style w:type="character" w:customStyle="1" w:styleId="MapadeldocumentoCar">
    <w:name w:val="Mapa del documento Car"/>
    <w:basedOn w:val="Fuentedeprrafopredeter"/>
    <w:link w:val="Mapadeldocumento"/>
    <w:uiPriority w:val="99"/>
    <w:semiHidden/>
    <w:rsid w:val="001D7334"/>
    <w:rPr>
      <w:rFonts w:ascii="Lucida Grande" w:hAnsi="Lucida Grande"/>
      <w:sz w:val="24"/>
      <w:szCs w:val="24"/>
      <w:lang w:val="es-CO"/>
    </w:rPr>
  </w:style>
  <w:style w:type="character" w:styleId="Textoennegrita">
    <w:name w:val="Strong"/>
    <w:basedOn w:val="Fuentedeprrafopredeter"/>
    <w:uiPriority w:val="22"/>
    <w:qFormat/>
    <w:rsid w:val="003F2E91"/>
    <w:rPr>
      <w:b/>
      <w:bCs/>
    </w:rPr>
  </w:style>
  <w:style w:type="character" w:customStyle="1" w:styleId="textonavy1">
    <w:name w:val="texto_navy1"/>
    <w:basedOn w:val="Fuentedeprrafopredeter"/>
    <w:rsid w:val="00100749"/>
    <w:rPr>
      <w:color w:val="000080"/>
    </w:rPr>
  </w:style>
  <w:style w:type="character" w:customStyle="1" w:styleId="apple-converted-space">
    <w:name w:val="apple-converted-space"/>
    <w:basedOn w:val="Fuentedeprrafopredeter"/>
    <w:rsid w:val="00486035"/>
  </w:style>
  <w:style w:type="paragraph" w:customStyle="1" w:styleId="Titulo-40">
    <w:name w:val="Titulo-4"/>
    <w:basedOn w:val="Ttulo4"/>
    <w:next w:val="Normal"/>
    <w:link w:val="Titulo-4Car0"/>
    <w:autoRedefine/>
    <w:rsid w:val="00090F1A"/>
    <w:pPr>
      <w:spacing w:before="360" w:after="240"/>
    </w:pPr>
    <w:rPr>
      <w:rFonts w:ascii="Arial" w:eastAsia="Times New Roman" w:hAnsi="Arial" w:cs="Arial"/>
      <w:i w:val="0"/>
      <w:iCs w:val="0"/>
      <w:color w:val="1A1818"/>
      <w:lang w:val="es-ES_tradnl"/>
    </w:rPr>
  </w:style>
  <w:style w:type="character" w:customStyle="1" w:styleId="Titulo-4Car0">
    <w:name w:val="Titulo-4 Car"/>
    <w:basedOn w:val="Fuentedeprrafopredeter"/>
    <w:link w:val="Titulo-40"/>
    <w:rsid w:val="00090F1A"/>
    <w:rPr>
      <w:rFonts w:ascii="Arial" w:eastAsia="Times New Roman" w:hAnsi="Arial" w:cs="Arial"/>
      <w:b/>
      <w:bCs/>
      <w:color w:val="1A1818"/>
      <w:lang w:val="es-ES_tradnl"/>
    </w:rPr>
  </w:style>
  <w:style w:type="paragraph" w:styleId="TDC4">
    <w:name w:val="toc 4"/>
    <w:basedOn w:val="Normal"/>
    <w:next w:val="Normal"/>
    <w:autoRedefine/>
    <w:uiPriority w:val="39"/>
    <w:unhideWhenUsed/>
    <w:rsid w:val="00113D7F"/>
    <w:pPr>
      <w:ind w:left="600"/>
    </w:pPr>
  </w:style>
  <w:style w:type="character" w:customStyle="1" w:styleId="DeltaViewInsertion">
    <w:name w:val="DeltaView Insertion"/>
    <w:uiPriority w:val="99"/>
    <w:rsid w:val="00A23A0A"/>
    <w:rPr>
      <w:color w:val="0000FF"/>
      <w:u w:val="double"/>
    </w:rPr>
  </w:style>
  <w:style w:type="paragraph" w:styleId="TDC5">
    <w:name w:val="toc 5"/>
    <w:basedOn w:val="Normal"/>
    <w:next w:val="Normal"/>
    <w:autoRedefine/>
    <w:uiPriority w:val="39"/>
    <w:unhideWhenUsed/>
    <w:rsid w:val="00113D7F"/>
    <w:pPr>
      <w:ind w:left="800"/>
    </w:pPr>
  </w:style>
  <w:style w:type="paragraph" w:styleId="TDC6">
    <w:name w:val="toc 6"/>
    <w:basedOn w:val="Normal"/>
    <w:next w:val="Normal"/>
    <w:autoRedefine/>
    <w:uiPriority w:val="39"/>
    <w:unhideWhenUsed/>
    <w:rsid w:val="00113D7F"/>
    <w:pPr>
      <w:ind w:left="1000"/>
    </w:pPr>
  </w:style>
  <w:style w:type="paragraph" w:styleId="TDC7">
    <w:name w:val="toc 7"/>
    <w:basedOn w:val="Normal"/>
    <w:next w:val="Normal"/>
    <w:autoRedefine/>
    <w:uiPriority w:val="39"/>
    <w:unhideWhenUsed/>
    <w:rsid w:val="00113D7F"/>
    <w:pPr>
      <w:ind w:left="1200"/>
    </w:pPr>
  </w:style>
  <w:style w:type="paragraph" w:styleId="TDC8">
    <w:name w:val="toc 8"/>
    <w:basedOn w:val="Normal"/>
    <w:next w:val="Normal"/>
    <w:autoRedefine/>
    <w:uiPriority w:val="39"/>
    <w:unhideWhenUsed/>
    <w:rsid w:val="00113D7F"/>
    <w:pPr>
      <w:ind w:left="1400"/>
    </w:pPr>
  </w:style>
  <w:style w:type="paragraph" w:styleId="TDC9">
    <w:name w:val="toc 9"/>
    <w:basedOn w:val="Normal"/>
    <w:next w:val="Normal"/>
    <w:autoRedefine/>
    <w:uiPriority w:val="39"/>
    <w:unhideWhenUsed/>
    <w:rsid w:val="00113D7F"/>
    <w:pPr>
      <w:ind w:left="1600"/>
    </w:pPr>
  </w:style>
  <w:style w:type="character" w:styleId="Textodelmarcadordeposicin">
    <w:name w:val="Placeholder Text"/>
    <w:basedOn w:val="Fuentedeprrafopredeter"/>
    <w:uiPriority w:val="99"/>
    <w:semiHidden/>
    <w:rsid w:val="009157E3"/>
    <w:rPr>
      <w:color w:val="808080"/>
    </w:rPr>
  </w:style>
  <w:style w:type="paragraph" w:styleId="Tabladeilustraciones">
    <w:name w:val="table of figures"/>
    <w:basedOn w:val="Normal"/>
    <w:next w:val="Normal"/>
    <w:uiPriority w:val="99"/>
    <w:unhideWhenUsed/>
    <w:rsid w:val="001E6610"/>
    <w:pPr>
      <w:ind w:left="400" w:hanging="400"/>
    </w:pPr>
  </w:style>
  <w:style w:type="paragraph" w:customStyle="1" w:styleId="CCe">
    <w:name w:val="CCe"/>
    <w:basedOn w:val="TDC1"/>
    <w:autoRedefine/>
    <w:rsid w:val="009F44E8"/>
    <w:rPr>
      <w:lang w:val="es-ES_tradnl"/>
    </w:rPr>
  </w:style>
  <w:style w:type="table" w:customStyle="1" w:styleId="Tablaconcuadrcula11">
    <w:name w:val="Tabla con cuadrícula11"/>
    <w:basedOn w:val="Tablanormal"/>
    <w:next w:val="Tablaconcuadrcula"/>
    <w:uiPriority w:val="59"/>
    <w:rsid w:val="00D7511E"/>
    <w:rPr>
      <w:rFonts w:asciiTheme="minorHAnsi" w:eastAsiaTheme="minorHAnsi" w:hAnsiTheme="minorHAnsi" w:cstheme="minorBidi"/>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D7511E"/>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Titulo1">
    <w:name w:val="Z Titulo 1"/>
    <w:basedOn w:val="Ttulo1"/>
    <w:link w:val="ZTitulo1Car"/>
    <w:qFormat/>
    <w:rsid w:val="00BC27C5"/>
    <w:pPr>
      <w:pBdr>
        <w:bottom w:val="none" w:sz="0" w:space="0" w:color="auto"/>
      </w:pBdr>
      <w:tabs>
        <w:tab w:val="left" w:pos="567"/>
      </w:tabs>
      <w:spacing w:before="120" w:after="120"/>
      <w:jc w:val="center"/>
    </w:pPr>
    <w:rPr>
      <w:szCs w:val="24"/>
    </w:rPr>
  </w:style>
  <w:style w:type="character" w:customStyle="1" w:styleId="ZTitulo1Car">
    <w:name w:val="Z Titulo 1 Car"/>
    <w:basedOn w:val="Fuentedeprrafopredeter"/>
    <w:link w:val="ZTitulo1"/>
    <w:rsid w:val="00BC27C5"/>
    <w:rPr>
      <w:rFonts w:ascii="Arial" w:hAnsi="Arial" w:cs="Arial"/>
      <w:b/>
      <w:bCs/>
      <w:color w:val="4E4D4D" w:themeColor="background2"/>
      <w:sz w:val="22"/>
      <w:szCs w:val="24"/>
    </w:rPr>
  </w:style>
  <w:style w:type="paragraph" w:customStyle="1" w:styleId="ZTitulo2">
    <w:name w:val="Z Titulo 2"/>
    <w:basedOn w:val="Normal"/>
    <w:link w:val="ZTitulo2Car"/>
    <w:qFormat/>
    <w:rsid w:val="0025088B"/>
    <w:pPr>
      <w:keepNext/>
      <w:keepLines/>
      <w:numPr>
        <w:numId w:val="6"/>
      </w:numPr>
      <w:spacing w:before="120" w:after="120"/>
      <w:contextualSpacing/>
      <w:outlineLvl w:val="1"/>
    </w:pPr>
    <w:rPr>
      <w:rFonts w:ascii="Arial" w:eastAsia="Times New Roman" w:hAnsi="Arial"/>
      <w:b/>
      <w:bCs/>
      <w:color w:val="4E4D4D"/>
      <w:szCs w:val="26"/>
    </w:rPr>
  </w:style>
  <w:style w:type="character" w:customStyle="1" w:styleId="ZTitulo2Car">
    <w:name w:val="Z Titulo 2 Car"/>
    <w:basedOn w:val="Fuentedeprrafopredeter"/>
    <w:link w:val="ZTitulo2"/>
    <w:rsid w:val="0025088B"/>
    <w:rPr>
      <w:rFonts w:ascii="Arial" w:eastAsia="Times New Roman" w:hAnsi="Arial" w:cstheme="minorBidi"/>
      <w:b/>
      <w:bCs/>
      <w:color w:val="4E4D4D"/>
      <w:sz w:val="22"/>
      <w:szCs w:val="26"/>
      <w:lang w:val="es-CO" w:eastAsia="en-US"/>
    </w:rPr>
  </w:style>
  <w:style w:type="table" w:customStyle="1" w:styleId="Tablaconcuadrcula5">
    <w:name w:val="Tabla con cuadrícula5"/>
    <w:basedOn w:val="Tablanormal"/>
    <w:uiPriority w:val="59"/>
    <w:rsid w:val="001873E9"/>
    <w:rPr>
      <w:rFonts w:ascii="Arial" w:eastAsia="Arial" w:hAnsi="Arial"/>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C7764C"/>
    <w:rPr>
      <w:rFonts w:ascii="Arial" w:eastAsia="Arial" w:hAnsi="Arial"/>
      <w:sz w:val="22"/>
      <w:szCs w:val="22"/>
      <w:lang w:val="es-CO"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41">
    <w:name w:val="Tabla de cuadrícula 41"/>
    <w:basedOn w:val="Tablanormal"/>
    <w:uiPriority w:val="49"/>
    <w:rsid w:val="008A12D7"/>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styleId="Tablacontema">
    <w:name w:val="Table Theme"/>
    <w:basedOn w:val="Tablanormal"/>
    <w:uiPriority w:val="99"/>
    <w:semiHidden/>
    <w:unhideWhenUsed/>
    <w:rsid w:val="00F82C59"/>
    <w:rPr>
      <w:rFonts w:ascii="Calibri" w:hAnsi="Calibri"/>
      <w:lang w:val="es-CO" w:eastAsia="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decuadrcula42">
    <w:name w:val="Tabla de cuadrícula 42"/>
    <w:basedOn w:val="Tablanormal"/>
    <w:uiPriority w:val="49"/>
    <w:rsid w:val="00F82C59"/>
    <w:rPr>
      <w:rFonts w:asciiTheme="minorHAnsi" w:eastAsiaTheme="minorHAnsi" w:hAnsiTheme="minorHAnsi" w:cstheme="minorBidi"/>
      <w:sz w:val="22"/>
      <w:szCs w:val="22"/>
      <w:lang w:val="en-US" w:eastAsia="en-US"/>
    </w:rPr>
    <w:tblPr>
      <w:tblStyleRowBandSize w:val="1"/>
      <w:tblStyleColBandSize w:val="1"/>
      <w:tblBorders>
        <w:top w:val="single" w:sz="4" w:space="0" w:color="797070" w:themeColor="text1" w:themeTint="99"/>
        <w:left w:val="single" w:sz="4" w:space="0" w:color="797070" w:themeColor="text1" w:themeTint="99"/>
        <w:bottom w:val="single" w:sz="4" w:space="0" w:color="797070" w:themeColor="text1" w:themeTint="99"/>
        <w:right w:val="single" w:sz="4" w:space="0" w:color="797070" w:themeColor="text1" w:themeTint="99"/>
        <w:insideH w:val="single" w:sz="4" w:space="0" w:color="797070" w:themeColor="text1" w:themeTint="99"/>
        <w:insideV w:val="single" w:sz="4" w:space="0" w:color="797070" w:themeColor="text1" w:themeTint="99"/>
      </w:tblBorders>
    </w:tblPr>
    <w:tblStylePr w:type="firstRow">
      <w:rPr>
        <w:b/>
        <w:bCs/>
        <w:color w:val="FFFFFF" w:themeColor="background1"/>
      </w:rPr>
      <w:tblPr/>
      <w:tcPr>
        <w:tcBorders>
          <w:top w:val="single" w:sz="4" w:space="0" w:color="1A1818" w:themeColor="text1"/>
          <w:left w:val="single" w:sz="4" w:space="0" w:color="1A1818" w:themeColor="text1"/>
          <w:bottom w:val="single" w:sz="4" w:space="0" w:color="1A1818" w:themeColor="text1"/>
          <w:right w:val="single" w:sz="4" w:space="0" w:color="1A1818" w:themeColor="text1"/>
          <w:insideH w:val="nil"/>
          <w:insideV w:val="nil"/>
        </w:tcBorders>
        <w:shd w:val="clear" w:color="auto" w:fill="1A1818" w:themeFill="text1"/>
      </w:tcPr>
    </w:tblStylePr>
    <w:tblStylePr w:type="lastRow">
      <w:rPr>
        <w:b/>
        <w:bCs/>
      </w:rPr>
      <w:tblPr/>
      <w:tcPr>
        <w:tcBorders>
          <w:top w:val="double" w:sz="4" w:space="0" w:color="1A1818" w:themeColor="text1"/>
        </w:tcBorders>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customStyle="1" w:styleId="p9">
    <w:name w:val="p9"/>
    <w:basedOn w:val="Normal"/>
    <w:rsid w:val="00D45CBC"/>
    <w:pPr>
      <w:widowControl w:val="0"/>
      <w:tabs>
        <w:tab w:val="left" w:pos="720"/>
      </w:tabs>
      <w:spacing w:line="280" w:lineRule="atLeast"/>
    </w:pPr>
    <w:rPr>
      <w:rFonts w:ascii="Times New Roman" w:eastAsia="Times New Roman" w:hAnsi="Times New Roman"/>
      <w:sz w:val="24"/>
      <w:szCs w:val="20"/>
      <w:lang w:val="en-US"/>
    </w:rPr>
  </w:style>
  <w:style w:type="paragraph" w:styleId="Sangradetextonormal">
    <w:name w:val="Body Text Indent"/>
    <w:basedOn w:val="Normal"/>
    <w:link w:val="SangradetextonormalCar"/>
    <w:uiPriority w:val="99"/>
    <w:unhideWhenUsed/>
    <w:rsid w:val="00037C6A"/>
    <w:pPr>
      <w:spacing w:after="120"/>
      <w:ind w:left="283"/>
    </w:pPr>
  </w:style>
  <w:style w:type="character" w:customStyle="1" w:styleId="SangradetextonormalCar">
    <w:name w:val="Sangría de texto normal Car"/>
    <w:basedOn w:val="Fuentedeprrafopredeter"/>
    <w:link w:val="Sangradetextonormal"/>
    <w:uiPriority w:val="99"/>
    <w:rsid w:val="00037C6A"/>
    <w:rPr>
      <w:rFonts w:asciiTheme="minorHAnsi" w:hAnsiTheme="minorHAnsi"/>
      <w:color w:val="4E4D4D" w:themeColor="background2"/>
      <w:sz w:val="20"/>
      <w:lang w:val="es-CO"/>
    </w:rPr>
  </w:style>
  <w:style w:type="paragraph" w:styleId="Sangra3detindependiente">
    <w:name w:val="Body Text Indent 3"/>
    <w:basedOn w:val="Normal"/>
    <w:link w:val="Sangra3detindependienteCar"/>
    <w:uiPriority w:val="99"/>
    <w:unhideWhenUsed/>
    <w:rsid w:val="0089262F"/>
    <w:pPr>
      <w:widowControl w:val="0"/>
      <w:spacing w:after="120"/>
      <w:ind w:left="283"/>
    </w:pPr>
    <w:rPr>
      <w:rFonts w:ascii="Calibri" w:hAnsi="Calibri"/>
      <w:sz w:val="16"/>
      <w:szCs w:val="16"/>
      <w:lang w:val="en-US"/>
    </w:rPr>
  </w:style>
  <w:style w:type="character" w:customStyle="1" w:styleId="Sangra3detindependienteCar">
    <w:name w:val="Sangría 3 de t. independiente Car"/>
    <w:basedOn w:val="Fuentedeprrafopredeter"/>
    <w:link w:val="Sangra3detindependiente"/>
    <w:uiPriority w:val="99"/>
    <w:rsid w:val="0089262F"/>
    <w:rPr>
      <w:rFonts w:ascii="Calibri" w:hAnsi="Calibri"/>
      <w:sz w:val="16"/>
      <w:szCs w:val="16"/>
      <w:lang w:val="en-US" w:eastAsia="en-US"/>
    </w:rPr>
  </w:style>
  <w:style w:type="paragraph" w:customStyle="1" w:styleId="TableParagraph">
    <w:name w:val="Table Paragraph"/>
    <w:basedOn w:val="Normal"/>
    <w:uiPriority w:val="1"/>
    <w:qFormat/>
    <w:rsid w:val="00AD766A"/>
    <w:pPr>
      <w:widowControl w:val="0"/>
    </w:pPr>
    <w:rPr>
      <w:rFonts w:ascii="Calibri" w:hAnsi="Calibri"/>
      <w:lang w:val="en-US"/>
    </w:rPr>
  </w:style>
  <w:style w:type="paragraph" w:customStyle="1" w:styleId="Subcaptulo">
    <w:name w:val="Subcapítulo"/>
    <w:basedOn w:val="Normal"/>
    <w:rsid w:val="00CB69DB"/>
    <w:pPr>
      <w:tabs>
        <w:tab w:val="num" w:pos="420"/>
        <w:tab w:val="num" w:pos="2160"/>
      </w:tabs>
      <w:autoSpaceDE w:val="0"/>
      <w:autoSpaceDN w:val="0"/>
      <w:spacing w:after="120"/>
      <w:ind w:left="420" w:hanging="420"/>
      <w:jc w:val="center"/>
    </w:pPr>
    <w:rPr>
      <w:rFonts w:ascii="Verdana" w:eastAsia="Times New Roman" w:hAnsi="Verdana"/>
      <w:b/>
      <w:sz w:val="24"/>
      <w:lang w:val="es-ES_tradnl"/>
    </w:rPr>
  </w:style>
  <w:style w:type="character" w:styleId="Hipervnculovisitado">
    <w:name w:val="FollowedHyperlink"/>
    <w:uiPriority w:val="99"/>
    <w:semiHidden/>
    <w:unhideWhenUsed/>
    <w:rsid w:val="00287693"/>
    <w:rPr>
      <w:color w:val="800080"/>
      <w:u w:val="single"/>
    </w:rPr>
  </w:style>
  <w:style w:type="paragraph" w:customStyle="1" w:styleId="yiv1153936099msonormal">
    <w:name w:val="yiv1153936099msonormal"/>
    <w:basedOn w:val="Normal"/>
    <w:uiPriority w:val="99"/>
    <w:semiHidden/>
    <w:rsid w:val="00287693"/>
    <w:pPr>
      <w:spacing w:before="100" w:beforeAutospacing="1" w:after="100" w:afterAutospacing="1"/>
    </w:pPr>
    <w:rPr>
      <w:rFonts w:ascii="Times New Roman" w:eastAsia="Times New Roman" w:hAnsi="Times New Roman"/>
      <w:sz w:val="24"/>
      <w:lang w:val="es-MX" w:eastAsia="es-MX"/>
    </w:rPr>
  </w:style>
  <w:style w:type="paragraph" w:customStyle="1" w:styleId="xl63">
    <w:name w:val="xl63"/>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4">
    <w:name w:val="xl64"/>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sz w:val="24"/>
      <w:lang w:val="es-ES"/>
    </w:rPr>
  </w:style>
  <w:style w:type="paragraph" w:customStyle="1" w:styleId="xl65">
    <w:name w:val="xl65"/>
    <w:basedOn w:val="Normal"/>
    <w:rsid w:val="00287693"/>
    <w:pPr>
      <w:spacing w:before="100" w:beforeAutospacing="1" w:after="100" w:afterAutospacing="1"/>
    </w:pPr>
    <w:rPr>
      <w:rFonts w:ascii="Arial Narrow" w:eastAsia="Times New Roman" w:hAnsi="Arial Narrow"/>
      <w:sz w:val="24"/>
      <w:lang w:val="es-ES"/>
    </w:rPr>
  </w:style>
  <w:style w:type="paragraph" w:customStyle="1" w:styleId="xl66">
    <w:name w:val="xl66"/>
    <w:basedOn w:val="Normal"/>
    <w:rsid w:val="00287693"/>
    <w:pPr>
      <w:pBdr>
        <w:top w:val="single" w:sz="4" w:space="0" w:color="auto"/>
        <w:left w:val="single" w:sz="4" w:space="0" w:color="auto"/>
        <w:bottom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7">
    <w:name w:val="xl67"/>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8">
    <w:name w:val="xl68"/>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69">
    <w:name w:val="xl69"/>
    <w:basedOn w:val="Normal"/>
    <w:rsid w:val="00287693"/>
    <w:pPr>
      <w:pBdr>
        <w:top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xl70">
    <w:name w:val="xl70"/>
    <w:basedOn w:val="Normal"/>
    <w:rsid w:val="0028769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Narrow" w:eastAsia="Times New Roman" w:hAnsi="Arial Narrow"/>
      <w:b/>
      <w:bCs/>
      <w:sz w:val="24"/>
      <w:lang w:val="es-ES"/>
    </w:rPr>
  </w:style>
  <w:style w:type="paragraph" w:customStyle="1" w:styleId="Body">
    <w:name w:val="Body"/>
    <w:basedOn w:val="Normal"/>
    <w:uiPriority w:val="99"/>
    <w:semiHidden/>
    <w:rsid w:val="00287693"/>
    <w:rPr>
      <w:rFonts w:ascii="Times New Roman" w:hAnsi="Times New Roman"/>
      <w:color w:val="000000"/>
      <w:sz w:val="24"/>
      <w:lang w:eastAsia="es-CO"/>
    </w:rPr>
  </w:style>
  <w:style w:type="paragraph" w:customStyle="1" w:styleId="Standard">
    <w:name w:val="Standard"/>
    <w:rsid w:val="00120F29"/>
    <w:pPr>
      <w:suppressAutoHyphens/>
      <w:autoSpaceDN w:val="0"/>
      <w:textAlignment w:val="baseline"/>
    </w:pPr>
    <w:rPr>
      <w:rFonts w:ascii="Arial" w:hAnsi="Arial" w:cs="Arial"/>
      <w:color w:val="000000"/>
      <w:kern w:val="3"/>
      <w:lang w:val="es-CO" w:eastAsia="es-CO"/>
    </w:rPr>
  </w:style>
  <w:style w:type="character" w:customStyle="1" w:styleId="InviasNormalCar">
    <w:name w:val="Invias Normal Car"/>
    <w:link w:val="InviasNormal"/>
    <w:locked/>
    <w:rsid w:val="00B01EB5"/>
    <w:rPr>
      <w:rFonts w:ascii="Arial" w:eastAsia="Times New Roman" w:hAnsi="Arial" w:cs="Arial"/>
    </w:rPr>
  </w:style>
  <w:style w:type="paragraph" w:customStyle="1" w:styleId="InviasNormal">
    <w:name w:val="Invias Normal"/>
    <w:basedOn w:val="Normal"/>
    <w:link w:val="InviasNormalCar"/>
    <w:qFormat/>
    <w:rsid w:val="00B01EB5"/>
    <w:pPr>
      <w:tabs>
        <w:tab w:val="left" w:pos="-142"/>
      </w:tabs>
      <w:autoSpaceDE w:val="0"/>
      <w:autoSpaceDN w:val="0"/>
      <w:adjustRightInd w:val="0"/>
      <w:spacing w:before="120" w:after="240"/>
    </w:pPr>
    <w:rPr>
      <w:rFonts w:ascii="Arial" w:eastAsia="Times New Roman" w:hAnsi="Arial" w:cs="Arial"/>
      <w:sz w:val="24"/>
      <w:lang w:val="es-ES"/>
    </w:rPr>
  </w:style>
  <w:style w:type="table" w:customStyle="1" w:styleId="Tablanormal11">
    <w:name w:val="Tabla normal 11"/>
    <w:basedOn w:val="Tablanormal"/>
    <w:uiPriority w:val="41"/>
    <w:rsid w:val="00A63FB2"/>
    <w:rPr>
      <w:rFonts w:asciiTheme="minorHAnsi" w:eastAsiaTheme="minorHAnsi" w:hAnsiTheme="minorHAnsi" w:cstheme="minorBidi"/>
      <w:sz w:val="22"/>
      <w:szCs w:val="22"/>
      <w:lang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Mencinsinresolver1">
    <w:name w:val="Mención sin resolver1"/>
    <w:basedOn w:val="Fuentedeprrafopredeter"/>
    <w:uiPriority w:val="99"/>
    <w:semiHidden/>
    <w:unhideWhenUsed/>
    <w:rsid w:val="00A63FB2"/>
    <w:rPr>
      <w:color w:val="605E5C"/>
      <w:shd w:val="clear" w:color="auto" w:fill="E1DFDD"/>
    </w:rPr>
  </w:style>
  <w:style w:type="paragraph" w:customStyle="1" w:styleId="xmsonormal">
    <w:name w:val="x_msonormal"/>
    <w:basedOn w:val="Normal"/>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aragraph">
    <w:name w:val="paragraph"/>
    <w:basedOn w:val="Normal"/>
    <w:qFormat/>
    <w:rsid w:val="005B4FB3"/>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5B4FB3"/>
  </w:style>
  <w:style w:type="character" w:customStyle="1" w:styleId="eop">
    <w:name w:val="eop"/>
    <w:basedOn w:val="Fuentedeprrafopredeter"/>
    <w:rsid w:val="00B93091"/>
  </w:style>
  <w:style w:type="character" w:customStyle="1" w:styleId="vortalspan">
    <w:name w:val="vortalspan"/>
    <w:basedOn w:val="Fuentedeprrafopredeter"/>
    <w:rsid w:val="00B93091"/>
  </w:style>
  <w:style w:type="paragraph" w:customStyle="1" w:styleId="xgmail-default">
    <w:name w:val="x_gmail-default"/>
    <w:basedOn w:val="Normal"/>
    <w:rsid w:val="00B93091"/>
    <w:pPr>
      <w:spacing w:before="280" w:after="280" w:line="240" w:lineRule="auto"/>
    </w:pPr>
    <w:rPr>
      <w:rFonts w:ascii="Times New Roman" w:eastAsia="Times New Roman" w:hAnsi="Times New Roman" w:cs="Times New Roman"/>
      <w:sz w:val="24"/>
      <w:szCs w:val="24"/>
      <w:lang w:eastAsia="es-MX"/>
    </w:rPr>
  </w:style>
  <w:style w:type="paragraph" w:customStyle="1" w:styleId="CM4">
    <w:name w:val="CM4"/>
    <w:basedOn w:val="Default"/>
    <w:next w:val="Default"/>
    <w:uiPriority w:val="99"/>
    <w:rsid w:val="00B93091"/>
    <w:rPr>
      <w:rFonts w:eastAsiaTheme="minorHAnsi"/>
      <w:color w:val="auto"/>
      <w:lang w:val="es-CO" w:eastAsia="en-US"/>
    </w:rPr>
  </w:style>
  <w:style w:type="paragraph" w:customStyle="1" w:styleId="CM7">
    <w:name w:val="CM7"/>
    <w:basedOn w:val="Default"/>
    <w:next w:val="Default"/>
    <w:uiPriority w:val="99"/>
    <w:rsid w:val="00B93091"/>
    <w:rPr>
      <w:rFonts w:eastAsiaTheme="minorHAnsi"/>
      <w:color w:val="auto"/>
      <w:lang w:val="es-CO" w:eastAsia="en-US"/>
    </w:rPr>
  </w:style>
  <w:style w:type="paragraph" w:customStyle="1" w:styleId="CM5">
    <w:name w:val="CM5"/>
    <w:basedOn w:val="Default"/>
    <w:next w:val="Default"/>
    <w:uiPriority w:val="99"/>
    <w:rsid w:val="00B93091"/>
    <w:pPr>
      <w:spacing w:line="271" w:lineRule="atLeast"/>
    </w:pPr>
    <w:rPr>
      <w:rFonts w:eastAsiaTheme="minorEastAsia"/>
      <w:color w:val="auto"/>
      <w:lang w:val="es-CO" w:eastAsia="es-CO"/>
    </w:rPr>
  </w:style>
  <w:style w:type="paragraph" w:customStyle="1" w:styleId="Normal1">
    <w:name w:val="Normal1"/>
    <w:rsid w:val="00B93091"/>
    <w:pPr>
      <w:widowControl w:val="0"/>
      <w:suppressAutoHyphens/>
      <w:spacing w:line="100" w:lineRule="atLeast"/>
    </w:pPr>
    <w:rPr>
      <w:rFonts w:ascii="Calibri" w:hAnsi="Calibri"/>
      <w:kern w:val="1"/>
      <w:sz w:val="20"/>
      <w:szCs w:val="20"/>
      <w:lang w:val="es-CO" w:eastAsia="ar-SA"/>
    </w:rPr>
  </w:style>
  <w:style w:type="paragraph" w:customStyle="1" w:styleId="mt-3">
    <w:name w:val="mt-3"/>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western">
    <w:name w:val="western"/>
    <w:basedOn w:val="Normal"/>
    <w:rsid w:val="00B93091"/>
    <w:pPr>
      <w:spacing w:before="280" w:after="0" w:line="240" w:lineRule="auto"/>
      <w:jc w:val="both"/>
    </w:pPr>
    <w:rPr>
      <w:rFonts w:ascii="Arial" w:eastAsia="Times New Roman" w:hAnsi="Arial" w:cs="Arial"/>
      <w:sz w:val="24"/>
      <w:szCs w:val="24"/>
      <w:lang w:val="es-ES" w:eastAsia="es-MX"/>
    </w:rPr>
  </w:style>
  <w:style w:type="paragraph" w:customStyle="1" w:styleId="Sangra3detindependiente3">
    <w:name w:val="Sangría 3 de t. independiente3"/>
    <w:basedOn w:val="Normal"/>
    <w:rsid w:val="00B93091"/>
    <w:pPr>
      <w:spacing w:after="120" w:line="240" w:lineRule="auto"/>
      <w:ind w:left="283"/>
    </w:pPr>
    <w:rPr>
      <w:rFonts w:ascii="Times New Roman" w:eastAsia="Calibri" w:hAnsi="Times New Roman" w:cs="Times New Roman"/>
      <w:sz w:val="16"/>
      <w:szCs w:val="16"/>
      <w:lang w:eastAsia="es-MX"/>
    </w:rPr>
  </w:style>
  <w:style w:type="paragraph" w:customStyle="1" w:styleId="parrafo">
    <w:name w:val="parrafo"/>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MX"/>
    </w:rPr>
  </w:style>
  <w:style w:type="paragraph" w:customStyle="1" w:styleId="Cuadrculamedia21">
    <w:name w:val="Cuadrícula media 21"/>
    <w:uiPriority w:val="1"/>
    <w:qFormat/>
    <w:rsid w:val="00B93091"/>
    <w:rPr>
      <w:rFonts w:ascii="Calibri" w:eastAsia="Times New Roman" w:hAnsi="Calibri"/>
      <w:sz w:val="22"/>
      <w:szCs w:val="22"/>
      <w:lang w:val="es-CO" w:eastAsia="es-CO"/>
    </w:rPr>
  </w:style>
  <w:style w:type="paragraph" w:customStyle="1" w:styleId="Sinespaciado1">
    <w:name w:val="Sin espaciado1"/>
    <w:link w:val="NoSpacingChar"/>
    <w:uiPriority w:val="1"/>
    <w:qFormat/>
    <w:rsid w:val="00B93091"/>
    <w:rPr>
      <w:rFonts w:ascii="Calibri" w:hAnsi="Calibri"/>
      <w:sz w:val="22"/>
      <w:szCs w:val="22"/>
      <w:lang w:eastAsia="en-US"/>
    </w:rPr>
  </w:style>
  <w:style w:type="character" w:customStyle="1" w:styleId="NoSpacingChar">
    <w:name w:val="No Spacing Char"/>
    <w:link w:val="Sinespaciado1"/>
    <w:uiPriority w:val="1"/>
    <w:locked/>
    <w:rsid w:val="00B93091"/>
    <w:rPr>
      <w:rFonts w:ascii="Calibri" w:hAnsi="Calibri"/>
      <w:sz w:val="22"/>
      <w:szCs w:val="22"/>
      <w:lang w:eastAsia="en-US"/>
    </w:rPr>
  </w:style>
  <w:style w:type="paragraph" w:customStyle="1" w:styleId="PARTE">
    <w:name w:val="PARTE"/>
    <w:basedOn w:val="Normal"/>
    <w:qFormat/>
    <w:rsid w:val="00B93091"/>
    <w:pPr>
      <w:spacing w:after="0" w:line="240" w:lineRule="auto"/>
      <w:jc w:val="center"/>
    </w:pPr>
    <w:rPr>
      <w:rFonts w:ascii="Arial Narrow" w:eastAsia="Times New Roman" w:hAnsi="Arial Narrow" w:cs="Times New Roman"/>
      <w:b/>
      <w:sz w:val="28"/>
      <w:szCs w:val="28"/>
      <w:lang w:eastAsia="es-ES"/>
    </w:rPr>
  </w:style>
  <w:style w:type="paragraph" w:customStyle="1" w:styleId="msonormal0">
    <w:name w:val="msonormal"/>
    <w:basedOn w:val="Normal"/>
    <w:rsid w:val="00B93091"/>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71">
    <w:name w:val="xl71"/>
    <w:basedOn w:val="Normal"/>
    <w:rsid w:val="00B93091"/>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rsid w:val="00B93091"/>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rsid w:val="00B93091"/>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rsid w:val="00B93091"/>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5">
    <w:name w:val="xl75"/>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18"/>
      <w:szCs w:val="18"/>
      <w:lang w:eastAsia="es-CO"/>
    </w:rPr>
  </w:style>
  <w:style w:type="paragraph" w:customStyle="1" w:styleId="xl76">
    <w:name w:val="xl76"/>
    <w:basedOn w:val="Normal"/>
    <w:rsid w:val="00B93091"/>
    <w:pPr>
      <w:spacing w:before="100" w:beforeAutospacing="1" w:after="100" w:afterAutospacing="1" w:line="240" w:lineRule="auto"/>
    </w:pPr>
    <w:rPr>
      <w:rFonts w:ascii="Arial" w:eastAsia="Times New Roman" w:hAnsi="Arial" w:cs="Arial"/>
      <w:b/>
      <w:bCs/>
      <w:sz w:val="18"/>
      <w:szCs w:val="18"/>
      <w:lang w:eastAsia="es-CO"/>
    </w:rPr>
  </w:style>
  <w:style w:type="paragraph" w:customStyle="1" w:styleId="xl77">
    <w:name w:val="xl77"/>
    <w:basedOn w:val="Normal"/>
    <w:rsid w:val="00B93091"/>
    <w:pPr>
      <w:pBdr>
        <w:left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8">
    <w:name w:val="xl78"/>
    <w:basedOn w:val="Normal"/>
    <w:rsid w:val="00B93091"/>
    <w:pP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9">
    <w:name w:val="xl79"/>
    <w:basedOn w:val="Normal"/>
    <w:rsid w:val="00B93091"/>
    <w:pPr>
      <w:pBdr>
        <w:top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0">
    <w:name w:val="xl80"/>
    <w:basedOn w:val="Normal"/>
    <w:rsid w:val="00B93091"/>
    <w:pPr>
      <w:pBdr>
        <w:top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1">
    <w:name w:val="xl81"/>
    <w:basedOn w:val="Normal"/>
    <w:rsid w:val="00B93091"/>
    <w:pP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2">
    <w:name w:val="xl82"/>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83">
    <w:name w:val="xl83"/>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4">
    <w:name w:val="xl84"/>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5">
    <w:name w:val="xl85"/>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86">
    <w:name w:val="xl86"/>
    <w:basedOn w:val="Normal"/>
    <w:rsid w:val="00B93091"/>
    <w:pPr>
      <w:shd w:val="clear" w:color="000000" w:fill="E2EFDA"/>
      <w:spacing w:before="100" w:beforeAutospacing="1" w:after="100" w:afterAutospacing="1" w:line="240" w:lineRule="auto"/>
    </w:pPr>
    <w:rPr>
      <w:rFonts w:ascii="Arial" w:eastAsia="Times New Roman" w:hAnsi="Arial" w:cs="Arial"/>
      <w:sz w:val="16"/>
      <w:szCs w:val="16"/>
      <w:lang w:eastAsia="es-CO"/>
    </w:rPr>
  </w:style>
  <w:style w:type="paragraph" w:customStyle="1" w:styleId="xl87">
    <w:name w:val="xl87"/>
    <w:basedOn w:val="Normal"/>
    <w:rsid w:val="00B93091"/>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8">
    <w:name w:val="xl88"/>
    <w:basedOn w:val="Normal"/>
    <w:rsid w:val="00B93091"/>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89">
    <w:name w:val="xl89"/>
    <w:basedOn w:val="Normal"/>
    <w:rsid w:val="00B93091"/>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0">
    <w:name w:val="xl90"/>
    <w:basedOn w:val="Normal"/>
    <w:rsid w:val="00B93091"/>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1">
    <w:name w:val="xl91"/>
    <w:basedOn w:val="Normal"/>
    <w:rsid w:val="00B93091"/>
    <w:pPr>
      <w:pBdr>
        <w:bottom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2">
    <w:name w:val="xl92"/>
    <w:basedOn w:val="Normal"/>
    <w:rsid w:val="00B93091"/>
    <w:pPr>
      <w:pBdr>
        <w:top w:val="single" w:sz="4" w:space="0" w:color="auto"/>
        <w:left w:val="single" w:sz="4" w:space="0" w:color="auto"/>
        <w:bottom w:val="single" w:sz="4" w:space="0" w:color="auto"/>
        <w:right w:val="single" w:sz="4" w:space="0" w:color="auto"/>
      </w:pBdr>
      <w:shd w:val="clear" w:color="000000" w:fill="D0CECE"/>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3">
    <w:name w:val="xl93"/>
    <w:basedOn w:val="Normal"/>
    <w:rsid w:val="00B93091"/>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94">
    <w:name w:val="xl94"/>
    <w:basedOn w:val="Normal"/>
    <w:rsid w:val="00B93091"/>
    <w:pPr>
      <w:spacing w:before="100" w:beforeAutospacing="1" w:after="100" w:afterAutospacing="1" w:line="240" w:lineRule="auto"/>
    </w:pPr>
    <w:rPr>
      <w:rFonts w:ascii="Arial" w:eastAsia="Times New Roman" w:hAnsi="Arial" w:cs="Arial"/>
      <w:sz w:val="16"/>
      <w:szCs w:val="16"/>
      <w:lang w:eastAsia="es-CO"/>
    </w:rPr>
  </w:style>
  <w:style w:type="paragraph" w:customStyle="1" w:styleId="xl95">
    <w:name w:val="xl95"/>
    <w:basedOn w:val="Normal"/>
    <w:rsid w:val="00B93091"/>
    <w:pPr>
      <w:spacing w:before="100" w:beforeAutospacing="1" w:after="100" w:afterAutospacing="1" w:line="240" w:lineRule="auto"/>
    </w:pPr>
    <w:rPr>
      <w:rFonts w:ascii="Arial" w:eastAsia="Times New Roman" w:hAnsi="Arial" w:cs="Arial"/>
      <w:b/>
      <w:bCs/>
      <w:sz w:val="16"/>
      <w:szCs w:val="16"/>
      <w:lang w:eastAsia="es-CO"/>
    </w:rPr>
  </w:style>
  <w:style w:type="paragraph" w:customStyle="1" w:styleId="xl96">
    <w:name w:val="xl96"/>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7">
    <w:name w:val="xl9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00">
    <w:name w:val="xl100"/>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1">
    <w:name w:val="xl101"/>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2">
    <w:name w:val="xl10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3">
    <w:name w:val="xl103"/>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es-CO"/>
    </w:rPr>
  </w:style>
  <w:style w:type="paragraph" w:customStyle="1" w:styleId="xl104">
    <w:name w:val="xl10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5">
    <w:name w:val="xl105"/>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07">
    <w:name w:val="xl107"/>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top"/>
    </w:pPr>
    <w:rPr>
      <w:rFonts w:ascii="Arial" w:eastAsia="Times New Roman" w:hAnsi="Arial" w:cs="Arial"/>
      <w:sz w:val="16"/>
      <w:szCs w:val="16"/>
      <w:lang w:eastAsia="es-CO"/>
    </w:rPr>
  </w:style>
  <w:style w:type="paragraph" w:customStyle="1" w:styleId="xl108">
    <w:name w:val="xl108"/>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sz w:val="16"/>
      <w:szCs w:val="16"/>
      <w:lang w:eastAsia="es-CO"/>
    </w:rPr>
  </w:style>
  <w:style w:type="paragraph" w:customStyle="1" w:styleId="xl109">
    <w:name w:val="xl109"/>
    <w:basedOn w:val="Normal"/>
    <w:rsid w:val="00B93091"/>
    <w:pPr>
      <w:pBdr>
        <w:top w:val="single" w:sz="4" w:space="0" w:color="auto"/>
        <w:left w:val="single" w:sz="4" w:space="0" w:color="auto"/>
        <w:bottom w:val="single" w:sz="4" w:space="0" w:color="auto"/>
        <w:right w:val="single" w:sz="4" w:space="0" w:color="auto"/>
      </w:pBdr>
      <w:shd w:val="clear" w:color="000000" w:fill="002060"/>
      <w:spacing w:before="100" w:beforeAutospacing="1" w:after="100" w:afterAutospacing="1" w:line="240" w:lineRule="auto"/>
      <w:textAlignment w:val="top"/>
    </w:pPr>
    <w:rPr>
      <w:rFonts w:ascii="Arial" w:eastAsia="Times New Roman" w:hAnsi="Arial" w:cs="Arial"/>
      <w:b/>
      <w:bCs/>
      <w:sz w:val="16"/>
      <w:szCs w:val="16"/>
      <w:lang w:eastAsia="es-CO"/>
    </w:rPr>
  </w:style>
  <w:style w:type="paragraph" w:customStyle="1" w:styleId="xl110">
    <w:name w:val="xl110"/>
    <w:basedOn w:val="Normal"/>
    <w:rsid w:val="00B93091"/>
    <w:pPr>
      <w:pBdr>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1">
    <w:name w:val="xl111"/>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2">
    <w:name w:val="xl112"/>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3">
    <w:name w:val="xl113"/>
    <w:basedOn w:val="Normal"/>
    <w:rsid w:val="00B93091"/>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4">
    <w:name w:val="xl11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5">
    <w:name w:val="xl115"/>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6">
    <w:name w:val="xl116"/>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7">
    <w:name w:val="xl117"/>
    <w:basedOn w:val="Normal"/>
    <w:rsid w:val="00B93091"/>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9">
    <w:name w:val="xl119"/>
    <w:basedOn w:val="Normal"/>
    <w:rsid w:val="00B93091"/>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0">
    <w:name w:val="xl12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1">
    <w:name w:val="xl121"/>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2">
    <w:name w:val="xl122"/>
    <w:basedOn w:val="Normal"/>
    <w:rsid w:val="00B93091"/>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3">
    <w:name w:val="xl123"/>
    <w:basedOn w:val="Normal"/>
    <w:rsid w:val="00B93091"/>
    <w:pP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4">
    <w:name w:val="xl124"/>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25">
    <w:name w:val="xl125"/>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6">
    <w:name w:val="xl126"/>
    <w:basedOn w:val="Normal"/>
    <w:rsid w:val="00B93091"/>
    <w:pPr>
      <w:pBdr>
        <w:top w:val="single" w:sz="4" w:space="0" w:color="000000"/>
        <w:left w:val="single" w:sz="4" w:space="27" w:color="000000"/>
        <w:bottom w:val="single" w:sz="4" w:space="0" w:color="000000"/>
        <w:right w:val="single" w:sz="4" w:space="0" w:color="000000"/>
      </w:pBdr>
      <w:spacing w:before="100" w:beforeAutospacing="1" w:after="100" w:afterAutospacing="1" w:line="240" w:lineRule="auto"/>
      <w:ind w:firstLineChars="400" w:firstLine="400"/>
      <w:textAlignment w:val="center"/>
    </w:pPr>
    <w:rPr>
      <w:rFonts w:ascii="Arial" w:eastAsia="Times New Roman" w:hAnsi="Arial" w:cs="Arial"/>
      <w:sz w:val="16"/>
      <w:szCs w:val="16"/>
      <w:lang w:eastAsia="es-CO"/>
    </w:rPr>
  </w:style>
  <w:style w:type="paragraph" w:customStyle="1" w:styleId="xl127">
    <w:name w:val="xl127"/>
    <w:basedOn w:val="Normal"/>
    <w:rsid w:val="00B93091"/>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28">
    <w:name w:val="xl128"/>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29">
    <w:name w:val="xl129"/>
    <w:basedOn w:val="Normal"/>
    <w:rsid w:val="00B93091"/>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130">
    <w:name w:val="xl130"/>
    <w:basedOn w:val="Normal"/>
    <w:rsid w:val="00B93091"/>
    <w:pPr>
      <w:spacing w:before="100" w:beforeAutospacing="1" w:after="100" w:afterAutospacing="1" w:line="240" w:lineRule="auto"/>
    </w:pPr>
    <w:rPr>
      <w:rFonts w:ascii="Arial" w:eastAsia="Times New Roman" w:hAnsi="Arial" w:cs="Arial"/>
      <w:sz w:val="18"/>
      <w:szCs w:val="18"/>
      <w:lang w:eastAsia="es-CO"/>
    </w:rPr>
  </w:style>
  <w:style w:type="paragraph" w:customStyle="1" w:styleId="xl131">
    <w:name w:val="xl131"/>
    <w:basedOn w:val="Normal"/>
    <w:rsid w:val="00B93091"/>
    <w:pPr>
      <w:pBdr>
        <w:top w:val="single" w:sz="4" w:space="0" w:color="auto"/>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2">
    <w:name w:val="xl132"/>
    <w:basedOn w:val="Normal"/>
    <w:rsid w:val="00B93091"/>
    <w:pPr>
      <w:pBdr>
        <w:top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3">
    <w:name w:val="xl133"/>
    <w:basedOn w:val="Normal"/>
    <w:rsid w:val="00B93091"/>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4">
    <w:name w:val="xl134"/>
    <w:basedOn w:val="Normal"/>
    <w:rsid w:val="00B93091"/>
    <w:pPr>
      <w:pBdr>
        <w:left w:val="single" w:sz="4" w:space="0" w:color="auto"/>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5">
    <w:name w:val="xl135"/>
    <w:basedOn w:val="Normal"/>
    <w:rsid w:val="00B93091"/>
    <w:pPr>
      <w:pBdr>
        <w:bottom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6">
    <w:name w:val="xl136"/>
    <w:basedOn w:val="Normal"/>
    <w:rsid w:val="00B93091"/>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37">
    <w:name w:val="xl137"/>
    <w:basedOn w:val="Normal"/>
    <w:rsid w:val="00B930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16"/>
      <w:szCs w:val="16"/>
      <w:lang w:eastAsia="es-CO"/>
    </w:rPr>
  </w:style>
  <w:style w:type="paragraph" w:customStyle="1" w:styleId="xl138">
    <w:name w:val="xl138"/>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39">
    <w:name w:val="xl139"/>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0">
    <w:name w:val="xl140"/>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16"/>
      <w:szCs w:val="16"/>
      <w:lang w:eastAsia="es-CO"/>
    </w:rPr>
  </w:style>
  <w:style w:type="paragraph" w:customStyle="1" w:styleId="xl141">
    <w:name w:val="xl141"/>
    <w:basedOn w:val="Normal"/>
    <w:rsid w:val="00B9309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2">
    <w:name w:val="xl142"/>
    <w:basedOn w:val="Normal"/>
    <w:rsid w:val="00B9309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table" w:customStyle="1" w:styleId="Tablaconcuadrcula3">
    <w:name w:val="Tabla con cuadrícula3"/>
    <w:basedOn w:val="Tablanormal"/>
    <w:next w:val="Tablaconcuadrcula"/>
    <w:uiPriority w:val="59"/>
    <w:rsid w:val="000B23A6"/>
    <w:rPr>
      <w:rFonts w:asciiTheme="minorHAnsi" w:eastAsia="Times New Roman" w:hAnsiTheme="minorHAnsi" w:cstheme="minorBidi"/>
      <w:sz w:val="22"/>
      <w:szCs w:val="22"/>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0B23A6"/>
    <w:rPr>
      <w:color w:val="605E5C"/>
      <w:shd w:val="clear" w:color="auto" w:fill="E1DFDD"/>
    </w:rPr>
  </w:style>
  <w:style w:type="paragraph" w:customStyle="1" w:styleId="xmsonospacing">
    <w:name w:val="x_msonospacing"/>
    <w:basedOn w:val="Normal"/>
    <w:rsid w:val="000B23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xcontentpasted0">
    <w:name w:val="x_contentpasted0"/>
    <w:basedOn w:val="Fuentedeprrafopredeter"/>
    <w:rsid w:val="000B23A6"/>
  </w:style>
  <w:style w:type="character" w:customStyle="1" w:styleId="markedcontent">
    <w:name w:val="markedcontent"/>
    <w:basedOn w:val="Fuentedeprrafopredeter"/>
    <w:rsid w:val="000B23A6"/>
  </w:style>
  <w:style w:type="table" w:customStyle="1" w:styleId="Tablaconcuadrculaclara1">
    <w:name w:val="Tabla con cuadrícula clara1"/>
    <w:basedOn w:val="Tablanormal"/>
    <w:uiPriority w:val="40"/>
    <w:rsid w:val="000B23A6"/>
    <w:rPr>
      <w:rFonts w:asciiTheme="minorHAnsi" w:eastAsiaTheme="minorHAnsi" w:hAnsiTheme="minorHAnsi" w:cstheme="minorBidi"/>
      <w:sz w:val="22"/>
      <w:szCs w:val="22"/>
      <w:lang w:val="es-CO" w:eastAsia="en-US"/>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font5">
    <w:name w:val="font5"/>
    <w:basedOn w:val="Normal"/>
    <w:rsid w:val="000B23A6"/>
    <w:pPr>
      <w:spacing w:before="100" w:beforeAutospacing="1" w:after="100" w:afterAutospacing="1" w:line="240" w:lineRule="auto"/>
    </w:pPr>
    <w:rPr>
      <w:rFonts w:ascii="Calibri" w:eastAsia="Times New Roman" w:hAnsi="Calibri" w:cs="Calibri"/>
      <w:color w:val="000000"/>
      <w:lang w:eastAsia="es-CO"/>
    </w:rPr>
  </w:style>
  <w:style w:type="character" w:customStyle="1" w:styleId="Ninguno">
    <w:name w:val="Ninguno"/>
    <w:rsid w:val="000B23A6"/>
  </w:style>
  <w:style w:type="paragraph" w:customStyle="1" w:styleId="Char2">
    <w:name w:val="Char2"/>
    <w:basedOn w:val="Normal"/>
    <w:link w:val="Refdenotaalpie"/>
    <w:uiPriority w:val="99"/>
    <w:rsid w:val="000B23A6"/>
    <w:pPr>
      <w:autoSpaceDE w:val="0"/>
      <w:autoSpaceDN w:val="0"/>
      <w:spacing w:line="240" w:lineRule="exact"/>
    </w:pPr>
    <w:rPr>
      <w:rFonts w:ascii="Times New Roman" w:eastAsia="Calibri" w:hAnsi="Times New Roman" w:cs="Times New Roman"/>
      <w:sz w:val="24"/>
      <w:szCs w:val="24"/>
      <w:vertAlign w:val="superscript"/>
      <w:lang w:val="es-ES" w:eastAsia="es-ES"/>
    </w:rPr>
  </w:style>
  <w:style w:type="character" w:customStyle="1" w:styleId="Mencinsinresolver3">
    <w:name w:val="Mención sin resolver3"/>
    <w:basedOn w:val="Fuentedeprrafopredeter"/>
    <w:uiPriority w:val="99"/>
    <w:semiHidden/>
    <w:unhideWhenUsed/>
    <w:rsid w:val="000B23A6"/>
    <w:rPr>
      <w:color w:val="605E5C"/>
      <w:shd w:val="clear" w:color="auto" w:fill="E1DFDD"/>
    </w:rPr>
  </w:style>
  <w:style w:type="table" w:customStyle="1" w:styleId="TableNormal1">
    <w:name w:val="Table Normal1"/>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NormalTable0">
    <w:name w:val="Normal Table0"/>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cm15">
    <w:name w:val="cm15"/>
    <w:basedOn w:val="Normal"/>
    <w:rsid w:val="000B23A6"/>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1111111">
    <w:name w:val="1 / 1.1 / 1.1.11"/>
    <w:basedOn w:val="Sinlista"/>
    <w:next w:val="111111"/>
    <w:semiHidden/>
    <w:unhideWhenUsed/>
    <w:rsid w:val="000B23A6"/>
  </w:style>
  <w:style w:type="numbering" w:customStyle="1" w:styleId="WWNum431">
    <w:name w:val="WWNum431"/>
    <w:rsid w:val="000B23A6"/>
  </w:style>
  <w:style w:type="numbering" w:styleId="111111">
    <w:name w:val="Outline List 2"/>
    <w:basedOn w:val="Sinlista"/>
    <w:uiPriority w:val="99"/>
    <w:semiHidden/>
    <w:unhideWhenUsed/>
    <w:rsid w:val="000B23A6"/>
  </w:style>
  <w:style w:type="paragraph" w:customStyle="1" w:styleId="xl48">
    <w:name w:val="xl48"/>
    <w:basedOn w:val="Normal"/>
    <w:rsid w:val="000B23A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75">
    <w:name w:val="xl575"/>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77">
    <w:name w:val="xl577"/>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82">
    <w:name w:val="xl582"/>
    <w:basedOn w:val="Normal"/>
    <w:rsid w:val="000B23A6"/>
    <w:pPr>
      <w:pBdr>
        <w:top w:val="single" w:sz="4" w:space="0" w:color="000000"/>
        <w:left w:val="single" w:sz="4" w:space="0" w:color="000000"/>
        <w:bottom w:val="single" w:sz="4" w:space="0" w:color="000000"/>
        <w:right w:val="single" w:sz="4" w:space="0" w:color="000000"/>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3">
    <w:name w:val="xl583"/>
    <w:basedOn w:val="Normal"/>
    <w:rsid w:val="000B23A6"/>
    <w:pPr>
      <w:pBdr>
        <w:top w:val="single" w:sz="4" w:space="0" w:color="000000"/>
        <w:left w:val="single" w:sz="4" w:space="0" w:color="000000"/>
        <w:bottom w:val="single" w:sz="4" w:space="0" w:color="000000"/>
        <w:right w:val="single" w:sz="4" w:space="0" w:color="000000"/>
      </w:pBdr>
      <w:shd w:val="clear" w:color="000000" w:fill="8EA9DB"/>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5">
    <w:name w:val="xl585"/>
    <w:basedOn w:val="Normal"/>
    <w:rsid w:val="000B23A6"/>
    <w:pPr>
      <w:pBdr>
        <w:top w:val="single" w:sz="4" w:space="0" w:color="000000"/>
        <w:left w:val="single" w:sz="4" w:space="0" w:color="000000"/>
        <w:bottom w:val="single" w:sz="4" w:space="0" w:color="000000"/>
        <w:right w:val="single" w:sz="4" w:space="0" w:color="000000"/>
      </w:pBdr>
      <w:shd w:val="clear" w:color="000000" w:fill="2CA9B0"/>
      <w:spacing w:before="100" w:beforeAutospacing="1" w:after="100" w:afterAutospacing="1" w:line="240" w:lineRule="auto"/>
      <w:jc w:val="center"/>
      <w:textAlignment w:val="center"/>
    </w:pPr>
    <w:rPr>
      <w:rFonts w:ascii="Arial" w:eastAsia="Times New Roman" w:hAnsi="Arial" w:cs="Arial"/>
      <w:b/>
      <w:bCs/>
      <w:color w:val="000000"/>
      <w:sz w:val="20"/>
      <w:szCs w:val="20"/>
      <w:lang w:eastAsia="es-CO"/>
    </w:rPr>
  </w:style>
  <w:style w:type="paragraph" w:customStyle="1" w:styleId="xl587">
    <w:name w:val="xl587"/>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89">
    <w:name w:val="xl589"/>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594">
    <w:name w:val="xl594"/>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95">
    <w:name w:val="xl595"/>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596">
    <w:name w:val="xl596"/>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597">
    <w:name w:val="xl597"/>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600">
    <w:name w:val="xl600"/>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1">
    <w:name w:val="xl601"/>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2">
    <w:name w:val="xl602"/>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06">
    <w:name w:val="xl606"/>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7">
    <w:name w:val="xl607"/>
    <w:basedOn w:val="Normal"/>
    <w:rsid w:val="000B23A6"/>
    <w:pPr>
      <w:pBdr>
        <w:top w:val="single" w:sz="4" w:space="0" w:color="000000"/>
        <w:left w:val="single" w:sz="4" w:space="0" w:color="000000"/>
        <w:bottom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08">
    <w:name w:val="xl608"/>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5">
    <w:name w:val="xl635"/>
    <w:basedOn w:val="Normal"/>
    <w:rsid w:val="000B23A6"/>
    <w:pPr>
      <w:pBdr>
        <w:top w:val="single" w:sz="4" w:space="0" w:color="000000"/>
        <w:left w:val="single" w:sz="4" w:space="0" w:color="000000"/>
        <w:right w:val="single" w:sz="4" w:space="0" w:color="000000"/>
      </w:pBdr>
      <w:shd w:val="clear" w:color="000000" w:fill="ACB9C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6">
    <w:name w:val="xl636"/>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50">
    <w:name w:val="xl750"/>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8">
    <w:name w:val="xl758"/>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60">
    <w:name w:val="xl760"/>
    <w:basedOn w:val="Normal"/>
    <w:rsid w:val="000B23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87">
    <w:name w:val="xl787"/>
    <w:basedOn w:val="Normal"/>
    <w:rsid w:val="000B23A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789">
    <w:name w:val="xl789"/>
    <w:basedOn w:val="Normal"/>
    <w:rsid w:val="000B23A6"/>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36">
    <w:name w:val="xl836"/>
    <w:basedOn w:val="Normal"/>
    <w:rsid w:val="000B23A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837">
    <w:name w:val="xl837"/>
    <w:basedOn w:val="Normal"/>
    <w:rsid w:val="000B23A6"/>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592">
    <w:name w:val="xl592"/>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637">
    <w:name w:val="xl637"/>
    <w:basedOn w:val="Normal"/>
    <w:rsid w:val="000B23A6"/>
    <w:pPr>
      <w:pBdr>
        <w:top w:val="single" w:sz="4" w:space="0" w:color="000000"/>
        <w:left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7">
    <w:name w:val="xl757"/>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59">
    <w:name w:val="xl759"/>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782">
    <w:name w:val="xl782"/>
    <w:basedOn w:val="Normal"/>
    <w:rsid w:val="000B23A6"/>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785">
    <w:name w:val="xl785"/>
    <w:basedOn w:val="Normal"/>
    <w:rsid w:val="000B23A6"/>
    <w:pPr>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603">
    <w:name w:val="xl603"/>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1">
    <w:name w:val="xl951"/>
    <w:basedOn w:val="Normal"/>
    <w:rsid w:val="000B23A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7">
    <w:name w:val="xl957"/>
    <w:basedOn w:val="Normal"/>
    <w:rsid w:val="000B23A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8">
    <w:name w:val="xl958"/>
    <w:basedOn w:val="Normal"/>
    <w:rsid w:val="000B23A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959">
    <w:name w:val="xl959"/>
    <w:basedOn w:val="Normal"/>
    <w:rsid w:val="000B23A6"/>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sz w:val="13"/>
      <w:szCs w:val="13"/>
      <w:lang w:eastAsia="es-CO"/>
    </w:rPr>
  </w:style>
  <w:style w:type="paragraph" w:customStyle="1" w:styleId="xl960">
    <w:name w:val="xl960"/>
    <w:basedOn w:val="Normal"/>
    <w:rsid w:val="000B23A6"/>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paragraph" w:customStyle="1" w:styleId="xl961">
    <w:name w:val="xl961"/>
    <w:basedOn w:val="Normal"/>
    <w:rsid w:val="000B23A6"/>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paragraph" w:customStyle="1" w:styleId="xl962">
    <w:name w:val="xl962"/>
    <w:basedOn w:val="Normal"/>
    <w:rsid w:val="000B23A6"/>
    <w:pPr>
      <w:pBdr>
        <w:top w:val="single" w:sz="4" w:space="0" w:color="auto"/>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3"/>
      <w:szCs w:val="13"/>
      <w:lang w:eastAsia="es-CO"/>
    </w:rPr>
  </w:style>
  <w:style w:type="paragraph" w:customStyle="1" w:styleId="xl963">
    <w:name w:val="xl963"/>
    <w:basedOn w:val="Normal"/>
    <w:rsid w:val="000B23A6"/>
    <w:pPr>
      <w:spacing w:before="100" w:beforeAutospacing="1" w:after="100" w:afterAutospacing="1" w:line="240" w:lineRule="auto"/>
    </w:pPr>
    <w:rPr>
      <w:rFonts w:ascii="Arial" w:eastAsia="Times New Roman" w:hAnsi="Arial" w:cs="Arial"/>
      <w:color w:val="000000"/>
      <w:sz w:val="13"/>
      <w:szCs w:val="13"/>
      <w:lang w:eastAsia="es-CO"/>
    </w:rPr>
  </w:style>
  <w:style w:type="paragraph" w:customStyle="1" w:styleId="xl964">
    <w:name w:val="xl964"/>
    <w:basedOn w:val="Normal"/>
    <w:rsid w:val="000B23A6"/>
    <w:pPr>
      <w:pBdr>
        <w:top w:val="single" w:sz="4" w:space="0" w:color="000000"/>
        <w:left w:val="single" w:sz="4" w:space="0" w:color="000000"/>
        <w:bottom w:val="single" w:sz="4" w:space="0" w:color="auto"/>
        <w:right w:val="single" w:sz="4" w:space="0" w:color="000000"/>
      </w:pBdr>
      <w:spacing w:before="100" w:beforeAutospacing="1" w:after="100" w:afterAutospacing="1" w:line="240" w:lineRule="auto"/>
    </w:pPr>
    <w:rPr>
      <w:rFonts w:ascii="Arial" w:eastAsia="Times New Roman" w:hAnsi="Arial" w:cs="Arial"/>
      <w:color w:val="262626"/>
      <w:sz w:val="13"/>
      <w:szCs w:val="13"/>
      <w:lang w:eastAsia="es-CO"/>
    </w:rPr>
  </w:style>
  <w:style w:type="table" w:customStyle="1" w:styleId="Tabladecuadrcula21">
    <w:name w:val="Tabla de cuadrícula 21"/>
    <w:basedOn w:val="Tablanormal"/>
    <w:uiPriority w:val="47"/>
    <w:rsid w:val="000B23A6"/>
    <w:rPr>
      <w:rFonts w:asciiTheme="minorHAnsi" w:eastAsiaTheme="minorHAnsi" w:hAnsiTheme="minorHAnsi" w:cstheme="minorBidi"/>
      <w:sz w:val="22"/>
      <w:szCs w:val="22"/>
      <w:lang w:val="es-CO" w:eastAsia="en-US"/>
    </w:rPr>
    <w:tblPr>
      <w:tblStyleRowBandSize w:val="1"/>
      <w:tblStyleColBandSize w:val="1"/>
      <w:tblBorders>
        <w:top w:val="single" w:sz="2" w:space="0" w:color="797070" w:themeColor="text1" w:themeTint="99"/>
        <w:bottom w:val="single" w:sz="2" w:space="0" w:color="797070" w:themeColor="text1" w:themeTint="99"/>
        <w:insideH w:val="single" w:sz="2" w:space="0" w:color="797070" w:themeColor="text1" w:themeTint="99"/>
        <w:insideV w:val="single" w:sz="2" w:space="0" w:color="797070" w:themeColor="text1" w:themeTint="99"/>
      </w:tblBorders>
    </w:tblPr>
    <w:tblStylePr w:type="firstRow">
      <w:rPr>
        <w:b/>
        <w:bCs/>
      </w:rPr>
      <w:tblPr/>
      <w:tcPr>
        <w:tcBorders>
          <w:top w:val="nil"/>
          <w:bottom w:val="single" w:sz="12" w:space="0" w:color="797070" w:themeColor="text1" w:themeTint="99"/>
          <w:insideH w:val="nil"/>
          <w:insideV w:val="nil"/>
        </w:tcBorders>
        <w:shd w:val="clear" w:color="auto" w:fill="FFFFFF" w:themeFill="background1"/>
      </w:tcPr>
    </w:tblStylePr>
    <w:tblStylePr w:type="lastRow">
      <w:rPr>
        <w:b/>
        <w:bCs/>
      </w:rPr>
      <w:tblPr/>
      <w:tcPr>
        <w:tcBorders>
          <w:top w:val="double" w:sz="2" w:space="0" w:color="797070"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table" w:customStyle="1" w:styleId="Tabladelista21">
    <w:name w:val="Tabla de lista 21"/>
    <w:basedOn w:val="Tablanormal"/>
    <w:uiPriority w:val="47"/>
    <w:rsid w:val="000B23A6"/>
    <w:rPr>
      <w:rFonts w:asciiTheme="minorHAnsi" w:eastAsiaTheme="minorHAnsi" w:hAnsiTheme="minorHAnsi" w:cstheme="minorBidi"/>
      <w:sz w:val="22"/>
      <w:szCs w:val="22"/>
      <w:lang w:val="es-CO" w:eastAsia="en-US"/>
    </w:rPr>
    <w:tblPr>
      <w:tblStyleRowBandSize w:val="1"/>
      <w:tblStyleColBandSize w:val="1"/>
      <w:tblBorders>
        <w:top w:val="single" w:sz="4" w:space="0" w:color="797070" w:themeColor="text1" w:themeTint="99"/>
        <w:bottom w:val="single" w:sz="4" w:space="0" w:color="797070" w:themeColor="text1" w:themeTint="99"/>
        <w:insideH w:val="single" w:sz="4" w:space="0" w:color="797070"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3CFCF" w:themeFill="text1" w:themeFillTint="33"/>
      </w:tcPr>
    </w:tblStylePr>
    <w:tblStylePr w:type="band1Horz">
      <w:tblPr/>
      <w:tcPr>
        <w:shd w:val="clear" w:color="auto" w:fill="D3CFCF" w:themeFill="text1" w:themeFillTint="33"/>
      </w:tcPr>
    </w:tblStylePr>
  </w:style>
  <w:style w:type="paragraph" w:styleId="Subttulo">
    <w:name w:val="Subtitle"/>
    <w:basedOn w:val="Normal"/>
    <w:next w:val="Normal"/>
    <w:link w:val="SubttuloCar"/>
    <w:uiPriority w:val="11"/>
    <w:qFormat/>
    <w:rsid w:val="000B23A6"/>
    <w:pPr>
      <w:numPr>
        <w:ilvl w:val="1"/>
      </w:numPr>
      <w:spacing w:line="240" w:lineRule="auto"/>
    </w:pPr>
    <w:rPr>
      <w:rFonts w:asciiTheme="majorHAnsi" w:eastAsiaTheme="majorEastAsia" w:hAnsiTheme="majorHAnsi" w:cstheme="majorBidi"/>
      <w:lang w:eastAsia="es-CO"/>
    </w:rPr>
  </w:style>
  <w:style w:type="character" w:customStyle="1" w:styleId="SubttuloCar">
    <w:name w:val="Subtítulo Car"/>
    <w:basedOn w:val="Fuentedeprrafopredeter"/>
    <w:link w:val="Subttulo"/>
    <w:uiPriority w:val="11"/>
    <w:rsid w:val="000B23A6"/>
    <w:rPr>
      <w:rFonts w:asciiTheme="majorHAnsi" w:eastAsiaTheme="majorEastAsia" w:hAnsiTheme="majorHAnsi" w:cstheme="majorBidi"/>
      <w:sz w:val="22"/>
      <w:szCs w:val="22"/>
      <w:lang w:val="es-CO" w:eastAsia="es-CO"/>
    </w:rPr>
  </w:style>
  <w:style w:type="paragraph" w:styleId="Citadestacada">
    <w:name w:val="Intense Quote"/>
    <w:basedOn w:val="Normal"/>
    <w:next w:val="Normal"/>
    <w:link w:val="CitadestacadaCar"/>
    <w:uiPriority w:val="30"/>
    <w:qFormat/>
    <w:rsid w:val="000B23A6"/>
    <w:pPr>
      <w:spacing w:before="120" w:line="300" w:lineRule="auto"/>
      <w:ind w:left="576" w:right="576"/>
      <w:jc w:val="center"/>
    </w:pPr>
    <w:rPr>
      <w:rFonts w:asciiTheme="majorHAnsi" w:eastAsiaTheme="majorEastAsia" w:hAnsiTheme="majorHAnsi" w:cstheme="majorBidi"/>
      <w:color w:val="1A1818" w:themeColor="accent1"/>
      <w:sz w:val="24"/>
      <w:szCs w:val="24"/>
      <w:lang w:eastAsia="es-CO"/>
    </w:rPr>
  </w:style>
  <w:style w:type="character" w:customStyle="1" w:styleId="CitadestacadaCar">
    <w:name w:val="Cita destacada Car"/>
    <w:basedOn w:val="Fuentedeprrafopredeter"/>
    <w:link w:val="Citadestacada"/>
    <w:uiPriority w:val="30"/>
    <w:rsid w:val="000B23A6"/>
    <w:rPr>
      <w:rFonts w:asciiTheme="majorHAnsi" w:eastAsiaTheme="majorEastAsia" w:hAnsiTheme="majorHAnsi" w:cstheme="majorBidi"/>
      <w:color w:val="1A1818" w:themeColor="accent1"/>
      <w:lang w:val="es-CO" w:eastAsia="es-CO"/>
    </w:rPr>
  </w:style>
  <w:style w:type="character" w:styleId="nfasissutil">
    <w:name w:val="Subtle Emphasis"/>
    <w:basedOn w:val="Fuentedeprrafopredeter"/>
    <w:uiPriority w:val="19"/>
    <w:qFormat/>
    <w:rsid w:val="000B23A6"/>
    <w:rPr>
      <w:i/>
      <w:iCs/>
      <w:color w:val="554F4F" w:themeColor="text1" w:themeTint="BF"/>
    </w:rPr>
  </w:style>
  <w:style w:type="character" w:styleId="nfasisintenso">
    <w:name w:val="Intense Emphasis"/>
    <w:basedOn w:val="Fuentedeprrafopredeter"/>
    <w:uiPriority w:val="21"/>
    <w:qFormat/>
    <w:rsid w:val="000B23A6"/>
    <w:rPr>
      <w:b w:val="0"/>
      <w:bCs w:val="0"/>
      <w:i/>
      <w:iCs/>
      <w:color w:val="1A1818" w:themeColor="accent1"/>
    </w:rPr>
  </w:style>
  <w:style w:type="character" w:styleId="Referenciasutil">
    <w:name w:val="Subtle Reference"/>
    <w:basedOn w:val="Fuentedeprrafopredeter"/>
    <w:uiPriority w:val="31"/>
    <w:qFormat/>
    <w:rsid w:val="000B23A6"/>
    <w:rPr>
      <w:smallCaps/>
      <w:color w:val="554F4F" w:themeColor="text1" w:themeTint="BF"/>
      <w:u w:val="single" w:color="908686" w:themeColor="text1" w:themeTint="80"/>
    </w:rPr>
  </w:style>
  <w:style w:type="character" w:styleId="Referenciaintensa">
    <w:name w:val="Intense Reference"/>
    <w:basedOn w:val="Fuentedeprrafopredeter"/>
    <w:uiPriority w:val="32"/>
    <w:qFormat/>
    <w:rsid w:val="000B23A6"/>
    <w:rPr>
      <w:b/>
      <w:bCs/>
      <w:smallCaps/>
      <w:color w:val="1A1818" w:themeColor="accent1"/>
      <w:spacing w:val="5"/>
      <w:u w:val="single"/>
    </w:rPr>
  </w:style>
  <w:style w:type="character" w:styleId="Ttulodellibro">
    <w:name w:val="Book Title"/>
    <w:basedOn w:val="Fuentedeprrafopredeter"/>
    <w:uiPriority w:val="33"/>
    <w:qFormat/>
    <w:rsid w:val="000B23A6"/>
    <w:rPr>
      <w:b/>
      <w:bCs/>
      <w:smallCaps/>
    </w:rPr>
  </w:style>
  <w:style w:type="table" w:customStyle="1" w:styleId="NormalTable1">
    <w:name w:val="Normal Table1"/>
    <w:uiPriority w:val="2"/>
    <w:unhideWhenUsed/>
    <w:qFormat/>
    <w:rsid w:val="000B23A6"/>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character" w:customStyle="1" w:styleId="Mencinsinresolver4">
    <w:name w:val="Mención sin resolver4"/>
    <w:basedOn w:val="Fuentedeprrafopredeter"/>
    <w:uiPriority w:val="99"/>
    <w:semiHidden/>
    <w:unhideWhenUsed/>
    <w:rsid w:val="000B23A6"/>
    <w:rPr>
      <w:color w:val="605E5C"/>
      <w:shd w:val="clear" w:color="auto" w:fill="E1DFDD"/>
    </w:rPr>
  </w:style>
  <w:style w:type="paragraph" w:customStyle="1" w:styleId="font6">
    <w:name w:val="font6"/>
    <w:basedOn w:val="Normal"/>
    <w:rsid w:val="000B23A6"/>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7">
    <w:name w:val="font7"/>
    <w:basedOn w:val="Normal"/>
    <w:rsid w:val="000B23A6"/>
    <w:pPr>
      <w:spacing w:before="100" w:beforeAutospacing="1" w:after="100" w:afterAutospacing="1" w:line="240" w:lineRule="auto"/>
    </w:pPr>
    <w:rPr>
      <w:rFonts w:ascii="Arial Narrow" w:eastAsia="Times New Roman" w:hAnsi="Arial Narrow" w:cs="Times New Roman"/>
      <w:sz w:val="20"/>
      <w:szCs w:val="20"/>
      <w:lang w:eastAsia="es-CO"/>
    </w:rPr>
  </w:style>
  <w:style w:type="paragraph" w:customStyle="1" w:styleId="font8">
    <w:name w:val="font8"/>
    <w:basedOn w:val="Normal"/>
    <w:rsid w:val="000B23A6"/>
    <w:pPr>
      <w:spacing w:before="100" w:beforeAutospacing="1" w:after="100" w:afterAutospacing="1" w:line="240" w:lineRule="auto"/>
    </w:pPr>
    <w:rPr>
      <w:rFonts w:ascii="Arial Narrow" w:eastAsia="Times New Roman" w:hAnsi="Arial Narrow" w:cs="Times New Roman"/>
      <w:b/>
      <w:bCs/>
      <w:sz w:val="20"/>
      <w:szCs w:val="20"/>
      <w:lang w:eastAsia="es-CO"/>
    </w:rPr>
  </w:style>
  <w:style w:type="paragraph" w:customStyle="1" w:styleId="font9">
    <w:name w:val="font9"/>
    <w:basedOn w:val="Normal"/>
    <w:rsid w:val="000B23A6"/>
    <w:pPr>
      <w:spacing w:before="100" w:beforeAutospacing="1" w:after="100" w:afterAutospacing="1" w:line="240" w:lineRule="auto"/>
    </w:pPr>
    <w:rPr>
      <w:rFonts w:ascii="Arial Narrow" w:eastAsia="Times New Roman" w:hAnsi="Arial Narrow" w:cs="Times New Roman"/>
      <w:sz w:val="20"/>
      <w:szCs w:val="20"/>
      <w:u w:val="single"/>
      <w:lang w:eastAsia="es-CO"/>
    </w:rPr>
  </w:style>
  <w:style w:type="character" w:customStyle="1" w:styleId="TextoindependienteCar1">
    <w:name w:val="Texto independiente Car1"/>
    <w:basedOn w:val="Fuentedeprrafopredeter"/>
    <w:uiPriority w:val="99"/>
    <w:semiHidden/>
    <w:rsid w:val="000B23A6"/>
    <w:rPr>
      <w:rFonts w:eastAsiaTheme="minorEastAsia"/>
      <w:lang w:eastAsia="es-CO"/>
    </w:rPr>
  </w:style>
  <w:style w:type="paragraph" w:customStyle="1" w:styleId="xl143">
    <w:name w:val="xl143"/>
    <w:basedOn w:val="Normal"/>
    <w:rsid w:val="000B23A6"/>
    <w:pPr>
      <w:pBdr>
        <w:top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44">
    <w:name w:val="xl144"/>
    <w:basedOn w:val="Normal"/>
    <w:rsid w:val="000B23A6"/>
    <w:pPr>
      <w:pBdr>
        <w:top w:val="single" w:sz="4" w:space="0" w:color="auto"/>
        <w:left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5">
    <w:name w:val="xl145"/>
    <w:basedOn w:val="Normal"/>
    <w:rsid w:val="000B23A6"/>
    <w:pPr>
      <w:pBdr>
        <w:top w:val="single" w:sz="4" w:space="0" w:color="auto"/>
        <w:bottom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6">
    <w:name w:val="xl146"/>
    <w:basedOn w:val="Normal"/>
    <w:rsid w:val="000B23A6"/>
    <w:pPr>
      <w:pBdr>
        <w:top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7">
    <w:name w:val="xl147"/>
    <w:basedOn w:val="Normal"/>
    <w:rsid w:val="000B23A6"/>
    <w:pPr>
      <w:pBdr>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8">
    <w:name w:val="xl148"/>
    <w:basedOn w:val="Normal"/>
    <w:rsid w:val="000B23A6"/>
    <w:pP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49">
    <w:name w:val="xl149"/>
    <w:basedOn w:val="Normal"/>
    <w:rsid w:val="000B23A6"/>
    <w:pPr>
      <w:pBdr>
        <w:righ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0">
    <w:name w:val="xl150"/>
    <w:basedOn w:val="Normal"/>
    <w:rsid w:val="000B23A6"/>
    <w:pPr>
      <w:pBdr>
        <w:top w:val="single" w:sz="4" w:space="0" w:color="auto"/>
        <w:left w:val="single" w:sz="4"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1">
    <w:name w:val="xl151"/>
    <w:basedOn w:val="Normal"/>
    <w:rsid w:val="000B23A6"/>
    <w:pPr>
      <w:pBdr>
        <w:left w:val="single" w:sz="4" w:space="0" w:color="auto"/>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52">
    <w:name w:val="xl152"/>
    <w:basedOn w:val="Normal"/>
    <w:rsid w:val="000B23A6"/>
    <w:pPr>
      <w:pBdr>
        <w:bottom w:val="single" w:sz="4" w:space="0" w:color="auto"/>
      </w:pBdr>
      <w:shd w:val="clear" w:color="000000" w:fill="DDEBF7"/>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Prrafodelista3">
    <w:name w:val="Párrafo de lista3"/>
    <w:basedOn w:val="Normal"/>
    <w:rsid w:val="000B23A6"/>
    <w:pPr>
      <w:spacing w:after="0" w:line="240" w:lineRule="auto"/>
      <w:ind w:left="708"/>
    </w:pPr>
    <w:rPr>
      <w:rFonts w:ascii="Times New Roman" w:eastAsia="Times New Roman" w:hAnsi="Times New Roman" w:cs="Times New Roman"/>
      <w:sz w:val="24"/>
      <w:szCs w:val="24"/>
      <w:lang w:val="es-ES" w:eastAsia="es-ES"/>
    </w:rPr>
  </w:style>
  <w:style w:type="character" w:customStyle="1" w:styleId="Mencionar1">
    <w:name w:val="Mencionar1"/>
    <w:basedOn w:val="Fuentedeprrafopredeter"/>
    <w:uiPriority w:val="99"/>
    <w:unhideWhenUsed/>
    <w:rsid w:val="000B23A6"/>
    <w:rPr>
      <w:color w:val="2B579A"/>
      <w:shd w:val="clear" w:color="auto" w:fill="E6E6E6"/>
    </w:rPr>
  </w:style>
  <w:style w:type="character" w:customStyle="1" w:styleId="TextocomentarioCar1">
    <w:name w:val="Texto comentario Car1"/>
    <w:uiPriority w:val="99"/>
    <w:semiHidden/>
    <w:rsid w:val="000B23A6"/>
    <w:rPr>
      <w:rFonts w:ascii="Calibri" w:hAnsi="Calibri"/>
      <w:lang w:val="es-CO" w:eastAsia="ar-SA"/>
    </w:rPr>
  </w:style>
  <w:style w:type="character" w:customStyle="1" w:styleId="TextocomentarioCar2">
    <w:name w:val="Texto comentario Car2"/>
    <w:basedOn w:val="Fuentedeprrafopredeter"/>
    <w:uiPriority w:val="99"/>
    <w:semiHidden/>
    <w:rsid w:val="000B23A6"/>
    <w:rPr>
      <w:rFonts w:ascii="Calibri" w:hAnsi="Calibri"/>
      <w:lang w:eastAsia="ar-SA"/>
    </w:rPr>
  </w:style>
  <w:style w:type="character" w:customStyle="1" w:styleId="Mencinsinresolver40">
    <w:name w:val="Mención sin resolver40"/>
    <w:basedOn w:val="Fuentedeprrafopredeter"/>
    <w:uiPriority w:val="99"/>
    <w:semiHidden/>
    <w:unhideWhenUsed/>
    <w:rsid w:val="000B23A6"/>
    <w:rPr>
      <w:color w:val="605E5C"/>
      <w:shd w:val="clear" w:color="auto" w:fill="E1DFDD"/>
    </w:rPr>
  </w:style>
  <w:style w:type="character" w:customStyle="1" w:styleId="tabchar">
    <w:name w:val="tabchar"/>
    <w:basedOn w:val="Fuentedeprrafopredeter"/>
    <w:rsid w:val="000B23A6"/>
  </w:style>
  <w:style w:type="character" w:customStyle="1" w:styleId="Mencinsinresolver5">
    <w:name w:val="Mención sin resolver5"/>
    <w:basedOn w:val="Fuentedeprrafopredeter"/>
    <w:uiPriority w:val="99"/>
    <w:semiHidden/>
    <w:unhideWhenUsed/>
    <w:rsid w:val="000B23A6"/>
    <w:rPr>
      <w:color w:val="605E5C"/>
      <w:shd w:val="clear" w:color="auto" w:fill="E1DFDD"/>
    </w:rPr>
  </w:style>
  <w:style w:type="table" w:customStyle="1" w:styleId="Tablaconcuadrcula5oscura-nfasis11">
    <w:name w:val="Tabla con cuadrícula 5 oscura - Énfasis 11"/>
    <w:basedOn w:val="Tablanormal"/>
    <w:uiPriority w:val="50"/>
    <w:rsid w:val="000B23A6"/>
    <w:rPr>
      <w:rFonts w:asciiTheme="minorHAnsi" w:eastAsiaTheme="minorHAnsi" w:hAnsiTheme="minorHAnsi" w:cstheme="minorBidi"/>
      <w:sz w:val="22"/>
      <w:szCs w:val="22"/>
      <w:lang w:val="es-CO"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3CFCF"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A181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A181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A181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A1818" w:themeFill="accent1"/>
      </w:tcPr>
    </w:tblStylePr>
    <w:tblStylePr w:type="band1Vert">
      <w:tblPr/>
      <w:tcPr>
        <w:shd w:val="clear" w:color="auto" w:fill="A69F9F" w:themeFill="accent1" w:themeFillTint="66"/>
      </w:tcPr>
    </w:tblStylePr>
    <w:tblStylePr w:type="band1Horz">
      <w:tblPr/>
      <w:tcPr>
        <w:shd w:val="clear" w:color="auto" w:fill="A69F9F" w:themeFill="accent1" w:themeFillTint="66"/>
      </w:tcPr>
    </w:tblStylePr>
  </w:style>
  <w:style w:type="character" w:customStyle="1" w:styleId="Mencinsinresolver400">
    <w:name w:val="Mención sin resolver400"/>
    <w:basedOn w:val="Fuentedeprrafopredeter"/>
    <w:uiPriority w:val="99"/>
    <w:semiHidden/>
    <w:unhideWhenUsed/>
    <w:rsid w:val="000B23A6"/>
    <w:rPr>
      <w:color w:val="605E5C"/>
      <w:shd w:val="clear" w:color="auto" w:fill="E1DFDD"/>
    </w:rPr>
  </w:style>
  <w:style w:type="table" w:customStyle="1" w:styleId="TableGrid">
    <w:name w:val="TableGrid"/>
    <w:rsid w:val="00D01609"/>
    <w:rPr>
      <w:rFonts w:asciiTheme="minorHAnsi" w:eastAsiaTheme="minorEastAsia" w:hAnsiTheme="minorHAnsi" w:cstheme="minorBidi"/>
      <w:sz w:val="22"/>
      <w:szCs w:val="22"/>
      <w:lang w:val="es-CO" w:eastAsia="es-CO"/>
    </w:rPr>
    <w:tblPr>
      <w:tblCellMar>
        <w:top w:w="0" w:type="dxa"/>
        <w:left w:w="0" w:type="dxa"/>
        <w:bottom w:w="0" w:type="dxa"/>
        <w:right w:w="0" w:type="dxa"/>
      </w:tblCellMar>
    </w:tblPr>
  </w:style>
  <w:style w:type="character" w:customStyle="1" w:styleId="Fuentedeprrafopredeter1">
    <w:name w:val="Fuente de párrafo predeter.1"/>
    <w:rsid w:val="00D016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43052">
      <w:bodyDiv w:val="1"/>
      <w:marLeft w:val="0"/>
      <w:marRight w:val="0"/>
      <w:marTop w:val="0"/>
      <w:marBottom w:val="0"/>
      <w:divBdr>
        <w:top w:val="none" w:sz="0" w:space="0" w:color="auto"/>
        <w:left w:val="none" w:sz="0" w:space="0" w:color="auto"/>
        <w:bottom w:val="none" w:sz="0" w:space="0" w:color="auto"/>
        <w:right w:val="none" w:sz="0" w:space="0" w:color="auto"/>
      </w:divBdr>
    </w:div>
    <w:div w:id="3290210">
      <w:bodyDiv w:val="1"/>
      <w:marLeft w:val="0"/>
      <w:marRight w:val="0"/>
      <w:marTop w:val="0"/>
      <w:marBottom w:val="0"/>
      <w:divBdr>
        <w:top w:val="none" w:sz="0" w:space="0" w:color="auto"/>
        <w:left w:val="none" w:sz="0" w:space="0" w:color="auto"/>
        <w:bottom w:val="none" w:sz="0" w:space="0" w:color="auto"/>
        <w:right w:val="none" w:sz="0" w:space="0" w:color="auto"/>
      </w:divBdr>
    </w:div>
    <w:div w:id="25984982">
      <w:bodyDiv w:val="1"/>
      <w:marLeft w:val="0"/>
      <w:marRight w:val="0"/>
      <w:marTop w:val="0"/>
      <w:marBottom w:val="0"/>
      <w:divBdr>
        <w:top w:val="none" w:sz="0" w:space="0" w:color="auto"/>
        <w:left w:val="none" w:sz="0" w:space="0" w:color="auto"/>
        <w:bottom w:val="none" w:sz="0" w:space="0" w:color="auto"/>
        <w:right w:val="none" w:sz="0" w:space="0" w:color="auto"/>
      </w:divBdr>
    </w:div>
    <w:div w:id="26413008">
      <w:bodyDiv w:val="1"/>
      <w:marLeft w:val="0"/>
      <w:marRight w:val="0"/>
      <w:marTop w:val="0"/>
      <w:marBottom w:val="0"/>
      <w:divBdr>
        <w:top w:val="none" w:sz="0" w:space="0" w:color="auto"/>
        <w:left w:val="none" w:sz="0" w:space="0" w:color="auto"/>
        <w:bottom w:val="none" w:sz="0" w:space="0" w:color="auto"/>
        <w:right w:val="none" w:sz="0" w:space="0" w:color="auto"/>
      </w:divBdr>
    </w:div>
    <w:div w:id="31619626">
      <w:bodyDiv w:val="1"/>
      <w:marLeft w:val="0"/>
      <w:marRight w:val="0"/>
      <w:marTop w:val="0"/>
      <w:marBottom w:val="0"/>
      <w:divBdr>
        <w:top w:val="none" w:sz="0" w:space="0" w:color="auto"/>
        <w:left w:val="none" w:sz="0" w:space="0" w:color="auto"/>
        <w:bottom w:val="none" w:sz="0" w:space="0" w:color="auto"/>
        <w:right w:val="none" w:sz="0" w:space="0" w:color="auto"/>
      </w:divBdr>
    </w:div>
    <w:div w:id="44572870">
      <w:bodyDiv w:val="1"/>
      <w:marLeft w:val="0"/>
      <w:marRight w:val="0"/>
      <w:marTop w:val="0"/>
      <w:marBottom w:val="0"/>
      <w:divBdr>
        <w:top w:val="none" w:sz="0" w:space="0" w:color="auto"/>
        <w:left w:val="none" w:sz="0" w:space="0" w:color="auto"/>
        <w:bottom w:val="none" w:sz="0" w:space="0" w:color="auto"/>
        <w:right w:val="none" w:sz="0" w:space="0" w:color="auto"/>
      </w:divBdr>
      <w:divsChild>
        <w:div w:id="15619708">
          <w:marLeft w:val="0"/>
          <w:marRight w:val="0"/>
          <w:marTop w:val="0"/>
          <w:marBottom w:val="0"/>
          <w:divBdr>
            <w:top w:val="none" w:sz="0" w:space="0" w:color="auto"/>
            <w:left w:val="none" w:sz="0" w:space="0" w:color="auto"/>
            <w:bottom w:val="none" w:sz="0" w:space="0" w:color="auto"/>
            <w:right w:val="none" w:sz="0" w:space="0" w:color="auto"/>
          </w:divBdr>
        </w:div>
        <w:div w:id="1777171541">
          <w:marLeft w:val="0"/>
          <w:marRight w:val="0"/>
          <w:marTop w:val="0"/>
          <w:marBottom w:val="0"/>
          <w:divBdr>
            <w:top w:val="none" w:sz="0" w:space="0" w:color="auto"/>
            <w:left w:val="none" w:sz="0" w:space="0" w:color="auto"/>
            <w:bottom w:val="none" w:sz="0" w:space="0" w:color="auto"/>
            <w:right w:val="none" w:sz="0" w:space="0" w:color="auto"/>
          </w:divBdr>
        </w:div>
        <w:div w:id="2046786442">
          <w:marLeft w:val="0"/>
          <w:marRight w:val="0"/>
          <w:marTop w:val="0"/>
          <w:marBottom w:val="0"/>
          <w:divBdr>
            <w:top w:val="none" w:sz="0" w:space="0" w:color="auto"/>
            <w:left w:val="none" w:sz="0" w:space="0" w:color="auto"/>
            <w:bottom w:val="none" w:sz="0" w:space="0" w:color="auto"/>
            <w:right w:val="none" w:sz="0" w:space="0" w:color="auto"/>
          </w:divBdr>
        </w:div>
      </w:divsChild>
    </w:div>
    <w:div w:id="123471837">
      <w:bodyDiv w:val="1"/>
      <w:marLeft w:val="0"/>
      <w:marRight w:val="0"/>
      <w:marTop w:val="0"/>
      <w:marBottom w:val="0"/>
      <w:divBdr>
        <w:top w:val="none" w:sz="0" w:space="0" w:color="auto"/>
        <w:left w:val="none" w:sz="0" w:space="0" w:color="auto"/>
        <w:bottom w:val="none" w:sz="0" w:space="0" w:color="auto"/>
        <w:right w:val="none" w:sz="0" w:space="0" w:color="auto"/>
      </w:divBdr>
    </w:div>
    <w:div w:id="133566248">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67212019">
          <w:marLeft w:val="0"/>
          <w:marRight w:val="0"/>
          <w:marTop w:val="0"/>
          <w:marBottom w:val="0"/>
          <w:divBdr>
            <w:top w:val="none" w:sz="0" w:space="0" w:color="auto"/>
            <w:left w:val="none" w:sz="0" w:space="0" w:color="auto"/>
            <w:bottom w:val="none" w:sz="0" w:space="0" w:color="auto"/>
            <w:right w:val="none" w:sz="0" w:space="0" w:color="auto"/>
          </w:divBdr>
        </w:div>
        <w:div w:id="894895156">
          <w:marLeft w:val="0"/>
          <w:marRight w:val="0"/>
          <w:marTop w:val="0"/>
          <w:marBottom w:val="0"/>
          <w:divBdr>
            <w:top w:val="none" w:sz="0" w:space="0" w:color="auto"/>
            <w:left w:val="none" w:sz="0" w:space="0" w:color="auto"/>
            <w:bottom w:val="none" w:sz="0" w:space="0" w:color="auto"/>
            <w:right w:val="none" w:sz="0" w:space="0" w:color="auto"/>
          </w:divBdr>
        </w:div>
        <w:div w:id="896624039">
          <w:marLeft w:val="0"/>
          <w:marRight w:val="0"/>
          <w:marTop w:val="0"/>
          <w:marBottom w:val="0"/>
          <w:divBdr>
            <w:top w:val="none" w:sz="0" w:space="0" w:color="auto"/>
            <w:left w:val="none" w:sz="0" w:space="0" w:color="auto"/>
            <w:bottom w:val="none" w:sz="0" w:space="0" w:color="auto"/>
            <w:right w:val="none" w:sz="0" w:space="0" w:color="auto"/>
          </w:divBdr>
        </w:div>
        <w:div w:id="953633452">
          <w:marLeft w:val="0"/>
          <w:marRight w:val="0"/>
          <w:marTop w:val="0"/>
          <w:marBottom w:val="0"/>
          <w:divBdr>
            <w:top w:val="none" w:sz="0" w:space="0" w:color="auto"/>
            <w:left w:val="none" w:sz="0" w:space="0" w:color="auto"/>
            <w:bottom w:val="none" w:sz="0" w:space="0" w:color="auto"/>
            <w:right w:val="none" w:sz="0" w:space="0" w:color="auto"/>
          </w:divBdr>
        </w:div>
        <w:div w:id="1190754431">
          <w:marLeft w:val="0"/>
          <w:marRight w:val="0"/>
          <w:marTop w:val="0"/>
          <w:marBottom w:val="0"/>
          <w:divBdr>
            <w:top w:val="none" w:sz="0" w:space="0" w:color="auto"/>
            <w:left w:val="none" w:sz="0" w:space="0" w:color="auto"/>
            <w:bottom w:val="none" w:sz="0" w:space="0" w:color="auto"/>
            <w:right w:val="none" w:sz="0" w:space="0" w:color="auto"/>
          </w:divBdr>
        </w:div>
        <w:div w:id="1251620439">
          <w:marLeft w:val="0"/>
          <w:marRight w:val="0"/>
          <w:marTop w:val="0"/>
          <w:marBottom w:val="0"/>
          <w:divBdr>
            <w:top w:val="none" w:sz="0" w:space="0" w:color="auto"/>
            <w:left w:val="none" w:sz="0" w:space="0" w:color="auto"/>
            <w:bottom w:val="none" w:sz="0" w:space="0" w:color="auto"/>
            <w:right w:val="none" w:sz="0" w:space="0" w:color="auto"/>
          </w:divBdr>
        </w:div>
        <w:div w:id="1252735953">
          <w:marLeft w:val="0"/>
          <w:marRight w:val="0"/>
          <w:marTop w:val="0"/>
          <w:marBottom w:val="0"/>
          <w:divBdr>
            <w:top w:val="none" w:sz="0" w:space="0" w:color="auto"/>
            <w:left w:val="none" w:sz="0" w:space="0" w:color="auto"/>
            <w:bottom w:val="none" w:sz="0" w:space="0" w:color="auto"/>
            <w:right w:val="none" w:sz="0" w:space="0" w:color="auto"/>
          </w:divBdr>
        </w:div>
      </w:divsChild>
    </w:div>
    <w:div w:id="208614505">
      <w:bodyDiv w:val="1"/>
      <w:marLeft w:val="0"/>
      <w:marRight w:val="0"/>
      <w:marTop w:val="0"/>
      <w:marBottom w:val="0"/>
      <w:divBdr>
        <w:top w:val="none" w:sz="0" w:space="0" w:color="auto"/>
        <w:left w:val="none" w:sz="0" w:space="0" w:color="auto"/>
        <w:bottom w:val="none" w:sz="0" w:space="0" w:color="auto"/>
        <w:right w:val="none" w:sz="0" w:space="0" w:color="auto"/>
      </w:divBdr>
    </w:div>
    <w:div w:id="219246995">
      <w:bodyDiv w:val="1"/>
      <w:marLeft w:val="0"/>
      <w:marRight w:val="0"/>
      <w:marTop w:val="0"/>
      <w:marBottom w:val="0"/>
      <w:divBdr>
        <w:top w:val="none" w:sz="0" w:space="0" w:color="auto"/>
        <w:left w:val="none" w:sz="0" w:space="0" w:color="auto"/>
        <w:bottom w:val="none" w:sz="0" w:space="0" w:color="auto"/>
        <w:right w:val="none" w:sz="0" w:space="0" w:color="auto"/>
      </w:divBdr>
    </w:div>
    <w:div w:id="244995235">
      <w:bodyDiv w:val="1"/>
      <w:marLeft w:val="0"/>
      <w:marRight w:val="0"/>
      <w:marTop w:val="0"/>
      <w:marBottom w:val="0"/>
      <w:divBdr>
        <w:top w:val="none" w:sz="0" w:space="0" w:color="auto"/>
        <w:left w:val="none" w:sz="0" w:space="0" w:color="auto"/>
        <w:bottom w:val="none" w:sz="0" w:space="0" w:color="auto"/>
        <w:right w:val="none" w:sz="0" w:space="0" w:color="auto"/>
      </w:divBdr>
    </w:div>
    <w:div w:id="304893339">
      <w:bodyDiv w:val="1"/>
      <w:marLeft w:val="0"/>
      <w:marRight w:val="0"/>
      <w:marTop w:val="0"/>
      <w:marBottom w:val="0"/>
      <w:divBdr>
        <w:top w:val="none" w:sz="0" w:space="0" w:color="auto"/>
        <w:left w:val="none" w:sz="0" w:space="0" w:color="auto"/>
        <w:bottom w:val="none" w:sz="0" w:space="0" w:color="auto"/>
        <w:right w:val="none" w:sz="0" w:space="0" w:color="auto"/>
      </w:divBdr>
    </w:div>
    <w:div w:id="315302843">
      <w:bodyDiv w:val="1"/>
      <w:marLeft w:val="0"/>
      <w:marRight w:val="0"/>
      <w:marTop w:val="0"/>
      <w:marBottom w:val="0"/>
      <w:divBdr>
        <w:top w:val="none" w:sz="0" w:space="0" w:color="auto"/>
        <w:left w:val="none" w:sz="0" w:space="0" w:color="auto"/>
        <w:bottom w:val="none" w:sz="0" w:space="0" w:color="auto"/>
        <w:right w:val="none" w:sz="0" w:space="0" w:color="auto"/>
      </w:divBdr>
    </w:div>
    <w:div w:id="339285254">
      <w:bodyDiv w:val="1"/>
      <w:marLeft w:val="0"/>
      <w:marRight w:val="0"/>
      <w:marTop w:val="0"/>
      <w:marBottom w:val="0"/>
      <w:divBdr>
        <w:top w:val="none" w:sz="0" w:space="0" w:color="auto"/>
        <w:left w:val="none" w:sz="0" w:space="0" w:color="auto"/>
        <w:bottom w:val="none" w:sz="0" w:space="0" w:color="auto"/>
        <w:right w:val="none" w:sz="0" w:space="0" w:color="auto"/>
      </w:divBdr>
    </w:div>
    <w:div w:id="362556534">
      <w:bodyDiv w:val="1"/>
      <w:marLeft w:val="0"/>
      <w:marRight w:val="0"/>
      <w:marTop w:val="0"/>
      <w:marBottom w:val="0"/>
      <w:divBdr>
        <w:top w:val="none" w:sz="0" w:space="0" w:color="auto"/>
        <w:left w:val="none" w:sz="0" w:space="0" w:color="auto"/>
        <w:bottom w:val="none" w:sz="0" w:space="0" w:color="auto"/>
        <w:right w:val="none" w:sz="0" w:space="0" w:color="auto"/>
      </w:divBdr>
    </w:div>
    <w:div w:id="367295209">
      <w:bodyDiv w:val="1"/>
      <w:marLeft w:val="0"/>
      <w:marRight w:val="0"/>
      <w:marTop w:val="0"/>
      <w:marBottom w:val="0"/>
      <w:divBdr>
        <w:top w:val="none" w:sz="0" w:space="0" w:color="auto"/>
        <w:left w:val="none" w:sz="0" w:space="0" w:color="auto"/>
        <w:bottom w:val="none" w:sz="0" w:space="0" w:color="auto"/>
        <w:right w:val="none" w:sz="0" w:space="0" w:color="auto"/>
      </w:divBdr>
    </w:div>
    <w:div w:id="385302471">
      <w:bodyDiv w:val="1"/>
      <w:marLeft w:val="0"/>
      <w:marRight w:val="0"/>
      <w:marTop w:val="0"/>
      <w:marBottom w:val="0"/>
      <w:divBdr>
        <w:top w:val="none" w:sz="0" w:space="0" w:color="auto"/>
        <w:left w:val="none" w:sz="0" w:space="0" w:color="auto"/>
        <w:bottom w:val="none" w:sz="0" w:space="0" w:color="auto"/>
        <w:right w:val="none" w:sz="0" w:space="0" w:color="auto"/>
      </w:divBdr>
    </w:div>
    <w:div w:id="388765470">
      <w:bodyDiv w:val="1"/>
      <w:marLeft w:val="0"/>
      <w:marRight w:val="0"/>
      <w:marTop w:val="0"/>
      <w:marBottom w:val="0"/>
      <w:divBdr>
        <w:top w:val="none" w:sz="0" w:space="0" w:color="auto"/>
        <w:left w:val="none" w:sz="0" w:space="0" w:color="auto"/>
        <w:bottom w:val="none" w:sz="0" w:space="0" w:color="auto"/>
        <w:right w:val="none" w:sz="0" w:space="0" w:color="auto"/>
      </w:divBdr>
    </w:div>
    <w:div w:id="403380163">
      <w:bodyDiv w:val="1"/>
      <w:marLeft w:val="0"/>
      <w:marRight w:val="0"/>
      <w:marTop w:val="0"/>
      <w:marBottom w:val="0"/>
      <w:divBdr>
        <w:top w:val="none" w:sz="0" w:space="0" w:color="auto"/>
        <w:left w:val="none" w:sz="0" w:space="0" w:color="auto"/>
        <w:bottom w:val="none" w:sz="0" w:space="0" w:color="auto"/>
        <w:right w:val="none" w:sz="0" w:space="0" w:color="auto"/>
      </w:divBdr>
    </w:div>
    <w:div w:id="403529477">
      <w:bodyDiv w:val="1"/>
      <w:marLeft w:val="0"/>
      <w:marRight w:val="0"/>
      <w:marTop w:val="0"/>
      <w:marBottom w:val="0"/>
      <w:divBdr>
        <w:top w:val="none" w:sz="0" w:space="0" w:color="auto"/>
        <w:left w:val="none" w:sz="0" w:space="0" w:color="auto"/>
        <w:bottom w:val="none" w:sz="0" w:space="0" w:color="auto"/>
        <w:right w:val="none" w:sz="0" w:space="0" w:color="auto"/>
      </w:divBdr>
    </w:div>
    <w:div w:id="418793691">
      <w:bodyDiv w:val="1"/>
      <w:marLeft w:val="0"/>
      <w:marRight w:val="0"/>
      <w:marTop w:val="0"/>
      <w:marBottom w:val="0"/>
      <w:divBdr>
        <w:top w:val="none" w:sz="0" w:space="0" w:color="auto"/>
        <w:left w:val="none" w:sz="0" w:space="0" w:color="auto"/>
        <w:bottom w:val="none" w:sz="0" w:space="0" w:color="auto"/>
        <w:right w:val="none" w:sz="0" w:space="0" w:color="auto"/>
      </w:divBdr>
    </w:div>
    <w:div w:id="443425242">
      <w:bodyDiv w:val="1"/>
      <w:marLeft w:val="0"/>
      <w:marRight w:val="0"/>
      <w:marTop w:val="0"/>
      <w:marBottom w:val="0"/>
      <w:divBdr>
        <w:top w:val="none" w:sz="0" w:space="0" w:color="auto"/>
        <w:left w:val="none" w:sz="0" w:space="0" w:color="auto"/>
        <w:bottom w:val="none" w:sz="0" w:space="0" w:color="auto"/>
        <w:right w:val="none" w:sz="0" w:space="0" w:color="auto"/>
      </w:divBdr>
    </w:div>
    <w:div w:id="460077456">
      <w:bodyDiv w:val="1"/>
      <w:marLeft w:val="0"/>
      <w:marRight w:val="0"/>
      <w:marTop w:val="0"/>
      <w:marBottom w:val="0"/>
      <w:divBdr>
        <w:top w:val="none" w:sz="0" w:space="0" w:color="auto"/>
        <w:left w:val="none" w:sz="0" w:space="0" w:color="auto"/>
        <w:bottom w:val="none" w:sz="0" w:space="0" w:color="auto"/>
        <w:right w:val="none" w:sz="0" w:space="0" w:color="auto"/>
      </w:divBdr>
    </w:div>
    <w:div w:id="488133833">
      <w:bodyDiv w:val="1"/>
      <w:marLeft w:val="0"/>
      <w:marRight w:val="0"/>
      <w:marTop w:val="0"/>
      <w:marBottom w:val="0"/>
      <w:divBdr>
        <w:top w:val="none" w:sz="0" w:space="0" w:color="auto"/>
        <w:left w:val="none" w:sz="0" w:space="0" w:color="auto"/>
        <w:bottom w:val="none" w:sz="0" w:space="0" w:color="auto"/>
        <w:right w:val="none" w:sz="0" w:space="0" w:color="auto"/>
      </w:divBdr>
    </w:div>
    <w:div w:id="491945686">
      <w:bodyDiv w:val="1"/>
      <w:marLeft w:val="0"/>
      <w:marRight w:val="0"/>
      <w:marTop w:val="0"/>
      <w:marBottom w:val="0"/>
      <w:divBdr>
        <w:top w:val="none" w:sz="0" w:space="0" w:color="auto"/>
        <w:left w:val="none" w:sz="0" w:space="0" w:color="auto"/>
        <w:bottom w:val="none" w:sz="0" w:space="0" w:color="auto"/>
        <w:right w:val="none" w:sz="0" w:space="0" w:color="auto"/>
      </w:divBdr>
    </w:div>
    <w:div w:id="496772589">
      <w:bodyDiv w:val="1"/>
      <w:marLeft w:val="0"/>
      <w:marRight w:val="0"/>
      <w:marTop w:val="0"/>
      <w:marBottom w:val="0"/>
      <w:divBdr>
        <w:top w:val="none" w:sz="0" w:space="0" w:color="auto"/>
        <w:left w:val="none" w:sz="0" w:space="0" w:color="auto"/>
        <w:bottom w:val="none" w:sz="0" w:space="0" w:color="auto"/>
        <w:right w:val="none" w:sz="0" w:space="0" w:color="auto"/>
      </w:divBdr>
    </w:div>
    <w:div w:id="518738122">
      <w:bodyDiv w:val="1"/>
      <w:marLeft w:val="0"/>
      <w:marRight w:val="0"/>
      <w:marTop w:val="0"/>
      <w:marBottom w:val="0"/>
      <w:divBdr>
        <w:top w:val="none" w:sz="0" w:space="0" w:color="auto"/>
        <w:left w:val="none" w:sz="0" w:space="0" w:color="auto"/>
        <w:bottom w:val="none" w:sz="0" w:space="0" w:color="auto"/>
        <w:right w:val="none" w:sz="0" w:space="0" w:color="auto"/>
      </w:divBdr>
    </w:div>
    <w:div w:id="548952044">
      <w:bodyDiv w:val="1"/>
      <w:marLeft w:val="0"/>
      <w:marRight w:val="0"/>
      <w:marTop w:val="0"/>
      <w:marBottom w:val="0"/>
      <w:divBdr>
        <w:top w:val="none" w:sz="0" w:space="0" w:color="auto"/>
        <w:left w:val="none" w:sz="0" w:space="0" w:color="auto"/>
        <w:bottom w:val="none" w:sz="0" w:space="0" w:color="auto"/>
        <w:right w:val="none" w:sz="0" w:space="0" w:color="auto"/>
      </w:divBdr>
    </w:div>
    <w:div w:id="564797556">
      <w:bodyDiv w:val="1"/>
      <w:marLeft w:val="0"/>
      <w:marRight w:val="0"/>
      <w:marTop w:val="0"/>
      <w:marBottom w:val="0"/>
      <w:divBdr>
        <w:top w:val="none" w:sz="0" w:space="0" w:color="auto"/>
        <w:left w:val="none" w:sz="0" w:space="0" w:color="auto"/>
        <w:bottom w:val="none" w:sz="0" w:space="0" w:color="auto"/>
        <w:right w:val="none" w:sz="0" w:space="0" w:color="auto"/>
      </w:divBdr>
    </w:div>
    <w:div w:id="595595283">
      <w:bodyDiv w:val="1"/>
      <w:marLeft w:val="0"/>
      <w:marRight w:val="0"/>
      <w:marTop w:val="0"/>
      <w:marBottom w:val="0"/>
      <w:divBdr>
        <w:top w:val="none" w:sz="0" w:space="0" w:color="auto"/>
        <w:left w:val="none" w:sz="0" w:space="0" w:color="auto"/>
        <w:bottom w:val="none" w:sz="0" w:space="0" w:color="auto"/>
        <w:right w:val="none" w:sz="0" w:space="0" w:color="auto"/>
      </w:divBdr>
    </w:div>
    <w:div w:id="620499228">
      <w:bodyDiv w:val="1"/>
      <w:marLeft w:val="0"/>
      <w:marRight w:val="0"/>
      <w:marTop w:val="0"/>
      <w:marBottom w:val="0"/>
      <w:divBdr>
        <w:top w:val="none" w:sz="0" w:space="0" w:color="auto"/>
        <w:left w:val="none" w:sz="0" w:space="0" w:color="auto"/>
        <w:bottom w:val="none" w:sz="0" w:space="0" w:color="auto"/>
        <w:right w:val="none" w:sz="0" w:space="0" w:color="auto"/>
      </w:divBdr>
    </w:div>
    <w:div w:id="620502091">
      <w:bodyDiv w:val="1"/>
      <w:marLeft w:val="0"/>
      <w:marRight w:val="0"/>
      <w:marTop w:val="0"/>
      <w:marBottom w:val="0"/>
      <w:divBdr>
        <w:top w:val="none" w:sz="0" w:space="0" w:color="auto"/>
        <w:left w:val="none" w:sz="0" w:space="0" w:color="auto"/>
        <w:bottom w:val="none" w:sz="0" w:space="0" w:color="auto"/>
        <w:right w:val="none" w:sz="0" w:space="0" w:color="auto"/>
      </w:divBdr>
    </w:div>
    <w:div w:id="621418642">
      <w:bodyDiv w:val="1"/>
      <w:marLeft w:val="0"/>
      <w:marRight w:val="0"/>
      <w:marTop w:val="0"/>
      <w:marBottom w:val="0"/>
      <w:divBdr>
        <w:top w:val="none" w:sz="0" w:space="0" w:color="auto"/>
        <w:left w:val="none" w:sz="0" w:space="0" w:color="auto"/>
        <w:bottom w:val="none" w:sz="0" w:space="0" w:color="auto"/>
        <w:right w:val="none" w:sz="0" w:space="0" w:color="auto"/>
      </w:divBdr>
    </w:div>
    <w:div w:id="624852699">
      <w:bodyDiv w:val="1"/>
      <w:marLeft w:val="0"/>
      <w:marRight w:val="0"/>
      <w:marTop w:val="0"/>
      <w:marBottom w:val="0"/>
      <w:divBdr>
        <w:top w:val="none" w:sz="0" w:space="0" w:color="auto"/>
        <w:left w:val="none" w:sz="0" w:space="0" w:color="auto"/>
        <w:bottom w:val="none" w:sz="0" w:space="0" w:color="auto"/>
        <w:right w:val="none" w:sz="0" w:space="0" w:color="auto"/>
      </w:divBdr>
    </w:div>
    <w:div w:id="631056897">
      <w:bodyDiv w:val="1"/>
      <w:marLeft w:val="0"/>
      <w:marRight w:val="0"/>
      <w:marTop w:val="0"/>
      <w:marBottom w:val="0"/>
      <w:divBdr>
        <w:top w:val="none" w:sz="0" w:space="0" w:color="auto"/>
        <w:left w:val="none" w:sz="0" w:space="0" w:color="auto"/>
        <w:bottom w:val="none" w:sz="0" w:space="0" w:color="auto"/>
        <w:right w:val="none" w:sz="0" w:space="0" w:color="auto"/>
      </w:divBdr>
    </w:div>
    <w:div w:id="631640373">
      <w:bodyDiv w:val="1"/>
      <w:marLeft w:val="0"/>
      <w:marRight w:val="0"/>
      <w:marTop w:val="0"/>
      <w:marBottom w:val="0"/>
      <w:divBdr>
        <w:top w:val="none" w:sz="0" w:space="0" w:color="auto"/>
        <w:left w:val="none" w:sz="0" w:space="0" w:color="auto"/>
        <w:bottom w:val="none" w:sz="0" w:space="0" w:color="auto"/>
        <w:right w:val="none" w:sz="0" w:space="0" w:color="auto"/>
      </w:divBdr>
    </w:div>
    <w:div w:id="671223676">
      <w:bodyDiv w:val="1"/>
      <w:marLeft w:val="0"/>
      <w:marRight w:val="0"/>
      <w:marTop w:val="0"/>
      <w:marBottom w:val="0"/>
      <w:divBdr>
        <w:top w:val="none" w:sz="0" w:space="0" w:color="auto"/>
        <w:left w:val="none" w:sz="0" w:space="0" w:color="auto"/>
        <w:bottom w:val="none" w:sz="0" w:space="0" w:color="auto"/>
        <w:right w:val="none" w:sz="0" w:space="0" w:color="auto"/>
      </w:divBdr>
    </w:div>
    <w:div w:id="678389371">
      <w:bodyDiv w:val="1"/>
      <w:marLeft w:val="0"/>
      <w:marRight w:val="0"/>
      <w:marTop w:val="0"/>
      <w:marBottom w:val="0"/>
      <w:divBdr>
        <w:top w:val="none" w:sz="0" w:space="0" w:color="auto"/>
        <w:left w:val="none" w:sz="0" w:space="0" w:color="auto"/>
        <w:bottom w:val="none" w:sz="0" w:space="0" w:color="auto"/>
        <w:right w:val="none" w:sz="0" w:space="0" w:color="auto"/>
      </w:divBdr>
    </w:div>
    <w:div w:id="700129012">
      <w:bodyDiv w:val="1"/>
      <w:marLeft w:val="0"/>
      <w:marRight w:val="0"/>
      <w:marTop w:val="0"/>
      <w:marBottom w:val="0"/>
      <w:divBdr>
        <w:top w:val="none" w:sz="0" w:space="0" w:color="auto"/>
        <w:left w:val="none" w:sz="0" w:space="0" w:color="auto"/>
        <w:bottom w:val="none" w:sz="0" w:space="0" w:color="auto"/>
        <w:right w:val="none" w:sz="0" w:space="0" w:color="auto"/>
      </w:divBdr>
    </w:div>
    <w:div w:id="709302628">
      <w:bodyDiv w:val="1"/>
      <w:marLeft w:val="0"/>
      <w:marRight w:val="0"/>
      <w:marTop w:val="0"/>
      <w:marBottom w:val="0"/>
      <w:divBdr>
        <w:top w:val="none" w:sz="0" w:space="0" w:color="auto"/>
        <w:left w:val="none" w:sz="0" w:space="0" w:color="auto"/>
        <w:bottom w:val="none" w:sz="0" w:space="0" w:color="auto"/>
        <w:right w:val="none" w:sz="0" w:space="0" w:color="auto"/>
      </w:divBdr>
    </w:div>
    <w:div w:id="722411252">
      <w:bodyDiv w:val="1"/>
      <w:marLeft w:val="0"/>
      <w:marRight w:val="0"/>
      <w:marTop w:val="0"/>
      <w:marBottom w:val="0"/>
      <w:divBdr>
        <w:top w:val="none" w:sz="0" w:space="0" w:color="auto"/>
        <w:left w:val="none" w:sz="0" w:space="0" w:color="auto"/>
        <w:bottom w:val="none" w:sz="0" w:space="0" w:color="auto"/>
        <w:right w:val="none" w:sz="0" w:space="0" w:color="auto"/>
      </w:divBdr>
    </w:div>
    <w:div w:id="723262270">
      <w:bodyDiv w:val="1"/>
      <w:marLeft w:val="0"/>
      <w:marRight w:val="0"/>
      <w:marTop w:val="0"/>
      <w:marBottom w:val="0"/>
      <w:divBdr>
        <w:top w:val="none" w:sz="0" w:space="0" w:color="auto"/>
        <w:left w:val="none" w:sz="0" w:space="0" w:color="auto"/>
        <w:bottom w:val="none" w:sz="0" w:space="0" w:color="auto"/>
        <w:right w:val="none" w:sz="0" w:space="0" w:color="auto"/>
      </w:divBdr>
    </w:div>
    <w:div w:id="723336055">
      <w:bodyDiv w:val="1"/>
      <w:marLeft w:val="0"/>
      <w:marRight w:val="0"/>
      <w:marTop w:val="0"/>
      <w:marBottom w:val="0"/>
      <w:divBdr>
        <w:top w:val="none" w:sz="0" w:space="0" w:color="auto"/>
        <w:left w:val="none" w:sz="0" w:space="0" w:color="auto"/>
        <w:bottom w:val="none" w:sz="0" w:space="0" w:color="auto"/>
        <w:right w:val="none" w:sz="0" w:space="0" w:color="auto"/>
      </w:divBdr>
    </w:div>
    <w:div w:id="731462080">
      <w:bodyDiv w:val="1"/>
      <w:marLeft w:val="0"/>
      <w:marRight w:val="0"/>
      <w:marTop w:val="0"/>
      <w:marBottom w:val="0"/>
      <w:divBdr>
        <w:top w:val="none" w:sz="0" w:space="0" w:color="auto"/>
        <w:left w:val="none" w:sz="0" w:space="0" w:color="auto"/>
        <w:bottom w:val="none" w:sz="0" w:space="0" w:color="auto"/>
        <w:right w:val="none" w:sz="0" w:space="0" w:color="auto"/>
      </w:divBdr>
    </w:div>
    <w:div w:id="793138901">
      <w:bodyDiv w:val="1"/>
      <w:marLeft w:val="0"/>
      <w:marRight w:val="0"/>
      <w:marTop w:val="0"/>
      <w:marBottom w:val="0"/>
      <w:divBdr>
        <w:top w:val="none" w:sz="0" w:space="0" w:color="auto"/>
        <w:left w:val="none" w:sz="0" w:space="0" w:color="auto"/>
        <w:bottom w:val="none" w:sz="0" w:space="0" w:color="auto"/>
        <w:right w:val="none" w:sz="0" w:space="0" w:color="auto"/>
      </w:divBdr>
    </w:div>
    <w:div w:id="796485589">
      <w:bodyDiv w:val="1"/>
      <w:marLeft w:val="0"/>
      <w:marRight w:val="0"/>
      <w:marTop w:val="0"/>
      <w:marBottom w:val="0"/>
      <w:divBdr>
        <w:top w:val="none" w:sz="0" w:space="0" w:color="auto"/>
        <w:left w:val="none" w:sz="0" w:space="0" w:color="auto"/>
        <w:bottom w:val="none" w:sz="0" w:space="0" w:color="auto"/>
        <w:right w:val="none" w:sz="0" w:space="0" w:color="auto"/>
      </w:divBdr>
    </w:div>
    <w:div w:id="798692281">
      <w:bodyDiv w:val="1"/>
      <w:marLeft w:val="0"/>
      <w:marRight w:val="0"/>
      <w:marTop w:val="0"/>
      <w:marBottom w:val="0"/>
      <w:divBdr>
        <w:top w:val="none" w:sz="0" w:space="0" w:color="auto"/>
        <w:left w:val="none" w:sz="0" w:space="0" w:color="auto"/>
        <w:bottom w:val="none" w:sz="0" w:space="0" w:color="auto"/>
        <w:right w:val="none" w:sz="0" w:space="0" w:color="auto"/>
      </w:divBdr>
    </w:div>
    <w:div w:id="834226510">
      <w:bodyDiv w:val="1"/>
      <w:marLeft w:val="0"/>
      <w:marRight w:val="0"/>
      <w:marTop w:val="0"/>
      <w:marBottom w:val="0"/>
      <w:divBdr>
        <w:top w:val="none" w:sz="0" w:space="0" w:color="auto"/>
        <w:left w:val="none" w:sz="0" w:space="0" w:color="auto"/>
        <w:bottom w:val="none" w:sz="0" w:space="0" w:color="auto"/>
        <w:right w:val="none" w:sz="0" w:space="0" w:color="auto"/>
      </w:divBdr>
    </w:div>
    <w:div w:id="882910104">
      <w:bodyDiv w:val="1"/>
      <w:marLeft w:val="0"/>
      <w:marRight w:val="0"/>
      <w:marTop w:val="0"/>
      <w:marBottom w:val="0"/>
      <w:divBdr>
        <w:top w:val="none" w:sz="0" w:space="0" w:color="auto"/>
        <w:left w:val="none" w:sz="0" w:space="0" w:color="auto"/>
        <w:bottom w:val="none" w:sz="0" w:space="0" w:color="auto"/>
        <w:right w:val="none" w:sz="0" w:space="0" w:color="auto"/>
      </w:divBdr>
    </w:div>
    <w:div w:id="907499520">
      <w:bodyDiv w:val="1"/>
      <w:marLeft w:val="0"/>
      <w:marRight w:val="0"/>
      <w:marTop w:val="0"/>
      <w:marBottom w:val="0"/>
      <w:divBdr>
        <w:top w:val="none" w:sz="0" w:space="0" w:color="auto"/>
        <w:left w:val="none" w:sz="0" w:space="0" w:color="auto"/>
        <w:bottom w:val="none" w:sz="0" w:space="0" w:color="auto"/>
        <w:right w:val="none" w:sz="0" w:space="0" w:color="auto"/>
      </w:divBdr>
    </w:div>
    <w:div w:id="927811192">
      <w:bodyDiv w:val="1"/>
      <w:marLeft w:val="0"/>
      <w:marRight w:val="0"/>
      <w:marTop w:val="0"/>
      <w:marBottom w:val="0"/>
      <w:divBdr>
        <w:top w:val="none" w:sz="0" w:space="0" w:color="auto"/>
        <w:left w:val="none" w:sz="0" w:space="0" w:color="auto"/>
        <w:bottom w:val="none" w:sz="0" w:space="0" w:color="auto"/>
        <w:right w:val="none" w:sz="0" w:space="0" w:color="auto"/>
      </w:divBdr>
    </w:div>
    <w:div w:id="941914900">
      <w:bodyDiv w:val="1"/>
      <w:marLeft w:val="0"/>
      <w:marRight w:val="0"/>
      <w:marTop w:val="0"/>
      <w:marBottom w:val="0"/>
      <w:divBdr>
        <w:top w:val="none" w:sz="0" w:space="0" w:color="auto"/>
        <w:left w:val="none" w:sz="0" w:space="0" w:color="auto"/>
        <w:bottom w:val="none" w:sz="0" w:space="0" w:color="auto"/>
        <w:right w:val="none" w:sz="0" w:space="0" w:color="auto"/>
      </w:divBdr>
    </w:div>
    <w:div w:id="944848707">
      <w:bodyDiv w:val="1"/>
      <w:marLeft w:val="0"/>
      <w:marRight w:val="0"/>
      <w:marTop w:val="0"/>
      <w:marBottom w:val="0"/>
      <w:divBdr>
        <w:top w:val="none" w:sz="0" w:space="0" w:color="auto"/>
        <w:left w:val="none" w:sz="0" w:space="0" w:color="auto"/>
        <w:bottom w:val="none" w:sz="0" w:space="0" w:color="auto"/>
        <w:right w:val="none" w:sz="0" w:space="0" w:color="auto"/>
      </w:divBdr>
    </w:div>
    <w:div w:id="978997442">
      <w:bodyDiv w:val="1"/>
      <w:marLeft w:val="0"/>
      <w:marRight w:val="0"/>
      <w:marTop w:val="0"/>
      <w:marBottom w:val="0"/>
      <w:divBdr>
        <w:top w:val="none" w:sz="0" w:space="0" w:color="auto"/>
        <w:left w:val="none" w:sz="0" w:space="0" w:color="auto"/>
        <w:bottom w:val="none" w:sz="0" w:space="0" w:color="auto"/>
        <w:right w:val="none" w:sz="0" w:space="0" w:color="auto"/>
      </w:divBdr>
    </w:div>
    <w:div w:id="1004208652">
      <w:bodyDiv w:val="1"/>
      <w:marLeft w:val="0"/>
      <w:marRight w:val="0"/>
      <w:marTop w:val="0"/>
      <w:marBottom w:val="0"/>
      <w:divBdr>
        <w:top w:val="none" w:sz="0" w:space="0" w:color="auto"/>
        <w:left w:val="none" w:sz="0" w:space="0" w:color="auto"/>
        <w:bottom w:val="none" w:sz="0" w:space="0" w:color="auto"/>
        <w:right w:val="none" w:sz="0" w:space="0" w:color="auto"/>
      </w:divBdr>
    </w:div>
    <w:div w:id="1027370822">
      <w:bodyDiv w:val="1"/>
      <w:marLeft w:val="0"/>
      <w:marRight w:val="0"/>
      <w:marTop w:val="0"/>
      <w:marBottom w:val="0"/>
      <w:divBdr>
        <w:top w:val="none" w:sz="0" w:space="0" w:color="auto"/>
        <w:left w:val="none" w:sz="0" w:space="0" w:color="auto"/>
        <w:bottom w:val="none" w:sz="0" w:space="0" w:color="auto"/>
        <w:right w:val="none" w:sz="0" w:space="0" w:color="auto"/>
      </w:divBdr>
    </w:div>
    <w:div w:id="1032918645">
      <w:bodyDiv w:val="1"/>
      <w:marLeft w:val="0"/>
      <w:marRight w:val="0"/>
      <w:marTop w:val="0"/>
      <w:marBottom w:val="0"/>
      <w:divBdr>
        <w:top w:val="none" w:sz="0" w:space="0" w:color="auto"/>
        <w:left w:val="none" w:sz="0" w:space="0" w:color="auto"/>
        <w:bottom w:val="none" w:sz="0" w:space="0" w:color="auto"/>
        <w:right w:val="none" w:sz="0" w:space="0" w:color="auto"/>
      </w:divBdr>
    </w:div>
    <w:div w:id="1063216794">
      <w:bodyDiv w:val="1"/>
      <w:marLeft w:val="0"/>
      <w:marRight w:val="0"/>
      <w:marTop w:val="0"/>
      <w:marBottom w:val="0"/>
      <w:divBdr>
        <w:top w:val="none" w:sz="0" w:space="0" w:color="auto"/>
        <w:left w:val="none" w:sz="0" w:space="0" w:color="auto"/>
        <w:bottom w:val="none" w:sz="0" w:space="0" w:color="auto"/>
        <w:right w:val="none" w:sz="0" w:space="0" w:color="auto"/>
      </w:divBdr>
    </w:div>
    <w:div w:id="1067459463">
      <w:bodyDiv w:val="1"/>
      <w:marLeft w:val="150"/>
      <w:marRight w:val="150"/>
      <w:marTop w:val="150"/>
      <w:marBottom w:val="150"/>
      <w:divBdr>
        <w:top w:val="none" w:sz="0" w:space="0" w:color="auto"/>
        <w:left w:val="none" w:sz="0" w:space="0" w:color="auto"/>
        <w:bottom w:val="none" w:sz="0" w:space="0" w:color="auto"/>
        <w:right w:val="none" w:sz="0" w:space="0" w:color="auto"/>
      </w:divBdr>
      <w:divsChild>
        <w:div w:id="100342219">
          <w:marLeft w:val="0"/>
          <w:marRight w:val="0"/>
          <w:marTop w:val="0"/>
          <w:marBottom w:val="0"/>
          <w:divBdr>
            <w:top w:val="none" w:sz="0" w:space="0" w:color="auto"/>
            <w:left w:val="none" w:sz="0" w:space="0" w:color="auto"/>
            <w:bottom w:val="none" w:sz="0" w:space="0" w:color="auto"/>
            <w:right w:val="none" w:sz="0" w:space="0" w:color="auto"/>
          </w:divBdr>
        </w:div>
        <w:div w:id="544483352">
          <w:marLeft w:val="0"/>
          <w:marRight w:val="0"/>
          <w:marTop w:val="0"/>
          <w:marBottom w:val="0"/>
          <w:divBdr>
            <w:top w:val="none" w:sz="0" w:space="0" w:color="auto"/>
            <w:left w:val="none" w:sz="0" w:space="0" w:color="auto"/>
            <w:bottom w:val="none" w:sz="0" w:space="0" w:color="auto"/>
            <w:right w:val="none" w:sz="0" w:space="0" w:color="auto"/>
          </w:divBdr>
        </w:div>
        <w:div w:id="820729942">
          <w:marLeft w:val="0"/>
          <w:marRight w:val="0"/>
          <w:marTop w:val="0"/>
          <w:marBottom w:val="0"/>
          <w:divBdr>
            <w:top w:val="none" w:sz="0" w:space="0" w:color="auto"/>
            <w:left w:val="none" w:sz="0" w:space="0" w:color="auto"/>
            <w:bottom w:val="none" w:sz="0" w:space="0" w:color="auto"/>
            <w:right w:val="none" w:sz="0" w:space="0" w:color="auto"/>
          </w:divBdr>
        </w:div>
        <w:div w:id="1154566739">
          <w:marLeft w:val="0"/>
          <w:marRight w:val="0"/>
          <w:marTop w:val="0"/>
          <w:marBottom w:val="0"/>
          <w:divBdr>
            <w:top w:val="none" w:sz="0" w:space="0" w:color="auto"/>
            <w:left w:val="none" w:sz="0" w:space="0" w:color="auto"/>
            <w:bottom w:val="none" w:sz="0" w:space="0" w:color="auto"/>
            <w:right w:val="none" w:sz="0" w:space="0" w:color="auto"/>
          </w:divBdr>
        </w:div>
        <w:div w:id="1255554983">
          <w:marLeft w:val="0"/>
          <w:marRight w:val="0"/>
          <w:marTop w:val="0"/>
          <w:marBottom w:val="0"/>
          <w:divBdr>
            <w:top w:val="none" w:sz="0" w:space="0" w:color="auto"/>
            <w:left w:val="none" w:sz="0" w:space="0" w:color="auto"/>
            <w:bottom w:val="none" w:sz="0" w:space="0" w:color="auto"/>
            <w:right w:val="none" w:sz="0" w:space="0" w:color="auto"/>
          </w:divBdr>
        </w:div>
      </w:divsChild>
    </w:div>
    <w:div w:id="1110927828">
      <w:bodyDiv w:val="1"/>
      <w:marLeft w:val="0"/>
      <w:marRight w:val="0"/>
      <w:marTop w:val="0"/>
      <w:marBottom w:val="0"/>
      <w:divBdr>
        <w:top w:val="none" w:sz="0" w:space="0" w:color="auto"/>
        <w:left w:val="none" w:sz="0" w:space="0" w:color="auto"/>
        <w:bottom w:val="none" w:sz="0" w:space="0" w:color="auto"/>
        <w:right w:val="none" w:sz="0" w:space="0" w:color="auto"/>
      </w:divBdr>
    </w:div>
    <w:div w:id="1112021141">
      <w:bodyDiv w:val="1"/>
      <w:marLeft w:val="0"/>
      <w:marRight w:val="0"/>
      <w:marTop w:val="0"/>
      <w:marBottom w:val="0"/>
      <w:divBdr>
        <w:top w:val="none" w:sz="0" w:space="0" w:color="auto"/>
        <w:left w:val="none" w:sz="0" w:space="0" w:color="auto"/>
        <w:bottom w:val="none" w:sz="0" w:space="0" w:color="auto"/>
        <w:right w:val="none" w:sz="0" w:space="0" w:color="auto"/>
      </w:divBdr>
    </w:div>
    <w:div w:id="1118644397">
      <w:bodyDiv w:val="1"/>
      <w:marLeft w:val="0"/>
      <w:marRight w:val="0"/>
      <w:marTop w:val="0"/>
      <w:marBottom w:val="0"/>
      <w:divBdr>
        <w:top w:val="none" w:sz="0" w:space="0" w:color="auto"/>
        <w:left w:val="none" w:sz="0" w:space="0" w:color="auto"/>
        <w:bottom w:val="none" w:sz="0" w:space="0" w:color="auto"/>
        <w:right w:val="none" w:sz="0" w:space="0" w:color="auto"/>
      </w:divBdr>
    </w:div>
    <w:div w:id="1120534751">
      <w:bodyDiv w:val="1"/>
      <w:marLeft w:val="0"/>
      <w:marRight w:val="0"/>
      <w:marTop w:val="0"/>
      <w:marBottom w:val="0"/>
      <w:divBdr>
        <w:top w:val="none" w:sz="0" w:space="0" w:color="auto"/>
        <w:left w:val="none" w:sz="0" w:space="0" w:color="auto"/>
        <w:bottom w:val="none" w:sz="0" w:space="0" w:color="auto"/>
        <w:right w:val="none" w:sz="0" w:space="0" w:color="auto"/>
      </w:divBdr>
    </w:div>
    <w:div w:id="1122193442">
      <w:bodyDiv w:val="1"/>
      <w:marLeft w:val="0"/>
      <w:marRight w:val="0"/>
      <w:marTop w:val="0"/>
      <w:marBottom w:val="0"/>
      <w:divBdr>
        <w:top w:val="none" w:sz="0" w:space="0" w:color="auto"/>
        <w:left w:val="none" w:sz="0" w:space="0" w:color="auto"/>
        <w:bottom w:val="none" w:sz="0" w:space="0" w:color="auto"/>
        <w:right w:val="none" w:sz="0" w:space="0" w:color="auto"/>
      </w:divBdr>
    </w:div>
    <w:div w:id="1154372620">
      <w:bodyDiv w:val="1"/>
      <w:marLeft w:val="0"/>
      <w:marRight w:val="0"/>
      <w:marTop w:val="0"/>
      <w:marBottom w:val="0"/>
      <w:divBdr>
        <w:top w:val="none" w:sz="0" w:space="0" w:color="auto"/>
        <w:left w:val="none" w:sz="0" w:space="0" w:color="auto"/>
        <w:bottom w:val="none" w:sz="0" w:space="0" w:color="auto"/>
        <w:right w:val="none" w:sz="0" w:space="0" w:color="auto"/>
      </w:divBdr>
    </w:div>
    <w:div w:id="1163471242">
      <w:bodyDiv w:val="1"/>
      <w:marLeft w:val="0"/>
      <w:marRight w:val="0"/>
      <w:marTop w:val="0"/>
      <w:marBottom w:val="0"/>
      <w:divBdr>
        <w:top w:val="none" w:sz="0" w:space="0" w:color="auto"/>
        <w:left w:val="none" w:sz="0" w:space="0" w:color="auto"/>
        <w:bottom w:val="none" w:sz="0" w:space="0" w:color="auto"/>
        <w:right w:val="none" w:sz="0" w:space="0" w:color="auto"/>
      </w:divBdr>
    </w:div>
    <w:div w:id="1176306788">
      <w:bodyDiv w:val="1"/>
      <w:marLeft w:val="0"/>
      <w:marRight w:val="0"/>
      <w:marTop w:val="0"/>
      <w:marBottom w:val="0"/>
      <w:divBdr>
        <w:top w:val="none" w:sz="0" w:space="0" w:color="auto"/>
        <w:left w:val="none" w:sz="0" w:space="0" w:color="auto"/>
        <w:bottom w:val="none" w:sz="0" w:space="0" w:color="auto"/>
        <w:right w:val="none" w:sz="0" w:space="0" w:color="auto"/>
      </w:divBdr>
    </w:div>
    <w:div w:id="1177620394">
      <w:bodyDiv w:val="1"/>
      <w:marLeft w:val="0"/>
      <w:marRight w:val="0"/>
      <w:marTop w:val="0"/>
      <w:marBottom w:val="0"/>
      <w:divBdr>
        <w:top w:val="none" w:sz="0" w:space="0" w:color="auto"/>
        <w:left w:val="none" w:sz="0" w:space="0" w:color="auto"/>
        <w:bottom w:val="none" w:sz="0" w:space="0" w:color="auto"/>
        <w:right w:val="none" w:sz="0" w:space="0" w:color="auto"/>
      </w:divBdr>
    </w:div>
    <w:div w:id="1210337967">
      <w:bodyDiv w:val="1"/>
      <w:marLeft w:val="0"/>
      <w:marRight w:val="0"/>
      <w:marTop w:val="0"/>
      <w:marBottom w:val="0"/>
      <w:divBdr>
        <w:top w:val="none" w:sz="0" w:space="0" w:color="auto"/>
        <w:left w:val="none" w:sz="0" w:space="0" w:color="auto"/>
        <w:bottom w:val="none" w:sz="0" w:space="0" w:color="auto"/>
        <w:right w:val="none" w:sz="0" w:space="0" w:color="auto"/>
      </w:divBdr>
    </w:div>
    <w:div w:id="1245143774">
      <w:bodyDiv w:val="1"/>
      <w:marLeft w:val="0"/>
      <w:marRight w:val="0"/>
      <w:marTop w:val="0"/>
      <w:marBottom w:val="0"/>
      <w:divBdr>
        <w:top w:val="none" w:sz="0" w:space="0" w:color="auto"/>
        <w:left w:val="none" w:sz="0" w:space="0" w:color="auto"/>
        <w:bottom w:val="none" w:sz="0" w:space="0" w:color="auto"/>
        <w:right w:val="none" w:sz="0" w:space="0" w:color="auto"/>
      </w:divBdr>
    </w:div>
    <w:div w:id="1245216667">
      <w:bodyDiv w:val="1"/>
      <w:marLeft w:val="0"/>
      <w:marRight w:val="0"/>
      <w:marTop w:val="0"/>
      <w:marBottom w:val="0"/>
      <w:divBdr>
        <w:top w:val="none" w:sz="0" w:space="0" w:color="auto"/>
        <w:left w:val="none" w:sz="0" w:space="0" w:color="auto"/>
        <w:bottom w:val="none" w:sz="0" w:space="0" w:color="auto"/>
        <w:right w:val="none" w:sz="0" w:space="0" w:color="auto"/>
      </w:divBdr>
    </w:div>
    <w:div w:id="1245800762">
      <w:bodyDiv w:val="1"/>
      <w:marLeft w:val="0"/>
      <w:marRight w:val="0"/>
      <w:marTop w:val="0"/>
      <w:marBottom w:val="0"/>
      <w:divBdr>
        <w:top w:val="none" w:sz="0" w:space="0" w:color="auto"/>
        <w:left w:val="none" w:sz="0" w:space="0" w:color="auto"/>
        <w:bottom w:val="none" w:sz="0" w:space="0" w:color="auto"/>
        <w:right w:val="none" w:sz="0" w:space="0" w:color="auto"/>
      </w:divBdr>
    </w:div>
    <w:div w:id="1267812416">
      <w:bodyDiv w:val="1"/>
      <w:marLeft w:val="0"/>
      <w:marRight w:val="0"/>
      <w:marTop w:val="0"/>
      <w:marBottom w:val="0"/>
      <w:divBdr>
        <w:top w:val="none" w:sz="0" w:space="0" w:color="auto"/>
        <w:left w:val="none" w:sz="0" w:space="0" w:color="auto"/>
        <w:bottom w:val="none" w:sz="0" w:space="0" w:color="auto"/>
        <w:right w:val="none" w:sz="0" w:space="0" w:color="auto"/>
      </w:divBdr>
    </w:div>
    <w:div w:id="1305427252">
      <w:bodyDiv w:val="1"/>
      <w:marLeft w:val="0"/>
      <w:marRight w:val="0"/>
      <w:marTop w:val="0"/>
      <w:marBottom w:val="0"/>
      <w:divBdr>
        <w:top w:val="none" w:sz="0" w:space="0" w:color="auto"/>
        <w:left w:val="none" w:sz="0" w:space="0" w:color="auto"/>
        <w:bottom w:val="none" w:sz="0" w:space="0" w:color="auto"/>
        <w:right w:val="none" w:sz="0" w:space="0" w:color="auto"/>
      </w:divBdr>
    </w:div>
    <w:div w:id="1317101199">
      <w:bodyDiv w:val="1"/>
      <w:marLeft w:val="0"/>
      <w:marRight w:val="0"/>
      <w:marTop w:val="0"/>
      <w:marBottom w:val="0"/>
      <w:divBdr>
        <w:top w:val="none" w:sz="0" w:space="0" w:color="auto"/>
        <w:left w:val="none" w:sz="0" w:space="0" w:color="auto"/>
        <w:bottom w:val="none" w:sz="0" w:space="0" w:color="auto"/>
        <w:right w:val="none" w:sz="0" w:space="0" w:color="auto"/>
      </w:divBdr>
    </w:div>
    <w:div w:id="1319043512">
      <w:bodyDiv w:val="1"/>
      <w:marLeft w:val="0"/>
      <w:marRight w:val="0"/>
      <w:marTop w:val="0"/>
      <w:marBottom w:val="0"/>
      <w:divBdr>
        <w:top w:val="none" w:sz="0" w:space="0" w:color="auto"/>
        <w:left w:val="none" w:sz="0" w:space="0" w:color="auto"/>
        <w:bottom w:val="none" w:sz="0" w:space="0" w:color="auto"/>
        <w:right w:val="none" w:sz="0" w:space="0" w:color="auto"/>
      </w:divBdr>
    </w:div>
    <w:div w:id="1359113730">
      <w:bodyDiv w:val="1"/>
      <w:marLeft w:val="0"/>
      <w:marRight w:val="0"/>
      <w:marTop w:val="0"/>
      <w:marBottom w:val="0"/>
      <w:divBdr>
        <w:top w:val="none" w:sz="0" w:space="0" w:color="auto"/>
        <w:left w:val="none" w:sz="0" w:space="0" w:color="auto"/>
        <w:bottom w:val="none" w:sz="0" w:space="0" w:color="auto"/>
        <w:right w:val="none" w:sz="0" w:space="0" w:color="auto"/>
      </w:divBdr>
    </w:div>
    <w:div w:id="1363939780">
      <w:bodyDiv w:val="1"/>
      <w:marLeft w:val="0"/>
      <w:marRight w:val="0"/>
      <w:marTop w:val="0"/>
      <w:marBottom w:val="0"/>
      <w:divBdr>
        <w:top w:val="none" w:sz="0" w:space="0" w:color="auto"/>
        <w:left w:val="none" w:sz="0" w:space="0" w:color="auto"/>
        <w:bottom w:val="none" w:sz="0" w:space="0" w:color="auto"/>
        <w:right w:val="none" w:sz="0" w:space="0" w:color="auto"/>
      </w:divBdr>
    </w:div>
    <w:div w:id="1380739234">
      <w:bodyDiv w:val="1"/>
      <w:marLeft w:val="0"/>
      <w:marRight w:val="0"/>
      <w:marTop w:val="0"/>
      <w:marBottom w:val="0"/>
      <w:divBdr>
        <w:top w:val="none" w:sz="0" w:space="0" w:color="auto"/>
        <w:left w:val="none" w:sz="0" w:space="0" w:color="auto"/>
        <w:bottom w:val="none" w:sz="0" w:space="0" w:color="auto"/>
        <w:right w:val="none" w:sz="0" w:space="0" w:color="auto"/>
      </w:divBdr>
    </w:div>
    <w:div w:id="1408722373">
      <w:bodyDiv w:val="1"/>
      <w:marLeft w:val="0"/>
      <w:marRight w:val="0"/>
      <w:marTop w:val="0"/>
      <w:marBottom w:val="0"/>
      <w:divBdr>
        <w:top w:val="none" w:sz="0" w:space="0" w:color="auto"/>
        <w:left w:val="none" w:sz="0" w:space="0" w:color="auto"/>
        <w:bottom w:val="none" w:sz="0" w:space="0" w:color="auto"/>
        <w:right w:val="none" w:sz="0" w:space="0" w:color="auto"/>
      </w:divBdr>
    </w:div>
    <w:div w:id="1417166622">
      <w:bodyDiv w:val="1"/>
      <w:marLeft w:val="0"/>
      <w:marRight w:val="0"/>
      <w:marTop w:val="0"/>
      <w:marBottom w:val="0"/>
      <w:divBdr>
        <w:top w:val="none" w:sz="0" w:space="0" w:color="auto"/>
        <w:left w:val="none" w:sz="0" w:space="0" w:color="auto"/>
        <w:bottom w:val="none" w:sz="0" w:space="0" w:color="auto"/>
        <w:right w:val="none" w:sz="0" w:space="0" w:color="auto"/>
      </w:divBdr>
    </w:div>
    <w:div w:id="1434665429">
      <w:bodyDiv w:val="1"/>
      <w:marLeft w:val="0"/>
      <w:marRight w:val="0"/>
      <w:marTop w:val="0"/>
      <w:marBottom w:val="0"/>
      <w:divBdr>
        <w:top w:val="none" w:sz="0" w:space="0" w:color="auto"/>
        <w:left w:val="none" w:sz="0" w:space="0" w:color="auto"/>
        <w:bottom w:val="none" w:sz="0" w:space="0" w:color="auto"/>
        <w:right w:val="none" w:sz="0" w:space="0" w:color="auto"/>
      </w:divBdr>
    </w:div>
    <w:div w:id="1438595407">
      <w:bodyDiv w:val="1"/>
      <w:marLeft w:val="0"/>
      <w:marRight w:val="0"/>
      <w:marTop w:val="0"/>
      <w:marBottom w:val="0"/>
      <w:divBdr>
        <w:top w:val="none" w:sz="0" w:space="0" w:color="auto"/>
        <w:left w:val="none" w:sz="0" w:space="0" w:color="auto"/>
        <w:bottom w:val="none" w:sz="0" w:space="0" w:color="auto"/>
        <w:right w:val="none" w:sz="0" w:space="0" w:color="auto"/>
      </w:divBdr>
      <w:divsChild>
        <w:div w:id="682980542">
          <w:marLeft w:val="0"/>
          <w:marRight w:val="0"/>
          <w:marTop w:val="0"/>
          <w:marBottom w:val="0"/>
          <w:divBdr>
            <w:top w:val="none" w:sz="0" w:space="0" w:color="auto"/>
            <w:left w:val="none" w:sz="0" w:space="0" w:color="auto"/>
            <w:bottom w:val="none" w:sz="0" w:space="0" w:color="auto"/>
            <w:right w:val="none" w:sz="0" w:space="0" w:color="auto"/>
          </w:divBdr>
          <w:divsChild>
            <w:div w:id="490297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267018">
      <w:bodyDiv w:val="1"/>
      <w:marLeft w:val="0"/>
      <w:marRight w:val="0"/>
      <w:marTop w:val="0"/>
      <w:marBottom w:val="0"/>
      <w:divBdr>
        <w:top w:val="none" w:sz="0" w:space="0" w:color="auto"/>
        <w:left w:val="none" w:sz="0" w:space="0" w:color="auto"/>
        <w:bottom w:val="none" w:sz="0" w:space="0" w:color="auto"/>
        <w:right w:val="none" w:sz="0" w:space="0" w:color="auto"/>
      </w:divBdr>
    </w:div>
    <w:div w:id="1453012672">
      <w:bodyDiv w:val="1"/>
      <w:marLeft w:val="0"/>
      <w:marRight w:val="0"/>
      <w:marTop w:val="0"/>
      <w:marBottom w:val="0"/>
      <w:divBdr>
        <w:top w:val="none" w:sz="0" w:space="0" w:color="auto"/>
        <w:left w:val="none" w:sz="0" w:space="0" w:color="auto"/>
        <w:bottom w:val="none" w:sz="0" w:space="0" w:color="auto"/>
        <w:right w:val="none" w:sz="0" w:space="0" w:color="auto"/>
      </w:divBdr>
    </w:div>
    <w:div w:id="1493059852">
      <w:bodyDiv w:val="1"/>
      <w:marLeft w:val="0"/>
      <w:marRight w:val="0"/>
      <w:marTop w:val="0"/>
      <w:marBottom w:val="0"/>
      <w:divBdr>
        <w:top w:val="none" w:sz="0" w:space="0" w:color="auto"/>
        <w:left w:val="none" w:sz="0" w:space="0" w:color="auto"/>
        <w:bottom w:val="none" w:sz="0" w:space="0" w:color="auto"/>
        <w:right w:val="none" w:sz="0" w:space="0" w:color="auto"/>
      </w:divBdr>
    </w:div>
    <w:div w:id="1493134104">
      <w:bodyDiv w:val="1"/>
      <w:marLeft w:val="0"/>
      <w:marRight w:val="0"/>
      <w:marTop w:val="0"/>
      <w:marBottom w:val="0"/>
      <w:divBdr>
        <w:top w:val="none" w:sz="0" w:space="0" w:color="auto"/>
        <w:left w:val="none" w:sz="0" w:space="0" w:color="auto"/>
        <w:bottom w:val="none" w:sz="0" w:space="0" w:color="auto"/>
        <w:right w:val="none" w:sz="0" w:space="0" w:color="auto"/>
      </w:divBdr>
    </w:div>
    <w:div w:id="1500538884">
      <w:bodyDiv w:val="1"/>
      <w:marLeft w:val="0"/>
      <w:marRight w:val="0"/>
      <w:marTop w:val="0"/>
      <w:marBottom w:val="0"/>
      <w:divBdr>
        <w:top w:val="none" w:sz="0" w:space="0" w:color="auto"/>
        <w:left w:val="none" w:sz="0" w:space="0" w:color="auto"/>
        <w:bottom w:val="none" w:sz="0" w:space="0" w:color="auto"/>
        <w:right w:val="none" w:sz="0" w:space="0" w:color="auto"/>
      </w:divBdr>
    </w:div>
    <w:div w:id="1522206760">
      <w:bodyDiv w:val="1"/>
      <w:marLeft w:val="0"/>
      <w:marRight w:val="0"/>
      <w:marTop w:val="0"/>
      <w:marBottom w:val="0"/>
      <w:divBdr>
        <w:top w:val="none" w:sz="0" w:space="0" w:color="auto"/>
        <w:left w:val="none" w:sz="0" w:space="0" w:color="auto"/>
        <w:bottom w:val="none" w:sz="0" w:space="0" w:color="auto"/>
        <w:right w:val="none" w:sz="0" w:space="0" w:color="auto"/>
      </w:divBdr>
    </w:div>
    <w:div w:id="1530411468">
      <w:bodyDiv w:val="1"/>
      <w:marLeft w:val="0"/>
      <w:marRight w:val="0"/>
      <w:marTop w:val="0"/>
      <w:marBottom w:val="0"/>
      <w:divBdr>
        <w:top w:val="none" w:sz="0" w:space="0" w:color="auto"/>
        <w:left w:val="none" w:sz="0" w:space="0" w:color="auto"/>
        <w:bottom w:val="none" w:sz="0" w:space="0" w:color="auto"/>
        <w:right w:val="none" w:sz="0" w:space="0" w:color="auto"/>
      </w:divBdr>
    </w:div>
    <w:div w:id="1533424701">
      <w:bodyDiv w:val="1"/>
      <w:marLeft w:val="0"/>
      <w:marRight w:val="0"/>
      <w:marTop w:val="0"/>
      <w:marBottom w:val="0"/>
      <w:divBdr>
        <w:top w:val="none" w:sz="0" w:space="0" w:color="auto"/>
        <w:left w:val="none" w:sz="0" w:space="0" w:color="auto"/>
        <w:bottom w:val="none" w:sz="0" w:space="0" w:color="auto"/>
        <w:right w:val="none" w:sz="0" w:space="0" w:color="auto"/>
      </w:divBdr>
    </w:div>
    <w:div w:id="1551529796">
      <w:bodyDiv w:val="1"/>
      <w:marLeft w:val="0"/>
      <w:marRight w:val="0"/>
      <w:marTop w:val="0"/>
      <w:marBottom w:val="0"/>
      <w:divBdr>
        <w:top w:val="none" w:sz="0" w:space="0" w:color="auto"/>
        <w:left w:val="none" w:sz="0" w:space="0" w:color="auto"/>
        <w:bottom w:val="none" w:sz="0" w:space="0" w:color="auto"/>
        <w:right w:val="none" w:sz="0" w:space="0" w:color="auto"/>
      </w:divBdr>
    </w:div>
    <w:div w:id="1592618094">
      <w:bodyDiv w:val="1"/>
      <w:marLeft w:val="0"/>
      <w:marRight w:val="0"/>
      <w:marTop w:val="0"/>
      <w:marBottom w:val="0"/>
      <w:divBdr>
        <w:top w:val="none" w:sz="0" w:space="0" w:color="auto"/>
        <w:left w:val="none" w:sz="0" w:space="0" w:color="auto"/>
        <w:bottom w:val="none" w:sz="0" w:space="0" w:color="auto"/>
        <w:right w:val="none" w:sz="0" w:space="0" w:color="auto"/>
      </w:divBdr>
    </w:div>
    <w:div w:id="1595240340">
      <w:bodyDiv w:val="1"/>
      <w:marLeft w:val="0"/>
      <w:marRight w:val="0"/>
      <w:marTop w:val="0"/>
      <w:marBottom w:val="0"/>
      <w:divBdr>
        <w:top w:val="none" w:sz="0" w:space="0" w:color="auto"/>
        <w:left w:val="none" w:sz="0" w:space="0" w:color="auto"/>
        <w:bottom w:val="none" w:sz="0" w:space="0" w:color="auto"/>
        <w:right w:val="none" w:sz="0" w:space="0" w:color="auto"/>
      </w:divBdr>
    </w:div>
    <w:div w:id="1614557502">
      <w:bodyDiv w:val="1"/>
      <w:marLeft w:val="0"/>
      <w:marRight w:val="0"/>
      <w:marTop w:val="0"/>
      <w:marBottom w:val="0"/>
      <w:divBdr>
        <w:top w:val="none" w:sz="0" w:space="0" w:color="auto"/>
        <w:left w:val="none" w:sz="0" w:space="0" w:color="auto"/>
        <w:bottom w:val="none" w:sz="0" w:space="0" w:color="auto"/>
        <w:right w:val="none" w:sz="0" w:space="0" w:color="auto"/>
      </w:divBdr>
    </w:div>
    <w:div w:id="1628851997">
      <w:bodyDiv w:val="1"/>
      <w:marLeft w:val="0"/>
      <w:marRight w:val="0"/>
      <w:marTop w:val="0"/>
      <w:marBottom w:val="0"/>
      <w:divBdr>
        <w:top w:val="none" w:sz="0" w:space="0" w:color="auto"/>
        <w:left w:val="none" w:sz="0" w:space="0" w:color="auto"/>
        <w:bottom w:val="none" w:sz="0" w:space="0" w:color="auto"/>
        <w:right w:val="none" w:sz="0" w:space="0" w:color="auto"/>
      </w:divBdr>
    </w:div>
    <w:div w:id="1637487495">
      <w:bodyDiv w:val="1"/>
      <w:marLeft w:val="0"/>
      <w:marRight w:val="0"/>
      <w:marTop w:val="0"/>
      <w:marBottom w:val="0"/>
      <w:divBdr>
        <w:top w:val="none" w:sz="0" w:space="0" w:color="auto"/>
        <w:left w:val="none" w:sz="0" w:space="0" w:color="auto"/>
        <w:bottom w:val="none" w:sz="0" w:space="0" w:color="auto"/>
        <w:right w:val="none" w:sz="0" w:space="0" w:color="auto"/>
      </w:divBdr>
    </w:div>
    <w:div w:id="1648390598">
      <w:bodyDiv w:val="1"/>
      <w:marLeft w:val="0"/>
      <w:marRight w:val="0"/>
      <w:marTop w:val="0"/>
      <w:marBottom w:val="0"/>
      <w:divBdr>
        <w:top w:val="none" w:sz="0" w:space="0" w:color="auto"/>
        <w:left w:val="none" w:sz="0" w:space="0" w:color="auto"/>
        <w:bottom w:val="none" w:sz="0" w:space="0" w:color="auto"/>
        <w:right w:val="none" w:sz="0" w:space="0" w:color="auto"/>
      </w:divBdr>
    </w:div>
    <w:div w:id="1659115623">
      <w:bodyDiv w:val="1"/>
      <w:marLeft w:val="0"/>
      <w:marRight w:val="0"/>
      <w:marTop w:val="0"/>
      <w:marBottom w:val="0"/>
      <w:divBdr>
        <w:top w:val="none" w:sz="0" w:space="0" w:color="auto"/>
        <w:left w:val="none" w:sz="0" w:space="0" w:color="auto"/>
        <w:bottom w:val="none" w:sz="0" w:space="0" w:color="auto"/>
        <w:right w:val="none" w:sz="0" w:space="0" w:color="auto"/>
      </w:divBdr>
    </w:div>
    <w:div w:id="1686783217">
      <w:bodyDiv w:val="1"/>
      <w:marLeft w:val="0"/>
      <w:marRight w:val="0"/>
      <w:marTop w:val="0"/>
      <w:marBottom w:val="0"/>
      <w:divBdr>
        <w:top w:val="none" w:sz="0" w:space="0" w:color="auto"/>
        <w:left w:val="none" w:sz="0" w:space="0" w:color="auto"/>
        <w:bottom w:val="none" w:sz="0" w:space="0" w:color="auto"/>
        <w:right w:val="none" w:sz="0" w:space="0" w:color="auto"/>
      </w:divBdr>
    </w:div>
    <w:div w:id="169156697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31296614">
      <w:bodyDiv w:val="1"/>
      <w:marLeft w:val="0"/>
      <w:marRight w:val="0"/>
      <w:marTop w:val="0"/>
      <w:marBottom w:val="0"/>
      <w:divBdr>
        <w:top w:val="none" w:sz="0" w:space="0" w:color="auto"/>
        <w:left w:val="none" w:sz="0" w:space="0" w:color="auto"/>
        <w:bottom w:val="none" w:sz="0" w:space="0" w:color="auto"/>
        <w:right w:val="none" w:sz="0" w:space="0" w:color="auto"/>
      </w:divBdr>
    </w:div>
    <w:div w:id="1739672868">
      <w:bodyDiv w:val="1"/>
      <w:marLeft w:val="0"/>
      <w:marRight w:val="0"/>
      <w:marTop w:val="0"/>
      <w:marBottom w:val="0"/>
      <w:divBdr>
        <w:top w:val="none" w:sz="0" w:space="0" w:color="auto"/>
        <w:left w:val="none" w:sz="0" w:space="0" w:color="auto"/>
        <w:bottom w:val="none" w:sz="0" w:space="0" w:color="auto"/>
        <w:right w:val="none" w:sz="0" w:space="0" w:color="auto"/>
      </w:divBdr>
    </w:div>
    <w:div w:id="1767843741">
      <w:bodyDiv w:val="1"/>
      <w:marLeft w:val="0"/>
      <w:marRight w:val="0"/>
      <w:marTop w:val="0"/>
      <w:marBottom w:val="0"/>
      <w:divBdr>
        <w:top w:val="none" w:sz="0" w:space="0" w:color="auto"/>
        <w:left w:val="none" w:sz="0" w:space="0" w:color="auto"/>
        <w:bottom w:val="none" w:sz="0" w:space="0" w:color="auto"/>
        <w:right w:val="none" w:sz="0" w:space="0" w:color="auto"/>
      </w:divBdr>
    </w:div>
    <w:div w:id="1774596263">
      <w:bodyDiv w:val="1"/>
      <w:marLeft w:val="0"/>
      <w:marRight w:val="0"/>
      <w:marTop w:val="0"/>
      <w:marBottom w:val="0"/>
      <w:divBdr>
        <w:top w:val="none" w:sz="0" w:space="0" w:color="auto"/>
        <w:left w:val="none" w:sz="0" w:space="0" w:color="auto"/>
        <w:bottom w:val="none" w:sz="0" w:space="0" w:color="auto"/>
        <w:right w:val="none" w:sz="0" w:space="0" w:color="auto"/>
      </w:divBdr>
    </w:div>
    <w:div w:id="1781143398">
      <w:bodyDiv w:val="1"/>
      <w:marLeft w:val="0"/>
      <w:marRight w:val="0"/>
      <w:marTop w:val="0"/>
      <w:marBottom w:val="0"/>
      <w:divBdr>
        <w:top w:val="none" w:sz="0" w:space="0" w:color="auto"/>
        <w:left w:val="none" w:sz="0" w:space="0" w:color="auto"/>
        <w:bottom w:val="none" w:sz="0" w:space="0" w:color="auto"/>
        <w:right w:val="none" w:sz="0" w:space="0" w:color="auto"/>
      </w:divBdr>
    </w:div>
    <w:div w:id="1789734279">
      <w:bodyDiv w:val="1"/>
      <w:marLeft w:val="0"/>
      <w:marRight w:val="0"/>
      <w:marTop w:val="0"/>
      <w:marBottom w:val="0"/>
      <w:divBdr>
        <w:top w:val="none" w:sz="0" w:space="0" w:color="auto"/>
        <w:left w:val="none" w:sz="0" w:space="0" w:color="auto"/>
        <w:bottom w:val="none" w:sz="0" w:space="0" w:color="auto"/>
        <w:right w:val="none" w:sz="0" w:space="0" w:color="auto"/>
      </w:divBdr>
    </w:div>
    <w:div w:id="1802141014">
      <w:bodyDiv w:val="1"/>
      <w:marLeft w:val="0"/>
      <w:marRight w:val="0"/>
      <w:marTop w:val="0"/>
      <w:marBottom w:val="0"/>
      <w:divBdr>
        <w:top w:val="none" w:sz="0" w:space="0" w:color="auto"/>
        <w:left w:val="none" w:sz="0" w:space="0" w:color="auto"/>
        <w:bottom w:val="none" w:sz="0" w:space="0" w:color="auto"/>
        <w:right w:val="none" w:sz="0" w:space="0" w:color="auto"/>
      </w:divBdr>
    </w:div>
    <w:div w:id="1850170420">
      <w:bodyDiv w:val="1"/>
      <w:marLeft w:val="0"/>
      <w:marRight w:val="0"/>
      <w:marTop w:val="0"/>
      <w:marBottom w:val="0"/>
      <w:divBdr>
        <w:top w:val="none" w:sz="0" w:space="0" w:color="auto"/>
        <w:left w:val="none" w:sz="0" w:space="0" w:color="auto"/>
        <w:bottom w:val="none" w:sz="0" w:space="0" w:color="auto"/>
        <w:right w:val="none" w:sz="0" w:space="0" w:color="auto"/>
      </w:divBdr>
    </w:div>
    <w:div w:id="1858808243">
      <w:bodyDiv w:val="1"/>
      <w:marLeft w:val="0"/>
      <w:marRight w:val="0"/>
      <w:marTop w:val="0"/>
      <w:marBottom w:val="0"/>
      <w:divBdr>
        <w:top w:val="none" w:sz="0" w:space="0" w:color="auto"/>
        <w:left w:val="none" w:sz="0" w:space="0" w:color="auto"/>
        <w:bottom w:val="none" w:sz="0" w:space="0" w:color="auto"/>
        <w:right w:val="none" w:sz="0" w:space="0" w:color="auto"/>
      </w:divBdr>
    </w:div>
    <w:div w:id="1887334906">
      <w:bodyDiv w:val="1"/>
      <w:marLeft w:val="0"/>
      <w:marRight w:val="0"/>
      <w:marTop w:val="0"/>
      <w:marBottom w:val="0"/>
      <w:divBdr>
        <w:top w:val="none" w:sz="0" w:space="0" w:color="auto"/>
        <w:left w:val="none" w:sz="0" w:space="0" w:color="auto"/>
        <w:bottom w:val="none" w:sz="0" w:space="0" w:color="auto"/>
        <w:right w:val="none" w:sz="0" w:space="0" w:color="auto"/>
      </w:divBdr>
    </w:div>
    <w:div w:id="1903759946">
      <w:bodyDiv w:val="1"/>
      <w:marLeft w:val="0"/>
      <w:marRight w:val="0"/>
      <w:marTop w:val="0"/>
      <w:marBottom w:val="0"/>
      <w:divBdr>
        <w:top w:val="none" w:sz="0" w:space="0" w:color="auto"/>
        <w:left w:val="none" w:sz="0" w:space="0" w:color="auto"/>
        <w:bottom w:val="none" w:sz="0" w:space="0" w:color="auto"/>
        <w:right w:val="none" w:sz="0" w:space="0" w:color="auto"/>
      </w:divBdr>
    </w:div>
    <w:div w:id="1925407376">
      <w:bodyDiv w:val="1"/>
      <w:marLeft w:val="0"/>
      <w:marRight w:val="0"/>
      <w:marTop w:val="0"/>
      <w:marBottom w:val="0"/>
      <w:divBdr>
        <w:top w:val="none" w:sz="0" w:space="0" w:color="auto"/>
        <w:left w:val="none" w:sz="0" w:space="0" w:color="auto"/>
        <w:bottom w:val="none" w:sz="0" w:space="0" w:color="auto"/>
        <w:right w:val="none" w:sz="0" w:space="0" w:color="auto"/>
      </w:divBdr>
    </w:div>
    <w:div w:id="1925651175">
      <w:bodyDiv w:val="1"/>
      <w:marLeft w:val="0"/>
      <w:marRight w:val="0"/>
      <w:marTop w:val="0"/>
      <w:marBottom w:val="0"/>
      <w:divBdr>
        <w:top w:val="none" w:sz="0" w:space="0" w:color="auto"/>
        <w:left w:val="none" w:sz="0" w:space="0" w:color="auto"/>
        <w:bottom w:val="none" w:sz="0" w:space="0" w:color="auto"/>
        <w:right w:val="none" w:sz="0" w:space="0" w:color="auto"/>
      </w:divBdr>
    </w:div>
    <w:div w:id="1927837192">
      <w:bodyDiv w:val="1"/>
      <w:marLeft w:val="0"/>
      <w:marRight w:val="0"/>
      <w:marTop w:val="0"/>
      <w:marBottom w:val="0"/>
      <w:divBdr>
        <w:top w:val="none" w:sz="0" w:space="0" w:color="auto"/>
        <w:left w:val="none" w:sz="0" w:space="0" w:color="auto"/>
        <w:bottom w:val="none" w:sz="0" w:space="0" w:color="auto"/>
        <w:right w:val="none" w:sz="0" w:space="0" w:color="auto"/>
      </w:divBdr>
    </w:div>
    <w:div w:id="1935169151">
      <w:bodyDiv w:val="1"/>
      <w:marLeft w:val="0"/>
      <w:marRight w:val="0"/>
      <w:marTop w:val="0"/>
      <w:marBottom w:val="0"/>
      <w:divBdr>
        <w:top w:val="none" w:sz="0" w:space="0" w:color="auto"/>
        <w:left w:val="none" w:sz="0" w:space="0" w:color="auto"/>
        <w:bottom w:val="none" w:sz="0" w:space="0" w:color="auto"/>
        <w:right w:val="none" w:sz="0" w:space="0" w:color="auto"/>
      </w:divBdr>
    </w:div>
    <w:div w:id="1954677640">
      <w:bodyDiv w:val="1"/>
      <w:marLeft w:val="0"/>
      <w:marRight w:val="0"/>
      <w:marTop w:val="0"/>
      <w:marBottom w:val="0"/>
      <w:divBdr>
        <w:top w:val="none" w:sz="0" w:space="0" w:color="auto"/>
        <w:left w:val="none" w:sz="0" w:space="0" w:color="auto"/>
        <w:bottom w:val="none" w:sz="0" w:space="0" w:color="auto"/>
        <w:right w:val="none" w:sz="0" w:space="0" w:color="auto"/>
      </w:divBdr>
      <w:divsChild>
        <w:div w:id="1800490159">
          <w:marLeft w:val="0"/>
          <w:marRight w:val="0"/>
          <w:marTop w:val="0"/>
          <w:marBottom w:val="0"/>
          <w:divBdr>
            <w:top w:val="none" w:sz="0" w:space="0" w:color="auto"/>
            <w:left w:val="none" w:sz="0" w:space="0" w:color="auto"/>
            <w:bottom w:val="none" w:sz="0" w:space="0" w:color="auto"/>
            <w:right w:val="none" w:sz="0" w:space="0" w:color="auto"/>
          </w:divBdr>
          <w:divsChild>
            <w:div w:id="103692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3412771">
      <w:bodyDiv w:val="1"/>
      <w:marLeft w:val="0"/>
      <w:marRight w:val="0"/>
      <w:marTop w:val="0"/>
      <w:marBottom w:val="0"/>
      <w:divBdr>
        <w:top w:val="none" w:sz="0" w:space="0" w:color="auto"/>
        <w:left w:val="none" w:sz="0" w:space="0" w:color="auto"/>
        <w:bottom w:val="none" w:sz="0" w:space="0" w:color="auto"/>
        <w:right w:val="none" w:sz="0" w:space="0" w:color="auto"/>
      </w:divBdr>
    </w:div>
    <w:div w:id="1999722920">
      <w:bodyDiv w:val="1"/>
      <w:marLeft w:val="0"/>
      <w:marRight w:val="0"/>
      <w:marTop w:val="0"/>
      <w:marBottom w:val="0"/>
      <w:divBdr>
        <w:top w:val="none" w:sz="0" w:space="0" w:color="auto"/>
        <w:left w:val="none" w:sz="0" w:space="0" w:color="auto"/>
        <w:bottom w:val="none" w:sz="0" w:space="0" w:color="auto"/>
        <w:right w:val="none" w:sz="0" w:space="0" w:color="auto"/>
      </w:divBdr>
    </w:div>
    <w:div w:id="2011252312">
      <w:bodyDiv w:val="1"/>
      <w:marLeft w:val="0"/>
      <w:marRight w:val="0"/>
      <w:marTop w:val="0"/>
      <w:marBottom w:val="0"/>
      <w:divBdr>
        <w:top w:val="none" w:sz="0" w:space="0" w:color="auto"/>
        <w:left w:val="none" w:sz="0" w:space="0" w:color="auto"/>
        <w:bottom w:val="none" w:sz="0" w:space="0" w:color="auto"/>
        <w:right w:val="none" w:sz="0" w:space="0" w:color="auto"/>
      </w:divBdr>
    </w:div>
    <w:div w:id="2016154866">
      <w:bodyDiv w:val="1"/>
      <w:marLeft w:val="0"/>
      <w:marRight w:val="0"/>
      <w:marTop w:val="0"/>
      <w:marBottom w:val="0"/>
      <w:divBdr>
        <w:top w:val="none" w:sz="0" w:space="0" w:color="auto"/>
        <w:left w:val="none" w:sz="0" w:space="0" w:color="auto"/>
        <w:bottom w:val="none" w:sz="0" w:space="0" w:color="auto"/>
        <w:right w:val="none" w:sz="0" w:space="0" w:color="auto"/>
      </w:divBdr>
    </w:div>
    <w:div w:id="2020543415">
      <w:bodyDiv w:val="1"/>
      <w:marLeft w:val="0"/>
      <w:marRight w:val="0"/>
      <w:marTop w:val="0"/>
      <w:marBottom w:val="0"/>
      <w:divBdr>
        <w:top w:val="none" w:sz="0" w:space="0" w:color="auto"/>
        <w:left w:val="none" w:sz="0" w:space="0" w:color="auto"/>
        <w:bottom w:val="none" w:sz="0" w:space="0" w:color="auto"/>
        <w:right w:val="none" w:sz="0" w:space="0" w:color="auto"/>
      </w:divBdr>
    </w:div>
    <w:div w:id="2028292843">
      <w:bodyDiv w:val="1"/>
      <w:marLeft w:val="0"/>
      <w:marRight w:val="0"/>
      <w:marTop w:val="0"/>
      <w:marBottom w:val="0"/>
      <w:divBdr>
        <w:top w:val="none" w:sz="0" w:space="0" w:color="auto"/>
        <w:left w:val="none" w:sz="0" w:space="0" w:color="auto"/>
        <w:bottom w:val="none" w:sz="0" w:space="0" w:color="auto"/>
        <w:right w:val="none" w:sz="0" w:space="0" w:color="auto"/>
      </w:divBdr>
    </w:div>
    <w:div w:id="2043699363">
      <w:bodyDiv w:val="1"/>
      <w:marLeft w:val="0"/>
      <w:marRight w:val="0"/>
      <w:marTop w:val="0"/>
      <w:marBottom w:val="0"/>
      <w:divBdr>
        <w:top w:val="none" w:sz="0" w:space="0" w:color="auto"/>
        <w:left w:val="none" w:sz="0" w:space="0" w:color="auto"/>
        <w:bottom w:val="none" w:sz="0" w:space="0" w:color="auto"/>
        <w:right w:val="none" w:sz="0" w:space="0" w:color="auto"/>
      </w:divBdr>
    </w:div>
    <w:div w:id="2057465928">
      <w:bodyDiv w:val="1"/>
      <w:marLeft w:val="0"/>
      <w:marRight w:val="0"/>
      <w:marTop w:val="0"/>
      <w:marBottom w:val="0"/>
      <w:divBdr>
        <w:top w:val="none" w:sz="0" w:space="0" w:color="auto"/>
        <w:left w:val="none" w:sz="0" w:space="0" w:color="auto"/>
        <w:bottom w:val="none" w:sz="0" w:space="0" w:color="auto"/>
        <w:right w:val="none" w:sz="0" w:space="0" w:color="auto"/>
      </w:divBdr>
    </w:div>
    <w:div w:id="2064987237">
      <w:bodyDiv w:val="1"/>
      <w:marLeft w:val="0"/>
      <w:marRight w:val="0"/>
      <w:marTop w:val="0"/>
      <w:marBottom w:val="0"/>
      <w:divBdr>
        <w:top w:val="none" w:sz="0" w:space="0" w:color="auto"/>
        <w:left w:val="none" w:sz="0" w:space="0" w:color="auto"/>
        <w:bottom w:val="none" w:sz="0" w:space="0" w:color="auto"/>
        <w:right w:val="none" w:sz="0" w:space="0" w:color="auto"/>
      </w:divBdr>
    </w:div>
    <w:div w:id="2068800353">
      <w:bodyDiv w:val="1"/>
      <w:marLeft w:val="0"/>
      <w:marRight w:val="0"/>
      <w:marTop w:val="0"/>
      <w:marBottom w:val="0"/>
      <w:divBdr>
        <w:top w:val="none" w:sz="0" w:space="0" w:color="auto"/>
        <w:left w:val="none" w:sz="0" w:space="0" w:color="auto"/>
        <w:bottom w:val="none" w:sz="0" w:space="0" w:color="auto"/>
        <w:right w:val="none" w:sz="0" w:space="0" w:color="auto"/>
      </w:divBdr>
    </w:div>
    <w:div w:id="2083091189">
      <w:bodyDiv w:val="1"/>
      <w:marLeft w:val="0"/>
      <w:marRight w:val="0"/>
      <w:marTop w:val="0"/>
      <w:marBottom w:val="0"/>
      <w:divBdr>
        <w:top w:val="none" w:sz="0" w:space="0" w:color="auto"/>
        <w:left w:val="none" w:sz="0" w:space="0" w:color="auto"/>
        <w:bottom w:val="none" w:sz="0" w:space="0" w:color="auto"/>
        <w:right w:val="none" w:sz="0" w:space="0" w:color="auto"/>
      </w:divBdr>
    </w:div>
    <w:div w:id="2092849252">
      <w:bodyDiv w:val="1"/>
      <w:marLeft w:val="0"/>
      <w:marRight w:val="0"/>
      <w:marTop w:val="0"/>
      <w:marBottom w:val="0"/>
      <w:divBdr>
        <w:top w:val="none" w:sz="0" w:space="0" w:color="auto"/>
        <w:left w:val="none" w:sz="0" w:space="0" w:color="auto"/>
        <w:bottom w:val="none" w:sz="0" w:space="0" w:color="auto"/>
        <w:right w:val="none" w:sz="0" w:space="0" w:color="auto"/>
      </w:divBdr>
    </w:div>
    <w:div w:id="2120949430">
      <w:bodyDiv w:val="1"/>
      <w:marLeft w:val="0"/>
      <w:marRight w:val="0"/>
      <w:marTop w:val="0"/>
      <w:marBottom w:val="0"/>
      <w:divBdr>
        <w:top w:val="none" w:sz="0" w:space="0" w:color="auto"/>
        <w:left w:val="none" w:sz="0" w:space="0" w:color="auto"/>
        <w:bottom w:val="none" w:sz="0" w:space="0" w:color="auto"/>
        <w:right w:val="none" w:sz="0" w:space="0" w:color="auto"/>
      </w:divBdr>
    </w:div>
    <w:div w:id="2131241598">
      <w:bodyDiv w:val="1"/>
      <w:marLeft w:val="0"/>
      <w:marRight w:val="0"/>
      <w:marTop w:val="0"/>
      <w:marBottom w:val="0"/>
      <w:divBdr>
        <w:top w:val="none" w:sz="0" w:space="0" w:color="auto"/>
        <w:left w:val="none" w:sz="0" w:space="0" w:color="auto"/>
        <w:bottom w:val="none" w:sz="0" w:space="0" w:color="auto"/>
        <w:right w:val="none" w:sz="0" w:space="0" w:color="auto"/>
      </w:divBdr>
    </w:div>
    <w:div w:id="2135558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mailto:atencionusuario@fac.mil.co"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glossaryDocument" Target="glossary/document.xml"/><Relationship Id="rId7" Type="http://schemas.openxmlformats.org/officeDocument/2006/relationships/endnotes" Target="endnotes.xml"/><Relationship Id="rId12" Type="http://schemas.openxmlformats.org/officeDocument/2006/relationships/hyperlink" Target="mailto:atencion.usuario@sanidadfuerzasmilitares.mil.co"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www.fac.mil.co/sites/default/files/linktransparencia/Mecanismos/politica_de_tratamiento_de_datos_personales_fac_f.pd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s://www.sanidadfuerzasmilitares.mil.co/servicios-al-ciudadano/15-politica-seguridad-informacion-del" TargetMode="External"/><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sanidadfuerzasmilitares.mil.co/"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470386D3929E40408B7F139ABD5D96FA"/>
        <w:category>
          <w:name w:val="General"/>
          <w:gallery w:val="placeholder"/>
        </w:category>
        <w:types>
          <w:type w:val="bbPlcHdr"/>
        </w:types>
        <w:behaviors>
          <w:behavior w:val="content"/>
        </w:behaviors>
        <w:guid w:val="{63BDA82A-7CA9-4102-AAD6-5CD5E134C274}"/>
      </w:docPartPr>
      <w:docPartBody>
        <w:p w:rsidR="00DD0A59" w:rsidRDefault="00595B80" w:rsidP="00595B80">
          <w:pPr>
            <w:pStyle w:val="470386D3929E40408B7F139ABD5D96FA"/>
          </w:pPr>
          <w:r>
            <w:rPr>
              <w:rStyle w:val="Textodelmarcadordeposicin"/>
            </w:rPr>
            <w:t>[Fecha de publicación]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G Times">
    <w:panose1 w:val="020206030504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Lucida Grande">
    <w:charset w:val="00"/>
    <w:family w:val="auto"/>
    <w:pitch w:val="variable"/>
    <w:sig w:usb0="E1000AEF" w:usb1="5000A1FF" w:usb2="00000000" w:usb3="00000000" w:csb0="000001BF" w:csb1="00000000"/>
  </w:font>
  <w:font w:name="Verdana">
    <w:panose1 w:val="020B0604030504040204"/>
    <w:charset w:val="00"/>
    <w:family w:val="swiss"/>
    <w:pitch w:val="variable"/>
    <w:sig w:usb0="A00006FF" w:usb1="4000205B" w:usb2="00000010" w:usb3="00000000" w:csb0="0000019F" w:csb1="00000000"/>
  </w:font>
  <w:font w:name="Arial Narrow">
    <w:panose1 w:val="020B0606020202030204"/>
    <w:charset w:val="00"/>
    <w:family w:val="swiss"/>
    <w:pitch w:val="variable"/>
    <w:sig w:usb0="00000287" w:usb1="00000800" w:usb2="00000000" w:usb3="00000000" w:csb0="0000009F" w:csb1="00000000"/>
  </w:font>
  <w:font w:name="Liberation Sans Narrow">
    <w:altName w:val="Arial Narrow"/>
    <w:charset w:val="00"/>
    <w:family w:val="swiss"/>
    <w:pitch w:val="variable"/>
    <w:sig w:usb0="00000001" w:usb1="5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5B80"/>
    <w:rsid w:val="0006413D"/>
    <w:rsid w:val="000F0C7F"/>
    <w:rsid w:val="001A1CA2"/>
    <w:rsid w:val="00285BF6"/>
    <w:rsid w:val="002939C1"/>
    <w:rsid w:val="002B1A00"/>
    <w:rsid w:val="002B4F30"/>
    <w:rsid w:val="002D6F43"/>
    <w:rsid w:val="00324E37"/>
    <w:rsid w:val="003655BF"/>
    <w:rsid w:val="00402249"/>
    <w:rsid w:val="00466100"/>
    <w:rsid w:val="004C4BB3"/>
    <w:rsid w:val="00500D2F"/>
    <w:rsid w:val="00517B01"/>
    <w:rsid w:val="00544152"/>
    <w:rsid w:val="005925AD"/>
    <w:rsid w:val="00595B80"/>
    <w:rsid w:val="00642B7A"/>
    <w:rsid w:val="00676D8C"/>
    <w:rsid w:val="006974A1"/>
    <w:rsid w:val="0074285F"/>
    <w:rsid w:val="007B092E"/>
    <w:rsid w:val="008467AA"/>
    <w:rsid w:val="008C420D"/>
    <w:rsid w:val="008D4B9D"/>
    <w:rsid w:val="0096200A"/>
    <w:rsid w:val="009F592C"/>
    <w:rsid w:val="00A10478"/>
    <w:rsid w:val="00A109CA"/>
    <w:rsid w:val="00AC4096"/>
    <w:rsid w:val="00AF0E80"/>
    <w:rsid w:val="00B13B9A"/>
    <w:rsid w:val="00B455F4"/>
    <w:rsid w:val="00C4455B"/>
    <w:rsid w:val="00C64F98"/>
    <w:rsid w:val="00C6715E"/>
    <w:rsid w:val="00C7003D"/>
    <w:rsid w:val="00CC521B"/>
    <w:rsid w:val="00D73BDD"/>
    <w:rsid w:val="00DA686E"/>
    <w:rsid w:val="00DD0A59"/>
    <w:rsid w:val="00DD2625"/>
    <w:rsid w:val="00E04C5B"/>
    <w:rsid w:val="00E3603E"/>
    <w:rsid w:val="00E5058C"/>
    <w:rsid w:val="00E637ED"/>
    <w:rsid w:val="00E675A9"/>
    <w:rsid w:val="00EC7E84"/>
    <w:rsid w:val="00FC477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595B80"/>
  </w:style>
  <w:style w:type="paragraph" w:customStyle="1" w:styleId="470386D3929E40408B7F139ABD5D96FA">
    <w:name w:val="470386D3929E40408B7F139ABD5D96FA"/>
    <w:rsid w:val="00595B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c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39D703-0BF7-4DC1-8E61-E14A453660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59</Pages>
  <Words>14072</Words>
  <Characters>77399</Characters>
  <Application>Microsoft Office Word</Application>
  <DocSecurity>0</DocSecurity>
  <Lines>644</Lines>
  <Paragraphs>182</Paragraphs>
  <ScaleCrop>false</ScaleCrop>
  <HeadingPairs>
    <vt:vector size="2" baseType="variant">
      <vt:variant>
        <vt:lpstr>Título</vt:lpstr>
      </vt:variant>
      <vt:variant>
        <vt:i4>1</vt:i4>
      </vt:variant>
    </vt:vector>
  </HeadingPairs>
  <TitlesOfParts>
    <vt:vector size="1" baseType="lpstr">
      <vt:lpstr/>
    </vt:vector>
  </TitlesOfParts>
  <LinksUpToDate>false</LinksUpToDate>
  <CharactersWithSpaces>91289</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2026-05-12T21:33:00Z</dcterms:created>
  <dcterms:modified xsi:type="dcterms:W3CDTF">2026-05-13T14:42:00Z</dcterms:modified>
</cp:coreProperties>
</file>