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8A47D" w14:textId="49F80BCD" w:rsidR="009622EE" w:rsidRPr="002F5843" w:rsidRDefault="009622EE" w:rsidP="002F5843">
      <w:pPr>
        <w:ind w:firstLine="708"/>
        <w:jc w:val="both"/>
        <w:rPr>
          <w:rFonts w:ascii="Arial" w:hAnsi="Arial" w:cs="Arial"/>
          <w:b/>
          <w:sz w:val="22"/>
          <w:szCs w:val="22"/>
          <w:lang w:val="es-ES"/>
        </w:rPr>
      </w:pPr>
      <w:r w:rsidRPr="002F5843">
        <w:rPr>
          <w:rFonts w:ascii="Arial" w:hAnsi="Arial" w:cs="Arial"/>
          <w:b/>
          <w:sz w:val="22"/>
          <w:szCs w:val="22"/>
          <w:lang w:val="es-ES"/>
        </w:rPr>
        <w:t>ANEXO 2 — PACTO DE TRANSPARENCIA</w:t>
      </w:r>
    </w:p>
    <w:p w14:paraId="3A0AFE51" w14:textId="77777777" w:rsidR="009622EE" w:rsidRPr="002F5843" w:rsidRDefault="009622EE" w:rsidP="002F5843">
      <w:pPr>
        <w:pStyle w:val="InviasNormal"/>
        <w:spacing w:before="0" w:after="0"/>
        <w:rPr>
          <w:rFonts w:ascii="Arial" w:hAnsi="Arial" w:cs="Arial"/>
          <w:sz w:val="22"/>
          <w:szCs w:val="22"/>
        </w:rPr>
      </w:pPr>
    </w:p>
    <w:p w14:paraId="52CB3806"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 xml:space="preserve">El presente documento hace parte integral de los Documentos del Proceso y con la carta de presentación de la propuesta el proponente se compromete a: </w:t>
      </w:r>
    </w:p>
    <w:p w14:paraId="59312CC6" w14:textId="77777777" w:rsidR="009622EE" w:rsidRPr="002F5843" w:rsidRDefault="009622EE" w:rsidP="002F5843">
      <w:pPr>
        <w:pStyle w:val="InviasNormal"/>
        <w:spacing w:before="0" w:after="0"/>
        <w:rPr>
          <w:rFonts w:ascii="Arial" w:hAnsi="Arial" w:cs="Arial"/>
          <w:sz w:val="22"/>
          <w:szCs w:val="22"/>
        </w:rPr>
      </w:pPr>
    </w:p>
    <w:p w14:paraId="4E8F85AA"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Cumplir estrictamente la Ley aplicable.</w:t>
      </w:r>
    </w:p>
    <w:p w14:paraId="7307AD83"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Interpretar de buena fe las normas aplicables a los procesos de contratación de manera que siempre produzcan los efectos buscados por las mismas.</w:t>
      </w:r>
    </w:p>
    <w:p w14:paraId="089863DE"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No incurrir en faltas a la verdad o adulteración en los documentos o requisitos exigidos en el proceso de contratación.</w:t>
      </w:r>
    </w:p>
    <w:p w14:paraId="593BF711"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6C822296"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775C568"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231CCB"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4A1474CF"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DD1F39B"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A7B42F2"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5C41C3F"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7F7C9106"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8D481FF"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B8C065A"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Solicitar o remitir a la Entidad, o a sus funcionarios y contratistas, cualquier información utilizando solamente los procesos y canales previstos en el Proceso de Contratación. </w:t>
      </w:r>
    </w:p>
    <w:p w14:paraId="05DC880F"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85C675C"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F6324E"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EF493CD"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7D72BE4"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La Entidad siempre se manifestará sobre las inquietudes relacionadas con el Proceso de selección por los canales definidos en los documentos del Proceso. </w:t>
      </w:r>
    </w:p>
    <w:p w14:paraId="64BB8C96"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A0D50A1" w14:textId="77777777" w:rsidR="009622EE" w:rsidRPr="002F5843" w:rsidRDefault="009622EE" w:rsidP="002F5843">
      <w:pPr>
        <w:numPr>
          <w:ilvl w:val="0"/>
          <w:numId w:val="11"/>
        </w:numPr>
        <w:jc w:val="both"/>
        <w:rPr>
          <w:rFonts w:ascii="Arial" w:hAnsi="Arial" w:cs="Arial"/>
          <w:sz w:val="22"/>
          <w:szCs w:val="22"/>
        </w:rPr>
      </w:pPr>
      <w:r w:rsidRPr="002F5843">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DAE6D0" w14:textId="77777777" w:rsidR="009622EE" w:rsidRPr="002F5843" w:rsidRDefault="009622EE" w:rsidP="002F5843">
      <w:pPr>
        <w:numPr>
          <w:ilvl w:val="0"/>
          <w:numId w:val="11"/>
        </w:numPr>
        <w:jc w:val="both"/>
        <w:rPr>
          <w:rFonts w:ascii="Arial" w:hAnsi="Arial" w:cs="Arial"/>
          <w:sz w:val="22"/>
          <w:szCs w:val="22"/>
          <w:lang w:val="es-ES"/>
        </w:rPr>
      </w:pPr>
      <w:r w:rsidRPr="002F5843">
        <w:rPr>
          <w:rFonts w:ascii="Arial" w:hAnsi="Arial" w:cs="Arial"/>
          <w:sz w:val="22"/>
          <w:szCs w:val="22"/>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w:t>
      </w:r>
      <w:r w:rsidRPr="002F5843">
        <w:rPr>
          <w:rFonts w:ascii="Arial" w:hAnsi="Arial" w:cs="Arial"/>
          <w:sz w:val="22"/>
          <w:szCs w:val="22"/>
        </w:rPr>
        <w:lastRenderedPageBreak/>
        <w:t>manejo y decisiones del Proceso de selección, de manera previa, concomitante o posterior al mismo, que tengan la intención de inducir o direccionar alguna decisión relacionada con la adjudicación.</w:t>
      </w:r>
    </w:p>
    <w:p w14:paraId="57D5877D" w14:textId="067E93D0" w:rsidR="009622EE" w:rsidRPr="002F5843" w:rsidRDefault="009622EE" w:rsidP="002F5843">
      <w:pPr>
        <w:widowControl w:val="0"/>
        <w:tabs>
          <w:tab w:val="left" w:pos="7780"/>
        </w:tabs>
        <w:autoSpaceDE w:val="0"/>
        <w:autoSpaceDN w:val="0"/>
        <w:adjustRightInd w:val="0"/>
        <w:ind w:right="-20"/>
        <w:jc w:val="both"/>
        <w:rPr>
          <w:rFonts w:ascii="Arial" w:hAnsi="Arial" w:cs="Arial"/>
          <w:b/>
          <w:sz w:val="22"/>
          <w:szCs w:val="22"/>
        </w:rPr>
      </w:pPr>
      <w:r w:rsidRPr="002F5843">
        <w:rPr>
          <w:rFonts w:ascii="Arial" w:hAnsi="Arial" w:cs="Arial"/>
          <w:b/>
          <w:sz w:val="22"/>
          <w:szCs w:val="22"/>
        </w:rPr>
        <w:br w:type="page"/>
      </w:r>
    </w:p>
    <w:p w14:paraId="6DD79817" w14:textId="78D5CE3C" w:rsidR="009622EE" w:rsidRPr="002F5843" w:rsidRDefault="009622EE" w:rsidP="002F5843">
      <w:pPr>
        <w:pStyle w:val="Prrafodelista"/>
        <w:tabs>
          <w:tab w:val="left" w:pos="2552"/>
        </w:tabs>
        <w:ind w:left="2160"/>
        <w:jc w:val="both"/>
        <w:rPr>
          <w:rFonts w:ascii="Arial" w:hAnsi="Arial" w:cs="Arial"/>
          <w:b/>
          <w:sz w:val="22"/>
          <w:szCs w:val="22"/>
        </w:rPr>
      </w:pPr>
      <w:r w:rsidRPr="002F5843">
        <w:rPr>
          <w:rFonts w:ascii="Arial" w:hAnsi="Arial" w:cs="Arial"/>
          <w:b/>
          <w:sz w:val="22"/>
          <w:szCs w:val="22"/>
          <w:lang w:val="es-ES"/>
        </w:rPr>
        <w:lastRenderedPageBreak/>
        <w:t xml:space="preserve">ANEXO No 3 - </w:t>
      </w:r>
      <w:r w:rsidRPr="002F5843">
        <w:rPr>
          <w:rFonts w:ascii="Arial" w:hAnsi="Arial" w:cs="Arial"/>
          <w:b/>
          <w:sz w:val="22"/>
          <w:szCs w:val="22"/>
        </w:rPr>
        <w:t xml:space="preserve">ANEXO DE CONDICIONES CONTRACTUALES </w:t>
      </w:r>
    </w:p>
    <w:p w14:paraId="02F298F4" w14:textId="77777777" w:rsidR="009622EE" w:rsidRPr="002F5843" w:rsidRDefault="009622EE" w:rsidP="002F5843">
      <w:pPr>
        <w:tabs>
          <w:tab w:val="left" w:pos="2552"/>
        </w:tabs>
        <w:jc w:val="both"/>
        <w:rPr>
          <w:rFonts w:ascii="Arial" w:hAnsi="Arial" w:cs="Arial"/>
          <w:sz w:val="22"/>
          <w:szCs w:val="22"/>
        </w:rPr>
      </w:pPr>
      <w:r w:rsidRPr="002F5843">
        <w:rPr>
          <w:rFonts w:ascii="Arial" w:hAnsi="Arial" w:cs="Arial"/>
          <w:sz w:val="22"/>
          <w:szCs w:val="22"/>
        </w:rPr>
        <w:t>(Se diligenciaria conforme a los parametros establecidos en el pliego de condiciones definitivos)</w:t>
      </w:r>
    </w:p>
    <w:p w14:paraId="2FE28004" w14:textId="77777777" w:rsidR="009622EE" w:rsidRPr="002F5843" w:rsidRDefault="009622EE" w:rsidP="002F5843">
      <w:pPr>
        <w:ind w:left="-180" w:right="-314"/>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5435"/>
      </w:tblGrid>
      <w:tr w:rsidR="009622EE" w:rsidRPr="002F5843" w14:paraId="1A3DDB08" w14:textId="77777777" w:rsidTr="006A31D4">
        <w:trPr>
          <w:trHeight w:val="472"/>
        </w:trPr>
        <w:tc>
          <w:tcPr>
            <w:tcW w:w="3393" w:type="dxa"/>
            <w:shd w:val="clear" w:color="auto" w:fill="auto"/>
          </w:tcPr>
          <w:p w14:paraId="1F55D5DA"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sz w:val="22"/>
                <w:szCs w:val="22"/>
              </w:rPr>
              <w:t>OBJETO</w:t>
            </w:r>
          </w:p>
        </w:tc>
        <w:tc>
          <w:tcPr>
            <w:tcW w:w="5802" w:type="dxa"/>
            <w:shd w:val="clear" w:color="auto" w:fill="auto"/>
          </w:tcPr>
          <w:p w14:paraId="3AF9BFBF" w14:textId="3D3CA8F9" w:rsidR="009622EE" w:rsidRPr="00EF6E94" w:rsidRDefault="00EF6E94" w:rsidP="00EF6E94">
            <w:pPr>
              <w:ind w:right="49"/>
              <w:jc w:val="both"/>
              <w:rPr>
                <w:rFonts w:ascii="Arial" w:eastAsia="Arial Narrow" w:hAnsi="Arial" w:cs="Arial"/>
                <w:sz w:val="22"/>
                <w:szCs w:val="22"/>
              </w:rPr>
            </w:pPr>
            <w:r w:rsidRPr="007C5187">
              <w:rPr>
                <w:rFonts w:ascii="Arial" w:eastAsia="Arial Narrow" w:hAnsi="Arial" w:cs="Arial"/>
                <w:sz w:val="22"/>
                <w:szCs w:val="22"/>
              </w:rPr>
              <w:t>INTERVENTORÍA TÉCNICA, ADMINISTRATIVA Y FINANCIERA DEL CONTRATO CUYO OBJETO ES: “REALIZAR LA LIMPIEZA Y RECUPERACIÓN AMBIENTAL DEL ARROYO LEÓN Y LA CIÉNAGA DEL TOTUMO PARA GARANTIZAR LA CONECTIVIDAD HÍDRICA DE LOS CUERPOS DE AGUA DEL DEPARTAMENTO DEL ATLÁNTICO”</w:t>
            </w:r>
            <w:r w:rsidRPr="007B7E64">
              <w:rPr>
                <w:rFonts w:ascii="Arial" w:eastAsia="Arial Narrow" w:hAnsi="Arial" w:cs="Arial"/>
                <w:sz w:val="22"/>
                <w:szCs w:val="22"/>
              </w:rPr>
              <w:t>.</w:t>
            </w:r>
          </w:p>
        </w:tc>
      </w:tr>
      <w:tr w:rsidR="009622EE" w:rsidRPr="002F5843" w14:paraId="3478D57D" w14:textId="77777777" w:rsidTr="006A31D4">
        <w:trPr>
          <w:trHeight w:val="472"/>
        </w:trPr>
        <w:tc>
          <w:tcPr>
            <w:tcW w:w="3393" w:type="dxa"/>
            <w:shd w:val="clear" w:color="auto" w:fill="auto"/>
          </w:tcPr>
          <w:p w14:paraId="520870D0"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 xml:space="preserve">REGISTRO EN EL P.A.A. </w:t>
            </w:r>
          </w:p>
        </w:tc>
        <w:tc>
          <w:tcPr>
            <w:tcW w:w="5802" w:type="dxa"/>
            <w:shd w:val="clear" w:color="auto" w:fill="auto"/>
          </w:tcPr>
          <w:p w14:paraId="28DCAA2A" w14:textId="51F7461F" w:rsidR="009622EE" w:rsidRPr="002F5843" w:rsidRDefault="00507F13" w:rsidP="00507F13">
            <w:pPr>
              <w:pStyle w:val="Textoindependiente"/>
              <w:spacing w:before="191"/>
              <w:ind w:right="49"/>
              <w:jc w:val="both"/>
              <w:rPr>
                <w:rFonts w:ascii="Arial" w:hAnsi="Arial" w:cs="Arial"/>
                <w:color w:val="000000" w:themeColor="text1"/>
                <w:sz w:val="22"/>
                <w:szCs w:val="22"/>
              </w:rPr>
            </w:pPr>
            <w:r w:rsidRPr="00507F13">
              <w:rPr>
                <w:rFonts w:ascii="Arial" w:hAnsi="Arial" w:cs="Arial"/>
                <w:color w:val="000000" w:themeColor="text1"/>
                <w:sz w:val="22"/>
                <w:szCs w:val="22"/>
              </w:rPr>
              <w:t>81101500</w:t>
            </w:r>
            <w:r>
              <w:rPr>
                <w:rFonts w:ascii="Arial" w:hAnsi="Arial" w:cs="Arial"/>
                <w:color w:val="000000" w:themeColor="text1"/>
                <w:sz w:val="22"/>
                <w:szCs w:val="22"/>
              </w:rPr>
              <w:t xml:space="preserve">,  </w:t>
            </w:r>
            <w:r w:rsidRPr="00507F13">
              <w:rPr>
                <w:rFonts w:ascii="Arial" w:hAnsi="Arial" w:cs="Arial"/>
                <w:color w:val="000000" w:themeColor="text1"/>
                <w:sz w:val="22"/>
                <w:szCs w:val="22"/>
              </w:rPr>
              <w:t>80161500</w:t>
            </w:r>
            <w:r>
              <w:rPr>
                <w:rFonts w:ascii="Arial" w:hAnsi="Arial" w:cs="Arial"/>
                <w:color w:val="000000" w:themeColor="text1"/>
                <w:sz w:val="22"/>
                <w:szCs w:val="22"/>
              </w:rPr>
              <w:t xml:space="preserve"> y </w:t>
            </w:r>
            <w:r w:rsidRPr="00507F13">
              <w:rPr>
                <w:rFonts w:ascii="Arial" w:hAnsi="Arial" w:cs="Arial"/>
                <w:color w:val="000000" w:themeColor="text1"/>
                <w:sz w:val="22"/>
                <w:szCs w:val="22"/>
              </w:rPr>
              <w:t>80101600</w:t>
            </w:r>
          </w:p>
        </w:tc>
      </w:tr>
      <w:tr w:rsidR="009622EE" w:rsidRPr="002F5843" w14:paraId="6FA2A770" w14:textId="77777777" w:rsidTr="006A31D4">
        <w:trPr>
          <w:trHeight w:val="472"/>
        </w:trPr>
        <w:tc>
          <w:tcPr>
            <w:tcW w:w="3393" w:type="dxa"/>
            <w:shd w:val="clear" w:color="auto" w:fill="auto"/>
          </w:tcPr>
          <w:p w14:paraId="1AA2FA26"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OBLIGACIONES DEL CONTRATISTA</w:t>
            </w:r>
          </w:p>
        </w:tc>
        <w:tc>
          <w:tcPr>
            <w:tcW w:w="5802" w:type="dxa"/>
            <w:shd w:val="clear" w:color="auto" w:fill="auto"/>
          </w:tcPr>
          <w:p w14:paraId="79634032" w14:textId="535BD398" w:rsidR="009622EE" w:rsidRPr="002F5843" w:rsidRDefault="00B02475" w:rsidP="002F5843">
            <w:pPr>
              <w:widowControl w:val="0"/>
              <w:tabs>
                <w:tab w:val="left" w:pos="748"/>
              </w:tabs>
              <w:autoSpaceDE w:val="0"/>
              <w:autoSpaceDN w:val="0"/>
              <w:spacing w:before="153"/>
              <w:jc w:val="both"/>
              <w:rPr>
                <w:rFonts w:ascii="Arial" w:hAnsi="Arial" w:cs="Arial"/>
                <w:sz w:val="22"/>
                <w:szCs w:val="22"/>
              </w:rPr>
            </w:pPr>
            <w:r w:rsidRPr="002F5843">
              <w:rPr>
                <w:rFonts w:ascii="Arial" w:hAnsi="Arial" w:cs="Arial"/>
                <w:sz w:val="22"/>
                <w:szCs w:val="22"/>
              </w:rPr>
              <w:t xml:space="preserve"> Las indicadas en el pliego de condiciones y estudios previos </w:t>
            </w:r>
          </w:p>
        </w:tc>
      </w:tr>
      <w:tr w:rsidR="009622EE" w:rsidRPr="002F5843" w14:paraId="0EDAD6A0" w14:textId="77777777" w:rsidTr="006A31D4">
        <w:trPr>
          <w:trHeight w:val="472"/>
        </w:trPr>
        <w:tc>
          <w:tcPr>
            <w:tcW w:w="3393" w:type="dxa"/>
            <w:shd w:val="clear" w:color="auto" w:fill="auto"/>
          </w:tcPr>
          <w:p w14:paraId="4DFE5578"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INHABILIDADES E INCOMPATIBILIDADES</w:t>
            </w:r>
          </w:p>
        </w:tc>
        <w:tc>
          <w:tcPr>
            <w:tcW w:w="5802" w:type="dxa"/>
            <w:shd w:val="clear" w:color="auto" w:fill="auto"/>
          </w:tcPr>
          <w:p w14:paraId="3121B815" w14:textId="77777777" w:rsidR="009622EE" w:rsidRPr="002F5843" w:rsidRDefault="009622EE" w:rsidP="002F5843">
            <w:pPr>
              <w:pStyle w:val="NormalWeb"/>
              <w:jc w:val="both"/>
              <w:rPr>
                <w:rFonts w:ascii="Arial" w:hAnsi="Arial" w:cs="Arial"/>
                <w:sz w:val="22"/>
                <w:szCs w:val="22"/>
              </w:rPr>
            </w:pPr>
            <w:r w:rsidRPr="002F5843">
              <w:rPr>
                <w:rFonts w:ascii="Arial" w:hAnsi="Arial" w:cs="Arial"/>
                <w:b/>
                <w:sz w:val="22"/>
                <w:szCs w:val="22"/>
              </w:rPr>
              <w:t>El CONTRATISTA</w:t>
            </w:r>
            <w:r w:rsidRPr="002F5843">
              <w:rPr>
                <w:rFonts w:ascii="Arial" w:hAnsi="Arial" w:cs="Arial"/>
                <w:sz w:val="22"/>
                <w:szCs w:val="22"/>
              </w:rPr>
              <w:t xml:space="preserve"> declara bajo juramento, el cual se considera prestado con la firma del presente contrato, que no se encuentra incurso en inhabilidades, ni en incompatibilidades, para contratar con </w:t>
            </w:r>
            <w:r w:rsidRPr="002F5843">
              <w:rPr>
                <w:rFonts w:ascii="Arial" w:hAnsi="Arial" w:cs="Arial"/>
                <w:b/>
                <w:sz w:val="22"/>
                <w:szCs w:val="22"/>
              </w:rPr>
              <w:t>LA CORPORACION.</w:t>
            </w:r>
            <w:r w:rsidRPr="002F5843">
              <w:rPr>
                <w:rFonts w:ascii="Arial" w:hAnsi="Arial" w:cs="Arial"/>
                <w:sz w:val="22"/>
                <w:szCs w:val="22"/>
              </w:rPr>
              <w:t xml:space="preserve"> </w:t>
            </w:r>
          </w:p>
          <w:p w14:paraId="759FCF26" w14:textId="77777777" w:rsidR="009622EE" w:rsidRPr="002F5843" w:rsidRDefault="009622EE" w:rsidP="002F5843">
            <w:pPr>
              <w:pStyle w:val="NormalWeb"/>
              <w:jc w:val="both"/>
              <w:rPr>
                <w:rFonts w:ascii="Arial" w:hAnsi="Arial" w:cs="Arial"/>
                <w:sz w:val="22"/>
                <w:szCs w:val="22"/>
              </w:rPr>
            </w:pPr>
            <w:r w:rsidRPr="002F5843">
              <w:rPr>
                <w:rFonts w:ascii="Arial" w:hAnsi="Arial" w:cs="Arial"/>
                <w:sz w:val="22"/>
                <w:szCs w:val="22"/>
              </w:rPr>
              <w:t xml:space="preserve">Si llegase a sobrevenir inhabilidad o incompatibilidad en el desarrollo del presente contrato, el </w:t>
            </w:r>
            <w:r w:rsidRPr="002F5843">
              <w:rPr>
                <w:rFonts w:ascii="Arial" w:hAnsi="Arial" w:cs="Arial"/>
                <w:b/>
                <w:sz w:val="22"/>
                <w:szCs w:val="22"/>
              </w:rPr>
              <w:t>CONTRATISTA</w:t>
            </w:r>
            <w:r w:rsidRPr="002F5843">
              <w:rPr>
                <w:rFonts w:ascii="Arial" w:hAnsi="Arial" w:cs="Arial"/>
                <w:sz w:val="22"/>
                <w:szCs w:val="22"/>
              </w:rPr>
              <w:t xml:space="preserve"> deberá informarlo inmediatamente a </w:t>
            </w:r>
            <w:r w:rsidRPr="002F5843">
              <w:rPr>
                <w:rFonts w:ascii="Arial" w:hAnsi="Arial" w:cs="Arial"/>
                <w:b/>
                <w:sz w:val="22"/>
                <w:szCs w:val="22"/>
              </w:rPr>
              <w:t>LA CORPORACION</w:t>
            </w:r>
            <w:r w:rsidRPr="002F5843">
              <w:rPr>
                <w:rFonts w:ascii="Arial" w:hAnsi="Arial" w:cs="Arial"/>
                <w:sz w:val="22"/>
                <w:szCs w:val="22"/>
              </w:rPr>
              <w:t xml:space="preserve">, para que inicie e iniciará los trámites para ceder el contrato, previa autorización escrita de la </w:t>
            </w:r>
            <w:r w:rsidRPr="002F5843">
              <w:rPr>
                <w:rFonts w:ascii="Arial" w:hAnsi="Arial" w:cs="Arial"/>
                <w:b/>
                <w:sz w:val="22"/>
                <w:szCs w:val="22"/>
              </w:rPr>
              <w:t>CORPORACION</w:t>
            </w:r>
            <w:r w:rsidRPr="002F5843">
              <w:rPr>
                <w:rFonts w:ascii="Arial" w:hAnsi="Arial" w:cs="Arial"/>
                <w:sz w:val="22"/>
                <w:szCs w:val="22"/>
              </w:rPr>
              <w:t xml:space="preserve"> por parte del Director General. Si ello no fuere posible, renunciará a la ejecución del contrato.</w:t>
            </w:r>
          </w:p>
        </w:tc>
      </w:tr>
      <w:tr w:rsidR="009622EE" w:rsidRPr="002F5843" w14:paraId="710D87BF" w14:textId="77777777" w:rsidTr="006A31D4">
        <w:tc>
          <w:tcPr>
            <w:tcW w:w="3393" w:type="dxa"/>
            <w:shd w:val="clear" w:color="auto" w:fill="auto"/>
          </w:tcPr>
          <w:p w14:paraId="7C68684D"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VALOR</w:t>
            </w:r>
          </w:p>
        </w:tc>
        <w:tc>
          <w:tcPr>
            <w:tcW w:w="5802" w:type="dxa"/>
            <w:shd w:val="clear" w:color="auto" w:fill="auto"/>
          </w:tcPr>
          <w:p w14:paraId="4C764A4F" w14:textId="77777777" w:rsidR="009622EE" w:rsidRPr="002F5843" w:rsidRDefault="009622EE" w:rsidP="002F5843">
            <w:pPr>
              <w:pStyle w:val="NormalWeb"/>
              <w:jc w:val="both"/>
              <w:rPr>
                <w:rFonts w:ascii="Arial" w:hAnsi="Arial" w:cs="Arial"/>
                <w:sz w:val="22"/>
                <w:szCs w:val="22"/>
              </w:rPr>
            </w:pPr>
            <w:r w:rsidRPr="002F5843">
              <w:rPr>
                <w:rFonts w:ascii="Arial" w:hAnsi="Arial" w:cs="Arial"/>
                <w:sz w:val="22"/>
                <w:szCs w:val="22"/>
              </w:rPr>
              <w:t>XXXXXXXXXXX</w:t>
            </w:r>
          </w:p>
        </w:tc>
      </w:tr>
      <w:tr w:rsidR="009622EE" w:rsidRPr="002F5843" w14:paraId="0AC38AD8" w14:textId="77777777" w:rsidTr="006A31D4">
        <w:tc>
          <w:tcPr>
            <w:tcW w:w="3393" w:type="dxa"/>
            <w:shd w:val="clear" w:color="auto" w:fill="auto"/>
          </w:tcPr>
          <w:p w14:paraId="2F1D9C6E"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FORMA DE PAGO</w:t>
            </w:r>
          </w:p>
        </w:tc>
        <w:tc>
          <w:tcPr>
            <w:tcW w:w="5802" w:type="dxa"/>
            <w:shd w:val="clear" w:color="auto" w:fill="auto"/>
          </w:tcPr>
          <w:p w14:paraId="574CCB88" w14:textId="16C2B20B" w:rsidR="001B673C" w:rsidRPr="002F5843" w:rsidRDefault="00B02475" w:rsidP="002F5843">
            <w:pPr>
              <w:jc w:val="both"/>
              <w:rPr>
                <w:rFonts w:ascii="Arial" w:hAnsi="Arial" w:cs="Arial"/>
                <w:bCs/>
                <w:sz w:val="22"/>
                <w:szCs w:val="22"/>
              </w:rPr>
            </w:pPr>
            <w:bookmarkStart w:id="0" w:name="_Hlk126221623"/>
            <w:r w:rsidRPr="002F5843">
              <w:rPr>
                <w:rFonts w:ascii="Arial" w:hAnsi="Arial" w:cs="Arial"/>
                <w:sz w:val="22"/>
                <w:szCs w:val="22"/>
              </w:rPr>
              <w:t>La indicada en el pliego de condiciones y estudios previos</w:t>
            </w:r>
            <w:r w:rsidR="001B673C" w:rsidRPr="002F5843">
              <w:rPr>
                <w:rFonts w:ascii="Arial" w:hAnsi="Arial" w:cs="Arial"/>
                <w:bCs/>
                <w:sz w:val="22"/>
                <w:szCs w:val="22"/>
              </w:rPr>
              <w:t>.</w:t>
            </w:r>
          </w:p>
          <w:bookmarkEnd w:id="0"/>
          <w:p w14:paraId="1E06ED1F" w14:textId="5A061651" w:rsidR="009622EE" w:rsidRPr="002F5843" w:rsidRDefault="009622EE" w:rsidP="002F5843">
            <w:pPr>
              <w:pStyle w:val="Prrafodelista"/>
              <w:ind w:left="765"/>
              <w:jc w:val="both"/>
              <w:rPr>
                <w:rFonts w:ascii="Arial" w:hAnsi="Arial" w:cs="Arial"/>
                <w:color w:val="000000" w:themeColor="text1"/>
                <w:sz w:val="22"/>
                <w:szCs w:val="22"/>
                <w:lang w:val="es-CO"/>
              </w:rPr>
            </w:pPr>
          </w:p>
        </w:tc>
      </w:tr>
      <w:tr w:rsidR="009622EE" w:rsidRPr="002F5843" w14:paraId="287E1038" w14:textId="77777777" w:rsidTr="006A31D4">
        <w:tc>
          <w:tcPr>
            <w:tcW w:w="3393" w:type="dxa"/>
            <w:shd w:val="clear" w:color="auto" w:fill="auto"/>
          </w:tcPr>
          <w:p w14:paraId="0AB22603"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TÉRMINO DE EJECUCIÓN</w:t>
            </w:r>
          </w:p>
        </w:tc>
        <w:tc>
          <w:tcPr>
            <w:tcW w:w="5802" w:type="dxa"/>
            <w:shd w:val="clear" w:color="auto" w:fill="auto"/>
          </w:tcPr>
          <w:p w14:paraId="2E86DFB2" w14:textId="77777777" w:rsidR="00507F13" w:rsidRPr="007B7E64" w:rsidRDefault="00507F13" w:rsidP="00507F13">
            <w:pPr>
              <w:ind w:right="49"/>
              <w:jc w:val="both"/>
              <w:rPr>
                <w:rFonts w:ascii="Arial" w:eastAsia="Arial Narrow" w:hAnsi="Arial" w:cs="Arial"/>
                <w:sz w:val="22"/>
                <w:szCs w:val="22"/>
              </w:rPr>
            </w:pPr>
            <w:r w:rsidRPr="007B7E64">
              <w:rPr>
                <w:rFonts w:ascii="Arial" w:eastAsia="Arial Narrow" w:hAnsi="Arial" w:cs="Arial"/>
                <w:sz w:val="22"/>
                <w:szCs w:val="22"/>
              </w:rPr>
              <w:t xml:space="preserve">El plazo previsto para la ejecución de las actividades que se deriven del presente Proceso es de </w:t>
            </w:r>
            <w:r>
              <w:rPr>
                <w:rFonts w:ascii="Arial" w:eastAsia="Arial Narrow" w:hAnsi="Arial" w:cs="Arial"/>
                <w:b/>
                <w:bCs/>
                <w:sz w:val="22"/>
                <w:szCs w:val="22"/>
              </w:rPr>
              <w:t>SEIS</w:t>
            </w:r>
            <w:r w:rsidRPr="007B7E64">
              <w:rPr>
                <w:rFonts w:ascii="Arial" w:eastAsia="Arial Narrow" w:hAnsi="Arial" w:cs="Arial"/>
                <w:b/>
                <w:bCs/>
                <w:sz w:val="22"/>
                <w:szCs w:val="22"/>
              </w:rPr>
              <w:t xml:space="preserve"> (0</w:t>
            </w:r>
            <w:r>
              <w:rPr>
                <w:rFonts w:ascii="Arial" w:eastAsia="Arial Narrow" w:hAnsi="Arial" w:cs="Arial"/>
                <w:b/>
                <w:bCs/>
                <w:sz w:val="22"/>
                <w:szCs w:val="22"/>
              </w:rPr>
              <w:t>6</w:t>
            </w:r>
            <w:r w:rsidRPr="007B7E64">
              <w:rPr>
                <w:rFonts w:ascii="Arial" w:eastAsia="Arial Narrow" w:hAnsi="Arial" w:cs="Arial"/>
                <w:b/>
                <w:bCs/>
                <w:sz w:val="22"/>
                <w:szCs w:val="22"/>
              </w:rPr>
              <w:t>)</w:t>
            </w:r>
            <w:r w:rsidRPr="007B7E64">
              <w:rPr>
                <w:rFonts w:ascii="Arial" w:eastAsia="Arial Narrow" w:hAnsi="Arial" w:cs="Arial"/>
                <w:sz w:val="22"/>
                <w:szCs w:val="22"/>
              </w:rPr>
              <w:t xml:space="preserve"> </w:t>
            </w:r>
            <w:r w:rsidRPr="007B7E64">
              <w:rPr>
                <w:rFonts w:ascii="Arial" w:eastAsia="Arial Narrow" w:hAnsi="Arial" w:cs="Arial"/>
                <w:b/>
                <w:bCs/>
                <w:sz w:val="22"/>
                <w:szCs w:val="22"/>
              </w:rPr>
              <w:t>MESES</w:t>
            </w:r>
            <w:r>
              <w:rPr>
                <w:rFonts w:ascii="Arial" w:eastAsia="Arial Narrow" w:hAnsi="Arial" w:cs="Arial"/>
                <w:b/>
                <w:bCs/>
                <w:sz w:val="22"/>
                <w:szCs w:val="22"/>
              </w:rPr>
              <w:t xml:space="preserve"> </w:t>
            </w:r>
            <w:r w:rsidRPr="003B0A6C">
              <w:rPr>
                <w:rFonts w:ascii="Arial" w:eastAsia="Arial Narrow" w:hAnsi="Arial" w:cs="Arial"/>
                <w:b/>
                <w:bCs/>
                <w:sz w:val="22"/>
                <w:szCs w:val="22"/>
              </w:rPr>
              <w:t>o hasta el 31 de diciembre de 2026</w:t>
            </w:r>
            <w:r>
              <w:rPr>
                <w:rFonts w:ascii="Arial" w:eastAsia="Arial Narrow" w:hAnsi="Arial" w:cs="Arial"/>
                <w:b/>
                <w:bCs/>
                <w:sz w:val="22"/>
                <w:szCs w:val="22"/>
              </w:rPr>
              <w:t xml:space="preserve">, </w:t>
            </w:r>
            <w:r w:rsidRPr="00A9490F">
              <w:rPr>
                <w:rFonts w:ascii="Arial" w:eastAsia="Arial Narrow" w:hAnsi="Arial" w:cs="Arial"/>
                <w:bCs/>
                <w:sz w:val="22"/>
                <w:szCs w:val="22"/>
              </w:rPr>
              <w:t>lo que ocurra primero</w:t>
            </w:r>
            <w:r w:rsidRPr="000B21AE">
              <w:rPr>
                <w:rFonts w:ascii="Arial" w:eastAsia="Arial Narrow" w:hAnsi="Arial" w:cs="Arial"/>
                <w:sz w:val="22"/>
                <w:szCs w:val="22"/>
              </w:rPr>
              <w:t>,</w:t>
            </w:r>
            <w:r w:rsidRPr="007B7E64">
              <w:rPr>
                <w:rFonts w:ascii="Arial" w:eastAsia="Arial Narrow" w:hAnsi="Arial" w:cs="Arial"/>
                <w:sz w:val="22"/>
                <w:szCs w:val="22"/>
              </w:rPr>
              <w:t xml:space="preserve"> contados a partir de la fecha de suscripción del acta de inicio del contrato, previo cumplimiento de los requisitos de perfeccionamiento y ejecución contractual. </w:t>
            </w:r>
          </w:p>
          <w:p w14:paraId="6F68F4A3" w14:textId="06BC2787" w:rsidR="009622EE" w:rsidRPr="002F5843" w:rsidRDefault="009622EE" w:rsidP="00507F13">
            <w:pPr>
              <w:ind w:right="49"/>
              <w:jc w:val="both"/>
              <w:rPr>
                <w:rFonts w:ascii="Arial" w:hAnsi="Arial" w:cs="Arial"/>
                <w:sz w:val="22"/>
                <w:szCs w:val="22"/>
              </w:rPr>
            </w:pPr>
          </w:p>
        </w:tc>
      </w:tr>
      <w:tr w:rsidR="009622EE" w:rsidRPr="002F5843" w14:paraId="36F19156" w14:textId="77777777" w:rsidTr="006A31D4">
        <w:tc>
          <w:tcPr>
            <w:tcW w:w="3393" w:type="dxa"/>
            <w:shd w:val="clear" w:color="auto" w:fill="auto"/>
          </w:tcPr>
          <w:p w14:paraId="01D77038" w14:textId="77777777" w:rsidR="003A6C9A" w:rsidRPr="002F5843" w:rsidRDefault="003A6C9A" w:rsidP="002F5843">
            <w:pPr>
              <w:pStyle w:val="clusulas"/>
              <w:numPr>
                <w:ilvl w:val="0"/>
                <w:numId w:val="10"/>
              </w:numPr>
              <w:tabs>
                <w:tab w:val="left" w:pos="1701"/>
                <w:tab w:val="left" w:pos="1843"/>
              </w:tabs>
              <w:spacing w:before="0" w:after="0"/>
              <w:rPr>
                <w:rFonts w:ascii="Arial" w:hAnsi="Arial" w:cs="Arial"/>
                <w:sz w:val="22"/>
              </w:rPr>
            </w:pPr>
            <w:r w:rsidRPr="002F5843">
              <w:rPr>
                <w:rFonts w:ascii="Arial" w:hAnsi="Arial" w:cs="Arial"/>
                <w:sz w:val="22"/>
              </w:rPr>
              <w:lastRenderedPageBreak/>
              <w:t>SUSCRIPCIÓN, PERFECCIONAMIENTO Y EJECUCIÓN</w:t>
            </w:r>
          </w:p>
          <w:p w14:paraId="074109B1" w14:textId="2FF91640" w:rsidR="009622EE" w:rsidRPr="002F5843" w:rsidRDefault="009622EE" w:rsidP="002F5843">
            <w:pPr>
              <w:pStyle w:val="NormalWeb"/>
              <w:ind w:left="360"/>
              <w:jc w:val="both"/>
              <w:rPr>
                <w:rFonts w:ascii="Arial" w:hAnsi="Arial" w:cs="Arial"/>
                <w:b/>
                <w:bCs/>
                <w:sz w:val="22"/>
                <w:szCs w:val="22"/>
              </w:rPr>
            </w:pPr>
          </w:p>
        </w:tc>
        <w:tc>
          <w:tcPr>
            <w:tcW w:w="5802" w:type="dxa"/>
            <w:shd w:val="clear" w:color="auto" w:fill="auto"/>
          </w:tcPr>
          <w:p w14:paraId="57E0CAAF" w14:textId="5401FBD6" w:rsidR="003A6C9A" w:rsidRPr="002F5843" w:rsidRDefault="003A6C9A" w:rsidP="002F5843">
            <w:pPr>
              <w:tabs>
                <w:tab w:val="left" w:pos="2780"/>
              </w:tabs>
              <w:jc w:val="both"/>
              <w:rPr>
                <w:rFonts w:ascii="Arial" w:hAnsi="Arial" w:cs="Arial"/>
                <w:sz w:val="22"/>
                <w:szCs w:val="22"/>
                <w:lang w:val="es-ES" w:eastAsia="es-CO"/>
              </w:rPr>
            </w:pPr>
            <w:r w:rsidRPr="002F5843">
              <w:rPr>
                <w:rFonts w:ascii="Arial" w:hAnsi="Arial" w:cs="Arial"/>
                <w:sz w:val="22"/>
                <w:szCs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el Registro Presupuestal correspondiente y el acta de incio.</w:t>
            </w:r>
          </w:p>
          <w:p w14:paraId="651D7A81" w14:textId="2F868D20" w:rsidR="009622EE" w:rsidRPr="002F5843" w:rsidRDefault="009622EE" w:rsidP="002F5843">
            <w:pPr>
              <w:pStyle w:val="NormalWeb"/>
              <w:jc w:val="both"/>
              <w:rPr>
                <w:rFonts w:ascii="Arial" w:hAnsi="Arial" w:cs="Arial"/>
                <w:sz w:val="22"/>
                <w:szCs w:val="22"/>
                <w:lang w:val="es-ES"/>
              </w:rPr>
            </w:pPr>
          </w:p>
        </w:tc>
      </w:tr>
      <w:tr w:rsidR="009622EE" w:rsidRPr="002F5843" w14:paraId="75FAEC34" w14:textId="77777777" w:rsidTr="006A31D4">
        <w:tc>
          <w:tcPr>
            <w:tcW w:w="3393" w:type="dxa"/>
            <w:shd w:val="clear" w:color="auto" w:fill="auto"/>
          </w:tcPr>
          <w:p w14:paraId="6C616E5A"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SUPERVISIÓN</w:t>
            </w:r>
          </w:p>
        </w:tc>
        <w:tc>
          <w:tcPr>
            <w:tcW w:w="5802" w:type="dxa"/>
            <w:shd w:val="clear" w:color="auto" w:fill="auto"/>
          </w:tcPr>
          <w:p w14:paraId="70D351ED" w14:textId="1ACABCC0" w:rsidR="009622EE" w:rsidRPr="002F5843" w:rsidRDefault="001B673C" w:rsidP="002F5843">
            <w:pPr>
              <w:widowControl w:val="0"/>
              <w:autoSpaceDE w:val="0"/>
              <w:jc w:val="both"/>
              <w:rPr>
                <w:rFonts w:ascii="Arial" w:hAnsi="Arial" w:cs="Arial"/>
                <w:bCs/>
                <w:iCs/>
                <w:sz w:val="22"/>
                <w:szCs w:val="22"/>
              </w:rPr>
            </w:pPr>
            <w:r w:rsidRPr="002F5843">
              <w:rPr>
                <w:rFonts w:ascii="Arial" w:eastAsiaTheme="minorHAnsi" w:hAnsi="Arial" w:cs="Arial"/>
                <w:color w:val="000000" w:themeColor="text1"/>
                <w:sz w:val="22"/>
                <w:szCs w:val="22"/>
                <w:lang w:val="es-ES_tradnl"/>
              </w:rPr>
              <w:t xml:space="preserve">La supervisión del contrato estará a cargo de </w:t>
            </w:r>
            <w:r w:rsidR="005C70A8" w:rsidRPr="002F5843">
              <w:rPr>
                <w:rFonts w:ascii="Arial" w:eastAsiaTheme="minorHAnsi" w:hAnsi="Arial" w:cs="Arial"/>
                <w:color w:val="000000" w:themeColor="text1"/>
                <w:sz w:val="22"/>
                <w:szCs w:val="22"/>
                <w:lang w:val="es-ES"/>
              </w:rPr>
              <w:t xml:space="preserve">a cargo de </w:t>
            </w:r>
            <w:r w:rsidR="00A939D6" w:rsidRPr="00002EFC">
              <w:rPr>
                <w:rFonts w:ascii="Arial" w:eastAsia="Arial Narrow" w:hAnsi="Arial" w:cs="Arial"/>
                <w:sz w:val="22"/>
                <w:szCs w:val="22"/>
              </w:rPr>
              <w:t>Pedro Sarmiento Ariza</w:t>
            </w:r>
            <w:r w:rsidR="00A939D6" w:rsidRPr="007B7E64">
              <w:rPr>
                <w:rFonts w:ascii="Arial" w:eastAsia="Arial Narrow" w:hAnsi="Arial" w:cs="Arial"/>
                <w:sz w:val="22"/>
                <w:szCs w:val="22"/>
              </w:rPr>
              <w:t>, Profesional Especializado código 2028 Grado 1</w:t>
            </w:r>
            <w:r w:rsidR="00A939D6">
              <w:rPr>
                <w:rFonts w:ascii="Arial" w:eastAsia="Arial Narrow" w:hAnsi="Arial" w:cs="Arial"/>
                <w:sz w:val="22"/>
                <w:szCs w:val="22"/>
              </w:rPr>
              <w:t>4</w:t>
            </w:r>
            <w:r w:rsidR="00A939D6">
              <w:rPr>
                <w:rFonts w:ascii="Arial" w:eastAsia="Arial Narrow" w:hAnsi="Arial" w:cs="Arial"/>
                <w:sz w:val="22"/>
                <w:szCs w:val="22"/>
              </w:rPr>
              <w:t xml:space="preserve"> </w:t>
            </w:r>
            <w:r w:rsidR="005C70A8" w:rsidRPr="002F5843">
              <w:rPr>
                <w:rFonts w:ascii="Arial" w:eastAsiaTheme="minorHAnsi" w:hAnsi="Arial" w:cs="Arial"/>
                <w:color w:val="000000" w:themeColor="text1"/>
                <w:sz w:val="22"/>
                <w:szCs w:val="22"/>
                <w:lang w:val="es-ES"/>
              </w:rPr>
              <w:t>o quien esta delegue el cual vigilará el cumplimiento de las obligaciones emanadas del mismo, para lo cual podrá exigir la información que considere necesaria.  En todo caso el Director General podrá modificar o designar a un funcionario diferente sin que ello implique modificación a la minuta contractual, lo hará a través de oficio.</w:t>
            </w:r>
          </w:p>
        </w:tc>
      </w:tr>
      <w:tr w:rsidR="009622EE" w:rsidRPr="002F5843" w14:paraId="3D131614" w14:textId="77777777" w:rsidTr="006A31D4">
        <w:tc>
          <w:tcPr>
            <w:tcW w:w="3393" w:type="dxa"/>
            <w:shd w:val="clear" w:color="auto" w:fill="auto"/>
          </w:tcPr>
          <w:p w14:paraId="36447184"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SUSPENSIONES</w:t>
            </w:r>
          </w:p>
        </w:tc>
        <w:tc>
          <w:tcPr>
            <w:tcW w:w="5802" w:type="dxa"/>
            <w:shd w:val="clear" w:color="auto" w:fill="auto"/>
          </w:tcPr>
          <w:p w14:paraId="7AC39AB5" w14:textId="77777777" w:rsidR="009622EE" w:rsidRPr="002F5843" w:rsidRDefault="009622EE" w:rsidP="002F5843">
            <w:pPr>
              <w:pStyle w:val="NormalWeb"/>
              <w:jc w:val="both"/>
              <w:rPr>
                <w:rFonts w:ascii="Arial" w:hAnsi="Arial" w:cs="Arial"/>
                <w:sz w:val="22"/>
                <w:szCs w:val="22"/>
              </w:rPr>
            </w:pPr>
            <w:r w:rsidRPr="002F5843">
              <w:rPr>
                <w:rFonts w:ascii="Arial" w:hAnsi="Arial" w:cs="Arial"/>
                <w:sz w:val="22"/>
                <w:szCs w:val="22"/>
              </w:rPr>
              <w:t>Se podrá suspender la ejecución del contrato de común acuerdo entre las partes, mediante la suscripción de un acta por el director general y el contratista, donde conste tal evento y la debida justificación de la determinación. El tiempo de la suspensión no modificará el plazo de ejecución del contrato.</w:t>
            </w:r>
          </w:p>
        </w:tc>
      </w:tr>
      <w:tr w:rsidR="009622EE" w:rsidRPr="002F5843" w14:paraId="48750C52" w14:textId="77777777" w:rsidTr="006A31D4">
        <w:tc>
          <w:tcPr>
            <w:tcW w:w="3393" w:type="dxa"/>
            <w:shd w:val="clear" w:color="auto" w:fill="auto"/>
          </w:tcPr>
          <w:p w14:paraId="2042CEB7"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DECLARACIONES DEL CONTRATISTA</w:t>
            </w:r>
          </w:p>
        </w:tc>
        <w:tc>
          <w:tcPr>
            <w:tcW w:w="5802" w:type="dxa"/>
            <w:shd w:val="clear" w:color="auto" w:fill="auto"/>
          </w:tcPr>
          <w:p w14:paraId="3E0106F7" w14:textId="77777777" w:rsidR="009622EE" w:rsidRPr="002F5843" w:rsidRDefault="009622EE" w:rsidP="002F5843">
            <w:pPr>
              <w:pStyle w:val="NormalWeb"/>
              <w:shd w:val="clear" w:color="auto" w:fill="FFFFFF"/>
              <w:jc w:val="both"/>
              <w:rPr>
                <w:rFonts w:ascii="Arial" w:hAnsi="Arial" w:cs="Arial"/>
                <w:sz w:val="22"/>
                <w:szCs w:val="22"/>
                <w:lang w:eastAsia="es-MX"/>
              </w:rPr>
            </w:pPr>
            <w:r w:rsidRPr="002F5843">
              <w:rPr>
                <w:rFonts w:ascii="Arial" w:hAnsi="Arial" w:cs="Arial"/>
                <w:sz w:val="22"/>
                <w:szCs w:val="22"/>
              </w:rPr>
              <w:t xml:space="preserve">El Contratista hace las siguientes declaraciones: </w:t>
            </w:r>
            <w:r w:rsidRPr="002F5843">
              <w:rPr>
                <w:rFonts w:ascii="Arial" w:hAnsi="Arial" w:cs="Arial"/>
                <w:b/>
                <w:bCs/>
                <w:sz w:val="22"/>
                <w:szCs w:val="22"/>
              </w:rPr>
              <w:t xml:space="preserve">1) </w:t>
            </w:r>
            <w:r w:rsidRPr="002F5843">
              <w:rPr>
                <w:rFonts w:ascii="Arial" w:hAnsi="Arial" w:cs="Arial"/>
                <w:sz w:val="22"/>
                <w:szCs w:val="22"/>
              </w:rPr>
              <w:t xml:space="preserve">Conoce y acepta los documentos del proceso, tuvo la oportunidad de solicitar aclaraciones y modificaciones a los documentos del proceso. </w:t>
            </w:r>
            <w:r w:rsidRPr="002F5843">
              <w:rPr>
                <w:rFonts w:ascii="Arial" w:hAnsi="Arial" w:cs="Arial"/>
                <w:b/>
                <w:bCs/>
                <w:sz w:val="22"/>
                <w:szCs w:val="22"/>
              </w:rPr>
              <w:t xml:space="preserve">2) </w:t>
            </w:r>
            <w:r w:rsidRPr="002F5843">
              <w:rPr>
                <w:rFonts w:ascii="Arial" w:hAnsi="Arial" w:cs="Arial"/>
                <w:sz w:val="22"/>
                <w:szCs w:val="22"/>
              </w:rPr>
              <w:t xml:space="preserve">Se encuentra debidamente facultado para suscribir el presente contrato. </w:t>
            </w:r>
            <w:r w:rsidRPr="002F5843">
              <w:rPr>
                <w:rFonts w:ascii="Arial" w:hAnsi="Arial" w:cs="Arial"/>
                <w:b/>
                <w:bCs/>
                <w:sz w:val="22"/>
                <w:szCs w:val="22"/>
              </w:rPr>
              <w:t xml:space="preserve">3) </w:t>
            </w:r>
            <w:r w:rsidRPr="002F5843">
              <w:rPr>
                <w:rFonts w:ascii="Arial" w:hAnsi="Arial" w:cs="Arial"/>
                <w:sz w:val="22"/>
                <w:szCs w:val="22"/>
              </w:rPr>
              <w:t xml:space="preserve">Está a paz y salvo con sus obligaciones laborales frente al sistema de seguridad social integral. </w:t>
            </w:r>
            <w:r w:rsidRPr="002F5843">
              <w:rPr>
                <w:rFonts w:ascii="Arial" w:hAnsi="Arial" w:cs="Arial"/>
                <w:b/>
                <w:bCs/>
                <w:sz w:val="22"/>
                <w:szCs w:val="22"/>
              </w:rPr>
              <w:t xml:space="preserve">4) </w:t>
            </w:r>
            <w:r w:rsidRPr="002F5843">
              <w:rPr>
                <w:rFonts w:ascii="Arial" w:hAnsi="Arial" w:cs="Arial"/>
                <w:sz w:val="22"/>
                <w:szCs w:val="22"/>
              </w:rPr>
              <w:t xml:space="preserve">Acepta que el valor del contrato incluye todos los gastos, costos, derechos, impuestos, tasas y demás contribuciones relacionados con el cumplimiento del objeto del presente contrato. </w:t>
            </w:r>
            <w:r w:rsidRPr="002F5843">
              <w:rPr>
                <w:rFonts w:ascii="Arial" w:hAnsi="Arial" w:cs="Arial"/>
                <w:b/>
                <w:bCs/>
                <w:sz w:val="22"/>
                <w:szCs w:val="22"/>
              </w:rPr>
              <w:t xml:space="preserve">5) </w:t>
            </w:r>
            <w:r w:rsidRPr="002F5843">
              <w:rPr>
                <w:rFonts w:ascii="Arial" w:hAnsi="Arial" w:cs="Arial"/>
                <w:sz w:val="22"/>
                <w:szCs w:val="22"/>
              </w:rPr>
              <w:t>Que los servicios prestados en virtud del contrato a la Corporación, corresponden a esta en cuanto a los derechos de propiedad intelectual</w:t>
            </w:r>
            <w:r w:rsidRPr="002F5843">
              <w:rPr>
                <w:rFonts w:ascii="Arial" w:hAnsi="Arial" w:cs="Arial"/>
                <w:b/>
                <w:bCs/>
                <w:sz w:val="22"/>
                <w:szCs w:val="22"/>
              </w:rPr>
              <w:t xml:space="preserve">. 6) </w:t>
            </w:r>
            <w:r w:rsidRPr="002F5843">
              <w:rPr>
                <w:rFonts w:ascii="Arial" w:hAnsi="Arial" w:cs="Arial"/>
                <w:sz w:val="22"/>
                <w:szCs w:val="22"/>
              </w:rPr>
              <w:t xml:space="preserve">Manifiesta que los recursos que componen su patrimonio no provienen de lavado de activos, financiación del terrorismo, narcotráfico, captación ilegal de dineros y en general de cualquier actividad ilícita; y que los recursos recibidos en desarrollo de este contrato no serán destinados a ninguna de las actividades antes descritas. </w:t>
            </w:r>
          </w:p>
        </w:tc>
      </w:tr>
      <w:tr w:rsidR="009622EE" w:rsidRPr="002F5843" w14:paraId="5EDE1ED4" w14:textId="77777777" w:rsidTr="006A31D4">
        <w:tc>
          <w:tcPr>
            <w:tcW w:w="3393" w:type="dxa"/>
            <w:shd w:val="clear" w:color="auto" w:fill="auto"/>
          </w:tcPr>
          <w:p w14:paraId="4D66706B"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lastRenderedPageBreak/>
              <w:t>GARANTÍAS</w:t>
            </w:r>
          </w:p>
        </w:tc>
        <w:tc>
          <w:tcPr>
            <w:tcW w:w="5802" w:type="dxa"/>
            <w:shd w:val="clear" w:color="auto" w:fill="auto"/>
          </w:tcPr>
          <w:p w14:paraId="29773FFA" w14:textId="378FABFD" w:rsidR="009622EE" w:rsidRPr="002F5843" w:rsidRDefault="00B02475" w:rsidP="002F5843">
            <w:pPr>
              <w:spacing w:after="160" w:line="259" w:lineRule="auto"/>
              <w:contextualSpacing/>
              <w:jc w:val="both"/>
              <w:rPr>
                <w:rFonts w:ascii="Arial" w:hAnsi="Arial" w:cs="Arial"/>
                <w:sz w:val="22"/>
                <w:szCs w:val="22"/>
              </w:rPr>
            </w:pPr>
            <w:r w:rsidRPr="002F5843">
              <w:rPr>
                <w:rFonts w:ascii="Arial" w:hAnsi="Arial" w:cs="Arial"/>
                <w:sz w:val="22"/>
                <w:szCs w:val="22"/>
              </w:rPr>
              <w:t>Las indicadas en el pliego de condiciones y estudios previos</w:t>
            </w:r>
          </w:p>
        </w:tc>
      </w:tr>
      <w:tr w:rsidR="009622EE" w:rsidRPr="002F5843" w14:paraId="344C2D88" w14:textId="77777777" w:rsidTr="006A31D4">
        <w:tc>
          <w:tcPr>
            <w:tcW w:w="3393" w:type="dxa"/>
            <w:shd w:val="clear" w:color="auto" w:fill="auto"/>
          </w:tcPr>
          <w:p w14:paraId="0A519006"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EXPEDIENTE CONTRACTUAL</w:t>
            </w:r>
          </w:p>
        </w:tc>
        <w:tc>
          <w:tcPr>
            <w:tcW w:w="5802" w:type="dxa"/>
            <w:shd w:val="clear" w:color="auto" w:fill="auto"/>
          </w:tcPr>
          <w:p w14:paraId="760EE3F5" w14:textId="77777777" w:rsidR="009622EE" w:rsidRPr="002F5843" w:rsidRDefault="009622EE" w:rsidP="002F5843">
            <w:pPr>
              <w:autoSpaceDE w:val="0"/>
              <w:autoSpaceDN w:val="0"/>
              <w:adjustRightInd w:val="0"/>
              <w:jc w:val="both"/>
              <w:rPr>
                <w:rFonts w:ascii="Arial" w:hAnsi="Arial" w:cs="Arial"/>
                <w:sz w:val="22"/>
                <w:szCs w:val="22"/>
              </w:rPr>
            </w:pPr>
            <w:r w:rsidRPr="002F5843">
              <w:rPr>
                <w:rFonts w:ascii="Arial" w:hAnsi="Arial" w:cs="Arial"/>
                <w:sz w:val="22"/>
                <w:szCs w:val="22"/>
                <w:lang w:val="es-MX" w:eastAsia="es-MX"/>
              </w:rPr>
              <w:t>Los documentos generados durante las distintas etapas de la contratación que nos ocupa, configuran el respectivo expediente, de conformidad con la Circular Única Externa de Colombia Compra Eficiente: Uso del SECOP II para crear, conformar y gestionar los expedientes electrónicos del proceso de contratación. Los estudios, documentos previos y el presente clausulado con la solicitud de Certificado de Disponibilidad Presupuestal, los Certificados de Disponibilidad y de Registro Presupuestal forman parte integral del contrato.</w:t>
            </w:r>
          </w:p>
        </w:tc>
      </w:tr>
      <w:tr w:rsidR="009622EE" w:rsidRPr="002F5843" w14:paraId="1D2E690E" w14:textId="77777777" w:rsidTr="006A31D4">
        <w:tc>
          <w:tcPr>
            <w:tcW w:w="3393" w:type="dxa"/>
            <w:shd w:val="clear" w:color="auto" w:fill="auto"/>
          </w:tcPr>
          <w:p w14:paraId="697B9A3D"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SEGURIDAD SOCIAL Y RIESGOS</w:t>
            </w:r>
          </w:p>
        </w:tc>
        <w:tc>
          <w:tcPr>
            <w:tcW w:w="5802" w:type="dxa"/>
            <w:shd w:val="clear" w:color="auto" w:fill="auto"/>
          </w:tcPr>
          <w:p w14:paraId="45D8FC36" w14:textId="677BF659" w:rsidR="009622EE" w:rsidRPr="002F5843" w:rsidRDefault="009622EE" w:rsidP="002F5843">
            <w:pPr>
              <w:autoSpaceDE w:val="0"/>
              <w:autoSpaceDN w:val="0"/>
              <w:adjustRightInd w:val="0"/>
              <w:jc w:val="both"/>
              <w:rPr>
                <w:rFonts w:ascii="Arial" w:hAnsi="Arial" w:cs="Arial"/>
                <w:sz w:val="22"/>
                <w:szCs w:val="22"/>
                <w:lang w:eastAsia="es-MX"/>
              </w:rPr>
            </w:pPr>
            <w:r w:rsidRPr="002F5843">
              <w:rPr>
                <w:rFonts w:ascii="Arial" w:hAnsi="Arial" w:cs="Arial"/>
                <w:sz w:val="22"/>
                <w:szCs w:val="22"/>
                <w:lang w:val="es-MX" w:eastAsia="es-MX"/>
              </w:rPr>
              <w:t>El contratista declara que está</w:t>
            </w:r>
            <w:r w:rsidR="008C1ECE" w:rsidRPr="002F5843">
              <w:rPr>
                <w:rFonts w:ascii="Arial" w:hAnsi="Arial" w:cs="Arial"/>
                <w:sz w:val="22"/>
                <w:szCs w:val="22"/>
                <w:lang w:val="es-MX" w:eastAsia="es-MX"/>
              </w:rPr>
              <w:t>r</w:t>
            </w:r>
            <w:r w:rsidRPr="002F5843">
              <w:rPr>
                <w:rFonts w:ascii="Arial" w:hAnsi="Arial" w:cs="Arial"/>
                <w:sz w:val="22"/>
                <w:szCs w:val="22"/>
                <w:lang w:val="es-MX" w:eastAsia="es-MX"/>
              </w:rPr>
              <w:t xml:space="preserve"> a paz y salvo con sus obligaciones laborales frente al sistema de seguridad social integral y parafiscales si corresponde. </w:t>
            </w:r>
          </w:p>
          <w:p w14:paraId="30508C98" w14:textId="77777777" w:rsidR="009622EE" w:rsidRPr="002F5843" w:rsidRDefault="009622EE" w:rsidP="002F5843">
            <w:pPr>
              <w:autoSpaceDE w:val="0"/>
              <w:autoSpaceDN w:val="0"/>
              <w:adjustRightInd w:val="0"/>
              <w:jc w:val="both"/>
              <w:rPr>
                <w:rFonts w:ascii="Arial" w:hAnsi="Arial" w:cs="Arial"/>
                <w:sz w:val="22"/>
                <w:szCs w:val="22"/>
              </w:rPr>
            </w:pPr>
          </w:p>
        </w:tc>
      </w:tr>
      <w:tr w:rsidR="009622EE" w:rsidRPr="002F5843" w14:paraId="59200578" w14:textId="77777777" w:rsidTr="006A31D4">
        <w:tc>
          <w:tcPr>
            <w:tcW w:w="3393" w:type="dxa"/>
            <w:shd w:val="clear" w:color="auto" w:fill="auto"/>
          </w:tcPr>
          <w:p w14:paraId="4F38D16C"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CESIÓN</w:t>
            </w:r>
          </w:p>
        </w:tc>
        <w:tc>
          <w:tcPr>
            <w:tcW w:w="5802" w:type="dxa"/>
            <w:shd w:val="clear" w:color="auto" w:fill="auto"/>
          </w:tcPr>
          <w:p w14:paraId="51C6F7DF"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b/>
                <w:sz w:val="22"/>
                <w:szCs w:val="22"/>
              </w:rPr>
              <w:t>El CONTRATISTA</w:t>
            </w:r>
            <w:r w:rsidRPr="002F5843">
              <w:rPr>
                <w:rFonts w:ascii="Arial" w:hAnsi="Arial" w:cs="Arial"/>
                <w:sz w:val="22"/>
                <w:szCs w:val="22"/>
              </w:rPr>
              <w:t xml:space="preserve"> no podrá ceder los derechos y obligaciones contraídas mediante el presente contrato, ni subcontratar, salvo previa autorización expresa y escrita de </w:t>
            </w:r>
            <w:r w:rsidRPr="002F5843">
              <w:rPr>
                <w:rFonts w:ascii="Arial" w:hAnsi="Arial" w:cs="Arial"/>
                <w:b/>
                <w:sz w:val="22"/>
                <w:szCs w:val="22"/>
              </w:rPr>
              <w:t>LA CORPORACION</w:t>
            </w:r>
            <w:r w:rsidRPr="002F5843">
              <w:rPr>
                <w:rFonts w:ascii="Arial" w:hAnsi="Arial" w:cs="Arial"/>
                <w:sz w:val="22"/>
                <w:szCs w:val="22"/>
              </w:rPr>
              <w:t>.</w:t>
            </w:r>
          </w:p>
        </w:tc>
      </w:tr>
      <w:tr w:rsidR="009622EE" w:rsidRPr="002F5843" w14:paraId="1FEA99C7" w14:textId="77777777" w:rsidTr="006A31D4">
        <w:tc>
          <w:tcPr>
            <w:tcW w:w="3393" w:type="dxa"/>
            <w:shd w:val="clear" w:color="auto" w:fill="auto"/>
          </w:tcPr>
          <w:p w14:paraId="5E1C1985"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 xml:space="preserve"> GASTOS</w:t>
            </w:r>
          </w:p>
        </w:tc>
        <w:tc>
          <w:tcPr>
            <w:tcW w:w="5802" w:type="dxa"/>
            <w:shd w:val="clear" w:color="auto" w:fill="auto"/>
          </w:tcPr>
          <w:p w14:paraId="770BEF5C" w14:textId="77777777" w:rsidR="009622EE" w:rsidRPr="002F5843" w:rsidRDefault="009622EE" w:rsidP="002F5843">
            <w:pPr>
              <w:autoSpaceDE w:val="0"/>
              <w:autoSpaceDN w:val="0"/>
              <w:adjustRightInd w:val="0"/>
              <w:jc w:val="both"/>
              <w:rPr>
                <w:rFonts w:ascii="Arial" w:hAnsi="Arial" w:cs="Arial"/>
                <w:sz w:val="22"/>
                <w:szCs w:val="22"/>
              </w:rPr>
            </w:pPr>
            <w:r w:rsidRPr="002F5843">
              <w:rPr>
                <w:rFonts w:ascii="Arial" w:hAnsi="Arial" w:cs="Arial"/>
                <w:sz w:val="22"/>
                <w:szCs w:val="22"/>
                <w:lang w:val="es-MX" w:eastAsia="es-MX"/>
              </w:rPr>
              <w:t>Los gastos en que se debe incurrir por concepto de impuestos, primas por constitución, adición, modificación o recuperación de la garantía única, cuando a ella haya lugar, y demás gastos del contrato, correrán por cuenta del CONTRATISTA.</w:t>
            </w:r>
          </w:p>
        </w:tc>
      </w:tr>
      <w:tr w:rsidR="009622EE" w:rsidRPr="002F5843" w14:paraId="48F1CCE9" w14:textId="77777777" w:rsidTr="006A31D4">
        <w:tc>
          <w:tcPr>
            <w:tcW w:w="3393" w:type="dxa"/>
            <w:shd w:val="clear" w:color="auto" w:fill="auto"/>
          </w:tcPr>
          <w:p w14:paraId="061A3CCA" w14:textId="77777777" w:rsidR="009622EE" w:rsidRPr="002F5843" w:rsidRDefault="009622EE" w:rsidP="002F5843">
            <w:pPr>
              <w:pStyle w:val="NormalWeb"/>
              <w:numPr>
                <w:ilvl w:val="0"/>
                <w:numId w:val="10"/>
              </w:numPr>
              <w:jc w:val="both"/>
              <w:rPr>
                <w:rFonts w:ascii="Arial" w:hAnsi="Arial" w:cs="Arial"/>
                <w:b/>
                <w:bCs/>
                <w:sz w:val="22"/>
                <w:szCs w:val="22"/>
              </w:rPr>
            </w:pPr>
            <w:r w:rsidRPr="002F5843">
              <w:rPr>
                <w:rFonts w:ascii="Arial" w:hAnsi="Arial" w:cs="Arial"/>
                <w:b/>
                <w:bCs/>
                <w:sz w:val="22"/>
                <w:szCs w:val="22"/>
              </w:rPr>
              <w:t>MULTAS</w:t>
            </w:r>
          </w:p>
        </w:tc>
        <w:tc>
          <w:tcPr>
            <w:tcW w:w="5802" w:type="dxa"/>
            <w:shd w:val="clear" w:color="auto" w:fill="auto"/>
          </w:tcPr>
          <w:p w14:paraId="637A3780" w14:textId="77777777" w:rsidR="003024D9" w:rsidRPr="002F5843" w:rsidRDefault="003024D9" w:rsidP="002F5843">
            <w:pPr>
              <w:jc w:val="both"/>
              <w:rPr>
                <w:rFonts w:ascii="Arial" w:hAnsi="Arial" w:cs="Arial"/>
                <w:sz w:val="22"/>
                <w:szCs w:val="22"/>
              </w:rPr>
            </w:pPr>
            <w:r w:rsidRPr="002F5843">
              <w:rPr>
                <w:rFonts w:ascii="Arial" w:hAnsi="Arial" w:cs="Arial"/>
                <w:sz w:val="22"/>
                <w:szCs w:val="22"/>
              </w:rPr>
              <w:t>Si durante la ejecución del Contrato se generaran incumplimientos del Contratista, se causarán las siguientes multas:</w:t>
            </w:r>
          </w:p>
          <w:p w14:paraId="62B00356" w14:textId="77777777" w:rsidR="003024D9" w:rsidRPr="002F5843" w:rsidRDefault="003024D9" w:rsidP="002F5843">
            <w:pPr>
              <w:jc w:val="both"/>
              <w:rPr>
                <w:rFonts w:ascii="Arial" w:hAnsi="Arial" w:cs="Arial"/>
                <w:sz w:val="22"/>
                <w:szCs w:val="22"/>
              </w:rPr>
            </w:pPr>
          </w:p>
          <w:p w14:paraId="157CF248" w14:textId="77777777" w:rsidR="003024D9" w:rsidRPr="002F5843" w:rsidRDefault="003024D9" w:rsidP="002F5843">
            <w:pPr>
              <w:pStyle w:val="Prrafodelista"/>
              <w:ind w:left="360"/>
              <w:jc w:val="both"/>
              <w:rPr>
                <w:rFonts w:ascii="Arial" w:hAnsi="Arial" w:cs="Arial"/>
                <w:b/>
                <w:sz w:val="22"/>
                <w:szCs w:val="22"/>
                <w:lang w:val="es-CO"/>
              </w:rPr>
            </w:pPr>
            <w:r w:rsidRPr="002F5843">
              <w:rPr>
                <w:rFonts w:ascii="Arial" w:hAnsi="Arial" w:cs="Arial"/>
                <w:b/>
                <w:sz w:val="22"/>
                <w:szCs w:val="22"/>
              </w:rPr>
              <w:t>Causales:</w:t>
            </w:r>
            <w:r w:rsidRPr="002F5843">
              <w:rPr>
                <w:rFonts w:ascii="Arial" w:hAnsi="Arial" w:cs="Arial"/>
                <w:b/>
                <w:sz w:val="22"/>
                <w:szCs w:val="22"/>
                <w:lang w:val="es-CO"/>
              </w:rPr>
              <w:t xml:space="preserve"> </w:t>
            </w:r>
          </w:p>
          <w:p w14:paraId="7567672E" w14:textId="77777777" w:rsidR="003024D9" w:rsidRPr="002F5843" w:rsidRDefault="003024D9" w:rsidP="002F5843">
            <w:pPr>
              <w:pStyle w:val="Prrafodelista"/>
              <w:ind w:left="360"/>
              <w:jc w:val="both"/>
              <w:rPr>
                <w:rFonts w:ascii="Arial" w:hAnsi="Arial" w:cs="Arial"/>
                <w:sz w:val="22"/>
                <w:szCs w:val="22"/>
              </w:rPr>
            </w:pPr>
          </w:p>
          <w:p w14:paraId="1AEE444D" w14:textId="43341E6E" w:rsidR="003024D9" w:rsidRPr="002F5843" w:rsidRDefault="003024D9" w:rsidP="002F5843">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 xml:space="preserve">Por atraso o incumplimiento del cronograma de </w:t>
            </w:r>
            <w:r w:rsidR="00A939D6">
              <w:rPr>
                <w:rFonts w:ascii="Arial" w:hAnsi="Arial" w:cs="Arial"/>
                <w:sz w:val="22"/>
                <w:szCs w:val="22"/>
                <w:lang w:val="es-CO"/>
              </w:rPr>
              <w:t xml:space="preserve">actividades </w:t>
            </w:r>
            <w:r w:rsidRPr="002F5843">
              <w:rPr>
                <w:rFonts w:ascii="Arial" w:hAnsi="Arial" w:cs="Arial"/>
                <w:sz w:val="22"/>
                <w:szCs w:val="22"/>
                <w:lang w:val="es-CO"/>
              </w:rPr>
              <w:t>se causará una multa equivalente al 0,5% del valor del contrato, por cada día calendario de atraso.</w:t>
            </w:r>
          </w:p>
          <w:p w14:paraId="41BF09BA" w14:textId="6F72921A" w:rsidR="003024D9" w:rsidRPr="002F5843" w:rsidRDefault="003024D9" w:rsidP="002F5843">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Por atraso imputable al Contratista en la firma del acta de inicio o no iniciar la ejecución en la fecha pactada, se causará una multa diaria equivalente al 0,3%del valor del contrato, por cada día calendario de atraso. Igual sanción se aplicará en caso de que el Contratista no inicie efectivamente con la ejecución del contrato en la fecha acordada.</w:t>
            </w:r>
          </w:p>
          <w:p w14:paraId="58E4F08C" w14:textId="7164D72F" w:rsidR="003024D9" w:rsidRPr="002F5843" w:rsidRDefault="003024D9" w:rsidP="002F5843">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Por atraso en la entrega</w:t>
            </w:r>
            <w:r w:rsidR="00A939D6">
              <w:rPr>
                <w:rFonts w:ascii="Arial" w:hAnsi="Arial" w:cs="Arial"/>
                <w:sz w:val="22"/>
                <w:szCs w:val="22"/>
                <w:lang w:val="es-CO"/>
              </w:rPr>
              <w:t xml:space="preserve"> de informes, productos, estudios o diseños</w:t>
            </w:r>
            <w:r w:rsidRPr="002F5843">
              <w:rPr>
                <w:rFonts w:ascii="Arial" w:hAnsi="Arial" w:cs="Arial"/>
                <w:sz w:val="22"/>
                <w:szCs w:val="22"/>
                <w:lang w:val="es-CO"/>
              </w:rPr>
              <w:t xml:space="preserve">, el Contratista se hará acreedor </w:t>
            </w:r>
            <w:r w:rsidRPr="002F5843">
              <w:rPr>
                <w:rFonts w:ascii="Arial" w:hAnsi="Arial" w:cs="Arial"/>
                <w:sz w:val="22"/>
                <w:szCs w:val="22"/>
                <w:lang w:val="es-CO"/>
              </w:rPr>
              <w:lastRenderedPageBreak/>
              <w:t>a una multa equivalente al 1%</w:t>
            </w:r>
            <w:r w:rsidR="00B57304" w:rsidRPr="002F5843">
              <w:rPr>
                <w:rFonts w:ascii="Arial" w:hAnsi="Arial" w:cs="Arial"/>
                <w:sz w:val="22"/>
                <w:szCs w:val="22"/>
                <w:lang w:val="es-CO"/>
              </w:rPr>
              <w:t xml:space="preserve"> </w:t>
            </w:r>
            <w:r w:rsidRPr="002F5843">
              <w:rPr>
                <w:rFonts w:ascii="Arial" w:hAnsi="Arial" w:cs="Arial"/>
                <w:sz w:val="22"/>
                <w:szCs w:val="22"/>
                <w:lang w:val="es-CO"/>
              </w:rPr>
              <w:t>del valor del contrato, por cada día calendario de atraso.</w:t>
            </w:r>
          </w:p>
          <w:p w14:paraId="61ED0BBD" w14:textId="75B14774" w:rsidR="003024D9" w:rsidRPr="002F5843" w:rsidRDefault="003024D9" w:rsidP="002F5843">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Por incumplir las órdenes dadas por la interventoría</w:t>
            </w:r>
            <w:r w:rsidR="00AE5494">
              <w:rPr>
                <w:rFonts w:ascii="Arial" w:hAnsi="Arial" w:cs="Arial"/>
                <w:sz w:val="22"/>
                <w:szCs w:val="22"/>
                <w:lang w:val="es-CO"/>
              </w:rPr>
              <w:t xml:space="preserve"> o supervisor relacionadas a la correcta ejecución del contrato</w:t>
            </w:r>
            <w:r w:rsidRPr="002F5843">
              <w:rPr>
                <w:rFonts w:ascii="Arial" w:hAnsi="Arial" w:cs="Arial"/>
                <w:sz w:val="22"/>
                <w:szCs w:val="22"/>
                <w:lang w:val="es-CO"/>
              </w:rPr>
              <w:t>, el Contratista se hará acreedor a una multa equivalente al 0,3%</w:t>
            </w:r>
            <w:r w:rsidR="00B57304" w:rsidRPr="002F5843">
              <w:rPr>
                <w:rFonts w:ascii="Arial" w:hAnsi="Arial" w:cs="Arial"/>
                <w:sz w:val="22"/>
                <w:szCs w:val="22"/>
                <w:lang w:val="es-CO"/>
              </w:rPr>
              <w:t xml:space="preserve"> </w:t>
            </w:r>
            <w:r w:rsidRPr="002F5843">
              <w:rPr>
                <w:rFonts w:ascii="Arial" w:hAnsi="Arial" w:cs="Arial"/>
                <w:sz w:val="22"/>
                <w:szCs w:val="22"/>
                <w:lang w:val="es-CO"/>
              </w:rPr>
              <w:t>del valor del contrato, por cada orden incumplida.</w:t>
            </w:r>
          </w:p>
          <w:p w14:paraId="5DE84C8B" w14:textId="69431F51" w:rsidR="003024D9" w:rsidRPr="002F5843" w:rsidRDefault="003024D9" w:rsidP="002F5843">
            <w:pPr>
              <w:pStyle w:val="Prrafodelista"/>
              <w:numPr>
                <w:ilvl w:val="0"/>
                <w:numId w:val="29"/>
              </w:numPr>
              <w:contextualSpacing/>
              <w:jc w:val="both"/>
              <w:rPr>
                <w:rFonts w:ascii="Arial" w:hAnsi="Arial" w:cs="Arial"/>
                <w:sz w:val="22"/>
                <w:szCs w:val="22"/>
                <w:lang w:val="es-CO"/>
              </w:rPr>
            </w:pPr>
            <w:r w:rsidRPr="002F5843">
              <w:rPr>
                <w:rFonts w:ascii="Arial" w:hAnsi="Arial" w:cs="Arial"/>
                <w:sz w:val="22"/>
                <w:szCs w:val="22"/>
                <w:lang w:val="es-CO"/>
              </w:rPr>
              <w:t xml:space="preserve">Por cambiar el personal presentado a la </w:t>
            </w:r>
            <w:r w:rsidR="00AE5494">
              <w:rPr>
                <w:rFonts w:ascii="Arial" w:hAnsi="Arial" w:cs="Arial"/>
                <w:sz w:val="22"/>
                <w:szCs w:val="22"/>
                <w:lang w:val="es-CO"/>
              </w:rPr>
              <w:t>supervisión</w:t>
            </w:r>
            <w:bookmarkStart w:id="1" w:name="_GoBack"/>
            <w:bookmarkEnd w:id="1"/>
            <w:r w:rsidRPr="002F5843">
              <w:rPr>
                <w:rFonts w:ascii="Arial" w:hAnsi="Arial" w:cs="Arial"/>
                <w:sz w:val="22"/>
                <w:szCs w:val="22"/>
                <w:lang w:val="es-CO"/>
              </w:rPr>
              <w:t>, sin la aprobación previa de esta, al Contratista se le impondrá una multa equivalente al 0,5% del valor del contrato.</w:t>
            </w:r>
          </w:p>
          <w:p w14:paraId="33CD4624" w14:textId="77777777" w:rsidR="003024D9" w:rsidRPr="002F5843" w:rsidRDefault="003024D9" w:rsidP="002F5843">
            <w:pPr>
              <w:jc w:val="both"/>
              <w:rPr>
                <w:rFonts w:ascii="Arial" w:hAnsi="Arial" w:cs="Arial"/>
                <w:b/>
                <w:sz w:val="22"/>
                <w:szCs w:val="22"/>
              </w:rPr>
            </w:pPr>
          </w:p>
          <w:p w14:paraId="65089E28" w14:textId="77777777" w:rsidR="003024D9" w:rsidRPr="002F5843" w:rsidRDefault="003024D9" w:rsidP="002F5843">
            <w:pPr>
              <w:jc w:val="both"/>
              <w:rPr>
                <w:rFonts w:ascii="Arial" w:hAnsi="Arial" w:cs="Arial"/>
                <w:sz w:val="22"/>
                <w:szCs w:val="22"/>
              </w:rPr>
            </w:pPr>
            <w:r w:rsidRPr="002F5843">
              <w:rPr>
                <w:rFonts w:ascii="Arial" w:hAnsi="Arial" w:cs="Arial"/>
                <w:b/>
                <w:sz w:val="22"/>
                <w:szCs w:val="22"/>
              </w:rPr>
              <w:t>Parágrafo 1.</w:t>
            </w:r>
            <w:r w:rsidRPr="002F5843">
              <w:rPr>
                <w:rFonts w:ascii="Arial" w:hAnsi="Arial" w:cs="Arial"/>
                <w:sz w:val="22"/>
                <w:szCs w:val="22"/>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6A83E86" w14:textId="77777777" w:rsidR="003024D9" w:rsidRPr="002F5843" w:rsidRDefault="003024D9" w:rsidP="002F5843">
            <w:pPr>
              <w:jc w:val="both"/>
              <w:rPr>
                <w:rFonts w:ascii="Arial" w:hAnsi="Arial" w:cs="Arial"/>
                <w:sz w:val="22"/>
                <w:szCs w:val="22"/>
              </w:rPr>
            </w:pPr>
          </w:p>
          <w:p w14:paraId="4F7353ED" w14:textId="77777777" w:rsidR="003024D9" w:rsidRPr="002F5843" w:rsidRDefault="003024D9" w:rsidP="002F5843">
            <w:pPr>
              <w:jc w:val="both"/>
              <w:rPr>
                <w:rFonts w:ascii="Arial" w:hAnsi="Arial" w:cs="Arial"/>
                <w:sz w:val="22"/>
                <w:szCs w:val="22"/>
              </w:rPr>
            </w:pPr>
            <w:r w:rsidRPr="002F5843">
              <w:rPr>
                <w:rFonts w:ascii="Arial" w:hAnsi="Arial" w:cs="Arial"/>
                <w:b/>
                <w:sz w:val="22"/>
                <w:szCs w:val="22"/>
              </w:rPr>
              <w:t xml:space="preserve">Parágrafo 2. </w:t>
            </w:r>
            <w:r w:rsidRPr="002F5843">
              <w:rPr>
                <w:rFonts w:ascii="Arial" w:hAnsi="Arial" w:cs="Arial"/>
                <w:sz w:val="22"/>
                <w:szCs w:val="22"/>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6677C3F" w14:textId="77777777" w:rsidR="003024D9" w:rsidRPr="002F5843" w:rsidRDefault="003024D9" w:rsidP="002F5843">
            <w:pPr>
              <w:jc w:val="both"/>
              <w:rPr>
                <w:rFonts w:ascii="Arial" w:hAnsi="Arial" w:cs="Arial"/>
                <w:sz w:val="22"/>
                <w:szCs w:val="22"/>
              </w:rPr>
            </w:pPr>
          </w:p>
          <w:p w14:paraId="1B164BDD" w14:textId="77777777" w:rsidR="003024D9" w:rsidRPr="002F5843" w:rsidRDefault="003024D9" w:rsidP="002F5843">
            <w:pPr>
              <w:jc w:val="both"/>
              <w:rPr>
                <w:rFonts w:ascii="Arial" w:hAnsi="Arial" w:cs="Arial"/>
                <w:sz w:val="22"/>
                <w:szCs w:val="22"/>
              </w:rPr>
            </w:pPr>
            <w:r w:rsidRPr="002F5843">
              <w:rPr>
                <w:rFonts w:ascii="Arial" w:hAnsi="Arial" w:cs="Arial"/>
                <w:b/>
                <w:sz w:val="22"/>
                <w:szCs w:val="22"/>
              </w:rPr>
              <w:t xml:space="preserve">Parágrafo 3. </w:t>
            </w:r>
            <w:r w:rsidRPr="002F5843">
              <w:rPr>
                <w:rFonts w:ascii="Arial" w:hAnsi="Arial" w:cs="Arial"/>
                <w:sz w:val="22"/>
                <w:szCs w:val="22"/>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16921FF" w14:textId="77777777" w:rsidR="003024D9" w:rsidRPr="002F5843" w:rsidRDefault="003024D9" w:rsidP="002F5843">
            <w:pPr>
              <w:jc w:val="both"/>
              <w:rPr>
                <w:rFonts w:ascii="Arial" w:hAnsi="Arial" w:cs="Arial"/>
                <w:sz w:val="22"/>
                <w:szCs w:val="22"/>
              </w:rPr>
            </w:pPr>
          </w:p>
          <w:p w14:paraId="7949FCC3" w14:textId="77777777" w:rsidR="003024D9" w:rsidRPr="002F5843" w:rsidRDefault="003024D9" w:rsidP="002F5843">
            <w:pPr>
              <w:jc w:val="both"/>
              <w:rPr>
                <w:rFonts w:ascii="Arial" w:hAnsi="Arial" w:cs="Arial"/>
                <w:sz w:val="22"/>
                <w:szCs w:val="22"/>
              </w:rPr>
            </w:pPr>
            <w:r w:rsidRPr="002F5843">
              <w:rPr>
                <w:rFonts w:ascii="Arial" w:hAnsi="Arial" w:cs="Arial"/>
                <w:b/>
                <w:sz w:val="22"/>
                <w:szCs w:val="22"/>
              </w:rPr>
              <w:t xml:space="preserve">Parágrafo 4. </w:t>
            </w:r>
            <w:r w:rsidRPr="002F5843">
              <w:rPr>
                <w:rFonts w:ascii="Arial" w:hAnsi="Arial" w:cs="Arial"/>
                <w:sz w:val="22"/>
                <w:szCs w:val="22"/>
              </w:rPr>
              <w:t>En caso de que el Contratista reincida en el incumplimiento de una o de varias obligaciones se podrán imponer nuevas multas.</w:t>
            </w:r>
          </w:p>
          <w:p w14:paraId="2672CFD5" w14:textId="77777777" w:rsidR="003024D9" w:rsidRPr="002F5843" w:rsidRDefault="003024D9" w:rsidP="002F5843">
            <w:pPr>
              <w:jc w:val="both"/>
              <w:rPr>
                <w:rFonts w:ascii="Arial" w:hAnsi="Arial" w:cs="Arial"/>
                <w:sz w:val="22"/>
                <w:szCs w:val="22"/>
              </w:rPr>
            </w:pPr>
          </w:p>
          <w:p w14:paraId="1D9BF61F" w14:textId="77777777" w:rsidR="003024D9" w:rsidRPr="002F5843" w:rsidRDefault="003024D9" w:rsidP="002F5843">
            <w:pPr>
              <w:jc w:val="both"/>
              <w:rPr>
                <w:rFonts w:ascii="Arial" w:hAnsi="Arial" w:cs="Arial"/>
                <w:sz w:val="22"/>
                <w:szCs w:val="22"/>
              </w:rPr>
            </w:pPr>
            <w:r w:rsidRPr="002F5843">
              <w:rPr>
                <w:rFonts w:ascii="Arial" w:hAnsi="Arial" w:cs="Arial"/>
                <w:b/>
                <w:sz w:val="22"/>
                <w:szCs w:val="22"/>
              </w:rPr>
              <w:t xml:space="preserve">Parágrafo 5. </w:t>
            </w:r>
            <w:r w:rsidRPr="002F5843">
              <w:rPr>
                <w:rFonts w:ascii="Arial" w:hAnsi="Arial" w:cs="Arial"/>
                <w:sz w:val="22"/>
                <w:szCs w:val="22"/>
              </w:rPr>
              <w:t>Para efectos de la imposición de las multas el Salario Mínimo Diario o Mensual Vigente, será aquel que rija para el momento del incumplimiento del contrato.</w:t>
            </w:r>
          </w:p>
          <w:p w14:paraId="033DD1A4" w14:textId="77777777" w:rsidR="003024D9" w:rsidRPr="002F5843" w:rsidRDefault="003024D9" w:rsidP="002F5843">
            <w:pPr>
              <w:jc w:val="both"/>
              <w:rPr>
                <w:rFonts w:ascii="Arial" w:hAnsi="Arial" w:cs="Arial"/>
                <w:sz w:val="22"/>
                <w:szCs w:val="22"/>
              </w:rPr>
            </w:pPr>
          </w:p>
          <w:p w14:paraId="379ACE86" w14:textId="4C1B8A67" w:rsidR="009622EE" w:rsidRPr="002F5843" w:rsidRDefault="003024D9" w:rsidP="002F5843">
            <w:pPr>
              <w:jc w:val="both"/>
              <w:rPr>
                <w:rFonts w:ascii="Arial" w:hAnsi="Arial" w:cs="Arial"/>
                <w:sz w:val="22"/>
                <w:szCs w:val="22"/>
              </w:rPr>
            </w:pPr>
            <w:r w:rsidRPr="002F5843">
              <w:rPr>
                <w:rFonts w:ascii="Arial" w:hAnsi="Arial" w:cs="Arial"/>
                <w:b/>
                <w:sz w:val="22"/>
                <w:szCs w:val="22"/>
              </w:rPr>
              <w:t xml:space="preserve">Parágrafo 6. </w:t>
            </w:r>
            <w:r w:rsidRPr="002F5843">
              <w:rPr>
                <w:rFonts w:ascii="Arial" w:hAnsi="Arial" w:cs="Arial"/>
                <w:sz w:val="22"/>
                <w:szCs w:val="22"/>
              </w:rPr>
              <w:t xml:space="preserve">El monto de ninguna de las sanciones asociadas a cada causal de multa, aplicada de forma independiente, podrá ser superior al 5% del valor del </w:t>
            </w:r>
            <w:r w:rsidRPr="002F5843">
              <w:rPr>
                <w:rFonts w:ascii="Arial" w:hAnsi="Arial" w:cs="Arial"/>
                <w:sz w:val="22"/>
                <w:szCs w:val="22"/>
              </w:rPr>
              <w:lastRenderedPageBreak/>
              <w:t>contrato, particularmente frente a aquellas que se imponen de forma sucesiva. Lo anterior, sin perjuicio de que se inicie un nuevo procedimiento sancionatorio para efectos de imponer nuevas multas.</w:t>
            </w:r>
            <w:r w:rsidR="009622EE" w:rsidRPr="002F5843">
              <w:rPr>
                <w:rFonts w:ascii="Arial" w:hAnsi="Arial" w:cs="Arial"/>
                <w:color w:val="222222"/>
                <w:spacing w:val="-3"/>
                <w:sz w:val="22"/>
                <w:szCs w:val="22"/>
                <w:shd w:val="clear" w:color="auto" w:fill="FFFFFF"/>
              </w:rPr>
              <w:t xml:space="preserve">  </w:t>
            </w:r>
          </w:p>
        </w:tc>
      </w:tr>
      <w:tr w:rsidR="009622EE" w:rsidRPr="002F5843" w14:paraId="4B7010FB" w14:textId="77777777" w:rsidTr="006A31D4">
        <w:tc>
          <w:tcPr>
            <w:tcW w:w="3393" w:type="dxa"/>
            <w:shd w:val="clear" w:color="auto" w:fill="auto"/>
          </w:tcPr>
          <w:p w14:paraId="7F4EE580" w14:textId="77777777" w:rsidR="009622EE" w:rsidRPr="002F5843" w:rsidRDefault="009622EE" w:rsidP="002F5843">
            <w:pPr>
              <w:pStyle w:val="NormalWeb"/>
              <w:numPr>
                <w:ilvl w:val="0"/>
                <w:numId w:val="10"/>
              </w:numPr>
              <w:jc w:val="both"/>
              <w:rPr>
                <w:rFonts w:ascii="Arial" w:hAnsi="Arial" w:cs="Arial"/>
                <w:sz w:val="22"/>
                <w:szCs w:val="22"/>
              </w:rPr>
            </w:pPr>
            <w:r w:rsidRPr="002F5843">
              <w:rPr>
                <w:rFonts w:ascii="Arial" w:hAnsi="Arial" w:cs="Arial"/>
                <w:b/>
                <w:sz w:val="22"/>
                <w:szCs w:val="22"/>
              </w:rPr>
              <w:lastRenderedPageBreak/>
              <w:t>CLÁUSULA PENAL PECUNIARIA</w:t>
            </w:r>
          </w:p>
        </w:tc>
        <w:tc>
          <w:tcPr>
            <w:tcW w:w="5802" w:type="dxa"/>
            <w:shd w:val="clear" w:color="auto" w:fill="auto"/>
          </w:tcPr>
          <w:p w14:paraId="333AA881" w14:textId="3FA5D808" w:rsidR="00B57304" w:rsidRPr="002F5843" w:rsidRDefault="00B57304" w:rsidP="002F5843">
            <w:pPr>
              <w:jc w:val="both"/>
              <w:rPr>
                <w:rFonts w:ascii="Arial" w:hAnsi="Arial" w:cs="Arial"/>
                <w:sz w:val="22"/>
                <w:szCs w:val="22"/>
              </w:rPr>
            </w:pPr>
            <w:r w:rsidRPr="002F5843">
              <w:rPr>
                <w:rFonts w:ascii="Arial" w:hAnsi="Arial" w:cs="Arial"/>
                <w:sz w:val="22"/>
                <w:szCs w:val="22"/>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contrato. La presente cláusula penal no tiene el carácter de estimación anticipada de perjuicios.</w:t>
            </w:r>
          </w:p>
          <w:p w14:paraId="6C5F1CC6" w14:textId="77777777" w:rsidR="00B57304" w:rsidRPr="002F5843" w:rsidRDefault="00B57304" w:rsidP="002F5843">
            <w:pPr>
              <w:jc w:val="both"/>
              <w:rPr>
                <w:rFonts w:ascii="Arial" w:hAnsi="Arial" w:cs="Arial"/>
                <w:sz w:val="22"/>
                <w:szCs w:val="22"/>
              </w:rPr>
            </w:pPr>
          </w:p>
          <w:p w14:paraId="17DFD5D0" w14:textId="77777777" w:rsidR="00B57304" w:rsidRPr="002F5843" w:rsidRDefault="00B57304" w:rsidP="002F5843">
            <w:pPr>
              <w:jc w:val="both"/>
              <w:rPr>
                <w:rFonts w:ascii="Arial" w:hAnsi="Arial" w:cs="Arial"/>
                <w:sz w:val="22"/>
                <w:szCs w:val="22"/>
              </w:rPr>
            </w:pPr>
            <w:r w:rsidRPr="002F5843">
              <w:rPr>
                <w:rFonts w:ascii="Arial" w:hAnsi="Arial" w:cs="Arial"/>
                <w:b/>
                <w:sz w:val="22"/>
                <w:szCs w:val="22"/>
              </w:rPr>
              <w:t>Parágrafo 1.</w:t>
            </w:r>
            <w:r w:rsidRPr="002F5843">
              <w:rPr>
                <w:rFonts w:ascii="Arial" w:hAnsi="Arial" w:cs="Arial"/>
                <w:sz w:val="22"/>
                <w:szCs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011A4609" w14:textId="77777777" w:rsidR="00B57304" w:rsidRPr="002F5843" w:rsidRDefault="00B57304" w:rsidP="002F5843">
            <w:pPr>
              <w:jc w:val="both"/>
              <w:rPr>
                <w:rFonts w:ascii="Arial" w:hAnsi="Arial" w:cs="Arial"/>
                <w:sz w:val="22"/>
                <w:szCs w:val="22"/>
              </w:rPr>
            </w:pPr>
          </w:p>
          <w:p w14:paraId="67FD86F5" w14:textId="77777777" w:rsidR="00B57304" w:rsidRPr="002F5843" w:rsidRDefault="00B57304" w:rsidP="002F5843">
            <w:pPr>
              <w:jc w:val="both"/>
              <w:rPr>
                <w:rFonts w:ascii="Arial" w:hAnsi="Arial" w:cs="Arial"/>
                <w:sz w:val="22"/>
                <w:szCs w:val="22"/>
              </w:rPr>
            </w:pPr>
            <w:r w:rsidRPr="002F5843">
              <w:rPr>
                <w:rFonts w:ascii="Arial" w:hAnsi="Arial" w:cs="Arial"/>
                <w:b/>
                <w:sz w:val="22"/>
                <w:szCs w:val="22"/>
              </w:rPr>
              <w:t>Parágrafo 2.</w:t>
            </w:r>
            <w:r w:rsidRPr="002F5843">
              <w:rPr>
                <w:rFonts w:ascii="Arial" w:hAnsi="Arial" w:cs="Arial"/>
                <w:sz w:val="22"/>
                <w:szCs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42F4DFC" w14:textId="77777777" w:rsidR="00B57304" w:rsidRPr="002F5843" w:rsidRDefault="00B57304" w:rsidP="002F5843">
            <w:pPr>
              <w:jc w:val="both"/>
              <w:rPr>
                <w:rFonts w:ascii="Arial" w:hAnsi="Arial" w:cs="Arial"/>
                <w:sz w:val="22"/>
                <w:szCs w:val="22"/>
              </w:rPr>
            </w:pPr>
          </w:p>
          <w:p w14:paraId="10C75E0F" w14:textId="498645E4" w:rsidR="009622EE" w:rsidRPr="002F5843" w:rsidRDefault="00B57304" w:rsidP="002F5843">
            <w:pPr>
              <w:jc w:val="both"/>
              <w:rPr>
                <w:rFonts w:ascii="Arial" w:hAnsi="Arial" w:cs="Arial"/>
                <w:sz w:val="22"/>
                <w:szCs w:val="22"/>
              </w:rPr>
            </w:pPr>
            <w:r w:rsidRPr="002F5843">
              <w:rPr>
                <w:rFonts w:ascii="Arial" w:hAnsi="Arial" w:cs="Arial"/>
                <w:b/>
                <w:sz w:val="22"/>
                <w:szCs w:val="22"/>
              </w:rPr>
              <w:t xml:space="preserve">Parágrafo 3. </w:t>
            </w:r>
            <w:r w:rsidRPr="002F5843">
              <w:rPr>
                <w:rFonts w:ascii="Arial" w:hAnsi="Arial" w:cs="Arial"/>
                <w:sz w:val="22"/>
                <w:szCs w:val="22"/>
              </w:rPr>
              <w:t>Esta misma sanción se aplicará en caso de declararse la caducidad del contrato.</w:t>
            </w:r>
          </w:p>
        </w:tc>
      </w:tr>
      <w:tr w:rsidR="009622EE" w:rsidRPr="002F5843" w14:paraId="2C94AABD" w14:textId="77777777" w:rsidTr="006A31D4">
        <w:tc>
          <w:tcPr>
            <w:tcW w:w="3393" w:type="dxa"/>
            <w:shd w:val="clear" w:color="auto" w:fill="auto"/>
          </w:tcPr>
          <w:p w14:paraId="25485B7B" w14:textId="77777777" w:rsidR="009622EE" w:rsidRPr="002F5843" w:rsidRDefault="009622EE" w:rsidP="002F5843">
            <w:pPr>
              <w:pStyle w:val="NormalWeb"/>
              <w:numPr>
                <w:ilvl w:val="0"/>
                <w:numId w:val="10"/>
              </w:numPr>
              <w:jc w:val="both"/>
              <w:rPr>
                <w:rFonts w:ascii="Arial" w:hAnsi="Arial" w:cs="Arial"/>
                <w:sz w:val="22"/>
                <w:szCs w:val="22"/>
              </w:rPr>
            </w:pPr>
            <w:r w:rsidRPr="002F5843">
              <w:rPr>
                <w:rFonts w:ascii="Arial" w:hAnsi="Arial" w:cs="Arial"/>
                <w:b/>
                <w:sz w:val="22"/>
                <w:szCs w:val="22"/>
              </w:rPr>
              <w:t>AUTORIZACIÓN PARA NOTIFICACIONES</w:t>
            </w:r>
          </w:p>
        </w:tc>
        <w:tc>
          <w:tcPr>
            <w:tcW w:w="5802" w:type="dxa"/>
            <w:shd w:val="clear" w:color="auto" w:fill="auto"/>
          </w:tcPr>
          <w:p w14:paraId="63EA3F8B" w14:textId="4922CC2E" w:rsidR="009622EE" w:rsidRPr="002F5843" w:rsidRDefault="009622EE" w:rsidP="002F5843">
            <w:pPr>
              <w:pStyle w:val="NormalWeb"/>
              <w:jc w:val="both"/>
              <w:rPr>
                <w:rFonts w:ascii="Arial" w:hAnsi="Arial" w:cs="Arial"/>
                <w:sz w:val="22"/>
                <w:szCs w:val="22"/>
              </w:rPr>
            </w:pPr>
            <w:r w:rsidRPr="002F5843">
              <w:rPr>
                <w:rFonts w:ascii="Arial" w:hAnsi="Arial" w:cs="Arial"/>
                <w:sz w:val="22"/>
                <w:szCs w:val="22"/>
              </w:rPr>
              <w:t xml:space="preserve">el contratista autoriza al Contratante para notificarle a través del correo electrónico </w:t>
            </w:r>
            <w:r w:rsidR="008C1ECE" w:rsidRPr="002F5843">
              <w:rPr>
                <w:rFonts w:ascii="Arial" w:hAnsi="Arial" w:cs="Arial"/>
                <w:sz w:val="22"/>
                <w:szCs w:val="22"/>
              </w:rPr>
              <w:t>aportado en la propuesta</w:t>
            </w:r>
            <w:r w:rsidRPr="002F5843">
              <w:rPr>
                <w:rFonts w:ascii="Arial" w:hAnsi="Arial" w:cs="Arial"/>
                <w:sz w:val="22"/>
                <w:szCs w:val="22"/>
              </w:rPr>
              <w:t xml:space="preserve">, todas las actuaciones y documentos que se produzcan con motivo del contrato, que deban ser objeto de notificación personal, conforme al ordenamiento jurídico.  </w:t>
            </w:r>
          </w:p>
        </w:tc>
      </w:tr>
      <w:tr w:rsidR="009622EE" w:rsidRPr="002F5843" w14:paraId="768F7704" w14:textId="77777777" w:rsidTr="006A31D4">
        <w:tc>
          <w:tcPr>
            <w:tcW w:w="3393" w:type="dxa"/>
            <w:shd w:val="clear" w:color="auto" w:fill="auto"/>
          </w:tcPr>
          <w:p w14:paraId="5E66D612"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lastRenderedPageBreak/>
              <w:t xml:space="preserve"> INDEMNIDAD</w:t>
            </w:r>
          </w:p>
        </w:tc>
        <w:tc>
          <w:tcPr>
            <w:tcW w:w="5802" w:type="dxa"/>
            <w:shd w:val="clear" w:color="auto" w:fill="auto"/>
          </w:tcPr>
          <w:p w14:paraId="2A2F6055" w14:textId="77777777" w:rsidR="009622EE" w:rsidRPr="002F5843" w:rsidRDefault="009622EE" w:rsidP="002F5843">
            <w:pPr>
              <w:autoSpaceDE w:val="0"/>
              <w:autoSpaceDN w:val="0"/>
              <w:adjustRightInd w:val="0"/>
              <w:jc w:val="both"/>
              <w:rPr>
                <w:rFonts w:ascii="Arial" w:hAnsi="Arial" w:cs="Arial"/>
                <w:sz w:val="22"/>
                <w:szCs w:val="22"/>
              </w:rPr>
            </w:pPr>
            <w:r w:rsidRPr="002F5843">
              <w:rPr>
                <w:rFonts w:ascii="Arial" w:hAnsi="Arial" w:cs="Arial"/>
                <w:sz w:val="22"/>
                <w:szCs w:val="22"/>
                <w:lang w:val="es-MX" w:eastAsia="es-MX"/>
              </w:rPr>
              <w:t xml:space="preserve">EL CONTRATISTA mantendrá indemne a </w:t>
            </w:r>
            <w:r w:rsidRPr="002F5843">
              <w:rPr>
                <w:rFonts w:ascii="Arial" w:hAnsi="Arial" w:cs="Arial"/>
                <w:b/>
                <w:sz w:val="22"/>
                <w:szCs w:val="22"/>
              </w:rPr>
              <w:t>LA CORPORACION</w:t>
            </w:r>
            <w:r w:rsidRPr="002F5843">
              <w:rPr>
                <w:rFonts w:ascii="Arial" w:hAnsi="Arial" w:cs="Arial"/>
                <w:sz w:val="22"/>
                <w:szCs w:val="22"/>
                <w:lang w:val="es-MX" w:eastAsia="es-MX"/>
              </w:rPr>
              <w:t xml:space="preserve">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w:t>
            </w:r>
            <w:r w:rsidRPr="002F5843">
              <w:rPr>
                <w:rFonts w:ascii="Arial" w:hAnsi="Arial" w:cs="Arial"/>
                <w:b/>
                <w:sz w:val="22"/>
                <w:szCs w:val="22"/>
              </w:rPr>
              <w:t xml:space="preserve">LA CORPORACION </w:t>
            </w:r>
            <w:r w:rsidRPr="002F5843">
              <w:rPr>
                <w:rFonts w:ascii="Arial" w:hAnsi="Arial" w:cs="Arial"/>
                <w:sz w:val="22"/>
                <w:szCs w:val="22"/>
                <w:lang w:val="es-MX" w:eastAsia="es-MX"/>
              </w:rPr>
              <w:t xml:space="preserve">por asuntos que según el contrato sean de responsabilidad del CONTRATISTA, ésta será notificada lo más pronto posible para que por su cuenta adopte oportunamente las medidas previstas por la Ley para mantener indemne a la Corporación, el CONTRATISTA será responsable de todos los daños causados a </w:t>
            </w:r>
            <w:r w:rsidRPr="002F5843">
              <w:rPr>
                <w:rFonts w:ascii="Arial" w:hAnsi="Arial" w:cs="Arial"/>
                <w:b/>
                <w:sz w:val="22"/>
                <w:szCs w:val="22"/>
              </w:rPr>
              <w:t>LA CORPORACION,</w:t>
            </w:r>
            <w:r w:rsidRPr="002F5843">
              <w:rPr>
                <w:rFonts w:ascii="Arial" w:hAnsi="Arial" w:cs="Arial"/>
                <w:sz w:val="22"/>
                <w:szCs w:val="22"/>
                <w:lang w:val="es-MX" w:eastAsia="es-MX"/>
              </w:rPr>
              <w:t xml:space="preserve"> ocasionados por su culpa o la de sus subcontratistas o dependientes y le reconocerá y pagará el valor de tales daños o procederá a repararlos debidamente a satisfacción de la Corporación. En caso de que así no lo hiciere EL CONTRATISTA, </w:t>
            </w:r>
            <w:r w:rsidRPr="002F5843">
              <w:rPr>
                <w:rFonts w:ascii="Arial" w:hAnsi="Arial" w:cs="Arial"/>
                <w:b/>
                <w:sz w:val="22"/>
                <w:szCs w:val="22"/>
              </w:rPr>
              <w:t xml:space="preserve">LA CORPORACION </w:t>
            </w:r>
            <w:r w:rsidRPr="002F5843">
              <w:rPr>
                <w:rFonts w:ascii="Arial" w:hAnsi="Arial" w:cs="Arial"/>
                <w:sz w:val="22"/>
                <w:szCs w:val="22"/>
                <w:lang w:val="es-MX" w:eastAsia="es-MX"/>
              </w:rPr>
              <w:t>tendrá derecho a descontar el valor de tales erogaciones de cualquier suma que adeude a EL CONTRATISTA por razón de los trabajos motivo del contrato.</w:t>
            </w:r>
          </w:p>
        </w:tc>
      </w:tr>
      <w:tr w:rsidR="009622EE" w:rsidRPr="002F5843" w14:paraId="42994DD2" w14:textId="77777777" w:rsidTr="006A31D4">
        <w:tc>
          <w:tcPr>
            <w:tcW w:w="3393" w:type="dxa"/>
            <w:shd w:val="clear" w:color="auto" w:fill="auto"/>
          </w:tcPr>
          <w:p w14:paraId="78D5C1FF"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 xml:space="preserve"> AUSENCIA DE RELACIÓN LABORAL</w:t>
            </w:r>
          </w:p>
        </w:tc>
        <w:tc>
          <w:tcPr>
            <w:tcW w:w="5802" w:type="dxa"/>
            <w:shd w:val="clear" w:color="auto" w:fill="auto"/>
          </w:tcPr>
          <w:p w14:paraId="5A3A698F" w14:textId="77777777" w:rsidR="00E2355A" w:rsidRPr="002F5843" w:rsidRDefault="00E2355A" w:rsidP="002F5843">
            <w:pPr>
              <w:jc w:val="both"/>
              <w:rPr>
                <w:rFonts w:ascii="Arial" w:hAnsi="Arial" w:cs="Arial"/>
                <w:sz w:val="22"/>
                <w:szCs w:val="22"/>
                <w:lang w:val="es-ES" w:eastAsia="es-CO"/>
              </w:rPr>
            </w:pPr>
            <w:r w:rsidRPr="002F5843">
              <w:rPr>
                <w:rFonts w:ascii="Arial" w:hAnsi="Arial" w:cs="Arial"/>
                <w:sz w:val="22"/>
                <w:szCs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2F5843">
              <w:rPr>
                <w:rFonts w:ascii="Arial" w:hAnsi="Arial" w:cs="Arial"/>
                <w:sz w:val="22"/>
                <w:szCs w:val="22"/>
              </w:rPr>
              <w:t>Proceso de Contratación</w:t>
            </w:r>
            <w:r w:rsidRPr="002F5843">
              <w:rPr>
                <w:rFonts w:ascii="Arial" w:hAnsi="Arial" w:cs="Arial"/>
                <w:sz w:val="22"/>
                <w:szCs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DF086CB" w14:textId="77777777" w:rsidR="00E2355A" w:rsidRPr="002F5843" w:rsidRDefault="00E2355A" w:rsidP="002F5843">
            <w:pPr>
              <w:jc w:val="both"/>
              <w:rPr>
                <w:rFonts w:ascii="Arial" w:hAnsi="Arial" w:cs="Arial"/>
                <w:sz w:val="22"/>
                <w:szCs w:val="22"/>
                <w:lang w:val="es-ES" w:eastAsia="es-CO"/>
              </w:rPr>
            </w:pPr>
            <w:r w:rsidRPr="002F5843">
              <w:rPr>
                <w:rFonts w:ascii="Arial" w:hAnsi="Arial" w:cs="Arial"/>
                <w:sz w:val="22"/>
                <w:szCs w:val="22"/>
                <w:lang w:val="es-ES" w:eastAsia="es-CO"/>
              </w:rPr>
              <w:t xml:space="preserve"> </w:t>
            </w:r>
          </w:p>
          <w:p w14:paraId="5F6FC62D" w14:textId="77777777" w:rsidR="00E2355A" w:rsidRPr="002F5843" w:rsidRDefault="00E2355A" w:rsidP="002F5843">
            <w:pPr>
              <w:jc w:val="both"/>
              <w:rPr>
                <w:rFonts w:ascii="Arial" w:hAnsi="Arial" w:cs="Arial"/>
                <w:sz w:val="22"/>
                <w:szCs w:val="22"/>
                <w:lang w:val="es-ES" w:eastAsia="es-CO"/>
              </w:rPr>
            </w:pPr>
            <w:r w:rsidRPr="002F5843">
              <w:rPr>
                <w:rFonts w:ascii="Arial" w:hAnsi="Arial" w:cs="Arial"/>
                <w:sz w:val="22"/>
                <w:szCs w:val="22"/>
                <w:lang w:val="es-ES" w:eastAsia="es-CO"/>
              </w:rPr>
              <w:t xml:space="preserve">El Contratista solo podrá subcontratar con la autorización previa y expresa de la Entidad. El empleo de tales subcontratistas no relevará al Contratista de las responsabilidades que asume por las labores de </w:t>
            </w:r>
            <w:r w:rsidRPr="002F5843">
              <w:rPr>
                <w:rFonts w:ascii="Arial" w:hAnsi="Arial" w:cs="Arial"/>
                <w:sz w:val="22"/>
                <w:szCs w:val="22"/>
                <w:lang w:val="es-ES" w:eastAsia="es-CO"/>
              </w:rPr>
              <w:lastRenderedPageBreak/>
              <w:t>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3B80430E" w14:textId="232D5692" w:rsidR="009622EE" w:rsidRPr="002F5843" w:rsidRDefault="009622EE" w:rsidP="002F5843">
            <w:pPr>
              <w:autoSpaceDE w:val="0"/>
              <w:autoSpaceDN w:val="0"/>
              <w:adjustRightInd w:val="0"/>
              <w:jc w:val="both"/>
              <w:rPr>
                <w:rFonts w:ascii="Arial" w:hAnsi="Arial" w:cs="Arial"/>
                <w:sz w:val="22"/>
                <w:szCs w:val="22"/>
                <w:lang w:val="es-MX" w:eastAsia="es-MX"/>
              </w:rPr>
            </w:pPr>
          </w:p>
        </w:tc>
      </w:tr>
      <w:tr w:rsidR="009622EE" w:rsidRPr="002F5843" w14:paraId="1AC41FC7" w14:textId="77777777" w:rsidTr="006A31D4">
        <w:tc>
          <w:tcPr>
            <w:tcW w:w="3393" w:type="dxa"/>
            <w:shd w:val="clear" w:color="auto" w:fill="auto"/>
          </w:tcPr>
          <w:p w14:paraId="0E4B540C"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lastRenderedPageBreak/>
              <w:t>LIQUIDACIONES</w:t>
            </w:r>
          </w:p>
        </w:tc>
        <w:tc>
          <w:tcPr>
            <w:tcW w:w="5802" w:type="dxa"/>
            <w:shd w:val="clear" w:color="auto" w:fill="auto"/>
          </w:tcPr>
          <w:p w14:paraId="0BC6A7B5" w14:textId="77777777" w:rsidR="00E2355A" w:rsidRPr="002F5843" w:rsidRDefault="00E2355A" w:rsidP="002F5843">
            <w:pPr>
              <w:pStyle w:val="clusulas"/>
              <w:numPr>
                <w:ilvl w:val="0"/>
                <w:numId w:val="0"/>
              </w:numPr>
              <w:spacing w:before="0" w:after="0"/>
              <w:rPr>
                <w:rFonts w:ascii="Arial" w:eastAsia="Times New Roman" w:hAnsi="Arial" w:cs="Arial"/>
                <w:b w:val="0"/>
                <w:sz w:val="22"/>
                <w:lang w:val="es-ES" w:eastAsia="es-CO"/>
              </w:rPr>
            </w:pPr>
            <w:r w:rsidRPr="002F5843">
              <w:rPr>
                <w:rFonts w:ascii="Arial" w:eastAsia="Times New Roman" w:hAnsi="Arial" w:cs="Arial"/>
                <w:b w:val="0"/>
                <w:sz w:val="22"/>
                <w:lang w:val="es-ES" w:eastAsia="es-CO"/>
              </w:rPr>
              <w:t>El contrato será objeto de liquidación de acuerdo con lo establecido en las normas que regulan la materia. El término para la liquidación del contrato será de seis (6) meses, contados a partir del recibo de la obra.</w:t>
            </w:r>
          </w:p>
          <w:p w14:paraId="5F1C94B5" w14:textId="77777777" w:rsidR="00E2355A" w:rsidRPr="002F5843" w:rsidRDefault="00E2355A" w:rsidP="002F5843">
            <w:pPr>
              <w:pStyle w:val="clusulas"/>
              <w:numPr>
                <w:ilvl w:val="0"/>
                <w:numId w:val="0"/>
              </w:numPr>
              <w:spacing w:before="0" w:after="0"/>
              <w:rPr>
                <w:rFonts w:ascii="Arial" w:eastAsia="Times New Roman" w:hAnsi="Arial" w:cs="Arial"/>
                <w:b w:val="0"/>
                <w:sz w:val="22"/>
                <w:lang w:val="es-ES" w:eastAsia="es-CO"/>
              </w:rPr>
            </w:pPr>
          </w:p>
          <w:p w14:paraId="6681C84E" w14:textId="77777777" w:rsidR="00E2355A" w:rsidRPr="002F5843" w:rsidRDefault="00E2355A" w:rsidP="002F5843">
            <w:pPr>
              <w:tabs>
                <w:tab w:val="left" w:pos="-142"/>
              </w:tabs>
              <w:autoSpaceDE w:val="0"/>
              <w:autoSpaceDN w:val="0"/>
              <w:adjustRightInd w:val="0"/>
              <w:jc w:val="both"/>
              <w:rPr>
                <w:rFonts w:ascii="Arial" w:hAnsi="Arial" w:cs="Arial"/>
                <w:sz w:val="22"/>
                <w:szCs w:val="22"/>
                <w:lang w:val="es-ES" w:eastAsia="es-CO"/>
              </w:rPr>
            </w:pPr>
            <w:r w:rsidRPr="002F5843">
              <w:rPr>
                <w:rFonts w:ascii="Arial" w:hAnsi="Arial" w:cs="Arial"/>
                <w:sz w:val="22"/>
                <w:szCs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BEE4F66" w14:textId="77777777" w:rsidR="00E2355A" w:rsidRPr="002F5843" w:rsidRDefault="00E2355A" w:rsidP="002F5843">
            <w:pPr>
              <w:tabs>
                <w:tab w:val="left" w:pos="-142"/>
              </w:tabs>
              <w:autoSpaceDE w:val="0"/>
              <w:autoSpaceDN w:val="0"/>
              <w:adjustRightInd w:val="0"/>
              <w:jc w:val="both"/>
              <w:rPr>
                <w:rFonts w:ascii="Arial" w:hAnsi="Arial" w:cs="Arial"/>
                <w:sz w:val="22"/>
                <w:szCs w:val="22"/>
                <w:lang w:val="es-ES" w:eastAsia="es-CO"/>
              </w:rPr>
            </w:pPr>
          </w:p>
          <w:p w14:paraId="7AE41344" w14:textId="4D4BB32F" w:rsidR="009622EE" w:rsidRPr="002F5843" w:rsidRDefault="00E2355A" w:rsidP="002F5843">
            <w:pPr>
              <w:tabs>
                <w:tab w:val="left" w:pos="-142"/>
              </w:tabs>
              <w:autoSpaceDE w:val="0"/>
              <w:autoSpaceDN w:val="0"/>
              <w:adjustRightInd w:val="0"/>
              <w:jc w:val="both"/>
              <w:rPr>
                <w:rFonts w:ascii="Arial" w:hAnsi="Arial" w:cs="Arial"/>
                <w:sz w:val="22"/>
                <w:szCs w:val="22"/>
                <w:lang w:val="es-ES" w:eastAsia="es-CO"/>
              </w:rPr>
            </w:pPr>
            <w:r w:rsidRPr="002F5843">
              <w:rPr>
                <w:rFonts w:ascii="Arial" w:hAnsi="Arial" w:cs="Arial"/>
                <w:sz w:val="22"/>
                <w:szCs w:val="22"/>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tc>
      </w:tr>
      <w:tr w:rsidR="009622EE" w:rsidRPr="002F5843" w14:paraId="7D33D891" w14:textId="77777777" w:rsidTr="006A31D4">
        <w:tc>
          <w:tcPr>
            <w:tcW w:w="3393" w:type="dxa"/>
            <w:shd w:val="clear" w:color="auto" w:fill="auto"/>
          </w:tcPr>
          <w:p w14:paraId="7103C35F"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 xml:space="preserve"> CLÁUSULAS EXCEPCIONALES</w:t>
            </w:r>
          </w:p>
        </w:tc>
        <w:tc>
          <w:tcPr>
            <w:tcW w:w="5802" w:type="dxa"/>
            <w:shd w:val="clear" w:color="auto" w:fill="auto"/>
          </w:tcPr>
          <w:p w14:paraId="386B088D"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sz w:val="22"/>
                <w:szCs w:val="22"/>
              </w:rPr>
              <w:t>En este contrato se entienden pactadas las cláusulas excepcionales previstas en los artículos 14 a 18 de la Ley 80 de 1993, y demás normas que regulen la materia.</w:t>
            </w:r>
          </w:p>
        </w:tc>
      </w:tr>
      <w:tr w:rsidR="009622EE" w:rsidRPr="002F5843" w14:paraId="6A0F0E44" w14:textId="77777777" w:rsidTr="006A31D4">
        <w:tc>
          <w:tcPr>
            <w:tcW w:w="3393" w:type="dxa"/>
            <w:shd w:val="clear" w:color="auto" w:fill="auto"/>
          </w:tcPr>
          <w:p w14:paraId="49084097"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AUTORIZACIÓN PARA DEDUCCIONES</w:t>
            </w:r>
          </w:p>
        </w:tc>
        <w:tc>
          <w:tcPr>
            <w:tcW w:w="5802" w:type="dxa"/>
            <w:shd w:val="clear" w:color="auto" w:fill="auto"/>
          </w:tcPr>
          <w:p w14:paraId="5CA2BBE4" w14:textId="77777777" w:rsidR="009622EE" w:rsidRPr="002F5843" w:rsidRDefault="009622EE" w:rsidP="002F5843">
            <w:pPr>
              <w:pStyle w:val="NormalWeb"/>
              <w:jc w:val="both"/>
              <w:rPr>
                <w:rFonts w:ascii="Arial" w:hAnsi="Arial" w:cs="Arial"/>
                <w:sz w:val="22"/>
                <w:szCs w:val="22"/>
              </w:rPr>
            </w:pPr>
            <w:r w:rsidRPr="002F5843">
              <w:rPr>
                <w:rFonts w:ascii="Arial" w:hAnsi="Arial" w:cs="Arial"/>
                <w:sz w:val="22"/>
                <w:szCs w:val="22"/>
              </w:rPr>
              <w:t>El contratista autoriza al Contratante para deducir de los saldos que éste tenga a su favor, los valores de las deudas que por cualquier concepto se generen a favor de la Corporación, con motivo del contrato.</w:t>
            </w:r>
          </w:p>
        </w:tc>
      </w:tr>
      <w:tr w:rsidR="009622EE" w:rsidRPr="002F5843" w14:paraId="0399CDED" w14:textId="77777777" w:rsidTr="006A31D4">
        <w:tc>
          <w:tcPr>
            <w:tcW w:w="3393" w:type="dxa"/>
            <w:shd w:val="clear" w:color="auto" w:fill="auto"/>
          </w:tcPr>
          <w:p w14:paraId="5EA32AE1"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lastRenderedPageBreak/>
              <w:t xml:space="preserve"> JURISDICCIÓN COMPETENTE</w:t>
            </w:r>
          </w:p>
        </w:tc>
        <w:tc>
          <w:tcPr>
            <w:tcW w:w="5802" w:type="dxa"/>
            <w:shd w:val="clear" w:color="auto" w:fill="auto"/>
          </w:tcPr>
          <w:p w14:paraId="34B0F452" w14:textId="77777777" w:rsidR="009622EE" w:rsidRPr="002F5843" w:rsidRDefault="009622EE" w:rsidP="002F5843">
            <w:pPr>
              <w:pStyle w:val="NormalWeb"/>
              <w:jc w:val="both"/>
              <w:rPr>
                <w:rFonts w:ascii="Arial" w:hAnsi="Arial" w:cs="Arial"/>
                <w:bCs/>
                <w:sz w:val="22"/>
                <w:szCs w:val="22"/>
              </w:rPr>
            </w:pPr>
            <w:r w:rsidRPr="002F5843">
              <w:rPr>
                <w:rFonts w:ascii="Arial" w:hAnsi="Arial" w:cs="Arial"/>
                <w:sz w:val="22"/>
                <w:szCs w:val="22"/>
              </w:rPr>
              <w:t xml:space="preserve">Las controversias que se susciten en torno al presente contrato serán dirimidas por la jurisdicción de lo Contencioso Administrativo. </w:t>
            </w:r>
          </w:p>
        </w:tc>
      </w:tr>
      <w:tr w:rsidR="009622EE" w:rsidRPr="002F5843" w14:paraId="7998BB22" w14:textId="77777777" w:rsidTr="006A31D4">
        <w:tc>
          <w:tcPr>
            <w:tcW w:w="3393" w:type="dxa"/>
            <w:shd w:val="clear" w:color="auto" w:fill="auto"/>
          </w:tcPr>
          <w:p w14:paraId="3E7DB24C"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 xml:space="preserve"> MANIFESTACIONES</w:t>
            </w:r>
          </w:p>
        </w:tc>
        <w:tc>
          <w:tcPr>
            <w:tcW w:w="5802" w:type="dxa"/>
            <w:shd w:val="clear" w:color="auto" w:fill="auto"/>
          </w:tcPr>
          <w:p w14:paraId="772DE619"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sz w:val="22"/>
                <w:szCs w:val="22"/>
                <w:lang w:val="es-MX" w:eastAsia="es-MX"/>
              </w:rPr>
              <w:t>Las partes manifiestan libremente que han procedido a la lectura total y cuidadosa del presente documento, por lo que, en consecuencia, se obligan a todo lo ordenado y manifestado.</w:t>
            </w:r>
          </w:p>
          <w:p w14:paraId="36E13AC7" w14:textId="77777777" w:rsidR="009622EE" w:rsidRPr="002F5843" w:rsidRDefault="009622EE" w:rsidP="002F5843">
            <w:pPr>
              <w:autoSpaceDE w:val="0"/>
              <w:autoSpaceDN w:val="0"/>
              <w:adjustRightInd w:val="0"/>
              <w:jc w:val="both"/>
              <w:rPr>
                <w:rFonts w:ascii="Arial" w:hAnsi="Arial" w:cs="Arial"/>
                <w:sz w:val="22"/>
                <w:szCs w:val="22"/>
              </w:rPr>
            </w:pPr>
            <w:r w:rsidRPr="002F5843">
              <w:rPr>
                <w:rFonts w:ascii="Arial" w:hAnsi="Arial" w:cs="Arial"/>
                <w:sz w:val="22"/>
                <w:szCs w:val="22"/>
                <w:lang w:val="es-MX"/>
              </w:rPr>
              <w:t xml:space="preserve"> EL CONTRATIST</w:t>
            </w:r>
            <w:r w:rsidRPr="002F5843">
              <w:rPr>
                <w:rFonts w:ascii="Arial" w:hAnsi="Arial" w:cs="Arial"/>
                <w:sz w:val="22"/>
                <w:szCs w:val="22"/>
              </w:rPr>
              <w:t>A acepta que el valor del contrato incluye todos los gastos, costos, derechos, impuestos, tasas y demás contribuciones relacionadas con el cumplimiento del objeto del presente contrato.</w:t>
            </w:r>
          </w:p>
        </w:tc>
      </w:tr>
      <w:tr w:rsidR="009622EE" w:rsidRPr="002F5843" w14:paraId="6F64E31B" w14:textId="77777777" w:rsidTr="006A31D4">
        <w:tc>
          <w:tcPr>
            <w:tcW w:w="3393" w:type="dxa"/>
            <w:shd w:val="clear" w:color="auto" w:fill="auto"/>
          </w:tcPr>
          <w:p w14:paraId="734FF532" w14:textId="77777777" w:rsidR="009622EE" w:rsidRPr="002F5843" w:rsidRDefault="009622EE" w:rsidP="002F5843">
            <w:pPr>
              <w:pStyle w:val="NormalWeb"/>
              <w:numPr>
                <w:ilvl w:val="0"/>
                <w:numId w:val="10"/>
              </w:numPr>
              <w:jc w:val="both"/>
              <w:rPr>
                <w:rFonts w:ascii="Arial" w:hAnsi="Arial" w:cs="Arial"/>
                <w:b/>
                <w:sz w:val="22"/>
                <w:szCs w:val="22"/>
              </w:rPr>
            </w:pPr>
            <w:r w:rsidRPr="002F5843">
              <w:rPr>
                <w:rFonts w:ascii="Arial" w:hAnsi="Arial" w:cs="Arial"/>
                <w:b/>
                <w:sz w:val="22"/>
                <w:szCs w:val="22"/>
              </w:rPr>
              <w:t>SOLUCIÓN DE CONTROVERSIAS</w:t>
            </w:r>
          </w:p>
        </w:tc>
        <w:tc>
          <w:tcPr>
            <w:tcW w:w="5802" w:type="dxa"/>
            <w:shd w:val="clear" w:color="auto" w:fill="auto"/>
          </w:tcPr>
          <w:p w14:paraId="5D7E6417"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sz w:val="22"/>
                <w:szCs w:val="22"/>
                <w:lang w:val="es-MX" w:eastAsia="es-MX"/>
              </w:rPr>
              <w:t>Cualquier diferencia que surja entre las partes por la ejecución, interpretación, terminación</w:t>
            </w:r>
          </w:p>
          <w:p w14:paraId="54D2B9F8"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sz w:val="22"/>
                <w:szCs w:val="22"/>
                <w:lang w:val="es-MX" w:eastAsia="es-MX"/>
              </w:rPr>
              <w:t>o liquidación del presente contrato y en general, sobre los derechos y obligaciones</w:t>
            </w:r>
          </w:p>
          <w:p w14:paraId="33354359"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sz w:val="22"/>
                <w:szCs w:val="22"/>
                <w:lang w:val="es-MX" w:eastAsia="es-MX"/>
              </w:rPr>
              <w:t>derivados del mismo, durante su etapa precontractual, contractual y post contractual se</w:t>
            </w:r>
          </w:p>
          <w:p w14:paraId="1D658886"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sz w:val="22"/>
                <w:szCs w:val="22"/>
                <w:lang w:val="es-MX" w:eastAsia="es-MX"/>
              </w:rPr>
              <w:t>solucionará primero por las partes, mediante arreglo directo, la cual tendrá una duración</w:t>
            </w:r>
          </w:p>
          <w:p w14:paraId="5B333254"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sz w:val="22"/>
                <w:szCs w:val="22"/>
                <w:lang w:val="es-MX" w:eastAsia="es-MX"/>
              </w:rPr>
              <w:t>de treinta (30) días hábiles. En caso de no llegar a un acuerdo, las partes convienen</w:t>
            </w:r>
          </w:p>
          <w:p w14:paraId="561E9C74" w14:textId="77777777" w:rsidR="009622EE" w:rsidRPr="002F5843" w:rsidRDefault="009622EE" w:rsidP="002F5843">
            <w:pPr>
              <w:autoSpaceDE w:val="0"/>
              <w:autoSpaceDN w:val="0"/>
              <w:adjustRightInd w:val="0"/>
              <w:jc w:val="both"/>
              <w:rPr>
                <w:rFonts w:ascii="Arial" w:hAnsi="Arial" w:cs="Arial"/>
                <w:sz w:val="22"/>
                <w:szCs w:val="22"/>
                <w:lang w:val="es-MX" w:eastAsia="es-MX"/>
              </w:rPr>
            </w:pPr>
            <w:r w:rsidRPr="002F5843">
              <w:rPr>
                <w:rFonts w:ascii="Arial" w:hAnsi="Arial" w:cs="Arial"/>
                <w:sz w:val="22"/>
                <w:szCs w:val="22"/>
                <w:lang w:val="es-MX" w:eastAsia="es-MX"/>
              </w:rPr>
              <w:t>solucionarla por la vía de la conciliación prejudicial - extrajudicial</w:t>
            </w:r>
          </w:p>
        </w:tc>
      </w:tr>
    </w:tbl>
    <w:p w14:paraId="0C698244" w14:textId="77777777" w:rsidR="009622EE" w:rsidRPr="002F5843" w:rsidRDefault="009622EE" w:rsidP="002F5843">
      <w:pPr>
        <w:jc w:val="both"/>
        <w:rPr>
          <w:rFonts w:ascii="Arial" w:hAnsi="Arial" w:cs="Arial"/>
          <w:b/>
          <w:sz w:val="22"/>
          <w:szCs w:val="22"/>
        </w:rPr>
      </w:pPr>
    </w:p>
    <w:p w14:paraId="46B71D21" w14:textId="02A9D83A" w:rsidR="009622EE" w:rsidRPr="002F5843" w:rsidRDefault="009622EE" w:rsidP="002F5843">
      <w:pPr>
        <w:jc w:val="both"/>
        <w:rPr>
          <w:rFonts w:ascii="Arial" w:hAnsi="Arial" w:cs="Arial"/>
          <w:sz w:val="22"/>
          <w:szCs w:val="22"/>
        </w:rPr>
      </w:pPr>
      <w:r w:rsidRPr="002F5843">
        <w:rPr>
          <w:rFonts w:ascii="Arial" w:hAnsi="Arial" w:cs="Arial"/>
          <w:sz w:val="22"/>
          <w:szCs w:val="22"/>
        </w:rPr>
        <w:br w:type="page"/>
      </w:r>
    </w:p>
    <w:p w14:paraId="14840ABF" w14:textId="5E4CBDC2" w:rsidR="009622EE" w:rsidRPr="002F5843" w:rsidRDefault="009622EE" w:rsidP="002F5843">
      <w:pPr>
        <w:pStyle w:val="InviasNormal"/>
        <w:spacing w:before="0" w:after="0"/>
        <w:rPr>
          <w:rFonts w:ascii="Arial" w:hAnsi="Arial" w:cs="Arial"/>
          <w:b/>
          <w:bCs/>
          <w:sz w:val="22"/>
          <w:szCs w:val="22"/>
        </w:rPr>
      </w:pPr>
      <w:r w:rsidRPr="002F5843">
        <w:rPr>
          <w:rFonts w:ascii="Arial" w:hAnsi="Arial" w:cs="Arial"/>
          <w:b/>
          <w:sz w:val="22"/>
          <w:szCs w:val="22"/>
          <w:lang w:val="es-ES"/>
        </w:rPr>
        <w:lastRenderedPageBreak/>
        <w:t xml:space="preserve">FORMATO 1 </w:t>
      </w:r>
      <w:r w:rsidR="00B96957" w:rsidRPr="002F5843">
        <w:rPr>
          <w:rFonts w:ascii="Arial" w:hAnsi="Arial" w:cs="Arial"/>
          <w:b/>
          <w:sz w:val="22"/>
          <w:szCs w:val="22"/>
          <w:lang w:val="es-ES"/>
        </w:rPr>
        <w:t xml:space="preserve">- </w:t>
      </w:r>
      <w:r w:rsidRPr="002F5843">
        <w:rPr>
          <w:rFonts w:ascii="Arial" w:hAnsi="Arial" w:cs="Arial"/>
          <w:b/>
          <w:bCs/>
          <w:sz w:val="22"/>
          <w:szCs w:val="22"/>
        </w:rPr>
        <w:t>CARTA DE PRESENTACIÓN DE LA PROPUESTA</w:t>
      </w:r>
    </w:p>
    <w:p w14:paraId="289CFEFB" w14:textId="77777777" w:rsidR="009622EE" w:rsidRPr="002F5843" w:rsidRDefault="009622EE" w:rsidP="002F5843">
      <w:pPr>
        <w:pStyle w:val="InviasNormal"/>
        <w:spacing w:before="0" w:after="0"/>
        <w:outlineLvl w:val="0"/>
        <w:rPr>
          <w:rFonts w:ascii="Arial" w:hAnsi="Arial" w:cs="Arial"/>
          <w:sz w:val="22"/>
          <w:szCs w:val="22"/>
        </w:rPr>
      </w:pPr>
    </w:p>
    <w:p w14:paraId="29EEA280" w14:textId="77777777" w:rsidR="009622EE" w:rsidRPr="002F5843" w:rsidRDefault="009622EE" w:rsidP="002F5843">
      <w:pPr>
        <w:pStyle w:val="InviasNormal"/>
        <w:spacing w:before="0" w:after="0"/>
        <w:outlineLvl w:val="0"/>
        <w:rPr>
          <w:rFonts w:ascii="Arial" w:hAnsi="Arial" w:cs="Arial"/>
          <w:sz w:val="22"/>
          <w:szCs w:val="22"/>
        </w:rPr>
      </w:pPr>
      <w:r w:rsidRPr="002F5843">
        <w:rPr>
          <w:rFonts w:ascii="Arial" w:hAnsi="Arial" w:cs="Arial"/>
          <w:sz w:val="22"/>
          <w:szCs w:val="22"/>
        </w:rPr>
        <w:t>Señores</w:t>
      </w:r>
    </w:p>
    <w:p w14:paraId="42DCCEA2" w14:textId="77777777" w:rsidR="009622EE" w:rsidRPr="002F5843" w:rsidRDefault="009622EE" w:rsidP="002F5843">
      <w:pPr>
        <w:pStyle w:val="InviasNormal"/>
        <w:spacing w:before="0" w:after="0"/>
        <w:rPr>
          <w:rFonts w:ascii="Arial" w:hAnsi="Arial" w:cs="Arial"/>
          <w:color w:val="4A442A" w:themeColor="background2" w:themeShade="40"/>
          <w:sz w:val="22"/>
          <w:szCs w:val="22"/>
        </w:rPr>
      </w:pPr>
      <w:r w:rsidRPr="002F5843">
        <w:rPr>
          <w:rFonts w:ascii="Arial" w:hAnsi="Arial" w:cs="Arial"/>
          <w:b/>
          <w:bCs/>
          <w:sz w:val="22"/>
          <w:szCs w:val="22"/>
          <w:highlight w:val="lightGray"/>
        </w:rPr>
        <w:t>[NOMBRE DE LA ENTIDAD</w:t>
      </w:r>
      <w:r w:rsidRPr="002F5843">
        <w:rPr>
          <w:rFonts w:ascii="Arial" w:hAnsi="Arial" w:cs="Arial"/>
          <w:sz w:val="22"/>
          <w:szCs w:val="22"/>
          <w:highlight w:val="lightGray"/>
        </w:rPr>
        <w:t>]:</w:t>
      </w:r>
      <w:r w:rsidRPr="002F5843">
        <w:rPr>
          <w:rFonts w:ascii="Arial" w:hAnsi="Arial" w:cs="Arial"/>
          <w:b/>
          <w:bCs/>
          <w:sz w:val="22"/>
          <w:szCs w:val="22"/>
        </w:rPr>
        <w:t xml:space="preserve"> </w:t>
      </w:r>
    </w:p>
    <w:p w14:paraId="2BEFF74B"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highlight w:val="lightGray"/>
        </w:rPr>
        <w:t>[Dirección de la entidad]</w:t>
      </w:r>
    </w:p>
    <w:p w14:paraId="2FEEB4F0" w14:textId="77777777" w:rsidR="009622EE" w:rsidRPr="002F5843" w:rsidRDefault="009622EE" w:rsidP="002F5843">
      <w:pPr>
        <w:pStyle w:val="InviasNormal"/>
        <w:spacing w:before="0" w:after="0"/>
        <w:rPr>
          <w:rFonts w:ascii="Arial" w:hAnsi="Arial" w:cs="Arial"/>
          <w:color w:val="4A442A" w:themeColor="background2" w:themeShade="40"/>
          <w:sz w:val="22"/>
          <w:szCs w:val="22"/>
        </w:rPr>
      </w:pPr>
      <w:r w:rsidRPr="002F5843">
        <w:rPr>
          <w:rFonts w:ascii="Arial" w:hAnsi="Arial" w:cs="Arial"/>
          <w:sz w:val="22"/>
          <w:szCs w:val="22"/>
          <w:highlight w:val="lightGray"/>
        </w:rPr>
        <w:t>[Ciudad]</w:t>
      </w:r>
    </w:p>
    <w:p w14:paraId="73A039F8" w14:textId="77777777" w:rsidR="009622EE" w:rsidRPr="002F5843" w:rsidRDefault="009622EE" w:rsidP="002F5843">
      <w:pPr>
        <w:pStyle w:val="InviasNormal"/>
        <w:spacing w:before="0" w:after="0"/>
        <w:rPr>
          <w:rFonts w:ascii="Arial" w:hAnsi="Arial" w:cs="Arial"/>
          <w:color w:val="4A442A" w:themeColor="background2" w:themeShade="40"/>
          <w:sz w:val="22"/>
          <w:szCs w:val="22"/>
        </w:rPr>
      </w:pPr>
      <w:r w:rsidRPr="002F5843">
        <w:rPr>
          <w:rFonts w:ascii="Arial" w:hAnsi="Arial" w:cs="Arial"/>
          <w:color w:val="4A442A" w:themeColor="background2" w:themeShade="40"/>
          <w:sz w:val="22"/>
          <w:szCs w:val="22"/>
        </w:rPr>
        <w:tab/>
      </w:r>
    </w:p>
    <w:p w14:paraId="0724A728" w14:textId="77777777" w:rsidR="009622EE" w:rsidRPr="002F5843" w:rsidRDefault="009622EE" w:rsidP="002F5843">
      <w:pPr>
        <w:pStyle w:val="InviasNormal"/>
        <w:spacing w:before="0" w:after="0"/>
        <w:rPr>
          <w:rFonts w:ascii="Arial" w:hAnsi="Arial" w:cs="Arial"/>
          <w:b/>
          <w:sz w:val="22"/>
          <w:szCs w:val="22"/>
          <w:u w:val="single"/>
        </w:rPr>
      </w:pPr>
      <w:r w:rsidRPr="002F5843">
        <w:rPr>
          <w:rFonts w:ascii="Arial" w:hAnsi="Arial" w:cs="Arial"/>
          <w:b/>
          <w:sz w:val="22"/>
          <w:szCs w:val="22"/>
        </w:rPr>
        <w:t>REFERENCIA:</w:t>
      </w:r>
      <w:r w:rsidRPr="002F5843">
        <w:rPr>
          <w:rFonts w:ascii="Arial" w:hAnsi="Arial" w:cs="Arial"/>
          <w:sz w:val="22"/>
          <w:szCs w:val="22"/>
        </w:rPr>
        <w:tab/>
        <w:t xml:space="preserve">Proceso de contratación No. </w:t>
      </w:r>
      <w:r w:rsidRPr="002F5843">
        <w:rPr>
          <w:rFonts w:ascii="Arial" w:hAnsi="Arial" w:cs="Arial"/>
          <w:sz w:val="22"/>
          <w:szCs w:val="22"/>
          <w:highlight w:val="lightGray"/>
        </w:rPr>
        <w:t>[Incluir número del proceso de contratación</w:t>
      </w:r>
      <w:r w:rsidRPr="002F5843">
        <w:rPr>
          <w:rFonts w:ascii="Arial" w:hAnsi="Arial" w:cs="Arial"/>
          <w:sz w:val="22"/>
          <w:szCs w:val="22"/>
        </w:rPr>
        <w:t xml:space="preserve">], en adelante el “proceso de contratación” </w:t>
      </w:r>
    </w:p>
    <w:p w14:paraId="242D6A1F" w14:textId="77777777" w:rsidR="009622EE" w:rsidRPr="002F5843" w:rsidRDefault="009622EE" w:rsidP="002F5843">
      <w:pPr>
        <w:pStyle w:val="InviasNormal"/>
        <w:spacing w:before="0" w:after="0"/>
        <w:rPr>
          <w:rFonts w:ascii="Arial" w:hAnsi="Arial" w:cs="Arial"/>
          <w:b/>
          <w:sz w:val="22"/>
          <w:szCs w:val="22"/>
        </w:rPr>
      </w:pPr>
      <w:r w:rsidRPr="002F5843">
        <w:rPr>
          <w:rFonts w:ascii="Arial" w:hAnsi="Arial" w:cs="Arial"/>
          <w:b/>
          <w:sz w:val="22"/>
          <w:szCs w:val="22"/>
        </w:rPr>
        <w:t xml:space="preserve">Objeto: </w:t>
      </w:r>
    </w:p>
    <w:p w14:paraId="7D8A701F" w14:textId="77777777" w:rsidR="009622EE" w:rsidRPr="002F5843" w:rsidRDefault="009622EE" w:rsidP="002F5843">
      <w:pPr>
        <w:pStyle w:val="InviasNormal"/>
        <w:spacing w:before="0" w:after="0"/>
        <w:rPr>
          <w:rFonts w:ascii="Arial" w:hAnsi="Arial" w:cs="Arial"/>
          <w:b/>
          <w:bCs/>
          <w:sz w:val="22"/>
          <w:szCs w:val="22"/>
          <w:u w:val="single"/>
        </w:rPr>
      </w:pPr>
    </w:p>
    <w:p w14:paraId="42FC44E8" w14:textId="77777777" w:rsidR="009622EE" w:rsidRPr="002F5843" w:rsidRDefault="009622EE" w:rsidP="002F5843">
      <w:pPr>
        <w:autoSpaceDE w:val="0"/>
        <w:autoSpaceDN w:val="0"/>
        <w:adjustRightInd w:val="0"/>
        <w:jc w:val="both"/>
        <w:rPr>
          <w:rFonts w:ascii="Arial" w:eastAsia="Arial" w:hAnsi="Arial" w:cs="Arial"/>
          <w:sz w:val="22"/>
          <w:szCs w:val="22"/>
        </w:rPr>
      </w:pPr>
      <w:r w:rsidRPr="002F5843">
        <w:rPr>
          <w:rFonts w:ascii="Arial" w:eastAsiaTheme="minorEastAsia" w:hAnsi="Arial" w:cs="Arial"/>
          <w:sz w:val="22"/>
          <w:szCs w:val="22"/>
        </w:rPr>
        <w:t>Estimados señores:</w:t>
      </w:r>
    </w:p>
    <w:p w14:paraId="62EC44A2" w14:textId="77777777" w:rsidR="009622EE" w:rsidRPr="002F5843" w:rsidRDefault="009622EE" w:rsidP="002F5843">
      <w:pPr>
        <w:numPr>
          <w:ilvl w:val="12"/>
          <w:numId w:val="0"/>
        </w:numPr>
        <w:jc w:val="both"/>
        <w:rPr>
          <w:rFonts w:ascii="Arial" w:hAnsi="Arial" w:cs="Arial"/>
          <w:sz w:val="22"/>
          <w:szCs w:val="22"/>
        </w:rPr>
      </w:pPr>
      <w:r w:rsidRPr="002F5843">
        <w:rPr>
          <w:rFonts w:ascii="Arial" w:hAnsi="Arial" w:cs="Arial"/>
          <w:sz w:val="22"/>
          <w:szCs w:val="22"/>
          <w:highlight w:val="lightGray"/>
        </w:rPr>
        <w:t>[Nombre del representante legal del proponente]</w:t>
      </w:r>
      <w:r w:rsidRPr="002F5843">
        <w:rPr>
          <w:rFonts w:ascii="Arial" w:hAnsi="Arial" w:cs="Arial"/>
          <w:color w:val="4A442A" w:themeColor="background2" w:themeShade="40"/>
          <w:sz w:val="22"/>
          <w:szCs w:val="22"/>
          <w:highlight w:val="lightGray"/>
        </w:rPr>
        <w:t xml:space="preserve"> </w:t>
      </w:r>
      <w:r w:rsidRPr="002F5843">
        <w:rPr>
          <w:rFonts w:ascii="Arial" w:eastAsiaTheme="minorEastAsia" w:hAnsi="Arial" w:cs="Arial"/>
          <w:sz w:val="22"/>
          <w:szCs w:val="22"/>
        </w:rPr>
        <w:t>en mi calidad de representante legal de</w:t>
      </w:r>
      <w:r w:rsidRPr="002F5843">
        <w:rPr>
          <w:rFonts w:ascii="Arial" w:eastAsiaTheme="minorEastAsia" w:hAnsi="Arial" w:cs="Arial"/>
          <w:color w:val="4A442A" w:themeColor="background2" w:themeShade="40"/>
          <w:sz w:val="22"/>
          <w:szCs w:val="22"/>
        </w:rPr>
        <w:t xml:space="preserve"> </w:t>
      </w:r>
      <w:r w:rsidRPr="002F5843">
        <w:rPr>
          <w:rFonts w:ascii="Arial" w:hAnsi="Arial" w:cs="Arial"/>
          <w:sz w:val="22"/>
          <w:szCs w:val="22"/>
          <w:highlight w:val="lightGray"/>
          <w:lang w:bidi="en-US"/>
        </w:rPr>
        <w:t>[Nombre del proponente]</w:t>
      </w:r>
      <w:r w:rsidRPr="002F5843">
        <w:rPr>
          <w:rFonts w:ascii="Arial" w:hAnsi="Arial" w:cs="Arial"/>
          <w:sz w:val="22"/>
          <w:szCs w:val="22"/>
          <w:lang w:bidi="en-US"/>
        </w:rPr>
        <w:t xml:space="preserve"> o </w:t>
      </w:r>
      <w:r w:rsidRPr="002F5843">
        <w:rPr>
          <w:rFonts w:ascii="Arial" w:hAnsi="Arial" w:cs="Arial"/>
          <w:sz w:val="22"/>
          <w:szCs w:val="22"/>
          <w:highlight w:val="lightGray"/>
          <w:lang w:bidi="en-US"/>
        </w:rPr>
        <w:t>[Nombre del proponente- persona natural</w:t>
      </w:r>
      <w:r w:rsidRPr="002F5843">
        <w:rPr>
          <w:rFonts w:ascii="Arial" w:hAnsi="Arial" w:cs="Arial"/>
          <w:color w:val="4A442A" w:themeColor="background2" w:themeShade="40"/>
          <w:sz w:val="22"/>
          <w:szCs w:val="22"/>
          <w:highlight w:val="darkGray"/>
          <w:lang w:bidi="en-US"/>
        </w:rPr>
        <w:t>]</w:t>
      </w:r>
      <w:r w:rsidRPr="002F5843">
        <w:rPr>
          <w:rFonts w:ascii="Arial" w:hAnsi="Arial" w:cs="Arial"/>
          <w:color w:val="4A442A" w:themeColor="background2" w:themeShade="40"/>
          <w:sz w:val="22"/>
          <w:szCs w:val="22"/>
        </w:rPr>
        <w:t xml:space="preserve"> </w:t>
      </w:r>
      <w:r w:rsidRPr="002F5843">
        <w:rPr>
          <w:rFonts w:ascii="Arial" w:hAnsi="Arial" w:cs="Arial"/>
          <w:sz w:val="22"/>
          <w:szCs w:val="22"/>
          <w:lang w:bidi="en-US"/>
        </w:rPr>
        <w:t xml:space="preserve">en adelante el “proponente”, </w:t>
      </w:r>
      <w:r w:rsidRPr="002F5843">
        <w:rPr>
          <w:rFonts w:ascii="Arial" w:eastAsiaTheme="minorEastAsia" w:hAnsi="Arial" w:cs="Arial"/>
          <w:sz w:val="22"/>
          <w:szCs w:val="22"/>
        </w:rPr>
        <w:t xml:space="preserve">manifiesto, </w:t>
      </w:r>
      <w:r w:rsidRPr="002F5843">
        <w:rPr>
          <w:rFonts w:ascii="Arial" w:hAnsi="Arial" w:cs="Arial"/>
          <w:sz w:val="22"/>
          <w:szCs w:val="22"/>
        </w:rPr>
        <w:t>bajo la gravedad del juramento</w:t>
      </w:r>
      <w:r w:rsidRPr="002F5843">
        <w:rPr>
          <w:rFonts w:ascii="Arial" w:eastAsiaTheme="minorEastAsia" w:hAnsi="Arial" w:cs="Arial"/>
          <w:sz w:val="22"/>
          <w:szCs w:val="22"/>
        </w:rPr>
        <w:t xml:space="preserve"> que:</w:t>
      </w:r>
    </w:p>
    <w:p w14:paraId="1D11D837"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Estoy autorizado para suscribir y presentar la oferta y para suscribir el contrato si resulto adjudicatario del proceso de contratación de la referencia. </w:t>
      </w:r>
    </w:p>
    <w:p w14:paraId="50A075E5"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En caso de que la oferta me sea adjudicada suscribiré el contrato objeto del proceso de contratación en la fecha prevista para el efecto en el cronograma contenido en los documentos del proceso. </w:t>
      </w:r>
    </w:p>
    <w:p w14:paraId="36D7A9B5"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A966497" w14:textId="77777777" w:rsidR="009622EE" w:rsidRPr="002F5843" w:rsidRDefault="009622EE" w:rsidP="002F5843">
      <w:pPr>
        <w:pStyle w:val="Prrafodelista"/>
        <w:numPr>
          <w:ilvl w:val="0"/>
          <w:numId w:val="12"/>
        </w:numPr>
        <w:jc w:val="both"/>
        <w:rPr>
          <w:rFonts w:ascii="Arial" w:hAnsi="Arial" w:cs="Arial"/>
          <w:color w:val="4A442A" w:themeColor="background2" w:themeShade="40"/>
          <w:sz w:val="22"/>
          <w:szCs w:val="22"/>
        </w:rPr>
      </w:pPr>
      <w:r w:rsidRPr="002F5843">
        <w:rPr>
          <w:rFonts w:ascii="Arial" w:hAnsi="Arial" w:cs="Arial"/>
          <w:sz w:val="22"/>
          <w:szCs w:val="22"/>
        </w:rPr>
        <w:t xml:space="preserve">Conozco las leyes de la República de Colombia que rigen el proceso de contratación. </w:t>
      </w:r>
    </w:p>
    <w:p w14:paraId="469DB48B"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Tengo conocimiento acerca de las características y condiciones del sitio de ejecución del proyecto, por lo que asumo la responsabilidad de su revisión con la presentación de esta oferta.</w:t>
      </w:r>
    </w:p>
    <w:p w14:paraId="2B242179"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Conozco el sitio donde se ejecutará el contrato y asumo los riesgos previsibles inherentes al mismo, así como aquellos asignados en el pliego de condiciones. </w:t>
      </w:r>
    </w:p>
    <w:p w14:paraId="2424E4CB" w14:textId="77777777" w:rsidR="009622EE" w:rsidRPr="002F5843" w:rsidRDefault="009622EE" w:rsidP="002F5843">
      <w:pPr>
        <w:pStyle w:val="Prrafodelista"/>
        <w:numPr>
          <w:ilvl w:val="0"/>
          <w:numId w:val="12"/>
        </w:numPr>
        <w:jc w:val="both"/>
        <w:rPr>
          <w:rFonts w:ascii="Arial" w:hAnsi="Arial" w:cs="Arial"/>
          <w:color w:val="4A442A" w:themeColor="background2" w:themeShade="40"/>
          <w:sz w:val="22"/>
          <w:szCs w:val="22"/>
        </w:rPr>
      </w:pPr>
      <w:r w:rsidRPr="002F5843">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2F5843">
        <w:rPr>
          <w:rFonts w:ascii="Arial" w:hAnsi="Arial" w:cs="Arial"/>
          <w:color w:val="4A442A" w:themeColor="background2" w:themeShade="40"/>
          <w:sz w:val="22"/>
          <w:szCs w:val="22"/>
        </w:rPr>
        <w:t>.</w:t>
      </w:r>
    </w:p>
    <w:p w14:paraId="3669FE50"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1B4E103E"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Ni los integrantes del proponente plural, ni los socios de la persona jurídica que represento, ni yo nos encontramos en ninguno de los eventos de prohibiciones especiales para contratar,</w:t>
      </w:r>
      <w:r w:rsidRPr="002F5843">
        <w:rPr>
          <w:rFonts w:ascii="Arial" w:hAnsi="Arial" w:cs="Arial"/>
          <w:iCs/>
          <w:sz w:val="22"/>
          <w:szCs w:val="22"/>
        </w:rPr>
        <w:t xml:space="preserve"> ni nos encontramos incursos en ninguno de los conflictos de intereses para participar establecidos en la ley</w:t>
      </w:r>
      <w:r w:rsidRPr="002F5843">
        <w:rPr>
          <w:rFonts w:ascii="Arial" w:hAnsi="Arial" w:cs="Arial"/>
          <w:i/>
          <w:iCs/>
          <w:sz w:val="22"/>
          <w:szCs w:val="22"/>
        </w:rPr>
        <w:t>.</w:t>
      </w:r>
    </w:p>
    <w:p w14:paraId="1CD1D173" w14:textId="77777777" w:rsidR="009622EE" w:rsidRPr="002F5843" w:rsidRDefault="009622EE" w:rsidP="002F5843">
      <w:pPr>
        <w:pStyle w:val="Prrafodelista"/>
        <w:numPr>
          <w:ilvl w:val="0"/>
          <w:numId w:val="12"/>
        </w:numPr>
        <w:jc w:val="both"/>
        <w:rPr>
          <w:rFonts w:ascii="Arial" w:hAnsi="Arial" w:cs="Arial"/>
          <w:color w:val="4A442A" w:themeColor="background2" w:themeShade="40"/>
          <w:sz w:val="22"/>
          <w:szCs w:val="22"/>
        </w:rPr>
      </w:pPr>
      <w:r w:rsidRPr="002F5843">
        <w:rPr>
          <w:rFonts w:ascii="Arial" w:hAnsi="Arial" w:cs="Arial"/>
          <w:sz w:val="22"/>
          <w:szCs w:val="22"/>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w:t>
      </w:r>
      <w:r w:rsidRPr="002F5843">
        <w:rPr>
          <w:rFonts w:ascii="Arial" w:hAnsi="Arial" w:cs="Arial"/>
          <w:sz w:val="22"/>
          <w:szCs w:val="22"/>
        </w:rPr>
        <w:lastRenderedPageBreak/>
        <w:t>total independencia de la etapa procesal en que se encuentre el proceso de contratación (precontractual, contractual y/o post contractual)</w:t>
      </w:r>
      <w:r w:rsidRPr="002F5843">
        <w:rPr>
          <w:rFonts w:ascii="Arial" w:hAnsi="Arial" w:cs="Arial"/>
          <w:color w:val="4A442A" w:themeColor="background2" w:themeShade="40"/>
          <w:sz w:val="22"/>
          <w:szCs w:val="22"/>
        </w:rPr>
        <w:t>.</w:t>
      </w:r>
    </w:p>
    <w:p w14:paraId="385CE1B9"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E4C51D8"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Ni los integrantes del proponente plural, ni los socios de la persona jurídica que represento, ni yo estamos incursos en la situación descrita en el numeral 1del artículo 38 de la ley 1116 de 2006.</w:t>
      </w:r>
    </w:p>
    <w:p w14:paraId="30ECAAEE" w14:textId="77777777" w:rsidR="009622EE" w:rsidRPr="002F5843" w:rsidRDefault="009622EE" w:rsidP="002F5843">
      <w:pPr>
        <w:pStyle w:val="Prrafodelista"/>
        <w:numPr>
          <w:ilvl w:val="0"/>
          <w:numId w:val="12"/>
        </w:numPr>
        <w:jc w:val="both"/>
        <w:rPr>
          <w:rFonts w:ascii="Arial" w:hAnsi="Arial" w:cs="Arial"/>
          <w:color w:val="4A442A" w:themeColor="background2" w:themeShade="40"/>
          <w:sz w:val="22"/>
          <w:szCs w:val="22"/>
        </w:rPr>
      </w:pPr>
      <w:r w:rsidRPr="002F5843">
        <w:rPr>
          <w:rFonts w:ascii="Arial" w:hAnsi="Arial" w:cs="Arial"/>
          <w:sz w:val="22"/>
          <w:szCs w:val="22"/>
        </w:rPr>
        <w:t>Conozco el Anexo denominado “pacto de transparencia” relacionado en el pliego de condiciones y me comprometo a darle estricto cumplimient</w:t>
      </w:r>
      <w:r w:rsidRPr="002F5843">
        <w:rPr>
          <w:rFonts w:ascii="Arial" w:hAnsi="Arial" w:cs="Arial"/>
          <w:color w:val="4A442A" w:themeColor="background2" w:themeShade="40"/>
          <w:sz w:val="22"/>
          <w:szCs w:val="22"/>
        </w:rPr>
        <w:t xml:space="preserve">o. </w:t>
      </w:r>
    </w:p>
    <w:p w14:paraId="02662FAD"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Los recursos destinados al proyecto son de origen lícito y no hemos participado en actividades delictivas, así como no hemos recibido recursos o facilitado actividades contrarias a la ley.</w:t>
      </w:r>
    </w:p>
    <w:p w14:paraId="253FB0B4"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Al momento de la presentación de la oferta, ni mis representados ni yo nos encontramos incursos en alguna de las causales de rechazo señaladas en la sección 1.15 del Documento Base. </w:t>
      </w:r>
    </w:p>
    <w:p w14:paraId="176AAD5B"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Si se me adjudica el contrato me comprometo a constituir las garantías requeridas y a suscribir estas y aquel dentro de los términos señalados para ello.</w:t>
      </w:r>
    </w:p>
    <w:p w14:paraId="72893CDE" w14:textId="77777777" w:rsidR="009622EE" w:rsidRPr="002F5843" w:rsidRDefault="009622EE" w:rsidP="002F5843">
      <w:pPr>
        <w:pStyle w:val="Prrafodelista"/>
        <w:numPr>
          <w:ilvl w:val="0"/>
          <w:numId w:val="12"/>
        </w:numPr>
        <w:jc w:val="both"/>
        <w:rPr>
          <w:rFonts w:ascii="Arial" w:hAnsi="Arial" w:cs="Arial"/>
          <w:color w:val="4A442A" w:themeColor="background2" w:themeShade="40"/>
          <w:sz w:val="22"/>
          <w:szCs w:val="22"/>
        </w:rPr>
      </w:pPr>
      <w:r w:rsidRPr="002F5843">
        <w:rPr>
          <w:rFonts w:ascii="Arial" w:hAnsi="Arial" w:cs="Arial"/>
          <w:sz w:val="22"/>
          <w:szCs w:val="22"/>
        </w:rPr>
        <w:t>La oferta está constituida por todos los Formatos, Formularios, Anexos y Matrices requeridos en los documentos del proceso aplicables al proponente y documentos de soporte presentados.</w:t>
      </w:r>
    </w:p>
    <w:p w14:paraId="15F1156D"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CCFA4FA" w14:textId="77777777" w:rsidR="009622EE" w:rsidRPr="002F5843" w:rsidRDefault="009622EE" w:rsidP="002F5843">
      <w:pPr>
        <w:pStyle w:val="Prrafodelista"/>
        <w:numPr>
          <w:ilvl w:val="0"/>
          <w:numId w:val="12"/>
        </w:numPr>
        <w:snapToGrid w:val="0"/>
        <w:jc w:val="both"/>
        <w:rPr>
          <w:rFonts w:ascii="Arial" w:hAnsi="Arial" w:cs="Arial"/>
          <w:sz w:val="22"/>
          <w:szCs w:val="22"/>
        </w:rPr>
      </w:pPr>
      <w:r w:rsidRPr="002F5843">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F8F55F" w14:textId="77777777" w:rsidR="009622EE" w:rsidRPr="002F5843" w:rsidRDefault="009622EE" w:rsidP="002F5843">
      <w:pPr>
        <w:pStyle w:val="Prrafodelista"/>
        <w:snapToGrid w:val="0"/>
        <w:jc w:val="both"/>
        <w:rPr>
          <w:rFonts w:ascii="Arial" w:hAnsi="Arial" w:cs="Arial"/>
          <w:color w:val="4A442A" w:themeColor="background2" w:themeShade="40"/>
          <w:sz w:val="22"/>
          <w:szCs w:val="22"/>
        </w:rPr>
      </w:pPr>
    </w:p>
    <w:p w14:paraId="7DE9FC39" w14:textId="77777777" w:rsidR="009622EE" w:rsidRPr="002F5843" w:rsidRDefault="009622EE" w:rsidP="002F5843">
      <w:pPr>
        <w:pStyle w:val="Prrafodelista"/>
        <w:snapToGrid w:val="0"/>
        <w:jc w:val="both"/>
        <w:rPr>
          <w:rFonts w:ascii="Arial" w:hAnsi="Arial" w:cs="Arial"/>
          <w:sz w:val="22"/>
          <w:szCs w:val="22"/>
        </w:rPr>
      </w:pPr>
      <w:r w:rsidRPr="002F5843">
        <w:rPr>
          <w:rFonts w:ascii="Arial" w:hAnsi="Arial" w:cs="Arial"/>
          <w:sz w:val="22"/>
          <w:szCs w:val="22"/>
          <w:highlight w:val="lightGray"/>
        </w:rPr>
        <w:t>[Incluir para procesos de contratación adelantados por SECOP II]</w:t>
      </w:r>
    </w:p>
    <w:p w14:paraId="147E1830" w14:textId="77777777" w:rsidR="009622EE" w:rsidRPr="002F5843" w:rsidRDefault="009622EE" w:rsidP="002F5843">
      <w:pPr>
        <w:pStyle w:val="Prrafodelista"/>
        <w:snapToGrid w:val="0"/>
        <w:jc w:val="both"/>
        <w:rPr>
          <w:rFonts w:ascii="Arial" w:hAnsi="Arial" w:cs="Arial"/>
          <w:sz w:val="22"/>
          <w:szCs w:val="22"/>
        </w:rPr>
      </w:pPr>
    </w:p>
    <w:p w14:paraId="4472981E" w14:textId="77777777" w:rsidR="009622EE" w:rsidRPr="002F5843" w:rsidRDefault="009622EE" w:rsidP="002F5843">
      <w:pPr>
        <w:pStyle w:val="Prrafodelista"/>
        <w:snapToGrid w:val="0"/>
        <w:jc w:val="both"/>
        <w:rPr>
          <w:rFonts w:ascii="Arial" w:hAnsi="Arial" w:cs="Arial"/>
          <w:sz w:val="22"/>
          <w:szCs w:val="22"/>
        </w:rPr>
      </w:pPr>
      <w:r w:rsidRPr="002F5843">
        <w:rPr>
          <w:rFonts w:ascii="Arial" w:hAnsi="Arial"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B4296F4" w14:textId="77777777" w:rsidR="009622EE" w:rsidRPr="002F5843" w:rsidRDefault="009622EE" w:rsidP="002F5843">
      <w:pPr>
        <w:pStyle w:val="Prrafodelista"/>
        <w:snapToGrid w:val="0"/>
        <w:jc w:val="both"/>
        <w:rPr>
          <w:rFonts w:ascii="Arial" w:hAnsi="Arial" w:cs="Arial"/>
          <w:color w:val="4A442A" w:themeColor="background2" w:themeShade="40"/>
          <w:sz w:val="22"/>
          <w:szCs w:val="22"/>
        </w:rPr>
      </w:pPr>
    </w:p>
    <w:p w14:paraId="44A60999"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Declaro que: </w:t>
      </w:r>
      <w:r w:rsidRPr="002F5843">
        <w:rPr>
          <w:rFonts w:ascii="Arial" w:hAnsi="Arial" w:cs="Arial"/>
          <w:sz w:val="22"/>
          <w:szCs w:val="22"/>
          <w:highlight w:val="lightGray"/>
        </w:rPr>
        <w:t>[Marque con una X la característica aplica al proponente]</w:t>
      </w:r>
    </w:p>
    <w:p w14:paraId="30CB0F45" w14:textId="77777777" w:rsidR="009622EE" w:rsidRPr="002F5843" w:rsidRDefault="009622EE" w:rsidP="002F5843">
      <w:pPr>
        <w:jc w:val="both"/>
        <w:rPr>
          <w:rFonts w:ascii="Arial" w:hAnsi="Arial" w:cs="Arial"/>
          <w:color w:val="4A442A" w:themeColor="background2" w:themeShade="40"/>
          <w:sz w:val="22"/>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622EE" w:rsidRPr="002F5843" w14:paraId="43FC9FA1" w14:textId="77777777" w:rsidTr="00685A4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1597FD" w14:textId="77777777" w:rsidR="009622EE" w:rsidRPr="002F5843" w:rsidRDefault="009622EE" w:rsidP="002F5843">
            <w:pPr>
              <w:jc w:val="both"/>
              <w:rPr>
                <w:rFonts w:ascii="Arial" w:hAnsi="Arial" w:cs="Arial"/>
                <w:b/>
                <w:color w:val="FFFFFF" w:themeColor="background1"/>
                <w:sz w:val="22"/>
                <w:szCs w:val="22"/>
              </w:rPr>
            </w:pPr>
            <w:r w:rsidRPr="002F5843">
              <w:rPr>
                <w:rFonts w:ascii="Arial" w:hAnsi="Arial" w:cs="Arial"/>
                <w:b/>
                <w:color w:val="FFFFFF" w:themeColor="background1"/>
                <w:sz w:val="22"/>
                <w:szCs w:val="22"/>
              </w:rPr>
              <w:lastRenderedPageBreak/>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4C184"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Persona natural__</w:t>
            </w:r>
          </w:p>
          <w:p w14:paraId="3630C17E"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Persona jurídica nacional ___ </w:t>
            </w:r>
          </w:p>
          <w:p w14:paraId="077BBEC4"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Persona jurídica extranjera sin sucursal en Colombia___ </w:t>
            </w:r>
          </w:p>
          <w:p w14:paraId="31521D53"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Sucursal de sociedad extranjera ___ </w:t>
            </w:r>
          </w:p>
          <w:p w14:paraId="363BD4DE"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Unión temporal ___ </w:t>
            </w:r>
          </w:p>
          <w:p w14:paraId="306208B7"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Consorcio ___</w:t>
            </w:r>
          </w:p>
          <w:p w14:paraId="3BF51392"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Otro__</w:t>
            </w:r>
            <w:r w:rsidRPr="002F5843">
              <w:rPr>
                <w:rFonts w:ascii="Arial" w:hAnsi="Arial" w:cs="Arial"/>
                <w:sz w:val="22"/>
                <w:szCs w:val="22"/>
              </w:rPr>
              <w:fldChar w:fldCharType="begin"/>
            </w:r>
            <w:r w:rsidRPr="002F5843">
              <w:rPr>
                <w:rFonts w:ascii="Arial" w:hAnsi="Arial" w:cs="Arial"/>
                <w:sz w:val="22"/>
                <w:szCs w:val="22"/>
              </w:rPr>
              <w:instrText xml:space="preserve"> AUTHOR  "Nombre y Apellidos" \* FirstCap  \* MERGEFORMAT </w:instrText>
            </w:r>
            <w:r w:rsidRPr="002F5843">
              <w:rPr>
                <w:rFonts w:ascii="Arial" w:hAnsi="Arial" w:cs="Arial"/>
                <w:sz w:val="22"/>
                <w:szCs w:val="22"/>
              </w:rPr>
              <w:fldChar w:fldCharType="end"/>
            </w:r>
          </w:p>
        </w:tc>
      </w:tr>
      <w:tr w:rsidR="009622EE" w:rsidRPr="002F5843" w14:paraId="1624D6FE" w14:textId="77777777" w:rsidTr="00685A4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D84CA4A" w14:textId="77777777" w:rsidR="009622EE" w:rsidRPr="002F5843" w:rsidRDefault="009622EE" w:rsidP="002F5843">
            <w:pPr>
              <w:jc w:val="both"/>
              <w:rPr>
                <w:rFonts w:ascii="Arial" w:hAnsi="Arial" w:cs="Arial"/>
                <w:b/>
                <w:color w:val="FFFFFF" w:themeColor="background1"/>
                <w:sz w:val="22"/>
                <w:szCs w:val="22"/>
              </w:rPr>
            </w:pPr>
            <w:r w:rsidRPr="002F5843">
              <w:rPr>
                <w:rFonts w:ascii="Arial" w:hAnsi="Arial"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515AD0"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El proponente o alguno de los miembros del proponente plural pertenece a un grupo empresarial: sí__ no___ Nombre del grupo empresarial: __________</w:t>
            </w:r>
          </w:p>
          <w:p w14:paraId="1E15C6EA" w14:textId="77777777" w:rsidR="009622EE" w:rsidRPr="002F5843" w:rsidRDefault="009622EE" w:rsidP="002F5843">
            <w:pPr>
              <w:jc w:val="both"/>
              <w:rPr>
                <w:rFonts w:ascii="Arial" w:hAnsi="Arial" w:cs="Arial"/>
                <w:sz w:val="22"/>
                <w:szCs w:val="22"/>
              </w:rPr>
            </w:pPr>
          </w:p>
          <w:p w14:paraId="447CC178"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En caso de que la respuesta anterior sea afirmativa, la participación en el grupo empresarial es en calidad de: </w:t>
            </w:r>
          </w:p>
          <w:p w14:paraId="0116F6DC" w14:textId="77777777" w:rsidR="009622EE" w:rsidRPr="002F5843" w:rsidRDefault="009622EE" w:rsidP="002F5843">
            <w:pPr>
              <w:jc w:val="both"/>
              <w:rPr>
                <w:rFonts w:ascii="Arial" w:hAnsi="Arial" w:cs="Arial"/>
                <w:sz w:val="22"/>
                <w:szCs w:val="22"/>
              </w:rPr>
            </w:pPr>
          </w:p>
          <w:p w14:paraId="6908F65D"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Matriz ___ </w:t>
            </w:r>
          </w:p>
          <w:p w14:paraId="17E04094"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Subordinada ___ </w:t>
            </w:r>
          </w:p>
          <w:p w14:paraId="111A3733"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Subsidiaria ___ </w:t>
            </w:r>
          </w:p>
          <w:p w14:paraId="35C4534E"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 xml:space="preserve">Filial ___ </w:t>
            </w:r>
          </w:p>
          <w:p w14:paraId="47BC9E85"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Otro (indicar cuál) ___________</w:t>
            </w:r>
          </w:p>
          <w:p w14:paraId="2A1A1D39" w14:textId="77777777" w:rsidR="009622EE" w:rsidRPr="002F5843" w:rsidRDefault="009622EE" w:rsidP="002F5843">
            <w:pPr>
              <w:jc w:val="both"/>
              <w:rPr>
                <w:rFonts w:ascii="Arial" w:hAnsi="Arial" w:cs="Arial"/>
                <w:sz w:val="22"/>
                <w:szCs w:val="22"/>
              </w:rPr>
            </w:pPr>
          </w:p>
          <w:p w14:paraId="46DFE36E" w14:textId="77777777" w:rsidR="009622EE" w:rsidRPr="002F5843" w:rsidRDefault="009622EE" w:rsidP="002F5843">
            <w:pPr>
              <w:jc w:val="both"/>
              <w:rPr>
                <w:rFonts w:ascii="Arial" w:hAnsi="Arial" w:cs="Arial"/>
                <w:sz w:val="22"/>
                <w:szCs w:val="22"/>
              </w:rPr>
            </w:pPr>
          </w:p>
        </w:tc>
      </w:tr>
      <w:tr w:rsidR="009622EE" w:rsidRPr="002F5843" w14:paraId="6256CD81" w14:textId="77777777" w:rsidTr="00685A48">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E58948F" w14:textId="77777777" w:rsidR="009622EE" w:rsidRPr="002F5843" w:rsidRDefault="009622EE" w:rsidP="002F5843">
            <w:pPr>
              <w:jc w:val="both"/>
              <w:rPr>
                <w:rFonts w:ascii="Arial" w:hAnsi="Arial" w:cs="Arial"/>
                <w:b/>
                <w:bCs/>
                <w:color w:val="FFFFFF" w:themeColor="background1"/>
                <w:sz w:val="22"/>
                <w:szCs w:val="22"/>
              </w:rPr>
            </w:pPr>
            <w:r w:rsidRPr="002F5843">
              <w:rPr>
                <w:rFonts w:ascii="Arial" w:hAnsi="Arial" w:cs="Arial"/>
                <w:b/>
                <w:bCs/>
                <w:color w:val="FFFFFF" w:themeColor="background1"/>
                <w:sz w:val="22"/>
                <w:szCs w:val="22"/>
              </w:rPr>
              <w:t>Composición de la persona jurídica:</w:t>
            </w:r>
          </w:p>
          <w:p w14:paraId="4747F3F6" w14:textId="77777777" w:rsidR="009622EE" w:rsidRPr="002F5843" w:rsidRDefault="009622EE" w:rsidP="002F5843">
            <w:pPr>
              <w:jc w:val="both"/>
              <w:rPr>
                <w:rFonts w:ascii="Arial" w:hAnsi="Arial" w:cs="Arial"/>
                <w:b/>
                <w:color w:val="FFFFFF" w:themeColor="background1"/>
                <w:sz w:val="22"/>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6FF2F"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El proponente cotiza en bolsa: sí___ no____</w:t>
            </w:r>
          </w:p>
          <w:p w14:paraId="4058673F" w14:textId="77777777" w:rsidR="009622EE" w:rsidRPr="002F5843" w:rsidRDefault="009622EE" w:rsidP="002F5843">
            <w:pPr>
              <w:jc w:val="both"/>
              <w:rPr>
                <w:rFonts w:ascii="Arial" w:hAnsi="Arial" w:cs="Arial"/>
                <w:sz w:val="22"/>
                <w:szCs w:val="22"/>
              </w:rPr>
            </w:pPr>
            <w:r w:rsidRPr="002F5843">
              <w:rPr>
                <w:rFonts w:ascii="Arial" w:hAnsi="Arial" w:cs="Arial"/>
                <w:sz w:val="22"/>
                <w:szCs w:val="22"/>
              </w:rPr>
              <w:t>Composición accionaria del proponente o de las personas jurídicas que integran el proponente plural (lo anterior no aplica para las sociedades anónimas abiertas):</w:t>
            </w:r>
          </w:p>
          <w:p w14:paraId="1A7DA611" w14:textId="77777777" w:rsidR="009622EE" w:rsidRPr="002F5843" w:rsidRDefault="009622EE" w:rsidP="002F5843">
            <w:pPr>
              <w:jc w:val="both"/>
              <w:rPr>
                <w:rFonts w:ascii="Arial" w:hAnsi="Arial" w:cs="Arial"/>
                <w:sz w:val="22"/>
                <w:szCs w:val="22"/>
              </w:rPr>
            </w:pPr>
          </w:p>
          <w:p w14:paraId="6158AD45" w14:textId="77777777" w:rsidR="009622EE" w:rsidRPr="002F5843" w:rsidRDefault="009622EE" w:rsidP="002F5843">
            <w:pPr>
              <w:jc w:val="both"/>
              <w:rPr>
                <w:rFonts w:ascii="Arial" w:hAnsi="Arial" w:cs="Arial"/>
                <w:sz w:val="22"/>
                <w:szCs w:val="22"/>
              </w:rPr>
            </w:pPr>
            <w:r w:rsidRPr="002F5843">
              <w:rPr>
                <w:rFonts w:ascii="Arial" w:hAnsi="Arial" w:cs="Arial"/>
                <w:sz w:val="22"/>
                <w:szCs w:val="22"/>
                <w:highlight w:val="lightGray"/>
              </w:rPr>
              <w:t>[Este cuadro se debe diligenciar por cada una de las sociedades que conforman el proponente.]</w:t>
            </w:r>
          </w:p>
          <w:p w14:paraId="21FC1AC4" w14:textId="77777777" w:rsidR="009622EE" w:rsidRPr="002F5843" w:rsidRDefault="009622EE" w:rsidP="002F5843">
            <w:pPr>
              <w:jc w:val="both"/>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622EE" w:rsidRPr="002F5843" w14:paraId="0B720735" w14:textId="77777777" w:rsidTr="00685A48">
              <w:trPr>
                <w:trHeight w:val="2"/>
              </w:trPr>
              <w:tc>
                <w:tcPr>
                  <w:tcW w:w="1644" w:type="dxa"/>
                  <w:shd w:val="clear" w:color="auto" w:fill="auto"/>
                  <w:tcMar>
                    <w:top w:w="100" w:type="dxa"/>
                    <w:left w:w="100" w:type="dxa"/>
                    <w:bottom w:w="100" w:type="dxa"/>
                    <w:right w:w="100" w:type="dxa"/>
                  </w:tcMar>
                </w:tcPr>
                <w:p w14:paraId="5F9B9DDA" w14:textId="77777777" w:rsidR="009622EE" w:rsidRPr="002F5843" w:rsidRDefault="009622EE" w:rsidP="002F5843">
                  <w:pPr>
                    <w:jc w:val="both"/>
                    <w:rPr>
                      <w:rFonts w:ascii="Arial" w:hAnsi="Arial" w:cs="Arial"/>
                      <w:b/>
                      <w:bCs/>
                      <w:sz w:val="22"/>
                      <w:szCs w:val="22"/>
                    </w:rPr>
                  </w:pPr>
                  <w:r w:rsidRPr="002F5843">
                    <w:rPr>
                      <w:rFonts w:ascii="Arial" w:hAnsi="Arial" w:cs="Arial"/>
                      <w:b/>
                      <w:bCs/>
                      <w:sz w:val="22"/>
                      <w:szCs w:val="22"/>
                    </w:rPr>
                    <w:t>Porcentaje participación</w:t>
                  </w:r>
                </w:p>
              </w:tc>
              <w:tc>
                <w:tcPr>
                  <w:tcW w:w="1621" w:type="dxa"/>
                  <w:shd w:val="clear" w:color="auto" w:fill="auto"/>
                  <w:tcMar>
                    <w:top w:w="100" w:type="dxa"/>
                    <w:left w:w="100" w:type="dxa"/>
                    <w:bottom w:w="100" w:type="dxa"/>
                    <w:right w:w="100" w:type="dxa"/>
                  </w:tcMar>
                </w:tcPr>
                <w:p w14:paraId="7003AD6D" w14:textId="77777777" w:rsidR="009622EE" w:rsidRPr="002F5843" w:rsidRDefault="009622EE" w:rsidP="002F5843">
                  <w:pPr>
                    <w:jc w:val="both"/>
                    <w:rPr>
                      <w:rFonts w:ascii="Arial" w:hAnsi="Arial" w:cs="Arial"/>
                      <w:b/>
                      <w:bCs/>
                      <w:sz w:val="22"/>
                      <w:szCs w:val="22"/>
                    </w:rPr>
                  </w:pPr>
                  <w:r w:rsidRPr="002F5843">
                    <w:rPr>
                      <w:rFonts w:ascii="Arial" w:hAnsi="Arial" w:cs="Arial"/>
                      <w:b/>
                      <w:bCs/>
                      <w:sz w:val="22"/>
                      <w:szCs w:val="22"/>
                    </w:rPr>
                    <w:t>NIT, Cédula o Documento de Identificación</w:t>
                  </w:r>
                </w:p>
              </w:tc>
              <w:tc>
                <w:tcPr>
                  <w:tcW w:w="0" w:type="auto"/>
                  <w:shd w:val="clear" w:color="auto" w:fill="auto"/>
                  <w:tcMar>
                    <w:top w:w="100" w:type="dxa"/>
                    <w:left w:w="100" w:type="dxa"/>
                    <w:bottom w:w="100" w:type="dxa"/>
                    <w:right w:w="100" w:type="dxa"/>
                  </w:tcMar>
                </w:tcPr>
                <w:p w14:paraId="58212AC1" w14:textId="77777777" w:rsidR="009622EE" w:rsidRPr="002F5843" w:rsidRDefault="009622EE" w:rsidP="002F5843">
                  <w:pPr>
                    <w:jc w:val="both"/>
                    <w:rPr>
                      <w:rFonts w:ascii="Arial" w:hAnsi="Arial" w:cs="Arial"/>
                      <w:b/>
                      <w:bCs/>
                      <w:sz w:val="22"/>
                      <w:szCs w:val="22"/>
                    </w:rPr>
                  </w:pPr>
                  <w:r w:rsidRPr="002F5843">
                    <w:rPr>
                      <w:rFonts w:ascii="Arial" w:hAnsi="Arial" w:cs="Arial"/>
                      <w:b/>
                      <w:bCs/>
                      <w:sz w:val="22"/>
                      <w:szCs w:val="22"/>
                    </w:rPr>
                    <w:t>Nombre o Razón social del Accionista</w:t>
                  </w:r>
                </w:p>
              </w:tc>
            </w:tr>
            <w:tr w:rsidR="009622EE" w:rsidRPr="002F5843" w14:paraId="6FD78F35" w14:textId="77777777" w:rsidTr="00685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308B2E9B" w14:textId="77777777" w:rsidR="009622EE" w:rsidRPr="002F5843" w:rsidRDefault="009622EE" w:rsidP="002F5843">
                  <w:pPr>
                    <w:jc w:val="both"/>
                    <w:rPr>
                      <w:rFonts w:ascii="Arial" w:hAnsi="Arial" w:cs="Arial"/>
                      <w:sz w:val="22"/>
                      <w:szCs w:val="22"/>
                    </w:rPr>
                  </w:pPr>
                </w:p>
              </w:tc>
              <w:tc>
                <w:tcPr>
                  <w:tcW w:w="1621" w:type="dxa"/>
                  <w:tcBorders>
                    <w:left w:val="single" w:sz="4" w:space="0" w:color="auto"/>
                  </w:tcBorders>
                  <w:shd w:val="clear" w:color="auto" w:fill="auto"/>
                  <w:tcMar>
                    <w:top w:w="100" w:type="dxa"/>
                    <w:left w:w="100" w:type="dxa"/>
                    <w:bottom w:w="100" w:type="dxa"/>
                    <w:right w:w="100" w:type="dxa"/>
                  </w:tcMar>
                </w:tcPr>
                <w:p w14:paraId="6687CC8B" w14:textId="77777777" w:rsidR="009622EE" w:rsidRPr="002F5843" w:rsidRDefault="009622EE" w:rsidP="002F5843">
                  <w:pPr>
                    <w:jc w:val="both"/>
                    <w:rPr>
                      <w:rFonts w:ascii="Arial" w:hAnsi="Arial" w:cs="Arial"/>
                      <w:sz w:val="22"/>
                      <w:szCs w:val="22"/>
                    </w:rPr>
                  </w:pPr>
                </w:p>
              </w:tc>
              <w:tc>
                <w:tcPr>
                  <w:tcW w:w="0" w:type="auto"/>
                  <w:shd w:val="clear" w:color="auto" w:fill="auto"/>
                  <w:tcMar>
                    <w:top w:w="100" w:type="dxa"/>
                    <w:left w:w="100" w:type="dxa"/>
                    <w:bottom w:w="100" w:type="dxa"/>
                    <w:right w:w="100" w:type="dxa"/>
                  </w:tcMar>
                </w:tcPr>
                <w:p w14:paraId="02BEE158" w14:textId="77777777" w:rsidR="009622EE" w:rsidRPr="002F5843" w:rsidRDefault="009622EE" w:rsidP="002F5843">
                  <w:pPr>
                    <w:jc w:val="both"/>
                    <w:rPr>
                      <w:rFonts w:ascii="Arial" w:hAnsi="Arial" w:cs="Arial"/>
                      <w:sz w:val="22"/>
                      <w:szCs w:val="22"/>
                    </w:rPr>
                  </w:pPr>
                </w:p>
              </w:tc>
            </w:tr>
            <w:tr w:rsidR="009622EE" w:rsidRPr="002F5843" w14:paraId="60621139" w14:textId="77777777" w:rsidTr="00685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B9DE4D5" w14:textId="77777777" w:rsidR="009622EE" w:rsidRPr="002F5843" w:rsidRDefault="009622EE" w:rsidP="002F5843">
                  <w:pPr>
                    <w:jc w:val="both"/>
                    <w:rPr>
                      <w:rFonts w:ascii="Arial" w:hAnsi="Arial" w:cs="Arial"/>
                      <w:sz w:val="22"/>
                      <w:szCs w:val="22"/>
                    </w:rPr>
                  </w:pPr>
                </w:p>
              </w:tc>
              <w:tc>
                <w:tcPr>
                  <w:tcW w:w="1621" w:type="dxa"/>
                </w:tcPr>
                <w:p w14:paraId="3360A49C" w14:textId="77777777" w:rsidR="009622EE" w:rsidRPr="002F5843" w:rsidRDefault="009622EE" w:rsidP="002F5843">
                  <w:pPr>
                    <w:jc w:val="both"/>
                    <w:rPr>
                      <w:rFonts w:ascii="Arial" w:hAnsi="Arial" w:cs="Arial"/>
                      <w:sz w:val="22"/>
                      <w:szCs w:val="22"/>
                    </w:rPr>
                  </w:pPr>
                </w:p>
              </w:tc>
              <w:tc>
                <w:tcPr>
                  <w:tcW w:w="1618" w:type="dxa"/>
                </w:tcPr>
                <w:p w14:paraId="1D97B75C" w14:textId="77777777" w:rsidR="009622EE" w:rsidRPr="002F5843" w:rsidRDefault="009622EE" w:rsidP="002F5843">
                  <w:pPr>
                    <w:jc w:val="both"/>
                    <w:rPr>
                      <w:rFonts w:ascii="Arial" w:hAnsi="Arial" w:cs="Arial"/>
                      <w:sz w:val="22"/>
                      <w:szCs w:val="22"/>
                    </w:rPr>
                  </w:pPr>
                </w:p>
              </w:tc>
            </w:tr>
          </w:tbl>
          <w:p w14:paraId="2D3B9884" w14:textId="77777777" w:rsidR="009622EE" w:rsidRPr="002F5843" w:rsidRDefault="009622EE" w:rsidP="002F5843">
            <w:pPr>
              <w:jc w:val="both"/>
              <w:rPr>
                <w:rFonts w:ascii="Arial" w:hAnsi="Arial" w:cs="Arial"/>
                <w:sz w:val="22"/>
                <w:szCs w:val="22"/>
              </w:rPr>
            </w:pPr>
          </w:p>
        </w:tc>
      </w:tr>
    </w:tbl>
    <w:p w14:paraId="3716A7A1" w14:textId="77777777" w:rsidR="009622EE" w:rsidRPr="002F5843" w:rsidRDefault="009622EE" w:rsidP="002F5843">
      <w:pPr>
        <w:ind w:left="720"/>
        <w:jc w:val="both"/>
        <w:rPr>
          <w:rFonts w:ascii="Arial" w:hAnsi="Arial" w:cs="Arial"/>
          <w:sz w:val="22"/>
          <w:szCs w:val="22"/>
        </w:rPr>
      </w:pPr>
    </w:p>
    <w:p w14:paraId="7B299630" w14:textId="77777777" w:rsidR="009622EE" w:rsidRPr="002F5843" w:rsidRDefault="009622EE" w:rsidP="002F5843">
      <w:pPr>
        <w:pStyle w:val="Prrafodelista"/>
        <w:numPr>
          <w:ilvl w:val="0"/>
          <w:numId w:val="12"/>
        </w:numPr>
        <w:jc w:val="both"/>
        <w:rPr>
          <w:rFonts w:ascii="Arial" w:hAnsi="Arial" w:cs="Arial"/>
          <w:color w:val="4A442A" w:themeColor="background2" w:themeShade="40"/>
          <w:sz w:val="22"/>
          <w:szCs w:val="22"/>
        </w:rPr>
      </w:pPr>
      <w:r w:rsidRPr="002F5843">
        <w:rPr>
          <w:rFonts w:ascii="Arial" w:hAnsi="Arial" w:cs="Arial"/>
          <w:color w:val="000000" w:themeColor="text1"/>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573B351"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42B2D1EA"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lastRenderedPageBreak/>
        <w:t>Recibiré notificaciones del contrato en:</w:t>
      </w:r>
    </w:p>
    <w:p w14:paraId="612BCD48" w14:textId="77777777" w:rsidR="009622EE" w:rsidRPr="002F5843" w:rsidRDefault="009622EE" w:rsidP="002F5843">
      <w:pPr>
        <w:jc w:val="both"/>
        <w:rPr>
          <w:rFonts w:ascii="Arial" w:hAnsi="Arial" w:cs="Arial"/>
          <w:color w:val="4A442A" w:themeColor="background2" w:themeShade="4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9622EE" w:rsidRPr="002F5843" w14:paraId="3F7CCE40" w14:textId="77777777" w:rsidTr="00685A4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6F23BD" w14:textId="77777777" w:rsidR="009622EE" w:rsidRPr="002F5843" w:rsidRDefault="009622EE" w:rsidP="002F5843">
            <w:pPr>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E8AC"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fldChar w:fldCharType="begin"/>
            </w:r>
            <w:r w:rsidRPr="002F5843">
              <w:rPr>
                <w:rFonts w:ascii="Arial" w:hAnsi="Arial" w:cs="Arial"/>
                <w:sz w:val="22"/>
                <w:szCs w:val="22"/>
                <w:highlight w:val="lightGray"/>
              </w:rPr>
              <w:instrText xml:space="preserve"> MACROBUTTON  AbrirEspacioPárrafo [Nombre] </w:instrText>
            </w:r>
            <w:r w:rsidRPr="002F5843">
              <w:rPr>
                <w:rFonts w:ascii="Arial" w:hAnsi="Arial" w:cs="Arial"/>
                <w:sz w:val="22"/>
                <w:szCs w:val="22"/>
                <w:highlight w:val="lightGray"/>
              </w:rPr>
              <w:fldChar w:fldCharType="end"/>
            </w:r>
            <w:r w:rsidRPr="002F5843">
              <w:rPr>
                <w:rFonts w:ascii="Arial" w:hAnsi="Arial" w:cs="Arial"/>
                <w:sz w:val="22"/>
                <w:szCs w:val="22"/>
                <w:highlight w:val="lightGray"/>
              </w:rPr>
              <w:fldChar w:fldCharType="begin"/>
            </w:r>
            <w:r w:rsidRPr="002F5843">
              <w:rPr>
                <w:rFonts w:ascii="Arial" w:hAnsi="Arial" w:cs="Arial"/>
                <w:sz w:val="22"/>
                <w:szCs w:val="22"/>
                <w:highlight w:val="lightGray"/>
              </w:rPr>
              <w:instrText xml:space="preserve"> AUTHOR  "Nombre y Apellidos" \* FirstCap  \* MERGEFORMAT </w:instrText>
            </w:r>
            <w:r w:rsidRPr="002F5843">
              <w:rPr>
                <w:rFonts w:ascii="Arial" w:hAnsi="Arial" w:cs="Arial"/>
                <w:sz w:val="22"/>
                <w:szCs w:val="22"/>
                <w:highlight w:val="lightGray"/>
              </w:rPr>
              <w:fldChar w:fldCharType="end"/>
            </w:r>
          </w:p>
        </w:tc>
      </w:tr>
      <w:tr w:rsidR="009622EE" w:rsidRPr="002F5843" w14:paraId="0DCA96A9" w14:textId="77777777" w:rsidTr="00685A4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0136D5" w14:textId="77777777" w:rsidR="009622EE" w:rsidRPr="002F5843" w:rsidRDefault="009622EE" w:rsidP="002F5843">
            <w:pPr>
              <w:jc w:val="both"/>
              <w:rPr>
                <w:rFonts w:ascii="Arial" w:hAnsi="Arial" w:cs="Arial"/>
                <w:b/>
                <w:color w:val="FFFFFF" w:themeColor="background1"/>
                <w:sz w:val="22"/>
                <w:szCs w:val="22"/>
              </w:rPr>
            </w:pPr>
            <w:r w:rsidRPr="002F5843">
              <w:rPr>
                <w:rFonts w:ascii="Arial" w:hAnsi="Arial" w:cs="Arial"/>
                <w:b/>
                <w:color w:val="FFFFFF" w:themeColor="background1"/>
                <w:sz w:val="22"/>
                <w:szCs w:val="22"/>
              </w:rPr>
              <w:t>Dirección y ciudad</w:t>
            </w:r>
          </w:p>
        </w:tc>
        <w:sdt>
          <w:sdtPr>
            <w:rPr>
              <w:rFonts w:ascii="Arial" w:hAnsi="Arial" w:cs="Arial"/>
              <w:sz w:val="22"/>
              <w:szCs w:val="22"/>
              <w:highlight w:val="lightGray"/>
            </w:rPr>
            <w:alias w:val="Dirección de la compañía"/>
            <w:id w:val="896479722"/>
            <w:placeholder>
              <w:docPart w:val="E4AD74D18C7548839FF085049811ADA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A14B17"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[Dirección de la compañía]</w:t>
                </w:r>
              </w:p>
            </w:tc>
          </w:sdtContent>
        </w:sdt>
      </w:tr>
      <w:tr w:rsidR="009622EE" w:rsidRPr="002F5843" w14:paraId="733466D9" w14:textId="77777777" w:rsidTr="00685A4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029B0D" w14:textId="77777777" w:rsidR="009622EE" w:rsidRPr="002F5843" w:rsidRDefault="009622EE" w:rsidP="002F5843">
            <w:pPr>
              <w:jc w:val="both"/>
              <w:rPr>
                <w:rFonts w:ascii="Arial" w:hAnsi="Arial" w:cs="Arial"/>
                <w:b/>
                <w:color w:val="FFFFFF" w:themeColor="background1"/>
                <w:sz w:val="22"/>
                <w:szCs w:val="22"/>
              </w:rPr>
            </w:pPr>
            <w:r w:rsidRPr="002F5843">
              <w:rPr>
                <w:rFonts w:ascii="Arial" w:hAnsi="Arial" w:cs="Arial"/>
                <w:b/>
                <w:color w:val="FFFFFF" w:themeColor="background1"/>
                <w:sz w:val="22"/>
                <w:szCs w:val="22"/>
              </w:rPr>
              <w:t>Teléfono</w:t>
            </w:r>
          </w:p>
        </w:tc>
        <w:sdt>
          <w:sdtPr>
            <w:rPr>
              <w:rFonts w:ascii="Arial" w:hAnsi="Arial" w:cs="Arial"/>
              <w:sz w:val="22"/>
              <w:szCs w:val="22"/>
              <w:highlight w:val="lightGray"/>
            </w:rPr>
            <w:alias w:val="Teléfono de la compañía"/>
            <w:id w:val="1038155061"/>
            <w:placeholder>
              <w:docPart w:val="DAF7F5EA2F5642B49C78033C471A4F7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030A67"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2F299" w14:textId="77777777" w:rsidR="009622EE" w:rsidRPr="002F5843" w:rsidRDefault="009622EE" w:rsidP="002F5843">
            <w:pPr>
              <w:jc w:val="both"/>
              <w:rPr>
                <w:rFonts w:ascii="Arial" w:hAnsi="Arial" w:cs="Arial"/>
                <w:b/>
                <w:sz w:val="22"/>
                <w:szCs w:val="22"/>
              </w:rPr>
            </w:pPr>
            <w:r w:rsidRPr="002F5843">
              <w:rPr>
                <w:rFonts w:ascii="Arial" w:hAnsi="Arial" w:cs="Arial"/>
                <w:b/>
                <w:sz w:val="22"/>
                <w:szCs w:val="22"/>
              </w:rPr>
              <w:t>Celular</w:t>
            </w:r>
          </w:p>
        </w:tc>
        <w:sdt>
          <w:sdtPr>
            <w:rPr>
              <w:rFonts w:ascii="Arial" w:hAnsi="Arial" w:cs="Arial"/>
              <w:sz w:val="22"/>
              <w:szCs w:val="22"/>
              <w:highlight w:val="lightGray"/>
            </w:rPr>
            <w:alias w:val="Teléfono de la compañía"/>
            <w:id w:val="1439870794"/>
            <w:placeholder>
              <w:docPart w:val="BAEFAD44728E4EB9A706EADB002BC4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11C80E"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[Teléfono de la compañía]</w:t>
                </w:r>
              </w:p>
            </w:tc>
          </w:sdtContent>
        </w:sdt>
      </w:tr>
      <w:tr w:rsidR="009622EE" w:rsidRPr="002F5843" w14:paraId="08698D2E" w14:textId="77777777" w:rsidTr="00685A4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C5A81A7" w14:textId="77777777" w:rsidR="009622EE" w:rsidRPr="002F5843" w:rsidRDefault="009622EE" w:rsidP="002F5843">
            <w:pPr>
              <w:jc w:val="both"/>
              <w:rPr>
                <w:rFonts w:ascii="Arial" w:hAnsi="Arial" w:cs="Arial"/>
                <w:b/>
                <w:color w:val="FFFFFF" w:themeColor="background1"/>
                <w:sz w:val="22"/>
                <w:szCs w:val="22"/>
              </w:rPr>
            </w:pPr>
            <w:r w:rsidRPr="002F5843">
              <w:rPr>
                <w:rFonts w:ascii="Arial" w:hAnsi="Arial" w:cs="Arial"/>
                <w:b/>
                <w:color w:val="FFFFFF" w:themeColor="background1"/>
                <w:sz w:val="22"/>
                <w:szCs w:val="22"/>
              </w:rPr>
              <w:t>Correo electrónico</w:t>
            </w:r>
          </w:p>
        </w:tc>
        <w:sdt>
          <w:sdtPr>
            <w:rPr>
              <w:rFonts w:ascii="Arial" w:hAnsi="Arial" w:cs="Arial"/>
              <w:sz w:val="22"/>
              <w:szCs w:val="22"/>
              <w:highlight w:val="lightGray"/>
            </w:rPr>
            <w:alias w:val="Dirección de correo electrónico de la compañía"/>
            <w:id w:val="374432555"/>
            <w:placeholder>
              <w:docPart w:val="31A750EEB0F9460FA439488977390BD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2CB004"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[Dirección de correo electrónico de la compañía]</w:t>
                </w:r>
              </w:p>
            </w:tc>
          </w:sdtContent>
        </w:sdt>
      </w:tr>
    </w:tbl>
    <w:p w14:paraId="5459DDC6" w14:textId="77777777" w:rsidR="009622EE" w:rsidRPr="002F5843" w:rsidRDefault="009622EE" w:rsidP="002F5843">
      <w:pPr>
        <w:jc w:val="both"/>
        <w:rPr>
          <w:rFonts w:ascii="Arial" w:hAnsi="Arial" w:cs="Arial"/>
          <w:sz w:val="22"/>
          <w:szCs w:val="22"/>
        </w:rPr>
      </w:pPr>
    </w:p>
    <w:p w14:paraId="169DDA63"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w:t>
      </w:r>
      <w:r w:rsidRPr="002F5843">
        <w:rPr>
          <w:rFonts w:ascii="Arial" w:hAnsi="Arial" w:cs="Arial"/>
          <w:sz w:val="22"/>
          <w:szCs w:val="22"/>
          <w:highlight w:val="lightGray"/>
        </w:rPr>
        <w:t>En caso de que el proceso de contratación se adelante a través del SECOP II deberá incluirse lo siguiente:]</w:t>
      </w:r>
      <w:r w:rsidRPr="002F5843">
        <w:rPr>
          <w:rFonts w:ascii="Arial" w:hAnsi="Arial" w:cs="Arial"/>
          <w:sz w:val="22"/>
          <w:szCs w:val="22"/>
        </w:rPr>
        <w:t xml:space="preserve"> He leído y acepto lo establecido en el Manual de Uso y Condiciones de la plataforma del SECOP II.</w:t>
      </w:r>
    </w:p>
    <w:p w14:paraId="40CFB931" w14:textId="77777777" w:rsidR="009622EE" w:rsidRPr="002F5843" w:rsidRDefault="009622EE" w:rsidP="002F5843">
      <w:pPr>
        <w:pStyle w:val="Prrafodelista"/>
        <w:numPr>
          <w:ilvl w:val="0"/>
          <w:numId w:val="12"/>
        </w:numPr>
        <w:jc w:val="both"/>
        <w:rPr>
          <w:rFonts w:ascii="Arial" w:hAnsi="Arial" w:cs="Arial"/>
          <w:sz w:val="22"/>
          <w:szCs w:val="22"/>
        </w:rPr>
      </w:pPr>
      <w:r w:rsidRPr="002F5843">
        <w:rPr>
          <w:rFonts w:ascii="Arial" w:hAnsi="Arial" w:cs="Arial"/>
          <w:sz w:val="22"/>
          <w:szCs w:val="22"/>
        </w:rPr>
        <w:t xml:space="preserve">Me comprometo a cumplir todos los ítems relacionados con el “Formulario 1 - Presupuesto oficial” en caso de resultar adjudicatario. </w:t>
      </w:r>
    </w:p>
    <w:p w14:paraId="16206FC1" w14:textId="77777777" w:rsidR="009622EE" w:rsidRPr="002F5843" w:rsidRDefault="009622EE" w:rsidP="002F5843">
      <w:pPr>
        <w:numPr>
          <w:ilvl w:val="12"/>
          <w:numId w:val="0"/>
        </w:numPr>
        <w:jc w:val="both"/>
        <w:rPr>
          <w:rFonts w:ascii="Arial" w:hAnsi="Arial" w:cs="Arial"/>
          <w:color w:val="4A442A" w:themeColor="background2" w:themeShade="40"/>
          <w:sz w:val="22"/>
          <w:szCs w:val="22"/>
        </w:rPr>
      </w:pPr>
    </w:p>
    <w:p w14:paraId="756C0B50" w14:textId="77777777" w:rsidR="009622EE" w:rsidRPr="002F5843" w:rsidRDefault="009622EE" w:rsidP="002F5843">
      <w:pPr>
        <w:numPr>
          <w:ilvl w:val="12"/>
          <w:numId w:val="0"/>
        </w:numPr>
        <w:jc w:val="both"/>
        <w:rPr>
          <w:rFonts w:ascii="Arial" w:hAnsi="Arial" w:cs="Arial"/>
          <w:sz w:val="22"/>
          <w:szCs w:val="22"/>
        </w:rPr>
      </w:pPr>
      <w:r w:rsidRPr="002F5843">
        <w:rPr>
          <w:rFonts w:ascii="Arial" w:hAnsi="Arial" w:cs="Arial"/>
          <w:sz w:val="22"/>
          <w:szCs w:val="22"/>
        </w:rPr>
        <w:t>Atentamente,</w:t>
      </w:r>
    </w:p>
    <w:p w14:paraId="4CFAF1D9" w14:textId="77777777" w:rsidR="009622EE" w:rsidRPr="002F5843" w:rsidRDefault="009622EE" w:rsidP="002F5843">
      <w:pPr>
        <w:pStyle w:val="InviasNormal"/>
        <w:spacing w:before="0" w:after="0"/>
        <w:rPr>
          <w:rFonts w:ascii="Arial" w:hAnsi="Arial" w:cs="Arial"/>
          <w:sz w:val="22"/>
          <w:szCs w:val="22"/>
        </w:rPr>
      </w:pPr>
    </w:p>
    <w:p w14:paraId="521D005A"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Nombre del proponente</w:t>
      </w:r>
      <w:r w:rsidRPr="002F5843">
        <w:rPr>
          <w:rFonts w:ascii="Arial" w:hAnsi="Arial" w:cs="Arial"/>
          <w:sz w:val="22"/>
          <w:szCs w:val="22"/>
        </w:rPr>
        <w:tab/>
        <w:t>_______________________________________</w:t>
      </w:r>
    </w:p>
    <w:p w14:paraId="3DA35376"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Nombre del representante legal</w:t>
      </w:r>
      <w:r w:rsidRPr="002F5843">
        <w:rPr>
          <w:rFonts w:ascii="Arial" w:hAnsi="Arial" w:cs="Arial"/>
          <w:sz w:val="22"/>
          <w:szCs w:val="22"/>
        </w:rPr>
        <w:tab/>
        <w:t>__________________________________</w:t>
      </w:r>
    </w:p>
    <w:p w14:paraId="3DC5BCBF"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C. C. No.</w:t>
      </w:r>
      <w:r w:rsidRPr="002F5843">
        <w:rPr>
          <w:rFonts w:ascii="Arial" w:hAnsi="Arial" w:cs="Arial"/>
          <w:sz w:val="22"/>
          <w:szCs w:val="22"/>
        </w:rPr>
        <w:tab/>
        <w:t>_____________________ de _______________</w:t>
      </w:r>
    </w:p>
    <w:p w14:paraId="65E6ADEC"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Matrícula profesional No.</w:t>
      </w:r>
      <w:r w:rsidRPr="002F5843">
        <w:rPr>
          <w:rFonts w:ascii="Arial" w:hAnsi="Arial" w:cs="Arial"/>
          <w:sz w:val="22"/>
          <w:szCs w:val="22"/>
        </w:rPr>
        <w:tab/>
        <w:t xml:space="preserve">_______________________________________ </w:t>
      </w:r>
      <w:r w:rsidRPr="002F5843">
        <w:rPr>
          <w:rFonts w:ascii="Arial" w:hAnsi="Arial" w:cs="Arial"/>
          <w:sz w:val="22"/>
          <w:szCs w:val="22"/>
          <w:highlight w:val="lightGray"/>
        </w:rPr>
        <w:t>[anexar copia]</w:t>
      </w:r>
    </w:p>
    <w:p w14:paraId="5DAB1BF6"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Dirección de correo</w:t>
      </w:r>
      <w:r w:rsidRPr="002F5843">
        <w:rPr>
          <w:rFonts w:ascii="Arial" w:hAnsi="Arial" w:cs="Arial"/>
          <w:sz w:val="22"/>
          <w:szCs w:val="22"/>
        </w:rPr>
        <w:tab/>
        <w:t>_______________________________________</w:t>
      </w:r>
    </w:p>
    <w:p w14:paraId="085C956C"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Correo electrónico</w:t>
      </w:r>
      <w:r w:rsidRPr="002F5843">
        <w:rPr>
          <w:rFonts w:ascii="Arial" w:hAnsi="Arial" w:cs="Arial"/>
          <w:sz w:val="22"/>
          <w:szCs w:val="22"/>
        </w:rPr>
        <w:tab/>
        <w:t>_______________________________________</w:t>
      </w:r>
    </w:p>
    <w:p w14:paraId="62DCF6AC"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Telefax</w:t>
      </w:r>
      <w:r w:rsidRPr="002F5843">
        <w:rPr>
          <w:rFonts w:ascii="Arial" w:hAnsi="Arial" w:cs="Arial"/>
          <w:sz w:val="22"/>
          <w:szCs w:val="22"/>
        </w:rPr>
        <w:tab/>
        <w:t>_______________________________________</w:t>
      </w:r>
    </w:p>
    <w:p w14:paraId="51F0054A"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Ciudad</w:t>
      </w:r>
      <w:r w:rsidRPr="002F5843">
        <w:rPr>
          <w:rFonts w:ascii="Arial" w:hAnsi="Arial" w:cs="Arial"/>
          <w:sz w:val="22"/>
          <w:szCs w:val="22"/>
        </w:rPr>
        <w:tab/>
        <w:t>_______________________________________</w:t>
      </w:r>
    </w:p>
    <w:p w14:paraId="4887FAE0" w14:textId="77777777" w:rsidR="009622EE" w:rsidRPr="002F5843" w:rsidRDefault="009622EE" w:rsidP="002F5843">
      <w:pPr>
        <w:pStyle w:val="InviasNormal"/>
        <w:spacing w:before="0" w:after="0"/>
        <w:rPr>
          <w:rFonts w:ascii="Arial" w:hAnsi="Arial" w:cs="Arial"/>
          <w:sz w:val="22"/>
          <w:szCs w:val="22"/>
        </w:rPr>
      </w:pPr>
    </w:p>
    <w:p w14:paraId="23B02E15" w14:textId="2647F264" w:rsidR="009622EE" w:rsidRPr="002F5843" w:rsidRDefault="009622EE" w:rsidP="002F5843">
      <w:pPr>
        <w:numPr>
          <w:ilvl w:val="12"/>
          <w:numId w:val="0"/>
        </w:numPr>
        <w:jc w:val="both"/>
        <w:rPr>
          <w:rFonts w:ascii="Arial" w:hAnsi="Arial" w:cs="Arial"/>
          <w:sz w:val="22"/>
          <w:szCs w:val="22"/>
        </w:rPr>
      </w:pPr>
      <w:r w:rsidRPr="002F5843">
        <w:rPr>
          <w:rFonts w:ascii="Arial" w:hAnsi="Arial" w:cs="Arial"/>
          <w:sz w:val="22"/>
          <w:szCs w:val="22"/>
        </w:rPr>
        <w:t>_______________________________________________</w:t>
      </w:r>
    </w:p>
    <w:p w14:paraId="38E4A06A" w14:textId="77777777" w:rsidR="009622EE" w:rsidRPr="002F5843" w:rsidRDefault="009622EE" w:rsidP="002F5843">
      <w:pPr>
        <w:numPr>
          <w:ilvl w:val="12"/>
          <w:numId w:val="0"/>
        </w:numPr>
        <w:jc w:val="both"/>
        <w:rPr>
          <w:rFonts w:ascii="Arial" w:hAnsi="Arial" w:cs="Arial"/>
          <w:sz w:val="22"/>
          <w:szCs w:val="22"/>
        </w:rPr>
      </w:pPr>
      <w:r w:rsidRPr="002F5843">
        <w:rPr>
          <w:rFonts w:ascii="Arial" w:hAnsi="Arial" w:cs="Arial"/>
          <w:sz w:val="22"/>
          <w:szCs w:val="22"/>
          <w:highlight w:val="lightGray"/>
        </w:rPr>
        <w:t>(Firma del proponente o de su representante legal)</w:t>
      </w:r>
    </w:p>
    <w:p w14:paraId="6294B368" w14:textId="77777777" w:rsidR="009622EE" w:rsidRPr="002F5843" w:rsidRDefault="009622EE" w:rsidP="002F5843">
      <w:pPr>
        <w:widowControl w:val="0"/>
        <w:tabs>
          <w:tab w:val="left" w:pos="7780"/>
        </w:tabs>
        <w:autoSpaceDE w:val="0"/>
        <w:autoSpaceDN w:val="0"/>
        <w:adjustRightInd w:val="0"/>
        <w:ind w:right="-20"/>
        <w:jc w:val="both"/>
        <w:rPr>
          <w:rFonts w:ascii="Arial" w:hAnsi="Arial" w:cs="Arial"/>
          <w:b/>
          <w:sz w:val="22"/>
          <w:szCs w:val="22"/>
        </w:rPr>
      </w:pPr>
    </w:p>
    <w:p w14:paraId="48D8CF82" w14:textId="59CBD2DB" w:rsidR="009622EE" w:rsidRPr="002F5843" w:rsidRDefault="009622EE" w:rsidP="002F5843">
      <w:pPr>
        <w:jc w:val="both"/>
        <w:rPr>
          <w:rFonts w:ascii="Arial" w:hAnsi="Arial" w:cs="Arial"/>
          <w:sz w:val="22"/>
          <w:szCs w:val="22"/>
        </w:rPr>
      </w:pPr>
      <w:r w:rsidRPr="002F5843">
        <w:rPr>
          <w:rFonts w:ascii="Arial" w:hAnsi="Arial" w:cs="Arial"/>
          <w:sz w:val="22"/>
          <w:szCs w:val="22"/>
        </w:rPr>
        <w:br w:type="page"/>
      </w:r>
    </w:p>
    <w:p w14:paraId="5569EE7B" w14:textId="77777777" w:rsidR="009622EE" w:rsidRPr="002F5843" w:rsidRDefault="009622EE" w:rsidP="002F5843">
      <w:pPr>
        <w:pStyle w:val="InviasNormal"/>
        <w:spacing w:before="0" w:after="0"/>
        <w:outlineLvl w:val="0"/>
        <w:rPr>
          <w:rFonts w:ascii="Arial" w:hAnsi="Arial" w:cs="Arial"/>
          <w:b/>
          <w:sz w:val="22"/>
          <w:szCs w:val="22"/>
          <w:lang w:val="es-ES"/>
        </w:rPr>
      </w:pPr>
      <w:r w:rsidRPr="002F5843">
        <w:rPr>
          <w:rFonts w:ascii="Arial" w:hAnsi="Arial" w:cs="Arial"/>
          <w:b/>
          <w:sz w:val="22"/>
          <w:szCs w:val="22"/>
          <w:lang w:val="es-ES"/>
        </w:rPr>
        <w:lastRenderedPageBreak/>
        <w:t>FORMATO 2 – CONFORMACIÓN DE PROPONENTE PLURAL</w:t>
      </w:r>
    </w:p>
    <w:p w14:paraId="5BEED812" w14:textId="77777777" w:rsidR="009622EE" w:rsidRPr="002F5843" w:rsidRDefault="009622EE" w:rsidP="002F5843">
      <w:pPr>
        <w:pStyle w:val="InviasNormal"/>
        <w:spacing w:before="0" w:after="0"/>
        <w:outlineLvl w:val="0"/>
        <w:rPr>
          <w:rFonts w:ascii="Arial" w:hAnsi="Arial" w:cs="Arial"/>
          <w:b/>
          <w:sz w:val="22"/>
          <w:szCs w:val="22"/>
          <w:lang w:val="es-ES"/>
        </w:rPr>
      </w:pPr>
    </w:p>
    <w:p w14:paraId="74E42040" w14:textId="77777777" w:rsidR="009622EE" w:rsidRPr="002F5843" w:rsidRDefault="009622EE" w:rsidP="002F5843">
      <w:pPr>
        <w:pStyle w:val="InviasNormal"/>
        <w:spacing w:before="0" w:after="0"/>
        <w:outlineLvl w:val="0"/>
        <w:rPr>
          <w:rFonts w:ascii="Arial" w:hAnsi="Arial" w:cs="Arial"/>
          <w:sz w:val="22"/>
          <w:szCs w:val="22"/>
          <w:lang w:val="es-ES"/>
        </w:rPr>
      </w:pPr>
      <w:r w:rsidRPr="002F5843">
        <w:rPr>
          <w:rFonts w:ascii="Arial" w:hAnsi="Arial" w:cs="Arial"/>
          <w:sz w:val="22"/>
          <w:szCs w:val="22"/>
          <w:highlight w:val="lightGray"/>
          <w:lang w:val="es-ES"/>
        </w:rPr>
        <w:t>[El Proponente deberá diligenciar el Formato dependiendo de la forma asociativa con la que se presente (consorcio, unión temporal)]</w:t>
      </w:r>
    </w:p>
    <w:p w14:paraId="6EB61ECC" w14:textId="77777777" w:rsidR="009622EE" w:rsidRPr="002F5843" w:rsidRDefault="009622EE" w:rsidP="002F5843">
      <w:pPr>
        <w:pStyle w:val="InviasNormal"/>
        <w:spacing w:before="0" w:after="0"/>
        <w:rPr>
          <w:rFonts w:ascii="Arial" w:hAnsi="Arial" w:cs="Arial"/>
          <w:sz w:val="22"/>
          <w:szCs w:val="22"/>
          <w:lang w:val="es-ES"/>
        </w:rPr>
      </w:pPr>
    </w:p>
    <w:p w14:paraId="5BC87982" w14:textId="77777777" w:rsidR="009622EE" w:rsidRPr="002F5843" w:rsidRDefault="009622EE" w:rsidP="002F5843">
      <w:pPr>
        <w:pStyle w:val="InviasNormal"/>
        <w:spacing w:before="0" w:after="0"/>
        <w:rPr>
          <w:rFonts w:ascii="Arial" w:hAnsi="Arial" w:cs="Arial"/>
          <w:b/>
          <w:bCs/>
          <w:sz w:val="22"/>
          <w:szCs w:val="22"/>
        </w:rPr>
      </w:pPr>
      <w:r w:rsidRPr="002F5843">
        <w:rPr>
          <w:rFonts w:ascii="Arial" w:hAnsi="Arial" w:cs="Arial"/>
          <w:b/>
          <w:bCs/>
          <w:sz w:val="22"/>
          <w:szCs w:val="22"/>
        </w:rPr>
        <w:t xml:space="preserve">FORMATO 2A </w:t>
      </w:r>
      <w:r w:rsidRPr="002F5843">
        <w:rPr>
          <w:rFonts w:ascii="Arial" w:hAnsi="Arial" w:cs="Arial"/>
          <w:b/>
          <w:sz w:val="22"/>
          <w:szCs w:val="22"/>
          <w:lang w:val="es-ES"/>
        </w:rPr>
        <w:t xml:space="preserve">— </w:t>
      </w:r>
      <w:r w:rsidRPr="002F5843">
        <w:rPr>
          <w:rFonts w:ascii="Arial" w:hAnsi="Arial" w:cs="Arial"/>
          <w:b/>
          <w:bCs/>
          <w:sz w:val="22"/>
          <w:szCs w:val="22"/>
        </w:rPr>
        <w:t>DOCUMENTO DE CONFORMACIÓN DE CONSORCIO</w:t>
      </w:r>
    </w:p>
    <w:p w14:paraId="34EA64BE" w14:textId="77777777" w:rsidR="009622EE" w:rsidRPr="002F5843" w:rsidRDefault="009622EE" w:rsidP="002F5843">
      <w:pPr>
        <w:pStyle w:val="InviasNormal"/>
        <w:spacing w:before="0" w:after="0"/>
        <w:rPr>
          <w:rFonts w:ascii="Arial" w:hAnsi="Arial" w:cs="Arial"/>
          <w:b/>
          <w:bCs/>
          <w:sz w:val="22"/>
          <w:szCs w:val="22"/>
        </w:rPr>
      </w:pPr>
    </w:p>
    <w:p w14:paraId="1F2791CF"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Señores</w:t>
      </w:r>
    </w:p>
    <w:p w14:paraId="4C11824C" w14:textId="77777777" w:rsidR="009622EE" w:rsidRPr="002F5843" w:rsidRDefault="009622EE" w:rsidP="002F5843">
      <w:pPr>
        <w:pStyle w:val="InviasNormal"/>
        <w:spacing w:before="0" w:after="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56C07E1E" w14:textId="77777777" w:rsidR="009622EE" w:rsidRPr="002F5843" w:rsidRDefault="009622EE" w:rsidP="002F5843">
      <w:pPr>
        <w:pStyle w:val="InviasNormal"/>
        <w:spacing w:before="0" w:after="0"/>
        <w:rPr>
          <w:rFonts w:ascii="Arial" w:hAnsi="Arial" w:cs="Arial"/>
          <w:sz w:val="22"/>
          <w:szCs w:val="22"/>
          <w:highlight w:val="lightGray"/>
        </w:rPr>
      </w:pPr>
      <w:r w:rsidRPr="002F5843">
        <w:rPr>
          <w:rFonts w:ascii="Arial" w:hAnsi="Arial" w:cs="Arial"/>
          <w:sz w:val="22"/>
          <w:szCs w:val="22"/>
          <w:highlight w:val="lightGray"/>
        </w:rPr>
        <w:t>[Dirección de la entidad]</w:t>
      </w:r>
    </w:p>
    <w:p w14:paraId="31B31CF1"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3F6A0D70" w14:textId="77777777" w:rsidR="009622EE" w:rsidRPr="002F5843" w:rsidRDefault="009622EE" w:rsidP="002F5843">
      <w:pPr>
        <w:pStyle w:val="InviasNormal"/>
        <w:spacing w:before="0" w:after="0"/>
        <w:rPr>
          <w:rFonts w:ascii="Arial" w:hAnsi="Arial" w:cs="Arial"/>
          <w:sz w:val="22"/>
          <w:szCs w:val="22"/>
        </w:rPr>
      </w:pPr>
    </w:p>
    <w:p w14:paraId="62924AE4" w14:textId="77777777" w:rsidR="009622EE" w:rsidRPr="002F5843" w:rsidRDefault="009622EE" w:rsidP="002F5843">
      <w:pPr>
        <w:pStyle w:val="InviasNormal"/>
        <w:spacing w:before="0" w:after="0"/>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Proceso de contratación No. [</w:t>
      </w:r>
      <w:r w:rsidRPr="002F5843">
        <w:rPr>
          <w:rFonts w:ascii="Arial" w:hAnsi="Arial" w:cs="Arial"/>
          <w:sz w:val="22"/>
          <w:szCs w:val="22"/>
          <w:highlight w:val="lightGray"/>
        </w:rPr>
        <w:t>Incluir número del Proceso de Contratación],</w:t>
      </w:r>
      <w:r w:rsidRPr="002F5843">
        <w:rPr>
          <w:rFonts w:ascii="Arial" w:hAnsi="Arial" w:cs="Arial"/>
          <w:sz w:val="22"/>
          <w:szCs w:val="22"/>
        </w:rPr>
        <w:t xml:space="preserve"> en adelante el “Proceso de Contratación”  </w:t>
      </w:r>
    </w:p>
    <w:p w14:paraId="214FF86D" w14:textId="77777777" w:rsidR="009622EE" w:rsidRPr="002F5843" w:rsidRDefault="009622EE" w:rsidP="002F5843">
      <w:pPr>
        <w:pStyle w:val="InviasNormal"/>
        <w:spacing w:before="0" w:after="0"/>
        <w:outlineLvl w:val="0"/>
        <w:rPr>
          <w:rFonts w:ascii="Arial" w:hAnsi="Arial" w:cs="Arial"/>
          <w:sz w:val="22"/>
          <w:szCs w:val="22"/>
        </w:rPr>
      </w:pPr>
      <w:r w:rsidRPr="002F5843">
        <w:rPr>
          <w:rFonts w:ascii="Arial" w:hAnsi="Arial" w:cs="Arial"/>
          <w:sz w:val="22"/>
          <w:szCs w:val="22"/>
        </w:rPr>
        <w:t xml:space="preserve">Objeto: </w:t>
      </w:r>
    </w:p>
    <w:p w14:paraId="02A1F03A" w14:textId="77777777" w:rsidR="009622EE" w:rsidRPr="002F5843" w:rsidRDefault="009622EE" w:rsidP="002F5843">
      <w:pPr>
        <w:pStyle w:val="InviasNormal"/>
        <w:spacing w:before="0" w:after="0"/>
        <w:outlineLvl w:val="0"/>
        <w:rPr>
          <w:rFonts w:ascii="Arial" w:hAnsi="Arial" w:cs="Arial"/>
          <w:sz w:val="22"/>
          <w:szCs w:val="22"/>
          <w:highlight w:val="lightGray"/>
        </w:rPr>
      </w:pPr>
    </w:p>
    <w:p w14:paraId="19899500" w14:textId="77777777" w:rsidR="009622EE" w:rsidRPr="002F5843" w:rsidRDefault="009622EE" w:rsidP="002F5843">
      <w:pPr>
        <w:pStyle w:val="Textoindependiente"/>
        <w:jc w:val="both"/>
        <w:rPr>
          <w:rFonts w:ascii="Arial" w:hAnsi="Arial" w:cs="Arial"/>
          <w:sz w:val="22"/>
          <w:szCs w:val="22"/>
        </w:rPr>
      </w:pPr>
      <w:r w:rsidRPr="002F5843">
        <w:rPr>
          <w:rFonts w:ascii="Arial" w:hAnsi="Arial" w:cs="Arial"/>
          <w:sz w:val="22"/>
          <w:szCs w:val="22"/>
        </w:rPr>
        <w:t>Estimados señores:</w:t>
      </w:r>
    </w:p>
    <w:p w14:paraId="4E25CFC2" w14:textId="77777777" w:rsidR="009622EE" w:rsidRPr="002F5843" w:rsidRDefault="009622EE" w:rsidP="002F5843">
      <w:pPr>
        <w:pStyle w:val="Textoindependiente"/>
        <w:jc w:val="both"/>
        <w:rPr>
          <w:rFonts w:ascii="Arial" w:hAnsi="Arial" w:cs="Arial"/>
          <w:sz w:val="22"/>
          <w:szCs w:val="22"/>
        </w:rPr>
      </w:pPr>
      <w:r w:rsidRPr="002F5843">
        <w:rPr>
          <w:rFonts w:ascii="Arial" w:hAnsi="Arial" w:cs="Arial"/>
          <w:sz w:val="22"/>
          <w:szCs w:val="22"/>
        </w:rPr>
        <w:t xml:space="preserve">Los suscritos, </w:t>
      </w:r>
      <w:r w:rsidRPr="002F5843">
        <w:rPr>
          <w:rFonts w:ascii="Arial" w:hAnsi="Arial" w:cs="Arial"/>
          <w:sz w:val="22"/>
          <w:szCs w:val="22"/>
          <w:highlight w:val="lightGray"/>
        </w:rPr>
        <w:t>[nombre del representante legal del integrante 1]</w:t>
      </w:r>
      <w:r w:rsidRPr="002F5843">
        <w:rPr>
          <w:rFonts w:ascii="Arial" w:hAnsi="Arial" w:cs="Arial"/>
          <w:sz w:val="22"/>
          <w:szCs w:val="22"/>
        </w:rPr>
        <w:t xml:space="preserve"> y </w:t>
      </w:r>
      <w:r w:rsidRPr="002F5843">
        <w:rPr>
          <w:rFonts w:ascii="Arial" w:hAnsi="Arial" w:cs="Arial"/>
          <w:sz w:val="22"/>
          <w:szCs w:val="22"/>
          <w:highlight w:val="lightGray"/>
        </w:rPr>
        <w:t>[nombre del representante legal del integrante 2]</w:t>
      </w:r>
      <w:r w:rsidRPr="002F5843">
        <w:rPr>
          <w:rFonts w:ascii="Arial" w:hAnsi="Arial" w:cs="Arial"/>
          <w:sz w:val="22"/>
          <w:szCs w:val="22"/>
        </w:rPr>
        <w:t xml:space="preserve"> debidamente autorizados para actuar en nombre y representación de </w:t>
      </w:r>
      <w:r w:rsidRPr="002F5843">
        <w:rPr>
          <w:rFonts w:ascii="Arial" w:hAnsi="Arial" w:cs="Arial"/>
          <w:sz w:val="22"/>
          <w:szCs w:val="22"/>
          <w:highlight w:val="lightGray"/>
        </w:rPr>
        <w:t>[nombre o razón social del integrante 1]</w:t>
      </w:r>
      <w:r w:rsidRPr="002F5843">
        <w:rPr>
          <w:rFonts w:ascii="Arial" w:hAnsi="Arial" w:cs="Arial"/>
          <w:sz w:val="22"/>
          <w:szCs w:val="22"/>
        </w:rPr>
        <w:t xml:space="preserve"> y </w:t>
      </w:r>
      <w:r w:rsidRPr="002F5843">
        <w:rPr>
          <w:rFonts w:ascii="Arial" w:hAnsi="Arial" w:cs="Arial"/>
          <w:sz w:val="22"/>
          <w:szCs w:val="22"/>
          <w:highlight w:val="lightGray"/>
        </w:rPr>
        <w:t>[nombre o razón social del integrante 2],</w:t>
      </w:r>
      <w:r w:rsidRPr="002F5843">
        <w:rPr>
          <w:rFonts w:ascii="Arial" w:hAnsi="Arial" w:cs="Arial"/>
          <w:sz w:val="22"/>
          <w:szCs w:val="22"/>
        </w:rPr>
        <w:t xml:space="preserve"> respectivamente, manifestamos por medio de este documento, que hemos convenido asociarnos en consorcio, para participar en el proceso de contratación y, por lo tanto, expresamos lo siguiente:</w:t>
      </w:r>
    </w:p>
    <w:p w14:paraId="1BA01D25" w14:textId="77777777" w:rsidR="009622EE" w:rsidRPr="002F5843" w:rsidRDefault="009622EE" w:rsidP="002F5843">
      <w:pPr>
        <w:pStyle w:val="Sangradetextonormal"/>
        <w:widowControl w:val="0"/>
        <w:numPr>
          <w:ilvl w:val="0"/>
          <w:numId w:val="13"/>
        </w:numPr>
        <w:rPr>
          <w:rFonts w:cs="Arial"/>
          <w:b w:val="0"/>
          <w:bCs w:val="0"/>
          <w:color w:val="000000" w:themeColor="text1"/>
          <w:sz w:val="22"/>
          <w:szCs w:val="22"/>
        </w:rPr>
      </w:pPr>
      <w:r w:rsidRPr="002F5843">
        <w:rPr>
          <w:rFonts w:cs="Arial"/>
          <w:color w:val="000000" w:themeColor="text1"/>
          <w:sz w:val="22"/>
          <w:szCs w:val="22"/>
        </w:rPr>
        <w:t xml:space="preserve">El consorcio está integrado por los </w:t>
      </w:r>
      <w:bookmarkStart w:id="2" w:name="_Toc222732721"/>
      <w:r w:rsidRPr="002F5843">
        <w:rPr>
          <w:rFonts w:cs="Arial"/>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622EE" w:rsidRPr="002F5843" w14:paraId="34E30A4E" w14:textId="77777777" w:rsidTr="00685A4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88ADBD9" w14:textId="77777777" w:rsidR="009622EE" w:rsidRPr="002F5843" w:rsidRDefault="009622EE" w:rsidP="002F5843">
            <w:pPr>
              <w:jc w:val="both"/>
              <w:rPr>
                <w:rFonts w:ascii="Arial" w:hAnsi="Arial" w:cs="Arial"/>
                <w:b/>
                <w:sz w:val="22"/>
                <w:szCs w:val="22"/>
              </w:rPr>
            </w:pPr>
            <w:r w:rsidRPr="002F5843">
              <w:rPr>
                <w:rFonts w:ascii="Arial" w:hAnsi="Arial" w:cs="Arial"/>
                <w:b/>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220F1A5" w14:textId="77777777" w:rsidR="009622EE" w:rsidRPr="002F5843" w:rsidRDefault="009622EE" w:rsidP="002F5843">
            <w:pPr>
              <w:jc w:val="both"/>
              <w:rPr>
                <w:rFonts w:ascii="Arial" w:hAnsi="Arial" w:cs="Arial"/>
                <w:b/>
                <w:sz w:val="22"/>
                <w:szCs w:val="22"/>
              </w:rPr>
            </w:pPr>
            <w:r w:rsidRPr="002F5843">
              <w:rPr>
                <w:rFonts w:ascii="Arial" w:hAnsi="Arial" w:cs="Arial"/>
                <w:b/>
                <w:sz w:val="22"/>
                <w:szCs w:val="22"/>
              </w:rPr>
              <w:t xml:space="preserve">Compromiso (%) </w:t>
            </w:r>
            <w:r w:rsidRPr="002F5843">
              <w:rPr>
                <w:rFonts w:ascii="Arial" w:hAnsi="Arial" w:cs="Arial"/>
                <w:b/>
                <w:sz w:val="22"/>
                <w:szCs w:val="22"/>
                <w:vertAlign w:val="superscript"/>
              </w:rPr>
              <w:t>(2)</w:t>
            </w:r>
          </w:p>
        </w:tc>
      </w:tr>
      <w:tr w:rsidR="009622EE" w:rsidRPr="002F5843" w14:paraId="57A322AD" w14:textId="77777777" w:rsidTr="00685A4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0F1121" w14:textId="77777777" w:rsidR="009622EE" w:rsidRPr="002F5843" w:rsidRDefault="009622EE" w:rsidP="002F5843">
            <w:pPr>
              <w:jc w:val="both"/>
              <w:rPr>
                <w:rFonts w:ascii="Arial" w:hAnsi="Arial" w:cs="Arial"/>
                <w:sz w:val="22"/>
                <w:szCs w:val="22"/>
                <w:highlight w:val="yellow"/>
              </w:rPr>
            </w:pPr>
            <w:r w:rsidRPr="002F5843">
              <w:rPr>
                <w:rFonts w:ascii="Arial" w:hAnsi="Arial" w:cs="Arial"/>
                <w:sz w:val="22"/>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10DAB5" w14:textId="77777777" w:rsidR="009622EE" w:rsidRPr="002F5843" w:rsidRDefault="009622EE" w:rsidP="002F5843">
            <w:pPr>
              <w:jc w:val="both"/>
              <w:rPr>
                <w:rFonts w:ascii="Arial" w:hAnsi="Arial" w:cs="Arial"/>
                <w:sz w:val="22"/>
                <w:szCs w:val="22"/>
                <w:highlight w:val="yellow"/>
              </w:rPr>
            </w:pPr>
            <w:r w:rsidRPr="002F5843">
              <w:rPr>
                <w:rFonts w:ascii="Arial" w:hAnsi="Arial" w:cs="Arial"/>
                <w:sz w:val="22"/>
                <w:szCs w:val="22"/>
                <w:highlight w:val="lightGray"/>
              </w:rPr>
              <w:t>[Indicar el porcentaje de participación de cada uno de los integrantes]</w:t>
            </w:r>
          </w:p>
        </w:tc>
      </w:tr>
      <w:tr w:rsidR="009622EE" w:rsidRPr="002F5843" w14:paraId="0C3A8D71" w14:textId="77777777" w:rsidTr="00685A4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762748" w14:textId="77777777" w:rsidR="009622EE" w:rsidRPr="002F5843" w:rsidRDefault="009622EE" w:rsidP="002F5843">
            <w:pPr>
              <w:jc w:val="both"/>
              <w:rPr>
                <w:rFonts w:ascii="Arial" w:hAnsi="Arial"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CDC63A" w14:textId="77777777" w:rsidR="009622EE" w:rsidRPr="002F5843" w:rsidDel="009549D4" w:rsidRDefault="009622EE" w:rsidP="002F5843">
            <w:pPr>
              <w:jc w:val="both"/>
              <w:rPr>
                <w:rFonts w:ascii="Arial" w:hAnsi="Arial" w:cs="Arial"/>
                <w:sz w:val="22"/>
                <w:szCs w:val="22"/>
              </w:rPr>
            </w:pPr>
          </w:p>
        </w:tc>
      </w:tr>
      <w:tr w:rsidR="009622EE" w:rsidRPr="002F5843" w14:paraId="5D8077B5" w14:textId="77777777" w:rsidTr="00685A4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50F0E2" w14:textId="77777777" w:rsidR="009622EE" w:rsidRPr="002F5843" w:rsidRDefault="009622EE" w:rsidP="002F5843">
            <w:pPr>
              <w:jc w:val="both"/>
              <w:rPr>
                <w:rFonts w:ascii="Arial" w:hAnsi="Arial"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5D6DB" w14:textId="77777777" w:rsidR="009622EE" w:rsidRPr="002F5843" w:rsidDel="009549D4" w:rsidRDefault="009622EE" w:rsidP="002F5843">
            <w:pPr>
              <w:jc w:val="both"/>
              <w:rPr>
                <w:rFonts w:ascii="Arial" w:hAnsi="Arial" w:cs="Arial"/>
                <w:sz w:val="22"/>
                <w:szCs w:val="22"/>
              </w:rPr>
            </w:pPr>
          </w:p>
        </w:tc>
      </w:tr>
      <w:bookmarkEnd w:id="2"/>
    </w:tbl>
    <w:p w14:paraId="247D4707" w14:textId="77777777" w:rsidR="009622EE" w:rsidRPr="002F5843" w:rsidRDefault="009622EE" w:rsidP="002F5843">
      <w:pPr>
        <w:jc w:val="both"/>
        <w:rPr>
          <w:rFonts w:ascii="Arial" w:hAnsi="Arial" w:cs="Arial"/>
          <w:sz w:val="22"/>
          <w:szCs w:val="22"/>
          <w:vertAlign w:val="superscript"/>
        </w:rPr>
      </w:pPr>
    </w:p>
    <w:p w14:paraId="751A9D13" w14:textId="77777777" w:rsidR="009622EE" w:rsidRPr="002F5843" w:rsidRDefault="009622EE" w:rsidP="002F5843">
      <w:pPr>
        <w:ind w:left="1133" w:hanging="425"/>
        <w:jc w:val="both"/>
        <w:rPr>
          <w:rFonts w:ascii="Arial" w:hAnsi="Arial" w:cs="Arial"/>
          <w:sz w:val="22"/>
          <w:szCs w:val="22"/>
          <w:vertAlign w:val="superscript"/>
        </w:rPr>
      </w:pPr>
    </w:p>
    <w:p w14:paraId="1908D153" w14:textId="77777777" w:rsidR="009622EE" w:rsidRPr="002F5843" w:rsidRDefault="009622EE" w:rsidP="002F5843">
      <w:pPr>
        <w:ind w:left="1133" w:hanging="425"/>
        <w:jc w:val="both"/>
        <w:rPr>
          <w:rFonts w:ascii="Arial" w:hAnsi="Arial" w:cs="Arial"/>
          <w:sz w:val="22"/>
          <w:szCs w:val="22"/>
          <w:vertAlign w:val="superscript"/>
        </w:rPr>
      </w:pPr>
    </w:p>
    <w:p w14:paraId="02531487" w14:textId="77777777" w:rsidR="009622EE" w:rsidRPr="002F5843" w:rsidRDefault="009622EE" w:rsidP="002F5843">
      <w:pPr>
        <w:ind w:left="1133" w:hanging="425"/>
        <w:jc w:val="both"/>
        <w:rPr>
          <w:rFonts w:ascii="Arial" w:hAnsi="Arial" w:cs="Arial"/>
          <w:sz w:val="22"/>
          <w:szCs w:val="22"/>
          <w:vertAlign w:val="superscript"/>
        </w:rPr>
      </w:pPr>
    </w:p>
    <w:p w14:paraId="48473B6F" w14:textId="77777777" w:rsidR="009622EE" w:rsidRPr="002F5843" w:rsidRDefault="009622EE" w:rsidP="002F5843">
      <w:pPr>
        <w:ind w:left="1133" w:hanging="425"/>
        <w:jc w:val="both"/>
        <w:rPr>
          <w:rFonts w:ascii="Arial" w:hAnsi="Arial" w:cs="Arial"/>
          <w:sz w:val="22"/>
          <w:szCs w:val="22"/>
          <w:vertAlign w:val="superscript"/>
        </w:rPr>
      </w:pPr>
    </w:p>
    <w:p w14:paraId="6FBFFA99" w14:textId="77777777" w:rsidR="009622EE" w:rsidRPr="002F5843" w:rsidRDefault="009622EE" w:rsidP="002F5843">
      <w:pPr>
        <w:ind w:left="1133" w:hanging="425"/>
        <w:jc w:val="both"/>
        <w:rPr>
          <w:rFonts w:ascii="Arial" w:hAnsi="Arial" w:cs="Arial"/>
          <w:sz w:val="22"/>
          <w:szCs w:val="22"/>
          <w:vertAlign w:val="superscript"/>
        </w:rPr>
      </w:pPr>
    </w:p>
    <w:p w14:paraId="32FDB84B" w14:textId="77777777" w:rsidR="009622EE" w:rsidRPr="002F5843" w:rsidRDefault="009622EE" w:rsidP="002F5843">
      <w:pPr>
        <w:ind w:left="1133" w:hanging="425"/>
        <w:jc w:val="both"/>
        <w:rPr>
          <w:rFonts w:ascii="Arial" w:hAnsi="Arial" w:cs="Arial"/>
          <w:sz w:val="22"/>
          <w:szCs w:val="22"/>
          <w:vertAlign w:val="superscript"/>
        </w:rPr>
      </w:pPr>
    </w:p>
    <w:p w14:paraId="4A93E0B3" w14:textId="77777777" w:rsidR="009622EE" w:rsidRPr="002F5843" w:rsidRDefault="009622EE" w:rsidP="002F5843">
      <w:pPr>
        <w:ind w:left="1133" w:hanging="425"/>
        <w:jc w:val="both"/>
        <w:rPr>
          <w:rFonts w:ascii="Arial" w:hAnsi="Arial" w:cs="Arial"/>
          <w:sz w:val="22"/>
          <w:szCs w:val="22"/>
          <w:vertAlign w:val="superscript"/>
        </w:rPr>
      </w:pPr>
    </w:p>
    <w:p w14:paraId="2620097F" w14:textId="77777777" w:rsidR="009622EE" w:rsidRPr="002F5843" w:rsidRDefault="009622EE" w:rsidP="002F5843">
      <w:pPr>
        <w:pStyle w:val="Prrafodelista"/>
        <w:numPr>
          <w:ilvl w:val="0"/>
          <w:numId w:val="15"/>
        </w:numPr>
        <w:contextualSpacing/>
        <w:jc w:val="both"/>
        <w:rPr>
          <w:rFonts w:ascii="Arial" w:hAnsi="Arial" w:cs="Arial"/>
          <w:sz w:val="22"/>
          <w:szCs w:val="22"/>
        </w:rPr>
      </w:pPr>
      <w:r w:rsidRPr="002F5843">
        <w:rPr>
          <w:rFonts w:ascii="Arial" w:hAnsi="Arial" w:cs="Arial"/>
          <w:sz w:val="22"/>
          <w:szCs w:val="22"/>
        </w:rPr>
        <w:t>El total de la columna, es decir la suma de los porcentajes de compromiso de los integrantes, debe ser igual al 100%.</w:t>
      </w:r>
    </w:p>
    <w:p w14:paraId="36191824" w14:textId="77777777" w:rsidR="009622EE" w:rsidRPr="002F5843" w:rsidRDefault="009622EE" w:rsidP="002F5843">
      <w:pPr>
        <w:pStyle w:val="Prrafodelista"/>
        <w:ind w:left="1143"/>
        <w:jc w:val="both"/>
        <w:rPr>
          <w:rFonts w:ascii="Arial" w:hAnsi="Arial" w:cs="Arial"/>
          <w:sz w:val="22"/>
          <w:szCs w:val="22"/>
        </w:rPr>
      </w:pPr>
    </w:p>
    <w:p w14:paraId="7BBFF018" w14:textId="77777777" w:rsidR="009622EE" w:rsidRPr="002F5843" w:rsidRDefault="009622EE" w:rsidP="002F5843">
      <w:pPr>
        <w:pStyle w:val="Sangradetextonormal"/>
        <w:widowControl w:val="0"/>
        <w:numPr>
          <w:ilvl w:val="0"/>
          <w:numId w:val="13"/>
        </w:numPr>
        <w:rPr>
          <w:rFonts w:cs="Arial"/>
          <w:sz w:val="22"/>
          <w:szCs w:val="22"/>
        </w:rPr>
      </w:pPr>
      <w:r w:rsidRPr="002F5843">
        <w:rPr>
          <w:rFonts w:cs="Arial"/>
          <w:sz w:val="22"/>
          <w:szCs w:val="22"/>
        </w:rPr>
        <w:t>El Consorcio se denomina CONSORCIO _____________________.</w:t>
      </w:r>
    </w:p>
    <w:p w14:paraId="0D6AD2D1" w14:textId="77777777" w:rsidR="009622EE" w:rsidRPr="002F5843" w:rsidRDefault="009622EE" w:rsidP="002F5843">
      <w:pPr>
        <w:pStyle w:val="Sangradetextonormal"/>
        <w:widowControl w:val="0"/>
        <w:numPr>
          <w:ilvl w:val="0"/>
          <w:numId w:val="13"/>
        </w:numPr>
        <w:rPr>
          <w:rFonts w:cs="Arial"/>
          <w:sz w:val="22"/>
          <w:szCs w:val="22"/>
        </w:rPr>
      </w:pPr>
      <w:r w:rsidRPr="002F5843">
        <w:rPr>
          <w:rFonts w:cs="Arial"/>
          <w:sz w:val="22"/>
          <w:szCs w:val="22"/>
        </w:rPr>
        <w:t>El objeto del consorcio es ________________.</w:t>
      </w:r>
    </w:p>
    <w:p w14:paraId="56264669" w14:textId="77777777" w:rsidR="009622EE" w:rsidRPr="002F5843" w:rsidRDefault="009622EE" w:rsidP="002F5843">
      <w:pPr>
        <w:pStyle w:val="Sangradetextonormal"/>
        <w:widowControl w:val="0"/>
        <w:numPr>
          <w:ilvl w:val="0"/>
          <w:numId w:val="13"/>
        </w:numPr>
        <w:rPr>
          <w:rFonts w:cs="Arial"/>
          <w:sz w:val="22"/>
          <w:szCs w:val="22"/>
        </w:rPr>
      </w:pPr>
      <w:r w:rsidRPr="002F5843">
        <w:rPr>
          <w:rFonts w:cs="Arial"/>
          <w:sz w:val="22"/>
          <w:szCs w:val="22"/>
        </w:rPr>
        <w:t>La duración del consorcio es __________________.</w:t>
      </w:r>
    </w:p>
    <w:p w14:paraId="1568039D" w14:textId="77777777" w:rsidR="009622EE" w:rsidRPr="002F5843" w:rsidRDefault="009622EE" w:rsidP="002F5843">
      <w:pPr>
        <w:pStyle w:val="Prrafodelista"/>
        <w:numPr>
          <w:ilvl w:val="0"/>
          <w:numId w:val="13"/>
        </w:numPr>
        <w:jc w:val="both"/>
        <w:rPr>
          <w:rFonts w:ascii="Arial" w:hAnsi="Arial" w:cs="Arial"/>
          <w:sz w:val="22"/>
          <w:szCs w:val="22"/>
        </w:rPr>
      </w:pPr>
      <w:r w:rsidRPr="002F5843">
        <w:rPr>
          <w:rFonts w:ascii="Arial" w:hAnsi="Arial" w:cs="Arial"/>
          <w:sz w:val="22"/>
          <w:szCs w:val="22"/>
        </w:rPr>
        <w:t>La responsabilidad de los integrantes del Consorcio es solidaria en el cumplimiento de las obligaciones y de las sanciones que se deriven de la ejecución del contrato.</w:t>
      </w:r>
    </w:p>
    <w:p w14:paraId="525F4CDD" w14:textId="77777777" w:rsidR="009622EE" w:rsidRPr="002F5843" w:rsidRDefault="009622EE" w:rsidP="002F5843">
      <w:pPr>
        <w:pStyle w:val="Prrafodelista"/>
        <w:ind w:left="790"/>
        <w:jc w:val="both"/>
        <w:rPr>
          <w:rFonts w:ascii="Arial" w:hAnsi="Arial" w:cs="Arial"/>
          <w:sz w:val="22"/>
          <w:szCs w:val="22"/>
        </w:rPr>
      </w:pPr>
    </w:p>
    <w:p w14:paraId="2D14A848" w14:textId="77777777" w:rsidR="009622EE" w:rsidRPr="002F5843" w:rsidRDefault="009622EE" w:rsidP="002F5843">
      <w:pPr>
        <w:pStyle w:val="Prrafodelista"/>
        <w:numPr>
          <w:ilvl w:val="0"/>
          <w:numId w:val="13"/>
        </w:numPr>
        <w:suppressAutoHyphens/>
        <w:jc w:val="both"/>
        <w:rPr>
          <w:rFonts w:ascii="Arial" w:hAnsi="Arial" w:cs="Arial"/>
          <w:sz w:val="22"/>
          <w:szCs w:val="22"/>
        </w:rPr>
      </w:pPr>
      <w:r w:rsidRPr="002F5843">
        <w:rPr>
          <w:rFonts w:ascii="Arial" w:hAnsi="Arial" w:cs="Arial"/>
          <w:sz w:val="22"/>
          <w:szCs w:val="22"/>
        </w:rPr>
        <w:t xml:space="preserve">El representante del consorcio es ____________________________ </w:t>
      </w:r>
      <w:r w:rsidRPr="002F5843">
        <w:rPr>
          <w:rFonts w:ascii="Arial" w:hAnsi="Arial" w:cs="Arial"/>
          <w:sz w:val="22"/>
          <w:szCs w:val="22"/>
          <w:highlight w:val="lightGray"/>
        </w:rPr>
        <w:t>[indicar el nombre</w:t>
      </w:r>
      <w:r w:rsidRPr="002F5843">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w:t>
      </w:r>
      <w:r w:rsidRPr="002F5843">
        <w:rPr>
          <w:rFonts w:ascii="Arial" w:hAnsi="Arial" w:cs="Arial"/>
          <w:sz w:val="22"/>
          <w:szCs w:val="22"/>
        </w:rPr>
        <w:lastRenderedPageBreak/>
        <w:t>determinaciones que fueren necesarias respecto de su ejecución y liquidación, con amplias y suficientes facultades.</w:t>
      </w:r>
    </w:p>
    <w:p w14:paraId="0C889E83" w14:textId="77777777" w:rsidR="009622EE" w:rsidRPr="002F5843" w:rsidRDefault="009622EE" w:rsidP="002F5843">
      <w:pPr>
        <w:pStyle w:val="Prrafodelista"/>
        <w:suppressAutoHyphens/>
        <w:ind w:left="790"/>
        <w:jc w:val="both"/>
        <w:rPr>
          <w:rFonts w:ascii="Arial" w:hAnsi="Arial" w:cs="Arial"/>
          <w:sz w:val="22"/>
          <w:szCs w:val="22"/>
        </w:rPr>
      </w:pPr>
    </w:p>
    <w:p w14:paraId="7035BE96" w14:textId="77777777" w:rsidR="009622EE" w:rsidRPr="002F5843" w:rsidRDefault="009622EE" w:rsidP="002F5843">
      <w:pPr>
        <w:pStyle w:val="Prrafodelista"/>
        <w:numPr>
          <w:ilvl w:val="0"/>
          <w:numId w:val="13"/>
        </w:numPr>
        <w:suppressAutoHyphens/>
        <w:jc w:val="both"/>
        <w:rPr>
          <w:rFonts w:ascii="Arial" w:hAnsi="Arial" w:cs="Arial"/>
          <w:sz w:val="22"/>
          <w:szCs w:val="22"/>
        </w:rPr>
      </w:pPr>
      <w:r w:rsidRPr="002F5843">
        <w:rPr>
          <w:rFonts w:ascii="Arial" w:hAnsi="Arial" w:cs="Arial"/>
          <w:sz w:val="22"/>
          <w:szCs w:val="22"/>
        </w:rPr>
        <w:t xml:space="preserve">El representante suplente del consorcio es ____________________________ </w:t>
      </w:r>
      <w:r w:rsidRPr="002F5843">
        <w:rPr>
          <w:rFonts w:ascii="Arial" w:hAnsi="Arial" w:cs="Arial"/>
          <w:sz w:val="22"/>
          <w:szCs w:val="22"/>
          <w:highlight w:val="lightGray"/>
        </w:rPr>
        <w:t>[indicar el nombre]</w:t>
      </w:r>
      <w:r w:rsidRPr="002F5843">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DD66C5" w14:textId="77777777" w:rsidR="009622EE" w:rsidRPr="002F5843" w:rsidRDefault="009622EE" w:rsidP="002F5843">
      <w:pPr>
        <w:pStyle w:val="Sangradetextonormal"/>
        <w:ind w:left="790"/>
        <w:rPr>
          <w:rFonts w:cs="Arial"/>
          <w:sz w:val="22"/>
          <w:szCs w:val="22"/>
          <w:highlight w:val="lightGray"/>
        </w:rPr>
      </w:pPr>
      <w:r w:rsidRPr="002F5843">
        <w:rPr>
          <w:rFonts w:cs="Arial"/>
          <w:sz w:val="22"/>
          <w:szCs w:val="22"/>
          <w:highlight w:val="lightGray"/>
        </w:rPr>
        <w:t>[Definir los eventos en los cuales puede intervenir el representante suplente del consorcio.]</w:t>
      </w:r>
    </w:p>
    <w:p w14:paraId="40BC6B28" w14:textId="77777777" w:rsidR="009622EE" w:rsidRPr="002F5843" w:rsidRDefault="009622EE" w:rsidP="002F5843">
      <w:pPr>
        <w:pStyle w:val="Sangradetextonormal"/>
        <w:widowControl w:val="0"/>
        <w:numPr>
          <w:ilvl w:val="0"/>
          <w:numId w:val="13"/>
        </w:numPr>
        <w:rPr>
          <w:rFonts w:cs="Arial"/>
          <w:sz w:val="22"/>
          <w:szCs w:val="22"/>
        </w:rPr>
      </w:pPr>
      <w:r w:rsidRPr="002F5843">
        <w:rPr>
          <w:rFonts w:cs="Arial"/>
          <w:sz w:val="22"/>
          <w:szCs w:val="22"/>
        </w:rPr>
        <w:t xml:space="preserve">El Señor[a] ___________________ </w:t>
      </w:r>
      <w:r w:rsidRPr="002F5843">
        <w:rPr>
          <w:rFonts w:cs="Arial"/>
          <w:sz w:val="22"/>
          <w:szCs w:val="22"/>
          <w:highlight w:val="lightGray"/>
        </w:rPr>
        <w:t xml:space="preserve">[indicar el nombre del representante legal del consorcio] </w:t>
      </w:r>
      <w:r w:rsidRPr="002F5843">
        <w:rPr>
          <w:rFonts w:cs="Arial"/>
          <w:sz w:val="22"/>
          <w:szCs w:val="22"/>
        </w:rPr>
        <w:t xml:space="preserve">acepta su nombramiento como representante legal del CONSORCIO </w:t>
      </w:r>
      <w:r w:rsidRPr="002F5843">
        <w:rPr>
          <w:rFonts w:cs="Arial"/>
          <w:sz w:val="22"/>
          <w:szCs w:val="22"/>
          <w:highlight w:val="lightGray"/>
        </w:rPr>
        <w:t>[Nombre del Consorcio]</w:t>
      </w:r>
      <w:r w:rsidRPr="002F5843">
        <w:rPr>
          <w:rFonts w:cs="Arial"/>
          <w:sz w:val="22"/>
          <w:szCs w:val="22"/>
        </w:rPr>
        <w:t xml:space="preserve"> </w:t>
      </w:r>
    </w:p>
    <w:p w14:paraId="1767C456" w14:textId="77777777" w:rsidR="009622EE" w:rsidRPr="002F5843" w:rsidRDefault="009622EE" w:rsidP="002F5843">
      <w:pPr>
        <w:pStyle w:val="Prrafodelista"/>
        <w:numPr>
          <w:ilvl w:val="0"/>
          <w:numId w:val="13"/>
        </w:numPr>
        <w:suppressAutoHyphens/>
        <w:jc w:val="both"/>
        <w:rPr>
          <w:rFonts w:ascii="Arial" w:hAnsi="Arial" w:cs="Arial"/>
          <w:sz w:val="22"/>
          <w:szCs w:val="22"/>
        </w:rPr>
      </w:pPr>
      <w:r w:rsidRPr="002F5843">
        <w:rPr>
          <w:rFonts w:ascii="Arial" w:hAnsi="Arial" w:cs="Arial"/>
          <w:sz w:val="22"/>
          <w:szCs w:val="22"/>
        </w:rPr>
        <w:t>En caso de resultar adjudicatario, la facturación del Proponente la realizará: [</w:t>
      </w:r>
      <w:r w:rsidRPr="002F5843">
        <w:rPr>
          <w:rFonts w:ascii="Arial" w:hAnsi="Arial" w:cs="Arial"/>
          <w:sz w:val="22"/>
          <w:szCs w:val="22"/>
          <w:highlight w:val="lightGray"/>
        </w:rPr>
        <w:t>Nombre del integrante o nombre de todos los integrantes</w:t>
      </w:r>
      <w:r w:rsidRPr="002F5843">
        <w:rPr>
          <w:rFonts w:ascii="Arial" w:hAnsi="Arial" w:cs="Arial"/>
          <w:sz w:val="22"/>
          <w:szCs w:val="22"/>
        </w:rPr>
        <w:t xml:space="preserve">]. </w:t>
      </w:r>
    </w:p>
    <w:p w14:paraId="02E3D2D0" w14:textId="77777777" w:rsidR="009622EE" w:rsidRPr="002F5843" w:rsidRDefault="009622EE" w:rsidP="002F5843">
      <w:pPr>
        <w:pStyle w:val="Prrafodelista"/>
        <w:jc w:val="both"/>
        <w:rPr>
          <w:rFonts w:ascii="Arial" w:hAnsi="Arial" w:cs="Arial"/>
          <w:sz w:val="22"/>
          <w:szCs w:val="22"/>
        </w:rPr>
      </w:pPr>
    </w:p>
    <w:p w14:paraId="791B388C" w14:textId="77777777" w:rsidR="009622EE" w:rsidRPr="002F5843" w:rsidRDefault="009622EE" w:rsidP="002F5843">
      <w:pPr>
        <w:pStyle w:val="Prrafodelista"/>
        <w:numPr>
          <w:ilvl w:val="0"/>
          <w:numId w:val="13"/>
        </w:numPr>
        <w:suppressAutoHyphens/>
        <w:jc w:val="both"/>
        <w:rPr>
          <w:rFonts w:ascii="Arial" w:hAnsi="Arial" w:cs="Arial"/>
          <w:sz w:val="22"/>
          <w:szCs w:val="22"/>
        </w:rPr>
      </w:pPr>
      <w:r w:rsidRPr="002F5843">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r w:rsidRPr="002F5843">
        <w:rPr>
          <w:rFonts w:ascii="Arial" w:hAnsi="Arial" w:cs="Arial"/>
          <w:sz w:val="22"/>
          <w:szCs w:val="22"/>
        </w:rPr>
        <w:t xml:space="preserve"> </w:t>
      </w:r>
    </w:p>
    <w:p w14:paraId="24553B8A" w14:textId="77777777" w:rsidR="009622EE" w:rsidRPr="002F5843" w:rsidRDefault="009622EE" w:rsidP="002F5843">
      <w:pPr>
        <w:pStyle w:val="Prrafodelista"/>
        <w:jc w:val="both"/>
        <w:rPr>
          <w:rFonts w:ascii="Arial" w:hAnsi="Arial" w:cs="Arial"/>
          <w:sz w:val="22"/>
          <w:szCs w:val="22"/>
        </w:rPr>
      </w:pPr>
    </w:p>
    <w:p w14:paraId="74D9DE18" w14:textId="77777777" w:rsidR="009622EE" w:rsidRPr="002F5843" w:rsidRDefault="009622EE" w:rsidP="002F5843">
      <w:pPr>
        <w:pStyle w:val="Prrafodelista"/>
        <w:numPr>
          <w:ilvl w:val="0"/>
          <w:numId w:val="13"/>
        </w:numPr>
        <w:suppressAutoHyphens/>
        <w:jc w:val="both"/>
        <w:rPr>
          <w:rFonts w:ascii="Arial" w:hAnsi="Arial" w:cs="Arial"/>
          <w:sz w:val="22"/>
          <w:szCs w:val="22"/>
        </w:rPr>
      </w:pPr>
      <w:r w:rsidRPr="002F5843">
        <w:rPr>
          <w:rFonts w:ascii="Arial" w:hAnsi="Arial" w:cs="Arial"/>
          <w:sz w:val="22"/>
          <w:szCs w:val="22"/>
        </w:rPr>
        <w:t>El Domicilio del consorcio es:</w:t>
      </w:r>
    </w:p>
    <w:p w14:paraId="652A2B10"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Dirección de correo</w:t>
      </w:r>
      <w:r w:rsidRPr="002F5843">
        <w:rPr>
          <w:rFonts w:ascii="Arial" w:hAnsi="Arial" w:cs="Arial"/>
          <w:sz w:val="22"/>
          <w:szCs w:val="22"/>
        </w:rPr>
        <w:tab/>
        <w:t>___________________________________________</w:t>
      </w:r>
    </w:p>
    <w:p w14:paraId="1DC2F7D4"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Dirección electrónica</w:t>
      </w:r>
      <w:r w:rsidRPr="002F5843">
        <w:rPr>
          <w:rFonts w:ascii="Arial" w:hAnsi="Arial" w:cs="Arial"/>
          <w:sz w:val="22"/>
          <w:szCs w:val="22"/>
        </w:rPr>
        <w:tab/>
        <w:t>___________________________________________</w:t>
      </w:r>
    </w:p>
    <w:p w14:paraId="5BAA52E3"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Teléfono</w:t>
      </w:r>
      <w:r w:rsidRPr="002F5843">
        <w:rPr>
          <w:rFonts w:ascii="Arial" w:hAnsi="Arial" w:cs="Arial"/>
          <w:sz w:val="22"/>
          <w:szCs w:val="22"/>
        </w:rPr>
        <w:tab/>
        <w:t>___________________________________________</w:t>
      </w:r>
    </w:p>
    <w:p w14:paraId="303AA442"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Telefax</w:t>
      </w:r>
      <w:r w:rsidRPr="002F5843">
        <w:rPr>
          <w:rFonts w:ascii="Arial" w:hAnsi="Arial" w:cs="Arial"/>
          <w:sz w:val="22"/>
          <w:szCs w:val="22"/>
        </w:rPr>
        <w:tab/>
        <w:t>___________________________________________</w:t>
      </w:r>
    </w:p>
    <w:p w14:paraId="54BC50FE"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Ciudad</w:t>
      </w:r>
      <w:r w:rsidRPr="002F5843">
        <w:rPr>
          <w:rFonts w:ascii="Arial" w:hAnsi="Arial" w:cs="Arial"/>
          <w:sz w:val="22"/>
          <w:szCs w:val="22"/>
        </w:rPr>
        <w:tab/>
        <w:t>___________________________________________</w:t>
      </w:r>
    </w:p>
    <w:p w14:paraId="577BF205" w14:textId="77777777" w:rsidR="009622EE" w:rsidRPr="002F5843" w:rsidRDefault="009622EE" w:rsidP="002F5843">
      <w:pPr>
        <w:suppressAutoHyphens/>
        <w:jc w:val="both"/>
        <w:rPr>
          <w:rFonts w:ascii="Arial" w:hAnsi="Arial" w:cs="Arial"/>
          <w:spacing w:val="-3"/>
          <w:sz w:val="22"/>
          <w:szCs w:val="22"/>
        </w:rPr>
      </w:pPr>
    </w:p>
    <w:p w14:paraId="49008A2D" w14:textId="77777777" w:rsidR="009622EE" w:rsidRPr="002F5843" w:rsidRDefault="009622EE" w:rsidP="002F5843">
      <w:pPr>
        <w:pStyle w:val="InviasNormal"/>
        <w:spacing w:before="0" w:after="0"/>
        <w:outlineLvl w:val="0"/>
        <w:rPr>
          <w:rFonts w:ascii="Arial" w:hAnsi="Arial" w:cs="Arial"/>
          <w:sz w:val="22"/>
          <w:szCs w:val="22"/>
        </w:rPr>
      </w:pPr>
      <w:r w:rsidRPr="002F5843">
        <w:rPr>
          <w:rFonts w:ascii="Arial" w:hAnsi="Arial" w:cs="Arial"/>
          <w:sz w:val="22"/>
          <w:szCs w:val="22"/>
        </w:rPr>
        <w:t xml:space="preserve">En constancia, se firma en ______________, a los ____ días del mes de _____ </w:t>
      </w:r>
      <w:proofErr w:type="spellStart"/>
      <w:r w:rsidRPr="002F5843">
        <w:rPr>
          <w:rFonts w:ascii="Arial" w:hAnsi="Arial" w:cs="Arial"/>
          <w:sz w:val="22"/>
          <w:szCs w:val="22"/>
        </w:rPr>
        <w:t>de</w:t>
      </w:r>
      <w:proofErr w:type="spellEnd"/>
      <w:r w:rsidRPr="002F5843">
        <w:rPr>
          <w:rFonts w:ascii="Arial" w:hAnsi="Arial" w:cs="Arial"/>
          <w:sz w:val="22"/>
          <w:szCs w:val="22"/>
        </w:rPr>
        <w:t xml:space="preserve"> 20__.</w:t>
      </w:r>
    </w:p>
    <w:p w14:paraId="34C1AA74" w14:textId="77777777" w:rsidR="009622EE" w:rsidRPr="002F5843" w:rsidRDefault="009622EE" w:rsidP="002F5843">
      <w:pPr>
        <w:jc w:val="both"/>
        <w:rPr>
          <w:rFonts w:ascii="Arial" w:hAnsi="Arial" w:cs="Arial"/>
          <w:sz w:val="22"/>
          <w:szCs w:val="22"/>
        </w:rPr>
      </w:pPr>
    </w:p>
    <w:p w14:paraId="04B4F046" w14:textId="77777777" w:rsidR="009622EE" w:rsidRPr="002F5843" w:rsidRDefault="009622EE" w:rsidP="002F5843">
      <w:pPr>
        <w:jc w:val="both"/>
        <w:rPr>
          <w:rFonts w:ascii="Arial" w:hAnsi="Arial" w:cs="Arial"/>
          <w:sz w:val="22"/>
          <w:szCs w:val="22"/>
          <w:highlight w:val="lightGray"/>
        </w:rPr>
      </w:pPr>
      <w:r w:rsidRPr="002F5843">
        <w:rPr>
          <w:rFonts w:ascii="Arial" w:hAnsi="Arial" w:cs="Arial"/>
          <w:b/>
          <w:sz w:val="22"/>
          <w:szCs w:val="22"/>
        </w:rPr>
        <w:t>_________________________________                   ___________________________________</w:t>
      </w:r>
    </w:p>
    <w:p w14:paraId="2C724F86"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[Nombre del proponente o representante legal</w:t>
      </w:r>
      <w:r w:rsidRPr="002F5843">
        <w:rPr>
          <w:rFonts w:ascii="Arial" w:hAnsi="Arial" w:cs="Arial"/>
          <w:sz w:val="22"/>
          <w:szCs w:val="22"/>
        </w:rPr>
        <w:tab/>
        <w:t xml:space="preserve">        </w:t>
      </w:r>
      <w:r w:rsidRPr="002F5843">
        <w:rPr>
          <w:rFonts w:ascii="Arial" w:hAnsi="Arial" w:cs="Arial"/>
          <w:sz w:val="22"/>
          <w:szCs w:val="22"/>
          <w:highlight w:val="lightGray"/>
        </w:rPr>
        <w:t>[Nombre del proponente o representante legal</w:t>
      </w:r>
    </w:p>
    <w:p w14:paraId="386193F5"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de cada uno de los integrantes]</w:t>
      </w:r>
      <w:r w:rsidRPr="002F5843">
        <w:rPr>
          <w:rFonts w:ascii="Arial" w:hAnsi="Arial" w:cs="Arial"/>
          <w:sz w:val="22"/>
          <w:szCs w:val="22"/>
        </w:rPr>
        <w:tab/>
      </w:r>
      <w:r w:rsidRPr="002F5843">
        <w:rPr>
          <w:rFonts w:ascii="Arial" w:hAnsi="Arial" w:cs="Arial"/>
          <w:sz w:val="22"/>
          <w:szCs w:val="22"/>
        </w:rPr>
        <w:tab/>
      </w:r>
      <w:r w:rsidRPr="002F5843">
        <w:rPr>
          <w:rFonts w:ascii="Arial" w:hAnsi="Arial" w:cs="Arial"/>
          <w:sz w:val="22"/>
          <w:szCs w:val="22"/>
        </w:rPr>
        <w:tab/>
        <w:t xml:space="preserve">        </w:t>
      </w:r>
      <w:r w:rsidRPr="002F5843">
        <w:rPr>
          <w:rFonts w:ascii="Arial" w:hAnsi="Arial" w:cs="Arial"/>
          <w:sz w:val="22"/>
          <w:szCs w:val="22"/>
          <w:highlight w:val="lightGray"/>
        </w:rPr>
        <w:t>de cada uno de los integrantes]</w:t>
      </w:r>
    </w:p>
    <w:p w14:paraId="1275F466"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rPr>
        <w:tab/>
      </w:r>
      <w:r w:rsidRPr="002F5843">
        <w:rPr>
          <w:rFonts w:ascii="Arial" w:hAnsi="Arial" w:cs="Arial"/>
          <w:sz w:val="22"/>
          <w:szCs w:val="22"/>
        </w:rPr>
        <w:tab/>
      </w:r>
      <w:r w:rsidRPr="002F5843">
        <w:rPr>
          <w:rFonts w:ascii="Arial" w:hAnsi="Arial" w:cs="Arial"/>
          <w:sz w:val="22"/>
          <w:szCs w:val="22"/>
        </w:rPr>
        <w:tab/>
      </w:r>
      <w:r w:rsidRPr="002F5843">
        <w:rPr>
          <w:rFonts w:ascii="Arial" w:hAnsi="Arial" w:cs="Arial"/>
          <w:sz w:val="22"/>
          <w:szCs w:val="22"/>
        </w:rPr>
        <w:tab/>
      </w:r>
    </w:p>
    <w:p w14:paraId="522DB117" w14:textId="77777777" w:rsidR="009622EE" w:rsidRPr="002F5843" w:rsidRDefault="009622EE" w:rsidP="002F5843">
      <w:pPr>
        <w:jc w:val="both"/>
        <w:rPr>
          <w:rFonts w:ascii="Arial" w:hAnsi="Arial" w:cs="Arial"/>
          <w:b/>
          <w:sz w:val="22"/>
          <w:szCs w:val="22"/>
        </w:rPr>
      </w:pPr>
    </w:p>
    <w:p w14:paraId="3DEF967F" w14:textId="77777777" w:rsidR="009622EE" w:rsidRPr="002F5843" w:rsidRDefault="009622EE" w:rsidP="002F5843">
      <w:pPr>
        <w:jc w:val="both"/>
        <w:rPr>
          <w:rFonts w:ascii="Arial" w:hAnsi="Arial" w:cs="Arial"/>
          <w:b/>
          <w:sz w:val="22"/>
          <w:szCs w:val="22"/>
        </w:rPr>
      </w:pPr>
    </w:p>
    <w:p w14:paraId="2B6D697E" w14:textId="77777777" w:rsidR="009622EE" w:rsidRPr="002F5843" w:rsidRDefault="009622EE" w:rsidP="002F5843">
      <w:pPr>
        <w:jc w:val="both"/>
        <w:rPr>
          <w:rFonts w:ascii="Arial" w:hAnsi="Arial" w:cs="Arial"/>
          <w:b/>
          <w:sz w:val="22"/>
          <w:szCs w:val="22"/>
        </w:rPr>
      </w:pPr>
      <w:r w:rsidRPr="002F5843">
        <w:rPr>
          <w:rFonts w:ascii="Arial" w:hAnsi="Arial" w:cs="Arial"/>
          <w:b/>
          <w:sz w:val="22"/>
          <w:szCs w:val="22"/>
        </w:rPr>
        <w:t>____________________________</w:t>
      </w:r>
      <w:r w:rsidRPr="002F5843">
        <w:rPr>
          <w:rFonts w:ascii="Arial" w:hAnsi="Arial" w:cs="Arial"/>
          <w:b/>
          <w:sz w:val="22"/>
          <w:szCs w:val="22"/>
        </w:rPr>
        <w:tab/>
      </w:r>
      <w:r w:rsidRPr="002F5843">
        <w:rPr>
          <w:rFonts w:ascii="Arial" w:hAnsi="Arial" w:cs="Arial"/>
          <w:b/>
          <w:sz w:val="22"/>
          <w:szCs w:val="22"/>
        </w:rPr>
        <w:tab/>
      </w:r>
      <w:r w:rsidRPr="002F5843">
        <w:rPr>
          <w:rFonts w:ascii="Arial" w:hAnsi="Arial" w:cs="Arial"/>
          <w:b/>
          <w:sz w:val="22"/>
          <w:szCs w:val="22"/>
        </w:rPr>
        <w:tab/>
        <w:t>________________________________</w:t>
      </w:r>
    </w:p>
    <w:p w14:paraId="1F74DB12" w14:textId="77777777" w:rsidR="009622EE" w:rsidRPr="002F5843" w:rsidRDefault="009622EE" w:rsidP="002F5843">
      <w:pPr>
        <w:ind w:right="758"/>
        <w:jc w:val="both"/>
        <w:rPr>
          <w:rFonts w:ascii="Arial" w:hAnsi="Arial" w:cs="Arial"/>
          <w:sz w:val="22"/>
          <w:szCs w:val="22"/>
          <w:highlight w:val="lightGray"/>
        </w:rPr>
      </w:pPr>
      <w:r w:rsidRPr="002F5843">
        <w:rPr>
          <w:rFonts w:ascii="Arial" w:hAnsi="Arial" w:cs="Arial"/>
          <w:sz w:val="22"/>
          <w:szCs w:val="22"/>
          <w:highlight w:val="lightGray"/>
        </w:rPr>
        <w:t xml:space="preserve">[Nombre y firma del representante </w:t>
      </w:r>
      <w:r w:rsidRPr="002F5843">
        <w:rPr>
          <w:rFonts w:ascii="Arial" w:hAnsi="Arial" w:cs="Arial"/>
          <w:sz w:val="22"/>
          <w:szCs w:val="22"/>
        </w:rPr>
        <w:tab/>
      </w:r>
      <w:r w:rsidRPr="002F5843">
        <w:rPr>
          <w:rFonts w:ascii="Arial" w:hAnsi="Arial" w:cs="Arial"/>
          <w:sz w:val="22"/>
          <w:szCs w:val="22"/>
        </w:rPr>
        <w:tab/>
      </w:r>
      <w:r w:rsidRPr="002F5843">
        <w:rPr>
          <w:rFonts w:ascii="Arial" w:hAnsi="Arial" w:cs="Arial"/>
          <w:sz w:val="22"/>
          <w:szCs w:val="22"/>
        </w:rPr>
        <w:tab/>
      </w:r>
      <w:r w:rsidRPr="002F5843">
        <w:rPr>
          <w:rFonts w:ascii="Arial" w:hAnsi="Arial" w:cs="Arial"/>
          <w:sz w:val="22"/>
          <w:szCs w:val="22"/>
          <w:highlight w:val="lightGray"/>
        </w:rPr>
        <w:t>[Nombre y firma del representante del consorcio]</w:t>
      </w:r>
      <w:r w:rsidRPr="002F5843">
        <w:rPr>
          <w:rFonts w:ascii="Arial" w:hAnsi="Arial" w:cs="Arial"/>
          <w:sz w:val="22"/>
          <w:szCs w:val="22"/>
        </w:rPr>
        <w:tab/>
        <w:t xml:space="preserve">                                                                </w:t>
      </w:r>
      <w:r w:rsidRPr="002F5843">
        <w:rPr>
          <w:rFonts w:ascii="Arial" w:hAnsi="Arial" w:cs="Arial"/>
          <w:sz w:val="22"/>
          <w:szCs w:val="22"/>
          <w:highlight w:val="lightGray"/>
        </w:rPr>
        <w:t>suplente del consorcio]</w:t>
      </w:r>
    </w:p>
    <w:p w14:paraId="61050247" w14:textId="1BB63A3D" w:rsidR="009622EE" w:rsidRPr="002F5843" w:rsidRDefault="009622EE" w:rsidP="002F5843">
      <w:pPr>
        <w:jc w:val="both"/>
        <w:rPr>
          <w:rFonts w:ascii="Arial" w:hAnsi="Arial" w:cs="Arial"/>
          <w:sz w:val="22"/>
          <w:szCs w:val="22"/>
        </w:rPr>
      </w:pPr>
    </w:p>
    <w:p w14:paraId="38E4FDCB" w14:textId="77777777" w:rsidR="007E748B" w:rsidRPr="002F5843" w:rsidRDefault="007E748B" w:rsidP="002F5843">
      <w:pPr>
        <w:jc w:val="both"/>
        <w:rPr>
          <w:rFonts w:ascii="Arial" w:hAnsi="Arial" w:cs="Arial"/>
          <w:sz w:val="22"/>
          <w:szCs w:val="22"/>
        </w:rPr>
      </w:pPr>
    </w:p>
    <w:p w14:paraId="6BA9DB46" w14:textId="77777777" w:rsidR="009622EE" w:rsidRPr="002F5843" w:rsidRDefault="009622EE" w:rsidP="002F5843">
      <w:pPr>
        <w:pStyle w:val="InviasNormal"/>
        <w:spacing w:before="0" w:after="0"/>
        <w:outlineLvl w:val="0"/>
        <w:rPr>
          <w:rFonts w:ascii="Arial" w:hAnsi="Arial" w:cs="Arial"/>
          <w:b/>
          <w:bCs/>
          <w:sz w:val="22"/>
          <w:szCs w:val="22"/>
        </w:rPr>
      </w:pPr>
      <w:r w:rsidRPr="002F5843">
        <w:rPr>
          <w:rFonts w:ascii="Arial" w:hAnsi="Arial" w:cs="Arial"/>
          <w:b/>
          <w:bCs/>
          <w:sz w:val="22"/>
          <w:szCs w:val="22"/>
        </w:rPr>
        <w:t xml:space="preserve">FORMATO 2B </w:t>
      </w:r>
      <w:r w:rsidRPr="002F5843">
        <w:rPr>
          <w:rFonts w:ascii="Arial" w:hAnsi="Arial" w:cs="Arial"/>
          <w:b/>
          <w:sz w:val="22"/>
          <w:szCs w:val="22"/>
          <w:lang w:val="es-ES"/>
        </w:rPr>
        <w:t xml:space="preserve">— </w:t>
      </w:r>
      <w:r w:rsidRPr="002F5843">
        <w:rPr>
          <w:rFonts w:ascii="Arial" w:hAnsi="Arial" w:cs="Arial"/>
          <w:b/>
          <w:bCs/>
          <w:sz w:val="22"/>
          <w:szCs w:val="22"/>
        </w:rPr>
        <w:t>DOCUMENTO DE CONFORMACIÓN DE UNIÓN TEMPORAL</w:t>
      </w:r>
    </w:p>
    <w:p w14:paraId="6E4DFC25" w14:textId="77777777" w:rsidR="009622EE" w:rsidRPr="002F5843" w:rsidRDefault="009622EE" w:rsidP="002F5843">
      <w:pPr>
        <w:pStyle w:val="InviasNormal"/>
        <w:spacing w:before="0" w:after="0"/>
        <w:rPr>
          <w:rFonts w:ascii="Arial" w:hAnsi="Arial" w:cs="Arial"/>
          <w:sz w:val="22"/>
          <w:szCs w:val="22"/>
        </w:rPr>
      </w:pPr>
    </w:p>
    <w:p w14:paraId="40CF110D" w14:textId="77777777" w:rsidR="009622EE" w:rsidRPr="002F5843" w:rsidRDefault="009622EE" w:rsidP="002F5843">
      <w:pPr>
        <w:pStyle w:val="InviasNormal"/>
        <w:spacing w:before="0" w:after="0"/>
        <w:outlineLvl w:val="0"/>
        <w:rPr>
          <w:rFonts w:ascii="Arial" w:hAnsi="Arial" w:cs="Arial"/>
          <w:sz w:val="22"/>
          <w:szCs w:val="22"/>
        </w:rPr>
      </w:pPr>
      <w:r w:rsidRPr="002F5843">
        <w:rPr>
          <w:rFonts w:ascii="Arial" w:hAnsi="Arial" w:cs="Arial"/>
          <w:sz w:val="22"/>
          <w:szCs w:val="22"/>
        </w:rPr>
        <w:t>Señores</w:t>
      </w:r>
    </w:p>
    <w:p w14:paraId="62CDF211" w14:textId="77777777" w:rsidR="009622EE" w:rsidRPr="002F5843" w:rsidRDefault="009622EE" w:rsidP="002F5843">
      <w:pPr>
        <w:pStyle w:val="InviasNormal"/>
        <w:spacing w:before="0" w:after="0"/>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11CC67EC" w14:textId="77777777" w:rsidR="009622EE" w:rsidRPr="002F5843" w:rsidRDefault="009622EE" w:rsidP="002F5843">
      <w:pPr>
        <w:pStyle w:val="InviasNormal"/>
        <w:spacing w:before="0" w:after="0"/>
        <w:outlineLvl w:val="0"/>
        <w:rPr>
          <w:rFonts w:ascii="Arial" w:hAnsi="Arial" w:cs="Arial"/>
          <w:sz w:val="22"/>
          <w:szCs w:val="22"/>
          <w:highlight w:val="lightGray"/>
        </w:rPr>
      </w:pPr>
      <w:r w:rsidRPr="002F5843">
        <w:rPr>
          <w:rFonts w:ascii="Arial" w:hAnsi="Arial" w:cs="Arial"/>
          <w:sz w:val="22"/>
          <w:szCs w:val="22"/>
          <w:highlight w:val="lightGray"/>
        </w:rPr>
        <w:t>[Dirección de la entidad]</w:t>
      </w:r>
    </w:p>
    <w:p w14:paraId="69BB71DE" w14:textId="77777777" w:rsidR="009622EE" w:rsidRPr="002F5843" w:rsidRDefault="009622EE" w:rsidP="002F5843">
      <w:pPr>
        <w:pStyle w:val="InviasNormal"/>
        <w:spacing w:before="0" w:after="0"/>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570C4723" w14:textId="77777777" w:rsidR="009622EE" w:rsidRPr="002F5843" w:rsidRDefault="009622EE" w:rsidP="002F5843">
      <w:pPr>
        <w:pStyle w:val="InviasNormal"/>
        <w:spacing w:before="0" w:after="0"/>
        <w:rPr>
          <w:rFonts w:ascii="Arial" w:hAnsi="Arial" w:cs="Arial"/>
          <w:sz w:val="22"/>
          <w:szCs w:val="22"/>
        </w:rPr>
      </w:pPr>
    </w:p>
    <w:p w14:paraId="0D11DC5D"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b/>
          <w:sz w:val="22"/>
          <w:szCs w:val="22"/>
        </w:rPr>
        <w:t>REFERENCIA:</w:t>
      </w:r>
      <w:r w:rsidRPr="002F5843">
        <w:rPr>
          <w:rFonts w:ascii="Arial" w:hAnsi="Arial" w:cs="Arial"/>
          <w:sz w:val="22"/>
          <w:szCs w:val="22"/>
        </w:rPr>
        <w:tab/>
        <w:t>Proceso de contratación No. [</w:t>
      </w:r>
      <w:r w:rsidRPr="002F5843">
        <w:rPr>
          <w:rFonts w:ascii="Arial" w:hAnsi="Arial" w:cs="Arial"/>
          <w:sz w:val="22"/>
          <w:szCs w:val="22"/>
          <w:highlight w:val="lightGray"/>
        </w:rPr>
        <w:t>Incluir número del proceso de contratación]</w:t>
      </w:r>
      <w:r w:rsidRPr="002F5843">
        <w:rPr>
          <w:rFonts w:ascii="Arial" w:hAnsi="Arial" w:cs="Arial"/>
          <w:sz w:val="22"/>
          <w:szCs w:val="22"/>
        </w:rPr>
        <w:t xml:space="preserve">, en adelante el “Proceso de contratación”   </w:t>
      </w:r>
    </w:p>
    <w:p w14:paraId="013F9CAD"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rPr>
        <w:t xml:space="preserve">Objeto: </w:t>
      </w:r>
    </w:p>
    <w:p w14:paraId="006A57DE" w14:textId="77777777" w:rsidR="009622EE" w:rsidRPr="002F5843" w:rsidRDefault="009622EE" w:rsidP="002F5843">
      <w:pPr>
        <w:pStyle w:val="InviasNormal"/>
        <w:spacing w:before="0" w:after="0"/>
        <w:rPr>
          <w:rFonts w:ascii="Arial" w:hAnsi="Arial" w:cs="Arial"/>
          <w:sz w:val="22"/>
          <w:szCs w:val="22"/>
        </w:rPr>
      </w:pPr>
      <w:r w:rsidRPr="002F5843">
        <w:rPr>
          <w:rFonts w:ascii="Arial" w:hAnsi="Arial" w:cs="Arial"/>
          <w:sz w:val="22"/>
          <w:szCs w:val="22"/>
          <w:highlight w:val="lightGray"/>
        </w:rPr>
        <w:t>[Incluir cuando el proceso es estructurado por lotes o grupos]</w:t>
      </w:r>
      <w:r w:rsidRPr="002F5843">
        <w:rPr>
          <w:rFonts w:ascii="Arial" w:hAnsi="Arial" w:cs="Arial"/>
          <w:sz w:val="22"/>
          <w:szCs w:val="22"/>
        </w:rPr>
        <w:t xml:space="preserve"> Lote: </w:t>
      </w:r>
      <w:r w:rsidRPr="002F5843">
        <w:rPr>
          <w:rFonts w:ascii="Arial" w:hAnsi="Arial" w:cs="Arial"/>
          <w:sz w:val="22"/>
          <w:szCs w:val="22"/>
          <w:highlight w:val="lightGray"/>
        </w:rPr>
        <w:t>[Indicar el lote o lotes a los cuales se presenta oferta.]</w:t>
      </w:r>
    </w:p>
    <w:p w14:paraId="0AB989EA" w14:textId="77777777" w:rsidR="009622EE" w:rsidRPr="002F5843" w:rsidRDefault="009622EE" w:rsidP="002F5843">
      <w:pPr>
        <w:pStyle w:val="InviasNormal"/>
        <w:spacing w:before="0" w:after="0"/>
        <w:outlineLvl w:val="0"/>
        <w:rPr>
          <w:rFonts w:ascii="Arial" w:hAnsi="Arial" w:cs="Arial"/>
          <w:sz w:val="22"/>
          <w:szCs w:val="22"/>
          <w:highlight w:val="lightGray"/>
        </w:rPr>
      </w:pPr>
      <w:r w:rsidRPr="002F5843">
        <w:rPr>
          <w:rFonts w:ascii="Arial" w:hAnsi="Arial" w:cs="Arial"/>
          <w:sz w:val="22"/>
          <w:szCs w:val="22"/>
        </w:rPr>
        <w:t xml:space="preserve"> </w:t>
      </w:r>
    </w:p>
    <w:p w14:paraId="0AEC7FB5" w14:textId="77777777" w:rsidR="009622EE" w:rsidRPr="002F5843" w:rsidRDefault="009622EE" w:rsidP="002F5843">
      <w:pPr>
        <w:pStyle w:val="Textoindependiente"/>
        <w:jc w:val="both"/>
        <w:rPr>
          <w:rFonts w:ascii="Arial" w:hAnsi="Arial" w:cs="Arial"/>
          <w:sz w:val="22"/>
          <w:szCs w:val="22"/>
        </w:rPr>
      </w:pPr>
      <w:r w:rsidRPr="002F5843">
        <w:rPr>
          <w:rFonts w:ascii="Arial" w:hAnsi="Arial" w:cs="Arial"/>
          <w:sz w:val="22"/>
          <w:szCs w:val="22"/>
        </w:rPr>
        <w:t>Estimados señores:</w:t>
      </w:r>
    </w:p>
    <w:p w14:paraId="2DEBF59B" w14:textId="77777777" w:rsidR="009622EE" w:rsidRPr="002F5843" w:rsidRDefault="009622EE" w:rsidP="002F5843">
      <w:pPr>
        <w:pStyle w:val="Textoindependiente"/>
        <w:jc w:val="both"/>
        <w:rPr>
          <w:rFonts w:ascii="Arial" w:hAnsi="Arial" w:cs="Arial"/>
          <w:sz w:val="22"/>
          <w:szCs w:val="22"/>
        </w:rPr>
      </w:pPr>
      <w:r w:rsidRPr="002F5843">
        <w:rPr>
          <w:rFonts w:ascii="Arial" w:hAnsi="Arial" w:cs="Arial"/>
          <w:sz w:val="22"/>
          <w:szCs w:val="22"/>
        </w:rPr>
        <w:t>Los suscritos, [</w:t>
      </w:r>
      <w:r w:rsidRPr="002F5843">
        <w:rPr>
          <w:rFonts w:ascii="Arial" w:hAnsi="Arial" w:cs="Arial"/>
          <w:sz w:val="22"/>
          <w:szCs w:val="22"/>
          <w:highlight w:val="lightGray"/>
        </w:rPr>
        <w:t>nombre del representante legal del integrante 1]</w:t>
      </w:r>
      <w:r w:rsidRPr="002F5843">
        <w:rPr>
          <w:rFonts w:ascii="Arial" w:hAnsi="Arial" w:cs="Arial"/>
          <w:sz w:val="22"/>
          <w:szCs w:val="22"/>
        </w:rPr>
        <w:t xml:space="preserve"> y [</w:t>
      </w:r>
      <w:r w:rsidRPr="002F5843">
        <w:rPr>
          <w:rFonts w:ascii="Arial" w:hAnsi="Arial" w:cs="Arial"/>
          <w:sz w:val="22"/>
          <w:szCs w:val="22"/>
          <w:highlight w:val="lightGray"/>
        </w:rPr>
        <w:t>nombre del representante legal del integrante 2]</w:t>
      </w:r>
      <w:r w:rsidRPr="002F5843">
        <w:rPr>
          <w:rFonts w:ascii="Arial" w:hAnsi="Arial" w:cs="Arial"/>
          <w:sz w:val="22"/>
          <w:szCs w:val="22"/>
        </w:rPr>
        <w:t xml:space="preserve"> debidamente autorizados para actuar en nombre y representación de [</w:t>
      </w:r>
      <w:r w:rsidRPr="002F5843">
        <w:rPr>
          <w:rFonts w:ascii="Arial" w:hAnsi="Arial" w:cs="Arial"/>
          <w:sz w:val="22"/>
          <w:szCs w:val="22"/>
          <w:highlight w:val="lightGray"/>
        </w:rPr>
        <w:t>nombre o razón social del integrante 1]</w:t>
      </w:r>
      <w:r w:rsidRPr="002F5843">
        <w:rPr>
          <w:rFonts w:ascii="Arial" w:hAnsi="Arial" w:cs="Arial"/>
          <w:sz w:val="22"/>
          <w:szCs w:val="22"/>
        </w:rPr>
        <w:t xml:space="preserve"> y [</w:t>
      </w:r>
      <w:r w:rsidRPr="002F5843">
        <w:rPr>
          <w:rFonts w:ascii="Arial" w:hAnsi="Arial" w:cs="Arial"/>
          <w:sz w:val="22"/>
          <w:szCs w:val="22"/>
          <w:highlight w:val="lightGray"/>
        </w:rPr>
        <w:t>nombre o razón social del integrante 2</w:t>
      </w:r>
      <w:r w:rsidRPr="002F5843">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5039F430"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color w:val="000000" w:themeColor="text1"/>
          <w:sz w:val="22"/>
          <w:szCs w:val="22"/>
        </w:rPr>
        <w:t xml:space="preserve">La unión temporal está integrada por los </w:t>
      </w:r>
      <w:r w:rsidRPr="002F5843">
        <w:rPr>
          <w:rFonts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622EE" w:rsidRPr="002F5843" w14:paraId="3AD70E50" w14:textId="77777777" w:rsidTr="00685A4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A59B95A" w14:textId="77777777" w:rsidR="009622EE" w:rsidRPr="002F5843" w:rsidRDefault="009622EE" w:rsidP="002F5843">
            <w:pPr>
              <w:jc w:val="both"/>
              <w:rPr>
                <w:rFonts w:ascii="Arial" w:hAnsi="Arial" w:cs="Arial"/>
                <w:b/>
                <w:sz w:val="22"/>
                <w:szCs w:val="22"/>
              </w:rPr>
            </w:pPr>
            <w:r w:rsidRPr="002F5843">
              <w:rPr>
                <w:rFonts w:ascii="Arial" w:hAnsi="Arial" w:cs="Arial"/>
                <w:b/>
                <w:sz w:val="22"/>
                <w:szCs w:val="22"/>
              </w:rPr>
              <w:t xml:space="preserve">Actividades y términos en la ejecución del Contrato </w:t>
            </w:r>
            <w:r w:rsidRPr="002F5843">
              <w:rPr>
                <w:rFonts w:ascii="Arial" w:hAnsi="Arial" w:cs="Arial"/>
                <w:b/>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F28A709" w14:textId="77777777" w:rsidR="009622EE" w:rsidRPr="002F5843" w:rsidRDefault="009622EE" w:rsidP="002F5843">
            <w:pPr>
              <w:jc w:val="both"/>
              <w:rPr>
                <w:rFonts w:ascii="Arial" w:hAnsi="Arial" w:cs="Arial"/>
                <w:b/>
                <w:sz w:val="22"/>
                <w:szCs w:val="22"/>
              </w:rPr>
            </w:pPr>
            <w:r w:rsidRPr="002F5843">
              <w:rPr>
                <w:rFonts w:ascii="Arial" w:hAnsi="Arial" w:cs="Arial"/>
                <w:b/>
                <w:sz w:val="22"/>
                <w:szCs w:val="22"/>
              </w:rPr>
              <w:t xml:space="preserve">Compromiso (%) </w:t>
            </w:r>
            <w:r w:rsidRPr="002F5843">
              <w:rPr>
                <w:rFonts w:ascii="Arial" w:hAnsi="Arial"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59CC8FB" w14:textId="77777777" w:rsidR="009622EE" w:rsidRPr="002F5843" w:rsidRDefault="009622EE" w:rsidP="002F5843">
            <w:pPr>
              <w:jc w:val="both"/>
              <w:rPr>
                <w:rFonts w:ascii="Arial" w:hAnsi="Arial" w:cs="Arial"/>
                <w:b/>
                <w:sz w:val="22"/>
                <w:szCs w:val="22"/>
              </w:rPr>
            </w:pPr>
            <w:r w:rsidRPr="002F5843">
              <w:rPr>
                <w:rFonts w:ascii="Arial" w:hAnsi="Arial" w:cs="Arial"/>
                <w:b/>
                <w:sz w:val="22"/>
                <w:szCs w:val="22"/>
              </w:rPr>
              <w:t>Nombre del integrante a cargo de la actividad</w:t>
            </w:r>
          </w:p>
        </w:tc>
      </w:tr>
      <w:tr w:rsidR="009622EE" w:rsidRPr="002F5843" w14:paraId="63148D63" w14:textId="77777777" w:rsidTr="00685A4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4CF7B0"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C718F8"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[Indicar el porcentaje de cada actividad que se compromete a ejecutar]</w:t>
            </w:r>
          </w:p>
          <w:p w14:paraId="0715A981" w14:textId="77777777" w:rsidR="009622EE" w:rsidRPr="002F5843" w:rsidRDefault="009622EE" w:rsidP="002F5843">
            <w:pPr>
              <w:jc w:val="both"/>
              <w:rPr>
                <w:rFonts w:ascii="Arial" w:hAnsi="Arial" w:cs="Arial"/>
                <w:sz w:val="22"/>
                <w:szCs w:val="22"/>
                <w:highlight w:val="lightGray"/>
              </w:rPr>
            </w:pPr>
          </w:p>
          <w:p w14:paraId="6514714F"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BCD6C" w14:textId="77777777" w:rsidR="009622EE" w:rsidRPr="002F5843" w:rsidDel="009549D4" w:rsidRDefault="009622EE" w:rsidP="002F5843">
            <w:pPr>
              <w:jc w:val="both"/>
              <w:rPr>
                <w:rFonts w:ascii="Arial" w:hAnsi="Arial" w:cs="Arial"/>
                <w:sz w:val="22"/>
                <w:szCs w:val="22"/>
              </w:rPr>
            </w:pPr>
          </w:p>
        </w:tc>
      </w:tr>
      <w:tr w:rsidR="009622EE" w:rsidRPr="002F5843" w14:paraId="41272DEE" w14:textId="77777777" w:rsidTr="00685A4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80F10C" w14:textId="77777777" w:rsidR="009622EE" w:rsidRPr="002F5843" w:rsidRDefault="009622EE" w:rsidP="002F5843">
            <w:pPr>
              <w:jc w:val="both"/>
              <w:rPr>
                <w:rFonts w:ascii="Arial" w:hAnsi="Arial"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AC2A48" w14:textId="77777777" w:rsidR="009622EE" w:rsidRPr="002F5843" w:rsidDel="009549D4" w:rsidRDefault="009622EE" w:rsidP="002F5843">
            <w:pPr>
              <w:jc w:val="both"/>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DEEC97" w14:textId="77777777" w:rsidR="009622EE" w:rsidRPr="002F5843" w:rsidDel="009549D4" w:rsidRDefault="009622EE" w:rsidP="002F5843">
            <w:pPr>
              <w:jc w:val="both"/>
              <w:rPr>
                <w:rFonts w:ascii="Arial" w:hAnsi="Arial" w:cs="Arial"/>
                <w:sz w:val="22"/>
                <w:szCs w:val="22"/>
              </w:rPr>
            </w:pPr>
          </w:p>
        </w:tc>
      </w:tr>
      <w:tr w:rsidR="009622EE" w:rsidRPr="002F5843" w14:paraId="701725D8" w14:textId="77777777" w:rsidTr="00685A4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9CB78" w14:textId="77777777" w:rsidR="009622EE" w:rsidRPr="002F5843" w:rsidRDefault="009622EE" w:rsidP="002F5843">
            <w:pPr>
              <w:jc w:val="both"/>
              <w:rPr>
                <w:rFonts w:ascii="Arial" w:hAnsi="Arial"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836C" w14:textId="77777777" w:rsidR="009622EE" w:rsidRPr="002F5843" w:rsidDel="009549D4" w:rsidRDefault="009622EE" w:rsidP="002F5843">
            <w:pPr>
              <w:jc w:val="both"/>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1B55B" w14:textId="77777777" w:rsidR="009622EE" w:rsidRPr="002F5843" w:rsidDel="009549D4" w:rsidRDefault="009622EE" w:rsidP="002F5843">
            <w:pPr>
              <w:jc w:val="both"/>
              <w:rPr>
                <w:rFonts w:ascii="Arial" w:hAnsi="Arial" w:cs="Arial"/>
                <w:sz w:val="22"/>
                <w:szCs w:val="22"/>
              </w:rPr>
            </w:pPr>
          </w:p>
        </w:tc>
      </w:tr>
    </w:tbl>
    <w:p w14:paraId="4313BBBE" w14:textId="77777777" w:rsidR="009622EE" w:rsidRPr="002F5843" w:rsidRDefault="009622EE" w:rsidP="002F5843">
      <w:pPr>
        <w:pStyle w:val="Sangradetextonormal"/>
        <w:rPr>
          <w:rFonts w:cs="Arial"/>
          <w:sz w:val="22"/>
          <w:szCs w:val="22"/>
        </w:rPr>
      </w:pPr>
    </w:p>
    <w:p w14:paraId="67162DA1" w14:textId="77777777" w:rsidR="009622EE" w:rsidRPr="002F5843" w:rsidRDefault="009622EE" w:rsidP="002F5843">
      <w:pPr>
        <w:pStyle w:val="Sangradetextonormal"/>
        <w:rPr>
          <w:rFonts w:cs="Arial"/>
          <w:sz w:val="22"/>
          <w:szCs w:val="22"/>
        </w:rPr>
      </w:pPr>
    </w:p>
    <w:p w14:paraId="58E16FE0" w14:textId="77777777" w:rsidR="009622EE" w:rsidRPr="002F5843" w:rsidRDefault="009622EE" w:rsidP="002F5843">
      <w:pPr>
        <w:pStyle w:val="Sangradetextonormal"/>
        <w:rPr>
          <w:rFonts w:cs="Arial"/>
          <w:sz w:val="22"/>
          <w:szCs w:val="22"/>
        </w:rPr>
      </w:pPr>
    </w:p>
    <w:p w14:paraId="5B8DBDEA" w14:textId="77777777" w:rsidR="009622EE" w:rsidRPr="002F5843" w:rsidRDefault="009622EE" w:rsidP="002F5843">
      <w:pPr>
        <w:pStyle w:val="Sangradetextonormal"/>
        <w:rPr>
          <w:rFonts w:cs="Arial"/>
          <w:sz w:val="22"/>
          <w:szCs w:val="22"/>
        </w:rPr>
      </w:pPr>
    </w:p>
    <w:p w14:paraId="67BB962B" w14:textId="77777777" w:rsidR="009622EE" w:rsidRPr="002F5843" w:rsidRDefault="009622EE" w:rsidP="002F5843">
      <w:pPr>
        <w:pStyle w:val="Sangradetextonormal"/>
        <w:rPr>
          <w:rFonts w:cs="Arial"/>
          <w:sz w:val="22"/>
          <w:szCs w:val="22"/>
        </w:rPr>
      </w:pPr>
    </w:p>
    <w:p w14:paraId="227CD97F" w14:textId="77777777" w:rsidR="009622EE" w:rsidRPr="002F5843" w:rsidRDefault="009622EE" w:rsidP="002F5843">
      <w:pPr>
        <w:pStyle w:val="Sangradetextonormal"/>
        <w:rPr>
          <w:rFonts w:cs="Arial"/>
          <w:sz w:val="22"/>
          <w:szCs w:val="22"/>
        </w:rPr>
      </w:pPr>
    </w:p>
    <w:p w14:paraId="2AB0A9DD" w14:textId="77777777" w:rsidR="009622EE" w:rsidRPr="002F5843" w:rsidRDefault="009622EE" w:rsidP="002F5843">
      <w:pPr>
        <w:pStyle w:val="Sangradetextonormal"/>
        <w:rPr>
          <w:rFonts w:cs="Arial"/>
          <w:sz w:val="22"/>
          <w:szCs w:val="22"/>
        </w:rPr>
      </w:pPr>
    </w:p>
    <w:p w14:paraId="56715D20" w14:textId="77777777" w:rsidR="009622EE" w:rsidRPr="002F5843" w:rsidRDefault="009622EE" w:rsidP="002F5843">
      <w:pPr>
        <w:pStyle w:val="Sangradetextonormal"/>
        <w:rPr>
          <w:rFonts w:cs="Arial"/>
          <w:sz w:val="22"/>
          <w:szCs w:val="22"/>
        </w:rPr>
      </w:pPr>
    </w:p>
    <w:p w14:paraId="560E664C" w14:textId="77777777" w:rsidR="009622EE" w:rsidRPr="002F5843" w:rsidRDefault="009622EE" w:rsidP="002F5843">
      <w:pPr>
        <w:pStyle w:val="Sangradetextonormal"/>
        <w:rPr>
          <w:rFonts w:cs="Arial"/>
          <w:sz w:val="22"/>
          <w:szCs w:val="22"/>
        </w:rPr>
      </w:pPr>
    </w:p>
    <w:p w14:paraId="01774B01" w14:textId="77777777" w:rsidR="009622EE" w:rsidRPr="002F5843" w:rsidRDefault="009622EE" w:rsidP="002F5843">
      <w:pPr>
        <w:pStyle w:val="Sangradetextonormal"/>
        <w:rPr>
          <w:rFonts w:cs="Arial"/>
          <w:sz w:val="22"/>
          <w:szCs w:val="22"/>
        </w:rPr>
      </w:pPr>
    </w:p>
    <w:p w14:paraId="58850D39" w14:textId="77777777" w:rsidR="009622EE" w:rsidRPr="002F5843" w:rsidRDefault="009622EE" w:rsidP="002F5843">
      <w:pPr>
        <w:pStyle w:val="Sangradetextonormal"/>
        <w:rPr>
          <w:rFonts w:cs="Arial"/>
          <w:sz w:val="22"/>
          <w:szCs w:val="22"/>
        </w:rPr>
      </w:pPr>
    </w:p>
    <w:p w14:paraId="035935D4" w14:textId="77777777" w:rsidR="009622EE" w:rsidRPr="002F5843" w:rsidRDefault="009622EE" w:rsidP="002F5843">
      <w:pPr>
        <w:pStyle w:val="Sangradetextonormal"/>
        <w:rPr>
          <w:rFonts w:cs="Arial"/>
          <w:sz w:val="22"/>
          <w:szCs w:val="22"/>
        </w:rPr>
      </w:pPr>
    </w:p>
    <w:p w14:paraId="1072B719" w14:textId="77777777" w:rsidR="009622EE" w:rsidRPr="002F5843" w:rsidRDefault="009622EE" w:rsidP="002F5843">
      <w:pPr>
        <w:ind w:left="1133" w:hanging="425"/>
        <w:jc w:val="both"/>
        <w:rPr>
          <w:rFonts w:ascii="Arial" w:hAnsi="Arial" w:cs="Arial"/>
          <w:sz w:val="22"/>
          <w:szCs w:val="22"/>
        </w:rPr>
      </w:pPr>
      <w:r w:rsidRPr="002F5843">
        <w:rPr>
          <w:rFonts w:ascii="Arial" w:hAnsi="Arial" w:cs="Arial"/>
          <w:sz w:val="22"/>
          <w:szCs w:val="22"/>
          <w:vertAlign w:val="superscript"/>
        </w:rPr>
        <w:t>(1)</w:t>
      </w:r>
      <w:r w:rsidRPr="002F5843">
        <w:rPr>
          <w:rFonts w:ascii="Arial" w:hAnsi="Arial" w:cs="Arial"/>
          <w:sz w:val="22"/>
          <w:szCs w:val="22"/>
        </w:rPr>
        <w:tab/>
        <w:t>La extensión de la participación se indicará en función de las actividades a ejecutar en el proyecto.</w:t>
      </w:r>
    </w:p>
    <w:p w14:paraId="1BE6EC96" w14:textId="77777777" w:rsidR="009622EE" w:rsidRPr="002F5843" w:rsidRDefault="009622EE" w:rsidP="002F5843">
      <w:pPr>
        <w:ind w:left="1133" w:hanging="425"/>
        <w:jc w:val="both"/>
        <w:rPr>
          <w:rFonts w:ascii="Arial" w:hAnsi="Arial" w:cs="Arial"/>
          <w:sz w:val="22"/>
          <w:szCs w:val="22"/>
        </w:rPr>
      </w:pPr>
      <w:r w:rsidRPr="002F5843">
        <w:rPr>
          <w:rFonts w:ascii="Arial" w:hAnsi="Arial" w:cs="Arial"/>
          <w:sz w:val="22"/>
          <w:szCs w:val="22"/>
          <w:vertAlign w:val="superscript"/>
        </w:rPr>
        <w:t>(2)</w:t>
      </w:r>
      <w:r w:rsidRPr="002F5843">
        <w:rPr>
          <w:rFonts w:ascii="Arial" w:hAnsi="Arial" w:cs="Arial"/>
          <w:sz w:val="22"/>
          <w:szCs w:val="22"/>
        </w:rPr>
        <w:tab/>
        <w:t>El total de la columna, es decir la suma de los porcentajes de compromiso de los integrantes, debe ser igual al 100%.</w:t>
      </w:r>
    </w:p>
    <w:p w14:paraId="050EFA4E" w14:textId="77777777" w:rsidR="009622EE" w:rsidRPr="002F5843" w:rsidRDefault="009622EE" w:rsidP="002F5843">
      <w:pPr>
        <w:ind w:left="1133" w:hanging="425"/>
        <w:jc w:val="both"/>
        <w:rPr>
          <w:rFonts w:ascii="Arial" w:hAnsi="Arial" w:cs="Arial"/>
          <w:sz w:val="22"/>
          <w:szCs w:val="22"/>
        </w:rPr>
      </w:pPr>
    </w:p>
    <w:p w14:paraId="2AA54493"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rPr>
        <w:lastRenderedPageBreak/>
        <w:t>La unión temporal se denomina UNIÓN TEMPORAL ________________.</w:t>
      </w:r>
    </w:p>
    <w:p w14:paraId="214484C2"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rPr>
        <w:t>El objeto de la unión temporal es ________________.</w:t>
      </w:r>
    </w:p>
    <w:p w14:paraId="5CA5D9A5"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rPr>
        <w:t>La duración de la unión temporal es de _____________.</w:t>
      </w:r>
    </w:p>
    <w:p w14:paraId="619B809B"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A1A934"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rPr>
        <w:t xml:space="preserve">El representante de la unión temporal es ___________________ </w:t>
      </w:r>
      <w:r w:rsidRPr="002F5843">
        <w:rPr>
          <w:rFonts w:cs="Arial"/>
          <w:sz w:val="22"/>
          <w:szCs w:val="22"/>
          <w:highlight w:val="lightGray"/>
        </w:rPr>
        <w:t>[indicar el nombre],</w:t>
      </w:r>
      <w:r w:rsidRPr="002F5843">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E50323"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rPr>
        <w:t xml:space="preserve">El representante suplente de la unión temporal es ____________________________ </w:t>
      </w:r>
      <w:r w:rsidRPr="002F5843">
        <w:rPr>
          <w:rFonts w:cs="Arial"/>
          <w:sz w:val="22"/>
          <w:szCs w:val="22"/>
          <w:highlight w:val="lightGray"/>
        </w:rPr>
        <w:t>[indicar el nombre],</w:t>
      </w:r>
      <w:r w:rsidRPr="002F5843">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DB627FC" w14:textId="77777777" w:rsidR="009622EE" w:rsidRPr="002F5843" w:rsidRDefault="009622EE" w:rsidP="002F5843">
      <w:pPr>
        <w:pStyle w:val="Sangradetextonormal"/>
        <w:ind w:left="790"/>
        <w:rPr>
          <w:rFonts w:cs="Arial"/>
          <w:sz w:val="22"/>
          <w:szCs w:val="22"/>
          <w:highlight w:val="lightGray"/>
        </w:rPr>
      </w:pPr>
      <w:r w:rsidRPr="002F5843">
        <w:rPr>
          <w:rFonts w:cs="Arial"/>
          <w:sz w:val="22"/>
          <w:szCs w:val="22"/>
          <w:highlight w:val="lightGray"/>
        </w:rPr>
        <w:t>[Definir los eventos en los cuales puede intervenir el representante suplente de la unión temporal.]</w:t>
      </w:r>
    </w:p>
    <w:p w14:paraId="5028D952"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rPr>
        <w:t>El Señor [a] __________________[</w:t>
      </w:r>
      <w:r w:rsidRPr="002F5843">
        <w:rPr>
          <w:rFonts w:cs="Arial"/>
          <w:sz w:val="22"/>
          <w:szCs w:val="22"/>
          <w:highlight w:val="lightGray"/>
        </w:rPr>
        <w:t xml:space="preserve">indicar el nombre del representante legal de la unión temporal] </w:t>
      </w:r>
      <w:r w:rsidRPr="002F5843">
        <w:rPr>
          <w:rFonts w:cs="Arial"/>
          <w:sz w:val="22"/>
          <w:szCs w:val="22"/>
        </w:rPr>
        <w:t xml:space="preserve">acepta su nombramiento como representante legal de la UNIÓN TEMPORAL </w:t>
      </w:r>
      <w:r w:rsidRPr="002F5843">
        <w:rPr>
          <w:rFonts w:cs="Arial"/>
          <w:sz w:val="22"/>
          <w:szCs w:val="22"/>
          <w:highlight w:val="lightGray"/>
        </w:rPr>
        <w:t>[Nombre de la unión temporal]</w:t>
      </w:r>
      <w:r w:rsidRPr="002F5843">
        <w:rPr>
          <w:rFonts w:cs="Arial"/>
          <w:sz w:val="22"/>
          <w:szCs w:val="22"/>
        </w:rPr>
        <w:t xml:space="preserve"> </w:t>
      </w:r>
    </w:p>
    <w:p w14:paraId="4A25F27C"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highlight w:val="lightGray"/>
        </w:rPr>
        <w:t>[Las entidades y los proponentes podrán incluir cláusulas adicionales que no contradigan lo dispuesto en los Documentos Tipo para regular la relación negocial entre los integrantes.]</w:t>
      </w:r>
    </w:p>
    <w:p w14:paraId="2CD454C4" w14:textId="77777777" w:rsidR="009622EE" w:rsidRPr="002F5843" w:rsidRDefault="009622EE" w:rsidP="002F5843">
      <w:pPr>
        <w:pStyle w:val="Sangradetextonormal"/>
        <w:widowControl w:val="0"/>
        <w:numPr>
          <w:ilvl w:val="0"/>
          <w:numId w:val="14"/>
        </w:numPr>
        <w:rPr>
          <w:rFonts w:cs="Arial"/>
          <w:sz w:val="22"/>
          <w:szCs w:val="22"/>
        </w:rPr>
      </w:pPr>
      <w:r w:rsidRPr="002F5843">
        <w:rPr>
          <w:rFonts w:cs="Arial"/>
          <w:sz w:val="22"/>
          <w:szCs w:val="22"/>
        </w:rPr>
        <w:t>El domicilio de la unión temporal es:</w:t>
      </w:r>
    </w:p>
    <w:p w14:paraId="68C4B53F"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Dirección de correo</w:t>
      </w:r>
      <w:r w:rsidRPr="002F5843">
        <w:rPr>
          <w:rFonts w:ascii="Arial" w:hAnsi="Arial" w:cs="Arial"/>
          <w:sz w:val="22"/>
          <w:szCs w:val="22"/>
        </w:rPr>
        <w:tab/>
        <w:t>___________________________________________</w:t>
      </w:r>
    </w:p>
    <w:p w14:paraId="5D6A2E1E"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Dirección electrónica</w:t>
      </w:r>
      <w:r w:rsidRPr="002F5843">
        <w:rPr>
          <w:rFonts w:ascii="Arial" w:hAnsi="Arial" w:cs="Arial"/>
          <w:sz w:val="22"/>
          <w:szCs w:val="22"/>
        </w:rPr>
        <w:tab/>
        <w:t>___________________________________________</w:t>
      </w:r>
    </w:p>
    <w:p w14:paraId="4D7814E2"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Teléfono</w:t>
      </w:r>
      <w:r w:rsidRPr="002F5843">
        <w:rPr>
          <w:rFonts w:ascii="Arial" w:hAnsi="Arial" w:cs="Arial"/>
          <w:sz w:val="22"/>
          <w:szCs w:val="22"/>
        </w:rPr>
        <w:tab/>
        <w:t>___________________________________________</w:t>
      </w:r>
    </w:p>
    <w:p w14:paraId="12C5EFBB"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Telefax</w:t>
      </w:r>
      <w:r w:rsidRPr="002F5843">
        <w:rPr>
          <w:rFonts w:ascii="Arial" w:hAnsi="Arial" w:cs="Arial"/>
          <w:sz w:val="22"/>
          <w:szCs w:val="22"/>
        </w:rPr>
        <w:tab/>
        <w:t>___________________________________________</w:t>
      </w:r>
    </w:p>
    <w:p w14:paraId="4E8A934D" w14:textId="77777777" w:rsidR="009622EE" w:rsidRPr="002F5843" w:rsidRDefault="009622EE" w:rsidP="002F5843">
      <w:pPr>
        <w:tabs>
          <w:tab w:val="left" w:pos="2694"/>
        </w:tabs>
        <w:ind w:left="1416"/>
        <w:jc w:val="both"/>
        <w:rPr>
          <w:rFonts w:ascii="Arial" w:hAnsi="Arial" w:cs="Arial"/>
          <w:sz w:val="22"/>
          <w:szCs w:val="22"/>
        </w:rPr>
      </w:pPr>
      <w:r w:rsidRPr="002F5843">
        <w:rPr>
          <w:rFonts w:ascii="Arial" w:hAnsi="Arial" w:cs="Arial"/>
          <w:sz w:val="22"/>
          <w:szCs w:val="22"/>
        </w:rPr>
        <w:t>Ciudad</w:t>
      </w:r>
      <w:r w:rsidRPr="002F5843">
        <w:rPr>
          <w:rFonts w:ascii="Arial" w:hAnsi="Arial" w:cs="Arial"/>
          <w:sz w:val="22"/>
          <w:szCs w:val="22"/>
        </w:rPr>
        <w:tab/>
        <w:t>___________________________________________</w:t>
      </w:r>
    </w:p>
    <w:p w14:paraId="3541DDEB" w14:textId="77777777" w:rsidR="009622EE" w:rsidRPr="002F5843" w:rsidRDefault="009622EE" w:rsidP="002F5843">
      <w:pPr>
        <w:pStyle w:val="Textoindependiente"/>
        <w:jc w:val="both"/>
        <w:rPr>
          <w:rFonts w:ascii="Arial" w:hAnsi="Arial" w:cs="Arial"/>
          <w:sz w:val="22"/>
          <w:szCs w:val="22"/>
        </w:rPr>
      </w:pPr>
    </w:p>
    <w:p w14:paraId="3AEB5E42" w14:textId="77777777" w:rsidR="009622EE" w:rsidRPr="002F5843" w:rsidRDefault="009622EE" w:rsidP="002F5843">
      <w:pPr>
        <w:pStyle w:val="Textoindependiente"/>
        <w:jc w:val="both"/>
        <w:rPr>
          <w:rFonts w:ascii="Arial" w:hAnsi="Arial" w:cs="Arial"/>
          <w:sz w:val="22"/>
          <w:szCs w:val="22"/>
        </w:rPr>
      </w:pPr>
      <w:r w:rsidRPr="002F5843">
        <w:rPr>
          <w:rFonts w:ascii="Arial" w:hAnsi="Arial" w:cs="Arial"/>
          <w:sz w:val="22"/>
          <w:szCs w:val="22"/>
        </w:rPr>
        <w:t>En constancia, se firma en _______________, a los ____ días del mes de _____ de 20__.</w:t>
      </w:r>
    </w:p>
    <w:p w14:paraId="728BD44D" w14:textId="77777777" w:rsidR="009622EE" w:rsidRPr="002F5843" w:rsidRDefault="009622EE" w:rsidP="002F5843">
      <w:pPr>
        <w:jc w:val="both"/>
        <w:rPr>
          <w:rFonts w:ascii="Arial" w:hAnsi="Arial" w:cs="Arial"/>
          <w:b/>
          <w:sz w:val="22"/>
          <w:szCs w:val="22"/>
        </w:rPr>
      </w:pPr>
    </w:p>
    <w:p w14:paraId="795C955D" w14:textId="77777777" w:rsidR="009622EE" w:rsidRPr="002F5843" w:rsidRDefault="009622EE" w:rsidP="002F5843">
      <w:pPr>
        <w:jc w:val="both"/>
        <w:rPr>
          <w:rFonts w:ascii="Arial" w:hAnsi="Arial" w:cs="Arial"/>
          <w:b/>
          <w:sz w:val="22"/>
          <w:szCs w:val="22"/>
        </w:rPr>
      </w:pPr>
    </w:p>
    <w:p w14:paraId="6FDB19AD" w14:textId="77777777" w:rsidR="009622EE" w:rsidRPr="002F5843" w:rsidRDefault="009622EE" w:rsidP="002F5843">
      <w:pPr>
        <w:jc w:val="both"/>
        <w:rPr>
          <w:rFonts w:ascii="Arial" w:hAnsi="Arial" w:cs="Arial"/>
          <w:sz w:val="22"/>
          <w:szCs w:val="22"/>
          <w:highlight w:val="lightGray"/>
        </w:rPr>
      </w:pPr>
      <w:r w:rsidRPr="002F5843">
        <w:rPr>
          <w:rFonts w:ascii="Arial" w:hAnsi="Arial" w:cs="Arial"/>
          <w:b/>
          <w:sz w:val="22"/>
          <w:szCs w:val="22"/>
        </w:rPr>
        <w:t>_________________________________                   ___________________________________</w:t>
      </w:r>
    </w:p>
    <w:p w14:paraId="4374FCA8"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[Nombre del proponente o representante legal</w:t>
      </w:r>
      <w:r w:rsidRPr="002F5843">
        <w:rPr>
          <w:rFonts w:ascii="Arial" w:hAnsi="Arial" w:cs="Arial"/>
          <w:sz w:val="22"/>
          <w:szCs w:val="22"/>
        </w:rPr>
        <w:tab/>
        <w:t xml:space="preserve">        </w:t>
      </w:r>
      <w:r w:rsidRPr="002F5843">
        <w:rPr>
          <w:rFonts w:ascii="Arial" w:hAnsi="Arial" w:cs="Arial"/>
          <w:sz w:val="22"/>
          <w:szCs w:val="22"/>
          <w:highlight w:val="lightGray"/>
        </w:rPr>
        <w:t>[Nombre del proponente o representante legal</w:t>
      </w:r>
    </w:p>
    <w:p w14:paraId="7A0D87C7"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highlight w:val="lightGray"/>
        </w:rPr>
        <w:t>de cada uno de los integrantes]</w:t>
      </w:r>
      <w:r w:rsidRPr="002F5843">
        <w:rPr>
          <w:rFonts w:ascii="Arial" w:hAnsi="Arial" w:cs="Arial"/>
          <w:sz w:val="22"/>
          <w:szCs w:val="22"/>
        </w:rPr>
        <w:tab/>
      </w:r>
      <w:r w:rsidRPr="002F5843">
        <w:rPr>
          <w:rFonts w:ascii="Arial" w:hAnsi="Arial" w:cs="Arial"/>
          <w:sz w:val="22"/>
          <w:szCs w:val="22"/>
        </w:rPr>
        <w:tab/>
      </w:r>
      <w:r w:rsidRPr="002F5843">
        <w:rPr>
          <w:rFonts w:ascii="Arial" w:hAnsi="Arial" w:cs="Arial"/>
          <w:sz w:val="22"/>
          <w:szCs w:val="22"/>
        </w:rPr>
        <w:tab/>
        <w:t xml:space="preserve">        </w:t>
      </w:r>
      <w:r w:rsidRPr="002F5843">
        <w:rPr>
          <w:rFonts w:ascii="Arial" w:hAnsi="Arial" w:cs="Arial"/>
          <w:sz w:val="22"/>
          <w:szCs w:val="22"/>
          <w:highlight w:val="lightGray"/>
        </w:rPr>
        <w:t>de cada uno de los integrantes]</w:t>
      </w:r>
    </w:p>
    <w:p w14:paraId="741ED9D2" w14:textId="77777777" w:rsidR="009622EE" w:rsidRPr="002F5843" w:rsidRDefault="009622EE" w:rsidP="002F5843">
      <w:pPr>
        <w:jc w:val="both"/>
        <w:rPr>
          <w:rFonts w:ascii="Arial" w:hAnsi="Arial" w:cs="Arial"/>
          <w:sz w:val="22"/>
          <w:szCs w:val="22"/>
          <w:highlight w:val="lightGray"/>
        </w:rPr>
      </w:pPr>
      <w:r w:rsidRPr="002F5843">
        <w:rPr>
          <w:rFonts w:ascii="Arial" w:hAnsi="Arial" w:cs="Arial"/>
          <w:sz w:val="22"/>
          <w:szCs w:val="22"/>
        </w:rPr>
        <w:tab/>
      </w:r>
      <w:r w:rsidRPr="002F5843">
        <w:rPr>
          <w:rFonts w:ascii="Arial" w:hAnsi="Arial" w:cs="Arial"/>
          <w:sz w:val="22"/>
          <w:szCs w:val="22"/>
        </w:rPr>
        <w:tab/>
      </w:r>
      <w:r w:rsidRPr="002F5843">
        <w:rPr>
          <w:rFonts w:ascii="Arial" w:hAnsi="Arial" w:cs="Arial"/>
          <w:sz w:val="22"/>
          <w:szCs w:val="22"/>
        </w:rPr>
        <w:tab/>
      </w:r>
      <w:r w:rsidRPr="002F5843">
        <w:rPr>
          <w:rFonts w:ascii="Arial" w:hAnsi="Arial" w:cs="Arial"/>
          <w:sz w:val="22"/>
          <w:szCs w:val="22"/>
        </w:rPr>
        <w:tab/>
      </w:r>
    </w:p>
    <w:p w14:paraId="5E97494B" w14:textId="77777777" w:rsidR="009622EE" w:rsidRPr="002F5843" w:rsidRDefault="009622EE" w:rsidP="002F5843">
      <w:pPr>
        <w:jc w:val="both"/>
        <w:rPr>
          <w:rFonts w:ascii="Arial" w:hAnsi="Arial" w:cs="Arial"/>
          <w:b/>
          <w:sz w:val="22"/>
          <w:szCs w:val="22"/>
        </w:rPr>
      </w:pPr>
    </w:p>
    <w:p w14:paraId="6CE3B3C3" w14:textId="77777777" w:rsidR="009622EE" w:rsidRPr="002F5843" w:rsidRDefault="009622EE" w:rsidP="002F5843">
      <w:pPr>
        <w:jc w:val="both"/>
        <w:rPr>
          <w:rFonts w:ascii="Arial" w:hAnsi="Arial" w:cs="Arial"/>
          <w:b/>
          <w:sz w:val="22"/>
          <w:szCs w:val="22"/>
        </w:rPr>
      </w:pPr>
    </w:p>
    <w:p w14:paraId="767420CB" w14:textId="77777777" w:rsidR="009622EE" w:rsidRPr="002F5843" w:rsidRDefault="009622EE" w:rsidP="002F5843">
      <w:pPr>
        <w:jc w:val="both"/>
        <w:rPr>
          <w:rFonts w:ascii="Arial" w:hAnsi="Arial" w:cs="Arial"/>
          <w:b/>
          <w:sz w:val="22"/>
          <w:szCs w:val="22"/>
        </w:rPr>
      </w:pPr>
      <w:r w:rsidRPr="002F5843">
        <w:rPr>
          <w:rFonts w:ascii="Arial" w:hAnsi="Arial" w:cs="Arial"/>
          <w:b/>
          <w:sz w:val="22"/>
          <w:szCs w:val="22"/>
        </w:rPr>
        <w:t>____________________________</w:t>
      </w:r>
      <w:r w:rsidRPr="002F5843">
        <w:rPr>
          <w:rFonts w:ascii="Arial" w:hAnsi="Arial" w:cs="Arial"/>
          <w:b/>
          <w:sz w:val="22"/>
          <w:szCs w:val="22"/>
        </w:rPr>
        <w:tab/>
      </w:r>
      <w:r w:rsidRPr="002F5843">
        <w:rPr>
          <w:rFonts w:ascii="Arial" w:hAnsi="Arial" w:cs="Arial"/>
          <w:b/>
          <w:sz w:val="22"/>
          <w:szCs w:val="22"/>
        </w:rPr>
        <w:tab/>
        <w:t xml:space="preserve">        ___________________________________</w:t>
      </w:r>
    </w:p>
    <w:p w14:paraId="601B0DBF" w14:textId="77777777" w:rsidR="009622EE" w:rsidRPr="002F5843" w:rsidRDefault="009622EE" w:rsidP="002F5843">
      <w:pPr>
        <w:jc w:val="both"/>
        <w:rPr>
          <w:rFonts w:ascii="Arial" w:hAnsi="Arial" w:cs="Arial"/>
          <w:sz w:val="22"/>
          <w:szCs w:val="22"/>
        </w:rPr>
      </w:pPr>
      <w:r w:rsidRPr="002F5843">
        <w:rPr>
          <w:rFonts w:ascii="Arial" w:hAnsi="Arial" w:cs="Arial"/>
          <w:sz w:val="22"/>
          <w:szCs w:val="22"/>
          <w:highlight w:val="lightGray"/>
        </w:rPr>
        <w:t xml:space="preserve">[Nombre y firma del representante de la </w:t>
      </w:r>
      <w:r w:rsidRPr="002F5843">
        <w:rPr>
          <w:rFonts w:ascii="Arial" w:hAnsi="Arial" w:cs="Arial"/>
          <w:sz w:val="22"/>
          <w:szCs w:val="22"/>
        </w:rPr>
        <w:tab/>
        <w:t xml:space="preserve">        </w:t>
      </w:r>
      <w:r w:rsidRPr="002F5843">
        <w:rPr>
          <w:rFonts w:ascii="Arial" w:hAnsi="Arial" w:cs="Arial"/>
          <w:sz w:val="22"/>
          <w:szCs w:val="22"/>
          <w:highlight w:val="lightGray"/>
        </w:rPr>
        <w:t>[Nombre y firma del representante  la  unión temporal]</w:t>
      </w:r>
      <w:r w:rsidRPr="002F5843">
        <w:rPr>
          <w:rFonts w:ascii="Arial" w:hAnsi="Arial" w:cs="Arial"/>
          <w:sz w:val="22"/>
          <w:szCs w:val="22"/>
        </w:rPr>
        <w:tab/>
        <w:t xml:space="preserve">                                    </w:t>
      </w:r>
      <w:r w:rsidRPr="002F5843">
        <w:rPr>
          <w:rFonts w:ascii="Arial" w:hAnsi="Arial" w:cs="Arial"/>
          <w:sz w:val="22"/>
          <w:szCs w:val="22"/>
          <w:highlight w:val="lightGray"/>
        </w:rPr>
        <w:t xml:space="preserve">suplente de la unión temporal] </w:t>
      </w:r>
    </w:p>
    <w:p w14:paraId="7B650F05" w14:textId="5465DA01" w:rsidR="009622EE" w:rsidRPr="002F5843" w:rsidRDefault="009622EE" w:rsidP="002F5843">
      <w:pPr>
        <w:jc w:val="both"/>
        <w:rPr>
          <w:rFonts w:ascii="Arial" w:hAnsi="Arial" w:cs="Arial"/>
          <w:sz w:val="22"/>
          <w:szCs w:val="22"/>
        </w:rPr>
      </w:pPr>
      <w:r w:rsidRPr="002F5843">
        <w:rPr>
          <w:rFonts w:ascii="Arial" w:hAnsi="Arial" w:cs="Arial"/>
          <w:sz w:val="22"/>
          <w:szCs w:val="22"/>
        </w:rPr>
        <w:br w:type="page"/>
      </w:r>
    </w:p>
    <w:p w14:paraId="370E4230" w14:textId="57E074D5" w:rsidR="00B96957" w:rsidRPr="002F5843" w:rsidRDefault="007E748B" w:rsidP="002F5843">
      <w:pPr>
        <w:jc w:val="both"/>
        <w:rPr>
          <w:rFonts w:ascii="Arial" w:hAnsi="Arial" w:cs="Arial"/>
          <w:b/>
          <w:sz w:val="22"/>
          <w:szCs w:val="22"/>
        </w:rPr>
      </w:pPr>
      <w:r w:rsidRPr="002F5843">
        <w:rPr>
          <w:rFonts w:ascii="Arial" w:hAnsi="Arial" w:cs="Arial"/>
          <w:b/>
          <w:sz w:val="22"/>
          <w:szCs w:val="22"/>
        </w:rPr>
        <w:lastRenderedPageBreak/>
        <w:t>FORMATO No</w:t>
      </w:r>
      <w:r w:rsidR="00B96957" w:rsidRPr="002F5843">
        <w:rPr>
          <w:rFonts w:ascii="Arial" w:hAnsi="Arial" w:cs="Arial"/>
          <w:b/>
          <w:sz w:val="22"/>
          <w:szCs w:val="22"/>
        </w:rPr>
        <w:t>. 3 - EXPERIENCIA DEL PROPONENTE</w:t>
      </w:r>
    </w:p>
    <w:p w14:paraId="686AA7E5" w14:textId="77777777" w:rsidR="00B96957" w:rsidRPr="002F5843" w:rsidRDefault="00B96957" w:rsidP="002F5843">
      <w:pPr>
        <w:jc w:val="both"/>
        <w:rPr>
          <w:rFonts w:ascii="Arial" w:hAnsi="Arial" w:cs="Arial"/>
          <w:sz w:val="22"/>
          <w:szCs w:val="22"/>
        </w:rPr>
      </w:pPr>
    </w:p>
    <w:tbl>
      <w:tblPr>
        <w:tblW w:w="10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439"/>
        <w:gridCol w:w="775"/>
        <w:gridCol w:w="1937"/>
        <w:gridCol w:w="1905"/>
        <w:gridCol w:w="1983"/>
        <w:gridCol w:w="1146"/>
        <w:gridCol w:w="1146"/>
      </w:tblGrid>
      <w:tr w:rsidR="00B96957" w:rsidRPr="002F5843" w14:paraId="136B2FA3" w14:textId="77777777" w:rsidTr="00685A48">
        <w:trPr>
          <w:trHeight w:val="695"/>
          <w:jc w:val="center"/>
        </w:trPr>
        <w:tc>
          <w:tcPr>
            <w:tcW w:w="2085" w:type="dxa"/>
            <w:gridSpan w:val="2"/>
            <w:tcBorders>
              <w:top w:val="single" w:sz="4" w:space="0" w:color="auto"/>
              <w:left w:val="single" w:sz="4" w:space="0" w:color="auto"/>
              <w:bottom w:val="single" w:sz="4" w:space="0" w:color="auto"/>
              <w:right w:val="single" w:sz="4" w:space="0" w:color="auto"/>
            </w:tcBorders>
          </w:tcPr>
          <w:p w14:paraId="5EB7EA42" w14:textId="77777777" w:rsidR="00B96957" w:rsidRPr="002F5843" w:rsidRDefault="00B96957" w:rsidP="002F5843">
            <w:pPr>
              <w:autoSpaceDE w:val="0"/>
              <w:autoSpaceDN w:val="0"/>
              <w:adjustRightInd w:val="0"/>
              <w:jc w:val="both"/>
              <w:rPr>
                <w:rFonts w:ascii="Arial" w:hAnsi="Arial" w:cs="Arial"/>
                <w:b/>
                <w:bCs/>
                <w:sz w:val="22"/>
                <w:szCs w:val="22"/>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50A2DFA9"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b/>
                <w:bCs/>
                <w:sz w:val="22"/>
                <w:szCs w:val="22"/>
              </w:rPr>
              <w:t xml:space="preserve">EXPERIENCIA DEL </w:t>
            </w:r>
            <w:r w:rsidRPr="002F5843">
              <w:rPr>
                <w:rFonts w:ascii="Arial" w:hAnsi="Arial" w:cs="Arial"/>
                <w:b/>
                <w:bCs/>
                <w:iCs/>
                <w:sz w:val="22"/>
                <w:szCs w:val="22"/>
              </w:rPr>
              <w:t>PROPONENTE</w:t>
            </w:r>
          </w:p>
        </w:tc>
      </w:tr>
      <w:tr w:rsidR="00B96957" w:rsidRPr="002F5843" w14:paraId="6C058B26" w14:textId="77777777" w:rsidTr="00685A48">
        <w:trPr>
          <w:trHeight w:val="242"/>
          <w:jc w:val="center"/>
        </w:trPr>
        <w:tc>
          <w:tcPr>
            <w:tcW w:w="2085" w:type="dxa"/>
            <w:gridSpan w:val="2"/>
            <w:tcBorders>
              <w:top w:val="single" w:sz="4" w:space="0" w:color="auto"/>
              <w:left w:val="single" w:sz="4" w:space="0" w:color="auto"/>
              <w:bottom w:val="single" w:sz="4" w:space="0" w:color="auto"/>
              <w:right w:val="single" w:sz="4" w:space="0" w:color="auto"/>
            </w:tcBorders>
          </w:tcPr>
          <w:p w14:paraId="120F4082" w14:textId="77777777" w:rsidR="00B96957" w:rsidRPr="002F5843" w:rsidRDefault="00B96957" w:rsidP="002F5843">
            <w:pPr>
              <w:autoSpaceDE w:val="0"/>
              <w:autoSpaceDN w:val="0"/>
              <w:adjustRightInd w:val="0"/>
              <w:jc w:val="both"/>
              <w:rPr>
                <w:rFonts w:ascii="Arial" w:hAnsi="Arial" w:cs="Arial"/>
                <w:b/>
                <w:bCs/>
                <w:iCs/>
                <w:sz w:val="22"/>
                <w:szCs w:val="22"/>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6E2A68DB"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b/>
                <w:bCs/>
                <w:iCs/>
                <w:sz w:val="22"/>
                <w:szCs w:val="22"/>
              </w:rPr>
              <w:t>Proponente</w:t>
            </w:r>
            <w:r w:rsidRPr="002F5843">
              <w:rPr>
                <w:rFonts w:ascii="Arial" w:hAnsi="Arial" w:cs="Arial"/>
                <w:b/>
                <w:bCs/>
                <w:sz w:val="22"/>
                <w:szCs w:val="22"/>
              </w:rPr>
              <w:t xml:space="preserve">___________________________ </w:t>
            </w:r>
          </w:p>
        </w:tc>
      </w:tr>
      <w:tr w:rsidR="00B96957" w:rsidRPr="002F5843" w14:paraId="1569B5A4" w14:textId="77777777" w:rsidTr="00685A48">
        <w:trPr>
          <w:trHeight w:val="836"/>
          <w:jc w:val="center"/>
        </w:trPr>
        <w:tc>
          <w:tcPr>
            <w:tcW w:w="1646" w:type="dxa"/>
            <w:tcBorders>
              <w:top w:val="single" w:sz="4" w:space="0" w:color="auto"/>
              <w:left w:val="single" w:sz="4" w:space="0" w:color="auto"/>
              <w:bottom w:val="single" w:sz="4" w:space="0" w:color="auto"/>
              <w:right w:val="single" w:sz="4" w:space="0" w:color="auto"/>
            </w:tcBorders>
            <w:hideMark/>
          </w:tcPr>
          <w:p w14:paraId="2BB818BB"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i/>
                <w:iCs/>
                <w:sz w:val="22"/>
                <w:szCs w:val="22"/>
              </w:rPr>
              <w:t xml:space="preserve">Cliente </w:t>
            </w:r>
          </w:p>
        </w:tc>
        <w:tc>
          <w:tcPr>
            <w:tcW w:w="1236" w:type="dxa"/>
            <w:gridSpan w:val="2"/>
            <w:tcBorders>
              <w:top w:val="single" w:sz="4" w:space="0" w:color="auto"/>
              <w:left w:val="single" w:sz="4" w:space="0" w:color="auto"/>
              <w:bottom w:val="single" w:sz="4" w:space="0" w:color="auto"/>
              <w:right w:val="single" w:sz="4" w:space="0" w:color="auto"/>
            </w:tcBorders>
            <w:hideMark/>
          </w:tcPr>
          <w:p w14:paraId="50999560"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i/>
                <w:iCs/>
                <w:sz w:val="22"/>
                <w:szCs w:val="22"/>
              </w:rPr>
              <w:t xml:space="preserve">Contrato </w:t>
            </w:r>
          </w:p>
        </w:tc>
        <w:tc>
          <w:tcPr>
            <w:tcW w:w="2018" w:type="dxa"/>
            <w:tcBorders>
              <w:top w:val="single" w:sz="4" w:space="0" w:color="auto"/>
              <w:left w:val="single" w:sz="4" w:space="0" w:color="auto"/>
              <w:bottom w:val="single" w:sz="4" w:space="0" w:color="auto"/>
              <w:right w:val="single" w:sz="4" w:space="0" w:color="auto"/>
            </w:tcBorders>
          </w:tcPr>
          <w:p w14:paraId="2F045CBE" w14:textId="77777777" w:rsidR="00B96957" w:rsidRPr="002F5843" w:rsidRDefault="00B96957" w:rsidP="002F5843">
            <w:pPr>
              <w:autoSpaceDE w:val="0"/>
              <w:autoSpaceDN w:val="0"/>
              <w:adjustRightInd w:val="0"/>
              <w:jc w:val="both"/>
              <w:rPr>
                <w:rFonts w:ascii="Arial" w:hAnsi="Arial" w:cs="Arial"/>
                <w:i/>
                <w:iCs/>
                <w:sz w:val="22"/>
                <w:szCs w:val="22"/>
              </w:rPr>
            </w:pPr>
            <w:r w:rsidRPr="002F5843">
              <w:rPr>
                <w:rFonts w:ascii="Arial" w:hAnsi="Arial" w:cs="Arial"/>
                <w:i/>
                <w:iCs/>
                <w:sz w:val="22"/>
                <w:szCs w:val="22"/>
              </w:rPr>
              <w:t>Numero de consecutivo en el RUP</w:t>
            </w:r>
          </w:p>
        </w:tc>
        <w:tc>
          <w:tcPr>
            <w:tcW w:w="2054" w:type="dxa"/>
            <w:tcBorders>
              <w:top w:val="single" w:sz="4" w:space="0" w:color="auto"/>
              <w:left w:val="single" w:sz="4" w:space="0" w:color="auto"/>
              <w:bottom w:val="single" w:sz="4" w:space="0" w:color="auto"/>
              <w:right w:val="single" w:sz="4" w:space="0" w:color="auto"/>
            </w:tcBorders>
            <w:hideMark/>
          </w:tcPr>
          <w:p w14:paraId="5566A8D5"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i/>
                <w:iCs/>
                <w:sz w:val="22"/>
                <w:szCs w:val="22"/>
              </w:rPr>
              <w:t xml:space="preserve">Objeto </w:t>
            </w:r>
          </w:p>
        </w:tc>
        <w:tc>
          <w:tcPr>
            <w:tcW w:w="2104" w:type="dxa"/>
            <w:tcBorders>
              <w:top w:val="single" w:sz="4" w:space="0" w:color="auto"/>
              <w:left w:val="single" w:sz="4" w:space="0" w:color="auto"/>
              <w:bottom w:val="single" w:sz="4" w:space="0" w:color="auto"/>
              <w:right w:val="single" w:sz="4" w:space="0" w:color="auto"/>
            </w:tcBorders>
            <w:hideMark/>
          </w:tcPr>
          <w:p w14:paraId="5E67DBFA"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i/>
                <w:iCs/>
                <w:sz w:val="22"/>
                <w:szCs w:val="22"/>
              </w:rPr>
              <w:t xml:space="preserve">Valor a la fecha de finalizar la ejecución  </w:t>
            </w:r>
          </w:p>
        </w:tc>
        <w:tc>
          <w:tcPr>
            <w:tcW w:w="0" w:type="auto"/>
            <w:tcBorders>
              <w:top w:val="single" w:sz="4" w:space="0" w:color="auto"/>
              <w:left w:val="single" w:sz="4" w:space="0" w:color="auto"/>
              <w:bottom w:val="single" w:sz="4" w:space="0" w:color="auto"/>
              <w:right w:val="single" w:sz="4" w:space="0" w:color="auto"/>
            </w:tcBorders>
            <w:hideMark/>
          </w:tcPr>
          <w:p w14:paraId="516EF58A"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i/>
                <w:iCs/>
                <w:sz w:val="22"/>
                <w:szCs w:val="22"/>
              </w:rPr>
              <w:t xml:space="preserve">Lugar de ejecución del contrato </w:t>
            </w:r>
          </w:p>
        </w:tc>
        <w:tc>
          <w:tcPr>
            <w:tcW w:w="1071" w:type="dxa"/>
            <w:tcBorders>
              <w:top w:val="single" w:sz="4" w:space="0" w:color="auto"/>
              <w:left w:val="single" w:sz="4" w:space="0" w:color="auto"/>
              <w:bottom w:val="single" w:sz="4" w:space="0" w:color="auto"/>
              <w:right w:val="single" w:sz="4" w:space="0" w:color="auto"/>
            </w:tcBorders>
            <w:hideMark/>
          </w:tcPr>
          <w:p w14:paraId="28CE824E"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i/>
                <w:iCs/>
                <w:sz w:val="22"/>
                <w:szCs w:val="22"/>
              </w:rPr>
              <w:t xml:space="preserve">Plazo ejecución contrato </w:t>
            </w:r>
          </w:p>
        </w:tc>
      </w:tr>
      <w:tr w:rsidR="00B96957" w:rsidRPr="002F5843" w14:paraId="5353F7F2" w14:textId="77777777" w:rsidTr="00685A48">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136A1D1D" w14:textId="77777777" w:rsidR="00B96957" w:rsidRPr="002F5843" w:rsidRDefault="00B96957" w:rsidP="002F5843">
            <w:pPr>
              <w:autoSpaceDE w:val="0"/>
              <w:autoSpaceDN w:val="0"/>
              <w:adjustRightInd w:val="0"/>
              <w:jc w:val="both"/>
              <w:rPr>
                <w:rFonts w:ascii="Arial" w:hAnsi="Arial" w:cs="Arial"/>
                <w:i/>
                <w:iCs/>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14:paraId="68EB8E6A" w14:textId="77777777" w:rsidR="00B96957" w:rsidRPr="002F5843" w:rsidRDefault="00B96957" w:rsidP="002F5843">
            <w:pPr>
              <w:autoSpaceDE w:val="0"/>
              <w:autoSpaceDN w:val="0"/>
              <w:adjustRightInd w:val="0"/>
              <w:jc w:val="both"/>
              <w:rPr>
                <w:rFonts w:ascii="Arial" w:hAnsi="Arial" w:cs="Arial"/>
                <w:i/>
                <w:iCs/>
                <w:sz w:val="22"/>
                <w:szCs w:val="22"/>
              </w:rPr>
            </w:pPr>
          </w:p>
        </w:tc>
        <w:tc>
          <w:tcPr>
            <w:tcW w:w="2018" w:type="dxa"/>
            <w:tcBorders>
              <w:top w:val="single" w:sz="4" w:space="0" w:color="auto"/>
              <w:left w:val="single" w:sz="4" w:space="0" w:color="auto"/>
              <w:bottom w:val="single" w:sz="4" w:space="0" w:color="auto"/>
              <w:right w:val="single" w:sz="4" w:space="0" w:color="auto"/>
            </w:tcBorders>
          </w:tcPr>
          <w:p w14:paraId="2FC37125" w14:textId="77777777" w:rsidR="00B96957" w:rsidRPr="002F5843" w:rsidRDefault="00B96957" w:rsidP="002F5843">
            <w:pPr>
              <w:autoSpaceDE w:val="0"/>
              <w:autoSpaceDN w:val="0"/>
              <w:adjustRightInd w:val="0"/>
              <w:jc w:val="both"/>
              <w:rPr>
                <w:rFonts w:ascii="Arial" w:hAnsi="Arial" w:cs="Arial"/>
                <w:i/>
                <w:iCs/>
                <w:sz w:val="22"/>
                <w:szCs w:val="22"/>
              </w:rPr>
            </w:pPr>
          </w:p>
        </w:tc>
        <w:tc>
          <w:tcPr>
            <w:tcW w:w="2054" w:type="dxa"/>
            <w:tcBorders>
              <w:top w:val="single" w:sz="4" w:space="0" w:color="auto"/>
              <w:left w:val="single" w:sz="4" w:space="0" w:color="auto"/>
              <w:bottom w:val="single" w:sz="4" w:space="0" w:color="auto"/>
              <w:right w:val="single" w:sz="4" w:space="0" w:color="auto"/>
            </w:tcBorders>
          </w:tcPr>
          <w:p w14:paraId="77D85CD9" w14:textId="77777777" w:rsidR="00B96957" w:rsidRPr="002F5843" w:rsidRDefault="00B96957" w:rsidP="002F5843">
            <w:pPr>
              <w:autoSpaceDE w:val="0"/>
              <w:autoSpaceDN w:val="0"/>
              <w:adjustRightInd w:val="0"/>
              <w:jc w:val="both"/>
              <w:rPr>
                <w:rFonts w:ascii="Arial" w:hAnsi="Arial" w:cs="Arial"/>
                <w:i/>
                <w:iCs/>
                <w:sz w:val="22"/>
                <w:szCs w:val="22"/>
              </w:rPr>
            </w:pPr>
          </w:p>
        </w:tc>
        <w:tc>
          <w:tcPr>
            <w:tcW w:w="2104" w:type="dxa"/>
            <w:tcBorders>
              <w:top w:val="single" w:sz="4" w:space="0" w:color="auto"/>
              <w:left w:val="single" w:sz="4" w:space="0" w:color="auto"/>
              <w:bottom w:val="single" w:sz="4" w:space="0" w:color="auto"/>
              <w:right w:val="single" w:sz="4" w:space="0" w:color="auto"/>
            </w:tcBorders>
          </w:tcPr>
          <w:p w14:paraId="426EEAD1" w14:textId="77777777" w:rsidR="00B96957" w:rsidRPr="002F5843" w:rsidRDefault="00B96957" w:rsidP="002F5843">
            <w:pPr>
              <w:autoSpaceDE w:val="0"/>
              <w:autoSpaceDN w:val="0"/>
              <w:adjustRightInd w:val="0"/>
              <w:jc w:val="both"/>
              <w:rPr>
                <w:rFonts w:ascii="Arial" w:hAnsi="Arial" w:cs="Arial"/>
                <w:i/>
                <w:iCs/>
                <w:sz w:val="22"/>
                <w:szCs w:val="22"/>
              </w:rPr>
            </w:pPr>
          </w:p>
        </w:tc>
        <w:tc>
          <w:tcPr>
            <w:tcW w:w="0" w:type="auto"/>
            <w:tcBorders>
              <w:top w:val="single" w:sz="4" w:space="0" w:color="auto"/>
              <w:left w:val="single" w:sz="4" w:space="0" w:color="auto"/>
              <w:bottom w:val="single" w:sz="4" w:space="0" w:color="auto"/>
              <w:right w:val="single" w:sz="4" w:space="0" w:color="auto"/>
            </w:tcBorders>
          </w:tcPr>
          <w:p w14:paraId="343322AD" w14:textId="77777777" w:rsidR="00B96957" w:rsidRPr="002F5843" w:rsidRDefault="00B96957" w:rsidP="002F5843">
            <w:pPr>
              <w:autoSpaceDE w:val="0"/>
              <w:autoSpaceDN w:val="0"/>
              <w:adjustRightInd w:val="0"/>
              <w:jc w:val="both"/>
              <w:rPr>
                <w:rFonts w:ascii="Arial" w:hAnsi="Arial" w:cs="Arial"/>
                <w:i/>
                <w:iCs/>
                <w:sz w:val="22"/>
                <w:szCs w:val="22"/>
              </w:rPr>
            </w:pPr>
          </w:p>
        </w:tc>
        <w:tc>
          <w:tcPr>
            <w:tcW w:w="1071" w:type="dxa"/>
            <w:tcBorders>
              <w:top w:val="single" w:sz="4" w:space="0" w:color="auto"/>
              <w:left w:val="single" w:sz="4" w:space="0" w:color="auto"/>
              <w:bottom w:val="single" w:sz="4" w:space="0" w:color="auto"/>
              <w:right w:val="single" w:sz="4" w:space="0" w:color="auto"/>
            </w:tcBorders>
          </w:tcPr>
          <w:p w14:paraId="28C61D04" w14:textId="77777777" w:rsidR="00B96957" w:rsidRPr="002F5843" w:rsidRDefault="00B96957" w:rsidP="002F5843">
            <w:pPr>
              <w:autoSpaceDE w:val="0"/>
              <w:autoSpaceDN w:val="0"/>
              <w:adjustRightInd w:val="0"/>
              <w:jc w:val="both"/>
              <w:rPr>
                <w:rFonts w:ascii="Arial" w:hAnsi="Arial" w:cs="Arial"/>
                <w:i/>
                <w:iCs/>
                <w:sz w:val="22"/>
                <w:szCs w:val="22"/>
              </w:rPr>
            </w:pPr>
          </w:p>
        </w:tc>
      </w:tr>
      <w:tr w:rsidR="00B96957" w:rsidRPr="002F5843" w14:paraId="0604560F" w14:textId="77777777" w:rsidTr="00685A48">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575BE26B" w14:textId="77777777" w:rsidR="00B96957" w:rsidRPr="002F5843" w:rsidRDefault="00B96957" w:rsidP="002F5843">
            <w:pPr>
              <w:autoSpaceDE w:val="0"/>
              <w:autoSpaceDN w:val="0"/>
              <w:adjustRightInd w:val="0"/>
              <w:jc w:val="both"/>
              <w:rPr>
                <w:rFonts w:ascii="Arial" w:hAnsi="Arial" w:cs="Arial"/>
                <w:i/>
                <w:iCs/>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14:paraId="7B0A0519" w14:textId="77777777" w:rsidR="00B96957" w:rsidRPr="002F5843" w:rsidRDefault="00B96957" w:rsidP="002F5843">
            <w:pPr>
              <w:autoSpaceDE w:val="0"/>
              <w:autoSpaceDN w:val="0"/>
              <w:adjustRightInd w:val="0"/>
              <w:jc w:val="both"/>
              <w:rPr>
                <w:rFonts w:ascii="Arial" w:hAnsi="Arial" w:cs="Arial"/>
                <w:i/>
                <w:iCs/>
                <w:sz w:val="22"/>
                <w:szCs w:val="22"/>
              </w:rPr>
            </w:pPr>
          </w:p>
        </w:tc>
        <w:tc>
          <w:tcPr>
            <w:tcW w:w="2018" w:type="dxa"/>
            <w:tcBorders>
              <w:top w:val="single" w:sz="4" w:space="0" w:color="auto"/>
              <w:left w:val="single" w:sz="4" w:space="0" w:color="auto"/>
              <w:bottom w:val="single" w:sz="4" w:space="0" w:color="auto"/>
              <w:right w:val="single" w:sz="4" w:space="0" w:color="auto"/>
            </w:tcBorders>
          </w:tcPr>
          <w:p w14:paraId="4A72954E" w14:textId="77777777" w:rsidR="00B96957" w:rsidRPr="002F5843" w:rsidRDefault="00B96957" w:rsidP="002F5843">
            <w:pPr>
              <w:autoSpaceDE w:val="0"/>
              <w:autoSpaceDN w:val="0"/>
              <w:adjustRightInd w:val="0"/>
              <w:jc w:val="both"/>
              <w:rPr>
                <w:rFonts w:ascii="Arial" w:hAnsi="Arial" w:cs="Arial"/>
                <w:i/>
                <w:iCs/>
                <w:sz w:val="22"/>
                <w:szCs w:val="22"/>
              </w:rPr>
            </w:pPr>
          </w:p>
        </w:tc>
        <w:tc>
          <w:tcPr>
            <w:tcW w:w="2054" w:type="dxa"/>
            <w:tcBorders>
              <w:top w:val="single" w:sz="4" w:space="0" w:color="auto"/>
              <w:left w:val="single" w:sz="4" w:space="0" w:color="auto"/>
              <w:bottom w:val="single" w:sz="4" w:space="0" w:color="auto"/>
              <w:right w:val="single" w:sz="4" w:space="0" w:color="auto"/>
            </w:tcBorders>
          </w:tcPr>
          <w:p w14:paraId="28D6A9AE" w14:textId="77777777" w:rsidR="00B96957" w:rsidRPr="002F5843" w:rsidRDefault="00B96957" w:rsidP="002F5843">
            <w:pPr>
              <w:autoSpaceDE w:val="0"/>
              <w:autoSpaceDN w:val="0"/>
              <w:adjustRightInd w:val="0"/>
              <w:jc w:val="both"/>
              <w:rPr>
                <w:rFonts w:ascii="Arial" w:hAnsi="Arial" w:cs="Arial"/>
                <w:i/>
                <w:iCs/>
                <w:sz w:val="22"/>
                <w:szCs w:val="22"/>
              </w:rPr>
            </w:pPr>
          </w:p>
        </w:tc>
        <w:tc>
          <w:tcPr>
            <w:tcW w:w="2104" w:type="dxa"/>
            <w:tcBorders>
              <w:top w:val="single" w:sz="4" w:space="0" w:color="auto"/>
              <w:left w:val="single" w:sz="4" w:space="0" w:color="auto"/>
              <w:bottom w:val="single" w:sz="4" w:space="0" w:color="auto"/>
              <w:right w:val="single" w:sz="4" w:space="0" w:color="auto"/>
            </w:tcBorders>
          </w:tcPr>
          <w:p w14:paraId="4E38319B" w14:textId="77777777" w:rsidR="00B96957" w:rsidRPr="002F5843" w:rsidRDefault="00B96957" w:rsidP="002F5843">
            <w:pPr>
              <w:autoSpaceDE w:val="0"/>
              <w:autoSpaceDN w:val="0"/>
              <w:adjustRightInd w:val="0"/>
              <w:jc w:val="both"/>
              <w:rPr>
                <w:rFonts w:ascii="Arial" w:hAnsi="Arial" w:cs="Arial"/>
                <w:i/>
                <w:iCs/>
                <w:sz w:val="22"/>
                <w:szCs w:val="22"/>
              </w:rPr>
            </w:pPr>
          </w:p>
        </w:tc>
        <w:tc>
          <w:tcPr>
            <w:tcW w:w="0" w:type="auto"/>
            <w:tcBorders>
              <w:top w:val="single" w:sz="4" w:space="0" w:color="auto"/>
              <w:left w:val="single" w:sz="4" w:space="0" w:color="auto"/>
              <w:bottom w:val="single" w:sz="4" w:space="0" w:color="auto"/>
              <w:right w:val="single" w:sz="4" w:space="0" w:color="auto"/>
            </w:tcBorders>
          </w:tcPr>
          <w:p w14:paraId="5CD3E664" w14:textId="77777777" w:rsidR="00B96957" w:rsidRPr="002F5843" w:rsidRDefault="00B96957" w:rsidP="002F5843">
            <w:pPr>
              <w:autoSpaceDE w:val="0"/>
              <w:autoSpaceDN w:val="0"/>
              <w:adjustRightInd w:val="0"/>
              <w:jc w:val="both"/>
              <w:rPr>
                <w:rFonts w:ascii="Arial" w:hAnsi="Arial" w:cs="Arial"/>
                <w:i/>
                <w:iCs/>
                <w:sz w:val="22"/>
                <w:szCs w:val="22"/>
              </w:rPr>
            </w:pPr>
          </w:p>
        </w:tc>
        <w:tc>
          <w:tcPr>
            <w:tcW w:w="1071" w:type="dxa"/>
            <w:tcBorders>
              <w:top w:val="single" w:sz="4" w:space="0" w:color="auto"/>
              <w:left w:val="single" w:sz="4" w:space="0" w:color="auto"/>
              <w:bottom w:val="single" w:sz="4" w:space="0" w:color="auto"/>
              <w:right w:val="single" w:sz="4" w:space="0" w:color="auto"/>
            </w:tcBorders>
          </w:tcPr>
          <w:p w14:paraId="483A776C" w14:textId="77777777" w:rsidR="00B96957" w:rsidRPr="002F5843" w:rsidRDefault="00B96957" w:rsidP="002F5843">
            <w:pPr>
              <w:autoSpaceDE w:val="0"/>
              <w:autoSpaceDN w:val="0"/>
              <w:adjustRightInd w:val="0"/>
              <w:jc w:val="both"/>
              <w:rPr>
                <w:rFonts w:ascii="Arial" w:hAnsi="Arial" w:cs="Arial"/>
                <w:i/>
                <w:iCs/>
                <w:sz w:val="22"/>
                <w:szCs w:val="22"/>
              </w:rPr>
            </w:pPr>
          </w:p>
        </w:tc>
      </w:tr>
      <w:tr w:rsidR="00B96957" w:rsidRPr="002F5843" w14:paraId="4BE04FA4" w14:textId="77777777" w:rsidTr="00685A48">
        <w:trPr>
          <w:trHeight w:val="538"/>
          <w:jc w:val="center"/>
        </w:trPr>
        <w:tc>
          <w:tcPr>
            <w:tcW w:w="2085" w:type="dxa"/>
            <w:gridSpan w:val="2"/>
            <w:tcBorders>
              <w:top w:val="single" w:sz="4" w:space="0" w:color="auto"/>
              <w:left w:val="single" w:sz="4" w:space="0" w:color="auto"/>
              <w:bottom w:val="single" w:sz="4" w:space="0" w:color="auto"/>
              <w:right w:val="single" w:sz="4" w:space="0" w:color="auto"/>
            </w:tcBorders>
          </w:tcPr>
          <w:p w14:paraId="6F663F89" w14:textId="77777777" w:rsidR="00B96957" w:rsidRPr="002F5843" w:rsidRDefault="00B96957" w:rsidP="002F5843">
            <w:pPr>
              <w:autoSpaceDE w:val="0"/>
              <w:autoSpaceDN w:val="0"/>
              <w:adjustRightInd w:val="0"/>
              <w:jc w:val="both"/>
              <w:rPr>
                <w:rFonts w:ascii="Arial" w:hAnsi="Arial" w:cs="Arial"/>
                <w:i/>
                <w:iCs/>
                <w:sz w:val="22"/>
                <w:szCs w:val="22"/>
              </w:rPr>
            </w:pPr>
          </w:p>
        </w:tc>
        <w:tc>
          <w:tcPr>
            <w:tcW w:w="4870" w:type="dxa"/>
            <w:gridSpan w:val="3"/>
            <w:tcBorders>
              <w:top w:val="single" w:sz="4" w:space="0" w:color="auto"/>
              <w:left w:val="single" w:sz="4" w:space="0" w:color="auto"/>
              <w:bottom w:val="single" w:sz="4" w:space="0" w:color="auto"/>
              <w:right w:val="single" w:sz="4" w:space="0" w:color="auto"/>
            </w:tcBorders>
            <w:hideMark/>
          </w:tcPr>
          <w:p w14:paraId="40A04C8D"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i/>
                <w:iCs/>
                <w:sz w:val="22"/>
                <w:szCs w:val="22"/>
              </w:rPr>
              <w:t xml:space="preserve">Fecha Inicio (día/mes/año) </w:t>
            </w:r>
          </w:p>
        </w:tc>
        <w:tc>
          <w:tcPr>
            <w:tcW w:w="3928" w:type="dxa"/>
            <w:gridSpan w:val="3"/>
            <w:tcBorders>
              <w:top w:val="single" w:sz="4" w:space="0" w:color="auto"/>
              <w:left w:val="single" w:sz="4" w:space="0" w:color="auto"/>
              <w:bottom w:val="single" w:sz="4" w:space="0" w:color="auto"/>
              <w:right w:val="single" w:sz="4" w:space="0" w:color="auto"/>
            </w:tcBorders>
            <w:hideMark/>
          </w:tcPr>
          <w:p w14:paraId="60A598B5"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i/>
                <w:iCs/>
                <w:sz w:val="22"/>
                <w:szCs w:val="22"/>
              </w:rPr>
              <w:t xml:space="preserve">Fecha Fin (día/mes/año) </w:t>
            </w:r>
          </w:p>
        </w:tc>
      </w:tr>
    </w:tbl>
    <w:p w14:paraId="775C1207" w14:textId="77777777" w:rsidR="00B96957" w:rsidRPr="002F5843" w:rsidRDefault="00B96957" w:rsidP="002F5843">
      <w:pPr>
        <w:jc w:val="both"/>
        <w:rPr>
          <w:rFonts w:ascii="Arial" w:hAnsi="Arial" w:cs="Arial"/>
          <w:b/>
          <w:sz w:val="22"/>
          <w:szCs w:val="22"/>
        </w:rPr>
      </w:pPr>
    </w:p>
    <w:p w14:paraId="222C9360" w14:textId="28BE3739" w:rsidR="00B96957" w:rsidRPr="002F5843" w:rsidRDefault="00B96957" w:rsidP="002F5843">
      <w:pPr>
        <w:jc w:val="both"/>
        <w:rPr>
          <w:rFonts w:ascii="Arial" w:hAnsi="Arial" w:cs="Arial"/>
          <w:b/>
          <w:sz w:val="22"/>
          <w:szCs w:val="22"/>
          <w:highlight w:val="yellow"/>
        </w:rPr>
      </w:pPr>
      <w:r w:rsidRPr="002F5843">
        <w:rPr>
          <w:rFonts w:ascii="Arial" w:hAnsi="Arial" w:cs="Arial"/>
          <w:b/>
          <w:sz w:val="22"/>
          <w:szCs w:val="22"/>
          <w:highlight w:val="yellow"/>
        </w:rPr>
        <w:br w:type="page"/>
      </w:r>
    </w:p>
    <w:p w14:paraId="44C5FCD6" w14:textId="2D0B0A90" w:rsidR="00B96957" w:rsidRPr="002F5843" w:rsidRDefault="00B96957" w:rsidP="002F5843">
      <w:pPr>
        <w:keepNext/>
        <w:tabs>
          <w:tab w:val="left" w:pos="567"/>
          <w:tab w:val="left" w:pos="9356"/>
        </w:tabs>
        <w:jc w:val="both"/>
        <w:rPr>
          <w:rFonts w:ascii="Arial" w:eastAsia="Calibri" w:hAnsi="Arial" w:cs="Arial"/>
          <w:b/>
          <w:bCs/>
          <w:sz w:val="22"/>
          <w:szCs w:val="22"/>
          <w:lang w:val="es-ES"/>
        </w:rPr>
      </w:pPr>
      <w:r w:rsidRPr="002F5843">
        <w:rPr>
          <w:rFonts w:ascii="Arial" w:eastAsia="Calibri" w:hAnsi="Arial" w:cs="Arial"/>
          <w:b/>
          <w:bCs/>
          <w:sz w:val="22"/>
          <w:szCs w:val="22"/>
          <w:lang w:val="es-ES"/>
        </w:rPr>
        <w:lastRenderedPageBreak/>
        <w:t>FORMATO 4</w:t>
      </w:r>
      <w:r w:rsidR="007E748B" w:rsidRPr="002F5843">
        <w:rPr>
          <w:rFonts w:ascii="Arial" w:eastAsia="Calibri" w:hAnsi="Arial" w:cs="Arial"/>
          <w:b/>
          <w:bCs/>
          <w:sz w:val="22"/>
          <w:szCs w:val="22"/>
          <w:lang w:val="es-ES"/>
        </w:rPr>
        <w:t xml:space="preserve"> - </w:t>
      </w:r>
      <w:r w:rsidRPr="002F5843">
        <w:rPr>
          <w:rFonts w:ascii="Arial" w:eastAsia="Calibri" w:hAnsi="Arial" w:cs="Arial"/>
          <w:b/>
          <w:bCs/>
          <w:sz w:val="22"/>
          <w:szCs w:val="22"/>
          <w:lang w:val="es-ES"/>
        </w:rPr>
        <w:t>(CAPACIDAD FINANCIERA Y ORGANIZACIONAL PARA PERSONAS EXTRANJERAS SIN SUCURSAL O DOMICILIO EN COLOMBIA)</w:t>
      </w:r>
    </w:p>
    <w:p w14:paraId="7A8176FB" w14:textId="77777777" w:rsidR="00B96957" w:rsidRPr="002F5843" w:rsidRDefault="00B96957" w:rsidP="002F5843">
      <w:pPr>
        <w:keepNext/>
        <w:tabs>
          <w:tab w:val="left" w:pos="567"/>
          <w:tab w:val="left" w:pos="9356"/>
        </w:tabs>
        <w:jc w:val="both"/>
        <w:outlineLvl w:val="0"/>
        <w:rPr>
          <w:rFonts w:ascii="Arial" w:eastAsia="Calibri" w:hAnsi="Arial" w:cs="Arial"/>
          <w:b/>
          <w:bCs/>
          <w:sz w:val="22"/>
          <w:szCs w:val="22"/>
          <w:lang w:val="es-ES"/>
        </w:rPr>
      </w:pPr>
    </w:p>
    <w:p w14:paraId="53BE61D6" w14:textId="77777777" w:rsidR="00B96957" w:rsidRPr="002F5843" w:rsidRDefault="00B96957" w:rsidP="002F5843">
      <w:pPr>
        <w:keepNext/>
        <w:tabs>
          <w:tab w:val="left" w:pos="567"/>
          <w:tab w:val="left" w:pos="9356"/>
        </w:tabs>
        <w:jc w:val="both"/>
        <w:outlineLvl w:val="0"/>
        <w:rPr>
          <w:rFonts w:ascii="Arial" w:eastAsia="Calibri" w:hAnsi="Arial" w:cs="Arial"/>
          <w:b/>
          <w:bCs/>
          <w:sz w:val="22"/>
          <w:szCs w:val="22"/>
          <w:lang w:val="es-ES"/>
        </w:rPr>
      </w:pPr>
      <w:r w:rsidRPr="002F5843">
        <w:rPr>
          <w:rFonts w:ascii="Arial" w:eastAsia="Calibri" w:hAnsi="Arial" w:cs="Arial"/>
          <w:b/>
          <w:bCs/>
          <w:sz w:val="22"/>
          <w:szCs w:val="22"/>
          <w:lang w:val="es-ES"/>
        </w:rPr>
        <w:t xml:space="preserve">Señores </w:t>
      </w:r>
    </w:p>
    <w:p w14:paraId="49BC22E3" w14:textId="77777777" w:rsidR="00B96957" w:rsidRPr="002F5843" w:rsidRDefault="00B96957" w:rsidP="002F5843">
      <w:pPr>
        <w:keepNext/>
        <w:tabs>
          <w:tab w:val="left" w:pos="567"/>
          <w:tab w:val="left" w:pos="9356"/>
        </w:tabs>
        <w:jc w:val="both"/>
        <w:outlineLvl w:val="0"/>
        <w:rPr>
          <w:rFonts w:ascii="Arial" w:eastAsia="Calibri" w:hAnsi="Arial" w:cs="Arial"/>
          <w:b/>
          <w:sz w:val="22"/>
          <w:szCs w:val="22"/>
          <w:highlight w:val="lightGray"/>
          <w:lang w:val="es-ES"/>
        </w:rPr>
      </w:pPr>
      <w:r w:rsidRPr="002F5843">
        <w:rPr>
          <w:rFonts w:ascii="Arial" w:eastAsia="Calibri" w:hAnsi="Arial" w:cs="Arial"/>
          <w:b/>
          <w:sz w:val="22"/>
          <w:szCs w:val="22"/>
          <w:highlight w:val="lightGray"/>
          <w:lang w:val="es-ES"/>
        </w:rPr>
        <w:t xml:space="preserve">[NOMBRE DE LA ENTIDAD]  </w:t>
      </w:r>
    </w:p>
    <w:p w14:paraId="519337A1" w14:textId="77777777" w:rsidR="00B96957" w:rsidRPr="002F5843" w:rsidRDefault="00B96957" w:rsidP="002F5843">
      <w:pPr>
        <w:keepNext/>
        <w:tabs>
          <w:tab w:val="left" w:pos="567"/>
          <w:tab w:val="left" w:pos="9356"/>
        </w:tabs>
        <w:jc w:val="both"/>
        <w:outlineLvl w:val="0"/>
        <w:rPr>
          <w:rFonts w:ascii="Arial" w:eastAsia="Calibri" w:hAnsi="Arial" w:cs="Arial"/>
          <w:bCs/>
          <w:sz w:val="22"/>
          <w:szCs w:val="22"/>
          <w:highlight w:val="lightGray"/>
          <w:lang w:val="es-ES"/>
        </w:rPr>
      </w:pPr>
      <w:r w:rsidRPr="002F5843">
        <w:rPr>
          <w:rFonts w:ascii="Arial" w:eastAsia="Calibri" w:hAnsi="Arial" w:cs="Arial"/>
          <w:bCs/>
          <w:sz w:val="22"/>
          <w:szCs w:val="22"/>
          <w:highlight w:val="lightGray"/>
          <w:lang w:val="es-ES"/>
        </w:rPr>
        <w:t xml:space="preserve">[Dirección de la entidad] </w:t>
      </w:r>
    </w:p>
    <w:p w14:paraId="17C9FB2D" w14:textId="77777777" w:rsidR="00B96957" w:rsidRPr="002F5843" w:rsidRDefault="00B96957" w:rsidP="002F5843">
      <w:pPr>
        <w:keepNext/>
        <w:tabs>
          <w:tab w:val="left" w:pos="567"/>
          <w:tab w:val="left" w:pos="9356"/>
        </w:tabs>
        <w:jc w:val="both"/>
        <w:outlineLvl w:val="0"/>
        <w:rPr>
          <w:rFonts w:ascii="Arial" w:eastAsia="Calibri" w:hAnsi="Arial" w:cs="Arial"/>
          <w:bCs/>
          <w:sz w:val="22"/>
          <w:szCs w:val="22"/>
          <w:highlight w:val="lightGray"/>
          <w:lang w:val="es-ES"/>
        </w:rPr>
      </w:pPr>
      <w:r w:rsidRPr="002F5843">
        <w:rPr>
          <w:rFonts w:ascii="Arial" w:eastAsia="Calibri" w:hAnsi="Arial" w:cs="Arial"/>
          <w:bCs/>
          <w:sz w:val="22"/>
          <w:szCs w:val="22"/>
          <w:highlight w:val="lightGray"/>
          <w:lang w:val="es-ES"/>
        </w:rPr>
        <w:t xml:space="preserve">[Ciudad]  </w:t>
      </w:r>
    </w:p>
    <w:p w14:paraId="3AB59F1A" w14:textId="77777777" w:rsidR="00B96957" w:rsidRPr="002F5843" w:rsidRDefault="00B96957" w:rsidP="002F5843">
      <w:pPr>
        <w:keepNext/>
        <w:tabs>
          <w:tab w:val="left" w:pos="567"/>
          <w:tab w:val="left" w:pos="9356"/>
        </w:tabs>
        <w:jc w:val="both"/>
        <w:outlineLvl w:val="0"/>
        <w:rPr>
          <w:rFonts w:ascii="Arial" w:eastAsia="Calibri" w:hAnsi="Arial" w:cs="Arial"/>
          <w:b/>
          <w:bCs/>
          <w:sz w:val="22"/>
          <w:szCs w:val="22"/>
          <w:lang w:val="es-ES"/>
        </w:rPr>
      </w:pPr>
      <w:r w:rsidRPr="002F5843">
        <w:rPr>
          <w:rFonts w:ascii="Arial" w:eastAsia="Calibri" w:hAnsi="Arial" w:cs="Arial"/>
          <w:b/>
          <w:bCs/>
          <w:sz w:val="22"/>
          <w:szCs w:val="22"/>
          <w:lang w:val="es-ES"/>
        </w:rPr>
        <w:t> </w:t>
      </w:r>
    </w:p>
    <w:p w14:paraId="64A5734C" w14:textId="77777777" w:rsidR="00B96957" w:rsidRPr="002F5843" w:rsidRDefault="00B96957" w:rsidP="002F5843">
      <w:pPr>
        <w:keepNext/>
        <w:tabs>
          <w:tab w:val="left" w:pos="567"/>
          <w:tab w:val="left" w:pos="9356"/>
        </w:tabs>
        <w:jc w:val="both"/>
        <w:outlineLvl w:val="0"/>
        <w:rPr>
          <w:rFonts w:ascii="Arial" w:eastAsia="Calibri" w:hAnsi="Arial" w:cs="Arial"/>
          <w:b/>
          <w:bCs/>
          <w:sz w:val="22"/>
          <w:szCs w:val="22"/>
          <w:lang w:val="es-ES"/>
        </w:rPr>
      </w:pPr>
      <w:r w:rsidRPr="002F5843">
        <w:rPr>
          <w:rFonts w:ascii="Arial" w:eastAsia="Calibri" w:hAnsi="Arial" w:cs="Arial"/>
          <w:b/>
          <w:bCs/>
          <w:sz w:val="22"/>
          <w:szCs w:val="22"/>
          <w:lang w:val="es-ES"/>
        </w:rPr>
        <w:t> </w:t>
      </w:r>
    </w:p>
    <w:p w14:paraId="3A45160F" w14:textId="77777777" w:rsidR="00B96957" w:rsidRPr="002F5843" w:rsidRDefault="00B96957" w:rsidP="002F5843">
      <w:pPr>
        <w:keepNext/>
        <w:tabs>
          <w:tab w:val="left" w:pos="567"/>
          <w:tab w:val="left" w:pos="9356"/>
        </w:tabs>
        <w:jc w:val="both"/>
        <w:outlineLvl w:val="0"/>
        <w:rPr>
          <w:rFonts w:ascii="Arial" w:eastAsia="Calibri" w:hAnsi="Arial" w:cs="Arial"/>
          <w:bCs/>
          <w:sz w:val="22"/>
          <w:szCs w:val="22"/>
          <w:lang w:val="es-ES"/>
        </w:rPr>
      </w:pPr>
      <w:r w:rsidRPr="002F5843">
        <w:rPr>
          <w:rFonts w:ascii="Arial" w:eastAsia="Calibri" w:hAnsi="Arial" w:cs="Arial"/>
          <w:b/>
          <w:bCs/>
          <w:sz w:val="22"/>
          <w:szCs w:val="22"/>
          <w:lang w:val="es-ES"/>
        </w:rPr>
        <w:t xml:space="preserve">REFERENCIA: </w:t>
      </w:r>
      <w:r w:rsidRPr="002F5843">
        <w:rPr>
          <w:rFonts w:ascii="Arial" w:eastAsia="Calibri" w:hAnsi="Arial" w:cs="Arial"/>
          <w:bCs/>
          <w:sz w:val="22"/>
          <w:szCs w:val="22"/>
          <w:lang w:val="es-ES"/>
        </w:rPr>
        <w:t xml:space="preserve">Proceso de contratación No. </w:t>
      </w:r>
      <w:r w:rsidRPr="002F5843">
        <w:rPr>
          <w:rFonts w:ascii="Arial" w:eastAsia="Calibri" w:hAnsi="Arial" w:cs="Arial"/>
          <w:bCs/>
          <w:sz w:val="22"/>
          <w:szCs w:val="22"/>
          <w:highlight w:val="lightGray"/>
          <w:lang w:val="es-ES"/>
        </w:rPr>
        <w:t>[Incluir número del proceso de contratación],</w:t>
      </w:r>
      <w:r w:rsidRPr="002F5843">
        <w:rPr>
          <w:rFonts w:ascii="Arial" w:eastAsia="Calibri" w:hAnsi="Arial" w:cs="Arial"/>
          <w:bCs/>
          <w:sz w:val="22"/>
          <w:szCs w:val="22"/>
          <w:lang w:val="es-ES"/>
        </w:rPr>
        <w:t xml:space="preserve"> en adelante el “Proceso de contratación”.</w:t>
      </w:r>
    </w:p>
    <w:p w14:paraId="55BE2679" w14:textId="77777777" w:rsidR="00B96957" w:rsidRPr="002F5843" w:rsidRDefault="00B96957" w:rsidP="002F5843">
      <w:pPr>
        <w:keepNext/>
        <w:tabs>
          <w:tab w:val="left" w:pos="567"/>
          <w:tab w:val="left" w:pos="9356"/>
        </w:tabs>
        <w:jc w:val="both"/>
        <w:outlineLvl w:val="0"/>
        <w:rPr>
          <w:rFonts w:ascii="Arial" w:eastAsia="Calibri" w:hAnsi="Arial" w:cs="Arial"/>
          <w:bCs/>
          <w:sz w:val="22"/>
          <w:szCs w:val="22"/>
          <w:lang w:val="es-ES"/>
        </w:rPr>
      </w:pPr>
      <w:r w:rsidRPr="002F5843">
        <w:rPr>
          <w:rFonts w:ascii="Arial" w:eastAsia="Calibri" w:hAnsi="Arial" w:cs="Arial"/>
          <w:bCs/>
          <w:sz w:val="22"/>
          <w:szCs w:val="22"/>
          <w:lang w:val="es-ES"/>
        </w:rPr>
        <w:t xml:space="preserve">Objeto:  </w:t>
      </w:r>
    </w:p>
    <w:p w14:paraId="7AD6C97E" w14:textId="77777777" w:rsidR="00B96957" w:rsidRPr="002F5843" w:rsidRDefault="00B96957" w:rsidP="002F5843">
      <w:pPr>
        <w:keepNext/>
        <w:tabs>
          <w:tab w:val="left" w:pos="567"/>
          <w:tab w:val="left" w:pos="9356"/>
        </w:tabs>
        <w:jc w:val="both"/>
        <w:outlineLvl w:val="0"/>
        <w:rPr>
          <w:rFonts w:ascii="Arial" w:eastAsia="Calibri" w:hAnsi="Arial" w:cs="Arial"/>
          <w:bCs/>
          <w:sz w:val="22"/>
          <w:szCs w:val="22"/>
          <w:lang w:val="es-ES"/>
        </w:rPr>
      </w:pPr>
    </w:p>
    <w:p w14:paraId="1CFCE94D" w14:textId="77777777" w:rsidR="00B96957" w:rsidRPr="002F5843" w:rsidRDefault="00B96957" w:rsidP="002F5843">
      <w:pPr>
        <w:keepNext/>
        <w:tabs>
          <w:tab w:val="left" w:pos="567"/>
          <w:tab w:val="left" w:pos="9356"/>
        </w:tabs>
        <w:jc w:val="both"/>
        <w:outlineLvl w:val="0"/>
        <w:rPr>
          <w:rFonts w:ascii="Arial" w:eastAsia="Calibri" w:hAnsi="Arial" w:cs="Arial"/>
          <w:b/>
          <w:bCs/>
          <w:color w:val="4A442A" w:themeColor="background2" w:themeShade="40"/>
          <w:sz w:val="22"/>
          <w:szCs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3663"/>
        <w:gridCol w:w="3663"/>
      </w:tblGrid>
      <w:tr w:rsidR="00B96957" w:rsidRPr="002F5843" w14:paraId="2C0E2BA5" w14:textId="77777777" w:rsidTr="00685A48">
        <w:trPr>
          <w:trHeight w:val="23"/>
        </w:trPr>
        <w:tc>
          <w:tcPr>
            <w:tcW w:w="1460" w:type="dxa"/>
            <w:vAlign w:val="bottom"/>
          </w:tcPr>
          <w:p w14:paraId="2D8EF2A2" w14:textId="77777777" w:rsidR="00B96957" w:rsidRPr="002F5843" w:rsidRDefault="00B96957" w:rsidP="002F5843">
            <w:pPr>
              <w:jc w:val="both"/>
              <w:rPr>
                <w:rFonts w:ascii="Arial" w:eastAsia="Arial" w:hAnsi="Arial" w:cs="Arial"/>
                <w:b/>
                <w:color w:val="4A442A" w:themeColor="background2" w:themeShade="40"/>
                <w:sz w:val="22"/>
                <w:szCs w:val="22"/>
              </w:rPr>
            </w:pPr>
            <w:r w:rsidRPr="002F5843">
              <w:rPr>
                <w:rFonts w:ascii="Arial" w:eastAsia="Arial" w:hAnsi="Arial" w:cs="Arial"/>
                <w:b/>
                <w:sz w:val="22"/>
                <w:szCs w:val="22"/>
              </w:rPr>
              <w:t>Proponente:</w:t>
            </w:r>
          </w:p>
        </w:tc>
        <w:tc>
          <w:tcPr>
            <w:tcW w:w="3689" w:type="dxa"/>
            <w:shd w:val="clear" w:color="auto" w:fill="F2F2F2"/>
          </w:tcPr>
          <w:p w14:paraId="5FFF0B83" w14:textId="77777777" w:rsidR="00B96957" w:rsidRPr="002F5843" w:rsidRDefault="00B96957" w:rsidP="002F5843">
            <w:pPr>
              <w:jc w:val="both"/>
              <w:rPr>
                <w:rFonts w:ascii="Arial" w:eastAsia="Arial" w:hAnsi="Arial" w:cs="Arial"/>
                <w:color w:val="4A442A" w:themeColor="background2" w:themeShade="40"/>
                <w:sz w:val="22"/>
                <w:szCs w:val="22"/>
              </w:rPr>
            </w:pPr>
          </w:p>
        </w:tc>
        <w:tc>
          <w:tcPr>
            <w:tcW w:w="3689" w:type="dxa"/>
            <w:shd w:val="clear" w:color="auto" w:fill="F2F2F2"/>
            <w:vAlign w:val="bottom"/>
          </w:tcPr>
          <w:p w14:paraId="5669988D" w14:textId="77777777" w:rsidR="00B96957" w:rsidRPr="002F5843" w:rsidRDefault="00B96957" w:rsidP="002F5843">
            <w:pPr>
              <w:jc w:val="both"/>
              <w:rPr>
                <w:rFonts w:ascii="Arial" w:eastAsia="Arial" w:hAnsi="Arial" w:cs="Arial"/>
                <w:color w:val="4A442A" w:themeColor="background2" w:themeShade="40"/>
                <w:sz w:val="22"/>
                <w:szCs w:val="22"/>
              </w:rPr>
            </w:pPr>
          </w:p>
        </w:tc>
      </w:tr>
      <w:tr w:rsidR="00B96957" w:rsidRPr="002F5843" w14:paraId="2844253B" w14:textId="77777777" w:rsidTr="00685A48">
        <w:trPr>
          <w:trHeight w:val="23"/>
        </w:trPr>
        <w:tc>
          <w:tcPr>
            <w:tcW w:w="1460" w:type="dxa"/>
            <w:vAlign w:val="bottom"/>
          </w:tcPr>
          <w:p w14:paraId="36AD2B4A" w14:textId="77777777" w:rsidR="00B96957" w:rsidRPr="002F5843" w:rsidRDefault="00B96957" w:rsidP="002F5843">
            <w:pPr>
              <w:jc w:val="both"/>
              <w:rPr>
                <w:rFonts w:ascii="Arial" w:eastAsia="Arial" w:hAnsi="Arial" w:cs="Arial"/>
                <w:b/>
                <w:color w:val="4A442A" w:themeColor="background2" w:themeShade="40"/>
                <w:sz w:val="22"/>
                <w:szCs w:val="22"/>
              </w:rPr>
            </w:pPr>
          </w:p>
        </w:tc>
        <w:tc>
          <w:tcPr>
            <w:tcW w:w="3689" w:type="dxa"/>
            <w:shd w:val="clear" w:color="auto" w:fill="F2F2F2"/>
          </w:tcPr>
          <w:p w14:paraId="2C628143" w14:textId="77777777" w:rsidR="00B96957" w:rsidRPr="002F5843" w:rsidRDefault="00B96957" w:rsidP="002F5843">
            <w:pPr>
              <w:jc w:val="both"/>
              <w:rPr>
                <w:rFonts w:ascii="Arial" w:eastAsia="Arial" w:hAnsi="Arial" w:cs="Arial"/>
                <w:color w:val="4A442A" w:themeColor="background2" w:themeShade="40"/>
                <w:sz w:val="22"/>
                <w:szCs w:val="22"/>
              </w:rPr>
            </w:pPr>
          </w:p>
        </w:tc>
        <w:tc>
          <w:tcPr>
            <w:tcW w:w="3689" w:type="dxa"/>
            <w:shd w:val="clear" w:color="auto" w:fill="F2F2F2"/>
            <w:vAlign w:val="bottom"/>
          </w:tcPr>
          <w:p w14:paraId="5A05B6D6" w14:textId="77777777" w:rsidR="00B96957" w:rsidRPr="002F5843" w:rsidRDefault="00B96957" w:rsidP="002F5843">
            <w:pPr>
              <w:jc w:val="both"/>
              <w:rPr>
                <w:rFonts w:ascii="Arial" w:eastAsia="Arial" w:hAnsi="Arial" w:cs="Arial"/>
                <w:color w:val="4A442A" w:themeColor="background2" w:themeShade="40"/>
                <w:sz w:val="22"/>
                <w:szCs w:val="22"/>
              </w:rPr>
            </w:pPr>
          </w:p>
        </w:tc>
      </w:tr>
    </w:tbl>
    <w:p w14:paraId="59551B14" w14:textId="77777777" w:rsidR="00B96957" w:rsidRPr="002F5843" w:rsidRDefault="00B96957" w:rsidP="002F5843">
      <w:pPr>
        <w:contextualSpacing/>
        <w:jc w:val="both"/>
        <w:rPr>
          <w:rFonts w:ascii="Arial" w:eastAsia="MS Mincho" w:hAnsi="Arial" w:cs="Arial"/>
          <w:color w:val="4A442A" w:themeColor="background2" w:themeShade="40"/>
          <w:sz w:val="22"/>
          <w:szCs w:val="22"/>
        </w:rPr>
      </w:pPr>
    </w:p>
    <w:p w14:paraId="30FCB585" w14:textId="77777777" w:rsidR="00B96957" w:rsidRPr="002F5843" w:rsidRDefault="00B96957" w:rsidP="002F5843">
      <w:pPr>
        <w:contextualSpacing/>
        <w:jc w:val="both"/>
        <w:rPr>
          <w:rFonts w:ascii="Arial" w:eastAsia="MS Mincho" w:hAnsi="Arial" w:cs="Arial"/>
          <w:sz w:val="22"/>
          <w:szCs w:val="22"/>
        </w:rPr>
      </w:pPr>
      <w:r w:rsidRPr="002F5843">
        <w:rPr>
          <w:rFonts w:ascii="Arial" w:eastAsia="MS Mincho" w:hAnsi="Arial" w:cs="Arial"/>
          <w:sz w:val="22"/>
          <w:szCs w:val="22"/>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9CC6E54" w14:textId="77777777" w:rsidR="00B96957" w:rsidRPr="002F5843" w:rsidRDefault="00B96957" w:rsidP="002F5843">
      <w:pPr>
        <w:contextualSpacing/>
        <w:jc w:val="both"/>
        <w:rPr>
          <w:rFonts w:ascii="Arial" w:eastAsia="MS Mincho" w:hAnsi="Arial" w:cs="Arial"/>
          <w:sz w:val="22"/>
          <w:szCs w:val="22"/>
        </w:rPr>
      </w:pPr>
    </w:p>
    <w:p w14:paraId="62B18380" w14:textId="77777777" w:rsidR="00B96957" w:rsidRPr="002F5843" w:rsidRDefault="00B96957" w:rsidP="002F5843">
      <w:pPr>
        <w:contextualSpacing/>
        <w:jc w:val="both"/>
        <w:rPr>
          <w:rFonts w:ascii="Arial" w:eastAsia="MS Mincho" w:hAnsi="Arial" w:cs="Arial"/>
          <w:sz w:val="22"/>
          <w:szCs w:val="22"/>
        </w:rPr>
      </w:pPr>
      <w:r w:rsidRPr="002F5843">
        <w:rPr>
          <w:rFonts w:ascii="Arial" w:eastAsia="MS Mincho" w:hAnsi="Arial" w:cs="Arial"/>
          <w:sz w:val="22"/>
          <w:szCs w:val="22"/>
        </w:rPr>
        <w:t>La tasa representativa del mercado utilizada para la conversión de los Estados Financieros certificada por la Superintendencia Financiera de Colombia es la siguiente: [</w:t>
      </w:r>
      <w:r w:rsidRPr="002F5843">
        <w:rPr>
          <w:rFonts w:ascii="Arial" w:eastAsia="MS Mincho" w:hAnsi="Arial" w:cs="Arial"/>
          <w:sz w:val="22"/>
          <w:szCs w:val="22"/>
          <w:highlight w:val="lightGray"/>
        </w:rPr>
        <w:t>Incluir TRM del día de expedición de los Estados Financieros</w:t>
      </w:r>
      <w:r w:rsidRPr="002F5843">
        <w:rPr>
          <w:rFonts w:ascii="Arial" w:eastAsia="MS Mincho" w:hAnsi="Arial" w:cs="Arial"/>
          <w:sz w:val="22"/>
          <w:szCs w:val="22"/>
        </w:rPr>
        <w:t>]</w:t>
      </w:r>
    </w:p>
    <w:p w14:paraId="4F0EB06C" w14:textId="77777777" w:rsidR="00B96957" w:rsidRPr="002F5843" w:rsidRDefault="00B96957" w:rsidP="002F5843">
      <w:pPr>
        <w:autoSpaceDE w:val="0"/>
        <w:autoSpaceDN w:val="0"/>
        <w:adjustRightInd w:val="0"/>
        <w:contextualSpacing/>
        <w:jc w:val="both"/>
        <w:rPr>
          <w:rFonts w:ascii="Arial" w:eastAsia="Arial" w:hAnsi="Arial" w:cs="Arial"/>
          <w:sz w:val="22"/>
          <w:szCs w:val="22"/>
        </w:rPr>
      </w:pPr>
    </w:p>
    <w:p w14:paraId="019300CC" w14:textId="77777777" w:rsidR="00B96957" w:rsidRPr="002F5843" w:rsidRDefault="00B96957" w:rsidP="002F5843">
      <w:pPr>
        <w:ind w:left="708"/>
        <w:contextualSpacing/>
        <w:jc w:val="both"/>
        <w:rPr>
          <w:rFonts w:ascii="Arial" w:hAnsi="Arial" w:cs="Arial"/>
          <w:b/>
          <w:bCs/>
          <w:sz w:val="22"/>
          <w:szCs w:val="22"/>
        </w:rPr>
      </w:pPr>
      <w:r w:rsidRPr="002F5843">
        <w:rPr>
          <w:rFonts w:ascii="Arial" w:hAnsi="Arial" w:cs="Arial"/>
          <w:b/>
          <w:bCs/>
          <w:sz w:val="22"/>
          <w:szCs w:val="22"/>
        </w:rPr>
        <w:t>3.1 Balance general y estado de resultados</w:t>
      </w:r>
    </w:p>
    <w:p w14:paraId="7F923240"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2F5843" w14:paraId="56C11E1E" w14:textId="77777777" w:rsidTr="00685A48">
        <w:trPr>
          <w:tblHeader/>
        </w:trPr>
        <w:tc>
          <w:tcPr>
            <w:tcW w:w="1765" w:type="dxa"/>
            <w:vMerge w:val="restart"/>
            <w:shd w:val="clear" w:color="auto" w:fill="4E4D4D"/>
            <w:vAlign w:val="center"/>
          </w:tcPr>
          <w:p w14:paraId="269EBE88"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Cuenta</w:t>
            </w:r>
          </w:p>
        </w:tc>
        <w:tc>
          <w:tcPr>
            <w:tcW w:w="1765" w:type="dxa"/>
            <w:shd w:val="clear" w:color="auto" w:fill="4E4D4D"/>
          </w:tcPr>
          <w:p w14:paraId="33004165"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Proponente singular</w:t>
            </w:r>
          </w:p>
        </w:tc>
        <w:tc>
          <w:tcPr>
            <w:tcW w:w="5298" w:type="dxa"/>
            <w:gridSpan w:val="3"/>
            <w:shd w:val="clear" w:color="auto" w:fill="4E4D4D"/>
            <w:vAlign w:val="center"/>
          </w:tcPr>
          <w:p w14:paraId="2BD99F4D"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Proponente plural</w:t>
            </w:r>
          </w:p>
        </w:tc>
      </w:tr>
      <w:tr w:rsidR="00B96957" w:rsidRPr="002F5843" w14:paraId="38E1C0CB" w14:textId="77777777" w:rsidTr="00685A48">
        <w:trPr>
          <w:tblHeader/>
        </w:trPr>
        <w:tc>
          <w:tcPr>
            <w:tcW w:w="1765" w:type="dxa"/>
            <w:vMerge/>
            <w:shd w:val="clear" w:color="auto" w:fill="4E4D4D"/>
          </w:tcPr>
          <w:p w14:paraId="49AD5A3C"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p>
        </w:tc>
        <w:tc>
          <w:tcPr>
            <w:tcW w:w="1765" w:type="dxa"/>
            <w:shd w:val="clear" w:color="auto" w:fill="4E4D4D"/>
          </w:tcPr>
          <w:p w14:paraId="1A6B9ADF"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Proponente (Valor en pesos colombianos)</w:t>
            </w:r>
          </w:p>
        </w:tc>
        <w:tc>
          <w:tcPr>
            <w:tcW w:w="1766" w:type="dxa"/>
            <w:shd w:val="clear" w:color="auto" w:fill="4E4D4D"/>
          </w:tcPr>
          <w:p w14:paraId="2D212625"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Integrante N°1 (Valor en pesos colombianos)</w:t>
            </w:r>
          </w:p>
        </w:tc>
        <w:tc>
          <w:tcPr>
            <w:tcW w:w="1766" w:type="dxa"/>
            <w:shd w:val="clear" w:color="auto" w:fill="4E4D4D"/>
          </w:tcPr>
          <w:p w14:paraId="6BC117B4"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Integrante N°2 (Valor en pesos colombianos</w:t>
            </w:r>
          </w:p>
        </w:tc>
        <w:tc>
          <w:tcPr>
            <w:tcW w:w="1766" w:type="dxa"/>
            <w:shd w:val="clear" w:color="auto" w:fill="4E4D4D"/>
          </w:tcPr>
          <w:p w14:paraId="69B7526B"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Integrante N°3 (Valor en pesos colombianos)</w:t>
            </w:r>
          </w:p>
        </w:tc>
      </w:tr>
      <w:tr w:rsidR="00B96957" w:rsidRPr="002F5843" w14:paraId="3277EF6A" w14:textId="77777777" w:rsidTr="00685A48">
        <w:tc>
          <w:tcPr>
            <w:tcW w:w="1765" w:type="dxa"/>
          </w:tcPr>
          <w:p w14:paraId="47ADF121" w14:textId="77777777" w:rsidR="00B96957" w:rsidRPr="002F5843" w:rsidRDefault="00B96957" w:rsidP="002F5843">
            <w:pPr>
              <w:autoSpaceDE w:val="0"/>
              <w:autoSpaceDN w:val="0"/>
              <w:adjustRightInd w:val="0"/>
              <w:contextualSpacing/>
              <w:jc w:val="both"/>
              <w:rPr>
                <w:rFonts w:ascii="Arial" w:hAnsi="Arial" w:cs="Arial"/>
                <w:sz w:val="22"/>
                <w:szCs w:val="22"/>
              </w:rPr>
            </w:pPr>
            <w:r w:rsidRPr="002F5843">
              <w:rPr>
                <w:rFonts w:ascii="Arial" w:hAnsi="Arial" w:cs="Arial"/>
                <w:sz w:val="22"/>
                <w:szCs w:val="22"/>
              </w:rPr>
              <w:t>Activo corriente</w:t>
            </w:r>
          </w:p>
        </w:tc>
        <w:tc>
          <w:tcPr>
            <w:tcW w:w="1765" w:type="dxa"/>
          </w:tcPr>
          <w:p w14:paraId="77086078"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1769C180"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4F31002D"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25E08C6D"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03B94C4A" w14:textId="77777777" w:rsidTr="00685A48">
        <w:tc>
          <w:tcPr>
            <w:tcW w:w="1765" w:type="dxa"/>
          </w:tcPr>
          <w:p w14:paraId="3E2889BA" w14:textId="77777777" w:rsidR="00B96957" w:rsidRPr="002F5843" w:rsidRDefault="00B96957" w:rsidP="002F5843">
            <w:pPr>
              <w:autoSpaceDE w:val="0"/>
              <w:autoSpaceDN w:val="0"/>
              <w:adjustRightInd w:val="0"/>
              <w:contextualSpacing/>
              <w:jc w:val="both"/>
              <w:rPr>
                <w:rFonts w:ascii="Arial" w:hAnsi="Arial" w:cs="Arial"/>
                <w:sz w:val="22"/>
                <w:szCs w:val="22"/>
              </w:rPr>
            </w:pPr>
            <w:r w:rsidRPr="002F5843">
              <w:rPr>
                <w:rFonts w:ascii="Arial" w:hAnsi="Arial" w:cs="Arial"/>
                <w:sz w:val="22"/>
                <w:szCs w:val="22"/>
              </w:rPr>
              <w:t>Activo total</w:t>
            </w:r>
          </w:p>
        </w:tc>
        <w:tc>
          <w:tcPr>
            <w:tcW w:w="1765" w:type="dxa"/>
          </w:tcPr>
          <w:p w14:paraId="343884B4"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7747C8F3"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17F51122"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2F9F0CC2"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33A650C0" w14:textId="77777777" w:rsidTr="00685A48">
        <w:tc>
          <w:tcPr>
            <w:tcW w:w="1765" w:type="dxa"/>
          </w:tcPr>
          <w:p w14:paraId="76B0763E" w14:textId="77777777" w:rsidR="00B96957" w:rsidRPr="002F5843" w:rsidRDefault="00B96957" w:rsidP="002F5843">
            <w:pPr>
              <w:autoSpaceDE w:val="0"/>
              <w:autoSpaceDN w:val="0"/>
              <w:adjustRightInd w:val="0"/>
              <w:contextualSpacing/>
              <w:jc w:val="both"/>
              <w:rPr>
                <w:rFonts w:ascii="Arial" w:hAnsi="Arial" w:cs="Arial"/>
                <w:sz w:val="22"/>
                <w:szCs w:val="22"/>
              </w:rPr>
            </w:pPr>
            <w:r w:rsidRPr="002F5843">
              <w:rPr>
                <w:rFonts w:ascii="Arial" w:hAnsi="Arial" w:cs="Arial"/>
                <w:sz w:val="22"/>
                <w:szCs w:val="22"/>
              </w:rPr>
              <w:t>Pasivo corriente</w:t>
            </w:r>
          </w:p>
        </w:tc>
        <w:tc>
          <w:tcPr>
            <w:tcW w:w="1765" w:type="dxa"/>
          </w:tcPr>
          <w:p w14:paraId="6AB50DAD"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3EDA8814"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0A34620"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72C611D0"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3B58A2DC" w14:textId="77777777" w:rsidTr="00685A48">
        <w:tc>
          <w:tcPr>
            <w:tcW w:w="1765" w:type="dxa"/>
          </w:tcPr>
          <w:p w14:paraId="0E7496B7" w14:textId="77777777" w:rsidR="00B96957" w:rsidRPr="002F5843" w:rsidRDefault="00B96957" w:rsidP="002F5843">
            <w:pPr>
              <w:autoSpaceDE w:val="0"/>
              <w:autoSpaceDN w:val="0"/>
              <w:adjustRightInd w:val="0"/>
              <w:contextualSpacing/>
              <w:jc w:val="both"/>
              <w:rPr>
                <w:rFonts w:ascii="Arial" w:hAnsi="Arial" w:cs="Arial"/>
                <w:sz w:val="22"/>
                <w:szCs w:val="22"/>
              </w:rPr>
            </w:pPr>
            <w:r w:rsidRPr="002F5843">
              <w:rPr>
                <w:rFonts w:ascii="Arial" w:hAnsi="Arial" w:cs="Arial"/>
                <w:sz w:val="22"/>
                <w:szCs w:val="22"/>
              </w:rPr>
              <w:t>Pasivo total</w:t>
            </w:r>
          </w:p>
        </w:tc>
        <w:tc>
          <w:tcPr>
            <w:tcW w:w="1765" w:type="dxa"/>
          </w:tcPr>
          <w:p w14:paraId="29C6B077"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466C91BB"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4E1F9E3B"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2E061B78"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460C83D7" w14:textId="77777777" w:rsidTr="00685A48">
        <w:tc>
          <w:tcPr>
            <w:tcW w:w="1765" w:type="dxa"/>
          </w:tcPr>
          <w:p w14:paraId="526CAAB6" w14:textId="77777777" w:rsidR="00B96957" w:rsidRPr="002F5843" w:rsidRDefault="00B96957" w:rsidP="002F5843">
            <w:pPr>
              <w:autoSpaceDE w:val="0"/>
              <w:autoSpaceDN w:val="0"/>
              <w:adjustRightInd w:val="0"/>
              <w:contextualSpacing/>
              <w:jc w:val="both"/>
              <w:rPr>
                <w:rFonts w:ascii="Arial" w:hAnsi="Arial" w:cs="Arial"/>
                <w:sz w:val="22"/>
                <w:szCs w:val="22"/>
              </w:rPr>
            </w:pPr>
            <w:r w:rsidRPr="002F5843">
              <w:rPr>
                <w:rFonts w:ascii="Arial" w:hAnsi="Arial" w:cs="Arial"/>
                <w:sz w:val="22"/>
                <w:szCs w:val="22"/>
              </w:rPr>
              <w:t>Utilidad Operacional</w:t>
            </w:r>
          </w:p>
        </w:tc>
        <w:tc>
          <w:tcPr>
            <w:tcW w:w="1765" w:type="dxa"/>
          </w:tcPr>
          <w:p w14:paraId="2DDDEB53"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35999583"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0098B92"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93C36BB"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3AAAFD18" w14:textId="77777777" w:rsidTr="00685A48">
        <w:tc>
          <w:tcPr>
            <w:tcW w:w="1765" w:type="dxa"/>
          </w:tcPr>
          <w:p w14:paraId="692ABC20" w14:textId="77777777" w:rsidR="00B96957" w:rsidRPr="002F5843" w:rsidRDefault="00B96957" w:rsidP="002F5843">
            <w:pPr>
              <w:autoSpaceDE w:val="0"/>
              <w:autoSpaceDN w:val="0"/>
              <w:adjustRightInd w:val="0"/>
              <w:contextualSpacing/>
              <w:jc w:val="both"/>
              <w:rPr>
                <w:rFonts w:ascii="Arial" w:hAnsi="Arial" w:cs="Arial"/>
                <w:sz w:val="22"/>
                <w:szCs w:val="22"/>
              </w:rPr>
            </w:pPr>
            <w:r w:rsidRPr="002F5843">
              <w:rPr>
                <w:rFonts w:ascii="Arial" w:hAnsi="Arial" w:cs="Arial"/>
                <w:sz w:val="22"/>
                <w:szCs w:val="22"/>
              </w:rPr>
              <w:t>Gastos de intereses</w:t>
            </w:r>
          </w:p>
        </w:tc>
        <w:tc>
          <w:tcPr>
            <w:tcW w:w="1765" w:type="dxa"/>
          </w:tcPr>
          <w:p w14:paraId="277FFC7B"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7405C0E3"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1BC5CC3D"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0E38F8BC"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62BEAF4F" w14:textId="77777777" w:rsidTr="00685A48">
        <w:tc>
          <w:tcPr>
            <w:tcW w:w="1765" w:type="dxa"/>
          </w:tcPr>
          <w:p w14:paraId="4CBC4F6B" w14:textId="77777777" w:rsidR="00B96957" w:rsidRPr="002F5843" w:rsidRDefault="00B96957" w:rsidP="002F5843">
            <w:pPr>
              <w:autoSpaceDE w:val="0"/>
              <w:autoSpaceDN w:val="0"/>
              <w:adjustRightInd w:val="0"/>
              <w:contextualSpacing/>
              <w:jc w:val="both"/>
              <w:rPr>
                <w:rFonts w:ascii="Arial" w:hAnsi="Arial" w:cs="Arial"/>
                <w:sz w:val="22"/>
                <w:szCs w:val="22"/>
              </w:rPr>
            </w:pPr>
            <w:r w:rsidRPr="002F5843">
              <w:rPr>
                <w:rFonts w:ascii="Arial" w:hAnsi="Arial" w:cs="Arial"/>
                <w:sz w:val="22"/>
                <w:szCs w:val="22"/>
              </w:rPr>
              <w:t>Fecha de corte de los estados financieros</w:t>
            </w:r>
          </w:p>
        </w:tc>
        <w:tc>
          <w:tcPr>
            <w:tcW w:w="1765" w:type="dxa"/>
          </w:tcPr>
          <w:p w14:paraId="6F3FA392"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777300DC"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11F4FC9F"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7E8C2D9C"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bl>
    <w:p w14:paraId="48584A6E"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p w14:paraId="7E2C4AE7"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r w:rsidRPr="002F5843">
        <w:rPr>
          <w:rFonts w:ascii="Arial" w:eastAsia="Calibri" w:hAnsi="Arial" w:cs="Arial"/>
          <w:sz w:val="22"/>
          <w:szCs w:val="22"/>
          <w:highlight w:val="lightGray"/>
        </w:rPr>
        <w:t>[Si el proponente es plural y tiene más de tres participantes debe insertar las columnas adicionales en la tabla anterior]</w:t>
      </w:r>
    </w:p>
    <w:p w14:paraId="0442842C"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p w14:paraId="06D53007" w14:textId="77777777" w:rsidR="00B96957" w:rsidRPr="002F5843" w:rsidRDefault="00B96957" w:rsidP="002F5843">
      <w:pPr>
        <w:pStyle w:val="Prrafodelista"/>
        <w:numPr>
          <w:ilvl w:val="1"/>
          <w:numId w:val="16"/>
        </w:numPr>
        <w:contextualSpacing/>
        <w:jc w:val="both"/>
        <w:rPr>
          <w:rFonts w:ascii="Arial" w:hAnsi="Arial" w:cs="Arial"/>
          <w:b/>
          <w:bCs/>
          <w:sz w:val="22"/>
          <w:szCs w:val="22"/>
        </w:rPr>
      </w:pPr>
      <w:r w:rsidRPr="002F5843">
        <w:rPr>
          <w:rFonts w:ascii="Arial" w:hAnsi="Arial" w:cs="Arial"/>
          <w:b/>
          <w:bCs/>
          <w:sz w:val="22"/>
          <w:szCs w:val="22"/>
        </w:rPr>
        <w:t>Capacidad financiera</w:t>
      </w:r>
    </w:p>
    <w:p w14:paraId="3BA03E2E" w14:textId="77777777" w:rsidR="00B96957" w:rsidRPr="002F5843" w:rsidRDefault="00B96957" w:rsidP="002F5843">
      <w:pPr>
        <w:contextualSpacing/>
        <w:jc w:val="both"/>
        <w:rPr>
          <w:rFonts w:ascii="Arial" w:hAnsi="Arial" w:cs="Arial"/>
          <w:b/>
          <w:bCs/>
          <w:sz w:val="22"/>
          <w:szCs w:val="22"/>
        </w:rPr>
      </w:pPr>
    </w:p>
    <w:p w14:paraId="0D7E490D" w14:textId="77777777" w:rsidR="00B96957" w:rsidRPr="002F5843" w:rsidRDefault="00B96957" w:rsidP="002F5843">
      <w:pPr>
        <w:contextualSpacing/>
        <w:jc w:val="both"/>
        <w:rPr>
          <w:rFonts w:ascii="Arial" w:hAnsi="Arial" w:cs="Arial"/>
          <w:bCs/>
          <w:sz w:val="22"/>
          <w:szCs w:val="22"/>
        </w:rPr>
      </w:pPr>
      <w:r w:rsidRPr="002F5843">
        <w:rPr>
          <w:rFonts w:ascii="Arial" w:hAnsi="Arial" w:cs="Arial"/>
          <w:bCs/>
          <w:sz w:val="22"/>
          <w:szCs w:val="22"/>
        </w:rPr>
        <w:t xml:space="preserve">Indique las siguientes cifras con máximo 2 decimales: </w:t>
      </w:r>
    </w:p>
    <w:p w14:paraId="40C51F23" w14:textId="77777777" w:rsidR="00B96957" w:rsidRPr="002F5843" w:rsidRDefault="00B96957" w:rsidP="002F5843">
      <w:pPr>
        <w:contextualSpacing/>
        <w:jc w:val="both"/>
        <w:rPr>
          <w:rFonts w:ascii="Arial" w:hAnsi="Arial" w:cs="Arial"/>
          <w:b/>
          <w:bCs/>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2F5843" w14:paraId="7266A5EC" w14:textId="77777777" w:rsidTr="00685A48">
        <w:tc>
          <w:tcPr>
            <w:tcW w:w="1765" w:type="dxa"/>
            <w:shd w:val="clear" w:color="auto" w:fill="4E4D4D"/>
            <w:vAlign w:val="center"/>
          </w:tcPr>
          <w:p w14:paraId="65484A05"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Porcentaje de participación</w:t>
            </w:r>
          </w:p>
        </w:tc>
        <w:tc>
          <w:tcPr>
            <w:tcW w:w="1765" w:type="dxa"/>
            <w:shd w:val="clear" w:color="auto" w:fill="4E4D4D"/>
            <w:vAlign w:val="center"/>
          </w:tcPr>
          <w:p w14:paraId="214C8686"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Proponente Singular</w:t>
            </w:r>
          </w:p>
        </w:tc>
        <w:tc>
          <w:tcPr>
            <w:tcW w:w="5298" w:type="dxa"/>
            <w:gridSpan w:val="3"/>
            <w:shd w:val="clear" w:color="auto" w:fill="4E4D4D"/>
            <w:vAlign w:val="center"/>
          </w:tcPr>
          <w:p w14:paraId="0FD17AF4"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Proponente Plural</w:t>
            </w:r>
          </w:p>
        </w:tc>
      </w:tr>
      <w:tr w:rsidR="00B96957" w:rsidRPr="002F5843" w14:paraId="10214923" w14:textId="77777777" w:rsidTr="00685A48">
        <w:tc>
          <w:tcPr>
            <w:tcW w:w="1765" w:type="dxa"/>
            <w:shd w:val="clear" w:color="auto" w:fill="4E4D4D"/>
            <w:vAlign w:val="center"/>
          </w:tcPr>
          <w:p w14:paraId="66F85348"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Indicador</w:t>
            </w:r>
          </w:p>
        </w:tc>
        <w:tc>
          <w:tcPr>
            <w:tcW w:w="1765" w:type="dxa"/>
            <w:shd w:val="clear" w:color="auto" w:fill="4E4D4D"/>
            <w:vAlign w:val="center"/>
          </w:tcPr>
          <w:p w14:paraId="5F9FD76F"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Índice del Oferente</w:t>
            </w:r>
          </w:p>
        </w:tc>
        <w:tc>
          <w:tcPr>
            <w:tcW w:w="1766" w:type="dxa"/>
            <w:shd w:val="clear" w:color="auto" w:fill="4E4D4D"/>
            <w:vAlign w:val="center"/>
          </w:tcPr>
          <w:p w14:paraId="121894D8"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Índice del integrante N°1</w:t>
            </w:r>
          </w:p>
        </w:tc>
        <w:tc>
          <w:tcPr>
            <w:tcW w:w="1766" w:type="dxa"/>
            <w:shd w:val="clear" w:color="auto" w:fill="4E4D4D"/>
            <w:vAlign w:val="center"/>
          </w:tcPr>
          <w:p w14:paraId="5412DBF0"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Índice del integrante N°2</w:t>
            </w:r>
          </w:p>
        </w:tc>
        <w:tc>
          <w:tcPr>
            <w:tcW w:w="1766" w:type="dxa"/>
            <w:shd w:val="clear" w:color="auto" w:fill="4E4D4D"/>
            <w:vAlign w:val="center"/>
          </w:tcPr>
          <w:p w14:paraId="728C6C3D"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Índice del integrante N°3</w:t>
            </w:r>
          </w:p>
        </w:tc>
      </w:tr>
      <w:tr w:rsidR="00B96957" w:rsidRPr="002F5843" w14:paraId="46FD5418" w14:textId="77777777" w:rsidTr="00685A48">
        <w:tc>
          <w:tcPr>
            <w:tcW w:w="1765" w:type="dxa"/>
            <w:vAlign w:val="center"/>
          </w:tcPr>
          <w:p w14:paraId="67FF899F"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rPr>
              <w:t>Índice de liquidez</w:t>
            </w:r>
          </w:p>
        </w:tc>
        <w:tc>
          <w:tcPr>
            <w:tcW w:w="1765" w:type="dxa"/>
          </w:tcPr>
          <w:p w14:paraId="514F84A8"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72A11072"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2800E971"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460849A0"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3EE79E54" w14:textId="77777777" w:rsidTr="00685A48">
        <w:tc>
          <w:tcPr>
            <w:tcW w:w="1765" w:type="dxa"/>
            <w:vAlign w:val="center"/>
          </w:tcPr>
          <w:p w14:paraId="7F8FF5CE"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rPr>
              <w:t>Índice de endeudamiento</w:t>
            </w:r>
          </w:p>
        </w:tc>
        <w:tc>
          <w:tcPr>
            <w:tcW w:w="1765" w:type="dxa"/>
          </w:tcPr>
          <w:p w14:paraId="50D5DEEA"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37D5933F"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177EA25E"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7027B8C0"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5639DFBC" w14:textId="77777777" w:rsidTr="00685A48">
        <w:tc>
          <w:tcPr>
            <w:tcW w:w="1765" w:type="dxa"/>
            <w:vAlign w:val="center"/>
          </w:tcPr>
          <w:p w14:paraId="56B1CAAA"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rPr>
              <w:t>Razón de cobertura de intereses</w:t>
            </w:r>
          </w:p>
        </w:tc>
        <w:tc>
          <w:tcPr>
            <w:tcW w:w="1765" w:type="dxa"/>
          </w:tcPr>
          <w:p w14:paraId="7DB8C6E7"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34B38261" w14:textId="77777777" w:rsidR="00B96957" w:rsidRPr="002F5843" w:rsidRDefault="00B96957" w:rsidP="002F5843">
            <w:pPr>
              <w:autoSpaceDE w:val="0"/>
              <w:autoSpaceDN w:val="0"/>
              <w:adjustRightInd w:val="0"/>
              <w:contextualSpacing/>
              <w:jc w:val="both"/>
              <w:rPr>
                <w:rFonts w:ascii="Arial" w:hAnsi="Arial" w:cs="Arial"/>
                <w:sz w:val="22"/>
                <w:szCs w:val="22"/>
              </w:rPr>
            </w:pPr>
          </w:p>
        </w:tc>
        <w:tc>
          <w:tcPr>
            <w:tcW w:w="1766" w:type="dxa"/>
          </w:tcPr>
          <w:p w14:paraId="659DA3D2"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BA28E4C"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bl>
    <w:p w14:paraId="05491F52" w14:textId="77777777" w:rsidR="00B96957" w:rsidRPr="002F5843" w:rsidRDefault="00B96957" w:rsidP="002F5843">
      <w:pPr>
        <w:jc w:val="both"/>
        <w:rPr>
          <w:rFonts w:ascii="Arial" w:eastAsia="Calibri" w:hAnsi="Arial" w:cs="Arial"/>
          <w:color w:val="4A442A" w:themeColor="background2" w:themeShade="40"/>
          <w:sz w:val="22"/>
          <w:szCs w:val="22"/>
        </w:rPr>
      </w:pPr>
    </w:p>
    <w:p w14:paraId="61432F1B" w14:textId="77777777" w:rsidR="00B96957" w:rsidRPr="002F5843" w:rsidRDefault="00B96957" w:rsidP="002F5843">
      <w:pPr>
        <w:jc w:val="both"/>
        <w:rPr>
          <w:rFonts w:ascii="Arial" w:eastAsia="Calibri" w:hAnsi="Arial" w:cs="Arial"/>
          <w:sz w:val="22"/>
          <w:szCs w:val="22"/>
        </w:rPr>
      </w:pPr>
      <w:r w:rsidRPr="002F5843">
        <w:rPr>
          <w:rFonts w:ascii="Arial" w:eastAsia="Calibri" w:hAnsi="Arial" w:cs="Arial"/>
          <w:sz w:val="22"/>
          <w:szCs w:val="22"/>
          <w:highlight w:val="lightGray"/>
        </w:rPr>
        <w:t>[Si el proponente es plural y tiene más de tres participantes debe insertar las columnas adicionales en la tabla anterior]</w:t>
      </w:r>
    </w:p>
    <w:p w14:paraId="6972FFFD" w14:textId="77777777" w:rsidR="00B96957" w:rsidRPr="002F5843" w:rsidRDefault="00B96957" w:rsidP="002F5843">
      <w:pPr>
        <w:jc w:val="both"/>
        <w:rPr>
          <w:rFonts w:ascii="Arial" w:eastAsia="Calibri" w:hAnsi="Arial" w:cs="Arial"/>
          <w:color w:val="4A442A" w:themeColor="background2" w:themeShade="40"/>
          <w:sz w:val="22"/>
          <w:szCs w:val="22"/>
        </w:rPr>
      </w:pPr>
    </w:p>
    <w:p w14:paraId="7BD37D4D" w14:textId="77777777" w:rsidR="00B96957" w:rsidRPr="002F5843" w:rsidRDefault="00B96957" w:rsidP="002F5843">
      <w:pPr>
        <w:pStyle w:val="Prrafodelista"/>
        <w:numPr>
          <w:ilvl w:val="1"/>
          <w:numId w:val="16"/>
        </w:numPr>
        <w:contextualSpacing/>
        <w:jc w:val="both"/>
        <w:rPr>
          <w:rFonts w:ascii="Arial" w:hAnsi="Arial" w:cs="Arial"/>
          <w:b/>
          <w:sz w:val="22"/>
          <w:szCs w:val="22"/>
        </w:rPr>
      </w:pPr>
      <w:r w:rsidRPr="002F5843">
        <w:rPr>
          <w:rFonts w:ascii="Arial" w:hAnsi="Arial" w:cs="Arial"/>
          <w:b/>
          <w:color w:val="4A442A" w:themeColor="background2" w:themeShade="40"/>
          <w:sz w:val="22"/>
          <w:szCs w:val="22"/>
        </w:rPr>
        <w:t xml:space="preserve"> </w:t>
      </w:r>
      <w:r w:rsidRPr="002F5843">
        <w:rPr>
          <w:rFonts w:ascii="Arial" w:hAnsi="Arial" w:cs="Arial"/>
          <w:b/>
          <w:sz w:val="22"/>
          <w:szCs w:val="22"/>
        </w:rPr>
        <w:t>Capacidad organizacional</w:t>
      </w:r>
    </w:p>
    <w:p w14:paraId="7B7ADE7E" w14:textId="77777777" w:rsidR="00B96957" w:rsidRPr="002F5843" w:rsidRDefault="00B96957" w:rsidP="002F5843">
      <w:pPr>
        <w:autoSpaceDE w:val="0"/>
        <w:autoSpaceDN w:val="0"/>
        <w:adjustRightInd w:val="0"/>
        <w:contextualSpacing/>
        <w:jc w:val="both"/>
        <w:rPr>
          <w:rFonts w:ascii="Arial" w:eastAsia="Arial" w:hAnsi="Arial" w:cs="Arial"/>
          <w:color w:val="4A442A" w:themeColor="background2" w:themeShade="40"/>
          <w:sz w:val="22"/>
          <w:szCs w:val="22"/>
        </w:rPr>
      </w:pPr>
    </w:p>
    <w:p w14:paraId="33B67ACA" w14:textId="77777777" w:rsidR="00B96957" w:rsidRPr="002F5843" w:rsidRDefault="00B96957" w:rsidP="002F5843">
      <w:pPr>
        <w:autoSpaceDE w:val="0"/>
        <w:autoSpaceDN w:val="0"/>
        <w:adjustRightInd w:val="0"/>
        <w:contextualSpacing/>
        <w:jc w:val="both"/>
        <w:rPr>
          <w:rFonts w:ascii="Arial" w:eastAsia="Arial" w:hAnsi="Arial" w:cs="Arial"/>
          <w:color w:val="4A442A" w:themeColor="background2" w:themeShade="40"/>
          <w:sz w:val="22"/>
          <w:szCs w:val="22"/>
        </w:rPr>
      </w:pPr>
      <w:r w:rsidRPr="002F5843">
        <w:rPr>
          <w:rFonts w:ascii="Arial" w:hAnsi="Arial" w:cs="Arial"/>
          <w:bCs/>
          <w:sz w:val="22"/>
          <w:szCs w:val="22"/>
        </w:rPr>
        <w:t>Indique las siguientes cifras con máximo 2 decimales:</w:t>
      </w:r>
    </w:p>
    <w:p w14:paraId="7A916A53" w14:textId="77777777" w:rsidR="00B96957" w:rsidRPr="002F5843" w:rsidRDefault="00B96957" w:rsidP="002F5843">
      <w:pPr>
        <w:autoSpaceDE w:val="0"/>
        <w:autoSpaceDN w:val="0"/>
        <w:adjustRightInd w:val="0"/>
        <w:contextualSpacing/>
        <w:jc w:val="both"/>
        <w:rPr>
          <w:rFonts w:ascii="Arial" w:eastAsia="Arial" w:hAnsi="Arial" w:cs="Arial"/>
          <w:color w:val="4A442A" w:themeColor="background2" w:themeShade="40"/>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2F5843" w14:paraId="4BFF1B11" w14:textId="77777777" w:rsidTr="00685A48">
        <w:tc>
          <w:tcPr>
            <w:tcW w:w="1765" w:type="dxa"/>
            <w:shd w:val="clear" w:color="auto" w:fill="4E4D4D"/>
            <w:vAlign w:val="center"/>
          </w:tcPr>
          <w:p w14:paraId="37A8F547"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Porcentaje de participación</w:t>
            </w:r>
          </w:p>
        </w:tc>
        <w:tc>
          <w:tcPr>
            <w:tcW w:w="1765" w:type="dxa"/>
            <w:shd w:val="clear" w:color="auto" w:fill="4E4D4D"/>
            <w:vAlign w:val="center"/>
          </w:tcPr>
          <w:p w14:paraId="67D679D6"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Proponente Singular</w:t>
            </w:r>
          </w:p>
        </w:tc>
        <w:tc>
          <w:tcPr>
            <w:tcW w:w="5298" w:type="dxa"/>
            <w:gridSpan w:val="3"/>
            <w:shd w:val="clear" w:color="auto" w:fill="4E4D4D"/>
            <w:vAlign w:val="center"/>
          </w:tcPr>
          <w:p w14:paraId="2A0CE6CD"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Proponente Plural</w:t>
            </w:r>
          </w:p>
        </w:tc>
      </w:tr>
      <w:tr w:rsidR="00B96957" w:rsidRPr="002F5843" w14:paraId="43E1A53F" w14:textId="77777777" w:rsidTr="00685A48">
        <w:tc>
          <w:tcPr>
            <w:tcW w:w="1765" w:type="dxa"/>
            <w:shd w:val="clear" w:color="auto" w:fill="4E4D4D"/>
            <w:vAlign w:val="center"/>
          </w:tcPr>
          <w:p w14:paraId="14BE37CA"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Indicador</w:t>
            </w:r>
          </w:p>
        </w:tc>
        <w:tc>
          <w:tcPr>
            <w:tcW w:w="1765" w:type="dxa"/>
            <w:shd w:val="clear" w:color="auto" w:fill="4E4D4D"/>
            <w:vAlign w:val="center"/>
          </w:tcPr>
          <w:p w14:paraId="606F0757"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Índice del Oferente</w:t>
            </w:r>
          </w:p>
        </w:tc>
        <w:tc>
          <w:tcPr>
            <w:tcW w:w="1766" w:type="dxa"/>
            <w:shd w:val="clear" w:color="auto" w:fill="4E4D4D"/>
            <w:vAlign w:val="center"/>
          </w:tcPr>
          <w:p w14:paraId="1E796EF9"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Índice del participante N°1</w:t>
            </w:r>
          </w:p>
        </w:tc>
        <w:tc>
          <w:tcPr>
            <w:tcW w:w="1766" w:type="dxa"/>
            <w:shd w:val="clear" w:color="auto" w:fill="4E4D4D"/>
            <w:vAlign w:val="center"/>
          </w:tcPr>
          <w:p w14:paraId="33A2FC2F"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Índice del participante N°2</w:t>
            </w:r>
          </w:p>
        </w:tc>
        <w:tc>
          <w:tcPr>
            <w:tcW w:w="1766" w:type="dxa"/>
            <w:shd w:val="clear" w:color="auto" w:fill="4E4D4D"/>
            <w:vAlign w:val="center"/>
          </w:tcPr>
          <w:p w14:paraId="0EB1539F" w14:textId="77777777" w:rsidR="00B96957" w:rsidRPr="002F5843" w:rsidRDefault="00B96957" w:rsidP="002F5843">
            <w:pPr>
              <w:autoSpaceDE w:val="0"/>
              <w:autoSpaceDN w:val="0"/>
              <w:adjustRightInd w:val="0"/>
              <w:contextualSpacing/>
              <w:jc w:val="both"/>
              <w:rPr>
                <w:rFonts w:ascii="Arial" w:hAnsi="Arial" w:cs="Arial"/>
                <w:b/>
                <w:color w:val="FFFFFF" w:themeColor="background1"/>
                <w:sz w:val="22"/>
                <w:szCs w:val="22"/>
              </w:rPr>
            </w:pPr>
            <w:r w:rsidRPr="002F5843">
              <w:rPr>
                <w:rFonts w:ascii="Arial" w:hAnsi="Arial" w:cs="Arial"/>
                <w:b/>
                <w:color w:val="FFFFFF" w:themeColor="background1"/>
                <w:sz w:val="22"/>
                <w:szCs w:val="22"/>
              </w:rPr>
              <w:t>Índice del participante N°3</w:t>
            </w:r>
          </w:p>
        </w:tc>
      </w:tr>
      <w:tr w:rsidR="00B96957" w:rsidRPr="002F5843" w14:paraId="1A6589AC" w14:textId="77777777" w:rsidTr="00685A48">
        <w:tc>
          <w:tcPr>
            <w:tcW w:w="1765" w:type="dxa"/>
            <w:vAlign w:val="center"/>
          </w:tcPr>
          <w:p w14:paraId="428D3B5A"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rPr>
              <w:t>Rentabilidad sobre activos</w:t>
            </w:r>
          </w:p>
        </w:tc>
        <w:tc>
          <w:tcPr>
            <w:tcW w:w="1765" w:type="dxa"/>
          </w:tcPr>
          <w:p w14:paraId="3F2AC0E4"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636B275"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5B692538"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BC5B2B4"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r w:rsidR="00B96957" w:rsidRPr="002F5843" w14:paraId="60FE0F8D" w14:textId="77777777" w:rsidTr="00685A48">
        <w:tc>
          <w:tcPr>
            <w:tcW w:w="1765" w:type="dxa"/>
            <w:vAlign w:val="center"/>
          </w:tcPr>
          <w:p w14:paraId="445F3CB6"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rPr>
              <w:t>Rentabilidad sobre el patrimonio</w:t>
            </w:r>
          </w:p>
        </w:tc>
        <w:tc>
          <w:tcPr>
            <w:tcW w:w="1765" w:type="dxa"/>
          </w:tcPr>
          <w:p w14:paraId="14A8F8EC"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3162314E"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1F0A4053"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14:paraId="67527276" w14:textId="77777777" w:rsidR="00B96957" w:rsidRPr="002F5843" w:rsidRDefault="00B96957" w:rsidP="002F5843">
            <w:pPr>
              <w:autoSpaceDE w:val="0"/>
              <w:autoSpaceDN w:val="0"/>
              <w:adjustRightInd w:val="0"/>
              <w:contextualSpacing/>
              <w:jc w:val="both"/>
              <w:rPr>
                <w:rFonts w:ascii="Arial" w:hAnsi="Arial" w:cs="Arial"/>
                <w:color w:val="4A442A" w:themeColor="background2" w:themeShade="40"/>
                <w:sz w:val="22"/>
                <w:szCs w:val="22"/>
              </w:rPr>
            </w:pPr>
          </w:p>
        </w:tc>
      </w:tr>
    </w:tbl>
    <w:p w14:paraId="0DA789A4" w14:textId="77777777" w:rsidR="00B96957" w:rsidRPr="002F5843" w:rsidRDefault="00B96957" w:rsidP="002F5843">
      <w:pPr>
        <w:autoSpaceDE w:val="0"/>
        <w:autoSpaceDN w:val="0"/>
        <w:adjustRightInd w:val="0"/>
        <w:contextualSpacing/>
        <w:jc w:val="both"/>
        <w:rPr>
          <w:rFonts w:ascii="Arial" w:eastAsia="Arial" w:hAnsi="Arial" w:cs="Arial"/>
          <w:color w:val="4A442A" w:themeColor="background2" w:themeShade="40"/>
          <w:sz w:val="22"/>
          <w:szCs w:val="22"/>
        </w:rPr>
      </w:pPr>
    </w:p>
    <w:p w14:paraId="6F57FDE4" w14:textId="77777777" w:rsidR="00B96957" w:rsidRPr="002F5843" w:rsidRDefault="00B96957" w:rsidP="002F5843">
      <w:pPr>
        <w:autoSpaceDE w:val="0"/>
        <w:autoSpaceDN w:val="0"/>
        <w:adjustRightInd w:val="0"/>
        <w:contextualSpacing/>
        <w:jc w:val="both"/>
        <w:rPr>
          <w:rFonts w:ascii="Arial" w:eastAsia="Calibri" w:hAnsi="Arial" w:cs="Arial"/>
          <w:sz w:val="22"/>
          <w:szCs w:val="22"/>
        </w:rPr>
      </w:pPr>
      <w:r w:rsidRPr="002F5843">
        <w:rPr>
          <w:rFonts w:ascii="Arial" w:eastAsia="Calibri" w:hAnsi="Arial" w:cs="Arial"/>
          <w:sz w:val="22"/>
          <w:szCs w:val="22"/>
          <w:highlight w:val="lightGray"/>
        </w:rPr>
        <w:t>[Si el oferente es plural y tiene más de tres participantes debe insertar las columnas adicionales en la tabla anterior</w:t>
      </w:r>
      <w:r w:rsidRPr="002F5843">
        <w:rPr>
          <w:rFonts w:ascii="Arial" w:eastAsia="Calibri" w:hAnsi="Arial" w:cs="Arial"/>
          <w:sz w:val="22"/>
          <w:szCs w:val="22"/>
        </w:rPr>
        <w:t>]</w:t>
      </w:r>
    </w:p>
    <w:p w14:paraId="1DB3FF34" w14:textId="77777777" w:rsidR="00B96957" w:rsidRPr="002F5843" w:rsidRDefault="00B96957" w:rsidP="002F5843">
      <w:pPr>
        <w:autoSpaceDE w:val="0"/>
        <w:autoSpaceDN w:val="0"/>
        <w:adjustRightInd w:val="0"/>
        <w:contextualSpacing/>
        <w:jc w:val="both"/>
        <w:rPr>
          <w:rFonts w:ascii="Arial" w:eastAsia="Arial" w:hAnsi="Arial" w:cs="Arial"/>
          <w:sz w:val="22"/>
          <w:szCs w:val="22"/>
        </w:rPr>
      </w:pPr>
    </w:p>
    <w:p w14:paraId="1D522C9C" w14:textId="77777777" w:rsidR="00B96957" w:rsidRPr="002F5843" w:rsidRDefault="00B96957" w:rsidP="002F5843">
      <w:pPr>
        <w:autoSpaceDE w:val="0"/>
        <w:autoSpaceDN w:val="0"/>
        <w:adjustRightInd w:val="0"/>
        <w:contextualSpacing/>
        <w:jc w:val="both"/>
        <w:rPr>
          <w:rFonts w:ascii="Arial" w:eastAsia="Arial" w:hAnsi="Arial" w:cs="Arial"/>
          <w:sz w:val="22"/>
          <w:szCs w:val="22"/>
        </w:rPr>
      </w:pPr>
    </w:p>
    <w:p w14:paraId="7486116B" w14:textId="77777777" w:rsidR="00B96957" w:rsidRPr="002F5843" w:rsidRDefault="00B96957" w:rsidP="002F5843">
      <w:pPr>
        <w:autoSpaceDE w:val="0"/>
        <w:autoSpaceDN w:val="0"/>
        <w:adjustRightInd w:val="0"/>
        <w:contextualSpacing/>
        <w:jc w:val="both"/>
        <w:rPr>
          <w:rFonts w:ascii="Arial" w:eastAsia="Arial" w:hAnsi="Arial" w:cs="Arial"/>
          <w:sz w:val="22"/>
          <w:szCs w:val="22"/>
        </w:rPr>
      </w:pPr>
      <w:r w:rsidRPr="002F5843">
        <w:rPr>
          <w:rFonts w:ascii="Arial" w:eastAsia="MS Mincho" w:hAnsi="Arial" w:cs="Arial"/>
          <w:sz w:val="22"/>
          <w:szCs w:val="22"/>
        </w:rPr>
        <w:t xml:space="preserve">Para acreditar la anterior información, adjunto </w:t>
      </w:r>
      <w:sdt>
        <w:sdtPr>
          <w:rPr>
            <w:rFonts w:ascii="Arial" w:eastAsia="MS Mincho" w:hAnsi="Arial" w:cs="Arial"/>
            <w:sz w:val="22"/>
            <w:szCs w:val="22"/>
            <w:highlight w:val="lightGray"/>
          </w:rPr>
          <w:id w:val="-1267688921"/>
          <w:placeholder>
            <w:docPart w:val="AF1D0F33852A4C3D8458D79A5BD32BFD"/>
          </w:placeholder>
          <w:text/>
        </w:sdtPr>
        <w:sdtContent>
          <w:r w:rsidRPr="002F5843">
            <w:rPr>
              <w:rFonts w:ascii="Arial" w:eastAsia="MS Mincho" w:hAnsi="Arial" w:cs="Arial"/>
              <w:sz w:val="22"/>
              <w:szCs w:val="22"/>
              <w:highlight w:val="lightGray"/>
            </w:rPr>
            <w:t>[lista de documentos que prueban la capacidad financiera y organizacional]</w:t>
          </w:r>
        </w:sdtContent>
      </w:sdt>
      <w:r w:rsidRPr="002F5843">
        <w:rPr>
          <w:rFonts w:ascii="Arial" w:eastAsia="Calibri" w:hAnsi="Arial" w:cs="Arial"/>
          <w:sz w:val="22"/>
          <w:szCs w:val="22"/>
        </w:rPr>
        <w:t xml:space="preserve">, emitidos en </w:t>
      </w:r>
      <w:r w:rsidRPr="002F5843">
        <w:rPr>
          <w:rFonts w:ascii="Arial" w:eastAsia="MS Mincho" w:hAnsi="Arial" w:cs="Arial"/>
          <w:sz w:val="22"/>
          <w:szCs w:val="22"/>
        </w:rPr>
        <w:t xml:space="preserve"> </w:t>
      </w:r>
      <w:sdt>
        <w:sdtPr>
          <w:rPr>
            <w:rFonts w:ascii="Arial" w:eastAsia="MS Mincho" w:hAnsi="Arial" w:cs="Arial"/>
            <w:sz w:val="22"/>
            <w:szCs w:val="22"/>
            <w:highlight w:val="lightGray"/>
          </w:rPr>
          <w:id w:val="233059072"/>
          <w:placeholder>
            <w:docPart w:val="AF1D0F33852A4C3D8458D79A5BD32BFD"/>
          </w:placeholder>
          <w:text/>
        </w:sdtPr>
        <w:sdtContent>
          <w:r w:rsidRPr="002F5843">
            <w:rPr>
              <w:rFonts w:ascii="Arial" w:eastAsia="MS Mincho" w:hAnsi="Arial" w:cs="Arial"/>
              <w:sz w:val="22"/>
              <w:szCs w:val="22"/>
              <w:highlight w:val="lightGray"/>
            </w:rPr>
            <w:t>[incluir el país de emisión]</w:t>
          </w:r>
        </w:sdtContent>
      </w:sdt>
      <w:r w:rsidRPr="002F5843">
        <w:rPr>
          <w:rFonts w:ascii="Arial" w:eastAsia="Arial" w:hAnsi="Arial" w:cs="Arial"/>
          <w:sz w:val="22"/>
          <w:szCs w:val="22"/>
        </w:rPr>
        <w:t xml:space="preserve"> </w:t>
      </w:r>
    </w:p>
    <w:p w14:paraId="56573147" w14:textId="77777777" w:rsidR="00B96957" w:rsidRPr="002F5843" w:rsidRDefault="00B96957" w:rsidP="002F5843">
      <w:pPr>
        <w:autoSpaceDE w:val="0"/>
        <w:autoSpaceDN w:val="0"/>
        <w:adjustRightInd w:val="0"/>
        <w:contextualSpacing/>
        <w:jc w:val="both"/>
        <w:rPr>
          <w:rFonts w:ascii="Arial" w:eastAsia="Arial" w:hAnsi="Arial" w:cs="Arial"/>
          <w:sz w:val="22"/>
          <w:szCs w:val="22"/>
        </w:rPr>
      </w:pPr>
    </w:p>
    <w:p w14:paraId="6A0A50EC" w14:textId="77777777" w:rsidR="00B96957" w:rsidRPr="002F5843" w:rsidRDefault="00B96957" w:rsidP="002F5843">
      <w:pPr>
        <w:autoSpaceDE w:val="0"/>
        <w:autoSpaceDN w:val="0"/>
        <w:adjustRightInd w:val="0"/>
        <w:contextualSpacing/>
        <w:jc w:val="both"/>
        <w:rPr>
          <w:rFonts w:ascii="Arial" w:eastAsia="Arial" w:hAnsi="Arial" w:cs="Arial"/>
          <w:sz w:val="22"/>
          <w:szCs w:val="22"/>
        </w:rPr>
      </w:pPr>
      <w:r w:rsidRPr="002F5843">
        <w:rPr>
          <w:rFonts w:ascii="Arial" w:eastAsia="MS Mincho" w:hAnsi="Arial" w:cs="Arial"/>
          <w:sz w:val="22"/>
          <w:szCs w:val="22"/>
        </w:rPr>
        <w:lastRenderedPageBreak/>
        <w:t xml:space="preserve">Declaramos bajo la gravedad de juramento que la información consignada es cierta, comprometiendo nuestra responsabilidad personal y la responsabilidad institucional de las personas jurídicas que representamos. </w:t>
      </w:r>
    </w:p>
    <w:p w14:paraId="28CF6FA9" w14:textId="77777777" w:rsidR="00B96957" w:rsidRPr="002F5843" w:rsidRDefault="00B96957" w:rsidP="002F5843">
      <w:pPr>
        <w:autoSpaceDE w:val="0"/>
        <w:autoSpaceDN w:val="0"/>
        <w:adjustRightInd w:val="0"/>
        <w:contextualSpacing/>
        <w:jc w:val="both"/>
        <w:rPr>
          <w:rFonts w:ascii="Arial" w:eastAsia="Arial" w:hAnsi="Arial" w:cs="Arial"/>
          <w:sz w:val="22"/>
          <w:szCs w:val="22"/>
        </w:rPr>
      </w:pPr>
    </w:p>
    <w:p w14:paraId="38FB7EE3" w14:textId="77777777" w:rsidR="00B96957" w:rsidRPr="002F5843" w:rsidRDefault="00B96957" w:rsidP="002F5843">
      <w:pPr>
        <w:autoSpaceDE w:val="0"/>
        <w:autoSpaceDN w:val="0"/>
        <w:adjustRightInd w:val="0"/>
        <w:contextualSpacing/>
        <w:jc w:val="both"/>
        <w:rPr>
          <w:rFonts w:ascii="Arial" w:eastAsia="Arial" w:hAnsi="Arial" w:cs="Arial"/>
          <w:color w:val="4A442A" w:themeColor="background2" w:themeShade="40"/>
          <w:sz w:val="22"/>
          <w:szCs w:val="22"/>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B96957" w:rsidRPr="002F5843" w14:paraId="2470FF0B" w14:textId="77777777" w:rsidTr="00685A48">
        <w:trPr>
          <w:trHeight w:val="616"/>
        </w:trPr>
        <w:tc>
          <w:tcPr>
            <w:tcW w:w="4503" w:type="dxa"/>
            <w:shd w:val="clear" w:color="auto" w:fill="F2F2F2"/>
            <w:vAlign w:val="bottom"/>
          </w:tcPr>
          <w:p w14:paraId="233F91CC" w14:textId="77777777" w:rsidR="00B96957" w:rsidRPr="002F5843" w:rsidRDefault="00B96957" w:rsidP="002F5843">
            <w:pPr>
              <w:jc w:val="both"/>
              <w:rPr>
                <w:rFonts w:ascii="Arial" w:eastAsia="Arial" w:hAnsi="Arial" w:cs="Arial"/>
                <w:color w:val="4A442A" w:themeColor="background2" w:themeShade="40"/>
                <w:sz w:val="22"/>
                <w:szCs w:val="22"/>
              </w:rPr>
            </w:pPr>
          </w:p>
        </w:tc>
        <w:tc>
          <w:tcPr>
            <w:tcW w:w="283" w:type="dxa"/>
            <w:shd w:val="clear" w:color="auto" w:fill="auto"/>
          </w:tcPr>
          <w:p w14:paraId="58C915F3" w14:textId="77777777" w:rsidR="00B96957" w:rsidRPr="002F5843" w:rsidRDefault="00B96957" w:rsidP="002F5843">
            <w:pPr>
              <w:jc w:val="both"/>
              <w:rPr>
                <w:rFonts w:ascii="Arial" w:eastAsia="Arial" w:hAnsi="Arial" w:cs="Arial"/>
                <w:color w:val="4A442A" w:themeColor="background2" w:themeShade="40"/>
                <w:sz w:val="22"/>
                <w:szCs w:val="22"/>
              </w:rPr>
            </w:pPr>
          </w:p>
        </w:tc>
        <w:tc>
          <w:tcPr>
            <w:tcW w:w="4111" w:type="dxa"/>
            <w:shd w:val="clear" w:color="auto" w:fill="F2F2F2"/>
          </w:tcPr>
          <w:p w14:paraId="355BF920" w14:textId="77777777" w:rsidR="00B96957" w:rsidRPr="002F5843" w:rsidRDefault="00B96957" w:rsidP="002F5843">
            <w:pPr>
              <w:jc w:val="both"/>
              <w:rPr>
                <w:rFonts w:ascii="Arial" w:eastAsia="Arial" w:hAnsi="Arial" w:cs="Arial"/>
                <w:color w:val="4A442A" w:themeColor="background2" w:themeShade="40"/>
                <w:sz w:val="22"/>
                <w:szCs w:val="22"/>
              </w:rPr>
            </w:pPr>
          </w:p>
        </w:tc>
      </w:tr>
      <w:tr w:rsidR="00B96957" w:rsidRPr="002F5843" w14:paraId="1ABCE1CD" w14:textId="77777777" w:rsidTr="00685A48">
        <w:trPr>
          <w:trHeight w:val="20"/>
        </w:trPr>
        <w:tc>
          <w:tcPr>
            <w:tcW w:w="4503" w:type="dxa"/>
            <w:vAlign w:val="center"/>
          </w:tcPr>
          <w:p w14:paraId="1DF5083D" w14:textId="77777777" w:rsidR="00B96957" w:rsidRPr="002F5843" w:rsidRDefault="00B96957" w:rsidP="002F5843">
            <w:pPr>
              <w:jc w:val="both"/>
              <w:rPr>
                <w:rFonts w:ascii="Arial" w:eastAsia="Arial" w:hAnsi="Arial" w:cs="Arial"/>
                <w:sz w:val="22"/>
                <w:szCs w:val="22"/>
              </w:rPr>
            </w:pPr>
            <w:r w:rsidRPr="002F5843">
              <w:rPr>
                <w:rFonts w:ascii="Arial" w:eastAsia="MS Mincho" w:hAnsi="Arial" w:cs="Arial"/>
                <w:sz w:val="22"/>
                <w:szCs w:val="22"/>
              </w:rPr>
              <w:t>Firma de persona natural o representante legal de persona jurídica</w:t>
            </w:r>
          </w:p>
        </w:tc>
        <w:tc>
          <w:tcPr>
            <w:tcW w:w="283" w:type="dxa"/>
            <w:shd w:val="clear" w:color="auto" w:fill="auto"/>
          </w:tcPr>
          <w:p w14:paraId="5C49CB53" w14:textId="77777777" w:rsidR="00B96957" w:rsidRPr="002F5843" w:rsidRDefault="00B96957" w:rsidP="002F5843">
            <w:pPr>
              <w:jc w:val="both"/>
              <w:rPr>
                <w:rFonts w:ascii="Arial" w:eastAsia="Arial" w:hAnsi="Arial" w:cs="Arial"/>
                <w:sz w:val="22"/>
                <w:szCs w:val="22"/>
              </w:rPr>
            </w:pPr>
          </w:p>
        </w:tc>
        <w:tc>
          <w:tcPr>
            <w:tcW w:w="4111" w:type="dxa"/>
          </w:tcPr>
          <w:p w14:paraId="160A0DB7" w14:textId="77777777" w:rsidR="00B96957" w:rsidRPr="002F5843" w:rsidRDefault="00B96957" w:rsidP="002F5843">
            <w:pPr>
              <w:jc w:val="both"/>
              <w:rPr>
                <w:rFonts w:ascii="Arial" w:eastAsia="Arial" w:hAnsi="Arial" w:cs="Arial"/>
                <w:sz w:val="22"/>
                <w:szCs w:val="22"/>
              </w:rPr>
            </w:pPr>
            <w:r w:rsidRPr="002F5843">
              <w:rPr>
                <w:rFonts w:ascii="Arial" w:eastAsia="MS Mincho" w:hAnsi="Arial" w:cs="Arial"/>
                <w:sz w:val="22"/>
                <w:szCs w:val="22"/>
              </w:rPr>
              <w:t>Firma revisor fiscal o contador</w:t>
            </w:r>
          </w:p>
        </w:tc>
      </w:tr>
      <w:tr w:rsidR="00B96957" w:rsidRPr="002F5843" w14:paraId="0F0F4743" w14:textId="77777777" w:rsidTr="00685A48">
        <w:trPr>
          <w:trHeight w:val="20"/>
        </w:trPr>
        <w:tc>
          <w:tcPr>
            <w:tcW w:w="4503" w:type="dxa"/>
            <w:vAlign w:val="bottom"/>
          </w:tcPr>
          <w:p w14:paraId="5B2F316A" w14:textId="77777777" w:rsidR="00B96957" w:rsidRPr="002F5843" w:rsidRDefault="00B96957" w:rsidP="002F5843">
            <w:pPr>
              <w:jc w:val="both"/>
              <w:rPr>
                <w:rFonts w:ascii="Arial" w:eastAsia="Arial" w:hAnsi="Arial" w:cs="Arial"/>
                <w:sz w:val="22"/>
                <w:szCs w:val="22"/>
              </w:rPr>
            </w:pPr>
            <w:r w:rsidRPr="002F5843">
              <w:rPr>
                <w:rFonts w:ascii="Arial" w:eastAsia="MS Mincho" w:hAnsi="Arial" w:cs="Arial"/>
                <w:sz w:val="22"/>
                <w:szCs w:val="22"/>
              </w:rPr>
              <w:t xml:space="preserve">Nombre: </w:t>
            </w:r>
            <w:sdt>
              <w:sdtPr>
                <w:rPr>
                  <w:rFonts w:ascii="Arial" w:eastAsia="MS Mincho" w:hAnsi="Arial" w:cs="Arial"/>
                  <w:sz w:val="22"/>
                  <w:szCs w:val="22"/>
                  <w:highlight w:val="lightGray"/>
                </w:rPr>
                <w:id w:val="-822817768"/>
                <w:placeholder>
                  <w:docPart w:val="AF1D0F33852A4C3D8458D79A5BD32BFD"/>
                </w:placeholder>
                <w:text/>
              </w:sdtPr>
              <w:sdtContent>
                <w:r w:rsidRPr="002F5843">
                  <w:rPr>
                    <w:rFonts w:ascii="Arial" w:eastAsia="MS Mincho" w:hAnsi="Arial" w:cs="Arial"/>
                    <w:sz w:val="22"/>
                    <w:szCs w:val="22"/>
                    <w:highlight w:val="lightGray"/>
                  </w:rPr>
                  <w:t>[nombre]</w:t>
                </w:r>
              </w:sdtContent>
            </w:sdt>
          </w:p>
        </w:tc>
        <w:tc>
          <w:tcPr>
            <w:tcW w:w="283" w:type="dxa"/>
            <w:shd w:val="clear" w:color="auto" w:fill="auto"/>
          </w:tcPr>
          <w:p w14:paraId="3C879556" w14:textId="77777777" w:rsidR="00B96957" w:rsidRPr="002F5843" w:rsidRDefault="00B96957" w:rsidP="002F5843">
            <w:pPr>
              <w:jc w:val="both"/>
              <w:rPr>
                <w:rFonts w:ascii="Arial" w:eastAsia="Arial" w:hAnsi="Arial" w:cs="Arial"/>
                <w:sz w:val="22"/>
                <w:szCs w:val="22"/>
              </w:rPr>
            </w:pPr>
          </w:p>
        </w:tc>
        <w:tc>
          <w:tcPr>
            <w:tcW w:w="4111" w:type="dxa"/>
            <w:vAlign w:val="center"/>
          </w:tcPr>
          <w:p w14:paraId="3878D850" w14:textId="77777777" w:rsidR="00B96957" w:rsidRPr="002F5843" w:rsidRDefault="00B96957" w:rsidP="002F5843">
            <w:pPr>
              <w:jc w:val="both"/>
              <w:rPr>
                <w:rFonts w:ascii="Arial" w:eastAsia="Arial" w:hAnsi="Arial" w:cs="Arial"/>
                <w:sz w:val="22"/>
                <w:szCs w:val="22"/>
              </w:rPr>
            </w:pPr>
            <w:r w:rsidRPr="002F5843">
              <w:rPr>
                <w:rFonts w:ascii="Arial" w:eastAsia="MS Mincho" w:hAnsi="Arial" w:cs="Arial"/>
                <w:sz w:val="22"/>
                <w:szCs w:val="22"/>
              </w:rPr>
              <w:t xml:space="preserve">Nombre: </w:t>
            </w:r>
            <w:sdt>
              <w:sdtPr>
                <w:rPr>
                  <w:rFonts w:ascii="Arial" w:eastAsia="MS Mincho" w:hAnsi="Arial" w:cs="Arial"/>
                  <w:sz w:val="22"/>
                  <w:szCs w:val="22"/>
                  <w:highlight w:val="lightGray"/>
                </w:rPr>
                <w:id w:val="800347201"/>
                <w:placeholder>
                  <w:docPart w:val="F7D2440AAE3143D3A6D25804534F4127"/>
                </w:placeholder>
                <w:text/>
              </w:sdtPr>
              <w:sdtContent>
                <w:r w:rsidRPr="002F5843">
                  <w:rPr>
                    <w:rFonts w:ascii="Arial" w:eastAsia="MS Mincho" w:hAnsi="Arial" w:cs="Arial"/>
                    <w:sz w:val="22"/>
                    <w:szCs w:val="22"/>
                    <w:highlight w:val="lightGray"/>
                  </w:rPr>
                  <w:t>[nombre]</w:t>
                </w:r>
              </w:sdtContent>
            </w:sdt>
          </w:p>
        </w:tc>
      </w:tr>
      <w:tr w:rsidR="00B96957" w:rsidRPr="002F5843" w14:paraId="68DCDAA6" w14:textId="77777777" w:rsidTr="00685A48">
        <w:trPr>
          <w:trHeight w:val="20"/>
        </w:trPr>
        <w:tc>
          <w:tcPr>
            <w:tcW w:w="4503" w:type="dxa"/>
            <w:vAlign w:val="bottom"/>
          </w:tcPr>
          <w:p w14:paraId="582D92C8" w14:textId="77777777" w:rsidR="00B96957" w:rsidRPr="002F5843" w:rsidRDefault="00B96957" w:rsidP="002F5843">
            <w:pPr>
              <w:jc w:val="both"/>
              <w:rPr>
                <w:rFonts w:ascii="Arial" w:eastAsia="Arial" w:hAnsi="Arial" w:cs="Arial"/>
                <w:sz w:val="22"/>
                <w:szCs w:val="22"/>
              </w:rPr>
            </w:pPr>
            <w:r w:rsidRPr="002F5843">
              <w:rPr>
                <w:rFonts w:ascii="Arial" w:eastAsia="MS Mincho" w:hAnsi="Arial" w:cs="Arial"/>
                <w:sz w:val="22"/>
                <w:szCs w:val="22"/>
              </w:rPr>
              <w:t xml:space="preserve">Documento de Identidad: </w:t>
            </w:r>
            <w:sdt>
              <w:sdtPr>
                <w:rPr>
                  <w:rFonts w:ascii="Arial" w:eastAsia="MS Mincho" w:hAnsi="Arial" w:cs="Arial"/>
                  <w:sz w:val="22"/>
                  <w:szCs w:val="22"/>
                  <w:highlight w:val="lightGray"/>
                </w:rPr>
                <w:id w:val="-1667172203"/>
                <w:placeholder>
                  <w:docPart w:val="AF1D0F33852A4C3D8458D79A5BD32BFD"/>
                </w:placeholder>
                <w:text/>
              </w:sdtPr>
              <w:sdtContent>
                <w:r w:rsidRPr="002F5843">
                  <w:rPr>
                    <w:rFonts w:ascii="Arial" w:eastAsia="MS Mincho" w:hAnsi="Arial" w:cs="Arial"/>
                    <w:sz w:val="22"/>
                    <w:szCs w:val="22"/>
                    <w:highlight w:val="lightGray"/>
                  </w:rPr>
                  <w:t>[número de documento de identidad]</w:t>
                </w:r>
              </w:sdtContent>
            </w:sdt>
          </w:p>
        </w:tc>
        <w:tc>
          <w:tcPr>
            <w:tcW w:w="283" w:type="dxa"/>
          </w:tcPr>
          <w:p w14:paraId="6764DA65" w14:textId="77777777" w:rsidR="00B96957" w:rsidRPr="002F5843" w:rsidRDefault="00B96957" w:rsidP="002F5843">
            <w:pPr>
              <w:jc w:val="both"/>
              <w:rPr>
                <w:rFonts w:ascii="Arial" w:eastAsia="Arial" w:hAnsi="Arial" w:cs="Arial"/>
                <w:sz w:val="22"/>
                <w:szCs w:val="22"/>
              </w:rPr>
            </w:pPr>
          </w:p>
        </w:tc>
        <w:tc>
          <w:tcPr>
            <w:tcW w:w="4111" w:type="dxa"/>
            <w:vAlign w:val="center"/>
          </w:tcPr>
          <w:p w14:paraId="231B496F" w14:textId="77777777" w:rsidR="00B96957" w:rsidRPr="002F5843" w:rsidRDefault="00B96957" w:rsidP="002F5843">
            <w:pPr>
              <w:jc w:val="both"/>
              <w:rPr>
                <w:rFonts w:ascii="Arial" w:eastAsia="Arial" w:hAnsi="Arial" w:cs="Arial"/>
                <w:sz w:val="22"/>
                <w:szCs w:val="22"/>
              </w:rPr>
            </w:pPr>
            <w:r w:rsidRPr="002F5843">
              <w:rPr>
                <w:rFonts w:ascii="Arial" w:eastAsia="MS Mincho" w:hAnsi="Arial" w:cs="Arial"/>
                <w:sz w:val="22"/>
                <w:szCs w:val="22"/>
              </w:rPr>
              <w:t xml:space="preserve">Documento de Identidad: </w:t>
            </w:r>
            <w:sdt>
              <w:sdtPr>
                <w:rPr>
                  <w:rFonts w:ascii="Arial" w:eastAsia="MS Mincho" w:hAnsi="Arial" w:cs="Arial"/>
                  <w:sz w:val="22"/>
                  <w:szCs w:val="22"/>
                  <w:highlight w:val="lightGray"/>
                </w:rPr>
                <w:id w:val="1365716766"/>
                <w:placeholder>
                  <w:docPart w:val="7BDD2C6258104E328909CBA3382CAAAC"/>
                </w:placeholder>
                <w:text/>
              </w:sdtPr>
              <w:sdtContent>
                <w:r w:rsidRPr="002F5843">
                  <w:rPr>
                    <w:rFonts w:ascii="Arial" w:eastAsia="MS Mincho" w:hAnsi="Arial" w:cs="Arial"/>
                    <w:sz w:val="22"/>
                    <w:szCs w:val="22"/>
                    <w:highlight w:val="lightGray"/>
                  </w:rPr>
                  <w:t>[número de documento de identidad]</w:t>
                </w:r>
              </w:sdtContent>
            </w:sdt>
          </w:p>
        </w:tc>
      </w:tr>
    </w:tbl>
    <w:p w14:paraId="7BBCFC66" w14:textId="77777777" w:rsidR="00B96957" w:rsidRPr="002F5843" w:rsidRDefault="00B96957" w:rsidP="002F5843">
      <w:pPr>
        <w:jc w:val="both"/>
        <w:rPr>
          <w:rFonts w:ascii="Arial" w:eastAsia="Calibri" w:hAnsi="Arial" w:cs="Arial"/>
          <w:sz w:val="22"/>
          <w:szCs w:val="22"/>
          <w:lang w:val="es-419"/>
        </w:rPr>
      </w:pPr>
    </w:p>
    <w:p w14:paraId="1C2BDD0D" w14:textId="77777777" w:rsidR="00B96957" w:rsidRPr="002F5843" w:rsidRDefault="00B96957" w:rsidP="002F5843">
      <w:pPr>
        <w:widowControl w:val="0"/>
        <w:tabs>
          <w:tab w:val="left" w:pos="7780"/>
        </w:tabs>
        <w:autoSpaceDE w:val="0"/>
        <w:autoSpaceDN w:val="0"/>
        <w:adjustRightInd w:val="0"/>
        <w:ind w:right="-20"/>
        <w:jc w:val="both"/>
        <w:rPr>
          <w:rFonts w:ascii="Arial" w:hAnsi="Arial" w:cs="Arial"/>
          <w:b/>
          <w:sz w:val="22"/>
          <w:szCs w:val="22"/>
        </w:rPr>
      </w:pPr>
    </w:p>
    <w:p w14:paraId="2459439A" w14:textId="76F72506" w:rsidR="00B96957" w:rsidRPr="002F5843" w:rsidRDefault="00B96957" w:rsidP="002F5843">
      <w:pPr>
        <w:jc w:val="both"/>
        <w:rPr>
          <w:rFonts w:ascii="Arial" w:hAnsi="Arial" w:cs="Arial"/>
          <w:b/>
          <w:sz w:val="22"/>
          <w:szCs w:val="22"/>
          <w:highlight w:val="yellow"/>
        </w:rPr>
      </w:pPr>
      <w:r w:rsidRPr="002F5843">
        <w:rPr>
          <w:rFonts w:ascii="Arial" w:hAnsi="Arial" w:cs="Arial"/>
          <w:b/>
          <w:sz w:val="22"/>
          <w:szCs w:val="22"/>
          <w:highlight w:val="yellow"/>
        </w:rPr>
        <w:br w:type="page"/>
      </w:r>
    </w:p>
    <w:p w14:paraId="755F9BB6" w14:textId="666EA244" w:rsidR="008A4079" w:rsidRPr="002F5843" w:rsidRDefault="008A4079" w:rsidP="002F5843">
      <w:pPr>
        <w:jc w:val="both"/>
        <w:rPr>
          <w:rFonts w:ascii="Arial" w:hAnsi="Arial" w:cs="Arial"/>
          <w:b/>
          <w:sz w:val="22"/>
          <w:szCs w:val="22"/>
        </w:rPr>
      </w:pPr>
      <w:r w:rsidRPr="002F5843">
        <w:rPr>
          <w:rFonts w:ascii="Arial" w:hAnsi="Arial" w:cs="Arial"/>
          <w:b/>
          <w:sz w:val="22"/>
          <w:szCs w:val="22"/>
        </w:rPr>
        <w:lastRenderedPageBreak/>
        <w:t>FORMATO No 5 – CAPACIDAD RESIDUAL</w:t>
      </w:r>
      <w:r w:rsidR="004C1744" w:rsidRPr="002F5843">
        <w:rPr>
          <w:rFonts w:ascii="Arial" w:hAnsi="Arial" w:cs="Arial"/>
          <w:b/>
          <w:sz w:val="22"/>
          <w:szCs w:val="22"/>
        </w:rPr>
        <w:t xml:space="preserve"> (EN CASO QUE APLIQUE)</w:t>
      </w:r>
    </w:p>
    <w:p w14:paraId="6FE588E1" w14:textId="77777777" w:rsidR="008A4079" w:rsidRPr="002F5843" w:rsidRDefault="008A4079" w:rsidP="002F5843">
      <w:pPr>
        <w:jc w:val="both"/>
        <w:rPr>
          <w:rFonts w:ascii="Arial" w:hAnsi="Arial" w:cs="Arial"/>
          <w:b/>
          <w:sz w:val="22"/>
          <w:szCs w:val="22"/>
        </w:rPr>
      </w:pPr>
    </w:p>
    <w:p w14:paraId="53C11201" w14:textId="77777777" w:rsidR="008A4079" w:rsidRPr="002F5843" w:rsidRDefault="008A4079" w:rsidP="002F5843">
      <w:pPr>
        <w:jc w:val="both"/>
        <w:rPr>
          <w:rFonts w:ascii="Arial" w:hAnsi="Arial" w:cs="Arial"/>
          <w:b/>
          <w:sz w:val="22"/>
          <w:szCs w:val="22"/>
        </w:rPr>
      </w:pPr>
      <w:r w:rsidRPr="002F5843">
        <w:rPr>
          <w:rFonts w:ascii="Arial" w:hAnsi="Arial" w:cs="Arial"/>
          <w:sz w:val="22"/>
          <w:szCs w:val="22"/>
          <w:lang w:eastAsia="es-CO"/>
        </w:rPr>
        <w:drawing>
          <wp:inline distT="0" distB="0" distL="0" distR="0" wp14:anchorId="61B28F4C" wp14:editId="1A304475">
            <wp:extent cx="5612130" cy="210375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103755"/>
                    </a:xfrm>
                    <a:prstGeom prst="rect">
                      <a:avLst/>
                    </a:prstGeom>
                    <a:noFill/>
                    <a:ln>
                      <a:noFill/>
                    </a:ln>
                  </pic:spPr>
                </pic:pic>
              </a:graphicData>
            </a:graphic>
          </wp:inline>
        </w:drawing>
      </w:r>
    </w:p>
    <w:p w14:paraId="30DC8A5A" w14:textId="77777777" w:rsidR="008A4079" w:rsidRPr="002F5843" w:rsidRDefault="008A4079" w:rsidP="002F5843">
      <w:pPr>
        <w:jc w:val="both"/>
        <w:rPr>
          <w:rFonts w:ascii="Arial" w:hAnsi="Arial" w:cs="Arial"/>
          <w:b/>
          <w:sz w:val="22"/>
          <w:szCs w:val="22"/>
        </w:rPr>
      </w:pPr>
    </w:p>
    <w:p w14:paraId="17B47E4E" w14:textId="77777777" w:rsidR="008A4079" w:rsidRPr="002F5843" w:rsidRDefault="008A4079" w:rsidP="002F5843">
      <w:pPr>
        <w:jc w:val="both"/>
        <w:rPr>
          <w:rFonts w:ascii="Arial" w:hAnsi="Arial" w:cs="Arial"/>
          <w:b/>
          <w:sz w:val="22"/>
          <w:szCs w:val="22"/>
        </w:rPr>
      </w:pPr>
    </w:p>
    <w:p w14:paraId="025E477D" w14:textId="77777777" w:rsidR="008A4079" w:rsidRPr="002F5843" w:rsidRDefault="008A4079" w:rsidP="002F5843">
      <w:pPr>
        <w:jc w:val="both"/>
        <w:rPr>
          <w:rFonts w:ascii="Arial" w:hAnsi="Arial" w:cs="Arial"/>
          <w:b/>
          <w:sz w:val="22"/>
          <w:szCs w:val="22"/>
        </w:rPr>
      </w:pPr>
      <w:r w:rsidRPr="002F5843">
        <w:rPr>
          <w:rFonts w:ascii="Arial" w:hAnsi="Arial" w:cs="Arial"/>
          <w:sz w:val="22"/>
          <w:szCs w:val="22"/>
          <w:lang w:eastAsia="es-CO"/>
        </w:rPr>
        <w:drawing>
          <wp:inline distT="0" distB="0" distL="0" distR="0" wp14:anchorId="48BEFAEB" wp14:editId="61ACEEF9">
            <wp:extent cx="5612130" cy="236220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362200"/>
                    </a:xfrm>
                    <a:prstGeom prst="rect">
                      <a:avLst/>
                    </a:prstGeom>
                    <a:noFill/>
                    <a:ln>
                      <a:noFill/>
                    </a:ln>
                  </pic:spPr>
                </pic:pic>
              </a:graphicData>
            </a:graphic>
          </wp:inline>
        </w:drawing>
      </w:r>
    </w:p>
    <w:p w14:paraId="75E92F05" w14:textId="77777777" w:rsidR="008A4079" w:rsidRPr="002F5843" w:rsidRDefault="008A4079" w:rsidP="002F5843">
      <w:pPr>
        <w:jc w:val="both"/>
        <w:rPr>
          <w:rFonts w:ascii="Arial" w:hAnsi="Arial" w:cs="Arial"/>
          <w:b/>
          <w:sz w:val="22"/>
          <w:szCs w:val="22"/>
        </w:rPr>
      </w:pPr>
    </w:p>
    <w:p w14:paraId="0DBDBDE5" w14:textId="77777777" w:rsidR="008A4079" w:rsidRPr="002F5843" w:rsidRDefault="008A4079" w:rsidP="002F5843">
      <w:pPr>
        <w:jc w:val="both"/>
        <w:rPr>
          <w:rFonts w:ascii="Arial" w:hAnsi="Arial" w:cs="Arial"/>
          <w:b/>
          <w:sz w:val="22"/>
          <w:szCs w:val="22"/>
        </w:rPr>
      </w:pPr>
      <w:r w:rsidRPr="002F5843">
        <w:rPr>
          <w:rFonts w:ascii="Arial" w:hAnsi="Arial" w:cs="Arial"/>
          <w:sz w:val="22"/>
          <w:szCs w:val="22"/>
          <w:lang w:eastAsia="es-CO"/>
        </w:rPr>
        <w:lastRenderedPageBreak/>
        <w:drawing>
          <wp:inline distT="0" distB="0" distL="0" distR="0" wp14:anchorId="4258ABFC" wp14:editId="318ECDE8">
            <wp:extent cx="5602152" cy="2358000"/>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152" cy="2358000"/>
                    </a:xfrm>
                    <a:prstGeom prst="rect">
                      <a:avLst/>
                    </a:prstGeom>
                    <a:noFill/>
                    <a:ln>
                      <a:noFill/>
                    </a:ln>
                  </pic:spPr>
                </pic:pic>
              </a:graphicData>
            </a:graphic>
          </wp:inline>
        </w:drawing>
      </w:r>
    </w:p>
    <w:p w14:paraId="432AB3F6" w14:textId="77777777" w:rsidR="008A4079" w:rsidRPr="002F5843" w:rsidRDefault="008A4079" w:rsidP="002F5843">
      <w:pPr>
        <w:jc w:val="both"/>
        <w:rPr>
          <w:rFonts w:ascii="Arial" w:hAnsi="Arial" w:cs="Arial"/>
          <w:b/>
          <w:sz w:val="22"/>
          <w:szCs w:val="22"/>
        </w:rPr>
      </w:pPr>
    </w:p>
    <w:p w14:paraId="5846BFEE" w14:textId="77777777" w:rsidR="008A4079" w:rsidRPr="002F5843" w:rsidRDefault="008A4079" w:rsidP="002F5843">
      <w:pPr>
        <w:jc w:val="both"/>
        <w:rPr>
          <w:rFonts w:ascii="Arial" w:hAnsi="Arial" w:cs="Arial"/>
          <w:b/>
          <w:sz w:val="22"/>
          <w:szCs w:val="22"/>
        </w:rPr>
      </w:pPr>
      <w:r w:rsidRPr="002F5843">
        <w:rPr>
          <w:rFonts w:ascii="Arial" w:hAnsi="Arial" w:cs="Arial"/>
          <w:sz w:val="22"/>
          <w:szCs w:val="22"/>
          <w:lang w:eastAsia="es-CO"/>
        </w:rPr>
        <w:drawing>
          <wp:inline distT="0" distB="0" distL="0" distR="0" wp14:anchorId="235F0B7E" wp14:editId="10489CB8">
            <wp:extent cx="5612130" cy="21120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112010"/>
                    </a:xfrm>
                    <a:prstGeom prst="rect">
                      <a:avLst/>
                    </a:prstGeom>
                    <a:noFill/>
                    <a:ln>
                      <a:noFill/>
                    </a:ln>
                  </pic:spPr>
                </pic:pic>
              </a:graphicData>
            </a:graphic>
          </wp:inline>
        </w:drawing>
      </w:r>
    </w:p>
    <w:p w14:paraId="2D3DE5F4" w14:textId="77777777" w:rsidR="008A4079" w:rsidRPr="002F5843" w:rsidRDefault="008A4079" w:rsidP="002F5843">
      <w:pPr>
        <w:jc w:val="both"/>
        <w:rPr>
          <w:rFonts w:ascii="Arial" w:hAnsi="Arial" w:cs="Arial"/>
          <w:b/>
          <w:sz w:val="22"/>
          <w:szCs w:val="22"/>
        </w:rPr>
      </w:pPr>
    </w:p>
    <w:p w14:paraId="3AAB88F9" w14:textId="77777777" w:rsidR="008A4079" w:rsidRPr="002F5843" w:rsidRDefault="008A4079" w:rsidP="002F5843">
      <w:pPr>
        <w:jc w:val="both"/>
        <w:rPr>
          <w:rFonts w:ascii="Arial" w:hAnsi="Arial" w:cs="Arial"/>
          <w:sz w:val="22"/>
          <w:szCs w:val="22"/>
        </w:rPr>
      </w:pPr>
    </w:p>
    <w:p w14:paraId="7F38049E" w14:textId="0886EB57" w:rsidR="008A4079" w:rsidRPr="002F5843" w:rsidRDefault="008A4079" w:rsidP="002F5843">
      <w:pPr>
        <w:jc w:val="both"/>
        <w:rPr>
          <w:rFonts w:ascii="Arial" w:hAnsi="Arial" w:cs="Arial"/>
          <w:b/>
          <w:sz w:val="22"/>
          <w:szCs w:val="22"/>
        </w:rPr>
      </w:pPr>
    </w:p>
    <w:p w14:paraId="3AFF267F" w14:textId="6974B152" w:rsidR="008A4079" w:rsidRPr="002F5843" w:rsidRDefault="008A4079" w:rsidP="002F5843">
      <w:pPr>
        <w:jc w:val="both"/>
        <w:rPr>
          <w:rFonts w:ascii="Arial" w:hAnsi="Arial" w:cs="Arial"/>
          <w:b/>
          <w:sz w:val="22"/>
          <w:szCs w:val="22"/>
        </w:rPr>
      </w:pPr>
    </w:p>
    <w:p w14:paraId="3CC3992A" w14:textId="36D7BC32" w:rsidR="008A4079" w:rsidRPr="002F5843" w:rsidRDefault="008A4079" w:rsidP="002F5843">
      <w:pPr>
        <w:jc w:val="both"/>
        <w:rPr>
          <w:rFonts w:ascii="Arial" w:hAnsi="Arial" w:cs="Arial"/>
          <w:b/>
          <w:sz w:val="22"/>
          <w:szCs w:val="22"/>
        </w:rPr>
      </w:pPr>
    </w:p>
    <w:p w14:paraId="0D5B9F23" w14:textId="0EF4B472" w:rsidR="008A4079" w:rsidRPr="002F5843" w:rsidRDefault="008A4079" w:rsidP="002F5843">
      <w:pPr>
        <w:jc w:val="both"/>
        <w:rPr>
          <w:rFonts w:ascii="Arial" w:hAnsi="Arial" w:cs="Arial"/>
          <w:b/>
          <w:sz w:val="22"/>
          <w:szCs w:val="22"/>
        </w:rPr>
      </w:pPr>
    </w:p>
    <w:p w14:paraId="5CBB2BC4" w14:textId="138ADA71" w:rsidR="008A4079" w:rsidRPr="002F5843" w:rsidRDefault="008A4079" w:rsidP="002F5843">
      <w:pPr>
        <w:jc w:val="both"/>
        <w:rPr>
          <w:rFonts w:ascii="Arial" w:hAnsi="Arial" w:cs="Arial"/>
          <w:b/>
          <w:sz w:val="22"/>
          <w:szCs w:val="22"/>
        </w:rPr>
      </w:pPr>
    </w:p>
    <w:p w14:paraId="50EAEB87" w14:textId="5F5A8903" w:rsidR="008A4079" w:rsidRPr="002F5843" w:rsidRDefault="008A4079" w:rsidP="002F5843">
      <w:pPr>
        <w:jc w:val="both"/>
        <w:rPr>
          <w:rFonts w:ascii="Arial" w:hAnsi="Arial" w:cs="Arial"/>
          <w:b/>
          <w:sz w:val="22"/>
          <w:szCs w:val="22"/>
        </w:rPr>
      </w:pPr>
    </w:p>
    <w:p w14:paraId="2F47124E" w14:textId="5496087C" w:rsidR="008A4079" w:rsidRPr="002F5843" w:rsidRDefault="008A4079" w:rsidP="002F5843">
      <w:pPr>
        <w:jc w:val="both"/>
        <w:rPr>
          <w:rFonts w:ascii="Arial" w:hAnsi="Arial" w:cs="Arial"/>
          <w:b/>
          <w:sz w:val="22"/>
          <w:szCs w:val="22"/>
        </w:rPr>
      </w:pPr>
    </w:p>
    <w:p w14:paraId="1AD06832" w14:textId="483A1643" w:rsidR="008A4079" w:rsidRPr="002F5843" w:rsidRDefault="008A4079" w:rsidP="002F5843">
      <w:pPr>
        <w:jc w:val="both"/>
        <w:rPr>
          <w:rFonts w:ascii="Arial" w:hAnsi="Arial" w:cs="Arial"/>
          <w:b/>
          <w:sz w:val="22"/>
          <w:szCs w:val="22"/>
        </w:rPr>
      </w:pPr>
    </w:p>
    <w:p w14:paraId="7774E8D8" w14:textId="5B15A4DF" w:rsidR="008A4079" w:rsidRPr="002F5843" w:rsidRDefault="008A4079" w:rsidP="002F5843">
      <w:pPr>
        <w:jc w:val="both"/>
        <w:rPr>
          <w:rFonts w:ascii="Arial" w:hAnsi="Arial" w:cs="Arial"/>
          <w:b/>
          <w:sz w:val="22"/>
          <w:szCs w:val="22"/>
        </w:rPr>
      </w:pPr>
    </w:p>
    <w:p w14:paraId="6862E955" w14:textId="359E586B" w:rsidR="008A4079" w:rsidRPr="002F5843" w:rsidRDefault="008A4079" w:rsidP="002F5843">
      <w:pPr>
        <w:jc w:val="both"/>
        <w:rPr>
          <w:rFonts w:ascii="Arial" w:hAnsi="Arial" w:cs="Arial"/>
          <w:b/>
          <w:sz w:val="22"/>
          <w:szCs w:val="22"/>
        </w:rPr>
      </w:pPr>
    </w:p>
    <w:p w14:paraId="16B2C1FD" w14:textId="62C8B477" w:rsidR="008A4079" w:rsidRPr="002F5843" w:rsidRDefault="008A4079" w:rsidP="002F5843">
      <w:pPr>
        <w:jc w:val="both"/>
        <w:rPr>
          <w:rFonts w:ascii="Arial" w:hAnsi="Arial" w:cs="Arial"/>
          <w:b/>
          <w:sz w:val="22"/>
          <w:szCs w:val="22"/>
        </w:rPr>
      </w:pPr>
    </w:p>
    <w:p w14:paraId="48C023DA" w14:textId="0E2C4E3F" w:rsidR="008A4079" w:rsidRPr="002F5843" w:rsidRDefault="008A4079" w:rsidP="002F5843">
      <w:pPr>
        <w:jc w:val="both"/>
        <w:rPr>
          <w:rFonts w:ascii="Arial" w:hAnsi="Arial" w:cs="Arial"/>
          <w:b/>
          <w:sz w:val="22"/>
          <w:szCs w:val="22"/>
        </w:rPr>
      </w:pPr>
    </w:p>
    <w:p w14:paraId="54C27784" w14:textId="436FD85F" w:rsidR="008A4079" w:rsidRPr="002F5843" w:rsidRDefault="008A4079" w:rsidP="002F5843">
      <w:pPr>
        <w:jc w:val="both"/>
        <w:rPr>
          <w:rFonts w:ascii="Arial" w:hAnsi="Arial" w:cs="Arial"/>
          <w:b/>
          <w:sz w:val="22"/>
          <w:szCs w:val="22"/>
        </w:rPr>
      </w:pPr>
    </w:p>
    <w:p w14:paraId="34CC910D" w14:textId="26E55FB7" w:rsidR="008A4079" w:rsidRPr="002F5843" w:rsidRDefault="008A4079" w:rsidP="002F5843">
      <w:pPr>
        <w:jc w:val="both"/>
        <w:rPr>
          <w:rFonts w:ascii="Arial" w:hAnsi="Arial" w:cs="Arial"/>
          <w:b/>
          <w:sz w:val="22"/>
          <w:szCs w:val="22"/>
        </w:rPr>
      </w:pPr>
    </w:p>
    <w:p w14:paraId="4895A79A" w14:textId="304B9AA9" w:rsidR="008A4079" w:rsidRPr="002F5843" w:rsidRDefault="008A4079" w:rsidP="002F5843">
      <w:pPr>
        <w:jc w:val="both"/>
        <w:rPr>
          <w:rFonts w:ascii="Arial" w:hAnsi="Arial" w:cs="Arial"/>
          <w:b/>
          <w:sz w:val="22"/>
          <w:szCs w:val="22"/>
        </w:rPr>
      </w:pPr>
    </w:p>
    <w:p w14:paraId="5F790575" w14:textId="40D33EF5" w:rsidR="008A4079" w:rsidRPr="002F5843" w:rsidRDefault="008A4079" w:rsidP="002F5843">
      <w:pPr>
        <w:jc w:val="both"/>
        <w:rPr>
          <w:rFonts w:ascii="Arial" w:hAnsi="Arial" w:cs="Arial"/>
          <w:b/>
          <w:sz w:val="22"/>
          <w:szCs w:val="22"/>
        </w:rPr>
      </w:pPr>
    </w:p>
    <w:p w14:paraId="03231499" w14:textId="73D9F204" w:rsidR="008A4079" w:rsidRPr="002F5843" w:rsidRDefault="008A4079" w:rsidP="002F5843">
      <w:pPr>
        <w:jc w:val="both"/>
        <w:rPr>
          <w:rFonts w:ascii="Arial" w:hAnsi="Arial" w:cs="Arial"/>
          <w:b/>
          <w:sz w:val="22"/>
          <w:szCs w:val="22"/>
        </w:rPr>
      </w:pPr>
    </w:p>
    <w:p w14:paraId="0B268BC1" w14:textId="60CC1EBD" w:rsidR="008A4079" w:rsidRPr="002F5843" w:rsidRDefault="008A4079" w:rsidP="002F5843">
      <w:pPr>
        <w:jc w:val="both"/>
        <w:rPr>
          <w:rFonts w:ascii="Arial" w:hAnsi="Arial" w:cs="Arial"/>
          <w:b/>
          <w:sz w:val="22"/>
          <w:szCs w:val="22"/>
        </w:rPr>
      </w:pPr>
    </w:p>
    <w:p w14:paraId="11C41846" w14:textId="2AE3E037" w:rsidR="008A4079" w:rsidRPr="002F5843" w:rsidRDefault="008A4079" w:rsidP="002F5843">
      <w:pPr>
        <w:jc w:val="both"/>
        <w:rPr>
          <w:rFonts w:ascii="Arial" w:hAnsi="Arial" w:cs="Arial"/>
          <w:b/>
          <w:sz w:val="22"/>
          <w:szCs w:val="22"/>
        </w:rPr>
      </w:pPr>
    </w:p>
    <w:p w14:paraId="031D6CF5" w14:textId="1AE9B7B7" w:rsidR="008A4079" w:rsidRPr="002F5843" w:rsidRDefault="008A4079" w:rsidP="002F5843">
      <w:pPr>
        <w:jc w:val="both"/>
        <w:rPr>
          <w:rFonts w:ascii="Arial" w:hAnsi="Arial" w:cs="Arial"/>
          <w:b/>
          <w:sz w:val="22"/>
          <w:szCs w:val="22"/>
        </w:rPr>
      </w:pPr>
    </w:p>
    <w:p w14:paraId="1339B09E" w14:textId="27394C4E" w:rsidR="008A4079" w:rsidRPr="002F5843" w:rsidRDefault="008A4079" w:rsidP="002F5843">
      <w:pPr>
        <w:jc w:val="both"/>
        <w:rPr>
          <w:rFonts w:ascii="Arial" w:hAnsi="Arial" w:cs="Arial"/>
          <w:b/>
          <w:sz w:val="22"/>
          <w:szCs w:val="22"/>
        </w:rPr>
      </w:pPr>
    </w:p>
    <w:p w14:paraId="5C311AEF" w14:textId="62E3316B" w:rsidR="008A4079" w:rsidRPr="002F5843" w:rsidRDefault="008A4079" w:rsidP="002F5843">
      <w:pPr>
        <w:jc w:val="both"/>
        <w:rPr>
          <w:rFonts w:ascii="Arial" w:hAnsi="Arial" w:cs="Arial"/>
          <w:b/>
          <w:sz w:val="22"/>
          <w:szCs w:val="22"/>
        </w:rPr>
      </w:pPr>
    </w:p>
    <w:p w14:paraId="40EBB39B" w14:textId="2D562411" w:rsidR="008A4079" w:rsidRPr="002F5843" w:rsidRDefault="008A4079" w:rsidP="002F5843">
      <w:pPr>
        <w:jc w:val="both"/>
        <w:rPr>
          <w:rFonts w:ascii="Arial" w:hAnsi="Arial" w:cs="Arial"/>
          <w:b/>
          <w:sz w:val="22"/>
          <w:szCs w:val="22"/>
        </w:rPr>
      </w:pPr>
    </w:p>
    <w:p w14:paraId="5CB26316" w14:textId="429024B3" w:rsidR="008A4079" w:rsidRPr="002F5843" w:rsidRDefault="008A4079" w:rsidP="002F5843">
      <w:pPr>
        <w:jc w:val="both"/>
        <w:rPr>
          <w:rFonts w:ascii="Arial" w:hAnsi="Arial" w:cs="Arial"/>
          <w:b/>
          <w:sz w:val="22"/>
          <w:szCs w:val="22"/>
        </w:rPr>
      </w:pPr>
    </w:p>
    <w:p w14:paraId="2EDCBB79" w14:textId="6510DFA1" w:rsidR="008A4079" w:rsidRPr="002F5843" w:rsidRDefault="008A4079" w:rsidP="002F5843">
      <w:pPr>
        <w:jc w:val="both"/>
        <w:rPr>
          <w:rFonts w:ascii="Arial" w:hAnsi="Arial" w:cs="Arial"/>
          <w:b/>
          <w:sz w:val="22"/>
          <w:szCs w:val="22"/>
        </w:rPr>
      </w:pPr>
    </w:p>
    <w:p w14:paraId="5360190D" w14:textId="28ADE157" w:rsidR="008A4079" w:rsidRPr="002F5843" w:rsidRDefault="008A4079" w:rsidP="002F5843">
      <w:pPr>
        <w:jc w:val="both"/>
        <w:rPr>
          <w:rFonts w:ascii="Arial" w:hAnsi="Arial" w:cs="Arial"/>
          <w:b/>
          <w:sz w:val="22"/>
          <w:szCs w:val="22"/>
        </w:rPr>
      </w:pPr>
    </w:p>
    <w:p w14:paraId="31AA8360" w14:textId="757EB943" w:rsidR="008A4079" w:rsidRPr="002F5843" w:rsidRDefault="008A4079" w:rsidP="002F5843">
      <w:pPr>
        <w:jc w:val="both"/>
        <w:rPr>
          <w:rFonts w:ascii="Arial" w:hAnsi="Arial" w:cs="Arial"/>
          <w:b/>
          <w:sz w:val="22"/>
          <w:szCs w:val="22"/>
        </w:rPr>
      </w:pPr>
    </w:p>
    <w:p w14:paraId="199632CF" w14:textId="3227DF3B" w:rsidR="008A4079" w:rsidRPr="002F5843" w:rsidRDefault="008A4079" w:rsidP="002F5843">
      <w:pPr>
        <w:jc w:val="both"/>
        <w:rPr>
          <w:rFonts w:ascii="Arial" w:hAnsi="Arial" w:cs="Arial"/>
          <w:b/>
          <w:sz w:val="22"/>
          <w:szCs w:val="22"/>
        </w:rPr>
      </w:pPr>
    </w:p>
    <w:p w14:paraId="3EAB9E78" w14:textId="58EB38BC" w:rsidR="008A4079" w:rsidRPr="002F5843" w:rsidRDefault="008A4079" w:rsidP="002F5843">
      <w:pPr>
        <w:jc w:val="both"/>
        <w:rPr>
          <w:rFonts w:ascii="Arial" w:hAnsi="Arial" w:cs="Arial"/>
          <w:b/>
          <w:sz w:val="22"/>
          <w:szCs w:val="22"/>
        </w:rPr>
      </w:pPr>
    </w:p>
    <w:p w14:paraId="52EC67A7" w14:textId="525145F6" w:rsidR="008A4079" w:rsidRPr="002F5843" w:rsidRDefault="008A4079" w:rsidP="002F5843">
      <w:pPr>
        <w:jc w:val="both"/>
        <w:rPr>
          <w:rFonts w:ascii="Arial" w:hAnsi="Arial" w:cs="Arial"/>
          <w:b/>
          <w:sz w:val="22"/>
          <w:szCs w:val="22"/>
        </w:rPr>
      </w:pPr>
    </w:p>
    <w:p w14:paraId="12F5D579" w14:textId="7C0B3408" w:rsidR="008A4079" w:rsidRPr="002F5843" w:rsidRDefault="008A4079" w:rsidP="002F5843">
      <w:pPr>
        <w:jc w:val="both"/>
        <w:rPr>
          <w:rFonts w:ascii="Arial" w:hAnsi="Arial" w:cs="Arial"/>
          <w:b/>
          <w:sz w:val="22"/>
          <w:szCs w:val="22"/>
        </w:rPr>
      </w:pPr>
    </w:p>
    <w:p w14:paraId="54D81622" w14:textId="00D600AE" w:rsidR="008A4079" w:rsidRPr="002F5843" w:rsidRDefault="008A4079" w:rsidP="002F5843">
      <w:pPr>
        <w:jc w:val="both"/>
        <w:rPr>
          <w:rFonts w:ascii="Arial" w:hAnsi="Arial" w:cs="Arial"/>
          <w:b/>
          <w:sz w:val="22"/>
          <w:szCs w:val="22"/>
        </w:rPr>
      </w:pPr>
    </w:p>
    <w:p w14:paraId="2CE4BD06" w14:textId="5E34504B" w:rsidR="008A4079" w:rsidRPr="002F5843" w:rsidRDefault="008A4079" w:rsidP="002F5843">
      <w:pPr>
        <w:jc w:val="both"/>
        <w:rPr>
          <w:rFonts w:ascii="Arial" w:hAnsi="Arial" w:cs="Arial"/>
          <w:b/>
          <w:sz w:val="22"/>
          <w:szCs w:val="22"/>
        </w:rPr>
      </w:pPr>
    </w:p>
    <w:p w14:paraId="17F92CAC" w14:textId="77777777" w:rsidR="008A4079" w:rsidRPr="002F5843" w:rsidRDefault="008A4079" w:rsidP="002F5843">
      <w:pPr>
        <w:jc w:val="both"/>
        <w:rPr>
          <w:rFonts w:ascii="Arial" w:hAnsi="Arial" w:cs="Arial"/>
          <w:b/>
          <w:sz w:val="22"/>
          <w:szCs w:val="22"/>
        </w:rPr>
      </w:pPr>
    </w:p>
    <w:p w14:paraId="215EF65A" w14:textId="77777777" w:rsidR="008A4079" w:rsidRPr="002F5843" w:rsidRDefault="008A4079" w:rsidP="002F5843">
      <w:pPr>
        <w:jc w:val="both"/>
        <w:rPr>
          <w:rFonts w:ascii="Arial" w:hAnsi="Arial" w:cs="Arial"/>
          <w:b/>
          <w:sz w:val="22"/>
          <w:szCs w:val="22"/>
        </w:rPr>
      </w:pPr>
    </w:p>
    <w:p w14:paraId="1DC5CAC6" w14:textId="77777777" w:rsidR="00B02475" w:rsidRPr="002F5843" w:rsidRDefault="00B02475" w:rsidP="002F5843">
      <w:pPr>
        <w:jc w:val="both"/>
        <w:rPr>
          <w:rFonts w:ascii="Arial" w:hAnsi="Arial" w:cs="Arial"/>
          <w:b/>
          <w:sz w:val="22"/>
          <w:szCs w:val="22"/>
        </w:rPr>
      </w:pPr>
    </w:p>
    <w:p w14:paraId="32C0FEAE" w14:textId="77777777" w:rsidR="008A4079" w:rsidRPr="002F5843" w:rsidRDefault="008A4079" w:rsidP="002F5843">
      <w:pPr>
        <w:jc w:val="both"/>
        <w:rPr>
          <w:rFonts w:ascii="Arial" w:hAnsi="Arial" w:cs="Arial"/>
          <w:b/>
          <w:sz w:val="22"/>
          <w:szCs w:val="22"/>
        </w:rPr>
      </w:pPr>
    </w:p>
    <w:p w14:paraId="141B462B" w14:textId="77777777" w:rsidR="008A4079" w:rsidRPr="002F5843" w:rsidRDefault="008A4079" w:rsidP="002F5843">
      <w:pPr>
        <w:jc w:val="both"/>
        <w:rPr>
          <w:rFonts w:ascii="Arial" w:hAnsi="Arial" w:cs="Arial"/>
          <w:b/>
          <w:sz w:val="22"/>
          <w:szCs w:val="22"/>
        </w:rPr>
      </w:pPr>
    </w:p>
    <w:p w14:paraId="7A4246B5" w14:textId="30F7238B" w:rsidR="00B96957" w:rsidRPr="002F5843" w:rsidRDefault="007E748B" w:rsidP="002F5843">
      <w:pPr>
        <w:jc w:val="both"/>
        <w:rPr>
          <w:rFonts w:ascii="Arial" w:hAnsi="Arial" w:cs="Arial"/>
          <w:b/>
          <w:sz w:val="22"/>
          <w:szCs w:val="22"/>
        </w:rPr>
      </w:pPr>
      <w:r w:rsidRPr="002F5843">
        <w:rPr>
          <w:rFonts w:ascii="Arial" w:hAnsi="Arial" w:cs="Arial"/>
          <w:b/>
          <w:sz w:val="22"/>
          <w:szCs w:val="22"/>
        </w:rPr>
        <w:t xml:space="preserve">FORMATO No </w:t>
      </w:r>
      <w:r w:rsidR="00780DA2" w:rsidRPr="002F5843">
        <w:rPr>
          <w:rFonts w:ascii="Arial" w:hAnsi="Arial" w:cs="Arial"/>
          <w:b/>
          <w:sz w:val="22"/>
          <w:szCs w:val="22"/>
        </w:rPr>
        <w:t>6</w:t>
      </w:r>
      <w:r w:rsidRPr="002F5843">
        <w:rPr>
          <w:rFonts w:ascii="Arial" w:hAnsi="Arial" w:cs="Arial"/>
          <w:b/>
          <w:sz w:val="22"/>
          <w:szCs w:val="22"/>
        </w:rPr>
        <w:t xml:space="preserve"> – </w:t>
      </w:r>
      <w:r w:rsidR="00B96957" w:rsidRPr="002F5843">
        <w:rPr>
          <w:rFonts w:ascii="Arial" w:hAnsi="Arial" w:cs="Arial"/>
          <w:b/>
          <w:sz w:val="22"/>
          <w:szCs w:val="22"/>
        </w:rPr>
        <w:t>PAGOS DE SEGURIDAD SOCIAL Y APORTES LEGALES</w:t>
      </w:r>
    </w:p>
    <w:p w14:paraId="5B9F8530" w14:textId="77777777" w:rsidR="00B96957" w:rsidRPr="002F5843" w:rsidRDefault="00B96957" w:rsidP="002F5843">
      <w:pPr>
        <w:numPr>
          <w:ilvl w:val="12"/>
          <w:numId w:val="0"/>
        </w:numPr>
        <w:jc w:val="both"/>
        <w:rPr>
          <w:rFonts w:ascii="Arial" w:hAnsi="Arial" w:cs="Arial"/>
          <w:b/>
          <w:sz w:val="22"/>
          <w:szCs w:val="22"/>
        </w:rPr>
      </w:pPr>
    </w:p>
    <w:p w14:paraId="11C570F6" w14:textId="2F8376E2" w:rsidR="00B96957" w:rsidRPr="002F5843" w:rsidRDefault="00B96957" w:rsidP="002F5843">
      <w:pPr>
        <w:numPr>
          <w:ilvl w:val="12"/>
          <w:numId w:val="0"/>
        </w:numPr>
        <w:jc w:val="both"/>
        <w:rPr>
          <w:rFonts w:ascii="Arial" w:hAnsi="Arial" w:cs="Arial"/>
          <w:b/>
          <w:sz w:val="22"/>
          <w:szCs w:val="22"/>
        </w:rPr>
      </w:pPr>
      <w:r w:rsidRPr="002F5843">
        <w:rPr>
          <w:rFonts w:ascii="Arial" w:hAnsi="Arial" w:cs="Arial"/>
          <w:b/>
          <w:sz w:val="22"/>
          <w:szCs w:val="22"/>
        </w:rPr>
        <w:t>ARTÍCULO 50 LEY 789 DE 2002</w:t>
      </w:r>
    </w:p>
    <w:p w14:paraId="5E8B3DC5" w14:textId="77777777" w:rsidR="00B96957" w:rsidRPr="002F5843" w:rsidRDefault="00B96957" w:rsidP="002F5843">
      <w:pPr>
        <w:numPr>
          <w:ilvl w:val="12"/>
          <w:numId w:val="0"/>
        </w:numPr>
        <w:jc w:val="both"/>
        <w:rPr>
          <w:rFonts w:ascii="Arial" w:hAnsi="Arial" w:cs="Arial"/>
          <w:b/>
          <w:sz w:val="22"/>
          <w:szCs w:val="22"/>
        </w:rPr>
      </w:pPr>
      <w:r w:rsidRPr="002F5843">
        <w:rPr>
          <w:rFonts w:ascii="Arial" w:hAnsi="Arial" w:cs="Arial"/>
          <w:b/>
          <w:sz w:val="22"/>
          <w:szCs w:val="22"/>
        </w:rPr>
        <w:t>(</w:t>
      </w:r>
      <w:r w:rsidRPr="002F5843">
        <w:rPr>
          <w:rFonts w:ascii="Arial" w:hAnsi="Arial" w:cs="Arial"/>
          <w:b/>
          <w:sz w:val="22"/>
          <w:szCs w:val="22"/>
          <w:highlight w:val="lightGray"/>
        </w:rPr>
        <w:t>PERSONAS JURÍDICAS</w:t>
      </w:r>
      <w:r w:rsidRPr="002F5843">
        <w:rPr>
          <w:rFonts w:ascii="Arial" w:hAnsi="Arial" w:cs="Arial"/>
          <w:b/>
          <w:sz w:val="22"/>
          <w:szCs w:val="22"/>
        </w:rPr>
        <w:t>)</w:t>
      </w:r>
    </w:p>
    <w:p w14:paraId="1ECD9572" w14:textId="77777777" w:rsidR="00B96957" w:rsidRPr="002F5843" w:rsidRDefault="00B96957" w:rsidP="002F5843">
      <w:pPr>
        <w:numPr>
          <w:ilvl w:val="12"/>
          <w:numId w:val="0"/>
        </w:numPr>
        <w:jc w:val="both"/>
        <w:rPr>
          <w:rFonts w:ascii="Arial" w:hAnsi="Arial" w:cs="Arial"/>
          <w:sz w:val="22"/>
          <w:szCs w:val="22"/>
        </w:rPr>
      </w:pPr>
    </w:p>
    <w:p w14:paraId="4FEAF8F3" w14:textId="77777777" w:rsidR="00B96957" w:rsidRPr="002F5843" w:rsidRDefault="00B96957" w:rsidP="002F5843">
      <w:pPr>
        <w:jc w:val="both"/>
        <w:rPr>
          <w:rFonts w:ascii="Arial" w:hAnsi="Arial" w:cs="Arial"/>
          <w:sz w:val="22"/>
          <w:szCs w:val="22"/>
          <w:highlight w:val="lightGray"/>
        </w:rPr>
      </w:pPr>
      <w:r w:rsidRPr="002F5843">
        <w:rPr>
          <w:rFonts w:ascii="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045D6782" w14:textId="61748E99"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[Cuando la persona jurídica no esté exonerada en el pago al sistema de aportes parafiscales, deberá incluir el siguiente texto y ajustar el formato en lo</w:t>
      </w:r>
      <w:r w:rsidRPr="002F5843">
        <w:rPr>
          <w:rFonts w:ascii="Arial" w:hAnsi="Arial" w:cs="Arial"/>
          <w:sz w:val="22"/>
          <w:szCs w:val="22"/>
          <w:highlight w:val="lightGray"/>
        </w:rPr>
        <w:tab/>
        <w:t xml:space="preserve"> correspondiente:]</w:t>
      </w:r>
    </w:p>
    <w:p w14:paraId="4F8F5CE5" w14:textId="77777777" w:rsidR="007E748B" w:rsidRPr="002F5843" w:rsidRDefault="007E748B" w:rsidP="002F5843">
      <w:pPr>
        <w:jc w:val="both"/>
        <w:rPr>
          <w:rFonts w:ascii="Arial" w:hAnsi="Arial" w:cs="Arial"/>
          <w:sz w:val="22"/>
          <w:szCs w:val="22"/>
        </w:rPr>
      </w:pPr>
    </w:p>
    <w:p w14:paraId="0E58A8EB"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[Incluir el nombre d</w:t>
      </w:r>
      <w:r w:rsidRPr="002F5843">
        <w:rPr>
          <w:rFonts w:ascii="Arial" w:hAnsi="Arial" w:cs="Arial"/>
          <w:sz w:val="22"/>
          <w:szCs w:val="22"/>
          <w:highlight w:val="lightGray"/>
          <w:shd w:val="clear" w:color="auto" w:fill="FFFFFF"/>
        </w:rPr>
        <w:t>el representante legal de la persona jurídica]</w:t>
      </w:r>
      <w:r w:rsidRPr="002F5843">
        <w:rPr>
          <w:rFonts w:ascii="Arial" w:hAnsi="Arial" w:cs="Arial"/>
          <w:sz w:val="22"/>
          <w:szCs w:val="22"/>
        </w:rPr>
        <w:t xml:space="preserve"> identificado con </w:t>
      </w:r>
      <w:r w:rsidRPr="002F5843">
        <w:rPr>
          <w:rFonts w:ascii="Arial" w:hAnsi="Arial" w:cs="Arial"/>
          <w:sz w:val="22"/>
          <w:szCs w:val="22"/>
          <w:highlight w:val="lightGray"/>
          <w:shd w:val="clear" w:color="auto" w:fill="FFFFFF"/>
        </w:rPr>
        <w:t>[Incluir</w:t>
      </w:r>
      <w:r w:rsidRPr="002F5843">
        <w:rPr>
          <w:rFonts w:ascii="Arial" w:hAnsi="Arial" w:cs="Arial"/>
          <w:sz w:val="22"/>
          <w:szCs w:val="22"/>
          <w:highlight w:val="lightGray"/>
        </w:rPr>
        <w:t xml:space="preserve"> el número de identificación]</w:t>
      </w:r>
      <w:r w:rsidRPr="002F5843">
        <w:rPr>
          <w:rFonts w:ascii="Arial" w:hAnsi="Arial" w:cs="Arial"/>
          <w:sz w:val="22"/>
          <w:szCs w:val="22"/>
        </w:rPr>
        <w:t xml:space="preserve"> en mi condición de representante legal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identificada con NIT </w:t>
      </w:r>
      <w:r w:rsidRPr="002F5843">
        <w:rPr>
          <w:rFonts w:ascii="Arial" w:hAnsi="Arial" w:cs="Arial"/>
          <w:sz w:val="22"/>
          <w:szCs w:val="22"/>
          <w:highlight w:val="lightGray"/>
        </w:rPr>
        <w:t>[Incluir el NIT]</w:t>
      </w:r>
      <w:r w:rsidRPr="002F5843">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F5843">
        <w:rPr>
          <w:rFonts w:ascii="Arial" w:hAnsi="Arial" w:cs="Arial"/>
          <w:i/>
          <w:iCs/>
          <w:sz w:val="22"/>
          <w:szCs w:val="22"/>
        </w:rPr>
        <w:t xml:space="preserve">artículo 65 Ley 1819 de 2016 y artículo 3 Decreto 1047 de 1983), </w:t>
      </w:r>
      <w:r w:rsidRPr="002F5843">
        <w:rPr>
          <w:rFonts w:ascii="Arial" w:hAnsi="Arial" w:cs="Arial"/>
          <w:sz w:val="22"/>
          <w:szCs w:val="22"/>
          <w:lang w:val="x-none"/>
        </w:rPr>
        <w:t xml:space="preserve">pagados por la compañía durante los últimos seis (6) meses </w:t>
      </w:r>
      <w:r w:rsidRPr="002F5843">
        <w:rPr>
          <w:rFonts w:ascii="Arial" w:hAnsi="Arial" w:cs="Arial"/>
          <w:sz w:val="22"/>
          <w:szCs w:val="22"/>
        </w:rPr>
        <w:t>contados a partir de</w:t>
      </w:r>
      <w:r w:rsidRPr="002F5843">
        <w:rPr>
          <w:rFonts w:ascii="Arial" w:hAnsi="Arial" w:cs="Arial"/>
          <w:sz w:val="22"/>
          <w:szCs w:val="22"/>
          <w:lang w:val="x-none"/>
        </w:rPr>
        <w:t xml:space="preserve"> </w:t>
      </w:r>
      <w:r w:rsidRPr="002F5843">
        <w:rPr>
          <w:rFonts w:ascii="Arial" w:hAnsi="Arial" w:cs="Arial"/>
          <w:sz w:val="22"/>
          <w:szCs w:val="22"/>
        </w:rPr>
        <w:t>la fecha de cierre del presente procedimiento de selección. Lo anterior, en cumplimiento de lo dispuesto en el artículo 50 de la Ley 789 de 2002.</w:t>
      </w:r>
    </w:p>
    <w:p w14:paraId="7A54E5CE" w14:textId="77777777" w:rsidR="00B96957" w:rsidRPr="002F5843" w:rsidRDefault="00B96957" w:rsidP="002F5843">
      <w:pPr>
        <w:numPr>
          <w:ilvl w:val="12"/>
          <w:numId w:val="0"/>
        </w:numPr>
        <w:jc w:val="both"/>
        <w:rPr>
          <w:rFonts w:ascii="Arial" w:hAnsi="Arial" w:cs="Arial"/>
          <w:sz w:val="22"/>
          <w:szCs w:val="22"/>
        </w:rPr>
      </w:pPr>
    </w:p>
    <w:p w14:paraId="26011702" w14:textId="77777777" w:rsidR="00B96957" w:rsidRPr="002F5843" w:rsidRDefault="00B96957" w:rsidP="002F5843">
      <w:pPr>
        <w:jc w:val="both"/>
        <w:rPr>
          <w:rFonts w:ascii="Arial" w:hAnsi="Arial" w:cs="Arial"/>
          <w:sz w:val="22"/>
          <w:szCs w:val="22"/>
        </w:rPr>
      </w:pPr>
      <w:r w:rsidRPr="002F5843">
        <w:rPr>
          <w:rFonts w:ascii="Arial" w:eastAsia="Calibri" w:hAnsi="Arial" w:cs="Arial"/>
          <w:sz w:val="22"/>
          <w:szCs w:val="22"/>
          <w:highlight w:val="lightGray"/>
          <w:lang w:eastAsia="en-US"/>
        </w:rPr>
        <w:lastRenderedPageBreak/>
        <w:t>[Incluir el nombre d</w:t>
      </w:r>
      <w:r w:rsidRPr="002F5843">
        <w:rPr>
          <w:rFonts w:ascii="Arial" w:eastAsia="Calibri" w:hAnsi="Arial" w:cs="Arial"/>
          <w:sz w:val="22"/>
          <w:szCs w:val="22"/>
          <w:highlight w:val="lightGray"/>
          <w:shd w:val="clear" w:color="auto" w:fill="FFFFFF"/>
          <w:lang w:eastAsia="en-US"/>
        </w:rPr>
        <w:t>el revisor fiscal, según corresponda]</w:t>
      </w:r>
      <w:r w:rsidRPr="002F5843">
        <w:rPr>
          <w:rFonts w:ascii="Arial" w:eastAsia="Calibri" w:hAnsi="Arial" w:cs="Arial"/>
          <w:sz w:val="22"/>
          <w:szCs w:val="22"/>
          <w:lang w:eastAsia="en-US"/>
        </w:rPr>
        <w:t xml:space="preserve"> identificado con </w:t>
      </w:r>
      <w:r w:rsidRPr="002F5843">
        <w:rPr>
          <w:rFonts w:ascii="Arial" w:eastAsia="Calibri" w:hAnsi="Arial" w:cs="Arial"/>
          <w:sz w:val="22"/>
          <w:szCs w:val="22"/>
          <w:highlight w:val="lightGray"/>
          <w:shd w:val="clear" w:color="auto" w:fill="FFFFFF"/>
          <w:lang w:eastAsia="en-US"/>
        </w:rPr>
        <w:t>[Incluir</w:t>
      </w:r>
      <w:r w:rsidRPr="002F5843">
        <w:rPr>
          <w:rFonts w:ascii="Arial" w:eastAsia="Calibri" w:hAnsi="Arial" w:cs="Arial"/>
          <w:sz w:val="22"/>
          <w:szCs w:val="22"/>
          <w:highlight w:val="lightGray"/>
          <w:lang w:eastAsia="en-US"/>
        </w:rPr>
        <w:t xml:space="preserve"> el número de identificación]</w:t>
      </w:r>
      <w:r w:rsidRPr="002F5843">
        <w:rPr>
          <w:rFonts w:ascii="Arial" w:hAnsi="Arial" w:cs="Arial"/>
          <w:sz w:val="22"/>
          <w:szCs w:val="22"/>
        </w:rPr>
        <w:t xml:space="preserve">, y con tarjeta profesional No. </w:t>
      </w:r>
      <w:r w:rsidRPr="002F5843">
        <w:rPr>
          <w:rFonts w:ascii="Arial" w:hAnsi="Arial" w:cs="Arial"/>
          <w:sz w:val="22"/>
          <w:szCs w:val="22"/>
          <w:highlight w:val="lightGray"/>
        </w:rPr>
        <w:t>[Incluir número de tarjeta profesional]</w:t>
      </w:r>
      <w:r w:rsidRPr="002F5843">
        <w:rPr>
          <w:rFonts w:ascii="Arial" w:hAnsi="Arial" w:cs="Arial"/>
          <w:sz w:val="22"/>
          <w:szCs w:val="22"/>
        </w:rPr>
        <w:t xml:space="preserve"> de la Junta Central de Contadores de Colombia, en mi condición de Revisor Fiscal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identificada con NIT </w:t>
      </w:r>
      <w:r w:rsidRPr="002F5843">
        <w:rPr>
          <w:rFonts w:ascii="Arial" w:hAnsi="Arial" w:cs="Arial"/>
          <w:sz w:val="22"/>
          <w:szCs w:val="22"/>
          <w:highlight w:val="lightGray"/>
        </w:rPr>
        <w:t>[Incluir el NIT]</w:t>
      </w:r>
      <w:r w:rsidRPr="002F5843">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F5843">
        <w:rPr>
          <w:rFonts w:ascii="Arial" w:hAnsi="Arial" w:cs="Arial"/>
          <w:i/>
          <w:iCs/>
          <w:sz w:val="22"/>
          <w:szCs w:val="22"/>
        </w:rPr>
        <w:t xml:space="preserve"> (artículo 65 Ley 1819 de 2016 y artículo 3 Decreto 1047 de 1983), </w:t>
      </w:r>
      <w:r w:rsidRPr="002F5843">
        <w:rPr>
          <w:rFonts w:ascii="Arial" w:hAnsi="Arial" w:cs="Arial"/>
          <w:sz w:val="22"/>
          <w:szCs w:val="22"/>
        </w:rPr>
        <w:t xml:space="preserve">pagados por la compañía durante los últimos seis (6) meses </w:t>
      </w:r>
      <w:r w:rsidRPr="002F5843">
        <w:rPr>
          <w:rFonts w:ascii="Arial" w:hAnsi="Arial" w:cs="Arial"/>
          <w:sz w:val="22"/>
          <w:szCs w:val="22"/>
          <w:lang w:val="x-none"/>
        </w:rPr>
        <w:t>contados a partir de</w:t>
      </w:r>
      <w:r w:rsidRPr="002F5843">
        <w:rPr>
          <w:rFonts w:ascii="Arial" w:hAnsi="Arial" w:cs="Arial"/>
          <w:sz w:val="22"/>
          <w:szCs w:val="22"/>
        </w:rPr>
        <w:t xml:space="preserve"> </w:t>
      </w:r>
      <w:r w:rsidRPr="002F5843">
        <w:rPr>
          <w:rFonts w:ascii="Arial" w:hAnsi="Arial" w:cs="Arial"/>
          <w:sz w:val="22"/>
          <w:szCs w:val="22"/>
          <w:lang w:val="x-none"/>
        </w:rPr>
        <w:t>la fecha de cierre</w:t>
      </w:r>
      <w:r w:rsidRPr="002F5843">
        <w:rPr>
          <w:rFonts w:ascii="Arial" w:hAnsi="Arial" w:cs="Arial"/>
          <w:sz w:val="22"/>
          <w:szCs w:val="22"/>
        </w:rPr>
        <w:t xml:space="preserve"> del presente procedimiento de selección. Lo anterior, en cumplimiento de lo dispuesto en el artículo 50 de la Ley 789 de 2002. </w:t>
      </w:r>
    </w:p>
    <w:p w14:paraId="12DC7548" w14:textId="77777777" w:rsidR="00B96957" w:rsidRPr="002F5843" w:rsidRDefault="00B96957" w:rsidP="002F5843">
      <w:pPr>
        <w:numPr>
          <w:ilvl w:val="12"/>
          <w:numId w:val="0"/>
        </w:numPr>
        <w:jc w:val="both"/>
        <w:rPr>
          <w:rFonts w:ascii="Arial" w:hAnsi="Arial" w:cs="Arial"/>
          <w:sz w:val="22"/>
          <w:szCs w:val="22"/>
        </w:rPr>
      </w:pPr>
    </w:p>
    <w:p w14:paraId="2E8BFE8F" w14:textId="77777777" w:rsidR="00B96957" w:rsidRPr="002F5843" w:rsidRDefault="00B96957" w:rsidP="002F5843">
      <w:pPr>
        <w:numPr>
          <w:ilvl w:val="12"/>
          <w:numId w:val="0"/>
        </w:numPr>
        <w:jc w:val="both"/>
        <w:rPr>
          <w:rFonts w:ascii="Arial" w:hAnsi="Arial" w:cs="Arial"/>
          <w:sz w:val="22"/>
          <w:szCs w:val="22"/>
          <w:highlight w:val="lightGray"/>
        </w:rPr>
      </w:pPr>
      <w:r w:rsidRPr="002F5843">
        <w:rPr>
          <w:rFonts w:ascii="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4BB17EA7" w14:textId="77777777" w:rsidR="00B96957" w:rsidRPr="002F5843" w:rsidRDefault="00B96957" w:rsidP="002F5843">
      <w:pPr>
        <w:numPr>
          <w:ilvl w:val="12"/>
          <w:numId w:val="0"/>
        </w:numPr>
        <w:jc w:val="both"/>
        <w:rPr>
          <w:rFonts w:ascii="Arial" w:hAnsi="Arial" w:cs="Arial"/>
          <w:sz w:val="22"/>
          <w:szCs w:val="22"/>
          <w:highlight w:val="lightGray"/>
        </w:rPr>
      </w:pPr>
    </w:p>
    <w:p w14:paraId="7354AA2D"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[Incluir el nombre del representante legal de la persona jurídica]</w:t>
      </w:r>
      <w:r w:rsidRPr="002F5843">
        <w:rPr>
          <w:rFonts w:ascii="Arial" w:hAnsi="Arial" w:cs="Arial"/>
          <w:sz w:val="22"/>
          <w:szCs w:val="22"/>
        </w:rPr>
        <w:t xml:space="preserve"> identificado con</w:t>
      </w:r>
      <w:r w:rsidRPr="002F5843">
        <w:rPr>
          <w:rFonts w:ascii="Arial" w:hAnsi="Arial" w:cs="Arial"/>
          <w:sz w:val="22"/>
          <w:szCs w:val="22"/>
          <w:highlight w:val="lightGray"/>
        </w:rPr>
        <w:t xml:space="preserve"> [Incluir el número de identificación] </w:t>
      </w:r>
      <w:r w:rsidRPr="002F5843">
        <w:rPr>
          <w:rFonts w:ascii="Arial" w:hAnsi="Arial" w:cs="Arial"/>
          <w:sz w:val="22"/>
          <w:szCs w:val="22"/>
        </w:rPr>
        <w:t>en mi condición de representante legal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identificada con NIT </w:t>
      </w:r>
      <w:r w:rsidRPr="002F5843">
        <w:rPr>
          <w:rFonts w:ascii="Arial" w:hAnsi="Arial" w:cs="Arial"/>
          <w:sz w:val="22"/>
          <w:szCs w:val="22"/>
          <w:highlight w:val="lightGray"/>
        </w:rPr>
        <w:t>[Incluir el NIT]</w:t>
      </w:r>
      <w:r w:rsidRPr="002F5843">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F5843">
        <w:rPr>
          <w:rFonts w:ascii="Arial" w:hAnsi="Arial" w:cs="Arial"/>
          <w:i/>
          <w:iCs/>
          <w:sz w:val="22"/>
          <w:szCs w:val="22"/>
        </w:rPr>
        <w:t xml:space="preserve"> (artículo 65 Ley 1819 de 2016 y artículo 3 Decreto 1047 de 1983), </w:t>
      </w:r>
      <w:r w:rsidRPr="002F5843">
        <w:rPr>
          <w:rFonts w:ascii="Arial" w:hAnsi="Arial" w:cs="Arial"/>
          <w:sz w:val="22"/>
          <w:szCs w:val="22"/>
        </w:rPr>
        <w:t xml:space="preserve">pagados por la compañía </w:t>
      </w:r>
      <w:r w:rsidRPr="002F5843">
        <w:rPr>
          <w:rFonts w:ascii="Arial" w:hAnsi="Arial" w:cs="Arial"/>
          <w:sz w:val="22"/>
          <w:szCs w:val="22"/>
          <w:lang w:val="x-none"/>
        </w:rPr>
        <w:t xml:space="preserve">a partir </w:t>
      </w:r>
      <w:r w:rsidRPr="002F5843">
        <w:rPr>
          <w:rFonts w:ascii="Arial" w:hAnsi="Arial" w:cs="Arial"/>
          <w:sz w:val="22"/>
          <w:szCs w:val="22"/>
        </w:rPr>
        <w:t xml:space="preserve">de </w:t>
      </w:r>
      <w:r w:rsidRPr="002F5843">
        <w:rPr>
          <w:rFonts w:ascii="Arial" w:hAnsi="Arial" w:cs="Arial"/>
          <w:sz w:val="22"/>
          <w:szCs w:val="22"/>
          <w:highlight w:val="lightGray"/>
        </w:rPr>
        <w:t>[fecha de constitución]</w:t>
      </w:r>
      <w:r w:rsidRPr="002F5843">
        <w:rPr>
          <w:rFonts w:ascii="Arial" w:hAnsi="Arial" w:cs="Arial"/>
          <w:sz w:val="22"/>
          <w:szCs w:val="22"/>
        </w:rPr>
        <w:t>. Lo anterior, en cumplimiento de lo dispuesto en el artículo 50 de la Ley 789 de 2002.</w:t>
      </w:r>
    </w:p>
    <w:p w14:paraId="12117491" w14:textId="77777777" w:rsidR="00B96957" w:rsidRPr="002F5843" w:rsidRDefault="00B96957" w:rsidP="002F5843">
      <w:pPr>
        <w:numPr>
          <w:ilvl w:val="12"/>
          <w:numId w:val="0"/>
        </w:numPr>
        <w:jc w:val="both"/>
        <w:rPr>
          <w:rFonts w:ascii="Arial" w:hAnsi="Arial" w:cs="Arial"/>
          <w:sz w:val="22"/>
          <w:szCs w:val="22"/>
        </w:rPr>
      </w:pPr>
    </w:p>
    <w:p w14:paraId="42B187A9" w14:textId="77777777" w:rsidR="00B96957" w:rsidRPr="002F5843" w:rsidRDefault="00B96957" w:rsidP="002F5843">
      <w:pPr>
        <w:jc w:val="both"/>
        <w:rPr>
          <w:rFonts w:ascii="Arial" w:hAnsi="Arial" w:cs="Arial"/>
          <w:sz w:val="22"/>
          <w:szCs w:val="22"/>
        </w:rPr>
      </w:pPr>
      <w:r w:rsidRPr="002F5843">
        <w:rPr>
          <w:rFonts w:ascii="Arial" w:eastAsia="Calibri" w:hAnsi="Arial" w:cs="Arial"/>
          <w:sz w:val="22"/>
          <w:szCs w:val="22"/>
          <w:highlight w:val="lightGray"/>
          <w:lang w:eastAsia="en-US"/>
        </w:rPr>
        <w:t>[Incluir el nombre d</w:t>
      </w:r>
      <w:r w:rsidRPr="002F5843">
        <w:rPr>
          <w:rFonts w:ascii="Arial" w:eastAsia="Calibri" w:hAnsi="Arial" w:cs="Arial"/>
          <w:sz w:val="22"/>
          <w:szCs w:val="22"/>
          <w:highlight w:val="lightGray"/>
          <w:shd w:val="clear" w:color="auto" w:fill="FFFFFF"/>
          <w:lang w:eastAsia="en-US"/>
        </w:rPr>
        <w:t>el revisor fiscal, según corresponda]</w:t>
      </w:r>
      <w:r w:rsidRPr="002F5843">
        <w:rPr>
          <w:rFonts w:ascii="Arial" w:eastAsia="Calibri" w:hAnsi="Arial" w:cs="Arial"/>
          <w:sz w:val="22"/>
          <w:szCs w:val="22"/>
          <w:lang w:eastAsia="en-US"/>
        </w:rPr>
        <w:t xml:space="preserve"> identificado con </w:t>
      </w:r>
      <w:r w:rsidRPr="002F5843">
        <w:rPr>
          <w:rFonts w:ascii="Arial" w:eastAsia="Calibri" w:hAnsi="Arial" w:cs="Arial"/>
          <w:sz w:val="22"/>
          <w:szCs w:val="22"/>
          <w:highlight w:val="lightGray"/>
          <w:lang w:eastAsia="en-US"/>
        </w:rPr>
        <w:t>[Incluir el número de identificación</w:t>
      </w:r>
      <w:r w:rsidRPr="002F5843">
        <w:rPr>
          <w:rFonts w:ascii="Arial" w:eastAsia="Calibri" w:hAnsi="Arial" w:cs="Arial"/>
          <w:sz w:val="22"/>
          <w:szCs w:val="22"/>
          <w:lang w:eastAsia="en-US"/>
        </w:rPr>
        <w:t>]</w:t>
      </w:r>
      <w:r w:rsidRPr="002F5843">
        <w:rPr>
          <w:rFonts w:ascii="Arial" w:hAnsi="Arial" w:cs="Arial"/>
          <w:sz w:val="22"/>
          <w:szCs w:val="22"/>
        </w:rPr>
        <w:t xml:space="preserve">, y con tarjeta profesional No. </w:t>
      </w:r>
      <w:r w:rsidRPr="002F5843">
        <w:rPr>
          <w:rFonts w:ascii="Arial" w:hAnsi="Arial" w:cs="Arial"/>
          <w:sz w:val="22"/>
          <w:szCs w:val="22"/>
          <w:highlight w:val="lightGray"/>
        </w:rPr>
        <w:t>[Incluir número de tarjeta profesional]</w:t>
      </w:r>
      <w:r w:rsidRPr="002F5843">
        <w:rPr>
          <w:rFonts w:ascii="Arial" w:hAnsi="Arial" w:cs="Arial"/>
          <w:sz w:val="22"/>
          <w:szCs w:val="22"/>
        </w:rPr>
        <w:t xml:space="preserve"> de la Junta Central de Contadores de Colombia, en mi condición de revisor fiscal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identificada con NIT </w:t>
      </w:r>
      <w:r w:rsidRPr="002F5843">
        <w:rPr>
          <w:rFonts w:ascii="Arial" w:hAnsi="Arial" w:cs="Arial"/>
          <w:sz w:val="22"/>
          <w:szCs w:val="22"/>
          <w:highlight w:val="lightGray"/>
        </w:rPr>
        <w:t>[Incluir el NIT]</w:t>
      </w:r>
      <w:r w:rsidRPr="002F5843">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F5843">
        <w:rPr>
          <w:rFonts w:ascii="Arial" w:hAnsi="Arial" w:cs="Arial"/>
          <w:i/>
          <w:iCs/>
          <w:sz w:val="22"/>
          <w:szCs w:val="22"/>
        </w:rPr>
        <w:t xml:space="preserve"> (artículo 65 Ley 1819 de 2016 y artículo 3 Decreto 1047 de 1983), </w:t>
      </w:r>
      <w:r w:rsidRPr="002F5843">
        <w:rPr>
          <w:rFonts w:ascii="Arial" w:hAnsi="Arial" w:cs="Arial"/>
          <w:sz w:val="22"/>
          <w:szCs w:val="22"/>
        </w:rPr>
        <w:t xml:space="preserve">pagados por la compañía </w:t>
      </w:r>
      <w:r w:rsidRPr="002F5843">
        <w:rPr>
          <w:rFonts w:ascii="Arial" w:hAnsi="Arial" w:cs="Arial"/>
          <w:sz w:val="22"/>
          <w:szCs w:val="22"/>
          <w:lang w:val="x-none"/>
        </w:rPr>
        <w:t xml:space="preserve">a partir </w:t>
      </w:r>
      <w:r w:rsidRPr="002F5843">
        <w:rPr>
          <w:rFonts w:ascii="Arial" w:hAnsi="Arial" w:cs="Arial"/>
          <w:sz w:val="22"/>
          <w:szCs w:val="22"/>
        </w:rPr>
        <w:t xml:space="preserve">de </w:t>
      </w:r>
      <w:r w:rsidRPr="002F5843">
        <w:rPr>
          <w:rFonts w:ascii="Arial" w:hAnsi="Arial" w:cs="Arial"/>
          <w:sz w:val="22"/>
          <w:szCs w:val="22"/>
          <w:highlight w:val="lightGray"/>
        </w:rPr>
        <w:t>[</w:t>
      </w:r>
      <w:r w:rsidRPr="002F5843">
        <w:rPr>
          <w:rFonts w:ascii="Arial" w:hAnsi="Arial" w:cs="Arial"/>
          <w:sz w:val="22"/>
          <w:szCs w:val="22"/>
          <w:highlight w:val="lightGray"/>
          <w:lang w:val="x-none"/>
        </w:rPr>
        <w:t>fecha de</w:t>
      </w:r>
      <w:r w:rsidRPr="002F5843">
        <w:rPr>
          <w:rFonts w:ascii="Arial" w:hAnsi="Arial" w:cs="Arial"/>
          <w:sz w:val="22"/>
          <w:szCs w:val="22"/>
          <w:highlight w:val="lightGray"/>
        </w:rPr>
        <w:t xml:space="preserve"> constitución]</w:t>
      </w:r>
      <w:r w:rsidRPr="002F5843">
        <w:rPr>
          <w:rFonts w:ascii="Arial" w:hAnsi="Arial" w:cs="Arial"/>
          <w:sz w:val="22"/>
          <w:szCs w:val="22"/>
        </w:rPr>
        <w:t>. Lo anterior, en cumplimiento de lo dispuesto en el artículo 50 de la Ley 789 de 2002.</w:t>
      </w:r>
    </w:p>
    <w:p w14:paraId="2FAE45F2" w14:textId="77777777" w:rsidR="00B96957" w:rsidRPr="002F5843" w:rsidRDefault="00B96957" w:rsidP="002F5843">
      <w:pPr>
        <w:numPr>
          <w:ilvl w:val="12"/>
          <w:numId w:val="0"/>
        </w:numPr>
        <w:jc w:val="both"/>
        <w:rPr>
          <w:rFonts w:ascii="Arial" w:hAnsi="Arial" w:cs="Arial"/>
          <w:sz w:val="22"/>
          <w:szCs w:val="22"/>
        </w:rPr>
      </w:pPr>
    </w:p>
    <w:p w14:paraId="4BBE2FCD" w14:textId="77777777" w:rsidR="00B96957" w:rsidRPr="002F5843" w:rsidRDefault="00B96957" w:rsidP="002F5843">
      <w:pPr>
        <w:numPr>
          <w:ilvl w:val="12"/>
          <w:numId w:val="0"/>
        </w:numPr>
        <w:jc w:val="both"/>
        <w:rPr>
          <w:rFonts w:ascii="Arial" w:hAnsi="Arial" w:cs="Arial"/>
          <w:sz w:val="22"/>
          <w:szCs w:val="22"/>
        </w:rPr>
      </w:pPr>
      <w:r w:rsidRPr="002F5843">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A3CB1F9" w14:textId="77777777" w:rsidR="00B96957" w:rsidRPr="002F5843" w:rsidRDefault="00B96957" w:rsidP="002F5843">
      <w:pPr>
        <w:numPr>
          <w:ilvl w:val="12"/>
          <w:numId w:val="0"/>
        </w:numPr>
        <w:jc w:val="both"/>
        <w:rPr>
          <w:rFonts w:ascii="Arial" w:hAnsi="Arial" w:cs="Arial"/>
          <w:sz w:val="22"/>
          <w:szCs w:val="22"/>
        </w:rPr>
      </w:pPr>
    </w:p>
    <w:p w14:paraId="658489E0"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AA5036" w14:textId="77777777" w:rsidR="00B96957" w:rsidRPr="002F5843" w:rsidRDefault="00B96957" w:rsidP="002F5843">
      <w:pPr>
        <w:numPr>
          <w:ilvl w:val="12"/>
          <w:numId w:val="0"/>
        </w:numPr>
        <w:jc w:val="both"/>
        <w:rPr>
          <w:rFonts w:ascii="Arial" w:hAnsi="Arial" w:cs="Arial"/>
          <w:sz w:val="22"/>
          <w:szCs w:val="22"/>
        </w:rPr>
      </w:pPr>
    </w:p>
    <w:p w14:paraId="28D3E86F" w14:textId="77777777" w:rsidR="00B96957" w:rsidRPr="002F5843" w:rsidRDefault="00B96957" w:rsidP="002F5843">
      <w:pPr>
        <w:numPr>
          <w:ilvl w:val="12"/>
          <w:numId w:val="0"/>
        </w:numPr>
        <w:jc w:val="both"/>
        <w:rPr>
          <w:rFonts w:ascii="Arial" w:hAnsi="Arial" w:cs="Arial"/>
          <w:sz w:val="22"/>
          <w:szCs w:val="22"/>
        </w:rPr>
      </w:pPr>
      <w:r w:rsidRPr="002F5843">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488A25E" w14:textId="77777777" w:rsidR="00B96957" w:rsidRPr="002F5843" w:rsidRDefault="00B96957" w:rsidP="002F5843">
      <w:pPr>
        <w:numPr>
          <w:ilvl w:val="12"/>
          <w:numId w:val="0"/>
        </w:numPr>
        <w:jc w:val="both"/>
        <w:rPr>
          <w:rFonts w:ascii="Arial" w:hAnsi="Arial" w:cs="Arial"/>
          <w:sz w:val="22"/>
          <w:szCs w:val="22"/>
        </w:rPr>
      </w:pPr>
    </w:p>
    <w:p w14:paraId="68C9EB41" w14:textId="77777777" w:rsidR="00B96957" w:rsidRPr="002F5843" w:rsidRDefault="00B96957" w:rsidP="002F5843">
      <w:pPr>
        <w:ind w:firstLine="11"/>
        <w:jc w:val="both"/>
        <w:rPr>
          <w:rFonts w:ascii="Arial" w:hAnsi="Arial" w:cs="Arial"/>
          <w:sz w:val="22"/>
          <w:szCs w:val="22"/>
        </w:rPr>
      </w:pPr>
      <w:r w:rsidRPr="002F5843">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2F5843">
        <w:rPr>
          <w:rFonts w:ascii="Arial" w:hAnsi="Arial" w:cs="Arial"/>
          <w:sz w:val="22"/>
          <w:szCs w:val="22"/>
        </w:rPr>
        <w:t xml:space="preserve"> </w:t>
      </w:r>
    </w:p>
    <w:p w14:paraId="2553072A" w14:textId="77777777" w:rsidR="00B96957" w:rsidRPr="002F5843" w:rsidRDefault="00B96957" w:rsidP="002F5843">
      <w:pPr>
        <w:ind w:firstLine="11"/>
        <w:jc w:val="both"/>
        <w:rPr>
          <w:rFonts w:ascii="Arial" w:hAnsi="Arial" w:cs="Arial"/>
          <w:sz w:val="22"/>
          <w:szCs w:val="22"/>
        </w:rPr>
      </w:pPr>
    </w:p>
    <w:p w14:paraId="7D4694F8" w14:textId="77777777" w:rsidR="00B96957" w:rsidRPr="002F5843" w:rsidRDefault="00B96957" w:rsidP="002F5843">
      <w:pPr>
        <w:ind w:firstLine="11"/>
        <w:jc w:val="both"/>
        <w:rPr>
          <w:rFonts w:ascii="Arial" w:hAnsi="Arial" w:cs="Arial"/>
          <w:sz w:val="22"/>
          <w:szCs w:val="22"/>
        </w:rPr>
      </w:pPr>
      <w:r w:rsidRPr="002F5843">
        <w:rPr>
          <w:rFonts w:ascii="Arial" w:hAnsi="Arial" w:cs="Arial"/>
          <w:sz w:val="22"/>
          <w:szCs w:val="22"/>
          <w:highlight w:val="lightGray"/>
        </w:rPr>
        <w:t>[Incluir el nombre d</w:t>
      </w:r>
      <w:r w:rsidRPr="002F5843">
        <w:rPr>
          <w:rFonts w:ascii="Arial" w:hAnsi="Arial" w:cs="Arial"/>
          <w:sz w:val="22"/>
          <w:szCs w:val="22"/>
          <w:highlight w:val="lightGray"/>
          <w:shd w:val="clear" w:color="auto" w:fill="FFFFFF"/>
        </w:rPr>
        <w:t>el representante legal de la persona jurídica o el revisor fiscal, según corresponda]</w:t>
      </w:r>
      <w:r w:rsidRPr="002F5843">
        <w:rPr>
          <w:rFonts w:ascii="Arial" w:hAnsi="Arial" w:cs="Arial"/>
          <w:sz w:val="22"/>
          <w:szCs w:val="22"/>
        </w:rPr>
        <w:t xml:space="preserve"> identificado con </w:t>
      </w:r>
      <w:r w:rsidRPr="002F5843">
        <w:rPr>
          <w:rFonts w:ascii="Arial" w:hAnsi="Arial" w:cs="Arial"/>
          <w:sz w:val="22"/>
          <w:szCs w:val="22"/>
          <w:highlight w:val="lightGray"/>
          <w:shd w:val="clear" w:color="auto" w:fill="FFFFFF"/>
        </w:rPr>
        <w:t>[Incluir</w:t>
      </w:r>
      <w:r w:rsidRPr="002F5843">
        <w:rPr>
          <w:rFonts w:ascii="Arial" w:hAnsi="Arial" w:cs="Arial"/>
          <w:sz w:val="22"/>
          <w:szCs w:val="22"/>
          <w:highlight w:val="lightGray"/>
        </w:rPr>
        <w:t xml:space="preserve"> el número de identificación</w:t>
      </w:r>
      <w:r w:rsidRPr="002F5843">
        <w:rPr>
          <w:rFonts w:ascii="Arial" w:hAnsi="Arial" w:cs="Arial"/>
          <w:sz w:val="22"/>
          <w:szCs w:val="22"/>
          <w:highlight w:val="lightGray"/>
          <w:shd w:val="clear" w:color="auto" w:fill="FFFFFF"/>
        </w:rPr>
        <w:t>]</w:t>
      </w:r>
      <w:r w:rsidRPr="002F5843">
        <w:rPr>
          <w:rFonts w:ascii="Arial" w:hAnsi="Arial" w:cs="Arial"/>
          <w:sz w:val="22"/>
          <w:szCs w:val="22"/>
        </w:rPr>
        <w:t xml:space="preserve">, en mi condición de </w:t>
      </w:r>
      <w:r w:rsidRPr="002F5843">
        <w:rPr>
          <w:rFonts w:ascii="Arial" w:hAnsi="Arial" w:cs="Arial"/>
          <w:sz w:val="22"/>
          <w:szCs w:val="22"/>
          <w:highlight w:val="lightGray"/>
        </w:rPr>
        <w:t>[Indicar si actúa como Representante Legal o revisor fiscal]</w:t>
      </w:r>
      <w:r w:rsidRPr="002F5843">
        <w:rPr>
          <w:rFonts w:ascii="Arial" w:hAnsi="Arial" w:cs="Arial"/>
          <w:sz w:val="22"/>
          <w:szCs w:val="22"/>
        </w:rPr>
        <w:t xml:space="preserve">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identificada con NIT </w:t>
      </w:r>
      <w:r w:rsidRPr="002F5843">
        <w:rPr>
          <w:rFonts w:ascii="Arial" w:hAnsi="Arial" w:cs="Arial"/>
          <w:sz w:val="22"/>
          <w:szCs w:val="22"/>
          <w:highlight w:val="lightGray"/>
        </w:rPr>
        <w:t>[Incluir el NIT]</w:t>
      </w:r>
      <w:r w:rsidRPr="002F5843">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26C8915" w14:textId="77777777" w:rsidR="00B96957" w:rsidRPr="002F5843" w:rsidRDefault="00B96957" w:rsidP="002F5843">
      <w:pPr>
        <w:numPr>
          <w:ilvl w:val="12"/>
          <w:numId w:val="0"/>
        </w:numPr>
        <w:jc w:val="both"/>
        <w:rPr>
          <w:rFonts w:ascii="Arial" w:hAnsi="Arial" w:cs="Arial"/>
          <w:sz w:val="22"/>
          <w:szCs w:val="22"/>
        </w:rPr>
      </w:pPr>
    </w:p>
    <w:p w14:paraId="28D3CAB0"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60139688" w14:textId="77777777" w:rsidR="00B96957" w:rsidRPr="002F5843" w:rsidRDefault="00B96957" w:rsidP="002F5843">
      <w:pPr>
        <w:jc w:val="both"/>
        <w:rPr>
          <w:rFonts w:ascii="Arial" w:eastAsia="Calibri" w:hAnsi="Arial" w:cs="Arial"/>
          <w:b/>
          <w:sz w:val="22"/>
          <w:szCs w:val="22"/>
          <w:lang w:eastAsia="en-US"/>
        </w:rPr>
      </w:pPr>
    </w:p>
    <w:p w14:paraId="3473D2C6" w14:textId="77777777" w:rsidR="00B96957" w:rsidRPr="002F5843" w:rsidRDefault="00B96957" w:rsidP="002F5843">
      <w:pPr>
        <w:jc w:val="both"/>
        <w:rPr>
          <w:rFonts w:ascii="Arial" w:eastAsia="Calibri" w:hAnsi="Arial" w:cs="Arial"/>
          <w:bCs/>
          <w:sz w:val="22"/>
          <w:szCs w:val="22"/>
          <w:lang w:eastAsia="en-US"/>
        </w:rPr>
      </w:pPr>
      <w:r w:rsidRPr="002F5843">
        <w:rPr>
          <w:rFonts w:ascii="Arial" w:eastAsia="Calibri" w:hAnsi="Arial" w:cs="Arial"/>
          <w:bCs/>
          <w:sz w:val="22"/>
          <w:szCs w:val="22"/>
          <w:lang w:eastAsia="en-US"/>
        </w:rPr>
        <w:t>_____________________________________________________________________</w:t>
      </w:r>
    </w:p>
    <w:p w14:paraId="5A69D04B" w14:textId="77777777" w:rsidR="00B96957" w:rsidRPr="002F5843" w:rsidRDefault="00B96957" w:rsidP="002F5843">
      <w:pPr>
        <w:jc w:val="both"/>
        <w:rPr>
          <w:rFonts w:ascii="Arial" w:eastAsia="Calibri" w:hAnsi="Arial" w:cs="Arial"/>
          <w:sz w:val="22"/>
          <w:szCs w:val="22"/>
          <w:highlight w:val="lightGray"/>
          <w:lang w:eastAsia="en-US"/>
        </w:rPr>
      </w:pPr>
      <w:r w:rsidRPr="002F5843">
        <w:rPr>
          <w:rFonts w:ascii="Arial" w:eastAsia="Calibri" w:hAnsi="Arial" w:cs="Arial"/>
          <w:sz w:val="22"/>
          <w:szCs w:val="22"/>
          <w:highlight w:val="lightGray"/>
          <w:lang w:eastAsia="en-US"/>
        </w:rPr>
        <w:t>[Nombre y firma del representante legal de la persona jurídica o el revisor fiscal, según corresponda]</w:t>
      </w:r>
    </w:p>
    <w:p w14:paraId="2868A956" w14:textId="77777777" w:rsidR="00B96957" w:rsidRPr="002F5843" w:rsidRDefault="00B96957" w:rsidP="002F5843">
      <w:pPr>
        <w:numPr>
          <w:ilvl w:val="12"/>
          <w:numId w:val="0"/>
        </w:numPr>
        <w:jc w:val="both"/>
        <w:rPr>
          <w:rFonts w:ascii="Arial" w:hAnsi="Arial" w:cs="Arial"/>
          <w:b/>
          <w:sz w:val="22"/>
          <w:szCs w:val="22"/>
        </w:rPr>
      </w:pPr>
    </w:p>
    <w:p w14:paraId="523504C9" w14:textId="77777777" w:rsidR="00B96957" w:rsidRPr="002F5843" w:rsidRDefault="00B96957" w:rsidP="002F5843">
      <w:pPr>
        <w:autoSpaceDE w:val="0"/>
        <w:autoSpaceDN w:val="0"/>
        <w:adjustRightInd w:val="0"/>
        <w:jc w:val="both"/>
        <w:rPr>
          <w:rFonts w:ascii="Arial" w:hAnsi="Arial" w:cs="Arial"/>
          <w:b/>
          <w:sz w:val="22"/>
          <w:szCs w:val="22"/>
        </w:rPr>
      </w:pPr>
      <w:r w:rsidRPr="002F5843">
        <w:rPr>
          <w:rFonts w:ascii="Arial" w:eastAsia="Arial Narrow,Bold" w:hAnsi="Arial" w:cs="Arial"/>
          <w:b/>
          <w:sz w:val="22"/>
          <w:szCs w:val="22"/>
        </w:rPr>
        <w:t>Nota:</w:t>
      </w:r>
      <w:r w:rsidRPr="002F5843">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70563DE" w14:textId="00FCCF3D" w:rsidR="00B96957" w:rsidRPr="002F5843" w:rsidRDefault="00B96957" w:rsidP="002F5843">
      <w:pPr>
        <w:numPr>
          <w:ilvl w:val="12"/>
          <w:numId w:val="0"/>
        </w:numPr>
        <w:jc w:val="both"/>
        <w:rPr>
          <w:rFonts w:ascii="Arial" w:hAnsi="Arial" w:cs="Arial"/>
          <w:b/>
          <w:sz w:val="22"/>
          <w:szCs w:val="22"/>
        </w:rPr>
      </w:pPr>
    </w:p>
    <w:p w14:paraId="7DA710C7" w14:textId="77777777" w:rsidR="007E748B" w:rsidRPr="002F5843" w:rsidRDefault="007E748B" w:rsidP="002F5843">
      <w:pPr>
        <w:numPr>
          <w:ilvl w:val="12"/>
          <w:numId w:val="0"/>
        </w:numPr>
        <w:jc w:val="both"/>
        <w:rPr>
          <w:rFonts w:ascii="Arial" w:hAnsi="Arial" w:cs="Arial"/>
          <w:b/>
          <w:sz w:val="22"/>
          <w:szCs w:val="22"/>
        </w:rPr>
      </w:pPr>
    </w:p>
    <w:p w14:paraId="52EBEFE7" w14:textId="1C8CB5E0" w:rsidR="00B96957" w:rsidRPr="002F5843" w:rsidRDefault="00B96957" w:rsidP="002F5843">
      <w:pPr>
        <w:numPr>
          <w:ilvl w:val="12"/>
          <w:numId w:val="0"/>
        </w:numPr>
        <w:jc w:val="both"/>
        <w:rPr>
          <w:rFonts w:ascii="Arial" w:hAnsi="Arial" w:cs="Arial"/>
          <w:b/>
          <w:sz w:val="22"/>
          <w:szCs w:val="22"/>
        </w:rPr>
      </w:pPr>
      <w:r w:rsidRPr="002F5843">
        <w:rPr>
          <w:rFonts w:ascii="Arial" w:hAnsi="Arial" w:cs="Arial"/>
          <w:b/>
          <w:sz w:val="22"/>
          <w:szCs w:val="22"/>
        </w:rPr>
        <w:t xml:space="preserve">FORMATO </w:t>
      </w:r>
      <w:r w:rsidR="00780DA2" w:rsidRPr="002F5843">
        <w:rPr>
          <w:rFonts w:ascii="Arial" w:hAnsi="Arial" w:cs="Arial"/>
          <w:b/>
          <w:sz w:val="22"/>
          <w:szCs w:val="22"/>
        </w:rPr>
        <w:t>6</w:t>
      </w:r>
      <w:r w:rsidR="007E748B" w:rsidRPr="002F5843">
        <w:rPr>
          <w:rFonts w:ascii="Arial" w:hAnsi="Arial" w:cs="Arial"/>
          <w:b/>
          <w:sz w:val="22"/>
          <w:szCs w:val="22"/>
        </w:rPr>
        <w:t xml:space="preserve">- </w:t>
      </w:r>
      <w:r w:rsidRPr="002F5843">
        <w:rPr>
          <w:rFonts w:ascii="Arial" w:hAnsi="Arial" w:cs="Arial"/>
          <w:b/>
          <w:sz w:val="22"/>
          <w:szCs w:val="22"/>
        </w:rPr>
        <w:t>PAGOS DE SEGURIDAD SOCIAL Y APORTES LEGALES</w:t>
      </w:r>
    </w:p>
    <w:p w14:paraId="405F5732" w14:textId="77777777" w:rsidR="00B96957" w:rsidRPr="002F5843" w:rsidRDefault="00B96957" w:rsidP="002F5843">
      <w:pPr>
        <w:autoSpaceDE w:val="0"/>
        <w:autoSpaceDN w:val="0"/>
        <w:adjustRightInd w:val="0"/>
        <w:jc w:val="both"/>
        <w:rPr>
          <w:rFonts w:ascii="Arial" w:hAnsi="Arial" w:cs="Arial"/>
          <w:b/>
          <w:sz w:val="22"/>
          <w:szCs w:val="22"/>
        </w:rPr>
      </w:pPr>
    </w:p>
    <w:p w14:paraId="24A0F0AF" w14:textId="77777777" w:rsidR="00B96957" w:rsidRPr="002F5843" w:rsidRDefault="00B96957" w:rsidP="002F5843">
      <w:pPr>
        <w:autoSpaceDE w:val="0"/>
        <w:autoSpaceDN w:val="0"/>
        <w:adjustRightInd w:val="0"/>
        <w:jc w:val="both"/>
        <w:rPr>
          <w:rFonts w:ascii="Arial" w:hAnsi="Arial" w:cs="Arial"/>
          <w:b/>
          <w:sz w:val="22"/>
          <w:szCs w:val="22"/>
        </w:rPr>
      </w:pPr>
      <w:r w:rsidRPr="002F5843">
        <w:rPr>
          <w:rFonts w:ascii="Arial" w:hAnsi="Arial" w:cs="Arial"/>
          <w:b/>
          <w:sz w:val="22"/>
          <w:szCs w:val="22"/>
        </w:rPr>
        <w:t>ARTICULO 9 LEY 828 DE 2003</w:t>
      </w:r>
    </w:p>
    <w:p w14:paraId="4D3E230B" w14:textId="77777777" w:rsidR="00B96957" w:rsidRPr="002F5843" w:rsidRDefault="00B96957" w:rsidP="002F5843">
      <w:pPr>
        <w:autoSpaceDE w:val="0"/>
        <w:autoSpaceDN w:val="0"/>
        <w:adjustRightInd w:val="0"/>
        <w:jc w:val="both"/>
        <w:rPr>
          <w:rFonts w:ascii="Arial" w:hAnsi="Arial" w:cs="Arial"/>
          <w:b/>
          <w:sz w:val="22"/>
          <w:szCs w:val="22"/>
        </w:rPr>
      </w:pPr>
      <w:r w:rsidRPr="002F5843">
        <w:rPr>
          <w:rFonts w:ascii="Arial" w:hAnsi="Arial" w:cs="Arial"/>
          <w:b/>
          <w:sz w:val="22"/>
          <w:szCs w:val="22"/>
        </w:rPr>
        <w:t>(</w:t>
      </w:r>
      <w:r w:rsidRPr="002F5843">
        <w:rPr>
          <w:rFonts w:ascii="Arial" w:hAnsi="Arial" w:cs="Arial"/>
          <w:b/>
          <w:sz w:val="22"/>
          <w:szCs w:val="22"/>
          <w:highlight w:val="lightGray"/>
        </w:rPr>
        <w:t>PERSONAS NATURALES</w:t>
      </w:r>
      <w:r w:rsidRPr="002F5843">
        <w:rPr>
          <w:rFonts w:ascii="Arial" w:hAnsi="Arial" w:cs="Arial"/>
          <w:b/>
          <w:sz w:val="22"/>
          <w:szCs w:val="22"/>
        </w:rPr>
        <w:t>)</w:t>
      </w:r>
    </w:p>
    <w:p w14:paraId="3AC00C56" w14:textId="77777777" w:rsidR="00B96957" w:rsidRPr="002F5843" w:rsidRDefault="00B96957" w:rsidP="002F5843">
      <w:pPr>
        <w:autoSpaceDE w:val="0"/>
        <w:autoSpaceDN w:val="0"/>
        <w:adjustRightInd w:val="0"/>
        <w:jc w:val="both"/>
        <w:rPr>
          <w:rFonts w:ascii="Arial" w:hAnsi="Arial" w:cs="Arial"/>
          <w:b/>
          <w:sz w:val="22"/>
          <w:szCs w:val="22"/>
        </w:rPr>
      </w:pPr>
    </w:p>
    <w:p w14:paraId="74A60513" w14:textId="77777777" w:rsidR="00B96957" w:rsidRPr="002F5843" w:rsidRDefault="00B96957" w:rsidP="002F5843">
      <w:pPr>
        <w:jc w:val="both"/>
        <w:rPr>
          <w:rFonts w:ascii="Arial" w:eastAsia="Arial Narrow,Bold" w:hAnsi="Arial" w:cs="Arial"/>
          <w:sz w:val="22"/>
          <w:szCs w:val="22"/>
        </w:rPr>
      </w:pPr>
      <w:r w:rsidRPr="002F5843">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w:t>
      </w:r>
      <w:r w:rsidRPr="002F5843">
        <w:rPr>
          <w:rFonts w:ascii="Arial" w:eastAsia="Arial Narrow,Bold" w:hAnsi="Arial" w:cs="Arial"/>
          <w:sz w:val="22"/>
          <w:szCs w:val="22"/>
        </w:rPr>
        <w:lastRenderedPageBreak/>
        <w:t xml:space="preserve">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201346E" w14:textId="77777777" w:rsidR="007E748B" w:rsidRPr="002F5843" w:rsidRDefault="007E748B" w:rsidP="002F5843">
      <w:pPr>
        <w:jc w:val="both"/>
        <w:rPr>
          <w:rFonts w:ascii="Arial" w:eastAsia="Arial Narrow,Bold" w:hAnsi="Arial" w:cs="Arial"/>
          <w:sz w:val="22"/>
          <w:szCs w:val="22"/>
        </w:rPr>
      </w:pPr>
    </w:p>
    <w:p w14:paraId="201D8ED5" w14:textId="0D3B9649" w:rsidR="00B96957" w:rsidRPr="002F5843" w:rsidRDefault="00B96957" w:rsidP="002F5843">
      <w:pPr>
        <w:jc w:val="both"/>
        <w:rPr>
          <w:rFonts w:ascii="Arial" w:eastAsia="Arial Narrow,Bold" w:hAnsi="Arial" w:cs="Arial"/>
          <w:sz w:val="22"/>
          <w:szCs w:val="22"/>
        </w:rPr>
      </w:pPr>
      <w:r w:rsidRPr="002F5843">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4EBC4231" w14:textId="77777777" w:rsidR="007E748B" w:rsidRPr="002F5843" w:rsidRDefault="007E748B" w:rsidP="002F5843">
      <w:pPr>
        <w:autoSpaceDE w:val="0"/>
        <w:autoSpaceDN w:val="0"/>
        <w:adjustRightInd w:val="0"/>
        <w:jc w:val="both"/>
        <w:rPr>
          <w:rFonts w:ascii="Arial" w:eastAsia="Arial Narrow,Bold" w:hAnsi="Arial" w:cs="Arial"/>
          <w:b/>
          <w:sz w:val="22"/>
          <w:szCs w:val="22"/>
        </w:rPr>
      </w:pPr>
    </w:p>
    <w:p w14:paraId="50827436" w14:textId="7DDD9DA7" w:rsidR="00B96957" w:rsidRPr="002F5843" w:rsidRDefault="00B96957" w:rsidP="002F5843">
      <w:pPr>
        <w:autoSpaceDE w:val="0"/>
        <w:autoSpaceDN w:val="0"/>
        <w:adjustRightInd w:val="0"/>
        <w:jc w:val="both"/>
        <w:rPr>
          <w:rFonts w:ascii="Arial" w:hAnsi="Arial" w:cs="Arial"/>
          <w:b/>
          <w:sz w:val="22"/>
          <w:szCs w:val="22"/>
          <w:highlight w:val="yellow"/>
        </w:rPr>
      </w:pPr>
      <w:r w:rsidRPr="002F5843">
        <w:rPr>
          <w:rFonts w:ascii="Arial" w:eastAsia="Arial Narrow,Bold" w:hAnsi="Arial" w:cs="Arial"/>
          <w:b/>
          <w:sz w:val="22"/>
          <w:szCs w:val="22"/>
        </w:rPr>
        <w:t>Nota:</w:t>
      </w:r>
      <w:r w:rsidRPr="002F5843">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2F5843">
        <w:rPr>
          <w:rFonts w:ascii="Arial" w:hAnsi="Arial" w:cs="Arial"/>
          <w:b/>
          <w:sz w:val="22"/>
          <w:szCs w:val="22"/>
          <w:highlight w:val="yellow"/>
        </w:rPr>
        <w:br w:type="page"/>
      </w:r>
    </w:p>
    <w:p w14:paraId="05470979" w14:textId="3190DDF6" w:rsidR="00B96957" w:rsidRPr="002F5843" w:rsidRDefault="00B96957" w:rsidP="002F5843">
      <w:pPr>
        <w:jc w:val="both"/>
        <w:rPr>
          <w:rFonts w:ascii="Arial" w:hAnsi="Arial" w:cs="Arial"/>
          <w:b/>
          <w:bCs/>
          <w:sz w:val="22"/>
          <w:szCs w:val="22"/>
        </w:rPr>
      </w:pPr>
      <w:r w:rsidRPr="002F5843">
        <w:rPr>
          <w:rFonts w:ascii="Arial" w:hAnsi="Arial" w:cs="Arial"/>
          <w:b/>
          <w:bCs/>
          <w:sz w:val="22"/>
          <w:szCs w:val="22"/>
          <w:lang w:val="es-ES"/>
        </w:rPr>
        <w:lastRenderedPageBreak/>
        <w:t xml:space="preserve">FORMATO </w:t>
      </w:r>
      <w:r w:rsidR="00780DA2" w:rsidRPr="002F5843">
        <w:rPr>
          <w:rFonts w:ascii="Arial" w:hAnsi="Arial" w:cs="Arial"/>
          <w:b/>
          <w:bCs/>
          <w:sz w:val="22"/>
          <w:szCs w:val="22"/>
          <w:lang w:val="es-ES"/>
        </w:rPr>
        <w:t>7</w:t>
      </w:r>
      <w:r w:rsidRPr="002F5843">
        <w:rPr>
          <w:rFonts w:ascii="Arial" w:hAnsi="Arial" w:cs="Arial"/>
          <w:b/>
          <w:bCs/>
          <w:sz w:val="22"/>
          <w:szCs w:val="22"/>
          <w:lang w:val="es-ES"/>
        </w:rPr>
        <w:t xml:space="preserve"> —</w:t>
      </w:r>
      <w:r w:rsidRPr="002F5843">
        <w:rPr>
          <w:rFonts w:ascii="Arial" w:hAnsi="Arial" w:cs="Arial"/>
          <w:b/>
          <w:bCs/>
          <w:sz w:val="22"/>
          <w:szCs w:val="22"/>
        </w:rPr>
        <w:t xml:space="preserve"> VINCULACIÓN DE PERSONAS EN CONDICIÓN DE DISCAPACIDAD</w:t>
      </w:r>
    </w:p>
    <w:p w14:paraId="114323A7" w14:textId="219FF043" w:rsidR="00B96957" w:rsidRPr="002F5843" w:rsidRDefault="00B96957" w:rsidP="002F5843">
      <w:pPr>
        <w:jc w:val="both"/>
        <w:rPr>
          <w:rFonts w:ascii="Arial" w:hAnsi="Arial" w:cs="Arial"/>
          <w:b/>
          <w:bCs/>
          <w:sz w:val="22"/>
          <w:szCs w:val="22"/>
        </w:rPr>
      </w:pPr>
      <w:r w:rsidRPr="002F5843">
        <w:rPr>
          <w:rFonts w:ascii="Arial" w:hAnsi="Arial" w:cs="Arial"/>
          <w:b/>
          <w:bCs/>
          <w:sz w:val="22"/>
          <w:szCs w:val="22"/>
        </w:rPr>
        <w:t>(Criterio de asignación de puntaje)</w:t>
      </w:r>
    </w:p>
    <w:p w14:paraId="57BB7616" w14:textId="77777777" w:rsidR="00B96957" w:rsidRPr="002F5843" w:rsidRDefault="00B96957" w:rsidP="002F5843">
      <w:pPr>
        <w:pStyle w:val="InviasNormal"/>
        <w:spacing w:before="0" w:after="0"/>
        <w:outlineLvl w:val="0"/>
        <w:rPr>
          <w:rFonts w:ascii="Arial" w:hAnsi="Arial" w:cs="Arial"/>
          <w:sz w:val="22"/>
          <w:szCs w:val="22"/>
        </w:rPr>
      </w:pPr>
    </w:p>
    <w:p w14:paraId="4DAE2194" w14:textId="77777777" w:rsidR="00B96957" w:rsidRPr="002F5843" w:rsidRDefault="00B96957" w:rsidP="002F5843">
      <w:pPr>
        <w:pStyle w:val="InviasNormal"/>
        <w:spacing w:before="0" w:after="0"/>
        <w:outlineLvl w:val="0"/>
        <w:rPr>
          <w:rFonts w:ascii="Arial" w:hAnsi="Arial" w:cs="Arial"/>
          <w:sz w:val="22"/>
          <w:szCs w:val="22"/>
        </w:rPr>
      </w:pPr>
    </w:p>
    <w:p w14:paraId="2C4B00B6" w14:textId="77777777" w:rsidR="00B96957" w:rsidRPr="002F5843" w:rsidRDefault="00B96957" w:rsidP="002F5843">
      <w:pPr>
        <w:pStyle w:val="InviasNormal"/>
        <w:spacing w:before="0" w:after="0"/>
        <w:outlineLvl w:val="0"/>
        <w:rPr>
          <w:rFonts w:ascii="Arial" w:hAnsi="Arial" w:cs="Arial"/>
          <w:sz w:val="22"/>
          <w:szCs w:val="22"/>
        </w:rPr>
      </w:pPr>
      <w:r w:rsidRPr="002F5843">
        <w:rPr>
          <w:rFonts w:ascii="Arial" w:hAnsi="Arial" w:cs="Arial"/>
          <w:sz w:val="22"/>
          <w:szCs w:val="22"/>
        </w:rPr>
        <w:t>Señores</w:t>
      </w:r>
    </w:p>
    <w:p w14:paraId="546706B4" w14:textId="77777777" w:rsidR="00B96957" w:rsidRPr="002F5843" w:rsidRDefault="00B96957" w:rsidP="002F5843">
      <w:pPr>
        <w:pStyle w:val="InviasNormal"/>
        <w:spacing w:before="0" w:after="0"/>
        <w:outlineLvl w:val="0"/>
        <w:rPr>
          <w:rFonts w:ascii="Arial" w:hAnsi="Arial" w:cs="Arial"/>
          <w:b/>
          <w:sz w:val="22"/>
          <w:szCs w:val="22"/>
          <w:highlight w:val="lightGray"/>
        </w:rPr>
      </w:pPr>
      <w:r w:rsidRPr="002F5843">
        <w:rPr>
          <w:rFonts w:ascii="Arial" w:hAnsi="Arial" w:cs="Arial"/>
          <w:b/>
          <w:sz w:val="22"/>
          <w:szCs w:val="22"/>
        </w:rPr>
        <w:t>[</w:t>
      </w:r>
      <w:r w:rsidRPr="002F5843">
        <w:rPr>
          <w:rFonts w:ascii="Arial" w:hAnsi="Arial" w:cs="Arial"/>
          <w:b/>
          <w:sz w:val="22"/>
          <w:szCs w:val="22"/>
          <w:highlight w:val="lightGray"/>
        </w:rPr>
        <w:t xml:space="preserve">NOMBRE DE LA ENTIDAD] </w:t>
      </w:r>
    </w:p>
    <w:p w14:paraId="0F791743" w14:textId="77777777" w:rsidR="00B96957" w:rsidRPr="002F5843" w:rsidRDefault="00B96957" w:rsidP="002F5843">
      <w:pPr>
        <w:pStyle w:val="InviasNormal"/>
        <w:spacing w:before="0" w:after="0"/>
        <w:outlineLvl w:val="0"/>
        <w:rPr>
          <w:rFonts w:ascii="Arial" w:hAnsi="Arial" w:cs="Arial"/>
          <w:sz w:val="22"/>
          <w:szCs w:val="22"/>
          <w:highlight w:val="lightGray"/>
        </w:rPr>
      </w:pPr>
      <w:r w:rsidRPr="002F5843">
        <w:rPr>
          <w:rFonts w:ascii="Arial" w:hAnsi="Arial" w:cs="Arial"/>
          <w:sz w:val="22"/>
          <w:szCs w:val="22"/>
          <w:highlight w:val="lightGray"/>
        </w:rPr>
        <w:t>[Dirección de la Entidad]</w:t>
      </w:r>
    </w:p>
    <w:p w14:paraId="337E2016" w14:textId="77777777" w:rsidR="00B96957" w:rsidRPr="002F5843" w:rsidRDefault="00B96957" w:rsidP="002F5843">
      <w:pPr>
        <w:pStyle w:val="InviasNormal"/>
        <w:spacing w:before="0" w:after="0"/>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08A1AF0F" w14:textId="77777777" w:rsidR="00B96957" w:rsidRPr="002F5843" w:rsidRDefault="00B96957" w:rsidP="002F5843">
      <w:pPr>
        <w:tabs>
          <w:tab w:val="left" w:pos="5977"/>
        </w:tabs>
        <w:jc w:val="both"/>
        <w:rPr>
          <w:rFonts w:ascii="Arial" w:hAnsi="Arial" w:cs="Arial"/>
          <w:sz w:val="22"/>
          <w:szCs w:val="22"/>
        </w:rPr>
      </w:pPr>
      <w:r w:rsidRPr="002F5843">
        <w:rPr>
          <w:rFonts w:ascii="Arial" w:hAnsi="Arial" w:cs="Arial"/>
          <w:sz w:val="22"/>
          <w:szCs w:val="22"/>
        </w:rPr>
        <w:tab/>
      </w:r>
    </w:p>
    <w:p w14:paraId="3DC5755E" w14:textId="77777777" w:rsidR="00B96957" w:rsidRPr="002F5843" w:rsidRDefault="00B96957" w:rsidP="002F5843">
      <w:pPr>
        <w:pStyle w:val="InviasNormal"/>
        <w:spacing w:before="0" w:after="0"/>
        <w:rPr>
          <w:rFonts w:ascii="Arial" w:hAnsi="Arial" w:cs="Arial"/>
          <w:sz w:val="22"/>
          <w:szCs w:val="22"/>
        </w:rPr>
      </w:pPr>
    </w:p>
    <w:p w14:paraId="5B346359" w14:textId="77777777" w:rsidR="00B96957" w:rsidRPr="002F5843" w:rsidRDefault="00B96957" w:rsidP="002F5843">
      <w:pPr>
        <w:pStyle w:val="InviasNormal"/>
        <w:spacing w:before="0" w:after="0"/>
        <w:outlineLvl w:val="0"/>
        <w:rPr>
          <w:rFonts w:ascii="Arial" w:hAnsi="Arial" w:cs="Arial"/>
          <w:sz w:val="22"/>
          <w:szCs w:val="22"/>
        </w:rPr>
      </w:pPr>
      <w:r w:rsidRPr="002F5843">
        <w:rPr>
          <w:rFonts w:ascii="Arial" w:hAnsi="Arial" w:cs="Arial"/>
          <w:b/>
          <w:sz w:val="22"/>
          <w:szCs w:val="22"/>
        </w:rPr>
        <w:t>REFERENCIA:</w:t>
      </w:r>
      <w:r w:rsidRPr="002F5843">
        <w:rPr>
          <w:rFonts w:ascii="Arial" w:hAnsi="Arial" w:cs="Arial"/>
          <w:sz w:val="22"/>
          <w:szCs w:val="22"/>
        </w:rPr>
        <w:tab/>
        <w:t>Proceso de Contratación [</w:t>
      </w:r>
      <w:r w:rsidRPr="002F5843">
        <w:rPr>
          <w:rFonts w:ascii="Arial" w:hAnsi="Arial" w:cs="Arial"/>
          <w:sz w:val="22"/>
          <w:szCs w:val="22"/>
          <w:highlight w:val="lightGray"/>
        </w:rPr>
        <w:t xml:space="preserve">Incluir número del Proceso de Contratación]  </w:t>
      </w:r>
    </w:p>
    <w:p w14:paraId="03D44320" w14:textId="77777777" w:rsidR="00B96957" w:rsidRPr="002F5843" w:rsidRDefault="00B96957" w:rsidP="002F5843">
      <w:pPr>
        <w:pStyle w:val="InviasNormal"/>
        <w:spacing w:before="0" w:after="0"/>
        <w:outlineLvl w:val="0"/>
        <w:rPr>
          <w:rFonts w:ascii="Arial" w:hAnsi="Arial" w:cs="Arial"/>
          <w:sz w:val="22"/>
          <w:szCs w:val="22"/>
          <w:highlight w:val="lightGray"/>
        </w:rPr>
      </w:pPr>
      <w:r w:rsidRPr="002F5843">
        <w:rPr>
          <w:rFonts w:ascii="Arial" w:hAnsi="Arial" w:cs="Arial"/>
          <w:sz w:val="22"/>
          <w:szCs w:val="22"/>
        </w:rPr>
        <w:t xml:space="preserve">Objeto: </w:t>
      </w:r>
    </w:p>
    <w:p w14:paraId="1CEA31CD" w14:textId="77777777" w:rsidR="00780DA2" w:rsidRPr="002F5843" w:rsidRDefault="00780DA2" w:rsidP="002F5843">
      <w:pPr>
        <w:pStyle w:val="Textoindependiente"/>
        <w:jc w:val="both"/>
        <w:rPr>
          <w:rFonts w:ascii="Arial" w:hAnsi="Arial" w:cs="Arial"/>
          <w:sz w:val="22"/>
          <w:szCs w:val="22"/>
        </w:rPr>
      </w:pPr>
    </w:p>
    <w:p w14:paraId="4F613B18" w14:textId="1D9FF798" w:rsidR="00B96957" w:rsidRPr="002F5843" w:rsidRDefault="00B96957" w:rsidP="002F5843">
      <w:pPr>
        <w:pStyle w:val="Textoindependiente"/>
        <w:jc w:val="both"/>
        <w:rPr>
          <w:rFonts w:ascii="Arial" w:hAnsi="Arial" w:cs="Arial"/>
          <w:sz w:val="22"/>
          <w:szCs w:val="22"/>
        </w:rPr>
      </w:pPr>
      <w:r w:rsidRPr="002F5843">
        <w:rPr>
          <w:rFonts w:ascii="Arial" w:hAnsi="Arial" w:cs="Arial"/>
          <w:sz w:val="22"/>
          <w:szCs w:val="22"/>
        </w:rPr>
        <w:t>Estimados señores:</w:t>
      </w:r>
    </w:p>
    <w:p w14:paraId="6024D5B8" w14:textId="77777777" w:rsidR="00B96957" w:rsidRPr="002F5843" w:rsidRDefault="00B96957" w:rsidP="002F5843">
      <w:pPr>
        <w:pStyle w:val="Textoindependiente"/>
        <w:jc w:val="both"/>
        <w:rPr>
          <w:rFonts w:ascii="Arial" w:hAnsi="Arial" w:cs="Arial"/>
          <w:sz w:val="22"/>
          <w:szCs w:val="22"/>
        </w:rPr>
      </w:pPr>
    </w:p>
    <w:p w14:paraId="0027D10F"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 xml:space="preserve">[Incluir el nombre de la </w:t>
      </w:r>
      <w:r w:rsidRPr="002F5843">
        <w:rPr>
          <w:rFonts w:ascii="Arial" w:hAnsi="Arial" w:cs="Arial"/>
          <w:sz w:val="22"/>
          <w:szCs w:val="22"/>
          <w:highlight w:val="lightGray"/>
          <w:shd w:val="clear" w:color="auto" w:fill="FFFFFF"/>
        </w:rPr>
        <w:t>persona natural, el representante legal de la persona jurídica o el revisor fiscal, según corresponda]</w:t>
      </w:r>
      <w:r w:rsidRPr="002F5843">
        <w:rPr>
          <w:rFonts w:ascii="Arial" w:hAnsi="Arial" w:cs="Arial"/>
          <w:sz w:val="22"/>
          <w:szCs w:val="22"/>
        </w:rPr>
        <w:t xml:space="preserve"> identificado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mi condición de </w:t>
      </w:r>
      <w:r w:rsidRPr="002F5843">
        <w:rPr>
          <w:rFonts w:ascii="Arial" w:hAnsi="Arial" w:cs="Arial"/>
          <w:sz w:val="22"/>
          <w:szCs w:val="22"/>
          <w:highlight w:val="lightGray"/>
        </w:rPr>
        <w:t>[Indicar si actúa como representante legal o revisor fiscal]</w:t>
      </w:r>
      <w:r w:rsidRPr="002F5843">
        <w:rPr>
          <w:rFonts w:ascii="Arial" w:hAnsi="Arial" w:cs="Arial"/>
          <w:sz w:val="22"/>
          <w:szCs w:val="22"/>
        </w:rPr>
        <w:t xml:space="preserve">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identificada con NIT </w:t>
      </w:r>
      <w:r w:rsidRPr="002F5843">
        <w:rPr>
          <w:rFonts w:ascii="Arial" w:hAnsi="Arial" w:cs="Arial"/>
          <w:sz w:val="22"/>
          <w:szCs w:val="22"/>
          <w:highlight w:val="lightGray"/>
        </w:rPr>
        <w:t>[Incluir el NIT]</w:t>
      </w:r>
      <w:r w:rsidRPr="002F5843">
        <w:rPr>
          <w:rFonts w:ascii="Arial" w:hAnsi="Arial" w:cs="Arial"/>
          <w:sz w:val="22"/>
          <w:szCs w:val="22"/>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B96957" w:rsidRPr="002F5843" w14:paraId="3F4C1F83" w14:textId="77777777" w:rsidTr="00685A4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8BDE6E"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E0DB5C"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Número de personas con discapacidad en la planta de personal</w:t>
            </w:r>
            <w:r w:rsidRPr="002F5843">
              <w:rPr>
                <w:rFonts w:ascii="Arial" w:hAnsi="Arial" w:cs="Arial"/>
                <w:b/>
                <w:sz w:val="22"/>
                <w:szCs w:val="22"/>
              </w:rPr>
              <w:fldChar w:fldCharType="begin"/>
            </w:r>
            <w:r w:rsidRPr="002F5843">
              <w:rPr>
                <w:rFonts w:ascii="Arial" w:hAnsi="Arial" w:cs="Arial"/>
                <w:b/>
                <w:sz w:val="22"/>
                <w:szCs w:val="22"/>
              </w:rPr>
              <w:instrText xml:space="preserve"> AUTHOR  "Nombre y Apellidos" \* FirstCap  \* MERGEFORMAT </w:instrText>
            </w:r>
            <w:r w:rsidRPr="002F5843">
              <w:rPr>
                <w:rFonts w:ascii="Arial" w:hAnsi="Arial" w:cs="Arial"/>
                <w:b/>
                <w:sz w:val="22"/>
                <w:szCs w:val="22"/>
              </w:rPr>
              <w:fldChar w:fldCharType="end"/>
            </w:r>
          </w:p>
        </w:tc>
      </w:tr>
      <w:tr w:rsidR="00B96957" w:rsidRPr="002F5843" w14:paraId="6D5FC2A3" w14:textId="77777777" w:rsidTr="00685A4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61AE64" w14:textId="77777777" w:rsidR="00B96957" w:rsidRPr="002F5843" w:rsidRDefault="00B96957" w:rsidP="002F5843">
            <w:pPr>
              <w:jc w:val="both"/>
              <w:rPr>
                <w:rFonts w:ascii="Arial" w:hAnsi="Arial" w:cs="Arial"/>
                <w:b/>
                <w:color w:val="4A442A" w:themeColor="background2" w:themeShade="40"/>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6C2F4F" w14:textId="77777777" w:rsidR="00B96957" w:rsidRPr="002F5843" w:rsidRDefault="00B96957" w:rsidP="002F5843">
            <w:pPr>
              <w:jc w:val="both"/>
              <w:rPr>
                <w:rFonts w:ascii="Arial" w:hAnsi="Arial" w:cs="Arial"/>
                <w:color w:val="4A442A" w:themeColor="background2" w:themeShade="40"/>
                <w:sz w:val="22"/>
                <w:szCs w:val="22"/>
              </w:rPr>
            </w:pPr>
          </w:p>
        </w:tc>
      </w:tr>
    </w:tbl>
    <w:p w14:paraId="0DBAD85C" w14:textId="77777777" w:rsidR="00B96957" w:rsidRPr="002F5843" w:rsidRDefault="00B96957" w:rsidP="002F5843">
      <w:pPr>
        <w:jc w:val="both"/>
        <w:rPr>
          <w:rFonts w:ascii="Arial" w:hAnsi="Arial" w:cs="Arial"/>
          <w:color w:val="4A442A" w:themeColor="background2" w:themeShade="40"/>
          <w:sz w:val="22"/>
          <w:szCs w:val="22"/>
        </w:rPr>
      </w:pPr>
    </w:p>
    <w:p w14:paraId="540AFFB0" w14:textId="77777777" w:rsidR="00B96957" w:rsidRPr="002F5843" w:rsidRDefault="00B96957" w:rsidP="002F5843">
      <w:pPr>
        <w:jc w:val="both"/>
        <w:rPr>
          <w:rFonts w:ascii="Arial" w:hAnsi="Arial" w:cs="Arial"/>
          <w:sz w:val="22"/>
          <w:szCs w:val="22"/>
          <w:highlight w:val="lightGray"/>
        </w:rPr>
      </w:pPr>
      <w:r w:rsidRPr="002F5843">
        <w:rPr>
          <w:rFonts w:ascii="Arial" w:hAnsi="Arial" w:cs="Arial"/>
          <w:sz w:val="22"/>
          <w:szCs w:val="22"/>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44FFDA9B" w14:textId="77777777" w:rsidR="00B96957" w:rsidRPr="002F5843" w:rsidRDefault="00B96957" w:rsidP="002F5843">
      <w:pPr>
        <w:pStyle w:val="Textoindependiente"/>
        <w:jc w:val="both"/>
        <w:rPr>
          <w:rFonts w:ascii="Arial" w:hAnsi="Arial" w:cs="Arial"/>
          <w:sz w:val="22"/>
          <w:szCs w:val="22"/>
        </w:rPr>
      </w:pPr>
    </w:p>
    <w:p w14:paraId="267233B8" w14:textId="77777777" w:rsidR="00B96957" w:rsidRPr="002F5843" w:rsidRDefault="00B96957" w:rsidP="002F5843">
      <w:pPr>
        <w:pStyle w:val="Textoindependiente"/>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0636D14B" w14:textId="77777777" w:rsidR="00B96957" w:rsidRPr="002F5843" w:rsidRDefault="00B96957" w:rsidP="002F5843">
      <w:pPr>
        <w:jc w:val="both"/>
        <w:rPr>
          <w:rFonts w:ascii="Arial" w:hAnsi="Arial" w:cs="Arial"/>
          <w:b/>
          <w:sz w:val="22"/>
          <w:szCs w:val="22"/>
        </w:rPr>
      </w:pPr>
    </w:p>
    <w:p w14:paraId="0007ED9C" w14:textId="77777777" w:rsidR="00B96957" w:rsidRPr="002F5843" w:rsidRDefault="00B96957" w:rsidP="002F5843">
      <w:pPr>
        <w:jc w:val="both"/>
        <w:rPr>
          <w:rFonts w:ascii="Arial" w:hAnsi="Arial" w:cs="Arial"/>
          <w:b/>
          <w:sz w:val="22"/>
          <w:szCs w:val="22"/>
        </w:rPr>
      </w:pPr>
    </w:p>
    <w:p w14:paraId="4B333876"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________________________________________</w:t>
      </w:r>
    </w:p>
    <w:p w14:paraId="0709E8F4" w14:textId="77777777" w:rsidR="00B96957" w:rsidRPr="002F5843" w:rsidRDefault="00B96957" w:rsidP="002F5843">
      <w:pPr>
        <w:jc w:val="both"/>
        <w:rPr>
          <w:rFonts w:ascii="Arial" w:hAnsi="Arial" w:cs="Arial"/>
          <w:sz w:val="22"/>
          <w:szCs w:val="22"/>
          <w:highlight w:val="lightGray"/>
        </w:rPr>
      </w:pPr>
      <w:r w:rsidRPr="002F5843">
        <w:rPr>
          <w:rFonts w:ascii="Arial" w:hAnsi="Arial" w:cs="Arial"/>
          <w:sz w:val="22"/>
          <w:szCs w:val="22"/>
          <w:highlight w:val="lightGray"/>
        </w:rPr>
        <w:t>[Nombre y firma de la persona natural, el representante legal de la persona jurídica o el revisor fiscal, según corresponda]</w:t>
      </w:r>
    </w:p>
    <w:p w14:paraId="6BBF8F8E" w14:textId="77777777" w:rsidR="00B96957" w:rsidRPr="002F5843" w:rsidRDefault="00B96957" w:rsidP="002F5843">
      <w:pPr>
        <w:jc w:val="both"/>
        <w:rPr>
          <w:rFonts w:ascii="Arial" w:hAnsi="Arial" w:cs="Arial"/>
          <w:b/>
          <w:sz w:val="22"/>
          <w:szCs w:val="22"/>
          <w:highlight w:val="yellow"/>
        </w:rPr>
      </w:pPr>
    </w:p>
    <w:p w14:paraId="231E9508" w14:textId="24E3FCAB" w:rsidR="00B96957" w:rsidRPr="002F5843" w:rsidRDefault="00B96957" w:rsidP="002F5843">
      <w:pPr>
        <w:jc w:val="both"/>
        <w:rPr>
          <w:rFonts w:ascii="Arial" w:hAnsi="Arial" w:cs="Arial"/>
          <w:b/>
          <w:color w:val="FF0000"/>
          <w:sz w:val="22"/>
          <w:szCs w:val="22"/>
          <w:highlight w:val="yellow"/>
        </w:rPr>
      </w:pPr>
      <w:r w:rsidRPr="002F5843">
        <w:rPr>
          <w:rFonts w:ascii="Arial" w:hAnsi="Arial" w:cs="Arial"/>
          <w:b/>
          <w:color w:val="FF0000"/>
          <w:sz w:val="22"/>
          <w:szCs w:val="22"/>
          <w:highlight w:val="yellow"/>
        </w:rPr>
        <w:br w:type="page"/>
      </w:r>
    </w:p>
    <w:p w14:paraId="6CB69165" w14:textId="2C8BA8CB" w:rsidR="00B96957" w:rsidRPr="002F5843" w:rsidDel="00E3109C" w:rsidRDefault="00B96957" w:rsidP="002F5843">
      <w:pPr>
        <w:tabs>
          <w:tab w:val="left" w:pos="-142"/>
        </w:tabs>
        <w:autoSpaceDE w:val="0"/>
        <w:autoSpaceDN w:val="0"/>
        <w:adjustRightInd w:val="0"/>
        <w:jc w:val="both"/>
        <w:outlineLvl w:val="0"/>
        <w:rPr>
          <w:rFonts w:ascii="Arial" w:hAnsi="Arial" w:cs="Arial"/>
          <w:b/>
          <w:bCs/>
          <w:sz w:val="22"/>
          <w:szCs w:val="22"/>
        </w:rPr>
      </w:pPr>
      <w:r w:rsidRPr="002F5843">
        <w:rPr>
          <w:rFonts w:ascii="Arial" w:hAnsi="Arial" w:cs="Arial"/>
          <w:b/>
          <w:bCs/>
          <w:sz w:val="22"/>
          <w:szCs w:val="22"/>
        </w:rPr>
        <w:lastRenderedPageBreak/>
        <w:t xml:space="preserve">FORMATO </w:t>
      </w:r>
      <w:r w:rsidR="001B5718" w:rsidRPr="002F5843">
        <w:rPr>
          <w:rFonts w:ascii="Arial" w:hAnsi="Arial" w:cs="Arial"/>
          <w:b/>
          <w:bCs/>
          <w:sz w:val="22"/>
          <w:szCs w:val="22"/>
        </w:rPr>
        <w:t>8</w:t>
      </w:r>
      <w:r w:rsidRPr="002F5843">
        <w:rPr>
          <w:rFonts w:ascii="Arial" w:hAnsi="Arial" w:cs="Arial"/>
          <w:b/>
          <w:bCs/>
          <w:sz w:val="22"/>
          <w:szCs w:val="22"/>
        </w:rPr>
        <w:t xml:space="preserve"> – PUNTAJE DE INDUSTRIA NACIONAL</w:t>
      </w:r>
    </w:p>
    <w:p w14:paraId="32F4C4CE" w14:textId="77777777" w:rsidR="00B96957" w:rsidRPr="002F5843" w:rsidDel="007628C9" w:rsidRDefault="00B96957" w:rsidP="002F5843">
      <w:pPr>
        <w:tabs>
          <w:tab w:val="left" w:pos="-142"/>
        </w:tabs>
        <w:autoSpaceDE w:val="0"/>
        <w:autoSpaceDN w:val="0"/>
        <w:adjustRightInd w:val="0"/>
        <w:jc w:val="both"/>
        <w:outlineLvl w:val="0"/>
        <w:rPr>
          <w:rFonts w:ascii="Arial" w:hAnsi="Arial" w:cs="Arial"/>
          <w:b/>
          <w:bCs/>
          <w:sz w:val="22"/>
          <w:szCs w:val="22"/>
        </w:rPr>
      </w:pPr>
    </w:p>
    <w:p w14:paraId="732EF49D" w14:textId="18268F81" w:rsidR="00B96957" w:rsidRPr="002F5843" w:rsidDel="007628C9"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sidDel="007628C9">
        <w:rPr>
          <w:rFonts w:ascii="Arial" w:hAnsi="Arial" w:cs="Arial"/>
          <w:b/>
          <w:bCs/>
          <w:sz w:val="22"/>
          <w:szCs w:val="22"/>
          <w:lang w:val="es-ES"/>
        </w:rPr>
        <w:t xml:space="preserve">FORMATO </w:t>
      </w:r>
      <w:r w:rsidR="00B5276E" w:rsidRPr="002F5843">
        <w:rPr>
          <w:rFonts w:ascii="Arial" w:hAnsi="Arial" w:cs="Arial"/>
          <w:b/>
          <w:bCs/>
          <w:sz w:val="22"/>
          <w:szCs w:val="22"/>
          <w:lang w:val="es-ES"/>
        </w:rPr>
        <w:t>7</w:t>
      </w:r>
      <w:r w:rsidRPr="002F5843" w:rsidDel="007628C9">
        <w:rPr>
          <w:rFonts w:ascii="Arial" w:hAnsi="Arial" w:cs="Arial"/>
          <w:b/>
          <w:bCs/>
          <w:sz w:val="22"/>
          <w:szCs w:val="22"/>
          <w:lang w:val="es-ES"/>
        </w:rPr>
        <w:t>A – PROMOCIÓN DE SERVICIOS NACIONALES O CON TRATO NACIONAL</w:t>
      </w:r>
    </w:p>
    <w:p w14:paraId="6B6B2CCF" w14:textId="77777777" w:rsidR="00B96957" w:rsidRPr="002F5843" w:rsidDel="00E3109C"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sidDel="00E3109C">
        <w:rPr>
          <w:rFonts w:ascii="Arial" w:hAnsi="Arial" w:cs="Arial"/>
          <w:sz w:val="22"/>
          <w:szCs w:val="22"/>
          <w:highlight w:val="lightGray"/>
        </w:rPr>
        <w:t>[Este Formato ÚNICAMENTE debe ser diligenciado por</w:t>
      </w:r>
      <w:r w:rsidRPr="002F5843">
        <w:rPr>
          <w:rFonts w:ascii="Arial" w:hAnsi="Arial" w:cs="Arial"/>
          <w:sz w:val="22"/>
          <w:szCs w:val="22"/>
          <w:highlight w:val="lightGray"/>
        </w:rPr>
        <w:t xml:space="preserve"> los</w:t>
      </w:r>
      <w:r w:rsidRPr="002F5843" w:rsidDel="00E3109C">
        <w:rPr>
          <w:rFonts w:ascii="Arial" w:hAnsi="Arial" w:cs="Arial"/>
          <w:sz w:val="22"/>
          <w:szCs w:val="22"/>
          <w:highlight w:val="lightGray"/>
        </w:rPr>
        <w:t xml:space="preserve"> Proponentes nacionales o extranjeros con trato nacional, o los Proponentes Plurales integrados por estos.</w:t>
      </w:r>
      <w:r w:rsidRPr="002F5843">
        <w:rPr>
          <w:rFonts w:ascii="Arial" w:hAnsi="Arial" w:cs="Arial"/>
          <w:sz w:val="22"/>
          <w:szCs w:val="22"/>
          <w:highlight w:val="lightGray"/>
        </w:rPr>
        <w:t xml:space="preserve"> </w:t>
      </w:r>
      <w:r w:rsidRPr="002F5843" w:rsidDel="00E3109C">
        <w:rPr>
          <w:rFonts w:ascii="Arial" w:hAnsi="Arial" w:cs="Arial"/>
          <w:sz w:val="22"/>
          <w:szCs w:val="22"/>
          <w:highlight w:val="lightGray"/>
        </w:rPr>
        <w:t xml:space="preserve">En ningún caso el Formato debe </w:t>
      </w:r>
      <w:r w:rsidRPr="002F5843">
        <w:rPr>
          <w:rFonts w:ascii="Arial" w:hAnsi="Arial" w:cs="Arial"/>
          <w:sz w:val="22"/>
          <w:szCs w:val="22"/>
          <w:highlight w:val="lightGray"/>
        </w:rPr>
        <w:t>diligenciarse</w:t>
      </w:r>
      <w:r w:rsidRPr="002F5843" w:rsidDel="00E3109C">
        <w:rPr>
          <w:rFonts w:ascii="Arial" w:hAnsi="Arial" w:cs="Arial"/>
          <w:sz w:val="22"/>
          <w:szCs w:val="22"/>
          <w:highlight w:val="lightGray"/>
        </w:rPr>
        <w:t xml:space="preserve"> por los Proponentes extranjeros sin derecho a </w:t>
      </w:r>
      <w:r w:rsidRPr="002F5843">
        <w:rPr>
          <w:rFonts w:ascii="Arial" w:hAnsi="Arial" w:cs="Arial"/>
          <w:sz w:val="22"/>
          <w:szCs w:val="22"/>
          <w:highlight w:val="lightGray"/>
        </w:rPr>
        <w:t>t</w:t>
      </w:r>
      <w:r w:rsidRPr="002F5843" w:rsidDel="00E3109C">
        <w:rPr>
          <w:rFonts w:ascii="Arial" w:hAnsi="Arial" w:cs="Arial"/>
          <w:sz w:val="22"/>
          <w:szCs w:val="22"/>
          <w:highlight w:val="lightGray"/>
        </w:rPr>
        <w:t xml:space="preserve">rato </w:t>
      </w:r>
      <w:r w:rsidRPr="002F5843">
        <w:rPr>
          <w:rFonts w:ascii="Arial" w:hAnsi="Arial" w:cs="Arial"/>
          <w:sz w:val="22"/>
          <w:szCs w:val="22"/>
          <w:highlight w:val="lightGray"/>
        </w:rPr>
        <w:t>n</w:t>
      </w:r>
      <w:r w:rsidRPr="002F5843" w:rsidDel="00E3109C">
        <w:rPr>
          <w:rFonts w:ascii="Arial" w:hAnsi="Arial" w:cs="Arial"/>
          <w:sz w:val="22"/>
          <w:szCs w:val="22"/>
          <w:highlight w:val="lightGray"/>
        </w:rPr>
        <w:t xml:space="preserve">acional que opten por el puntaje correspondiente a </w:t>
      </w:r>
      <w:r w:rsidRPr="002F5843">
        <w:rPr>
          <w:rFonts w:ascii="Arial" w:hAnsi="Arial" w:cs="Arial"/>
          <w:sz w:val="22"/>
          <w:szCs w:val="22"/>
          <w:highlight w:val="lightGray"/>
        </w:rPr>
        <w:t xml:space="preserve">la </w:t>
      </w:r>
      <w:r w:rsidRPr="002F5843" w:rsidDel="00E3109C">
        <w:rPr>
          <w:rFonts w:ascii="Arial" w:hAnsi="Arial" w:cs="Arial"/>
          <w:sz w:val="22"/>
          <w:szCs w:val="22"/>
          <w:highlight w:val="lightGray"/>
        </w:rPr>
        <w:t>incorporación de componente nacional en servicios extranjeros]</w:t>
      </w:r>
    </w:p>
    <w:p w14:paraId="09A2F21F"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p>
    <w:p w14:paraId="4B2F388C"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6D992FEB"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28D03B24"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rPr>
      </w:pPr>
      <w:r w:rsidRPr="002F5843">
        <w:rPr>
          <w:rFonts w:ascii="Arial" w:hAnsi="Arial" w:cs="Arial"/>
          <w:b/>
          <w:bCs/>
          <w:sz w:val="22"/>
          <w:szCs w:val="22"/>
          <w:highlight w:val="lightGray"/>
        </w:rPr>
        <w:t>[NOMBRE DE LA ENTIDAD]</w:t>
      </w:r>
    </w:p>
    <w:p w14:paraId="577995CA" w14:textId="77777777" w:rsidR="00B96957" w:rsidRPr="002F5843" w:rsidRDefault="00B96957" w:rsidP="002F5843">
      <w:pPr>
        <w:tabs>
          <w:tab w:val="left" w:pos="-142"/>
          <w:tab w:val="center" w:pos="4419"/>
        </w:tabs>
        <w:autoSpaceDE w:val="0"/>
        <w:autoSpaceDN w:val="0"/>
        <w:adjustRightInd w:val="0"/>
        <w:jc w:val="both"/>
        <w:outlineLvl w:val="0"/>
        <w:rPr>
          <w:rFonts w:ascii="Arial" w:hAnsi="Arial" w:cs="Arial"/>
          <w:sz w:val="22"/>
          <w:szCs w:val="22"/>
          <w:highlight w:val="lightGray"/>
        </w:rPr>
      </w:pPr>
      <w:r w:rsidRPr="002F5843">
        <w:rPr>
          <w:rFonts w:ascii="Arial" w:hAnsi="Arial" w:cs="Arial"/>
          <w:sz w:val="22"/>
          <w:szCs w:val="22"/>
          <w:highlight w:val="lightGray"/>
        </w:rPr>
        <w:t xml:space="preserve">[Dirección de la Entidad] </w:t>
      </w:r>
    </w:p>
    <w:p w14:paraId="6E744BAF"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7E886897" w14:textId="77777777" w:rsidR="00B96957" w:rsidRPr="002F5843" w:rsidRDefault="00B96957" w:rsidP="002F5843">
      <w:pPr>
        <w:numPr>
          <w:ilvl w:val="12"/>
          <w:numId w:val="0"/>
        </w:numPr>
        <w:jc w:val="both"/>
        <w:outlineLvl w:val="0"/>
        <w:rPr>
          <w:rFonts w:ascii="Arial" w:hAnsi="Arial" w:cs="Arial"/>
          <w:b/>
          <w:sz w:val="22"/>
          <w:szCs w:val="22"/>
        </w:rPr>
      </w:pPr>
    </w:p>
    <w:p w14:paraId="522157F9"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u w:val="single"/>
        </w:rPr>
      </w:pPr>
      <w:r w:rsidRPr="002F5843">
        <w:rPr>
          <w:rFonts w:ascii="Arial" w:hAnsi="Arial" w:cs="Arial"/>
          <w:b/>
          <w:bCs/>
          <w:sz w:val="22"/>
          <w:szCs w:val="22"/>
        </w:rPr>
        <w:t>REFERENCIA:</w:t>
      </w:r>
      <w:r w:rsidRPr="002F5843">
        <w:rPr>
          <w:rFonts w:ascii="Arial" w:hAnsi="Arial" w:cs="Arial"/>
          <w:sz w:val="22"/>
          <w:szCs w:val="22"/>
        </w:rPr>
        <w:tab/>
      </w:r>
      <w:bookmarkStart w:id="3" w:name="_Hlk511125090"/>
      <w:r w:rsidRPr="002F5843">
        <w:rPr>
          <w:rFonts w:ascii="Arial" w:hAnsi="Arial" w:cs="Arial"/>
          <w:sz w:val="22"/>
          <w:szCs w:val="22"/>
        </w:rPr>
        <w:t xml:space="preserve">Proceso de Contratación </w:t>
      </w:r>
      <w:r w:rsidRPr="002F5843">
        <w:rPr>
          <w:rFonts w:ascii="Arial" w:hAnsi="Arial" w:cs="Arial"/>
          <w:sz w:val="22"/>
          <w:szCs w:val="22"/>
          <w:highlight w:val="lightGray"/>
          <w:lang w:bidi="en-US"/>
        </w:rPr>
        <w:t>[Incluir número del Proceso de Contratación]</w:t>
      </w:r>
      <w:r w:rsidRPr="002F5843">
        <w:rPr>
          <w:rFonts w:ascii="Arial" w:hAnsi="Arial" w:cs="Arial"/>
          <w:sz w:val="22"/>
          <w:szCs w:val="22"/>
        </w:rPr>
        <w:t xml:space="preserve">, en adelante el “Proceso de contratación” </w:t>
      </w:r>
      <w:bookmarkEnd w:id="3"/>
    </w:p>
    <w:p w14:paraId="6438D3AE"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 xml:space="preserve">Objeto: </w:t>
      </w:r>
    </w:p>
    <w:p w14:paraId="731DAD73" w14:textId="04D72CC5" w:rsidR="00B96957" w:rsidRPr="002F5843" w:rsidRDefault="00B96957" w:rsidP="002F5843">
      <w:pPr>
        <w:jc w:val="both"/>
        <w:rPr>
          <w:rFonts w:ascii="Arial" w:hAnsi="Arial" w:cs="Arial"/>
          <w:sz w:val="22"/>
          <w:szCs w:val="22"/>
          <w:lang w:bidi="en-US"/>
        </w:rPr>
      </w:pPr>
      <w:bookmarkStart w:id="4" w:name="_Hlk511125131"/>
      <w:r w:rsidRPr="002F5843">
        <w:rPr>
          <w:rFonts w:ascii="Arial" w:hAnsi="Arial" w:cs="Arial"/>
          <w:sz w:val="22"/>
          <w:szCs w:val="22"/>
          <w:highlight w:val="lightGray"/>
          <w:lang w:bidi="en-US"/>
        </w:rPr>
        <w:t>[</w:t>
      </w:r>
    </w:p>
    <w:p w14:paraId="5493FC8D" w14:textId="77777777" w:rsidR="00B96957" w:rsidRPr="002F5843" w:rsidRDefault="00B96957" w:rsidP="002F5843">
      <w:pPr>
        <w:jc w:val="both"/>
        <w:rPr>
          <w:rFonts w:ascii="Arial" w:hAnsi="Arial" w:cs="Arial"/>
          <w:sz w:val="22"/>
          <w:szCs w:val="22"/>
        </w:rPr>
      </w:pPr>
    </w:p>
    <w:p w14:paraId="4C4C9D17" w14:textId="77777777" w:rsidR="00B96957" w:rsidRPr="002F5843" w:rsidRDefault="00B96957" w:rsidP="002F5843">
      <w:pPr>
        <w:autoSpaceDE w:val="0"/>
        <w:autoSpaceDN w:val="0"/>
        <w:adjustRightInd w:val="0"/>
        <w:jc w:val="both"/>
        <w:rPr>
          <w:rFonts w:ascii="Arial" w:hAnsi="Arial" w:cs="Arial"/>
          <w:sz w:val="22"/>
          <w:szCs w:val="22"/>
        </w:rPr>
      </w:pPr>
      <w:r w:rsidRPr="002F5843">
        <w:rPr>
          <w:rFonts w:ascii="Arial" w:hAnsi="Arial" w:cs="Arial"/>
          <w:sz w:val="22"/>
          <w:szCs w:val="22"/>
        </w:rPr>
        <w:t>Estimados señores:</w:t>
      </w:r>
    </w:p>
    <w:p w14:paraId="32335C77" w14:textId="77777777" w:rsidR="00B96957" w:rsidRPr="002F5843" w:rsidRDefault="00B96957" w:rsidP="002F5843">
      <w:pPr>
        <w:jc w:val="both"/>
        <w:rPr>
          <w:rFonts w:ascii="Arial" w:hAnsi="Arial" w:cs="Arial"/>
          <w:sz w:val="22"/>
          <w:szCs w:val="22"/>
          <w:lang w:bidi="en-US"/>
        </w:rPr>
      </w:pPr>
      <w:r w:rsidRPr="002F5843">
        <w:rPr>
          <w:rFonts w:ascii="Arial" w:hAnsi="Arial" w:cs="Arial"/>
          <w:sz w:val="22"/>
          <w:szCs w:val="22"/>
          <w:highlight w:val="lightGray"/>
        </w:rPr>
        <w:fldChar w:fldCharType="begin"/>
      </w:r>
      <w:r w:rsidRPr="002F5843">
        <w:rPr>
          <w:rFonts w:ascii="Arial" w:hAnsi="Arial" w:cs="Arial"/>
          <w:sz w:val="22"/>
          <w:szCs w:val="22"/>
          <w:highlight w:val="lightGray"/>
          <w:lang w:bidi="en-US"/>
        </w:rPr>
        <w:instrText xml:space="preserve"> MACROBUTTON  AbrirEspacioPárrafo "[Nombre del representante legal del Proponente]" </w:instrText>
      </w:r>
      <w:r w:rsidRPr="002F5843">
        <w:rPr>
          <w:rFonts w:ascii="Arial" w:hAnsi="Arial" w:cs="Arial"/>
          <w:sz w:val="22"/>
          <w:szCs w:val="22"/>
          <w:highlight w:val="lightGray"/>
          <w:lang w:bidi="en-US"/>
        </w:rPr>
        <w:fldChar w:fldCharType="end"/>
      </w:r>
      <w:r w:rsidRPr="002F5843">
        <w:rPr>
          <w:rFonts w:ascii="Arial" w:hAnsi="Arial" w:cs="Arial"/>
          <w:sz w:val="22"/>
          <w:szCs w:val="22"/>
          <w:lang w:bidi="en-US"/>
        </w:rPr>
        <w:t>e</w:t>
      </w:r>
      <w:r w:rsidRPr="002F5843">
        <w:rPr>
          <w:rFonts w:ascii="Arial" w:hAnsi="Arial" w:cs="Arial"/>
          <w:sz w:val="22"/>
          <w:szCs w:val="22"/>
        </w:rPr>
        <w:t xml:space="preserve">n mi calidad de representante legal de </w:t>
      </w:r>
      <w:r w:rsidRPr="002F5843">
        <w:rPr>
          <w:rFonts w:ascii="Arial" w:hAnsi="Arial" w:cs="Arial"/>
          <w:sz w:val="22"/>
          <w:szCs w:val="22"/>
          <w:highlight w:val="lightGray"/>
        </w:rPr>
        <w:t>[Nombre del Proponente - persona jurídica]</w:t>
      </w:r>
      <w:r w:rsidRPr="002F5843">
        <w:rPr>
          <w:rFonts w:ascii="Arial" w:hAnsi="Arial" w:cs="Arial"/>
          <w:sz w:val="22"/>
          <w:szCs w:val="22"/>
        </w:rPr>
        <w:t xml:space="preserve"> </w:t>
      </w:r>
      <w:r w:rsidRPr="002F5843">
        <w:rPr>
          <w:rFonts w:ascii="Arial" w:hAnsi="Arial" w:cs="Arial"/>
          <w:sz w:val="22"/>
          <w:szCs w:val="22"/>
          <w:lang w:bidi="en-US"/>
        </w:rPr>
        <w:t xml:space="preserve">o </w:t>
      </w:r>
      <w:r w:rsidRPr="002F5843">
        <w:rPr>
          <w:rFonts w:ascii="Arial" w:hAnsi="Arial" w:cs="Arial"/>
          <w:sz w:val="22"/>
          <w:szCs w:val="22"/>
          <w:highlight w:val="lightGray"/>
        </w:rPr>
        <w:t>[Nombre del Proponente- persona natural]</w:t>
      </w:r>
      <w:r w:rsidRPr="002F5843">
        <w:rPr>
          <w:rFonts w:ascii="Arial" w:hAnsi="Arial" w:cs="Arial"/>
          <w:sz w:val="22"/>
          <w:szCs w:val="22"/>
        </w:rPr>
        <w:t xml:space="preserve"> o </w:t>
      </w:r>
      <w:r w:rsidRPr="002F5843">
        <w:rPr>
          <w:rFonts w:ascii="Arial" w:hAnsi="Arial" w:cs="Arial"/>
          <w:sz w:val="22"/>
          <w:szCs w:val="22"/>
          <w:highlight w:val="lightGray"/>
        </w:rPr>
        <w:t>[Nombre del representante del Proponente Plural]</w:t>
      </w:r>
      <w:r w:rsidRPr="002F5843">
        <w:rPr>
          <w:rFonts w:ascii="Arial" w:hAnsi="Arial" w:cs="Arial"/>
          <w:sz w:val="22"/>
          <w:szCs w:val="22"/>
        </w:rPr>
        <w:t xml:space="preserve"> </w:t>
      </w:r>
      <w:r w:rsidRPr="002F5843">
        <w:rPr>
          <w:rFonts w:ascii="Arial" w:hAnsi="Arial" w:cs="Arial"/>
          <w:sz w:val="22"/>
          <w:szCs w:val="22"/>
          <w:lang w:bidi="en-US"/>
        </w:rPr>
        <w:t>en adelante el “Proponente”, presento ofrecimiento optando por el puntaje por apoyo a la industria nacional</w:t>
      </w:r>
      <w:r w:rsidRPr="002F5843" w:rsidDel="001445B9">
        <w:rPr>
          <w:rFonts w:ascii="Arial" w:hAnsi="Arial" w:cs="Arial"/>
          <w:sz w:val="22"/>
          <w:szCs w:val="22"/>
          <w:lang w:bidi="en-US"/>
        </w:rPr>
        <w:t xml:space="preserve"> por la prestación de </w:t>
      </w:r>
      <w:r w:rsidRPr="002F5843">
        <w:rPr>
          <w:rFonts w:ascii="Arial" w:hAnsi="Arial" w:cs="Arial"/>
          <w:sz w:val="22"/>
          <w:szCs w:val="22"/>
          <w:lang w:bidi="en-US"/>
        </w:rPr>
        <w:t>Servicios N</w:t>
      </w:r>
      <w:r w:rsidRPr="002F5843" w:rsidDel="001445B9">
        <w:rPr>
          <w:rFonts w:ascii="Arial" w:hAnsi="Arial" w:cs="Arial"/>
          <w:sz w:val="22"/>
          <w:szCs w:val="22"/>
          <w:lang w:bidi="en-US"/>
        </w:rPr>
        <w:t xml:space="preserve">acionales o con </w:t>
      </w:r>
      <w:r w:rsidRPr="002F5843">
        <w:rPr>
          <w:rFonts w:ascii="Arial" w:hAnsi="Arial" w:cs="Arial"/>
          <w:sz w:val="22"/>
          <w:szCs w:val="22"/>
          <w:lang w:bidi="en-US"/>
        </w:rPr>
        <w:t>T</w:t>
      </w:r>
      <w:r w:rsidRPr="002F5843" w:rsidDel="001445B9">
        <w:rPr>
          <w:rFonts w:ascii="Arial" w:hAnsi="Arial" w:cs="Arial"/>
          <w:sz w:val="22"/>
          <w:szCs w:val="22"/>
          <w:lang w:bidi="en-US"/>
        </w:rPr>
        <w:t xml:space="preserve">rato </w:t>
      </w:r>
      <w:r w:rsidRPr="002F5843">
        <w:rPr>
          <w:rFonts w:ascii="Arial" w:hAnsi="Arial" w:cs="Arial"/>
          <w:sz w:val="22"/>
          <w:szCs w:val="22"/>
          <w:lang w:bidi="en-US"/>
        </w:rPr>
        <w:t>N</w:t>
      </w:r>
      <w:r w:rsidRPr="002F5843" w:rsidDel="001445B9">
        <w:rPr>
          <w:rFonts w:ascii="Arial" w:hAnsi="Arial" w:cs="Arial"/>
          <w:sz w:val="22"/>
          <w:szCs w:val="22"/>
          <w:lang w:bidi="en-US"/>
        </w:rPr>
        <w:t xml:space="preserve">acional. </w:t>
      </w:r>
    </w:p>
    <w:p w14:paraId="776F044A" w14:textId="77777777" w:rsidR="00B96957" w:rsidRPr="002F5843" w:rsidRDefault="00B96957" w:rsidP="002F5843">
      <w:pPr>
        <w:jc w:val="both"/>
        <w:rPr>
          <w:rFonts w:ascii="Arial" w:hAnsi="Arial" w:cs="Arial"/>
          <w:color w:val="000000"/>
          <w:sz w:val="22"/>
          <w:szCs w:val="22"/>
        </w:rPr>
      </w:pPr>
      <w:r w:rsidRPr="002F5843">
        <w:rPr>
          <w:rFonts w:ascii="Arial" w:hAnsi="Arial" w:cs="Arial"/>
          <w:color w:val="000000"/>
          <w:sz w:val="22"/>
          <w:szCs w:val="22"/>
          <w:highlight w:val="lightGray"/>
        </w:rPr>
        <w:t>[</w:t>
      </w:r>
      <w:r w:rsidRPr="002F5843">
        <w:rPr>
          <w:rFonts w:ascii="Arial" w:hAnsi="Arial" w:cs="Arial"/>
          <w:b/>
          <w:bCs/>
          <w:color w:val="000000"/>
          <w:sz w:val="22"/>
          <w:szCs w:val="22"/>
          <w:highlight w:val="lightGray"/>
        </w:rPr>
        <w:t>Opción 1.</w:t>
      </w:r>
      <w:r w:rsidRPr="002F5843">
        <w:rPr>
          <w:rFonts w:ascii="Arial" w:hAnsi="Arial" w:cs="Arial"/>
          <w:color w:val="000000"/>
          <w:sz w:val="22"/>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9047A86" w14:textId="77777777" w:rsidR="00B96957" w:rsidRPr="002F5843" w:rsidRDefault="00B96957" w:rsidP="002F5843">
      <w:pPr>
        <w:jc w:val="both"/>
        <w:rPr>
          <w:rFonts w:ascii="Arial" w:hAnsi="Arial" w:cs="Arial"/>
          <w:sz w:val="22"/>
          <w:szCs w:val="22"/>
          <w:highlight w:val="lightGray"/>
          <w:lang w:bidi="en-US"/>
        </w:rPr>
      </w:pPr>
      <w:r w:rsidRPr="002F5843">
        <w:rPr>
          <w:rFonts w:ascii="Arial" w:hAnsi="Arial" w:cs="Arial"/>
          <w:sz w:val="22"/>
          <w:szCs w:val="22"/>
          <w:lang w:bidi="en-US"/>
        </w:rPr>
        <w:t>Manifiesto bajo la gravedad del juramento que en caso de resultar adjudicatario incorporaré a la ejecución del contrato los bienes nacionales relevantes establecidos por la Entidad Estatal en el Pliego de Condiciones:</w:t>
      </w:r>
      <w:r w:rsidRPr="002F5843">
        <w:rPr>
          <w:rFonts w:ascii="Arial" w:hAnsi="Arial" w:cs="Arial"/>
          <w:sz w:val="22"/>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B96957" w:rsidRPr="002F5843" w14:paraId="1F8C2542" w14:textId="77777777" w:rsidTr="00685A48">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3BDD5965" w14:textId="77777777" w:rsidR="00B96957" w:rsidRPr="002F5843" w:rsidRDefault="00B96957" w:rsidP="002F5843">
            <w:pPr>
              <w:jc w:val="both"/>
              <w:rPr>
                <w:rFonts w:ascii="Arial" w:hAnsi="Arial" w:cs="Arial"/>
                <w:b/>
                <w:caps/>
                <w:color w:val="FFFFFF"/>
                <w:sz w:val="22"/>
                <w:szCs w:val="22"/>
                <w:lang w:val="es-ES"/>
              </w:rPr>
            </w:pPr>
            <w:r w:rsidRPr="002F5843">
              <w:rPr>
                <w:rFonts w:ascii="Arial" w:hAnsi="Arial" w:cs="Arial"/>
                <w:b/>
                <w:bCs/>
                <w:color w:val="FFFFFF"/>
                <w:sz w:val="22"/>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5BB5521" w14:textId="77777777" w:rsidR="00B96957" w:rsidRPr="002F5843" w:rsidRDefault="00B96957" w:rsidP="002F5843">
            <w:pPr>
              <w:jc w:val="both"/>
              <w:rPr>
                <w:rFonts w:ascii="Arial" w:hAnsi="Arial" w:cs="Arial"/>
                <w:b/>
                <w:caps/>
                <w:color w:val="FFFFFF"/>
                <w:sz w:val="22"/>
                <w:szCs w:val="22"/>
                <w:lang w:val="es-ES"/>
              </w:rPr>
            </w:pPr>
            <w:r w:rsidRPr="002F5843">
              <w:rPr>
                <w:rFonts w:ascii="Arial" w:hAnsi="Arial" w:cs="Arial"/>
                <w:b/>
                <w:bCs/>
                <w:color w:val="FFFFFF"/>
                <w:sz w:val="22"/>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EBD99DE" w14:textId="77777777" w:rsidR="00B96957" w:rsidRPr="002F5843" w:rsidRDefault="00B96957" w:rsidP="002F5843">
            <w:pPr>
              <w:jc w:val="both"/>
              <w:rPr>
                <w:rFonts w:ascii="Arial" w:hAnsi="Arial" w:cs="Arial"/>
                <w:b/>
                <w:bCs/>
                <w:color w:val="FFFFFF"/>
                <w:sz w:val="22"/>
                <w:szCs w:val="22"/>
                <w:lang w:val="es-ES"/>
              </w:rPr>
            </w:pPr>
            <w:r w:rsidRPr="002F5843">
              <w:rPr>
                <w:rFonts w:ascii="Arial" w:hAnsi="Arial" w:cs="Arial"/>
                <w:b/>
                <w:bCs/>
                <w:color w:val="FFFFFF"/>
                <w:sz w:val="22"/>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7AC4D367" w14:textId="77777777" w:rsidR="00B96957" w:rsidRPr="002F5843" w:rsidRDefault="00B96957" w:rsidP="002F5843">
            <w:pPr>
              <w:jc w:val="both"/>
              <w:rPr>
                <w:rFonts w:ascii="Arial" w:hAnsi="Arial" w:cs="Arial"/>
                <w:b/>
                <w:bCs/>
                <w:color w:val="FFFFFF"/>
                <w:sz w:val="22"/>
                <w:szCs w:val="22"/>
                <w:lang w:val="es-ES"/>
              </w:rPr>
            </w:pPr>
            <w:r w:rsidRPr="002F5843">
              <w:rPr>
                <w:rFonts w:ascii="Arial" w:hAnsi="Arial" w:cs="Arial"/>
                <w:b/>
                <w:bCs/>
                <w:color w:val="FFFFFF"/>
                <w:sz w:val="22"/>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EF1D10" w14:textId="77777777" w:rsidR="00B96957" w:rsidRPr="002F5843" w:rsidRDefault="00B96957" w:rsidP="002F5843">
            <w:pPr>
              <w:jc w:val="both"/>
              <w:rPr>
                <w:rFonts w:ascii="Arial" w:hAnsi="Arial" w:cs="Arial"/>
                <w:b/>
                <w:bCs/>
                <w:color w:val="FFFFFF"/>
                <w:sz w:val="22"/>
                <w:szCs w:val="22"/>
                <w:lang w:val="es-ES"/>
              </w:rPr>
            </w:pPr>
            <w:r w:rsidRPr="002F5843">
              <w:rPr>
                <w:rFonts w:ascii="Arial" w:hAnsi="Arial" w:cs="Arial"/>
                <w:b/>
                <w:bCs/>
                <w:color w:val="FFFFFF"/>
                <w:sz w:val="22"/>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F3AD863" w14:textId="77777777" w:rsidR="00B96957" w:rsidRPr="002F5843" w:rsidRDefault="00B96957" w:rsidP="002F5843">
            <w:pPr>
              <w:jc w:val="both"/>
              <w:rPr>
                <w:rFonts w:ascii="Arial" w:hAnsi="Arial" w:cs="Arial"/>
                <w:b/>
                <w:bCs/>
                <w:color w:val="FFFFFF"/>
                <w:sz w:val="22"/>
                <w:szCs w:val="22"/>
                <w:lang w:val="es-ES"/>
              </w:rPr>
            </w:pPr>
            <w:r w:rsidRPr="002F5843">
              <w:rPr>
                <w:rFonts w:ascii="Arial" w:hAnsi="Arial" w:cs="Arial"/>
                <w:b/>
                <w:bCs/>
                <w:color w:val="FFFFFF"/>
                <w:sz w:val="22"/>
                <w:szCs w:val="22"/>
                <w:lang w:val="es-ES"/>
              </w:rPr>
              <w:t xml:space="preserve">% de participación </w:t>
            </w:r>
          </w:p>
        </w:tc>
      </w:tr>
      <w:tr w:rsidR="00B96957" w:rsidRPr="002F5843" w14:paraId="0BE975D0" w14:textId="77777777" w:rsidTr="00685A48">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E7E1FE7" w14:textId="77777777" w:rsidR="00B96957" w:rsidRPr="002F5843" w:rsidRDefault="00B96957" w:rsidP="002F5843">
            <w:pPr>
              <w:jc w:val="both"/>
              <w:rPr>
                <w:rFonts w:ascii="Arial" w:hAnsi="Arial" w:cs="Arial"/>
                <w:caps/>
                <w:sz w:val="22"/>
                <w:szCs w:val="22"/>
                <w:lang w:val="es-ES"/>
              </w:rPr>
            </w:pPr>
            <w:r w:rsidRPr="002F5843">
              <w:rPr>
                <w:rFonts w:ascii="Arial" w:hAnsi="Arial" w:cs="Arial"/>
                <w:caps/>
                <w:sz w:val="22"/>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79AD356" w14:textId="77777777" w:rsidR="00B96957" w:rsidRPr="002F5843" w:rsidRDefault="00B96957" w:rsidP="002F5843">
            <w:pPr>
              <w:ind w:left="284"/>
              <w:jc w:val="both"/>
              <w:rPr>
                <w:rFonts w:ascii="Arial" w:hAnsi="Arial" w:cs="Arial"/>
                <w:caps/>
                <w:sz w:val="22"/>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79AA4BBA" w14:textId="77777777" w:rsidR="00B96957" w:rsidRPr="002F5843" w:rsidRDefault="00B96957" w:rsidP="002F5843">
            <w:pPr>
              <w:ind w:left="284"/>
              <w:jc w:val="both"/>
              <w:rPr>
                <w:rFonts w:ascii="Arial" w:hAnsi="Arial" w:cs="Arial"/>
                <w:sz w:val="22"/>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15281556" w14:textId="77777777" w:rsidR="00B96957" w:rsidRPr="002F5843" w:rsidRDefault="00B96957" w:rsidP="002F5843">
            <w:pPr>
              <w:ind w:left="284"/>
              <w:jc w:val="both"/>
              <w:rPr>
                <w:rFonts w:ascii="Arial" w:hAnsi="Arial" w:cs="Arial"/>
                <w:sz w:val="22"/>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3DC733F9" w14:textId="77777777" w:rsidR="00B96957" w:rsidRPr="002F5843" w:rsidRDefault="00B96957" w:rsidP="002F5843">
            <w:pPr>
              <w:ind w:left="284"/>
              <w:jc w:val="both"/>
              <w:rPr>
                <w:rFonts w:ascii="Arial" w:hAnsi="Arial" w:cs="Arial"/>
                <w:sz w:val="22"/>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1E21A5FC" w14:textId="77777777" w:rsidR="00B96957" w:rsidRPr="002F5843" w:rsidRDefault="00B96957" w:rsidP="002F5843">
            <w:pPr>
              <w:ind w:left="284"/>
              <w:jc w:val="both"/>
              <w:rPr>
                <w:rFonts w:ascii="Arial" w:hAnsi="Arial" w:cs="Arial"/>
                <w:sz w:val="22"/>
                <w:szCs w:val="22"/>
                <w:lang w:val="es-ES"/>
              </w:rPr>
            </w:pPr>
          </w:p>
        </w:tc>
      </w:tr>
      <w:tr w:rsidR="00B96957" w:rsidRPr="002F5843" w14:paraId="4773D9C0" w14:textId="77777777" w:rsidTr="00685A48">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659680F" w14:textId="77777777" w:rsidR="00B96957" w:rsidRPr="002F5843" w:rsidRDefault="00B96957" w:rsidP="002F5843">
            <w:pPr>
              <w:jc w:val="both"/>
              <w:rPr>
                <w:rFonts w:ascii="Arial" w:hAnsi="Arial" w:cs="Arial"/>
                <w:caps/>
                <w:sz w:val="22"/>
                <w:szCs w:val="22"/>
                <w:lang w:val="es-ES"/>
              </w:rPr>
            </w:pPr>
            <w:r w:rsidRPr="002F5843">
              <w:rPr>
                <w:rFonts w:ascii="Arial" w:hAnsi="Arial" w:cs="Arial"/>
                <w:caps/>
                <w:sz w:val="22"/>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EF9C377" w14:textId="77777777" w:rsidR="00B96957" w:rsidRPr="002F5843" w:rsidRDefault="00B96957" w:rsidP="002F5843">
            <w:pPr>
              <w:ind w:left="284"/>
              <w:jc w:val="both"/>
              <w:rPr>
                <w:rFonts w:ascii="Arial" w:hAnsi="Arial" w:cs="Arial"/>
                <w:caps/>
                <w:sz w:val="22"/>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4ECC9907" w14:textId="77777777" w:rsidR="00B96957" w:rsidRPr="002F5843" w:rsidRDefault="00B96957" w:rsidP="002F5843">
            <w:pPr>
              <w:ind w:left="284"/>
              <w:jc w:val="both"/>
              <w:rPr>
                <w:rFonts w:ascii="Arial" w:hAnsi="Arial" w:cs="Arial"/>
                <w:sz w:val="22"/>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1A17717E" w14:textId="77777777" w:rsidR="00B96957" w:rsidRPr="002F5843" w:rsidRDefault="00B96957" w:rsidP="002F5843">
            <w:pPr>
              <w:ind w:left="284"/>
              <w:jc w:val="both"/>
              <w:rPr>
                <w:rFonts w:ascii="Arial" w:hAnsi="Arial" w:cs="Arial"/>
                <w:sz w:val="22"/>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1069C159" w14:textId="77777777" w:rsidR="00B96957" w:rsidRPr="002F5843" w:rsidRDefault="00B96957" w:rsidP="002F5843">
            <w:pPr>
              <w:ind w:left="284"/>
              <w:jc w:val="both"/>
              <w:rPr>
                <w:rFonts w:ascii="Arial" w:hAnsi="Arial" w:cs="Arial"/>
                <w:sz w:val="22"/>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42B2D40" w14:textId="77777777" w:rsidR="00B96957" w:rsidRPr="002F5843" w:rsidRDefault="00B96957" w:rsidP="002F5843">
            <w:pPr>
              <w:ind w:left="284"/>
              <w:jc w:val="both"/>
              <w:rPr>
                <w:rFonts w:ascii="Arial" w:hAnsi="Arial" w:cs="Arial"/>
                <w:sz w:val="22"/>
                <w:szCs w:val="22"/>
                <w:lang w:val="es-ES"/>
              </w:rPr>
            </w:pPr>
          </w:p>
        </w:tc>
      </w:tr>
    </w:tbl>
    <w:p w14:paraId="42756B00" w14:textId="77777777" w:rsidR="00B96957" w:rsidRPr="002F5843" w:rsidRDefault="00B96957" w:rsidP="002F5843">
      <w:pPr>
        <w:ind w:left="284"/>
        <w:jc w:val="both"/>
        <w:rPr>
          <w:rFonts w:ascii="Arial" w:hAnsi="Arial" w:cs="Arial"/>
          <w:sz w:val="22"/>
          <w:szCs w:val="22"/>
          <w:highlight w:val="lightGray"/>
          <w:lang w:bidi="en-US"/>
        </w:rPr>
      </w:pPr>
    </w:p>
    <w:p w14:paraId="2D96A715" w14:textId="77777777" w:rsidR="00B96957" w:rsidRPr="002F5843" w:rsidRDefault="00B96957" w:rsidP="002F5843">
      <w:pPr>
        <w:jc w:val="both"/>
        <w:rPr>
          <w:rFonts w:ascii="Arial" w:hAnsi="Arial" w:cs="Arial"/>
          <w:sz w:val="22"/>
          <w:szCs w:val="22"/>
          <w:lang w:bidi="en-US"/>
        </w:rPr>
      </w:pPr>
      <w:r w:rsidRPr="002F5843">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w:t>
      </w:r>
      <w:r w:rsidRPr="002F5843">
        <w:rPr>
          <w:rFonts w:ascii="Arial" w:hAnsi="Arial" w:cs="Arial"/>
          <w:sz w:val="22"/>
          <w:szCs w:val="22"/>
          <w:lang w:bidi="en-US"/>
        </w:rPr>
        <w:lastRenderedPageBreak/>
        <w:t xml:space="preserve">adquiridos a proveedores inscritos en el Registro de Productores de Bienes Nacionales y que fueron obtenidos durante la vigencia del registro de los respectivos bienes. </w:t>
      </w:r>
    </w:p>
    <w:p w14:paraId="0794A06E" w14:textId="77777777" w:rsidR="00B96957" w:rsidRPr="002F5843" w:rsidRDefault="00B96957" w:rsidP="002F5843">
      <w:pPr>
        <w:jc w:val="both"/>
        <w:rPr>
          <w:rFonts w:ascii="Arial" w:hAnsi="Arial" w:cs="Arial"/>
          <w:color w:val="000000"/>
          <w:sz w:val="22"/>
          <w:szCs w:val="22"/>
          <w:highlight w:val="lightGray"/>
        </w:rPr>
      </w:pPr>
      <w:r w:rsidRPr="002F5843">
        <w:rPr>
          <w:rFonts w:ascii="Arial" w:hAnsi="Arial" w:cs="Arial"/>
          <w:color w:val="000000"/>
          <w:sz w:val="22"/>
          <w:szCs w:val="22"/>
          <w:highlight w:val="lightGray"/>
        </w:rPr>
        <w:t>[</w:t>
      </w:r>
      <w:r w:rsidRPr="002F5843">
        <w:rPr>
          <w:rFonts w:ascii="Arial" w:hAnsi="Arial" w:cs="Arial"/>
          <w:b/>
          <w:bCs/>
          <w:color w:val="000000"/>
          <w:sz w:val="22"/>
          <w:szCs w:val="22"/>
          <w:highlight w:val="lightGray"/>
        </w:rPr>
        <w:t>Opción 2.</w:t>
      </w:r>
      <w:r w:rsidRPr="002F5843">
        <w:rPr>
          <w:rFonts w:ascii="Arial" w:hAnsi="Arial" w:cs="Arial"/>
          <w:color w:val="000000"/>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BDB6098" w14:textId="77777777" w:rsidR="00B96957" w:rsidRPr="002F5843" w:rsidRDefault="00B96957" w:rsidP="002F5843">
      <w:pPr>
        <w:jc w:val="both"/>
        <w:rPr>
          <w:rFonts w:ascii="Arial" w:hAnsi="Arial" w:cs="Arial"/>
          <w:sz w:val="22"/>
          <w:szCs w:val="22"/>
          <w:lang w:bidi="en-US"/>
        </w:rPr>
      </w:pPr>
      <w:r w:rsidRPr="002F5843">
        <w:rPr>
          <w:rFonts w:ascii="Arial" w:hAnsi="Arial" w:cs="Arial"/>
          <w:color w:val="000000"/>
          <w:sz w:val="22"/>
          <w:szCs w:val="22"/>
        </w:rPr>
        <w:t>Manifiesto bajo la gravedad del juramento que en caso de</w:t>
      </w:r>
      <w:r w:rsidRPr="002F5843">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w:t>
      </w:r>
      <w:r w:rsidRPr="002F5843">
        <w:rPr>
          <w:rFonts w:ascii="Arial" w:hAnsi="Arial" w:cs="Arial"/>
          <w:sz w:val="22"/>
          <w:szCs w:val="22"/>
          <w:highlight w:val="lightGray"/>
          <w:lang w:bidi="en-US"/>
        </w:rPr>
        <w:t>[el Proponente</w:t>
      </w:r>
      <w:r w:rsidRPr="002F5843">
        <w:rPr>
          <w:rFonts w:ascii="Arial" w:eastAsia="Calibri" w:hAnsi="Arial" w:cs="Arial"/>
          <w:color w:val="000000"/>
          <w:sz w:val="22"/>
          <w:szCs w:val="22"/>
          <w:highlight w:val="lightGray"/>
          <w:lang w:val="es-ES"/>
        </w:rPr>
        <w:t xml:space="preserve"> incluirá el porcentaje definido por la Entidad Estatal en el numeral 4.3.1 del documento base que sea por lo menos del cuarenta por ciento (40 %), sin perjuicio de incluir uno superior]</w:t>
      </w:r>
      <w:r w:rsidRPr="002F5843">
        <w:rPr>
          <w:rFonts w:ascii="Arial" w:eastAsia="Calibri" w:hAnsi="Arial" w:cs="Arial"/>
          <w:color w:val="000000"/>
          <w:sz w:val="22"/>
          <w:szCs w:val="22"/>
          <w:lang w:val="es-ES"/>
        </w:rPr>
        <w:t xml:space="preserve"> </w:t>
      </w:r>
      <w:r w:rsidRPr="002F5843">
        <w:rPr>
          <w:rFonts w:ascii="Arial" w:hAnsi="Arial" w:cs="Arial"/>
          <w:sz w:val="22"/>
          <w:szCs w:val="22"/>
          <w:lang w:bidi="en-US"/>
        </w:rPr>
        <w:t>del total del personal requerido para el cumplimiento del contrato.</w:t>
      </w:r>
    </w:p>
    <w:p w14:paraId="5A158FBE" w14:textId="77777777" w:rsidR="00B96957" w:rsidRPr="002F5843" w:rsidRDefault="00B96957" w:rsidP="002F5843">
      <w:pPr>
        <w:jc w:val="both"/>
        <w:rPr>
          <w:rFonts w:ascii="Arial" w:hAnsi="Arial" w:cs="Arial"/>
          <w:color w:val="000000"/>
          <w:sz w:val="22"/>
          <w:szCs w:val="22"/>
          <w:highlight w:val="lightGray"/>
        </w:rPr>
      </w:pPr>
      <w:r w:rsidRPr="002F5843">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F5843">
        <w:rPr>
          <w:rFonts w:ascii="Arial" w:hAnsi="Arial" w:cs="Arial"/>
          <w:sz w:val="22"/>
          <w:szCs w:val="22"/>
          <w:highlight w:val="lightGray"/>
          <w:lang w:bidi="en-US"/>
        </w:rPr>
        <w:t>[el Proponente incluirá el porcentaje definido por la Entidad Estatal en el numeral 4.3.1 del documento base que sea por lo menos del cuarenta por ciento (40 %), sin perjuicio de incluir uno superior]</w:t>
      </w:r>
      <w:r w:rsidRPr="002F5843">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3854DA" w14:textId="77777777" w:rsidR="00B96957" w:rsidRPr="002F5843" w:rsidRDefault="00B96957" w:rsidP="002F5843">
      <w:pPr>
        <w:jc w:val="both"/>
        <w:rPr>
          <w:rFonts w:ascii="Arial" w:hAnsi="Arial" w:cs="Arial"/>
          <w:color w:val="000000"/>
          <w:sz w:val="22"/>
          <w:szCs w:val="22"/>
        </w:rPr>
      </w:pPr>
      <w:r w:rsidRPr="002F5843">
        <w:rPr>
          <w:rFonts w:ascii="Arial" w:hAnsi="Arial" w:cs="Arial"/>
          <w:color w:val="000000"/>
          <w:sz w:val="22"/>
          <w:szCs w:val="22"/>
          <w:highlight w:val="lightGray"/>
        </w:rPr>
        <w:t>[</w:t>
      </w:r>
      <w:r w:rsidRPr="002F5843">
        <w:rPr>
          <w:rFonts w:ascii="Arial" w:hAnsi="Arial" w:cs="Arial"/>
          <w:b/>
          <w:bCs/>
          <w:color w:val="000000"/>
          <w:sz w:val="22"/>
          <w:szCs w:val="22"/>
          <w:highlight w:val="lightGray"/>
        </w:rPr>
        <w:t>Opción 3.</w:t>
      </w:r>
      <w:r w:rsidRPr="002F5843">
        <w:rPr>
          <w:rFonts w:ascii="Arial" w:hAnsi="Arial"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F5843">
        <w:rPr>
          <w:rFonts w:ascii="Arial" w:hAnsi="Arial" w:cs="Arial"/>
          <w:color w:val="000000"/>
          <w:sz w:val="22"/>
          <w:szCs w:val="22"/>
        </w:rPr>
        <w:t xml:space="preserve"> </w:t>
      </w:r>
    </w:p>
    <w:p w14:paraId="741BE717" w14:textId="77777777" w:rsidR="00B96957" w:rsidRPr="002F5843" w:rsidRDefault="00B96957" w:rsidP="002F5843">
      <w:pPr>
        <w:jc w:val="both"/>
        <w:rPr>
          <w:rFonts w:ascii="Arial" w:hAnsi="Arial" w:cs="Arial"/>
          <w:sz w:val="22"/>
          <w:szCs w:val="22"/>
          <w:lang w:bidi="en-US"/>
        </w:rPr>
      </w:pPr>
      <w:r w:rsidRPr="002F5843">
        <w:rPr>
          <w:rFonts w:ascii="Arial" w:hAnsi="Arial" w:cs="Arial"/>
          <w:sz w:val="22"/>
          <w:szCs w:val="22"/>
          <w:lang w:bidi="en-US"/>
        </w:rPr>
        <w:t xml:space="preserve">Manifiesto que los servicios ofrecidos para la eventual ejecución del objeto contractual son originarios de </w:t>
      </w:r>
      <w:r w:rsidRPr="002F5843">
        <w:rPr>
          <w:rFonts w:ascii="Arial" w:hAnsi="Arial" w:cs="Arial"/>
          <w:sz w:val="22"/>
          <w:szCs w:val="22"/>
          <w:highlight w:val="lightGray"/>
          <w:lang w:bidi="en-US"/>
        </w:rPr>
        <w:t>[indicar nombre del país de origen de los servicios</w:t>
      </w:r>
      <w:r w:rsidRPr="002F5843">
        <w:rPr>
          <w:rFonts w:ascii="Arial" w:hAnsi="Arial" w:cs="Arial"/>
          <w:sz w:val="22"/>
          <w:szCs w:val="22"/>
          <w:lang w:bidi="en-US"/>
        </w:rPr>
        <w:t xml:space="preserve">], país con el que la República de Colombia </w:t>
      </w:r>
      <w:r w:rsidRPr="002F5843">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F5843">
        <w:rPr>
          <w:rFonts w:ascii="Arial" w:hAnsi="Arial" w:cs="Arial"/>
          <w:sz w:val="22"/>
          <w:szCs w:val="22"/>
          <w:lang w:bidi="en-US"/>
        </w:rPr>
        <w:t>.</w:t>
      </w:r>
    </w:p>
    <w:p w14:paraId="6D7D4A86" w14:textId="6AD3708A" w:rsidR="00B96957" w:rsidRPr="002F5843" w:rsidRDefault="00B96957" w:rsidP="002F5843">
      <w:pPr>
        <w:jc w:val="both"/>
        <w:rPr>
          <w:rFonts w:ascii="Arial" w:hAnsi="Arial" w:cs="Arial"/>
          <w:sz w:val="22"/>
          <w:szCs w:val="22"/>
          <w:highlight w:val="lightGray"/>
          <w:lang w:bidi="en-US"/>
        </w:rPr>
      </w:pPr>
      <w:r w:rsidRPr="002F5843">
        <w:rPr>
          <w:rFonts w:ascii="Arial" w:hAnsi="Arial" w:cs="Arial"/>
          <w:sz w:val="22"/>
          <w:szCs w:val="22"/>
          <w:lang w:bidi="en-US"/>
        </w:rPr>
        <w:t xml:space="preserve">A efectos de demostrar el origen de los servicios, me acojo a la regla de origen prevista en </w:t>
      </w:r>
      <w:r w:rsidRPr="002F5843">
        <w:rPr>
          <w:rFonts w:ascii="Arial" w:hAnsi="Arial" w:cs="Arial"/>
          <w:sz w:val="22"/>
          <w:szCs w:val="22"/>
          <w:highlight w:val="lightGray"/>
          <w:lang w:bidi="en-US"/>
        </w:rPr>
        <w:t>[Indicar el instrumento jurídico o comercial en el que se regula la regla de origen del correspondiente país]</w:t>
      </w:r>
      <w:r w:rsidRPr="002F5843">
        <w:rPr>
          <w:rFonts w:ascii="Arial" w:hAnsi="Arial" w:cs="Arial"/>
          <w:sz w:val="22"/>
          <w:szCs w:val="22"/>
          <w:lang w:bidi="en-US"/>
        </w:rPr>
        <w:t xml:space="preserve">, para lo cual adjunto la siguiente documentación: </w:t>
      </w:r>
      <w:r w:rsidRPr="002F5843">
        <w:rPr>
          <w:rFonts w:ascii="Arial" w:hAnsi="Arial" w:cs="Arial"/>
          <w:sz w:val="22"/>
          <w:szCs w:val="22"/>
          <w:highlight w:val="lightGray"/>
          <w:lang w:bidi="en-US"/>
        </w:rPr>
        <w:t xml:space="preserve">[Señalar anexos al </w:t>
      </w:r>
      <w:r w:rsidR="00B5276E" w:rsidRPr="002F5843">
        <w:rPr>
          <w:rFonts w:ascii="Arial" w:hAnsi="Arial" w:cs="Arial"/>
          <w:sz w:val="22"/>
          <w:szCs w:val="22"/>
          <w:highlight w:val="lightGray"/>
          <w:lang w:bidi="en-US"/>
        </w:rPr>
        <w:t>FORMATO 8</w:t>
      </w:r>
      <w:r w:rsidRPr="002F5843">
        <w:rPr>
          <w:rFonts w:ascii="Arial" w:hAnsi="Arial" w:cs="Arial"/>
          <w:sz w:val="22"/>
          <w:szCs w:val="22"/>
          <w:highlight w:val="lightGray"/>
          <w:lang w:bidi="en-US"/>
        </w:rPr>
        <w:t>, requeridos para demostrar el origen de los servicios en el correspondiente país]</w:t>
      </w:r>
      <w:r w:rsidRPr="002F5843">
        <w:rPr>
          <w:rFonts w:ascii="Arial" w:hAnsi="Arial" w:cs="Arial"/>
          <w:sz w:val="22"/>
          <w:szCs w:val="22"/>
          <w:lang w:bidi="en-US"/>
        </w:rPr>
        <w:t xml:space="preserve">. </w:t>
      </w:r>
    </w:p>
    <w:bookmarkEnd w:id="4"/>
    <w:p w14:paraId="7AA0E98B"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Atentamente,</w:t>
      </w:r>
    </w:p>
    <w:p w14:paraId="0A2C64DF" w14:textId="77777777" w:rsidR="00B96957" w:rsidRPr="002F5843" w:rsidRDefault="00B96957" w:rsidP="002F5843">
      <w:pPr>
        <w:jc w:val="both"/>
        <w:rPr>
          <w:rFonts w:ascii="Arial" w:hAnsi="Arial" w:cs="Arial"/>
          <w:sz w:val="22"/>
          <w:szCs w:val="22"/>
        </w:rPr>
      </w:pPr>
    </w:p>
    <w:p w14:paraId="64267DBA"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rPr>
        <w:t>Nombre del Proponente</w:t>
      </w:r>
      <w:r w:rsidRPr="002F5843">
        <w:rPr>
          <w:rFonts w:ascii="Arial" w:hAnsi="Arial" w:cs="Arial"/>
          <w:sz w:val="22"/>
          <w:szCs w:val="22"/>
        </w:rPr>
        <w:tab/>
        <w:t>_______________________________________</w:t>
      </w:r>
    </w:p>
    <w:p w14:paraId="33B223AF"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rPr>
        <w:t>Nombre del representante legal</w:t>
      </w:r>
      <w:r w:rsidRPr="002F5843">
        <w:rPr>
          <w:rFonts w:ascii="Arial" w:hAnsi="Arial" w:cs="Arial"/>
          <w:sz w:val="22"/>
          <w:szCs w:val="22"/>
        </w:rPr>
        <w:tab/>
        <w:t>__________________________________</w:t>
      </w:r>
    </w:p>
    <w:p w14:paraId="540FC59E"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rPr>
        <w:t xml:space="preserve">C. C. </w:t>
      </w:r>
      <w:r w:rsidRPr="002F5843">
        <w:rPr>
          <w:rFonts w:ascii="Arial" w:hAnsi="Arial" w:cs="Arial"/>
          <w:sz w:val="22"/>
          <w:szCs w:val="22"/>
        </w:rPr>
        <w:tab/>
        <w:t>_____________________ de _______________</w:t>
      </w:r>
    </w:p>
    <w:p w14:paraId="7C1D1E74"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rPr>
        <w:t>Dirección de correo</w:t>
      </w:r>
      <w:r w:rsidRPr="002F5843">
        <w:rPr>
          <w:rFonts w:ascii="Arial" w:hAnsi="Arial" w:cs="Arial"/>
          <w:sz w:val="22"/>
          <w:szCs w:val="22"/>
        </w:rPr>
        <w:tab/>
        <w:t>_______________________________________</w:t>
      </w:r>
    </w:p>
    <w:p w14:paraId="0426431A"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rPr>
        <w:t>Correo electrónico</w:t>
      </w:r>
      <w:r w:rsidRPr="002F5843">
        <w:rPr>
          <w:rFonts w:ascii="Arial" w:hAnsi="Arial" w:cs="Arial"/>
          <w:sz w:val="22"/>
          <w:szCs w:val="22"/>
        </w:rPr>
        <w:tab/>
        <w:t>_______________________________________</w:t>
      </w:r>
    </w:p>
    <w:p w14:paraId="4AE8F2C5"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Ciudad</w:t>
      </w:r>
      <w:r w:rsidRPr="002F5843">
        <w:rPr>
          <w:rFonts w:ascii="Arial" w:hAnsi="Arial" w:cs="Arial"/>
          <w:sz w:val="22"/>
          <w:szCs w:val="22"/>
        </w:rPr>
        <w:tab/>
        <w:t>_______________________________________</w:t>
      </w:r>
    </w:p>
    <w:p w14:paraId="65B63D7D"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__________________________</w:t>
      </w:r>
    </w:p>
    <w:p w14:paraId="1B61E105" w14:textId="77777777" w:rsidR="00B96957" w:rsidRPr="002F5843" w:rsidDel="00770647" w:rsidRDefault="00B96957" w:rsidP="002F5843">
      <w:pPr>
        <w:jc w:val="both"/>
        <w:rPr>
          <w:rFonts w:ascii="Arial" w:hAnsi="Arial" w:cs="Arial"/>
          <w:sz w:val="22"/>
          <w:szCs w:val="22"/>
          <w:lang w:val="es-ES"/>
        </w:rPr>
      </w:pPr>
      <w:r w:rsidRPr="002F5843">
        <w:rPr>
          <w:rFonts w:ascii="Arial" w:hAnsi="Arial" w:cs="Arial"/>
          <w:sz w:val="22"/>
          <w:szCs w:val="22"/>
          <w:highlight w:val="darkGray"/>
        </w:rPr>
        <w:t>[</w:t>
      </w:r>
      <w:r w:rsidRPr="002F5843">
        <w:rPr>
          <w:rFonts w:ascii="Arial" w:hAnsi="Arial" w:cs="Arial"/>
          <w:sz w:val="22"/>
          <w:szCs w:val="22"/>
          <w:highlight w:val="lightGray"/>
        </w:rPr>
        <w:t>Firma del Proponente o de su representante legal]</w:t>
      </w:r>
    </w:p>
    <w:p w14:paraId="150232EB"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lang w:val="es-ES"/>
        </w:rPr>
      </w:pPr>
    </w:p>
    <w:p w14:paraId="10681A65"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lang w:val="es-ES"/>
        </w:rPr>
      </w:pPr>
    </w:p>
    <w:p w14:paraId="47695AD8"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lang w:val="es-ES"/>
        </w:rPr>
      </w:pPr>
    </w:p>
    <w:p w14:paraId="3C39D3F5" w14:textId="77777777" w:rsidR="00AF5E41" w:rsidRPr="002F5843" w:rsidDel="00E3109C" w:rsidRDefault="00AF5E41" w:rsidP="002F5843">
      <w:pPr>
        <w:tabs>
          <w:tab w:val="left" w:pos="-142"/>
        </w:tabs>
        <w:autoSpaceDE w:val="0"/>
        <w:autoSpaceDN w:val="0"/>
        <w:adjustRightInd w:val="0"/>
        <w:spacing w:before="120" w:after="120"/>
        <w:jc w:val="both"/>
        <w:outlineLvl w:val="0"/>
        <w:rPr>
          <w:rFonts w:ascii="Arial" w:hAnsi="Arial" w:cs="Arial"/>
          <w:b/>
          <w:bCs/>
          <w:sz w:val="22"/>
          <w:szCs w:val="22"/>
        </w:rPr>
      </w:pPr>
      <w:r w:rsidRPr="002F5843">
        <w:rPr>
          <w:rFonts w:ascii="Arial" w:hAnsi="Arial" w:cs="Arial"/>
          <w:b/>
          <w:bCs/>
          <w:sz w:val="22"/>
          <w:szCs w:val="22"/>
        </w:rPr>
        <w:lastRenderedPageBreak/>
        <w:t>FORMATO 9 – PUNTAJE DE INDUSTRIA NACIONAL</w:t>
      </w:r>
    </w:p>
    <w:p w14:paraId="118529AF" w14:textId="77777777" w:rsidR="00AF5E41" w:rsidRPr="002F5843" w:rsidDel="007628C9" w:rsidRDefault="00AF5E41" w:rsidP="002F5843">
      <w:pPr>
        <w:tabs>
          <w:tab w:val="left" w:pos="-142"/>
        </w:tabs>
        <w:autoSpaceDE w:val="0"/>
        <w:autoSpaceDN w:val="0"/>
        <w:adjustRightInd w:val="0"/>
        <w:spacing w:before="120" w:after="120"/>
        <w:jc w:val="both"/>
        <w:outlineLvl w:val="0"/>
        <w:rPr>
          <w:rFonts w:ascii="Arial" w:hAnsi="Arial" w:cs="Arial"/>
          <w:b/>
          <w:bCs/>
          <w:sz w:val="22"/>
          <w:szCs w:val="22"/>
        </w:rPr>
      </w:pPr>
    </w:p>
    <w:p w14:paraId="3C9CE395" w14:textId="77777777" w:rsidR="00AF5E41" w:rsidRPr="002F5843" w:rsidDel="007628C9" w:rsidRDefault="00AF5E41" w:rsidP="002F5843">
      <w:pPr>
        <w:tabs>
          <w:tab w:val="left" w:pos="-142"/>
        </w:tabs>
        <w:autoSpaceDE w:val="0"/>
        <w:autoSpaceDN w:val="0"/>
        <w:adjustRightInd w:val="0"/>
        <w:spacing w:before="120" w:after="120"/>
        <w:jc w:val="both"/>
        <w:outlineLvl w:val="0"/>
        <w:rPr>
          <w:rFonts w:ascii="Arial" w:hAnsi="Arial" w:cs="Arial"/>
          <w:sz w:val="22"/>
          <w:szCs w:val="22"/>
          <w:highlight w:val="lightGray"/>
        </w:rPr>
      </w:pPr>
      <w:r w:rsidRPr="002F5843" w:rsidDel="007628C9">
        <w:rPr>
          <w:rFonts w:ascii="Arial" w:hAnsi="Arial" w:cs="Arial"/>
          <w:b/>
          <w:bCs/>
          <w:sz w:val="22"/>
          <w:szCs w:val="22"/>
          <w:lang w:val="es-ES"/>
        </w:rPr>
        <w:t>FORMATO 9A – PROMOCIÓN DE SERVICIOS NACIONALES O CON TRATO NACIONAL</w:t>
      </w:r>
    </w:p>
    <w:p w14:paraId="69D3B021" w14:textId="77777777" w:rsidR="00AF5E41" w:rsidRPr="002F5843" w:rsidDel="00E3109C" w:rsidRDefault="00AF5E41" w:rsidP="002F5843">
      <w:pPr>
        <w:tabs>
          <w:tab w:val="left" w:pos="-142"/>
        </w:tabs>
        <w:autoSpaceDE w:val="0"/>
        <w:autoSpaceDN w:val="0"/>
        <w:adjustRightInd w:val="0"/>
        <w:jc w:val="both"/>
        <w:outlineLvl w:val="0"/>
        <w:rPr>
          <w:rFonts w:ascii="Arial" w:hAnsi="Arial" w:cs="Arial"/>
          <w:sz w:val="22"/>
          <w:szCs w:val="22"/>
          <w:highlight w:val="lightGray"/>
        </w:rPr>
      </w:pPr>
      <w:r w:rsidRPr="002F5843" w:rsidDel="00E3109C">
        <w:rPr>
          <w:rFonts w:ascii="Arial" w:hAnsi="Arial" w:cs="Arial"/>
          <w:sz w:val="22"/>
          <w:szCs w:val="22"/>
          <w:highlight w:val="lightGray"/>
        </w:rPr>
        <w:t>[Este Formato ÚNICAMENTE debe ser diligenciado por</w:t>
      </w:r>
      <w:r w:rsidRPr="002F5843">
        <w:rPr>
          <w:rFonts w:ascii="Arial" w:hAnsi="Arial" w:cs="Arial"/>
          <w:sz w:val="22"/>
          <w:szCs w:val="22"/>
          <w:highlight w:val="lightGray"/>
        </w:rPr>
        <w:t xml:space="preserve"> los</w:t>
      </w:r>
      <w:r w:rsidRPr="002F5843" w:rsidDel="00E3109C">
        <w:rPr>
          <w:rFonts w:ascii="Arial" w:hAnsi="Arial" w:cs="Arial"/>
          <w:sz w:val="22"/>
          <w:szCs w:val="22"/>
          <w:highlight w:val="lightGray"/>
        </w:rPr>
        <w:t xml:space="preserve"> Proponentes nacionales o extranjeros con trato nacional, o los Proponentes Plurales integrados por estos.</w:t>
      </w:r>
      <w:r w:rsidRPr="002F5843">
        <w:rPr>
          <w:rFonts w:ascii="Arial" w:hAnsi="Arial" w:cs="Arial"/>
          <w:sz w:val="22"/>
          <w:szCs w:val="22"/>
          <w:highlight w:val="lightGray"/>
        </w:rPr>
        <w:t xml:space="preserve"> </w:t>
      </w:r>
      <w:r w:rsidRPr="002F5843" w:rsidDel="00E3109C">
        <w:rPr>
          <w:rFonts w:ascii="Arial" w:hAnsi="Arial" w:cs="Arial"/>
          <w:sz w:val="22"/>
          <w:szCs w:val="22"/>
          <w:highlight w:val="lightGray"/>
        </w:rPr>
        <w:t xml:space="preserve">En ningún caso el Formato debe </w:t>
      </w:r>
      <w:r w:rsidRPr="002F5843">
        <w:rPr>
          <w:rFonts w:ascii="Arial" w:hAnsi="Arial" w:cs="Arial"/>
          <w:sz w:val="22"/>
          <w:szCs w:val="22"/>
          <w:highlight w:val="lightGray"/>
        </w:rPr>
        <w:t>diligenciarse</w:t>
      </w:r>
      <w:r w:rsidRPr="002F5843" w:rsidDel="00E3109C">
        <w:rPr>
          <w:rFonts w:ascii="Arial" w:hAnsi="Arial" w:cs="Arial"/>
          <w:sz w:val="22"/>
          <w:szCs w:val="22"/>
          <w:highlight w:val="lightGray"/>
        </w:rPr>
        <w:t xml:space="preserve"> por los Proponentes extranjeros sin derecho a </w:t>
      </w:r>
      <w:r w:rsidRPr="002F5843">
        <w:rPr>
          <w:rFonts w:ascii="Arial" w:hAnsi="Arial" w:cs="Arial"/>
          <w:sz w:val="22"/>
          <w:szCs w:val="22"/>
          <w:highlight w:val="lightGray"/>
        </w:rPr>
        <w:t>t</w:t>
      </w:r>
      <w:r w:rsidRPr="002F5843" w:rsidDel="00E3109C">
        <w:rPr>
          <w:rFonts w:ascii="Arial" w:hAnsi="Arial" w:cs="Arial"/>
          <w:sz w:val="22"/>
          <w:szCs w:val="22"/>
          <w:highlight w:val="lightGray"/>
        </w:rPr>
        <w:t xml:space="preserve">rato </w:t>
      </w:r>
      <w:r w:rsidRPr="002F5843">
        <w:rPr>
          <w:rFonts w:ascii="Arial" w:hAnsi="Arial" w:cs="Arial"/>
          <w:sz w:val="22"/>
          <w:szCs w:val="22"/>
          <w:highlight w:val="lightGray"/>
        </w:rPr>
        <w:t>n</w:t>
      </w:r>
      <w:r w:rsidRPr="002F5843" w:rsidDel="00E3109C">
        <w:rPr>
          <w:rFonts w:ascii="Arial" w:hAnsi="Arial" w:cs="Arial"/>
          <w:sz w:val="22"/>
          <w:szCs w:val="22"/>
          <w:highlight w:val="lightGray"/>
        </w:rPr>
        <w:t xml:space="preserve">acional que opten por el puntaje correspondiente a </w:t>
      </w:r>
      <w:r w:rsidRPr="002F5843">
        <w:rPr>
          <w:rFonts w:ascii="Arial" w:hAnsi="Arial" w:cs="Arial"/>
          <w:sz w:val="22"/>
          <w:szCs w:val="22"/>
          <w:highlight w:val="lightGray"/>
        </w:rPr>
        <w:t xml:space="preserve">la </w:t>
      </w:r>
      <w:r w:rsidRPr="002F5843" w:rsidDel="00E3109C">
        <w:rPr>
          <w:rFonts w:ascii="Arial" w:hAnsi="Arial" w:cs="Arial"/>
          <w:sz w:val="22"/>
          <w:szCs w:val="22"/>
          <w:highlight w:val="lightGray"/>
        </w:rPr>
        <w:t>incorporación de componente nacional en servicios extranjeros]</w:t>
      </w:r>
    </w:p>
    <w:p w14:paraId="7918DC7E" w14:textId="77777777" w:rsidR="00AF5E41" w:rsidRPr="002F5843" w:rsidRDefault="00AF5E41" w:rsidP="002F5843">
      <w:pPr>
        <w:tabs>
          <w:tab w:val="left" w:pos="-142"/>
        </w:tabs>
        <w:autoSpaceDE w:val="0"/>
        <w:autoSpaceDN w:val="0"/>
        <w:adjustRightInd w:val="0"/>
        <w:jc w:val="both"/>
        <w:outlineLvl w:val="0"/>
        <w:rPr>
          <w:rFonts w:ascii="Arial" w:hAnsi="Arial" w:cs="Arial"/>
          <w:sz w:val="22"/>
          <w:szCs w:val="22"/>
          <w:highlight w:val="lightGray"/>
        </w:rPr>
      </w:pPr>
    </w:p>
    <w:p w14:paraId="49CFCD4D" w14:textId="77777777" w:rsidR="00AF5E41" w:rsidRPr="002F5843" w:rsidRDefault="00AF5E41" w:rsidP="002F5843">
      <w:pPr>
        <w:tabs>
          <w:tab w:val="left" w:pos="-142"/>
        </w:tabs>
        <w:autoSpaceDE w:val="0"/>
        <w:autoSpaceDN w:val="0"/>
        <w:adjustRightInd w:val="0"/>
        <w:jc w:val="both"/>
        <w:outlineLvl w:val="0"/>
        <w:rPr>
          <w:rFonts w:ascii="Arial" w:hAnsi="Arial" w:cs="Arial"/>
          <w:sz w:val="22"/>
          <w:szCs w:val="22"/>
        </w:rPr>
      </w:pPr>
    </w:p>
    <w:p w14:paraId="4403E2CE" w14:textId="77777777" w:rsidR="00AF5E41" w:rsidRPr="002F5843" w:rsidRDefault="00AF5E41"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6420DEE3" w14:textId="77777777" w:rsidR="00AF5E41" w:rsidRPr="002F5843" w:rsidRDefault="00AF5E41" w:rsidP="002F5843">
      <w:pPr>
        <w:tabs>
          <w:tab w:val="left" w:pos="-142"/>
        </w:tabs>
        <w:autoSpaceDE w:val="0"/>
        <w:autoSpaceDN w:val="0"/>
        <w:adjustRightInd w:val="0"/>
        <w:jc w:val="both"/>
        <w:outlineLvl w:val="0"/>
        <w:rPr>
          <w:rFonts w:ascii="Arial" w:hAnsi="Arial" w:cs="Arial"/>
          <w:b/>
          <w:bCs/>
          <w:sz w:val="22"/>
          <w:szCs w:val="22"/>
        </w:rPr>
      </w:pPr>
      <w:r w:rsidRPr="002F5843">
        <w:rPr>
          <w:rFonts w:ascii="Arial" w:hAnsi="Arial" w:cs="Arial"/>
          <w:b/>
          <w:bCs/>
          <w:sz w:val="22"/>
          <w:szCs w:val="22"/>
          <w:highlight w:val="lightGray"/>
        </w:rPr>
        <w:t>[NOMBRE DE LA ENTIDAD]</w:t>
      </w:r>
    </w:p>
    <w:p w14:paraId="5C139370" w14:textId="77777777" w:rsidR="00AF5E41" w:rsidRPr="002F5843" w:rsidRDefault="00AF5E41" w:rsidP="002F5843">
      <w:pPr>
        <w:tabs>
          <w:tab w:val="left" w:pos="-142"/>
          <w:tab w:val="center" w:pos="4419"/>
        </w:tabs>
        <w:autoSpaceDE w:val="0"/>
        <w:autoSpaceDN w:val="0"/>
        <w:adjustRightInd w:val="0"/>
        <w:jc w:val="both"/>
        <w:outlineLvl w:val="0"/>
        <w:rPr>
          <w:rFonts w:ascii="Arial" w:hAnsi="Arial" w:cs="Arial"/>
          <w:sz w:val="22"/>
          <w:szCs w:val="22"/>
          <w:highlight w:val="lightGray"/>
        </w:rPr>
      </w:pPr>
      <w:r w:rsidRPr="002F5843">
        <w:rPr>
          <w:rFonts w:ascii="Arial" w:hAnsi="Arial" w:cs="Arial"/>
          <w:sz w:val="22"/>
          <w:szCs w:val="22"/>
          <w:highlight w:val="lightGray"/>
        </w:rPr>
        <w:t xml:space="preserve">[Dirección de la Entidad] </w:t>
      </w:r>
    </w:p>
    <w:p w14:paraId="760C1BE2" w14:textId="77777777" w:rsidR="00AF5E41" w:rsidRPr="002F5843" w:rsidRDefault="00AF5E41"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49969208" w14:textId="77777777" w:rsidR="00AF5E41" w:rsidRPr="002F5843" w:rsidRDefault="00AF5E41" w:rsidP="002F5843">
      <w:pPr>
        <w:numPr>
          <w:ilvl w:val="12"/>
          <w:numId w:val="0"/>
        </w:numPr>
        <w:spacing w:before="120" w:after="120"/>
        <w:jc w:val="both"/>
        <w:outlineLvl w:val="0"/>
        <w:rPr>
          <w:rFonts w:ascii="Arial" w:hAnsi="Arial" w:cs="Arial"/>
          <w:b/>
          <w:sz w:val="22"/>
          <w:szCs w:val="22"/>
        </w:rPr>
      </w:pPr>
    </w:p>
    <w:p w14:paraId="306D0A29" w14:textId="77777777" w:rsidR="00AF5E41" w:rsidRPr="002F5843" w:rsidRDefault="00AF5E41" w:rsidP="002F5843">
      <w:pPr>
        <w:tabs>
          <w:tab w:val="left" w:pos="-142"/>
        </w:tabs>
        <w:autoSpaceDE w:val="0"/>
        <w:autoSpaceDN w:val="0"/>
        <w:adjustRightInd w:val="0"/>
        <w:jc w:val="both"/>
        <w:outlineLvl w:val="0"/>
        <w:rPr>
          <w:rFonts w:ascii="Arial" w:hAnsi="Arial" w:cs="Arial"/>
          <w:b/>
          <w:bCs/>
          <w:sz w:val="22"/>
          <w:szCs w:val="22"/>
          <w:u w:val="single"/>
        </w:rPr>
      </w:pPr>
      <w:r w:rsidRPr="002F5843">
        <w:rPr>
          <w:rFonts w:ascii="Arial" w:hAnsi="Arial" w:cs="Arial"/>
          <w:b/>
          <w:bCs/>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lang w:bidi="en-US"/>
        </w:rPr>
        <w:t>[Incluir número del Proceso de Contratación]</w:t>
      </w:r>
      <w:r w:rsidRPr="002F5843">
        <w:rPr>
          <w:rFonts w:ascii="Arial" w:hAnsi="Arial" w:cs="Arial"/>
          <w:sz w:val="22"/>
          <w:szCs w:val="22"/>
        </w:rPr>
        <w:t xml:space="preserve">, en adelante el “Proceso de contratación” </w:t>
      </w:r>
    </w:p>
    <w:p w14:paraId="622B84C9" w14:textId="77777777" w:rsidR="00AF5E41" w:rsidRPr="002F5843" w:rsidRDefault="00AF5E41" w:rsidP="002F5843">
      <w:pPr>
        <w:jc w:val="both"/>
        <w:rPr>
          <w:rFonts w:ascii="Arial" w:hAnsi="Arial" w:cs="Arial"/>
          <w:sz w:val="22"/>
          <w:szCs w:val="22"/>
        </w:rPr>
      </w:pPr>
      <w:r w:rsidRPr="002F5843">
        <w:rPr>
          <w:rFonts w:ascii="Arial" w:hAnsi="Arial" w:cs="Arial"/>
          <w:sz w:val="22"/>
          <w:szCs w:val="22"/>
        </w:rPr>
        <w:t xml:space="preserve">Objeto: </w:t>
      </w:r>
    </w:p>
    <w:p w14:paraId="0B6C4345" w14:textId="77777777" w:rsidR="00AF5E41" w:rsidRPr="002F5843" w:rsidRDefault="00AF5E41" w:rsidP="002F5843">
      <w:pPr>
        <w:jc w:val="both"/>
        <w:rPr>
          <w:rFonts w:ascii="Arial" w:hAnsi="Arial" w:cs="Arial"/>
          <w:sz w:val="22"/>
          <w:szCs w:val="22"/>
        </w:rPr>
      </w:pPr>
    </w:p>
    <w:p w14:paraId="535D63A4" w14:textId="77777777" w:rsidR="00AF5E41" w:rsidRPr="002F5843" w:rsidRDefault="00AF5E41" w:rsidP="002F5843">
      <w:pPr>
        <w:autoSpaceDE w:val="0"/>
        <w:autoSpaceDN w:val="0"/>
        <w:adjustRightInd w:val="0"/>
        <w:spacing w:before="120" w:after="240"/>
        <w:jc w:val="both"/>
        <w:rPr>
          <w:rFonts w:ascii="Arial" w:hAnsi="Arial" w:cs="Arial"/>
          <w:sz w:val="22"/>
          <w:szCs w:val="22"/>
        </w:rPr>
      </w:pPr>
      <w:r w:rsidRPr="002F5843">
        <w:rPr>
          <w:rFonts w:ascii="Arial" w:hAnsi="Arial" w:cs="Arial"/>
          <w:sz w:val="22"/>
          <w:szCs w:val="22"/>
        </w:rPr>
        <w:t>Estimados señores:</w:t>
      </w:r>
    </w:p>
    <w:p w14:paraId="40C45F8C" w14:textId="77777777" w:rsidR="00AF5E41" w:rsidRPr="002F5843" w:rsidRDefault="00AF5E41" w:rsidP="002F5843">
      <w:pPr>
        <w:spacing w:before="240" w:after="120"/>
        <w:jc w:val="both"/>
        <w:rPr>
          <w:rFonts w:ascii="Arial" w:hAnsi="Arial" w:cs="Arial"/>
          <w:sz w:val="22"/>
          <w:szCs w:val="22"/>
          <w:lang w:bidi="en-US"/>
        </w:rPr>
      </w:pPr>
      <w:r w:rsidRPr="002F5843">
        <w:rPr>
          <w:rFonts w:ascii="Arial" w:hAnsi="Arial" w:cs="Arial"/>
          <w:sz w:val="22"/>
          <w:szCs w:val="22"/>
          <w:highlight w:val="lightGray"/>
        </w:rPr>
        <w:fldChar w:fldCharType="begin"/>
      </w:r>
      <w:r w:rsidRPr="002F5843">
        <w:rPr>
          <w:rFonts w:ascii="Arial" w:hAnsi="Arial" w:cs="Arial"/>
          <w:sz w:val="22"/>
          <w:szCs w:val="22"/>
          <w:highlight w:val="lightGray"/>
          <w:lang w:bidi="en-US"/>
        </w:rPr>
        <w:instrText xml:space="preserve"> MACROBUTTON  AbrirEspacioPárrafo "[Nombre del representante legal del Proponente]" </w:instrText>
      </w:r>
      <w:r w:rsidRPr="002F5843">
        <w:rPr>
          <w:rFonts w:ascii="Arial" w:hAnsi="Arial" w:cs="Arial"/>
          <w:sz w:val="22"/>
          <w:szCs w:val="22"/>
          <w:highlight w:val="lightGray"/>
          <w:lang w:bidi="en-US"/>
        </w:rPr>
        <w:fldChar w:fldCharType="end"/>
      </w:r>
      <w:r w:rsidRPr="002F5843">
        <w:rPr>
          <w:rFonts w:ascii="Arial" w:hAnsi="Arial" w:cs="Arial"/>
          <w:sz w:val="22"/>
          <w:szCs w:val="22"/>
          <w:lang w:bidi="en-US"/>
        </w:rPr>
        <w:t>e</w:t>
      </w:r>
      <w:r w:rsidRPr="002F5843">
        <w:rPr>
          <w:rFonts w:ascii="Arial" w:hAnsi="Arial" w:cs="Arial"/>
          <w:sz w:val="22"/>
          <w:szCs w:val="22"/>
        </w:rPr>
        <w:t xml:space="preserve">n mi calidad de representante legal de </w:t>
      </w:r>
      <w:r w:rsidRPr="002F5843">
        <w:rPr>
          <w:rFonts w:ascii="Arial" w:hAnsi="Arial" w:cs="Arial"/>
          <w:sz w:val="22"/>
          <w:szCs w:val="22"/>
          <w:highlight w:val="lightGray"/>
        </w:rPr>
        <w:t>[Nombre del Proponente - persona jurídica]</w:t>
      </w:r>
      <w:r w:rsidRPr="002F5843">
        <w:rPr>
          <w:rFonts w:ascii="Arial" w:hAnsi="Arial" w:cs="Arial"/>
          <w:sz w:val="22"/>
          <w:szCs w:val="22"/>
        </w:rPr>
        <w:t xml:space="preserve"> </w:t>
      </w:r>
      <w:r w:rsidRPr="002F5843">
        <w:rPr>
          <w:rFonts w:ascii="Arial" w:hAnsi="Arial" w:cs="Arial"/>
          <w:sz w:val="22"/>
          <w:szCs w:val="22"/>
          <w:lang w:bidi="en-US"/>
        </w:rPr>
        <w:t xml:space="preserve">o </w:t>
      </w:r>
      <w:r w:rsidRPr="002F5843">
        <w:rPr>
          <w:rFonts w:ascii="Arial" w:hAnsi="Arial" w:cs="Arial"/>
          <w:sz w:val="22"/>
          <w:szCs w:val="22"/>
          <w:highlight w:val="lightGray"/>
        </w:rPr>
        <w:t>[Nombre del Proponente- persona natural]</w:t>
      </w:r>
      <w:r w:rsidRPr="002F5843">
        <w:rPr>
          <w:rFonts w:ascii="Arial" w:hAnsi="Arial" w:cs="Arial"/>
          <w:sz w:val="22"/>
          <w:szCs w:val="22"/>
        </w:rPr>
        <w:t xml:space="preserve"> o </w:t>
      </w:r>
      <w:r w:rsidRPr="002F5843">
        <w:rPr>
          <w:rFonts w:ascii="Arial" w:hAnsi="Arial" w:cs="Arial"/>
          <w:sz w:val="22"/>
          <w:szCs w:val="22"/>
          <w:highlight w:val="lightGray"/>
        </w:rPr>
        <w:t>[Nombre del representante del Proponente Plural]</w:t>
      </w:r>
      <w:r w:rsidRPr="002F5843">
        <w:rPr>
          <w:rFonts w:ascii="Arial" w:hAnsi="Arial" w:cs="Arial"/>
          <w:sz w:val="22"/>
          <w:szCs w:val="22"/>
        </w:rPr>
        <w:t xml:space="preserve"> </w:t>
      </w:r>
      <w:r w:rsidRPr="002F5843">
        <w:rPr>
          <w:rFonts w:ascii="Arial" w:hAnsi="Arial" w:cs="Arial"/>
          <w:sz w:val="22"/>
          <w:szCs w:val="22"/>
          <w:lang w:bidi="en-US"/>
        </w:rPr>
        <w:t>en adelante el “Proponente”, presento ofrecimiento optando por el puntaje por apoyo a la industria nacional</w:t>
      </w:r>
      <w:r w:rsidRPr="002F5843" w:rsidDel="001445B9">
        <w:rPr>
          <w:rFonts w:ascii="Arial" w:hAnsi="Arial" w:cs="Arial"/>
          <w:sz w:val="22"/>
          <w:szCs w:val="22"/>
          <w:lang w:bidi="en-US"/>
        </w:rPr>
        <w:t xml:space="preserve"> por la prestación de </w:t>
      </w:r>
      <w:r w:rsidRPr="002F5843">
        <w:rPr>
          <w:rFonts w:ascii="Arial" w:hAnsi="Arial" w:cs="Arial"/>
          <w:sz w:val="22"/>
          <w:szCs w:val="22"/>
          <w:lang w:bidi="en-US"/>
        </w:rPr>
        <w:t>Servicios N</w:t>
      </w:r>
      <w:r w:rsidRPr="002F5843" w:rsidDel="001445B9">
        <w:rPr>
          <w:rFonts w:ascii="Arial" w:hAnsi="Arial" w:cs="Arial"/>
          <w:sz w:val="22"/>
          <w:szCs w:val="22"/>
          <w:lang w:bidi="en-US"/>
        </w:rPr>
        <w:t xml:space="preserve">acionales o con </w:t>
      </w:r>
      <w:r w:rsidRPr="002F5843">
        <w:rPr>
          <w:rFonts w:ascii="Arial" w:hAnsi="Arial" w:cs="Arial"/>
          <w:sz w:val="22"/>
          <w:szCs w:val="22"/>
          <w:lang w:bidi="en-US"/>
        </w:rPr>
        <w:t>T</w:t>
      </w:r>
      <w:r w:rsidRPr="002F5843" w:rsidDel="001445B9">
        <w:rPr>
          <w:rFonts w:ascii="Arial" w:hAnsi="Arial" w:cs="Arial"/>
          <w:sz w:val="22"/>
          <w:szCs w:val="22"/>
          <w:lang w:bidi="en-US"/>
        </w:rPr>
        <w:t xml:space="preserve">rato </w:t>
      </w:r>
      <w:r w:rsidRPr="002F5843">
        <w:rPr>
          <w:rFonts w:ascii="Arial" w:hAnsi="Arial" w:cs="Arial"/>
          <w:sz w:val="22"/>
          <w:szCs w:val="22"/>
          <w:lang w:bidi="en-US"/>
        </w:rPr>
        <w:t>N</w:t>
      </w:r>
      <w:r w:rsidRPr="002F5843" w:rsidDel="001445B9">
        <w:rPr>
          <w:rFonts w:ascii="Arial" w:hAnsi="Arial" w:cs="Arial"/>
          <w:sz w:val="22"/>
          <w:szCs w:val="22"/>
          <w:lang w:bidi="en-US"/>
        </w:rPr>
        <w:t xml:space="preserve">acional. </w:t>
      </w:r>
    </w:p>
    <w:p w14:paraId="489256F3" w14:textId="77777777" w:rsidR="00AF5E41" w:rsidRPr="002F5843" w:rsidRDefault="00AF5E41" w:rsidP="002F5843">
      <w:pPr>
        <w:spacing w:before="120" w:after="240"/>
        <w:jc w:val="both"/>
        <w:rPr>
          <w:rFonts w:ascii="Arial" w:hAnsi="Arial" w:cs="Arial"/>
          <w:color w:val="000000"/>
          <w:sz w:val="22"/>
          <w:szCs w:val="22"/>
        </w:rPr>
      </w:pPr>
      <w:r w:rsidRPr="002F5843">
        <w:rPr>
          <w:rFonts w:ascii="Arial" w:hAnsi="Arial" w:cs="Arial"/>
          <w:color w:val="000000"/>
          <w:sz w:val="22"/>
          <w:szCs w:val="22"/>
          <w:highlight w:val="lightGray"/>
        </w:rPr>
        <w:t>[</w:t>
      </w:r>
      <w:r w:rsidRPr="002F5843">
        <w:rPr>
          <w:rFonts w:ascii="Arial" w:hAnsi="Arial" w:cs="Arial"/>
          <w:b/>
          <w:bCs/>
          <w:color w:val="000000"/>
          <w:sz w:val="22"/>
          <w:szCs w:val="22"/>
          <w:highlight w:val="lightGray"/>
        </w:rPr>
        <w:t>Opción 1.</w:t>
      </w:r>
      <w:r w:rsidRPr="002F5843">
        <w:rPr>
          <w:rFonts w:ascii="Arial" w:hAnsi="Arial" w:cs="Arial"/>
          <w:color w:val="000000"/>
          <w:sz w:val="22"/>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11E80FE" w14:textId="77777777" w:rsidR="00AF5E41" w:rsidRPr="002F5843" w:rsidRDefault="00AF5E41" w:rsidP="002F5843">
      <w:pPr>
        <w:spacing w:before="120" w:after="120"/>
        <w:jc w:val="both"/>
        <w:rPr>
          <w:rFonts w:ascii="Arial" w:hAnsi="Arial" w:cs="Arial"/>
          <w:sz w:val="22"/>
          <w:szCs w:val="22"/>
          <w:highlight w:val="lightGray"/>
          <w:lang w:bidi="en-US"/>
        </w:rPr>
      </w:pPr>
      <w:r w:rsidRPr="002F5843">
        <w:rPr>
          <w:rFonts w:ascii="Arial" w:hAnsi="Arial" w:cs="Arial"/>
          <w:sz w:val="22"/>
          <w:szCs w:val="22"/>
          <w:lang w:bidi="en-US"/>
        </w:rPr>
        <w:t>Manifiesto bajo la gravedad del juramento que en caso de resultar adjudicatario incorporaré a la ejecución del contrato los bienes nacionales relevantes establecidos por la Entidad Estatal en el Pliego de Condiciones:</w:t>
      </w:r>
      <w:r w:rsidRPr="002F5843">
        <w:rPr>
          <w:rFonts w:ascii="Arial" w:hAnsi="Arial" w:cs="Arial"/>
          <w:sz w:val="22"/>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AF5E41" w:rsidRPr="002F5843" w14:paraId="4FEEA8C2" w14:textId="77777777" w:rsidTr="00685A48">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A476C82" w14:textId="77777777" w:rsidR="00AF5E41" w:rsidRPr="002F5843" w:rsidRDefault="00AF5E41" w:rsidP="002F5843">
            <w:pPr>
              <w:spacing w:before="120" w:line="276" w:lineRule="auto"/>
              <w:jc w:val="both"/>
              <w:rPr>
                <w:rFonts w:ascii="Arial" w:hAnsi="Arial" w:cs="Arial"/>
                <w:b/>
                <w:caps/>
                <w:color w:val="FFFFFF"/>
                <w:sz w:val="22"/>
                <w:szCs w:val="22"/>
                <w:lang w:val="es-ES"/>
              </w:rPr>
            </w:pPr>
            <w:r w:rsidRPr="002F5843">
              <w:rPr>
                <w:rFonts w:ascii="Arial" w:hAnsi="Arial" w:cs="Arial"/>
                <w:b/>
                <w:bCs/>
                <w:color w:val="FFFFFF"/>
                <w:sz w:val="22"/>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211AA812" w14:textId="77777777" w:rsidR="00AF5E41" w:rsidRPr="002F5843" w:rsidRDefault="00AF5E41" w:rsidP="002F5843">
            <w:pPr>
              <w:spacing w:before="120" w:line="276" w:lineRule="auto"/>
              <w:jc w:val="both"/>
              <w:rPr>
                <w:rFonts w:ascii="Arial" w:hAnsi="Arial" w:cs="Arial"/>
                <w:b/>
                <w:caps/>
                <w:color w:val="FFFFFF"/>
                <w:sz w:val="22"/>
                <w:szCs w:val="22"/>
                <w:lang w:val="es-ES"/>
              </w:rPr>
            </w:pPr>
            <w:r w:rsidRPr="002F5843">
              <w:rPr>
                <w:rFonts w:ascii="Arial" w:hAnsi="Arial" w:cs="Arial"/>
                <w:b/>
                <w:bCs/>
                <w:color w:val="FFFFFF"/>
                <w:sz w:val="22"/>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16AE834C" w14:textId="77777777" w:rsidR="00AF5E41" w:rsidRPr="002F5843" w:rsidRDefault="00AF5E41" w:rsidP="002F5843">
            <w:pPr>
              <w:spacing w:before="120" w:line="276" w:lineRule="auto"/>
              <w:jc w:val="both"/>
              <w:rPr>
                <w:rFonts w:ascii="Arial" w:hAnsi="Arial" w:cs="Arial"/>
                <w:b/>
                <w:bCs/>
                <w:color w:val="FFFFFF"/>
                <w:sz w:val="22"/>
                <w:szCs w:val="22"/>
                <w:lang w:val="es-ES"/>
              </w:rPr>
            </w:pPr>
            <w:r w:rsidRPr="002F5843">
              <w:rPr>
                <w:rFonts w:ascii="Arial" w:hAnsi="Arial" w:cs="Arial"/>
                <w:b/>
                <w:bCs/>
                <w:color w:val="FFFFFF"/>
                <w:sz w:val="22"/>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3FEFBC66" w14:textId="77777777" w:rsidR="00AF5E41" w:rsidRPr="002F5843" w:rsidRDefault="00AF5E41" w:rsidP="002F5843">
            <w:pPr>
              <w:spacing w:before="120" w:line="276" w:lineRule="auto"/>
              <w:jc w:val="both"/>
              <w:rPr>
                <w:rFonts w:ascii="Arial" w:hAnsi="Arial" w:cs="Arial"/>
                <w:b/>
                <w:bCs/>
                <w:color w:val="FFFFFF"/>
                <w:sz w:val="22"/>
                <w:szCs w:val="22"/>
                <w:lang w:val="es-ES"/>
              </w:rPr>
            </w:pPr>
            <w:r w:rsidRPr="002F5843">
              <w:rPr>
                <w:rFonts w:ascii="Arial" w:hAnsi="Arial" w:cs="Arial"/>
                <w:b/>
                <w:bCs/>
                <w:color w:val="FFFFFF"/>
                <w:sz w:val="22"/>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1B5AF6" w14:textId="77777777" w:rsidR="00AF5E41" w:rsidRPr="002F5843" w:rsidRDefault="00AF5E41" w:rsidP="002F5843">
            <w:pPr>
              <w:spacing w:before="120" w:line="276" w:lineRule="auto"/>
              <w:jc w:val="both"/>
              <w:rPr>
                <w:rFonts w:ascii="Arial" w:hAnsi="Arial" w:cs="Arial"/>
                <w:b/>
                <w:bCs/>
                <w:color w:val="FFFFFF"/>
                <w:sz w:val="22"/>
                <w:szCs w:val="22"/>
                <w:lang w:val="es-ES"/>
              </w:rPr>
            </w:pPr>
            <w:r w:rsidRPr="002F5843">
              <w:rPr>
                <w:rFonts w:ascii="Arial" w:hAnsi="Arial" w:cs="Arial"/>
                <w:b/>
                <w:bCs/>
                <w:color w:val="FFFFFF"/>
                <w:sz w:val="22"/>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137D7B44" w14:textId="77777777" w:rsidR="00AF5E41" w:rsidRPr="002F5843" w:rsidRDefault="00AF5E41" w:rsidP="002F5843">
            <w:pPr>
              <w:spacing w:before="120" w:line="276" w:lineRule="auto"/>
              <w:jc w:val="both"/>
              <w:rPr>
                <w:rFonts w:ascii="Arial" w:hAnsi="Arial" w:cs="Arial"/>
                <w:b/>
                <w:bCs/>
                <w:color w:val="FFFFFF"/>
                <w:sz w:val="22"/>
                <w:szCs w:val="22"/>
                <w:lang w:val="es-ES"/>
              </w:rPr>
            </w:pPr>
            <w:r w:rsidRPr="002F5843">
              <w:rPr>
                <w:rFonts w:ascii="Arial" w:hAnsi="Arial" w:cs="Arial"/>
                <w:b/>
                <w:bCs/>
                <w:color w:val="FFFFFF"/>
                <w:sz w:val="22"/>
                <w:szCs w:val="22"/>
                <w:lang w:val="es-ES"/>
              </w:rPr>
              <w:t xml:space="preserve">% de participación </w:t>
            </w:r>
          </w:p>
        </w:tc>
      </w:tr>
      <w:tr w:rsidR="00AF5E41" w:rsidRPr="002F5843" w14:paraId="5CD665EC" w14:textId="77777777" w:rsidTr="00685A48">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1CCF824" w14:textId="77777777" w:rsidR="00AF5E41" w:rsidRPr="002F5843" w:rsidRDefault="00AF5E41" w:rsidP="002F5843">
            <w:pPr>
              <w:spacing w:before="120" w:line="276" w:lineRule="auto"/>
              <w:jc w:val="both"/>
              <w:rPr>
                <w:rFonts w:ascii="Arial" w:hAnsi="Arial" w:cs="Arial"/>
                <w:caps/>
                <w:sz w:val="22"/>
                <w:szCs w:val="22"/>
                <w:lang w:val="es-ES"/>
              </w:rPr>
            </w:pPr>
            <w:r w:rsidRPr="002F5843">
              <w:rPr>
                <w:rFonts w:ascii="Arial" w:hAnsi="Arial" w:cs="Arial"/>
                <w:caps/>
                <w:sz w:val="22"/>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7F583280" w14:textId="77777777" w:rsidR="00AF5E41" w:rsidRPr="002F5843" w:rsidRDefault="00AF5E41" w:rsidP="002F5843">
            <w:pPr>
              <w:spacing w:before="120" w:line="276" w:lineRule="auto"/>
              <w:ind w:left="284"/>
              <w:jc w:val="both"/>
              <w:rPr>
                <w:rFonts w:ascii="Arial" w:hAnsi="Arial" w:cs="Arial"/>
                <w:caps/>
                <w:sz w:val="22"/>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759645E4" w14:textId="77777777" w:rsidR="00AF5E41" w:rsidRPr="002F5843" w:rsidRDefault="00AF5E41" w:rsidP="002F5843">
            <w:pPr>
              <w:spacing w:before="120" w:line="276" w:lineRule="auto"/>
              <w:ind w:left="284"/>
              <w:jc w:val="both"/>
              <w:rPr>
                <w:rFonts w:ascii="Arial" w:hAnsi="Arial" w:cs="Arial"/>
                <w:sz w:val="22"/>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1044387" w14:textId="77777777" w:rsidR="00AF5E41" w:rsidRPr="002F5843" w:rsidRDefault="00AF5E41" w:rsidP="002F5843">
            <w:pPr>
              <w:spacing w:before="120" w:line="276" w:lineRule="auto"/>
              <w:ind w:left="284"/>
              <w:jc w:val="both"/>
              <w:rPr>
                <w:rFonts w:ascii="Arial" w:hAnsi="Arial" w:cs="Arial"/>
                <w:sz w:val="22"/>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3B9F43B9" w14:textId="77777777" w:rsidR="00AF5E41" w:rsidRPr="002F5843" w:rsidRDefault="00AF5E41" w:rsidP="002F5843">
            <w:pPr>
              <w:spacing w:before="120" w:line="276" w:lineRule="auto"/>
              <w:ind w:left="284"/>
              <w:jc w:val="both"/>
              <w:rPr>
                <w:rFonts w:ascii="Arial" w:hAnsi="Arial" w:cs="Arial"/>
                <w:sz w:val="22"/>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67F5D417" w14:textId="77777777" w:rsidR="00AF5E41" w:rsidRPr="002F5843" w:rsidRDefault="00AF5E41" w:rsidP="002F5843">
            <w:pPr>
              <w:spacing w:before="120" w:line="276" w:lineRule="auto"/>
              <w:ind w:left="284"/>
              <w:jc w:val="both"/>
              <w:rPr>
                <w:rFonts w:ascii="Arial" w:hAnsi="Arial" w:cs="Arial"/>
                <w:sz w:val="22"/>
                <w:szCs w:val="22"/>
                <w:lang w:val="es-ES"/>
              </w:rPr>
            </w:pPr>
          </w:p>
        </w:tc>
      </w:tr>
      <w:tr w:rsidR="00AF5E41" w:rsidRPr="002F5843" w14:paraId="3D061335" w14:textId="77777777" w:rsidTr="00685A48">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810FA55" w14:textId="77777777" w:rsidR="00AF5E41" w:rsidRPr="002F5843" w:rsidRDefault="00AF5E41" w:rsidP="002F5843">
            <w:pPr>
              <w:spacing w:before="120" w:line="276" w:lineRule="auto"/>
              <w:jc w:val="both"/>
              <w:rPr>
                <w:rFonts w:ascii="Arial" w:hAnsi="Arial" w:cs="Arial"/>
                <w:caps/>
                <w:sz w:val="22"/>
                <w:szCs w:val="22"/>
                <w:lang w:val="es-ES"/>
              </w:rPr>
            </w:pPr>
            <w:r w:rsidRPr="002F5843">
              <w:rPr>
                <w:rFonts w:ascii="Arial" w:hAnsi="Arial" w:cs="Arial"/>
                <w:caps/>
                <w:sz w:val="22"/>
                <w:szCs w:val="22"/>
                <w:lang w:val="es-ES"/>
              </w:rPr>
              <w:lastRenderedPageBreak/>
              <w:t>2.</w:t>
            </w:r>
          </w:p>
        </w:tc>
        <w:tc>
          <w:tcPr>
            <w:tcW w:w="1256" w:type="dxa"/>
            <w:tcBorders>
              <w:top w:val="single" w:sz="6" w:space="0" w:color="auto"/>
              <w:left w:val="single" w:sz="6" w:space="0" w:color="auto"/>
              <w:bottom w:val="double" w:sz="4" w:space="0" w:color="auto"/>
              <w:right w:val="double" w:sz="4" w:space="0" w:color="auto"/>
            </w:tcBorders>
            <w:vAlign w:val="center"/>
          </w:tcPr>
          <w:p w14:paraId="2E60626D" w14:textId="77777777" w:rsidR="00AF5E41" w:rsidRPr="002F5843" w:rsidRDefault="00AF5E41" w:rsidP="002F5843">
            <w:pPr>
              <w:spacing w:before="120" w:line="276" w:lineRule="auto"/>
              <w:ind w:left="284"/>
              <w:jc w:val="both"/>
              <w:rPr>
                <w:rFonts w:ascii="Arial" w:hAnsi="Arial" w:cs="Arial"/>
                <w:caps/>
                <w:sz w:val="22"/>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42ACB761" w14:textId="77777777" w:rsidR="00AF5E41" w:rsidRPr="002F5843" w:rsidRDefault="00AF5E41" w:rsidP="002F5843">
            <w:pPr>
              <w:spacing w:before="120" w:line="276" w:lineRule="auto"/>
              <w:ind w:left="284"/>
              <w:jc w:val="both"/>
              <w:rPr>
                <w:rFonts w:ascii="Arial" w:hAnsi="Arial" w:cs="Arial"/>
                <w:sz w:val="22"/>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7703DE86" w14:textId="77777777" w:rsidR="00AF5E41" w:rsidRPr="002F5843" w:rsidRDefault="00AF5E41" w:rsidP="002F5843">
            <w:pPr>
              <w:spacing w:before="120" w:line="276" w:lineRule="auto"/>
              <w:ind w:left="284"/>
              <w:jc w:val="both"/>
              <w:rPr>
                <w:rFonts w:ascii="Arial" w:hAnsi="Arial" w:cs="Arial"/>
                <w:sz w:val="22"/>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A7CB629" w14:textId="77777777" w:rsidR="00AF5E41" w:rsidRPr="002F5843" w:rsidRDefault="00AF5E41" w:rsidP="002F5843">
            <w:pPr>
              <w:spacing w:before="120" w:line="276" w:lineRule="auto"/>
              <w:ind w:left="284"/>
              <w:jc w:val="both"/>
              <w:rPr>
                <w:rFonts w:ascii="Arial" w:hAnsi="Arial" w:cs="Arial"/>
                <w:sz w:val="22"/>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D6529EC" w14:textId="77777777" w:rsidR="00AF5E41" w:rsidRPr="002F5843" w:rsidRDefault="00AF5E41" w:rsidP="002F5843">
            <w:pPr>
              <w:spacing w:before="120" w:line="276" w:lineRule="auto"/>
              <w:ind w:left="284"/>
              <w:jc w:val="both"/>
              <w:rPr>
                <w:rFonts w:ascii="Arial" w:hAnsi="Arial" w:cs="Arial"/>
                <w:sz w:val="22"/>
                <w:szCs w:val="22"/>
                <w:lang w:val="es-ES"/>
              </w:rPr>
            </w:pPr>
          </w:p>
        </w:tc>
      </w:tr>
    </w:tbl>
    <w:p w14:paraId="2D1BB53E" w14:textId="77777777" w:rsidR="00AF5E41" w:rsidRPr="002F5843" w:rsidRDefault="00AF5E41" w:rsidP="002F5843">
      <w:pPr>
        <w:spacing w:before="120" w:after="120"/>
        <w:ind w:left="284"/>
        <w:jc w:val="both"/>
        <w:rPr>
          <w:rFonts w:ascii="Arial" w:hAnsi="Arial" w:cs="Arial"/>
          <w:sz w:val="22"/>
          <w:szCs w:val="22"/>
          <w:highlight w:val="lightGray"/>
          <w:lang w:bidi="en-US"/>
        </w:rPr>
      </w:pPr>
    </w:p>
    <w:p w14:paraId="1B04CEF6" w14:textId="77777777" w:rsidR="00AF5E41" w:rsidRPr="002F5843" w:rsidRDefault="00AF5E41" w:rsidP="002F5843">
      <w:pPr>
        <w:spacing w:before="120" w:after="120"/>
        <w:jc w:val="both"/>
        <w:rPr>
          <w:rFonts w:ascii="Arial" w:hAnsi="Arial" w:cs="Arial"/>
          <w:sz w:val="22"/>
          <w:szCs w:val="22"/>
          <w:lang w:bidi="en-US"/>
        </w:rPr>
      </w:pPr>
      <w:r w:rsidRPr="002F5843">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2847921" w14:textId="77777777" w:rsidR="00AF5E41" w:rsidRPr="002F5843" w:rsidRDefault="00AF5E41" w:rsidP="002F5843">
      <w:pPr>
        <w:spacing w:before="120" w:after="120"/>
        <w:jc w:val="both"/>
        <w:rPr>
          <w:rFonts w:ascii="Arial" w:hAnsi="Arial" w:cs="Arial"/>
          <w:color w:val="000000"/>
          <w:sz w:val="22"/>
          <w:szCs w:val="22"/>
          <w:highlight w:val="lightGray"/>
        </w:rPr>
      </w:pPr>
      <w:r w:rsidRPr="002F5843">
        <w:rPr>
          <w:rFonts w:ascii="Arial" w:hAnsi="Arial" w:cs="Arial"/>
          <w:color w:val="000000"/>
          <w:sz w:val="22"/>
          <w:szCs w:val="22"/>
          <w:highlight w:val="lightGray"/>
        </w:rPr>
        <w:t>[</w:t>
      </w:r>
      <w:r w:rsidRPr="002F5843">
        <w:rPr>
          <w:rFonts w:ascii="Arial" w:hAnsi="Arial" w:cs="Arial"/>
          <w:b/>
          <w:bCs/>
          <w:color w:val="000000"/>
          <w:sz w:val="22"/>
          <w:szCs w:val="22"/>
          <w:highlight w:val="lightGray"/>
        </w:rPr>
        <w:t>Opción 2.</w:t>
      </w:r>
      <w:r w:rsidRPr="002F5843">
        <w:rPr>
          <w:rFonts w:ascii="Arial" w:hAnsi="Arial" w:cs="Arial"/>
          <w:color w:val="000000"/>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F279E96" w14:textId="77777777" w:rsidR="00AF5E41" w:rsidRPr="002F5843" w:rsidRDefault="00AF5E41" w:rsidP="002F5843">
      <w:pPr>
        <w:spacing w:before="120" w:after="240"/>
        <w:jc w:val="both"/>
        <w:rPr>
          <w:rFonts w:ascii="Arial" w:hAnsi="Arial" w:cs="Arial"/>
          <w:sz w:val="22"/>
          <w:szCs w:val="22"/>
          <w:lang w:bidi="en-US"/>
        </w:rPr>
      </w:pPr>
      <w:r w:rsidRPr="002F5843">
        <w:rPr>
          <w:rFonts w:ascii="Arial" w:hAnsi="Arial" w:cs="Arial"/>
          <w:color w:val="000000"/>
          <w:sz w:val="22"/>
          <w:szCs w:val="22"/>
        </w:rPr>
        <w:t>Manifiesto bajo la gravedad del juramento que en caso de</w:t>
      </w:r>
      <w:r w:rsidRPr="002F5843">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w:t>
      </w:r>
      <w:r w:rsidRPr="002F5843">
        <w:rPr>
          <w:rFonts w:ascii="Arial" w:hAnsi="Arial" w:cs="Arial"/>
          <w:sz w:val="22"/>
          <w:szCs w:val="22"/>
          <w:highlight w:val="lightGray"/>
          <w:lang w:bidi="en-US"/>
        </w:rPr>
        <w:t>[el Proponente</w:t>
      </w:r>
      <w:r w:rsidRPr="002F5843">
        <w:rPr>
          <w:rFonts w:ascii="Arial" w:eastAsia="Calibri" w:hAnsi="Arial" w:cs="Arial"/>
          <w:color w:val="000000"/>
          <w:sz w:val="22"/>
          <w:szCs w:val="22"/>
          <w:highlight w:val="lightGray"/>
          <w:lang w:val="es-ES"/>
        </w:rPr>
        <w:t xml:space="preserve"> incluirá el porcentaje definido por la Entidad Estatal en el numeral 4.3.1 del documento base que sea por lo menos del cuarenta por ciento (40 %), sin perjuicio de incluir uno superior]</w:t>
      </w:r>
      <w:r w:rsidRPr="002F5843">
        <w:rPr>
          <w:rFonts w:ascii="Arial" w:eastAsia="Calibri" w:hAnsi="Arial" w:cs="Arial"/>
          <w:color w:val="000000"/>
          <w:sz w:val="22"/>
          <w:szCs w:val="22"/>
          <w:lang w:val="es-ES"/>
        </w:rPr>
        <w:t xml:space="preserve"> </w:t>
      </w:r>
      <w:r w:rsidRPr="002F5843">
        <w:rPr>
          <w:rFonts w:ascii="Arial" w:hAnsi="Arial" w:cs="Arial"/>
          <w:sz w:val="22"/>
          <w:szCs w:val="22"/>
          <w:lang w:bidi="en-US"/>
        </w:rPr>
        <w:t>del total del personal requerido para el cumplimiento del contrato.</w:t>
      </w:r>
    </w:p>
    <w:p w14:paraId="3DFBB1CA" w14:textId="77777777" w:rsidR="00AF5E41" w:rsidRPr="002F5843" w:rsidRDefault="00AF5E41" w:rsidP="002F5843">
      <w:pPr>
        <w:spacing w:before="120" w:after="240"/>
        <w:jc w:val="both"/>
        <w:rPr>
          <w:rFonts w:ascii="Arial" w:hAnsi="Arial" w:cs="Arial"/>
          <w:color w:val="000000"/>
          <w:sz w:val="22"/>
          <w:szCs w:val="22"/>
          <w:highlight w:val="lightGray"/>
        </w:rPr>
      </w:pPr>
      <w:r w:rsidRPr="002F5843">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F5843">
        <w:rPr>
          <w:rFonts w:ascii="Arial" w:hAnsi="Arial" w:cs="Arial"/>
          <w:sz w:val="22"/>
          <w:szCs w:val="22"/>
          <w:highlight w:val="lightGray"/>
          <w:lang w:bidi="en-US"/>
        </w:rPr>
        <w:t>[el Proponente incluirá el porcentaje definido por la Entidad Estatal en el numeral 4.3.1 del documento base que sea por lo menos del cuarenta por ciento (40 %), sin perjuicio de incluir uno superior]</w:t>
      </w:r>
      <w:r w:rsidRPr="002F5843">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BE06F4A" w14:textId="77777777" w:rsidR="00AF5E41" w:rsidRPr="002F5843" w:rsidRDefault="00AF5E41" w:rsidP="002F5843">
      <w:pPr>
        <w:spacing w:before="120"/>
        <w:jc w:val="both"/>
        <w:rPr>
          <w:rFonts w:ascii="Arial" w:hAnsi="Arial" w:cs="Arial"/>
          <w:color w:val="000000"/>
          <w:sz w:val="22"/>
          <w:szCs w:val="22"/>
        </w:rPr>
      </w:pPr>
      <w:r w:rsidRPr="002F5843">
        <w:rPr>
          <w:rFonts w:ascii="Arial" w:hAnsi="Arial" w:cs="Arial"/>
          <w:color w:val="000000"/>
          <w:sz w:val="22"/>
          <w:szCs w:val="22"/>
          <w:highlight w:val="lightGray"/>
        </w:rPr>
        <w:t>[</w:t>
      </w:r>
      <w:r w:rsidRPr="002F5843">
        <w:rPr>
          <w:rFonts w:ascii="Arial" w:hAnsi="Arial" w:cs="Arial"/>
          <w:b/>
          <w:bCs/>
          <w:color w:val="000000"/>
          <w:sz w:val="22"/>
          <w:szCs w:val="22"/>
          <w:highlight w:val="lightGray"/>
        </w:rPr>
        <w:t>Opción 3.</w:t>
      </w:r>
      <w:r w:rsidRPr="002F5843">
        <w:rPr>
          <w:rFonts w:ascii="Arial" w:hAnsi="Arial"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F5843">
        <w:rPr>
          <w:rFonts w:ascii="Arial" w:hAnsi="Arial" w:cs="Arial"/>
          <w:color w:val="000000"/>
          <w:sz w:val="22"/>
          <w:szCs w:val="22"/>
        </w:rPr>
        <w:t xml:space="preserve"> </w:t>
      </w:r>
    </w:p>
    <w:p w14:paraId="6C1A7313" w14:textId="77777777" w:rsidR="00AF5E41" w:rsidRPr="002F5843" w:rsidRDefault="00AF5E41" w:rsidP="002F5843">
      <w:pPr>
        <w:spacing w:before="120" w:after="120"/>
        <w:jc w:val="both"/>
        <w:rPr>
          <w:rFonts w:ascii="Arial" w:hAnsi="Arial" w:cs="Arial"/>
          <w:sz w:val="22"/>
          <w:szCs w:val="22"/>
          <w:lang w:bidi="en-US"/>
        </w:rPr>
      </w:pPr>
      <w:r w:rsidRPr="002F5843">
        <w:rPr>
          <w:rFonts w:ascii="Arial" w:hAnsi="Arial" w:cs="Arial"/>
          <w:sz w:val="22"/>
          <w:szCs w:val="22"/>
          <w:lang w:bidi="en-US"/>
        </w:rPr>
        <w:t xml:space="preserve">Manifiesto que los servicios ofrecidos para la eventual ejecución del objeto contractual son originarios de </w:t>
      </w:r>
      <w:r w:rsidRPr="002F5843">
        <w:rPr>
          <w:rFonts w:ascii="Arial" w:hAnsi="Arial" w:cs="Arial"/>
          <w:sz w:val="22"/>
          <w:szCs w:val="22"/>
          <w:highlight w:val="lightGray"/>
          <w:lang w:bidi="en-US"/>
        </w:rPr>
        <w:t>[indicar nombre del país de origen de los servicios</w:t>
      </w:r>
      <w:r w:rsidRPr="002F5843">
        <w:rPr>
          <w:rFonts w:ascii="Arial" w:hAnsi="Arial" w:cs="Arial"/>
          <w:sz w:val="22"/>
          <w:szCs w:val="22"/>
          <w:lang w:bidi="en-US"/>
        </w:rPr>
        <w:t xml:space="preserve">], país con el que la República de Colombia </w:t>
      </w:r>
      <w:r w:rsidRPr="002F5843">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F5843">
        <w:rPr>
          <w:rFonts w:ascii="Arial" w:hAnsi="Arial" w:cs="Arial"/>
          <w:sz w:val="22"/>
          <w:szCs w:val="22"/>
          <w:lang w:bidi="en-US"/>
        </w:rPr>
        <w:t>.</w:t>
      </w:r>
    </w:p>
    <w:p w14:paraId="4DBD9038" w14:textId="77777777" w:rsidR="00AF5E41" w:rsidRPr="002F5843" w:rsidRDefault="00AF5E41" w:rsidP="002F5843">
      <w:pPr>
        <w:spacing w:before="120" w:after="120"/>
        <w:jc w:val="both"/>
        <w:rPr>
          <w:rFonts w:ascii="Arial" w:hAnsi="Arial" w:cs="Arial"/>
          <w:sz w:val="22"/>
          <w:szCs w:val="22"/>
          <w:highlight w:val="lightGray"/>
          <w:lang w:bidi="en-US"/>
        </w:rPr>
      </w:pPr>
      <w:r w:rsidRPr="002F5843">
        <w:rPr>
          <w:rFonts w:ascii="Arial" w:hAnsi="Arial" w:cs="Arial"/>
          <w:sz w:val="22"/>
          <w:szCs w:val="22"/>
          <w:lang w:bidi="en-US"/>
        </w:rPr>
        <w:t xml:space="preserve">A efectos de demostrar el origen de los servicios, me acojo a la regla de origen prevista en </w:t>
      </w:r>
      <w:r w:rsidRPr="002F5843">
        <w:rPr>
          <w:rFonts w:ascii="Arial" w:hAnsi="Arial" w:cs="Arial"/>
          <w:sz w:val="22"/>
          <w:szCs w:val="22"/>
          <w:highlight w:val="lightGray"/>
          <w:lang w:bidi="en-US"/>
        </w:rPr>
        <w:t xml:space="preserve">[Indicar el instrumento jurídico o comercial en el que se regula la regla de origen del </w:t>
      </w:r>
      <w:r w:rsidRPr="002F5843">
        <w:rPr>
          <w:rFonts w:ascii="Arial" w:hAnsi="Arial" w:cs="Arial"/>
          <w:sz w:val="22"/>
          <w:szCs w:val="22"/>
          <w:highlight w:val="lightGray"/>
          <w:lang w:bidi="en-US"/>
        </w:rPr>
        <w:lastRenderedPageBreak/>
        <w:t>correspondiente país]</w:t>
      </w:r>
      <w:r w:rsidRPr="002F5843">
        <w:rPr>
          <w:rFonts w:ascii="Arial" w:hAnsi="Arial" w:cs="Arial"/>
          <w:sz w:val="22"/>
          <w:szCs w:val="22"/>
          <w:lang w:bidi="en-US"/>
        </w:rPr>
        <w:t xml:space="preserve">, para lo cual adjunto la siguiente documentación: </w:t>
      </w:r>
      <w:r w:rsidRPr="002F5843">
        <w:rPr>
          <w:rFonts w:ascii="Arial" w:hAnsi="Arial" w:cs="Arial"/>
          <w:sz w:val="22"/>
          <w:szCs w:val="22"/>
          <w:highlight w:val="lightGray"/>
          <w:lang w:bidi="en-US"/>
        </w:rPr>
        <w:t>[Señalar anexos al Formato 9, requeridos para demostrar el origen de los servicios en el correspondiente país]</w:t>
      </w:r>
      <w:r w:rsidRPr="002F5843">
        <w:rPr>
          <w:rFonts w:ascii="Arial" w:hAnsi="Arial" w:cs="Arial"/>
          <w:sz w:val="22"/>
          <w:szCs w:val="22"/>
          <w:lang w:bidi="en-US"/>
        </w:rPr>
        <w:t xml:space="preserve">. </w:t>
      </w:r>
    </w:p>
    <w:p w14:paraId="7C5298F8" w14:textId="77777777" w:rsidR="00AF5E41" w:rsidRPr="002F5843" w:rsidRDefault="00AF5E41" w:rsidP="002F5843">
      <w:pPr>
        <w:spacing w:before="120" w:after="120"/>
        <w:jc w:val="both"/>
        <w:rPr>
          <w:rFonts w:ascii="Arial" w:hAnsi="Arial" w:cs="Arial"/>
          <w:sz w:val="22"/>
          <w:szCs w:val="22"/>
        </w:rPr>
      </w:pPr>
      <w:r w:rsidRPr="002F5843">
        <w:rPr>
          <w:rFonts w:ascii="Arial" w:hAnsi="Arial" w:cs="Arial"/>
          <w:sz w:val="22"/>
          <w:szCs w:val="22"/>
        </w:rPr>
        <w:t>Atentamente,</w:t>
      </w:r>
    </w:p>
    <w:p w14:paraId="07C36020" w14:textId="77777777" w:rsidR="00AF5E41" w:rsidRPr="002F5843" w:rsidRDefault="00AF5E41" w:rsidP="002F5843">
      <w:pPr>
        <w:spacing w:before="120" w:after="120"/>
        <w:jc w:val="both"/>
        <w:rPr>
          <w:rFonts w:ascii="Arial" w:hAnsi="Arial" w:cs="Arial"/>
          <w:sz w:val="22"/>
          <w:szCs w:val="22"/>
        </w:rPr>
      </w:pPr>
    </w:p>
    <w:p w14:paraId="6D4B732E" w14:textId="77777777" w:rsidR="00AF5E41" w:rsidRPr="002F5843"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Pr>
          <w:rFonts w:ascii="Arial" w:hAnsi="Arial" w:cs="Arial"/>
          <w:sz w:val="22"/>
          <w:szCs w:val="22"/>
        </w:rPr>
        <w:t>Nombre del Proponente</w:t>
      </w:r>
      <w:r w:rsidRPr="002F5843">
        <w:rPr>
          <w:rFonts w:ascii="Arial" w:hAnsi="Arial" w:cs="Arial"/>
          <w:sz w:val="22"/>
          <w:szCs w:val="22"/>
        </w:rPr>
        <w:tab/>
        <w:t>_______________________________________</w:t>
      </w:r>
    </w:p>
    <w:p w14:paraId="028E9776" w14:textId="77777777" w:rsidR="00AF5E41" w:rsidRPr="002F5843"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Pr>
          <w:rFonts w:ascii="Arial" w:hAnsi="Arial" w:cs="Arial"/>
          <w:sz w:val="22"/>
          <w:szCs w:val="22"/>
        </w:rPr>
        <w:t>Nombre del representante legal</w:t>
      </w:r>
      <w:r w:rsidRPr="002F5843">
        <w:rPr>
          <w:rFonts w:ascii="Arial" w:hAnsi="Arial" w:cs="Arial"/>
          <w:sz w:val="22"/>
          <w:szCs w:val="22"/>
        </w:rPr>
        <w:tab/>
        <w:t>__________________________________</w:t>
      </w:r>
    </w:p>
    <w:p w14:paraId="33554523" w14:textId="77777777" w:rsidR="00AF5E41" w:rsidRPr="002F5843"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Pr>
          <w:rFonts w:ascii="Arial" w:hAnsi="Arial" w:cs="Arial"/>
          <w:sz w:val="22"/>
          <w:szCs w:val="22"/>
        </w:rPr>
        <w:t xml:space="preserve">C. C. </w:t>
      </w:r>
      <w:r w:rsidRPr="002F5843">
        <w:rPr>
          <w:rFonts w:ascii="Arial" w:hAnsi="Arial" w:cs="Arial"/>
          <w:sz w:val="22"/>
          <w:szCs w:val="22"/>
        </w:rPr>
        <w:tab/>
        <w:t>_____________________ de _______________</w:t>
      </w:r>
    </w:p>
    <w:p w14:paraId="694A1D31" w14:textId="77777777" w:rsidR="00AF5E41" w:rsidRPr="002F5843"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Pr>
          <w:rFonts w:ascii="Arial" w:hAnsi="Arial" w:cs="Arial"/>
          <w:sz w:val="22"/>
          <w:szCs w:val="22"/>
        </w:rPr>
        <w:t>Dirección de correo</w:t>
      </w:r>
      <w:r w:rsidRPr="002F5843">
        <w:rPr>
          <w:rFonts w:ascii="Arial" w:hAnsi="Arial" w:cs="Arial"/>
          <w:sz w:val="22"/>
          <w:szCs w:val="22"/>
        </w:rPr>
        <w:tab/>
        <w:t>_______________________________________</w:t>
      </w:r>
    </w:p>
    <w:p w14:paraId="5B4ECA99" w14:textId="77777777" w:rsidR="00AF5E41" w:rsidRPr="002F5843"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Pr>
          <w:rFonts w:ascii="Arial" w:hAnsi="Arial" w:cs="Arial"/>
          <w:sz w:val="22"/>
          <w:szCs w:val="22"/>
        </w:rPr>
        <w:t>Correo electrónico</w:t>
      </w:r>
      <w:r w:rsidRPr="002F5843">
        <w:rPr>
          <w:rFonts w:ascii="Arial" w:hAnsi="Arial" w:cs="Arial"/>
          <w:sz w:val="22"/>
          <w:szCs w:val="22"/>
        </w:rPr>
        <w:tab/>
        <w:t>_______________________________________</w:t>
      </w:r>
    </w:p>
    <w:p w14:paraId="78BF3BB3" w14:textId="77777777" w:rsidR="00AF5E41" w:rsidRPr="002F5843" w:rsidRDefault="00AF5E41" w:rsidP="002F5843">
      <w:pPr>
        <w:spacing w:before="120" w:after="120"/>
        <w:jc w:val="both"/>
        <w:rPr>
          <w:rFonts w:ascii="Arial" w:hAnsi="Arial" w:cs="Arial"/>
          <w:sz w:val="22"/>
          <w:szCs w:val="22"/>
        </w:rPr>
      </w:pPr>
      <w:r w:rsidRPr="002F5843">
        <w:rPr>
          <w:rFonts w:ascii="Arial" w:hAnsi="Arial" w:cs="Arial"/>
          <w:sz w:val="22"/>
          <w:szCs w:val="22"/>
        </w:rPr>
        <w:t>Ciudad</w:t>
      </w:r>
      <w:r w:rsidRPr="002F5843">
        <w:rPr>
          <w:rFonts w:ascii="Arial" w:hAnsi="Arial" w:cs="Arial"/>
          <w:sz w:val="22"/>
          <w:szCs w:val="22"/>
        </w:rPr>
        <w:tab/>
        <w:t>_______________________________________</w:t>
      </w:r>
    </w:p>
    <w:p w14:paraId="5B624659" w14:textId="77777777" w:rsidR="00AF5E41" w:rsidRPr="002F5843" w:rsidRDefault="00AF5E41" w:rsidP="002F5843">
      <w:pPr>
        <w:spacing w:before="120" w:after="120"/>
        <w:jc w:val="both"/>
        <w:rPr>
          <w:rFonts w:ascii="Arial" w:hAnsi="Arial" w:cs="Arial"/>
          <w:sz w:val="22"/>
          <w:szCs w:val="22"/>
        </w:rPr>
      </w:pPr>
      <w:r w:rsidRPr="002F5843">
        <w:rPr>
          <w:rFonts w:ascii="Arial" w:hAnsi="Arial" w:cs="Arial"/>
          <w:sz w:val="22"/>
          <w:szCs w:val="22"/>
        </w:rPr>
        <w:t>__________________________</w:t>
      </w:r>
    </w:p>
    <w:p w14:paraId="6431BC24" w14:textId="77777777" w:rsidR="00AF5E41" w:rsidRPr="002F5843" w:rsidDel="00770647" w:rsidRDefault="00AF5E41" w:rsidP="002F5843">
      <w:pPr>
        <w:spacing w:before="120" w:after="120"/>
        <w:jc w:val="both"/>
        <w:rPr>
          <w:rFonts w:ascii="Arial" w:hAnsi="Arial" w:cs="Arial"/>
          <w:sz w:val="22"/>
          <w:szCs w:val="22"/>
          <w:lang w:val="es-ES"/>
        </w:rPr>
      </w:pPr>
      <w:r w:rsidRPr="002F5843">
        <w:rPr>
          <w:rFonts w:ascii="Arial" w:hAnsi="Arial" w:cs="Arial"/>
          <w:sz w:val="22"/>
          <w:szCs w:val="22"/>
          <w:highlight w:val="darkGray"/>
        </w:rPr>
        <w:t>[</w:t>
      </w:r>
      <w:r w:rsidRPr="002F5843">
        <w:rPr>
          <w:rFonts w:ascii="Arial" w:hAnsi="Arial" w:cs="Arial"/>
          <w:sz w:val="22"/>
          <w:szCs w:val="22"/>
          <w:highlight w:val="lightGray"/>
        </w:rPr>
        <w:t>Firma del Proponente o de su representante legal]</w:t>
      </w:r>
    </w:p>
    <w:p w14:paraId="630B9BED" w14:textId="77777777" w:rsidR="00AF5E41" w:rsidRPr="002F5843" w:rsidRDefault="00AF5E41" w:rsidP="002F5843">
      <w:pPr>
        <w:tabs>
          <w:tab w:val="left" w:pos="-142"/>
        </w:tabs>
        <w:autoSpaceDE w:val="0"/>
        <w:autoSpaceDN w:val="0"/>
        <w:adjustRightInd w:val="0"/>
        <w:spacing w:before="120" w:after="120"/>
        <w:jc w:val="both"/>
        <w:outlineLvl w:val="0"/>
        <w:rPr>
          <w:rFonts w:ascii="Arial" w:hAnsi="Arial" w:cs="Arial"/>
          <w:b/>
          <w:bCs/>
          <w:sz w:val="22"/>
          <w:szCs w:val="22"/>
          <w:lang w:val="es-ES"/>
        </w:rPr>
      </w:pPr>
    </w:p>
    <w:p w14:paraId="4F69ADAF" w14:textId="77777777" w:rsidR="00AF5E41" w:rsidRPr="002F5843" w:rsidRDefault="00AF5E41" w:rsidP="002F5843">
      <w:pPr>
        <w:tabs>
          <w:tab w:val="left" w:pos="-142"/>
        </w:tabs>
        <w:autoSpaceDE w:val="0"/>
        <w:autoSpaceDN w:val="0"/>
        <w:adjustRightInd w:val="0"/>
        <w:spacing w:before="120" w:after="120"/>
        <w:jc w:val="both"/>
        <w:outlineLvl w:val="0"/>
        <w:rPr>
          <w:rFonts w:ascii="Arial" w:hAnsi="Arial" w:cs="Arial"/>
          <w:b/>
          <w:bCs/>
          <w:sz w:val="22"/>
          <w:szCs w:val="22"/>
          <w:lang w:val="es-ES"/>
        </w:rPr>
      </w:pPr>
    </w:p>
    <w:p w14:paraId="24390391" w14:textId="77777777" w:rsidR="00AF5E41" w:rsidRPr="002F5843" w:rsidDel="00770647" w:rsidRDefault="00AF5E41" w:rsidP="002F5843">
      <w:pPr>
        <w:tabs>
          <w:tab w:val="left" w:pos="-142"/>
        </w:tabs>
        <w:autoSpaceDE w:val="0"/>
        <w:autoSpaceDN w:val="0"/>
        <w:adjustRightInd w:val="0"/>
        <w:spacing w:before="120" w:after="120"/>
        <w:jc w:val="both"/>
        <w:outlineLvl w:val="0"/>
        <w:rPr>
          <w:rFonts w:ascii="Arial" w:hAnsi="Arial" w:cs="Arial"/>
          <w:b/>
          <w:bCs/>
          <w:sz w:val="22"/>
          <w:szCs w:val="22"/>
          <w:highlight w:val="lightGray"/>
        </w:rPr>
      </w:pPr>
      <w:r w:rsidRPr="002F5843" w:rsidDel="00770647">
        <w:rPr>
          <w:rFonts w:ascii="Arial" w:hAnsi="Arial" w:cs="Arial"/>
          <w:b/>
          <w:bCs/>
          <w:sz w:val="22"/>
          <w:szCs w:val="22"/>
          <w:lang w:val="es-ES"/>
        </w:rPr>
        <w:t xml:space="preserve">FORMATO 9B – INCORPORACIÓN DE </w:t>
      </w:r>
      <w:r w:rsidRPr="002F5843">
        <w:rPr>
          <w:rFonts w:ascii="Arial" w:hAnsi="Arial" w:cs="Arial"/>
          <w:b/>
          <w:bCs/>
          <w:sz w:val="22"/>
          <w:szCs w:val="22"/>
          <w:lang w:val="es-ES"/>
        </w:rPr>
        <w:t>COMPONENTE NACIONAL</w:t>
      </w:r>
      <w:r w:rsidRPr="002F5843">
        <w:rPr>
          <w:rFonts w:ascii="Arial" w:hAnsi="Arial" w:cs="Arial"/>
          <w:sz w:val="22"/>
          <w:szCs w:val="22"/>
        </w:rPr>
        <w:t xml:space="preserve"> </w:t>
      </w:r>
      <w:r w:rsidRPr="002F5843">
        <w:rPr>
          <w:rFonts w:ascii="Arial" w:hAnsi="Arial" w:cs="Arial"/>
          <w:b/>
          <w:bCs/>
          <w:sz w:val="22"/>
          <w:szCs w:val="22"/>
        </w:rPr>
        <w:t>EN SERVICIOS EXTRANJEROS</w:t>
      </w:r>
    </w:p>
    <w:p w14:paraId="3A4AA838" w14:textId="77777777" w:rsidR="00AF5E41" w:rsidRPr="002F5843" w:rsidDel="00770647" w:rsidRDefault="00AF5E41" w:rsidP="002F5843">
      <w:pPr>
        <w:tabs>
          <w:tab w:val="left" w:pos="-142"/>
        </w:tabs>
        <w:autoSpaceDE w:val="0"/>
        <w:autoSpaceDN w:val="0"/>
        <w:adjustRightInd w:val="0"/>
        <w:spacing w:before="120" w:after="120"/>
        <w:jc w:val="both"/>
        <w:outlineLvl w:val="0"/>
        <w:rPr>
          <w:rFonts w:ascii="Arial" w:hAnsi="Arial" w:cs="Arial"/>
          <w:sz w:val="22"/>
          <w:szCs w:val="22"/>
        </w:rPr>
      </w:pPr>
      <w:r w:rsidRPr="002F5843" w:rsidDel="00770647">
        <w:rPr>
          <w:rFonts w:ascii="Arial" w:hAnsi="Arial" w:cs="Arial"/>
          <w:sz w:val="22"/>
          <w:szCs w:val="22"/>
          <w:highlight w:val="lightGray"/>
        </w:rPr>
        <w:t xml:space="preserve">[Este formato </w:t>
      </w:r>
      <w:r w:rsidRPr="002F5843" w:rsidDel="00770647">
        <w:rPr>
          <w:rFonts w:ascii="Arial" w:hAnsi="Arial" w:cs="Arial"/>
          <w:b/>
          <w:bCs/>
          <w:sz w:val="22"/>
          <w:szCs w:val="22"/>
          <w:highlight w:val="lightGray"/>
          <w:u w:val="single"/>
        </w:rPr>
        <w:t>NO</w:t>
      </w:r>
      <w:r w:rsidRPr="002F5843" w:rsidDel="00770647">
        <w:rPr>
          <w:rFonts w:ascii="Arial" w:hAnsi="Arial" w:cs="Arial"/>
          <w:sz w:val="22"/>
          <w:szCs w:val="22"/>
          <w:highlight w:val="lightGray"/>
        </w:rPr>
        <w:t xml:space="preserve"> debe ser diligenciado por Proponentes nacionales o extranjeros con </w:t>
      </w:r>
      <w:r w:rsidRPr="002F5843">
        <w:rPr>
          <w:rFonts w:ascii="Arial" w:hAnsi="Arial" w:cs="Arial"/>
          <w:sz w:val="22"/>
          <w:szCs w:val="22"/>
          <w:highlight w:val="lightGray"/>
        </w:rPr>
        <w:t>t</w:t>
      </w:r>
      <w:r w:rsidRPr="002F5843" w:rsidDel="00770647">
        <w:rPr>
          <w:rFonts w:ascii="Arial" w:hAnsi="Arial" w:cs="Arial"/>
          <w:sz w:val="22"/>
          <w:szCs w:val="22"/>
          <w:highlight w:val="lightGray"/>
        </w:rPr>
        <w:t xml:space="preserve">rato </w:t>
      </w:r>
      <w:r w:rsidRPr="002F5843">
        <w:rPr>
          <w:rFonts w:ascii="Arial" w:hAnsi="Arial" w:cs="Arial"/>
          <w:sz w:val="22"/>
          <w:szCs w:val="22"/>
          <w:highlight w:val="lightGray"/>
        </w:rPr>
        <w:t>n</w:t>
      </w:r>
      <w:r w:rsidRPr="002F5843" w:rsidDel="00770647">
        <w:rPr>
          <w:rFonts w:ascii="Arial" w:hAnsi="Arial" w:cs="Arial"/>
          <w:sz w:val="22"/>
          <w:szCs w:val="22"/>
          <w:highlight w:val="lightGray"/>
        </w:rPr>
        <w:t>acional. Únicamente lo diligenciar</w:t>
      </w:r>
      <w:r w:rsidRPr="002F5843">
        <w:rPr>
          <w:rFonts w:ascii="Arial" w:hAnsi="Arial" w:cs="Arial"/>
          <w:sz w:val="22"/>
          <w:szCs w:val="22"/>
          <w:highlight w:val="lightGray"/>
        </w:rPr>
        <w:t>á</w:t>
      </w:r>
      <w:r w:rsidRPr="002F5843" w:rsidDel="00770647">
        <w:rPr>
          <w:rFonts w:ascii="Arial" w:hAnsi="Arial" w:cs="Arial"/>
          <w:sz w:val="22"/>
          <w:szCs w:val="22"/>
          <w:highlight w:val="lightGray"/>
        </w:rPr>
        <w:t xml:space="preserve"> los Proponentes extranjeros sin derecho a </w:t>
      </w:r>
      <w:r w:rsidRPr="002F5843">
        <w:rPr>
          <w:rFonts w:ascii="Arial" w:hAnsi="Arial" w:cs="Arial"/>
          <w:sz w:val="22"/>
          <w:szCs w:val="22"/>
          <w:highlight w:val="lightGray"/>
        </w:rPr>
        <w:t>t</w:t>
      </w:r>
      <w:r w:rsidRPr="002F5843" w:rsidDel="00770647">
        <w:rPr>
          <w:rFonts w:ascii="Arial" w:hAnsi="Arial" w:cs="Arial"/>
          <w:sz w:val="22"/>
          <w:szCs w:val="22"/>
          <w:highlight w:val="lightGray"/>
        </w:rPr>
        <w:t xml:space="preserve">rato </w:t>
      </w:r>
      <w:r w:rsidRPr="002F5843">
        <w:rPr>
          <w:rFonts w:ascii="Arial" w:hAnsi="Arial" w:cs="Arial"/>
          <w:sz w:val="22"/>
          <w:szCs w:val="22"/>
          <w:highlight w:val="lightGray"/>
        </w:rPr>
        <w:t>n</w:t>
      </w:r>
      <w:r w:rsidRPr="002F5843" w:rsidDel="00770647">
        <w:rPr>
          <w:rFonts w:ascii="Arial" w:hAnsi="Arial" w:cs="Arial"/>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F5843" w:rsidDel="00754486">
        <w:rPr>
          <w:rFonts w:ascii="Arial" w:hAnsi="Arial" w:cs="Arial"/>
          <w:sz w:val="22"/>
          <w:szCs w:val="22"/>
          <w:highlight w:val="lightGray"/>
        </w:rPr>
        <w:t>t</w:t>
      </w:r>
      <w:r w:rsidRPr="002F5843" w:rsidDel="00770647">
        <w:rPr>
          <w:rFonts w:ascii="Arial" w:hAnsi="Arial" w:cs="Arial"/>
          <w:sz w:val="22"/>
          <w:szCs w:val="22"/>
          <w:highlight w:val="lightGray"/>
        </w:rPr>
        <w:t xml:space="preserve">rato </w:t>
      </w:r>
      <w:r w:rsidRPr="002F5843" w:rsidDel="00754486">
        <w:rPr>
          <w:rFonts w:ascii="Arial" w:hAnsi="Arial" w:cs="Arial"/>
          <w:sz w:val="22"/>
          <w:szCs w:val="22"/>
          <w:highlight w:val="lightGray"/>
        </w:rPr>
        <w:t>n</w:t>
      </w:r>
      <w:r w:rsidRPr="002F5843" w:rsidDel="00770647">
        <w:rPr>
          <w:rFonts w:ascii="Arial" w:hAnsi="Arial" w:cs="Arial"/>
          <w:sz w:val="22"/>
          <w:szCs w:val="22"/>
          <w:highlight w:val="lightGray"/>
        </w:rPr>
        <w:t xml:space="preserve">acional.] </w:t>
      </w:r>
    </w:p>
    <w:p w14:paraId="5D243E50" w14:textId="77777777" w:rsidR="00AF5E41" w:rsidRPr="002F5843" w:rsidDel="00770647" w:rsidRDefault="00AF5E41" w:rsidP="002F5843">
      <w:pPr>
        <w:tabs>
          <w:tab w:val="left" w:pos="-142"/>
        </w:tabs>
        <w:autoSpaceDE w:val="0"/>
        <w:autoSpaceDN w:val="0"/>
        <w:adjustRightInd w:val="0"/>
        <w:jc w:val="both"/>
        <w:outlineLvl w:val="0"/>
        <w:rPr>
          <w:rFonts w:ascii="Arial" w:hAnsi="Arial" w:cs="Arial"/>
          <w:sz w:val="22"/>
          <w:szCs w:val="22"/>
        </w:rPr>
      </w:pPr>
    </w:p>
    <w:p w14:paraId="52777853" w14:textId="77777777" w:rsidR="00AF5E41" w:rsidRPr="002F5843" w:rsidDel="00770647" w:rsidRDefault="00AF5E41" w:rsidP="002F5843">
      <w:pPr>
        <w:tabs>
          <w:tab w:val="left" w:pos="-142"/>
        </w:tabs>
        <w:autoSpaceDE w:val="0"/>
        <w:autoSpaceDN w:val="0"/>
        <w:adjustRightInd w:val="0"/>
        <w:jc w:val="both"/>
        <w:outlineLvl w:val="0"/>
        <w:rPr>
          <w:rFonts w:ascii="Arial" w:hAnsi="Arial" w:cs="Arial"/>
          <w:sz w:val="22"/>
          <w:szCs w:val="22"/>
        </w:rPr>
      </w:pPr>
      <w:r w:rsidRPr="002F5843" w:rsidDel="00770647">
        <w:rPr>
          <w:rFonts w:ascii="Arial" w:hAnsi="Arial" w:cs="Arial"/>
          <w:sz w:val="22"/>
          <w:szCs w:val="22"/>
        </w:rPr>
        <w:t>Señores</w:t>
      </w:r>
    </w:p>
    <w:p w14:paraId="4C4FEC42" w14:textId="77777777" w:rsidR="00AF5E41" w:rsidRPr="002F5843" w:rsidDel="00770647" w:rsidRDefault="00AF5E41" w:rsidP="002F5843">
      <w:pPr>
        <w:tabs>
          <w:tab w:val="left" w:pos="-142"/>
        </w:tabs>
        <w:autoSpaceDE w:val="0"/>
        <w:autoSpaceDN w:val="0"/>
        <w:adjustRightInd w:val="0"/>
        <w:jc w:val="both"/>
        <w:outlineLvl w:val="0"/>
        <w:rPr>
          <w:rFonts w:ascii="Arial" w:hAnsi="Arial" w:cs="Arial"/>
          <w:b/>
          <w:bCs/>
          <w:sz w:val="22"/>
          <w:szCs w:val="22"/>
        </w:rPr>
      </w:pPr>
      <w:r w:rsidRPr="002F5843" w:rsidDel="00770647">
        <w:rPr>
          <w:rFonts w:ascii="Arial" w:hAnsi="Arial" w:cs="Arial"/>
          <w:b/>
          <w:bCs/>
          <w:sz w:val="22"/>
          <w:szCs w:val="22"/>
          <w:highlight w:val="lightGray"/>
        </w:rPr>
        <w:t>[NOMBRE DE LA ENTIDAD]</w:t>
      </w:r>
    </w:p>
    <w:p w14:paraId="31276D3B" w14:textId="77777777" w:rsidR="00AF5E41" w:rsidRPr="002F5843" w:rsidDel="00770647" w:rsidRDefault="00AF5E41" w:rsidP="002F5843">
      <w:pPr>
        <w:tabs>
          <w:tab w:val="left" w:pos="-142"/>
          <w:tab w:val="center" w:pos="4419"/>
        </w:tabs>
        <w:autoSpaceDE w:val="0"/>
        <w:autoSpaceDN w:val="0"/>
        <w:adjustRightInd w:val="0"/>
        <w:jc w:val="both"/>
        <w:outlineLvl w:val="0"/>
        <w:rPr>
          <w:rFonts w:ascii="Arial" w:hAnsi="Arial" w:cs="Arial"/>
          <w:sz w:val="22"/>
          <w:szCs w:val="22"/>
          <w:highlight w:val="lightGray"/>
        </w:rPr>
      </w:pPr>
      <w:r w:rsidRPr="002F5843" w:rsidDel="00770647">
        <w:rPr>
          <w:rFonts w:ascii="Arial" w:hAnsi="Arial" w:cs="Arial"/>
          <w:sz w:val="22"/>
          <w:szCs w:val="22"/>
          <w:highlight w:val="lightGray"/>
        </w:rPr>
        <w:t xml:space="preserve">[Dirección de la Entidad] </w:t>
      </w:r>
    </w:p>
    <w:p w14:paraId="50962E53" w14:textId="77777777" w:rsidR="00AF5E41" w:rsidRPr="002F5843" w:rsidDel="00770647" w:rsidRDefault="00AF5E41" w:rsidP="002F5843">
      <w:pPr>
        <w:tabs>
          <w:tab w:val="left" w:pos="-142"/>
        </w:tabs>
        <w:autoSpaceDE w:val="0"/>
        <w:autoSpaceDN w:val="0"/>
        <w:adjustRightInd w:val="0"/>
        <w:jc w:val="both"/>
        <w:rPr>
          <w:rFonts w:ascii="Arial" w:hAnsi="Arial" w:cs="Arial"/>
          <w:sz w:val="22"/>
          <w:szCs w:val="22"/>
        </w:rPr>
      </w:pPr>
      <w:r w:rsidRPr="002F5843" w:rsidDel="00770647">
        <w:rPr>
          <w:rFonts w:ascii="Arial" w:hAnsi="Arial" w:cs="Arial"/>
          <w:sz w:val="22"/>
          <w:szCs w:val="22"/>
          <w:highlight w:val="lightGray"/>
        </w:rPr>
        <w:t>[Ciudad]</w:t>
      </w:r>
      <w:r w:rsidRPr="002F5843" w:rsidDel="00770647">
        <w:rPr>
          <w:rFonts w:ascii="Arial" w:hAnsi="Arial" w:cs="Arial"/>
          <w:sz w:val="22"/>
          <w:szCs w:val="22"/>
        </w:rPr>
        <w:t xml:space="preserve"> </w:t>
      </w:r>
    </w:p>
    <w:p w14:paraId="2C7C0157" w14:textId="77777777" w:rsidR="00AF5E41" w:rsidRPr="002F5843" w:rsidDel="00770647" w:rsidRDefault="00AF5E41" w:rsidP="002F5843">
      <w:pPr>
        <w:numPr>
          <w:ilvl w:val="12"/>
          <w:numId w:val="0"/>
        </w:numPr>
        <w:spacing w:before="120" w:after="120"/>
        <w:jc w:val="both"/>
        <w:outlineLvl w:val="0"/>
        <w:rPr>
          <w:rFonts w:ascii="Arial" w:hAnsi="Arial" w:cs="Arial"/>
          <w:b/>
          <w:sz w:val="22"/>
          <w:szCs w:val="22"/>
        </w:rPr>
      </w:pPr>
    </w:p>
    <w:p w14:paraId="2C4C429E" w14:textId="77777777" w:rsidR="00AF5E41" w:rsidRPr="002F5843" w:rsidDel="00770647" w:rsidRDefault="00AF5E41" w:rsidP="002F5843">
      <w:pPr>
        <w:tabs>
          <w:tab w:val="left" w:pos="-142"/>
        </w:tabs>
        <w:autoSpaceDE w:val="0"/>
        <w:autoSpaceDN w:val="0"/>
        <w:adjustRightInd w:val="0"/>
        <w:jc w:val="both"/>
        <w:outlineLvl w:val="0"/>
        <w:rPr>
          <w:rFonts w:ascii="Arial" w:hAnsi="Arial" w:cs="Arial"/>
          <w:b/>
          <w:bCs/>
          <w:sz w:val="22"/>
          <w:szCs w:val="22"/>
          <w:u w:val="single"/>
        </w:rPr>
      </w:pPr>
      <w:r w:rsidRPr="002F5843" w:rsidDel="00770647">
        <w:rPr>
          <w:rFonts w:ascii="Arial" w:hAnsi="Arial" w:cs="Arial"/>
          <w:b/>
          <w:bCs/>
          <w:sz w:val="22"/>
          <w:szCs w:val="22"/>
        </w:rPr>
        <w:t>REFERENCIA:</w:t>
      </w:r>
      <w:r w:rsidRPr="002F5843" w:rsidDel="00770647">
        <w:rPr>
          <w:rFonts w:ascii="Arial" w:hAnsi="Arial" w:cs="Arial"/>
          <w:sz w:val="22"/>
          <w:szCs w:val="22"/>
        </w:rPr>
        <w:tab/>
        <w:t>Proceso de Contratació</w:t>
      </w:r>
      <w:r w:rsidRPr="002F5843">
        <w:rPr>
          <w:rFonts w:ascii="Arial" w:hAnsi="Arial" w:cs="Arial"/>
          <w:sz w:val="22"/>
          <w:szCs w:val="22"/>
        </w:rPr>
        <w:t>n</w:t>
      </w:r>
      <w:r w:rsidRPr="002F5843" w:rsidDel="00770647">
        <w:rPr>
          <w:rFonts w:ascii="Arial" w:hAnsi="Arial" w:cs="Arial"/>
          <w:sz w:val="22"/>
          <w:szCs w:val="22"/>
        </w:rPr>
        <w:t xml:space="preserve"> </w:t>
      </w:r>
      <w:r w:rsidRPr="002F5843" w:rsidDel="00770647">
        <w:rPr>
          <w:rFonts w:ascii="Arial" w:hAnsi="Arial" w:cs="Arial"/>
          <w:sz w:val="22"/>
          <w:szCs w:val="22"/>
          <w:highlight w:val="lightGray"/>
          <w:lang w:bidi="en-US"/>
        </w:rPr>
        <w:t>[Incluir número del Proceso de Contratación]</w:t>
      </w:r>
      <w:r w:rsidRPr="002F5843" w:rsidDel="00770647">
        <w:rPr>
          <w:rFonts w:ascii="Arial" w:hAnsi="Arial" w:cs="Arial"/>
          <w:sz w:val="22"/>
          <w:szCs w:val="22"/>
        </w:rPr>
        <w:t xml:space="preserve">, en adelante el “Proceso de Contratación” </w:t>
      </w:r>
    </w:p>
    <w:p w14:paraId="04A48357" w14:textId="77777777" w:rsidR="00AF5E41" w:rsidRPr="002F5843" w:rsidDel="00770647" w:rsidRDefault="00AF5E41" w:rsidP="002F5843">
      <w:pPr>
        <w:jc w:val="both"/>
        <w:rPr>
          <w:rFonts w:ascii="Arial" w:hAnsi="Arial" w:cs="Arial"/>
          <w:sz w:val="22"/>
          <w:szCs w:val="22"/>
        </w:rPr>
      </w:pPr>
      <w:r w:rsidRPr="002F5843" w:rsidDel="00770647">
        <w:rPr>
          <w:rFonts w:ascii="Arial" w:hAnsi="Arial" w:cs="Arial"/>
          <w:sz w:val="22"/>
          <w:szCs w:val="22"/>
        </w:rPr>
        <w:t xml:space="preserve">Objeto: </w:t>
      </w:r>
    </w:p>
    <w:p w14:paraId="1B9EA3B6" w14:textId="77777777" w:rsidR="00AF5E41" w:rsidRPr="002F5843" w:rsidDel="00770647" w:rsidRDefault="00AF5E41" w:rsidP="002F5843">
      <w:pPr>
        <w:autoSpaceDE w:val="0"/>
        <w:autoSpaceDN w:val="0"/>
        <w:adjustRightInd w:val="0"/>
        <w:spacing w:before="120" w:after="240"/>
        <w:jc w:val="both"/>
        <w:rPr>
          <w:rFonts w:ascii="Arial" w:hAnsi="Arial" w:cs="Arial"/>
          <w:sz w:val="22"/>
          <w:szCs w:val="22"/>
        </w:rPr>
      </w:pPr>
      <w:r w:rsidRPr="002F5843" w:rsidDel="00770647">
        <w:rPr>
          <w:rFonts w:ascii="Arial" w:hAnsi="Arial" w:cs="Arial"/>
          <w:sz w:val="22"/>
          <w:szCs w:val="22"/>
        </w:rPr>
        <w:t>Estimados señores:</w:t>
      </w:r>
    </w:p>
    <w:p w14:paraId="2FFB2F78" w14:textId="77777777" w:rsidR="00AF5E41" w:rsidRPr="002F5843" w:rsidDel="00770647" w:rsidRDefault="00AF5E41" w:rsidP="002F5843">
      <w:pPr>
        <w:spacing w:before="240" w:after="120"/>
        <w:jc w:val="both"/>
        <w:rPr>
          <w:rFonts w:ascii="Arial" w:hAnsi="Arial" w:cs="Arial"/>
          <w:sz w:val="22"/>
          <w:szCs w:val="22"/>
          <w:lang w:bidi="en-US"/>
        </w:rPr>
      </w:pPr>
      <w:r w:rsidRPr="002F5843" w:rsidDel="00770647">
        <w:rPr>
          <w:rFonts w:ascii="Arial" w:hAnsi="Arial" w:cs="Arial"/>
          <w:sz w:val="22"/>
          <w:szCs w:val="22"/>
          <w:highlight w:val="lightGray"/>
        </w:rPr>
        <w:fldChar w:fldCharType="begin"/>
      </w:r>
      <w:r w:rsidRPr="002F5843" w:rsidDel="00770647">
        <w:rPr>
          <w:rFonts w:ascii="Arial" w:hAnsi="Arial" w:cs="Arial"/>
          <w:sz w:val="22"/>
          <w:szCs w:val="22"/>
          <w:highlight w:val="lightGray"/>
          <w:lang w:bidi="en-US"/>
        </w:rPr>
        <w:instrText xml:space="preserve"> MACROBUTTON  AbrirEspacioPárrafo "[Nombre del representante legal del Proponente]" </w:instrText>
      </w:r>
      <w:r w:rsidRPr="002F5843" w:rsidDel="00770647">
        <w:rPr>
          <w:rFonts w:ascii="Arial" w:hAnsi="Arial" w:cs="Arial"/>
          <w:sz w:val="22"/>
          <w:szCs w:val="22"/>
          <w:highlight w:val="lightGray"/>
          <w:lang w:bidi="en-US"/>
        </w:rPr>
        <w:fldChar w:fldCharType="end"/>
      </w:r>
      <w:r w:rsidRPr="002F5843" w:rsidDel="00770647">
        <w:rPr>
          <w:rFonts w:ascii="Arial" w:hAnsi="Arial" w:cs="Arial"/>
          <w:sz w:val="22"/>
          <w:szCs w:val="22"/>
        </w:rPr>
        <w:t xml:space="preserve">en mi calidad de representante legal de </w:t>
      </w:r>
      <w:r w:rsidRPr="002F5843" w:rsidDel="00770647">
        <w:rPr>
          <w:rFonts w:ascii="Arial" w:hAnsi="Arial" w:cs="Arial"/>
          <w:sz w:val="22"/>
          <w:szCs w:val="22"/>
          <w:highlight w:val="lightGray"/>
        </w:rPr>
        <w:t>[Nombre del Proponente - persona jurídica]</w:t>
      </w:r>
      <w:r w:rsidRPr="002F5843" w:rsidDel="00770647">
        <w:rPr>
          <w:rFonts w:ascii="Arial" w:hAnsi="Arial" w:cs="Arial"/>
          <w:sz w:val="22"/>
          <w:szCs w:val="22"/>
          <w:lang w:bidi="en-US"/>
        </w:rPr>
        <w:t xml:space="preserve"> o </w:t>
      </w:r>
      <w:r w:rsidRPr="002F5843" w:rsidDel="00770647">
        <w:rPr>
          <w:rFonts w:ascii="Arial" w:hAnsi="Arial" w:cs="Arial"/>
          <w:sz w:val="22"/>
          <w:szCs w:val="22"/>
          <w:highlight w:val="lightGray"/>
        </w:rPr>
        <w:t>[Nombre del Proponente- persona natural]</w:t>
      </w:r>
      <w:r w:rsidRPr="002F5843" w:rsidDel="00770647">
        <w:rPr>
          <w:rFonts w:ascii="Arial" w:hAnsi="Arial" w:cs="Arial"/>
          <w:sz w:val="22"/>
          <w:szCs w:val="22"/>
        </w:rPr>
        <w:t xml:space="preserve"> </w:t>
      </w:r>
      <w:r w:rsidRPr="002F5843" w:rsidDel="00770647">
        <w:rPr>
          <w:rFonts w:ascii="Arial" w:hAnsi="Arial" w:cs="Arial"/>
          <w:sz w:val="22"/>
          <w:szCs w:val="22"/>
          <w:lang w:bidi="en-US"/>
        </w:rPr>
        <w:t xml:space="preserve">en adelante el “Proponente”, presento ofrecimiento para contratar </w:t>
      </w:r>
      <w:r w:rsidRPr="002F5843">
        <w:rPr>
          <w:rFonts w:ascii="Arial" w:hAnsi="Arial" w:cs="Arial"/>
          <w:sz w:val="22"/>
          <w:szCs w:val="22"/>
          <w:lang w:bidi="en-US"/>
        </w:rPr>
        <w:t>durante e</w:t>
      </w:r>
      <w:r w:rsidRPr="002F5843" w:rsidDel="00770647">
        <w:rPr>
          <w:rFonts w:ascii="Arial" w:hAnsi="Arial" w:cs="Arial"/>
          <w:sz w:val="22"/>
          <w:szCs w:val="22"/>
          <w:lang w:bidi="en-US"/>
        </w:rPr>
        <w:t>l proyecto</w:t>
      </w:r>
      <w:r w:rsidRPr="002F5843" w:rsidDel="00770647">
        <w:rPr>
          <w:rFonts w:ascii="Arial" w:hAnsi="Arial" w:cs="Arial"/>
          <w:sz w:val="22"/>
          <w:szCs w:val="22"/>
          <w:lang w:val="es-MX"/>
        </w:rPr>
        <w:t xml:space="preserve"> </w:t>
      </w:r>
      <w:r w:rsidRPr="002F5843" w:rsidDel="00770647">
        <w:rPr>
          <w:rFonts w:ascii="Arial" w:hAnsi="Arial" w:cs="Arial"/>
          <w:sz w:val="22"/>
          <w:szCs w:val="22"/>
          <w:lang w:val="es-MX" w:bidi="en-US"/>
        </w:rPr>
        <w:t xml:space="preserve">personal de origen colombiano. </w:t>
      </w:r>
    </w:p>
    <w:p w14:paraId="5258EAD4" w14:textId="77777777" w:rsidR="00AF5E41" w:rsidRPr="002F5843" w:rsidDel="00770647" w:rsidRDefault="00AF5E41" w:rsidP="002F5843">
      <w:pPr>
        <w:spacing w:before="120" w:after="240"/>
        <w:jc w:val="both"/>
        <w:rPr>
          <w:rFonts w:ascii="Arial" w:hAnsi="Arial" w:cs="Arial"/>
          <w:sz w:val="22"/>
          <w:szCs w:val="22"/>
          <w:lang w:bidi="en-US"/>
        </w:rPr>
      </w:pPr>
      <w:r w:rsidRPr="002F5843" w:rsidDel="00770647">
        <w:rPr>
          <w:rFonts w:ascii="Arial" w:hAnsi="Arial" w:cs="Arial"/>
          <w:sz w:val="22"/>
          <w:szCs w:val="22"/>
          <w:lang w:bidi="en-US"/>
        </w:rPr>
        <w:lastRenderedPageBreak/>
        <w:t xml:space="preserve">Manifiesto bajo la gravedad del juramento que, en caso de resultar adjudicatario, incorporaré a la ejecución del contrato más del noventa por ciento (90 %) del personal técnico, operativo y profesional de origen </w:t>
      </w:r>
      <w:r w:rsidRPr="002F5843">
        <w:rPr>
          <w:rFonts w:ascii="Arial" w:hAnsi="Arial" w:cs="Arial"/>
          <w:sz w:val="22"/>
          <w:szCs w:val="22"/>
          <w:lang w:bidi="en-US"/>
        </w:rPr>
        <w:t>colombiano</w:t>
      </w:r>
      <w:r w:rsidRPr="002F5843" w:rsidDel="00770647">
        <w:rPr>
          <w:rFonts w:ascii="Arial" w:hAnsi="Arial" w:cs="Arial"/>
          <w:sz w:val="22"/>
          <w:szCs w:val="22"/>
          <w:lang w:bidi="en-US"/>
        </w:rPr>
        <w:t xml:space="preserve">. </w:t>
      </w:r>
    </w:p>
    <w:p w14:paraId="3835B7DC" w14:textId="77777777" w:rsidR="00AF5E41" w:rsidRPr="002F5843" w:rsidDel="00770647" w:rsidRDefault="00AF5E41" w:rsidP="002F5843">
      <w:pPr>
        <w:spacing w:before="120" w:after="240"/>
        <w:jc w:val="both"/>
        <w:rPr>
          <w:rFonts w:ascii="Arial" w:hAnsi="Arial" w:cs="Arial"/>
          <w:sz w:val="22"/>
          <w:szCs w:val="22"/>
          <w:lang w:bidi="en-US"/>
        </w:rPr>
      </w:pPr>
      <w:r w:rsidRPr="002F5843" w:rsidDel="00770647">
        <w:rPr>
          <w:rFonts w:ascii="Arial" w:hAnsi="Arial" w:cs="Arial"/>
          <w:sz w:val="22"/>
          <w:szCs w:val="22"/>
          <w:lang w:bidi="en-US"/>
        </w:rPr>
        <w:t xml:space="preserve">El cumplimiento de esta obligación será acreditado durante la ejecución del </w:t>
      </w:r>
      <w:r w:rsidRPr="002F5843">
        <w:rPr>
          <w:rFonts w:ascii="Arial" w:hAnsi="Arial" w:cs="Arial"/>
          <w:sz w:val="22"/>
          <w:szCs w:val="22"/>
          <w:lang w:bidi="en-US"/>
        </w:rPr>
        <w:t>C</w:t>
      </w:r>
      <w:r w:rsidRPr="002F5843" w:rsidDel="00770647">
        <w:rPr>
          <w:rFonts w:ascii="Arial" w:hAnsi="Arial" w:cs="Arial"/>
          <w:sz w:val="22"/>
          <w:szCs w:val="22"/>
          <w:lang w:bidi="en-US"/>
        </w:rPr>
        <w:t>ontrato mediante la entrega de alguno de los documentos previstos en el numeral 4.3.</w:t>
      </w:r>
      <w:r w:rsidRPr="002F5843">
        <w:rPr>
          <w:rFonts w:ascii="Arial" w:hAnsi="Arial" w:cs="Arial"/>
          <w:sz w:val="22"/>
          <w:szCs w:val="22"/>
          <w:lang w:bidi="en-US"/>
        </w:rPr>
        <w:t>1.</w:t>
      </w:r>
      <w:r w:rsidRPr="002F5843" w:rsidDel="00770647">
        <w:rPr>
          <w:rFonts w:ascii="Arial" w:hAnsi="Arial" w:cs="Arial"/>
          <w:sz w:val="22"/>
          <w:szCs w:val="22"/>
          <w:lang w:bidi="en-US"/>
        </w:rPr>
        <w:t>1</w:t>
      </w:r>
      <w:r w:rsidRPr="002F5843">
        <w:rPr>
          <w:rFonts w:ascii="Arial" w:hAnsi="Arial" w:cs="Arial"/>
          <w:sz w:val="22"/>
          <w:szCs w:val="22"/>
          <w:lang w:bidi="en-US"/>
        </w:rPr>
        <w:t xml:space="preserve"> del documento base</w:t>
      </w:r>
      <w:r w:rsidRPr="002F5843" w:rsidDel="00770647">
        <w:rPr>
          <w:rFonts w:ascii="Arial" w:hAnsi="Arial" w:cs="Arial"/>
          <w:sz w:val="22"/>
          <w:szCs w:val="22"/>
          <w:lang w:bidi="en-US"/>
        </w:rPr>
        <w:t xml:space="preserve">. Adicionalmente, el </w:t>
      </w:r>
      <w:r w:rsidRPr="002F5843">
        <w:rPr>
          <w:rFonts w:ascii="Arial" w:hAnsi="Arial" w:cs="Arial"/>
          <w:sz w:val="22"/>
          <w:szCs w:val="22"/>
          <w:lang w:bidi="en-US"/>
        </w:rPr>
        <w:t>Contratista</w:t>
      </w:r>
      <w:r w:rsidRPr="002F5843" w:rsidDel="00770647">
        <w:rPr>
          <w:rFonts w:ascii="Arial" w:hAnsi="Arial" w:cs="Arial"/>
          <w:sz w:val="22"/>
          <w:szCs w:val="22"/>
          <w:lang w:bidi="en-US"/>
        </w:rPr>
        <w:t xml:space="preserve">, a partir de </w:t>
      </w:r>
      <w:r w:rsidRPr="002F5843">
        <w:rPr>
          <w:rFonts w:ascii="Arial" w:hAnsi="Arial" w:cs="Arial"/>
          <w:sz w:val="22"/>
          <w:szCs w:val="22"/>
          <w:lang w:bidi="en-US"/>
        </w:rPr>
        <w:t xml:space="preserve">iniciar con </w:t>
      </w:r>
      <w:r w:rsidRPr="002F5843" w:rsidDel="00770647">
        <w:rPr>
          <w:rFonts w:ascii="Arial" w:hAnsi="Arial" w:cs="Arial"/>
          <w:sz w:val="22"/>
          <w:szCs w:val="22"/>
          <w:lang w:bidi="en-US"/>
        </w:rPr>
        <w:t xml:space="preserve">la ejecución del contrato, deberá allegar mensualmente una declaración expedida por su representante </w:t>
      </w:r>
      <w:r w:rsidRPr="002F5843">
        <w:rPr>
          <w:rFonts w:ascii="Arial" w:hAnsi="Arial" w:cs="Arial"/>
          <w:sz w:val="22"/>
          <w:szCs w:val="22"/>
          <w:lang w:bidi="en-US"/>
        </w:rPr>
        <w:t xml:space="preserve">legal </w:t>
      </w:r>
      <w:r w:rsidRPr="002F5843"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7FDB3B86" w14:textId="77777777" w:rsidR="00AF5E41" w:rsidRPr="002F5843" w:rsidDel="00770647" w:rsidRDefault="00AF5E41" w:rsidP="002F5843">
      <w:pPr>
        <w:spacing w:before="120" w:after="120"/>
        <w:jc w:val="both"/>
        <w:rPr>
          <w:rFonts w:ascii="Arial" w:hAnsi="Arial" w:cs="Arial"/>
          <w:sz w:val="22"/>
          <w:szCs w:val="22"/>
        </w:rPr>
      </w:pPr>
    </w:p>
    <w:p w14:paraId="18878442" w14:textId="77777777" w:rsidR="00AF5E41" w:rsidRPr="002F5843" w:rsidDel="00770647" w:rsidRDefault="00AF5E41" w:rsidP="002F5843">
      <w:pPr>
        <w:spacing w:before="120" w:after="120"/>
        <w:jc w:val="both"/>
        <w:rPr>
          <w:rFonts w:ascii="Arial" w:hAnsi="Arial" w:cs="Arial"/>
          <w:sz w:val="22"/>
          <w:szCs w:val="22"/>
        </w:rPr>
      </w:pPr>
      <w:r w:rsidRPr="002F5843" w:rsidDel="00770647">
        <w:rPr>
          <w:rFonts w:ascii="Arial" w:hAnsi="Arial" w:cs="Arial"/>
          <w:sz w:val="22"/>
          <w:szCs w:val="22"/>
        </w:rPr>
        <w:t>Atentamente,</w:t>
      </w:r>
    </w:p>
    <w:p w14:paraId="21E9A621" w14:textId="77777777" w:rsidR="00AF5E41" w:rsidRPr="002F5843" w:rsidDel="00770647" w:rsidRDefault="00AF5E41" w:rsidP="002F5843">
      <w:pPr>
        <w:spacing w:before="120" w:after="120"/>
        <w:jc w:val="both"/>
        <w:rPr>
          <w:rFonts w:ascii="Arial" w:hAnsi="Arial" w:cs="Arial"/>
          <w:sz w:val="22"/>
          <w:szCs w:val="22"/>
        </w:rPr>
      </w:pPr>
    </w:p>
    <w:p w14:paraId="1B9704C6" w14:textId="77777777" w:rsidR="00AF5E41" w:rsidRPr="002F5843" w:rsidDel="00770647"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sidDel="00770647">
        <w:rPr>
          <w:rFonts w:ascii="Arial" w:hAnsi="Arial" w:cs="Arial"/>
          <w:sz w:val="22"/>
          <w:szCs w:val="22"/>
        </w:rPr>
        <w:t xml:space="preserve">Nombre del </w:t>
      </w:r>
      <w:r w:rsidRPr="002F5843">
        <w:rPr>
          <w:rFonts w:ascii="Arial" w:hAnsi="Arial" w:cs="Arial"/>
          <w:sz w:val="22"/>
          <w:szCs w:val="22"/>
        </w:rPr>
        <w:t>P</w:t>
      </w:r>
      <w:r w:rsidRPr="002F5843" w:rsidDel="00770647">
        <w:rPr>
          <w:rFonts w:ascii="Arial" w:hAnsi="Arial" w:cs="Arial"/>
          <w:sz w:val="22"/>
          <w:szCs w:val="22"/>
        </w:rPr>
        <w:t>roponente</w:t>
      </w:r>
      <w:r w:rsidRPr="002F5843" w:rsidDel="00770647">
        <w:rPr>
          <w:rFonts w:ascii="Arial" w:hAnsi="Arial" w:cs="Arial"/>
          <w:sz w:val="22"/>
          <w:szCs w:val="22"/>
        </w:rPr>
        <w:tab/>
        <w:t>_______________________________________</w:t>
      </w:r>
    </w:p>
    <w:p w14:paraId="0B9EF008" w14:textId="77777777" w:rsidR="00AF5E41" w:rsidRPr="002F5843" w:rsidDel="00770647"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sidDel="00770647">
        <w:rPr>
          <w:rFonts w:ascii="Arial" w:hAnsi="Arial" w:cs="Arial"/>
          <w:sz w:val="22"/>
          <w:szCs w:val="22"/>
        </w:rPr>
        <w:t>Nombre del representante legal</w:t>
      </w:r>
      <w:r w:rsidRPr="002F5843" w:rsidDel="00770647">
        <w:rPr>
          <w:rFonts w:ascii="Arial" w:hAnsi="Arial" w:cs="Arial"/>
          <w:sz w:val="22"/>
          <w:szCs w:val="22"/>
        </w:rPr>
        <w:tab/>
        <w:t>__________________________________</w:t>
      </w:r>
    </w:p>
    <w:p w14:paraId="6B6B1D0C" w14:textId="77777777" w:rsidR="00AF5E41" w:rsidRPr="002F5843" w:rsidDel="00770647"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sidDel="00770647">
        <w:rPr>
          <w:rFonts w:ascii="Arial" w:hAnsi="Arial" w:cs="Arial"/>
          <w:sz w:val="22"/>
          <w:szCs w:val="22"/>
        </w:rPr>
        <w:t>C. C.</w:t>
      </w:r>
      <w:r w:rsidRPr="002F5843" w:rsidDel="00770647">
        <w:rPr>
          <w:rFonts w:ascii="Arial" w:hAnsi="Arial" w:cs="Arial"/>
          <w:sz w:val="22"/>
          <w:szCs w:val="22"/>
        </w:rPr>
        <w:tab/>
        <w:t>_____________________ de _______________</w:t>
      </w:r>
    </w:p>
    <w:p w14:paraId="074653C4" w14:textId="77777777" w:rsidR="00AF5E41" w:rsidRPr="002F5843" w:rsidDel="00770647"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sidDel="00770647">
        <w:rPr>
          <w:rFonts w:ascii="Arial" w:hAnsi="Arial" w:cs="Arial"/>
          <w:sz w:val="22"/>
          <w:szCs w:val="22"/>
        </w:rPr>
        <w:t>Dirección de correo</w:t>
      </w:r>
      <w:r w:rsidRPr="002F5843" w:rsidDel="00770647">
        <w:rPr>
          <w:rFonts w:ascii="Arial" w:hAnsi="Arial" w:cs="Arial"/>
          <w:sz w:val="22"/>
          <w:szCs w:val="22"/>
        </w:rPr>
        <w:tab/>
        <w:t>_______________________________________</w:t>
      </w:r>
    </w:p>
    <w:p w14:paraId="30084A2A" w14:textId="77777777" w:rsidR="00AF5E41" w:rsidRPr="002F5843" w:rsidDel="00770647" w:rsidRDefault="00AF5E41" w:rsidP="002F5843">
      <w:pPr>
        <w:tabs>
          <w:tab w:val="left" w:pos="-142"/>
        </w:tabs>
        <w:autoSpaceDE w:val="0"/>
        <w:autoSpaceDN w:val="0"/>
        <w:adjustRightInd w:val="0"/>
        <w:spacing w:before="120" w:after="120"/>
        <w:jc w:val="both"/>
        <w:rPr>
          <w:rFonts w:ascii="Arial" w:hAnsi="Arial" w:cs="Arial"/>
          <w:sz w:val="22"/>
          <w:szCs w:val="22"/>
        </w:rPr>
      </w:pPr>
      <w:r w:rsidRPr="002F5843" w:rsidDel="00770647">
        <w:rPr>
          <w:rFonts w:ascii="Arial" w:hAnsi="Arial" w:cs="Arial"/>
          <w:sz w:val="22"/>
          <w:szCs w:val="22"/>
        </w:rPr>
        <w:t>Correo electrónico</w:t>
      </w:r>
      <w:r w:rsidRPr="002F5843" w:rsidDel="00770647">
        <w:rPr>
          <w:rFonts w:ascii="Arial" w:hAnsi="Arial" w:cs="Arial"/>
          <w:sz w:val="22"/>
          <w:szCs w:val="22"/>
        </w:rPr>
        <w:tab/>
        <w:t>_______________________________________</w:t>
      </w:r>
    </w:p>
    <w:p w14:paraId="4911FD6E" w14:textId="77777777" w:rsidR="00AF5E41" w:rsidRPr="002F5843" w:rsidRDefault="00AF5E41" w:rsidP="002F5843">
      <w:pPr>
        <w:spacing w:before="120" w:after="240"/>
        <w:jc w:val="both"/>
        <w:rPr>
          <w:rFonts w:ascii="Arial" w:hAnsi="Arial" w:cs="Arial"/>
          <w:sz w:val="22"/>
          <w:szCs w:val="22"/>
        </w:rPr>
      </w:pPr>
    </w:p>
    <w:p w14:paraId="52344C70" w14:textId="77777777" w:rsidR="00AF5E41" w:rsidRPr="002F5843" w:rsidRDefault="00AF5E41" w:rsidP="002F5843">
      <w:pPr>
        <w:jc w:val="both"/>
        <w:rPr>
          <w:rFonts w:ascii="Arial" w:hAnsi="Arial" w:cs="Arial"/>
          <w:sz w:val="22"/>
          <w:szCs w:val="22"/>
        </w:rPr>
      </w:pPr>
    </w:p>
    <w:p w14:paraId="64F5EAF4" w14:textId="77777777" w:rsidR="00B96957" w:rsidRPr="002F5843" w:rsidRDefault="00B96957" w:rsidP="002F5843">
      <w:pPr>
        <w:widowControl w:val="0"/>
        <w:tabs>
          <w:tab w:val="left" w:pos="7780"/>
        </w:tabs>
        <w:autoSpaceDE w:val="0"/>
        <w:autoSpaceDN w:val="0"/>
        <w:adjustRightInd w:val="0"/>
        <w:ind w:right="-20"/>
        <w:jc w:val="both"/>
        <w:rPr>
          <w:rFonts w:ascii="Arial" w:hAnsi="Arial" w:cs="Arial"/>
          <w:b/>
          <w:sz w:val="22"/>
          <w:szCs w:val="22"/>
        </w:rPr>
      </w:pPr>
    </w:p>
    <w:p w14:paraId="5960FF84" w14:textId="77777777" w:rsidR="00B96957" w:rsidRPr="002F5843" w:rsidRDefault="00B96957" w:rsidP="002F5843">
      <w:pPr>
        <w:jc w:val="both"/>
        <w:rPr>
          <w:rFonts w:ascii="Arial" w:hAnsi="Arial" w:cs="Arial"/>
          <w:b/>
          <w:color w:val="FF0000"/>
          <w:sz w:val="22"/>
          <w:szCs w:val="22"/>
          <w:highlight w:val="yellow"/>
        </w:rPr>
      </w:pPr>
    </w:p>
    <w:p w14:paraId="67480E80" w14:textId="0AAC3B96" w:rsidR="00B96957" w:rsidRPr="002F5843" w:rsidRDefault="00B96957" w:rsidP="002F5843">
      <w:pPr>
        <w:jc w:val="both"/>
        <w:rPr>
          <w:rFonts w:ascii="Arial" w:hAnsi="Arial" w:cs="Arial"/>
          <w:b/>
          <w:color w:val="FF0000"/>
          <w:sz w:val="22"/>
          <w:szCs w:val="22"/>
          <w:highlight w:val="yellow"/>
        </w:rPr>
      </w:pPr>
      <w:r w:rsidRPr="002F5843">
        <w:rPr>
          <w:rFonts w:ascii="Arial" w:hAnsi="Arial" w:cs="Arial"/>
          <w:b/>
          <w:color w:val="FF0000"/>
          <w:sz w:val="22"/>
          <w:szCs w:val="22"/>
          <w:highlight w:val="yellow"/>
        </w:rPr>
        <w:br w:type="page"/>
      </w:r>
    </w:p>
    <w:p w14:paraId="1176A366" w14:textId="746C4B15" w:rsidR="00B96957" w:rsidRPr="002F5843" w:rsidRDefault="00B5276E" w:rsidP="002F5843">
      <w:pPr>
        <w:jc w:val="both"/>
        <w:rPr>
          <w:rFonts w:ascii="Arial" w:eastAsiaTheme="minorHAnsi" w:hAnsi="Arial" w:cs="Arial"/>
          <w:b/>
          <w:bCs/>
          <w:sz w:val="22"/>
          <w:szCs w:val="22"/>
          <w:lang w:eastAsia="en-US"/>
        </w:rPr>
      </w:pPr>
      <w:r w:rsidRPr="002F5843">
        <w:rPr>
          <w:rFonts w:ascii="Arial" w:eastAsiaTheme="minorHAnsi" w:hAnsi="Arial" w:cs="Arial"/>
          <w:b/>
          <w:bCs/>
          <w:sz w:val="22"/>
          <w:szCs w:val="22"/>
          <w:lang w:eastAsia="en-US"/>
        </w:rPr>
        <w:lastRenderedPageBreak/>
        <w:t xml:space="preserve">FORMATO </w:t>
      </w:r>
      <w:r w:rsidR="00127D59" w:rsidRPr="002F5843">
        <w:rPr>
          <w:rFonts w:ascii="Arial" w:eastAsiaTheme="minorHAnsi" w:hAnsi="Arial" w:cs="Arial"/>
          <w:b/>
          <w:bCs/>
          <w:sz w:val="22"/>
          <w:szCs w:val="22"/>
          <w:lang w:eastAsia="en-US"/>
        </w:rPr>
        <w:t>10</w:t>
      </w:r>
      <w:r w:rsidR="00B96957" w:rsidRPr="002F5843">
        <w:rPr>
          <w:rFonts w:ascii="Arial" w:eastAsiaTheme="minorHAnsi" w:hAnsi="Arial" w:cs="Arial"/>
          <w:b/>
          <w:bCs/>
          <w:sz w:val="22"/>
          <w:szCs w:val="22"/>
          <w:lang w:eastAsia="en-US"/>
        </w:rPr>
        <w:t xml:space="preserve"> – PARTICIPACIÓN MAYORITARIA DE MUJERES CABEZA DE FAMILIA Y/O MUJERES VÍCTIMA DE VIOLENCIA INTRAFAMILIAR (PERSONA JURÍDICA)</w:t>
      </w:r>
    </w:p>
    <w:p w14:paraId="0F672932" w14:textId="77777777" w:rsidR="00B96957" w:rsidRPr="002F5843" w:rsidRDefault="00B96957" w:rsidP="002F5843">
      <w:pPr>
        <w:tabs>
          <w:tab w:val="left" w:pos="-142"/>
        </w:tabs>
        <w:autoSpaceDE w:val="0"/>
        <w:autoSpaceDN w:val="0"/>
        <w:adjustRightInd w:val="0"/>
        <w:jc w:val="both"/>
        <w:rPr>
          <w:rFonts w:ascii="Arial" w:eastAsiaTheme="minorHAnsi" w:hAnsi="Arial" w:cs="Arial"/>
          <w:sz w:val="22"/>
          <w:szCs w:val="22"/>
          <w:lang w:eastAsia="en-US"/>
        </w:rPr>
      </w:pPr>
      <w:r w:rsidRPr="002F5843">
        <w:rPr>
          <w:rFonts w:ascii="Arial" w:eastAsiaTheme="minorHAnsi" w:hAnsi="Arial" w:cs="Arial"/>
          <w:sz w:val="22"/>
          <w:szCs w:val="22"/>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A40BEE"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476A55BE"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rPr>
        <w:t>Señores</w:t>
      </w:r>
    </w:p>
    <w:p w14:paraId="55684146" w14:textId="77777777" w:rsidR="00B96957" w:rsidRPr="002F5843" w:rsidRDefault="00B96957" w:rsidP="002F5843">
      <w:pPr>
        <w:tabs>
          <w:tab w:val="left" w:pos="-142"/>
        </w:tabs>
        <w:autoSpaceDE w:val="0"/>
        <w:autoSpaceDN w:val="0"/>
        <w:adjustRightInd w:val="0"/>
        <w:jc w:val="both"/>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1B9CFFCF"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710E78D2"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533DFB36" w14:textId="77777777" w:rsidR="00B96957" w:rsidRPr="002F5843" w:rsidRDefault="00B96957" w:rsidP="002F5843">
      <w:pPr>
        <w:tabs>
          <w:tab w:val="left" w:pos="-142"/>
        </w:tabs>
        <w:autoSpaceDE w:val="0"/>
        <w:autoSpaceDN w:val="0"/>
        <w:adjustRightInd w:val="0"/>
        <w:jc w:val="both"/>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rPr>
        <w:t xml:space="preserve">[Incluir número del Proceso de Contratación]  </w:t>
      </w:r>
    </w:p>
    <w:p w14:paraId="0BDB2841"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r w:rsidRPr="002F5843">
        <w:rPr>
          <w:rFonts w:ascii="Arial" w:hAnsi="Arial" w:cs="Arial"/>
          <w:sz w:val="22"/>
          <w:szCs w:val="22"/>
        </w:rPr>
        <w:t xml:space="preserve">Objeto: </w:t>
      </w:r>
    </w:p>
    <w:p w14:paraId="26D4F8FB" w14:textId="77777777" w:rsidR="00E13544" w:rsidRPr="002F5843" w:rsidRDefault="00E13544" w:rsidP="002F5843">
      <w:pPr>
        <w:widowControl w:val="0"/>
        <w:jc w:val="both"/>
        <w:rPr>
          <w:rFonts w:ascii="Arial" w:eastAsia="Arial" w:hAnsi="Arial" w:cs="Arial"/>
          <w:sz w:val="22"/>
          <w:szCs w:val="22"/>
          <w:lang w:eastAsia="en-US"/>
        </w:rPr>
      </w:pPr>
    </w:p>
    <w:p w14:paraId="3653B948" w14:textId="77777777" w:rsidR="00E13544" w:rsidRPr="002F5843" w:rsidRDefault="00E13544" w:rsidP="002F5843">
      <w:pPr>
        <w:widowControl w:val="0"/>
        <w:jc w:val="both"/>
        <w:rPr>
          <w:rFonts w:ascii="Arial" w:eastAsia="Arial" w:hAnsi="Arial" w:cs="Arial"/>
          <w:sz w:val="22"/>
          <w:szCs w:val="22"/>
          <w:lang w:eastAsia="en-US"/>
        </w:rPr>
      </w:pPr>
    </w:p>
    <w:p w14:paraId="38BD6E5E" w14:textId="5360741F"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563FDB0C"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highlight w:val="lightGray"/>
          <w:lang w:eastAsia="en-US"/>
        </w:rPr>
        <w:t>[Incluir el nombre d</w:t>
      </w:r>
      <w:r w:rsidRPr="002F5843">
        <w:rPr>
          <w:rFonts w:ascii="Arial" w:eastAsiaTheme="minorHAnsi" w:hAnsi="Arial" w:cs="Arial"/>
          <w:sz w:val="22"/>
          <w:szCs w:val="22"/>
          <w:highlight w:val="lightGray"/>
          <w:shd w:val="clear" w:color="auto" w:fill="FFFFFF"/>
          <w:lang w:eastAsia="en-US"/>
        </w:rPr>
        <w:t>el representante legal de la persona jurídica o del revisor fiscal, según corresponda]</w:t>
      </w:r>
      <w:r w:rsidRPr="002F5843">
        <w:rPr>
          <w:rFonts w:ascii="Arial" w:eastAsiaTheme="minorHAnsi" w:hAnsi="Arial" w:cs="Arial"/>
          <w:sz w:val="22"/>
          <w:szCs w:val="22"/>
          <w:lang w:eastAsia="en-US"/>
        </w:rPr>
        <w:t xml:space="preserve"> identificado con </w:t>
      </w:r>
      <w:r w:rsidRPr="002F5843">
        <w:rPr>
          <w:rFonts w:ascii="Arial" w:eastAsiaTheme="minorHAnsi" w:hAnsi="Arial" w:cs="Arial"/>
          <w:sz w:val="22"/>
          <w:szCs w:val="22"/>
          <w:highlight w:val="lightGray"/>
          <w:lang w:eastAsia="en-US"/>
        </w:rPr>
        <w:t>[Incluir el número de identificación]</w:t>
      </w:r>
      <w:r w:rsidRPr="002F5843">
        <w:rPr>
          <w:rFonts w:ascii="Arial" w:eastAsiaTheme="minorHAnsi" w:hAnsi="Arial" w:cs="Arial"/>
          <w:sz w:val="22"/>
          <w:szCs w:val="22"/>
          <w:lang w:eastAsia="en-US"/>
        </w:rPr>
        <w:t xml:space="preserve">, en mi condición de </w:t>
      </w:r>
      <w:r w:rsidRPr="002F5843">
        <w:rPr>
          <w:rFonts w:ascii="Arial" w:eastAsiaTheme="minorHAnsi" w:hAnsi="Arial" w:cs="Arial"/>
          <w:sz w:val="22"/>
          <w:szCs w:val="22"/>
          <w:highlight w:val="lightGray"/>
          <w:lang w:eastAsia="en-US"/>
        </w:rPr>
        <w:t>[Indicar si actúa como representante legal o revisor fiscal]</w:t>
      </w:r>
      <w:r w:rsidRPr="002F5843">
        <w:rPr>
          <w:rFonts w:ascii="Arial" w:eastAsiaTheme="minorHAnsi" w:hAnsi="Arial" w:cs="Arial"/>
          <w:sz w:val="22"/>
          <w:szCs w:val="22"/>
          <w:lang w:eastAsia="en-US"/>
        </w:rPr>
        <w:t xml:space="preserve"> de </w:t>
      </w:r>
      <w:r w:rsidRPr="002F5843">
        <w:rPr>
          <w:rFonts w:ascii="Arial" w:eastAsiaTheme="minorHAnsi" w:hAnsi="Arial" w:cs="Arial"/>
          <w:sz w:val="22"/>
          <w:szCs w:val="22"/>
          <w:highlight w:val="lightGray"/>
          <w:lang w:eastAsia="en-US"/>
        </w:rPr>
        <w:t>[Incluir la razón social de la persona jurídica]</w:t>
      </w:r>
      <w:r w:rsidRPr="002F5843">
        <w:rPr>
          <w:rFonts w:ascii="Arial" w:eastAsiaTheme="minorHAnsi" w:hAnsi="Arial" w:cs="Arial"/>
          <w:sz w:val="22"/>
          <w:szCs w:val="22"/>
          <w:lang w:eastAsia="en-US"/>
        </w:rPr>
        <w:t xml:space="preserve"> identificada con el NIT </w:t>
      </w:r>
      <w:r w:rsidRPr="002F5843">
        <w:rPr>
          <w:rFonts w:ascii="Arial" w:eastAsiaTheme="minorHAnsi" w:hAnsi="Arial" w:cs="Arial"/>
          <w:sz w:val="22"/>
          <w:szCs w:val="22"/>
          <w:highlight w:val="lightGray"/>
          <w:lang w:eastAsia="en-US"/>
        </w:rPr>
        <w:t>[Incluir el NIT]</w:t>
      </w:r>
      <w:r w:rsidRPr="002F5843">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C33F76"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2F5843" w14:paraId="6E6D095F" w14:textId="77777777" w:rsidTr="00685A4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66857B"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1BA3EF"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2F5843">
              <w:rPr>
                <w:rFonts w:ascii="Arial" w:eastAsiaTheme="minorHAnsi" w:hAnsi="Arial" w:cs="Arial"/>
                <w:b/>
                <w:sz w:val="22"/>
                <w:szCs w:val="22"/>
                <w:lang w:eastAsia="en-US"/>
              </w:rPr>
              <w:fldChar w:fldCharType="begin"/>
            </w:r>
            <w:r w:rsidRPr="002F5843">
              <w:rPr>
                <w:rFonts w:ascii="Arial" w:eastAsiaTheme="minorHAnsi" w:hAnsi="Arial" w:cs="Arial"/>
                <w:b/>
                <w:sz w:val="22"/>
                <w:szCs w:val="22"/>
                <w:lang w:eastAsia="en-US"/>
              </w:rPr>
              <w:instrText xml:space="preserve"> AUTHOR  "Nombre y Apellidos" \* FirstCap  \* MERGEFORMAT </w:instrText>
            </w:r>
            <w:r w:rsidRPr="002F5843">
              <w:rPr>
                <w:rFonts w:ascii="Arial" w:eastAsiaTheme="minorHAnsi" w:hAnsi="Arial" w:cs="Arial"/>
                <w:b/>
                <w:sz w:val="22"/>
                <w:szCs w:val="22"/>
                <w:lang w:eastAsia="en-US"/>
              </w:rPr>
              <w:fldChar w:fldCharType="end"/>
            </w:r>
          </w:p>
        </w:tc>
      </w:tr>
      <w:tr w:rsidR="00B96957" w:rsidRPr="002F5843" w14:paraId="47FFC926" w14:textId="77777777" w:rsidTr="00685A4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0D83F6" w14:textId="77777777" w:rsidR="00B96957" w:rsidRPr="002F5843" w:rsidRDefault="00B96957" w:rsidP="002F5843">
            <w:pPr>
              <w:jc w:val="both"/>
              <w:rPr>
                <w:rFonts w:ascii="Arial" w:eastAsiaTheme="minorHAnsi" w:hAnsi="Arial"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C5758" w14:textId="77777777" w:rsidR="00B96957" w:rsidRPr="002F5843" w:rsidRDefault="00B96957" w:rsidP="002F5843">
            <w:pPr>
              <w:jc w:val="both"/>
              <w:rPr>
                <w:rFonts w:ascii="Arial" w:eastAsiaTheme="minorHAnsi" w:hAnsi="Arial" w:cs="Arial"/>
                <w:color w:val="4A442A" w:themeColor="background2" w:themeShade="40"/>
                <w:sz w:val="22"/>
                <w:szCs w:val="22"/>
                <w:lang w:eastAsia="en-US"/>
              </w:rPr>
            </w:pPr>
          </w:p>
        </w:tc>
      </w:tr>
    </w:tbl>
    <w:p w14:paraId="3AD48C26" w14:textId="77777777" w:rsidR="00B96957" w:rsidRPr="002F5843" w:rsidRDefault="00B96957" w:rsidP="002F5843">
      <w:pPr>
        <w:widowControl w:val="0"/>
        <w:jc w:val="both"/>
        <w:rPr>
          <w:rFonts w:ascii="Arial" w:hAnsi="Arial" w:cs="Arial"/>
          <w:sz w:val="22"/>
          <w:szCs w:val="22"/>
        </w:rPr>
      </w:pPr>
    </w:p>
    <w:p w14:paraId="07116360"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411E1DFC" w14:textId="77777777" w:rsidR="00B96957" w:rsidRPr="002F5843" w:rsidRDefault="00B96957" w:rsidP="002F5843">
      <w:pPr>
        <w:jc w:val="both"/>
        <w:rPr>
          <w:rFonts w:ascii="Arial" w:hAnsi="Arial" w:cs="Arial"/>
          <w:sz w:val="22"/>
          <w:szCs w:val="22"/>
        </w:rPr>
      </w:pPr>
    </w:p>
    <w:p w14:paraId="3B712AA8" w14:textId="77777777" w:rsidR="00B96957" w:rsidRPr="002F5843" w:rsidRDefault="00B96957" w:rsidP="002F5843">
      <w:pPr>
        <w:jc w:val="both"/>
        <w:rPr>
          <w:rFonts w:ascii="Arial" w:hAnsi="Arial" w:cs="Arial"/>
          <w:b/>
          <w:sz w:val="22"/>
          <w:szCs w:val="22"/>
        </w:rPr>
      </w:pPr>
    </w:p>
    <w:p w14:paraId="7F7E4E43"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________________________________________</w:t>
      </w:r>
    </w:p>
    <w:p w14:paraId="2B8D5B60"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[Nombre y firma del representante legal de la persona jurídica o el revisor fiscal, según corresponda</w:t>
      </w:r>
    </w:p>
    <w:p w14:paraId="68F72F3D" w14:textId="77777777" w:rsidR="00B96957" w:rsidRPr="002F5843" w:rsidRDefault="00B96957" w:rsidP="002F5843">
      <w:pPr>
        <w:jc w:val="both"/>
        <w:rPr>
          <w:rFonts w:ascii="Arial" w:hAnsi="Arial" w:cs="Arial"/>
          <w:sz w:val="22"/>
          <w:szCs w:val="22"/>
        </w:rPr>
      </w:pPr>
    </w:p>
    <w:p w14:paraId="7FEF6F24" w14:textId="77777777" w:rsidR="00167F22" w:rsidRPr="002F5843" w:rsidRDefault="00167F22" w:rsidP="002F5843">
      <w:pPr>
        <w:jc w:val="both"/>
        <w:rPr>
          <w:rFonts w:ascii="Arial" w:hAnsi="Arial" w:cs="Arial"/>
          <w:b/>
          <w:bCs/>
          <w:sz w:val="22"/>
          <w:szCs w:val="22"/>
        </w:rPr>
      </w:pPr>
    </w:p>
    <w:p w14:paraId="35CF273B" w14:textId="77777777" w:rsidR="00167F22" w:rsidRPr="002F5843" w:rsidRDefault="00167F22" w:rsidP="002F5843">
      <w:pPr>
        <w:jc w:val="both"/>
        <w:rPr>
          <w:rFonts w:ascii="Arial" w:hAnsi="Arial" w:cs="Arial"/>
          <w:b/>
          <w:bCs/>
          <w:sz w:val="22"/>
          <w:szCs w:val="22"/>
        </w:rPr>
      </w:pPr>
    </w:p>
    <w:p w14:paraId="70A132C4" w14:textId="77777777" w:rsidR="00167F22" w:rsidRPr="002F5843" w:rsidRDefault="00167F22" w:rsidP="002F5843">
      <w:pPr>
        <w:jc w:val="both"/>
        <w:rPr>
          <w:rFonts w:ascii="Arial" w:hAnsi="Arial" w:cs="Arial"/>
          <w:b/>
          <w:bCs/>
          <w:sz w:val="22"/>
          <w:szCs w:val="22"/>
        </w:rPr>
      </w:pPr>
    </w:p>
    <w:p w14:paraId="000CE404" w14:textId="77777777" w:rsidR="00167F22" w:rsidRPr="002F5843" w:rsidRDefault="00167F22" w:rsidP="002F5843">
      <w:pPr>
        <w:jc w:val="both"/>
        <w:rPr>
          <w:rFonts w:ascii="Arial" w:hAnsi="Arial" w:cs="Arial"/>
          <w:b/>
          <w:bCs/>
          <w:sz w:val="22"/>
          <w:szCs w:val="22"/>
        </w:rPr>
      </w:pPr>
    </w:p>
    <w:p w14:paraId="11952996" w14:textId="77777777" w:rsidR="00167F22" w:rsidRPr="002F5843" w:rsidRDefault="00167F22" w:rsidP="002F5843">
      <w:pPr>
        <w:jc w:val="both"/>
        <w:rPr>
          <w:rFonts w:ascii="Arial" w:hAnsi="Arial" w:cs="Arial"/>
          <w:b/>
          <w:bCs/>
          <w:sz w:val="22"/>
          <w:szCs w:val="22"/>
        </w:rPr>
      </w:pPr>
    </w:p>
    <w:p w14:paraId="37011B98" w14:textId="77777777" w:rsidR="00167F22" w:rsidRPr="002F5843" w:rsidRDefault="00167F22" w:rsidP="002F5843">
      <w:pPr>
        <w:jc w:val="both"/>
        <w:rPr>
          <w:rFonts w:ascii="Arial" w:hAnsi="Arial" w:cs="Arial"/>
          <w:b/>
          <w:bCs/>
          <w:sz w:val="22"/>
          <w:szCs w:val="22"/>
        </w:rPr>
      </w:pPr>
    </w:p>
    <w:p w14:paraId="62F96C0E" w14:textId="77777777" w:rsidR="00167F22" w:rsidRPr="002F5843" w:rsidRDefault="00167F22" w:rsidP="002F5843">
      <w:pPr>
        <w:jc w:val="both"/>
        <w:rPr>
          <w:rFonts w:ascii="Arial" w:hAnsi="Arial" w:cs="Arial"/>
          <w:b/>
          <w:bCs/>
          <w:sz w:val="22"/>
          <w:szCs w:val="22"/>
        </w:rPr>
      </w:pPr>
    </w:p>
    <w:p w14:paraId="19DC2094" w14:textId="77777777" w:rsidR="00167F22" w:rsidRPr="002F5843" w:rsidRDefault="00167F22" w:rsidP="002F5843">
      <w:pPr>
        <w:jc w:val="both"/>
        <w:rPr>
          <w:rFonts w:ascii="Arial" w:hAnsi="Arial" w:cs="Arial"/>
          <w:b/>
          <w:bCs/>
          <w:sz w:val="22"/>
          <w:szCs w:val="22"/>
        </w:rPr>
      </w:pPr>
    </w:p>
    <w:p w14:paraId="563DF1F4" w14:textId="77777777" w:rsidR="00167F22" w:rsidRPr="002F5843" w:rsidRDefault="00167F22" w:rsidP="002F5843">
      <w:pPr>
        <w:jc w:val="both"/>
        <w:rPr>
          <w:rFonts w:ascii="Arial" w:hAnsi="Arial" w:cs="Arial"/>
          <w:b/>
          <w:bCs/>
          <w:sz w:val="22"/>
          <w:szCs w:val="22"/>
        </w:rPr>
      </w:pPr>
    </w:p>
    <w:p w14:paraId="1235BD2B" w14:textId="77777777" w:rsidR="00167F22" w:rsidRPr="002F5843" w:rsidRDefault="00167F22" w:rsidP="002F5843">
      <w:pPr>
        <w:jc w:val="both"/>
        <w:rPr>
          <w:rFonts w:ascii="Arial" w:hAnsi="Arial" w:cs="Arial"/>
          <w:b/>
          <w:bCs/>
          <w:sz w:val="22"/>
          <w:szCs w:val="22"/>
        </w:rPr>
      </w:pPr>
    </w:p>
    <w:p w14:paraId="4711C62A" w14:textId="77777777" w:rsidR="00167F22" w:rsidRPr="002F5843" w:rsidRDefault="00167F22" w:rsidP="002F5843">
      <w:pPr>
        <w:jc w:val="both"/>
        <w:rPr>
          <w:rFonts w:ascii="Arial" w:hAnsi="Arial" w:cs="Arial"/>
          <w:b/>
          <w:bCs/>
          <w:sz w:val="22"/>
          <w:szCs w:val="22"/>
        </w:rPr>
      </w:pPr>
    </w:p>
    <w:p w14:paraId="6E2CBD2F" w14:textId="77777777" w:rsidR="00167F22" w:rsidRPr="002F5843" w:rsidRDefault="00167F22" w:rsidP="002F5843">
      <w:pPr>
        <w:jc w:val="both"/>
        <w:rPr>
          <w:rFonts w:ascii="Arial" w:hAnsi="Arial" w:cs="Arial"/>
          <w:b/>
          <w:bCs/>
          <w:sz w:val="22"/>
          <w:szCs w:val="22"/>
        </w:rPr>
      </w:pPr>
    </w:p>
    <w:p w14:paraId="73CAFAA5" w14:textId="77777777" w:rsidR="00167F22" w:rsidRPr="002F5843" w:rsidRDefault="00167F22" w:rsidP="002F5843">
      <w:pPr>
        <w:jc w:val="both"/>
        <w:rPr>
          <w:rFonts w:ascii="Arial" w:hAnsi="Arial" w:cs="Arial"/>
          <w:b/>
          <w:bCs/>
          <w:sz w:val="22"/>
          <w:szCs w:val="22"/>
        </w:rPr>
      </w:pPr>
    </w:p>
    <w:p w14:paraId="6DDC2E4B" w14:textId="4562A118" w:rsidR="00B96957" w:rsidRPr="002F5843" w:rsidRDefault="00B5276E" w:rsidP="002F5843">
      <w:pPr>
        <w:jc w:val="both"/>
        <w:rPr>
          <w:rFonts w:ascii="Arial" w:hAnsi="Arial" w:cs="Arial"/>
          <w:b/>
          <w:bCs/>
          <w:sz w:val="22"/>
          <w:szCs w:val="22"/>
        </w:rPr>
      </w:pPr>
      <w:r w:rsidRPr="002F5843">
        <w:rPr>
          <w:rFonts w:ascii="Arial" w:hAnsi="Arial" w:cs="Arial"/>
          <w:b/>
          <w:bCs/>
          <w:sz w:val="22"/>
          <w:szCs w:val="22"/>
        </w:rPr>
        <w:t xml:space="preserve">FORMATO </w:t>
      </w:r>
      <w:r w:rsidR="00127D59" w:rsidRPr="002F5843">
        <w:rPr>
          <w:rFonts w:ascii="Arial" w:hAnsi="Arial" w:cs="Arial"/>
          <w:b/>
          <w:bCs/>
          <w:sz w:val="22"/>
          <w:szCs w:val="22"/>
        </w:rPr>
        <w:t>11</w:t>
      </w:r>
      <w:r w:rsidR="00B96957" w:rsidRPr="002F5843">
        <w:rPr>
          <w:rFonts w:ascii="Arial" w:hAnsi="Arial" w:cs="Arial"/>
          <w:b/>
          <w:bCs/>
          <w:sz w:val="22"/>
          <w:szCs w:val="22"/>
        </w:rPr>
        <w:t xml:space="preserve"> – VINCULACIÓN DE PERSONAS EN CONDICIÓN DE DISCAPACIDAD</w:t>
      </w:r>
    </w:p>
    <w:p w14:paraId="32E8EC1B" w14:textId="77777777" w:rsidR="00B96957" w:rsidRPr="002F5843" w:rsidRDefault="00B96957" w:rsidP="002F5843">
      <w:pPr>
        <w:jc w:val="both"/>
        <w:rPr>
          <w:rFonts w:ascii="Arial" w:hAnsi="Arial" w:cs="Arial"/>
          <w:b/>
          <w:bCs/>
          <w:sz w:val="22"/>
          <w:szCs w:val="22"/>
        </w:rPr>
      </w:pPr>
    </w:p>
    <w:p w14:paraId="2CB6A133"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552EFC0"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09C48ADF"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541032B3"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0C75E4E2"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21DA5C23" w14:textId="77777777" w:rsidR="00B96957" w:rsidRPr="002F5843" w:rsidRDefault="00B96957" w:rsidP="002F5843">
      <w:pPr>
        <w:jc w:val="both"/>
        <w:rPr>
          <w:rFonts w:ascii="Arial" w:hAnsi="Arial" w:cs="Arial"/>
          <w:sz w:val="22"/>
          <w:szCs w:val="22"/>
        </w:rPr>
      </w:pPr>
    </w:p>
    <w:p w14:paraId="510D80BB"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0E1073DB"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rPr>
        <w:t xml:space="preserve">[Incluir número del Proceso de Contratación]  </w:t>
      </w:r>
    </w:p>
    <w:p w14:paraId="28395DF2"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1367C0D0" w14:textId="17CA1BA2" w:rsidR="00B96957" w:rsidRPr="002F5843" w:rsidRDefault="00B96957" w:rsidP="002F5843">
      <w:pPr>
        <w:jc w:val="both"/>
        <w:rPr>
          <w:rFonts w:ascii="Arial" w:hAnsi="Arial" w:cs="Arial"/>
          <w:sz w:val="22"/>
          <w:szCs w:val="22"/>
          <w:highlight w:val="lightGray"/>
        </w:rPr>
      </w:pPr>
    </w:p>
    <w:p w14:paraId="0E5CA03E"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127C123D" w14:textId="77777777" w:rsidR="00B96957" w:rsidRPr="002F5843" w:rsidRDefault="00B96957" w:rsidP="002F5843">
      <w:pPr>
        <w:jc w:val="both"/>
        <w:rPr>
          <w:rFonts w:ascii="Arial" w:hAnsi="Arial" w:cs="Arial"/>
          <w:sz w:val="22"/>
          <w:szCs w:val="22"/>
        </w:rPr>
      </w:pPr>
    </w:p>
    <w:p w14:paraId="3CD46BFA"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 xml:space="preserve">[Incluir el nombre de la </w:t>
      </w:r>
      <w:r w:rsidRPr="002F5843">
        <w:rPr>
          <w:rFonts w:ascii="Arial" w:hAnsi="Arial" w:cs="Arial"/>
          <w:sz w:val="22"/>
          <w:szCs w:val="22"/>
          <w:highlight w:val="lightGray"/>
          <w:shd w:val="clear" w:color="auto" w:fill="FFFFFF"/>
        </w:rPr>
        <w:t>persona natural, el representante legal de la persona jurídica o el revisor fiscal, según corresponda]</w:t>
      </w:r>
      <w:r w:rsidRPr="002F5843">
        <w:rPr>
          <w:rFonts w:ascii="Arial" w:hAnsi="Arial" w:cs="Arial"/>
          <w:sz w:val="22"/>
          <w:szCs w:val="22"/>
        </w:rPr>
        <w:t xml:space="preserve"> identificado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mi condición de </w:t>
      </w:r>
      <w:r w:rsidRPr="002F5843">
        <w:rPr>
          <w:rFonts w:ascii="Arial" w:hAnsi="Arial" w:cs="Arial"/>
          <w:sz w:val="22"/>
          <w:szCs w:val="22"/>
          <w:highlight w:val="lightGray"/>
        </w:rPr>
        <w:t>[Indicar si actúa como representante legal o revisor fiscal]</w:t>
      </w:r>
      <w:r w:rsidRPr="002F5843">
        <w:rPr>
          <w:rFonts w:ascii="Arial" w:hAnsi="Arial" w:cs="Arial"/>
          <w:sz w:val="22"/>
          <w:szCs w:val="22"/>
        </w:rPr>
        <w:t xml:space="preserve">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w:t>
      </w:r>
      <w:r w:rsidRPr="002F5843">
        <w:rPr>
          <w:rFonts w:ascii="Arial" w:hAnsi="Arial" w:cs="Arial"/>
          <w:sz w:val="22"/>
          <w:szCs w:val="22"/>
          <w:highlight w:val="lightGray"/>
        </w:rPr>
        <w:t>[identificada con el NIT __________]</w:t>
      </w:r>
      <w:r w:rsidRPr="002F5843">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2F5843">
        <w:rPr>
          <w:rFonts w:ascii="Arial" w:hAnsi="Arial" w:cs="Arial"/>
          <w:sz w:val="22"/>
          <w:szCs w:val="22"/>
          <w:highlight w:val="lightGray"/>
        </w:rPr>
        <w:t>[con una anterioridad no inferior a un año o desde la constitución de la sociedad (para sociedades con menos de un año de constitución)]</w:t>
      </w:r>
      <w:r w:rsidRPr="002F5843">
        <w:rPr>
          <w:rFonts w:ascii="Arial" w:hAnsi="Arial" w:cs="Arial"/>
          <w:sz w:val="22"/>
          <w:szCs w:val="22"/>
        </w:rPr>
        <w:t>, para lo cual adjunto el certificado expedido por el Ministerio del Trabajo.</w:t>
      </w:r>
    </w:p>
    <w:p w14:paraId="3C3F2A0A" w14:textId="77777777" w:rsidR="00B96957" w:rsidRPr="002F5843" w:rsidRDefault="00B96957" w:rsidP="002F5843">
      <w:pPr>
        <w:jc w:val="both"/>
        <w:rPr>
          <w:rFonts w:ascii="Arial" w:hAnsi="Arial" w:cs="Arial"/>
          <w:sz w:val="22"/>
          <w:szCs w:val="22"/>
        </w:rPr>
      </w:pPr>
    </w:p>
    <w:p w14:paraId="5E3CA1C4"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716B7C4" w14:textId="77777777" w:rsidR="00B96957" w:rsidRPr="002F5843" w:rsidRDefault="00B96957" w:rsidP="002F5843">
      <w:pPr>
        <w:widowControl w:val="0"/>
        <w:jc w:val="both"/>
        <w:rPr>
          <w:rFonts w:ascii="Arial" w:hAnsi="Arial" w:cs="Arial"/>
          <w:sz w:val="22"/>
          <w:szCs w:val="22"/>
        </w:rPr>
      </w:pPr>
    </w:p>
    <w:p w14:paraId="1D94B2B2"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6C981DFE" w14:textId="77777777" w:rsidR="00B96957" w:rsidRPr="002F5843" w:rsidRDefault="00B96957" w:rsidP="002F5843">
      <w:pPr>
        <w:jc w:val="both"/>
        <w:rPr>
          <w:rFonts w:ascii="Arial" w:hAnsi="Arial" w:cs="Arial"/>
          <w:b/>
          <w:sz w:val="22"/>
          <w:szCs w:val="22"/>
        </w:rPr>
      </w:pPr>
    </w:p>
    <w:p w14:paraId="22C3967B" w14:textId="77777777" w:rsidR="00B96957" w:rsidRPr="002F5843" w:rsidRDefault="00B96957" w:rsidP="002F5843">
      <w:pPr>
        <w:jc w:val="both"/>
        <w:rPr>
          <w:rFonts w:ascii="Arial" w:hAnsi="Arial" w:cs="Arial"/>
          <w:b/>
          <w:sz w:val="22"/>
          <w:szCs w:val="22"/>
        </w:rPr>
      </w:pPr>
    </w:p>
    <w:p w14:paraId="4470B43D" w14:textId="77777777" w:rsidR="00B96957" w:rsidRPr="002F5843" w:rsidRDefault="00B96957" w:rsidP="002F5843">
      <w:pPr>
        <w:jc w:val="both"/>
        <w:rPr>
          <w:rFonts w:ascii="Arial" w:hAnsi="Arial" w:cs="Arial"/>
          <w:b/>
          <w:sz w:val="22"/>
          <w:szCs w:val="22"/>
        </w:rPr>
      </w:pPr>
    </w:p>
    <w:p w14:paraId="32BF73E8" w14:textId="77777777" w:rsidR="00B96957" w:rsidRPr="002F5843" w:rsidRDefault="00B96957" w:rsidP="002F5843">
      <w:pPr>
        <w:jc w:val="both"/>
        <w:rPr>
          <w:rFonts w:ascii="Arial" w:hAnsi="Arial" w:cs="Arial"/>
          <w:b/>
          <w:sz w:val="22"/>
          <w:szCs w:val="22"/>
        </w:rPr>
      </w:pPr>
    </w:p>
    <w:p w14:paraId="75CE6CC3"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________________________________________</w:t>
      </w:r>
    </w:p>
    <w:p w14:paraId="0B2F5ABF" w14:textId="77777777" w:rsidR="00B96957" w:rsidRPr="002F5843" w:rsidRDefault="00B96957" w:rsidP="002F5843">
      <w:pPr>
        <w:jc w:val="both"/>
        <w:rPr>
          <w:rFonts w:ascii="Arial" w:hAnsi="Arial" w:cs="Arial"/>
          <w:sz w:val="22"/>
          <w:szCs w:val="22"/>
          <w:highlight w:val="lightGray"/>
        </w:rPr>
      </w:pPr>
      <w:r w:rsidRPr="002F5843">
        <w:rPr>
          <w:rFonts w:ascii="Arial" w:hAnsi="Arial" w:cs="Arial"/>
          <w:sz w:val="22"/>
          <w:szCs w:val="22"/>
          <w:highlight w:val="lightGray"/>
        </w:rPr>
        <w:t>[Nombre y firma de la persona natural, el representante legal de la persona jurídica o el revisor fiscal, según corresponda]</w:t>
      </w:r>
    </w:p>
    <w:p w14:paraId="32B90610" w14:textId="77777777" w:rsidR="00B96957" w:rsidRPr="002F5843" w:rsidRDefault="00B96957" w:rsidP="002F5843">
      <w:pPr>
        <w:jc w:val="both"/>
        <w:rPr>
          <w:rFonts w:ascii="Arial" w:hAnsi="Arial" w:cs="Arial"/>
          <w:sz w:val="22"/>
          <w:szCs w:val="22"/>
        </w:rPr>
      </w:pPr>
    </w:p>
    <w:p w14:paraId="7F2A61E2" w14:textId="77777777" w:rsidR="00B96957" w:rsidRPr="002F5843" w:rsidRDefault="00B96957" w:rsidP="002F5843">
      <w:pPr>
        <w:jc w:val="both"/>
        <w:rPr>
          <w:rFonts w:ascii="Arial" w:hAnsi="Arial" w:cs="Arial"/>
          <w:sz w:val="22"/>
          <w:szCs w:val="22"/>
        </w:rPr>
      </w:pPr>
    </w:p>
    <w:p w14:paraId="17FA25A6" w14:textId="77777777" w:rsidR="00B96957" w:rsidRPr="002F5843" w:rsidRDefault="00B96957" w:rsidP="002F5843">
      <w:pPr>
        <w:jc w:val="both"/>
        <w:rPr>
          <w:rFonts w:ascii="Arial" w:hAnsi="Arial" w:cs="Arial"/>
          <w:sz w:val="22"/>
          <w:szCs w:val="22"/>
        </w:rPr>
      </w:pPr>
    </w:p>
    <w:p w14:paraId="7282FF3C" w14:textId="77777777" w:rsidR="00B96957" w:rsidRPr="002F5843" w:rsidRDefault="00B96957" w:rsidP="002F5843">
      <w:pPr>
        <w:jc w:val="both"/>
        <w:rPr>
          <w:rFonts w:ascii="Arial" w:hAnsi="Arial" w:cs="Arial"/>
          <w:sz w:val="22"/>
          <w:szCs w:val="22"/>
        </w:rPr>
      </w:pPr>
    </w:p>
    <w:p w14:paraId="268687E6" w14:textId="77777777" w:rsidR="00B96957" w:rsidRPr="002F5843" w:rsidRDefault="00B96957" w:rsidP="002F5843">
      <w:pPr>
        <w:jc w:val="both"/>
        <w:rPr>
          <w:rFonts w:ascii="Arial" w:hAnsi="Arial" w:cs="Arial"/>
          <w:sz w:val="22"/>
          <w:szCs w:val="22"/>
        </w:rPr>
      </w:pPr>
    </w:p>
    <w:p w14:paraId="12185A00" w14:textId="547525C3" w:rsidR="00B96957" w:rsidRPr="002F5843" w:rsidRDefault="00B5276E" w:rsidP="002F5843">
      <w:pPr>
        <w:jc w:val="both"/>
        <w:rPr>
          <w:rFonts w:ascii="Arial" w:eastAsiaTheme="minorHAnsi" w:hAnsi="Arial" w:cs="Arial"/>
          <w:b/>
          <w:bCs/>
          <w:sz w:val="22"/>
          <w:szCs w:val="22"/>
          <w:lang w:eastAsia="en-US"/>
        </w:rPr>
      </w:pPr>
      <w:r w:rsidRPr="002F5843">
        <w:rPr>
          <w:rFonts w:ascii="Arial" w:eastAsiaTheme="minorHAnsi" w:hAnsi="Arial" w:cs="Arial"/>
          <w:b/>
          <w:bCs/>
          <w:sz w:val="22"/>
          <w:szCs w:val="22"/>
          <w:lang w:eastAsia="en-US"/>
        </w:rPr>
        <w:t xml:space="preserve">FORMATO </w:t>
      </w:r>
      <w:r w:rsidR="00127D59" w:rsidRPr="002F5843">
        <w:rPr>
          <w:rFonts w:ascii="Arial" w:eastAsiaTheme="minorHAnsi" w:hAnsi="Arial" w:cs="Arial"/>
          <w:b/>
          <w:bCs/>
          <w:sz w:val="22"/>
          <w:szCs w:val="22"/>
          <w:lang w:eastAsia="en-US"/>
        </w:rPr>
        <w:t>12</w:t>
      </w:r>
      <w:r w:rsidR="00B96957" w:rsidRPr="002F5843">
        <w:rPr>
          <w:rFonts w:ascii="Arial" w:eastAsiaTheme="minorHAnsi" w:hAnsi="Arial" w:cs="Arial"/>
          <w:b/>
          <w:bCs/>
          <w:sz w:val="22"/>
          <w:szCs w:val="22"/>
          <w:lang w:eastAsia="en-US"/>
        </w:rPr>
        <w:t xml:space="preserve"> – VINCULACIÓN DE PERSONAS MAYORES Y NO BENEFICIARIAS DE LA PENSIÓN DE VEJEZ, FAMILIAR O SOBREVIVENCIA</w:t>
      </w:r>
    </w:p>
    <w:p w14:paraId="4B416480" w14:textId="77777777" w:rsidR="00B96957" w:rsidRPr="002F5843" w:rsidRDefault="00B96957" w:rsidP="002F5843">
      <w:pPr>
        <w:jc w:val="both"/>
        <w:rPr>
          <w:rFonts w:ascii="Arial" w:eastAsiaTheme="minorHAnsi" w:hAnsi="Arial" w:cs="Arial"/>
          <w:b/>
          <w:bCs/>
          <w:sz w:val="22"/>
          <w:szCs w:val="22"/>
          <w:lang w:eastAsia="en-US"/>
        </w:rPr>
      </w:pPr>
      <w:r w:rsidRPr="002F5843">
        <w:rPr>
          <w:rFonts w:ascii="Arial" w:eastAsiaTheme="minorHAnsi" w:hAnsi="Arial" w:cs="Arial"/>
          <w:b/>
          <w:bCs/>
          <w:sz w:val="22"/>
          <w:szCs w:val="22"/>
          <w:lang w:eastAsia="en-US"/>
        </w:rPr>
        <w:t>(EMPLEADOR – PROPONENTE)</w:t>
      </w:r>
    </w:p>
    <w:p w14:paraId="26B96CA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328AEB16"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1669745A" w14:textId="77777777" w:rsidR="00B96957" w:rsidRPr="002F5843" w:rsidRDefault="00B96957" w:rsidP="002F5843">
      <w:pPr>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6A14D80" w14:textId="77777777" w:rsidR="00B96957" w:rsidRPr="002F5843" w:rsidRDefault="00B96957" w:rsidP="002F5843">
      <w:pPr>
        <w:autoSpaceDE w:val="0"/>
        <w:autoSpaceDN w:val="0"/>
        <w:adjustRightInd w:val="0"/>
        <w:jc w:val="both"/>
        <w:outlineLvl w:val="0"/>
        <w:rPr>
          <w:rFonts w:ascii="Arial" w:hAnsi="Arial" w:cs="Arial"/>
          <w:sz w:val="22"/>
          <w:szCs w:val="22"/>
        </w:rPr>
      </w:pPr>
    </w:p>
    <w:p w14:paraId="5527192A" w14:textId="77777777" w:rsidR="00B96957" w:rsidRPr="002F5843" w:rsidRDefault="00B96957" w:rsidP="002F5843">
      <w:pPr>
        <w:autoSpaceDE w:val="0"/>
        <w:autoSpaceDN w:val="0"/>
        <w:adjustRightInd w:val="0"/>
        <w:jc w:val="both"/>
        <w:outlineLvl w:val="0"/>
        <w:rPr>
          <w:rFonts w:ascii="Arial" w:hAnsi="Arial" w:cs="Arial"/>
          <w:sz w:val="22"/>
          <w:szCs w:val="22"/>
        </w:rPr>
      </w:pPr>
    </w:p>
    <w:p w14:paraId="57FD4F27"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2BD25E6A"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407CDAC8"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10E1EF12"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469D32CC"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rPr>
      </w:pPr>
    </w:p>
    <w:p w14:paraId="17B28AD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rPr>
        <w:t xml:space="preserve">[Incluir número del Proceso de Contratación]  </w:t>
      </w:r>
    </w:p>
    <w:p w14:paraId="3785F017"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64FAA356"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p>
    <w:p w14:paraId="7E58FC78" w14:textId="77777777" w:rsidR="00B96957" w:rsidRPr="002F5843" w:rsidRDefault="00B96957" w:rsidP="002F5843">
      <w:pPr>
        <w:widowControl w:val="0"/>
        <w:jc w:val="both"/>
        <w:rPr>
          <w:rFonts w:ascii="Arial" w:eastAsiaTheme="minorHAnsi" w:hAnsi="Arial" w:cs="Arial"/>
          <w:sz w:val="22"/>
          <w:szCs w:val="22"/>
          <w:lang w:eastAsia="en-US"/>
        </w:rPr>
      </w:pPr>
      <w:r w:rsidRPr="002F5843">
        <w:rPr>
          <w:rFonts w:ascii="Arial" w:hAnsi="Arial" w:cs="Arial"/>
          <w:sz w:val="22"/>
          <w:szCs w:val="22"/>
        </w:rPr>
        <w:t>Estimados señores:</w:t>
      </w:r>
    </w:p>
    <w:p w14:paraId="36DA8CD1"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highlight w:val="lightGray"/>
          <w:lang w:eastAsia="en-US"/>
        </w:rPr>
        <w:t xml:space="preserve">[Incluir el nombre de la </w:t>
      </w:r>
      <w:r w:rsidRPr="002F5843">
        <w:rPr>
          <w:rFonts w:ascii="Arial" w:eastAsiaTheme="minorHAnsi" w:hAnsi="Arial"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2F5843">
        <w:rPr>
          <w:rFonts w:ascii="Arial" w:eastAsiaTheme="minorHAnsi" w:hAnsi="Arial" w:cs="Arial"/>
          <w:sz w:val="22"/>
          <w:szCs w:val="22"/>
          <w:lang w:eastAsia="en-US"/>
        </w:rPr>
        <w:t xml:space="preserve"> identificado con </w:t>
      </w:r>
      <w:r w:rsidRPr="002F5843">
        <w:rPr>
          <w:rFonts w:ascii="Arial" w:eastAsiaTheme="minorHAnsi" w:hAnsi="Arial" w:cs="Arial"/>
          <w:sz w:val="22"/>
          <w:szCs w:val="22"/>
          <w:highlight w:val="lightGray"/>
          <w:lang w:eastAsia="en-US"/>
        </w:rPr>
        <w:t>[Incluir el número de identificación]</w:t>
      </w:r>
      <w:r w:rsidRPr="002F5843">
        <w:rPr>
          <w:rFonts w:ascii="Arial" w:eastAsiaTheme="minorHAnsi" w:hAnsi="Arial" w:cs="Arial"/>
          <w:sz w:val="22"/>
          <w:szCs w:val="22"/>
          <w:lang w:eastAsia="en-US"/>
        </w:rPr>
        <w:t xml:space="preserve">, en mi condición de </w:t>
      </w:r>
      <w:r w:rsidRPr="002F5843">
        <w:rPr>
          <w:rFonts w:ascii="Arial" w:eastAsiaTheme="minorHAnsi" w:hAnsi="Arial" w:cs="Arial"/>
          <w:sz w:val="22"/>
          <w:szCs w:val="22"/>
          <w:highlight w:val="lightGray"/>
          <w:lang w:eastAsia="en-US"/>
        </w:rPr>
        <w:t>[Indicar si actúa como representante legal o revisor fiscal o representante del proponente plural]</w:t>
      </w:r>
      <w:r w:rsidRPr="002F5843">
        <w:rPr>
          <w:rFonts w:ascii="Arial" w:eastAsiaTheme="minorHAnsi" w:hAnsi="Arial" w:cs="Arial"/>
          <w:sz w:val="22"/>
          <w:szCs w:val="22"/>
          <w:lang w:eastAsia="en-US"/>
        </w:rPr>
        <w:t xml:space="preserve"> de </w:t>
      </w:r>
      <w:r w:rsidRPr="002F5843">
        <w:rPr>
          <w:rFonts w:ascii="Arial" w:eastAsiaTheme="minorHAnsi" w:hAnsi="Arial" w:cs="Arial"/>
          <w:sz w:val="22"/>
          <w:szCs w:val="22"/>
          <w:highlight w:val="lightGray"/>
          <w:lang w:eastAsia="en-US"/>
        </w:rPr>
        <w:t>[Incluir la razón social de la persona jurídica]</w:t>
      </w:r>
      <w:r w:rsidRPr="002F5843">
        <w:rPr>
          <w:rFonts w:ascii="Arial" w:eastAsiaTheme="minorHAnsi" w:hAnsi="Arial" w:cs="Arial"/>
          <w:sz w:val="22"/>
          <w:szCs w:val="22"/>
          <w:lang w:eastAsia="en-US"/>
        </w:rPr>
        <w:t xml:space="preserve"> </w:t>
      </w:r>
      <w:r w:rsidRPr="002F5843">
        <w:rPr>
          <w:rFonts w:ascii="Arial" w:eastAsiaTheme="minorHAnsi" w:hAnsi="Arial" w:cs="Arial"/>
          <w:sz w:val="22"/>
          <w:szCs w:val="22"/>
          <w:highlight w:val="lightGray"/>
          <w:lang w:eastAsia="en-US"/>
        </w:rPr>
        <w:t>[identificada con el NIT __________]</w:t>
      </w:r>
      <w:r w:rsidRPr="002F5843">
        <w:rPr>
          <w:rFonts w:ascii="Arial" w:eastAsiaTheme="minorHAnsi" w:hAnsi="Arial"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96957" w:rsidRPr="002F5843" w14:paraId="5933141A" w14:textId="77777777" w:rsidTr="00685A4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590643"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523E76"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 xml:space="preserve">Número de personas mayores no beneficiarias a la pensión de vejez, familiar o de </w:t>
            </w:r>
            <w:r w:rsidRPr="002F5843">
              <w:rPr>
                <w:rFonts w:ascii="Arial" w:eastAsiaTheme="minorHAnsi" w:hAnsi="Arial" w:cs="Arial"/>
                <w:b/>
                <w:sz w:val="22"/>
                <w:szCs w:val="22"/>
                <w:lang w:eastAsia="en-US"/>
              </w:rPr>
              <w:lastRenderedPageBreak/>
              <w:t>sobrevivencia y que hayan cumplido el requisito de pensión</w:t>
            </w:r>
            <w:r w:rsidRPr="002F5843">
              <w:rPr>
                <w:rFonts w:ascii="Arial" w:eastAsiaTheme="minorHAnsi" w:hAnsi="Arial" w:cs="Arial"/>
                <w:b/>
                <w:sz w:val="22"/>
                <w:szCs w:val="22"/>
                <w:lang w:eastAsia="en-US"/>
              </w:rPr>
              <w:fldChar w:fldCharType="begin"/>
            </w:r>
            <w:r w:rsidRPr="002F5843">
              <w:rPr>
                <w:rFonts w:ascii="Arial" w:eastAsiaTheme="minorHAnsi" w:hAnsi="Arial" w:cs="Arial"/>
                <w:b/>
                <w:sz w:val="22"/>
                <w:szCs w:val="22"/>
                <w:lang w:eastAsia="en-US"/>
              </w:rPr>
              <w:instrText xml:space="preserve"> AUTHOR  "Nombre y Apellidos" \* FirstCap  \* MERGEFORMAT </w:instrText>
            </w:r>
            <w:r w:rsidRPr="002F5843">
              <w:rPr>
                <w:rFonts w:ascii="Arial" w:eastAsiaTheme="minorHAnsi" w:hAnsi="Arial" w:cs="Arial"/>
                <w:b/>
                <w:sz w:val="22"/>
                <w:szCs w:val="22"/>
                <w:lang w:eastAsia="en-US"/>
              </w:rPr>
              <w:fldChar w:fldCharType="end"/>
            </w:r>
          </w:p>
        </w:tc>
      </w:tr>
      <w:tr w:rsidR="00B96957" w:rsidRPr="002F5843" w14:paraId="004F7BBD" w14:textId="77777777" w:rsidTr="00685A4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96FE1E" w14:textId="77777777" w:rsidR="00B96957" w:rsidRPr="002F5843" w:rsidRDefault="00B96957" w:rsidP="002F5843">
            <w:pPr>
              <w:jc w:val="both"/>
              <w:rPr>
                <w:rFonts w:ascii="Arial" w:eastAsiaTheme="minorHAnsi" w:hAnsi="Arial" w:cs="Arial"/>
                <w:b/>
                <w:color w:val="4A442A"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F821E" w14:textId="77777777" w:rsidR="00B96957" w:rsidRPr="002F5843" w:rsidRDefault="00B96957" w:rsidP="002F5843">
            <w:pPr>
              <w:jc w:val="both"/>
              <w:rPr>
                <w:rFonts w:ascii="Arial" w:eastAsiaTheme="minorHAnsi" w:hAnsi="Arial" w:cs="Arial"/>
                <w:color w:val="4A442A" w:themeColor="background2" w:themeShade="40"/>
                <w:sz w:val="22"/>
                <w:szCs w:val="22"/>
                <w:lang w:eastAsia="en-US"/>
              </w:rPr>
            </w:pPr>
          </w:p>
        </w:tc>
      </w:tr>
    </w:tbl>
    <w:p w14:paraId="044AB60A" w14:textId="77777777" w:rsidR="00B96957" w:rsidRPr="002F5843" w:rsidRDefault="00B96957" w:rsidP="002F5843">
      <w:pPr>
        <w:jc w:val="both"/>
        <w:rPr>
          <w:rFonts w:ascii="Arial" w:eastAsiaTheme="minorHAnsi" w:hAnsi="Arial" w:cs="Arial"/>
          <w:sz w:val="22"/>
          <w:szCs w:val="22"/>
          <w:lang w:eastAsia="en-US"/>
        </w:rPr>
      </w:pPr>
    </w:p>
    <w:p w14:paraId="41364FD6"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lang w:eastAsia="en-US"/>
        </w:rPr>
        <w:t>[</w:t>
      </w:r>
      <w:r w:rsidRPr="002F5843">
        <w:rPr>
          <w:rFonts w:ascii="Arial" w:eastAsiaTheme="minorHAnsi" w:hAnsi="Arial" w:cs="Arial"/>
          <w:sz w:val="22"/>
          <w:szCs w:val="22"/>
          <w:highlight w:val="lightGray"/>
          <w:lang w:eastAsia="en-US"/>
        </w:rPr>
        <w:t>Incluir el siguiente cuadro para los proponentes plurales</w:t>
      </w:r>
      <w:r w:rsidRPr="002F5843">
        <w:rPr>
          <w:rFonts w:ascii="Arial" w:eastAsiaTheme="minorHAnsi" w:hAnsi="Arial" w:cs="Arial"/>
          <w:sz w:val="22"/>
          <w:szCs w:val="22"/>
          <w:lang w:eastAsia="en-US"/>
        </w:rPr>
        <w:t xml:space="preserve">] </w:t>
      </w:r>
    </w:p>
    <w:p w14:paraId="5BA1A16A" w14:textId="77777777" w:rsidR="00B96957" w:rsidRPr="002F5843" w:rsidRDefault="00B96957" w:rsidP="002F5843">
      <w:pPr>
        <w:jc w:val="both"/>
        <w:rPr>
          <w:rFonts w:ascii="Arial" w:eastAsiaTheme="minorHAnsi" w:hAnsi="Arial" w:cs="Arial"/>
          <w:sz w:val="22"/>
          <w:szCs w:val="22"/>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96957" w:rsidRPr="002F5843" w14:paraId="09FD2382" w14:textId="77777777" w:rsidTr="00685A4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2BA3CF1"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DC0D6CC"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Número de personas mayores, no beneficiarias a la pensión de vejez, familiar o de sobrevivencia y que hayan cumplido el requisito de pensión de los integrantes del proponente plural</w:t>
            </w:r>
            <w:r w:rsidRPr="002F5843">
              <w:rPr>
                <w:rFonts w:ascii="Arial" w:eastAsiaTheme="minorHAnsi" w:hAnsi="Arial" w:cs="Arial"/>
                <w:b/>
                <w:sz w:val="22"/>
                <w:szCs w:val="22"/>
                <w:lang w:eastAsia="en-US"/>
              </w:rPr>
              <w:fldChar w:fldCharType="begin"/>
            </w:r>
            <w:r w:rsidRPr="002F5843">
              <w:rPr>
                <w:rFonts w:ascii="Arial" w:eastAsiaTheme="minorHAnsi" w:hAnsi="Arial" w:cs="Arial"/>
                <w:b/>
                <w:sz w:val="22"/>
                <w:szCs w:val="22"/>
                <w:lang w:eastAsia="en-US"/>
              </w:rPr>
              <w:instrText xml:space="preserve"> AUTHOR  "Nombre y Apellidos" \* FirstCap  \* MERGEFORMAT </w:instrText>
            </w:r>
            <w:r w:rsidRPr="002F5843">
              <w:rPr>
                <w:rFonts w:ascii="Arial" w:eastAsiaTheme="minorHAnsi" w:hAnsi="Arial" w:cs="Arial"/>
                <w:b/>
                <w:sz w:val="22"/>
                <w:szCs w:val="22"/>
                <w:lang w:eastAsia="en-US"/>
              </w:rPr>
              <w:fldChar w:fldCharType="end"/>
            </w:r>
          </w:p>
        </w:tc>
      </w:tr>
      <w:tr w:rsidR="00B96957" w:rsidRPr="002F5843" w14:paraId="2C8AF3E9" w14:textId="77777777" w:rsidTr="00685A4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47EC12" w14:textId="77777777" w:rsidR="00B96957" w:rsidRPr="002F5843" w:rsidRDefault="00B96957" w:rsidP="002F5843">
            <w:pPr>
              <w:jc w:val="both"/>
              <w:rPr>
                <w:rFonts w:ascii="Arial" w:eastAsiaTheme="minorHAnsi" w:hAnsi="Arial" w:cs="Arial"/>
                <w:b/>
                <w:color w:val="4A442A"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5113" w14:textId="77777777" w:rsidR="00B96957" w:rsidRPr="002F5843" w:rsidRDefault="00B96957" w:rsidP="002F5843">
            <w:pPr>
              <w:jc w:val="both"/>
              <w:rPr>
                <w:rFonts w:ascii="Arial" w:eastAsiaTheme="minorHAnsi" w:hAnsi="Arial" w:cs="Arial"/>
                <w:color w:val="4A442A" w:themeColor="background2" w:themeShade="40"/>
                <w:sz w:val="22"/>
                <w:szCs w:val="22"/>
                <w:lang w:eastAsia="en-US"/>
              </w:rPr>
            </w:pPr>
          </w:p>
        </w:tc>
      </w:tr>
    </w:tbl>
    <w:p w14:paraId="69BBF959" w14:textId="77777777" w:rsidR="00B96957" w:rsidRPr="002F5843" w:rsidRDefault="00B96957" w:rsidP="002F5843">
      <w:pPr>
        <w:widowControl w:val="0"/>
        <w:jc w:val="both"/>
        <w:rPr>
          <w:rFonts w:ascii="Arial" w:hAnsi="Arial" w:cs="Arial"/>
          <w:sz w:val="22"/>
          <w:szCs w:val="22"/>
        </w:rPr>
      </w:pPr>
    </w:p>
    <w:p w14:paraId="6B59C503"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6DE803B1" w14:textId="77777777" w:rsidR="00B96957" w:rsidRPr="002F5843" w:rsidRDefault="00B96957" w:rsidP="002F5843">
      <w:pPr>
        <w:jc w:val="both"/>
        <w:rPr>
          <w:rFonts w:ascii="Arial" w:eastAsiaTheme="minorHAnsi" w:hAnsi="Arial" w:cs="Arial"/>
          <w:b/>
          <w:sz w:val="22"/>
          <w:szCs w:val="22"/>
          <w:lang w:eastAsia="en-US"/>
        </w:rPr>
      </w:pPr>
    </w:p>
    <w:p w14:paraId="78E28406"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______________________________________</w:t>
      </w:r>
    </w:p>
    <w:p w14:paraId="24EFDB95" w14:textId="77777777" w:rsidR="00B96957" w:rsidRPr="002F5843" w:rsidRDefault="00B96957" w:rsidP="002F5843">
      <w:pPr>
        <w:jc w:val="both"/>
        <w:rPr>
          <w:rFonts w:ascii="Arial" w:eastAsiaTheme="minorHAnsi" w:hAnsi="Arial" w:cs="Arial"/>
          <w:sz w:val="22"/>
          <w:szCs w:val="22"/>
          <w:highlight w:val="lightGray"/>
          <w:lang w:eastAsia="en-US"/>
        </w:rPr>
      </w:pPr>
      <w:r w:rsidRPr="002F5843">
        <w:rPr>
          <w:rFonts w:ascii="Arial" w:eastAsiaTheme="minorHAnsi" w:hAnsi="Arial" w:cs="Arial"/>
          <w:sz w:val="22"/>
          <w:szCs w:val="22"/>
          <w:highlight w:val="lightGray"/>
          <w:lang w:eastAsia="en-US"/>
        </w:rPr>
        <w:t xml:space="preserve">[Nombre y firma de la </w:t>
      </w:r>
      <w:r w:rsidRPr="002F5843">
        <w:rPr>
          <w:rFonts w:ascii="Arial" w:eastAsiaTheme="minorHAnsi" w:hAnsi="Arial"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2F5843">
        <w:rPr>
          <w:rFonts w:ascii="Arial" w:eastAsiaTheme="minorHAnsi" w:hAnsi="Arial" w:cs="Arial"/>
          <w:sz w:val="22"/>
          <w:szCs w:val="22"/>
          <w:highlight w:val="lightGray"/>
          <w:lang w:eastAsia="en-US"/>
        </w:rPr>
        <w:t>]</w:t>
      </w:r>
    </w:p>
    <w:p w14:paraId="0400BDE9" w14:textId="77777777" w:rsidR="00B96957" w:rsidRPr="002F5843" w:rsidRDefault="00B96957" w:rsidP="002F5843">
      <w:pPr>
        <w:jc w:val="both"/>
        <w:rPr>
          <w:rFonts w:ascii="Arial" w:hAnsi="Arial" w:cs="Arial"/>
          <w:b/>
          <w:bCs/>
          <w:sz w:val="22"/>
          <w:szCs w:val="22"/>
        </w:rPr>
      </w:pPr>
    </w:p>
    <w:p w14:paraId="2B8248B2" w14:textId="77777777" w:rsidR="00B96957" w:rsidRPr="002F5843" w:rsidRDefault="00B96957" w:rsidP="002F5843">
      <w:pPr>
        <w:jc w:val="both"/>
        <w:rPr>
          <w:rFonts w:ascii="Arial" w:hAnsi="Arial" w:cs="Arial"/>
          <w:b/>
          <w:bCs/>
          <w:sz w:val="22"/>
          <w:szCs w:val="22"/>
        </w:rPr>
      </w:pPr>
    </w:p>
    <w:p w14:paraId="402B9F38" w14:textId="5AD89A03" w:rsidR="00B96957" w:rsidRPr="002F5843" w:rsidRDefault="00B5276E" w:rsidP="002F5843">
      <w:pPr>
        <w:jc w:val="both"/>
        <w:rPr>
          <w:rFonts w:ascii="Arial" w:hAnsi="Arial" w:cs="Arial"/>
          <w:b/>
          <w:bCs/>
          <w:sz w:val="22"/>
          <w:szCs w:val="22"/>
        </w:rPr>
      </w:pPr>
      <w:bookmarkStart w:id="5" w:name="_Hlk65589619"/>
      <w:r w:rsidRPr="002F5843">
        <w:rPr>
          <w:rFonts w:ascii="Arial" w:hAnsi="Arial" w:cs="Arial"/>
          <w:b/>
          <w:bCs/>
          <w:sz w:val="22"/>
          <w:szCs w:val="22"/>
        </w:rPr>
        <w:t xml:space="preserve">FORMATO </w:t>
      </w:r>
      <w:r w:rsidR="002934C3" w:rsidRPr="002F5843">
        <w:rPr>
          <w:rFonts w:ascii="Arial" w:hAnsi="Arial" w:cs="Arial"/>
          <w:b/>
          <w:bCs/>
          <w:sz w:val="22"/>
          <w:szCs w:val="22"/>
        </w:rPr>
        <w:t>13</w:t>
      </w:r>
      <w:r w:rsidR="00B96957" w:rsidRPr="002F5843">
        <w:rPr>
          <w:rFonts w:ascii="Arial" w:hAnsi="Arial" w:cs="Arial"/>
          <w:b/>
          <w:bCs/>
          <w:sz w:val="22"/>
          <w:szCs w:val="22"/>
        </w:rPr>
        <w:t xml:space="preserve"> – VINCULACIÓN DE PERSONAS MAYORES Y NO BENEFICIARIAS DE LA PENSIÓN DE VEJEZ, FAMILIAR O SOBREVIVENCIA</w:t>
      </w:r>
    </w:p>
    <w:p w14:paraId="6487F6EA" w14:textId="77777777" w:rsidR="00B96957" w:rsidRPr="002F5843" w:rsidRDefault="00B96957" w:rsidP="002F5843">
      <w:pPr>
        <w:jc w:val="both"/>
        <w:rPr>
          <w:rFonts w:ascii="Arial" w:hAnsi="Arial" w:cs="Arial"/>
          <w:b/>
          <w:bCs/>
          <w:sz w:val="22"/>
          <w:szCs w:val="22"/>
        </w:rPr>
      </w:pPr>
      <w:r w:rsidRPr="002F5843">
        <w:rPr>
          <w:rFonts w:ascii="Arial" w:hAnsi="Arial" w:cs="Arial"/>
          <w:b/>
          <w:bCs/>
          <w:sz w:val="22"/>
          <w:szCs w:val="22"/>
        </w:rPr>
        <w:t>(TRABAJADOR)</w:t>
      </w:r>
    </w:p>
    <w:p w14:paraId="4F186B77"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76DF82C1"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2F5843">
        <w:rPr>
          <w:rFonts w:ascii="Arial" w:hAnsi="Arial" w:cs="Arial"/>
          <w:sz w:val="22"/>
          <w:szCs w:val="22"/>
        </w:rPr>
        <w:t>]</w:t>
      </w:r>
    </w:p>
    <w:p w14:paraId="77A80DBC"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0523ED98"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4E5EA347"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1FAACA70"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7624F6E3"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03205842" w14:textId="77777777" w:rsidR="00B96957" w:rsidRPr="002F5843" w:rsidRDefault="00B96957" w:rsidP="002F5843">
      <w:pPr>
        <w:jc w:val="both"/>
        <w:rPr>
          <w:rFonts w:ascii="Arial" w:hAnsi="Arial" w:cs="Arial"/>
          <w:sz w:val="22"/>
          <w:szCs w:val="22"/>
        </w:rPr>
      </w:pPr>
    </w:p>
    <w:p w14:paraId="0AE67DC6"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4773C556"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rPr>
        <w:t xml:space="preserve">[Incluir número del Proceso de Contratación]  </w:t>
      </w:r>
    </w:p>
    <w:p w14:paraId="3F664BC0"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5274D54C"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highlight w:val="lightGray"/>
        </w:rPr>
        <w:t>[Incluir cuando el Proceso de Contratación sea estructurado por lotes o grupos]</w:t>
      </w:r>
      <w:r w:rsidRPr="002F5843">
        <w:rPr>
          <w:rFonts w:ascii="Arial" w:eastAsia="Arial" w:hAnsi="Arial" w:cs="Arial"/>
          <w:sz w:val="22"/>
          <w:szCs w:val="22"/>
        </w:rPr>
        <w:t xml:space="preserve"> </w:t>
      </w:r>
      <w:r w:rsidRPr="002F5843">
        <w:rPr>
          <w:rFonts w:ascii="Arial" w:hAnsi="Arial" w:cs="Arial"/>
          <w:sz w:val="22"/>
          <w:szCs w:val="22"/>
        </w:rPr>
        <w:t xml:space="preserve">Lote: </w:t>
      </w:r>
      <w:r w:rsidRPr="002F5843">
        <w:rPr>
          <w:rFonts w:ascii="Arial" w:hAnsi="Arial" w:cs="Arial"/>
          <w:sz w:val="22"/>
          <w:szCs w:val="22"/>
          <w:highlight w:val="lightGray"/>
        </w:rPr>
        <w:t>[Indicar el lote o lotes a los cuales se presenta oferta.]</w:t>
      </w:r>
    </w:p>
    <w:p w14:paraId="6727A890"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p>
    <w:p w14:paraId="777A81FD"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31D9B368" w14:textId="77777777" w:rsidR="00B96957" w:rsidRPr="002F5843" w:rsidRDefault="00B96957" w:rsidP="002F5843">
      <w:pPr>
        <w:jc w:val="both"/>
        <w:rPr>
          <w:rFonts w:ascii="Arial" w:hAnsi="Arial" w:cs="Arial"/>
          <w:sz w:val="22"/>
          <w:szCs w:val="22"/>
        </w:rPr>
      </w:pPr>
    </w:p>
    <w:p w14:paraId="07C47739"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 xml:space="preserve">[Incluir el nombre del trabajador vinculado en la planta de personal la </w:t>
      </w:r>
      <w:r w:rsidRPr="002F5843">
        <w:rPr>
          <w:rFonts w:ascii="Arial" w:hAnsi="Arial" w:cs="Arial"/>
          <w:sz w:val="22"/>
          <w:szCs w:val="22"/>
          <w:highlight w:val="lightGray"/>
          <w:shd w:val="clear" w:color="auto" w:fill="FFFFFF"/>
        </w:rPr>
        <w:t>persona natural o de la persona jurídica]</w:t>
      </w:r>
      <w:r w:rsidRPr="002F5843">
        <w:rPr>
          <w:rFonts w:ascii="Arial" w:hAnsi="Arial" w:cs="Arial"/>
          <w:sz w:val="22"/>
          <w:szCs w:val="22"/>
        </w:rPr>
        <w:t xml:space="preserve"> identificado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mi condición de </w:t>
      </w:r>
      <w:r w:rsidRPr="002F5843">
        <w:rPr>
          <w:rFonts w:ascii="Arial" w:hAnsi="Arial" w:cs="Arial"/>
          <w:sz w:val="22"/>
          <w:szCs w:val="22"/>
        </w:rPr>
        <w:lastRenderedPageBreak/>
        <w:t xml:space="preserve">trabajador vinculado a </w:t>
      </w:r>
      <w:r w:rsidRPr="002F5843">
        <w:rPr>
          <w:rFonts w:ascii="Arial" w:hAnsi="Arial" w:cs="Arial"/>
          <w:sz w:val="22"/>
          <w:szCs w:val="22"/>
          <w:highlight w:val="lightGray"/>
        </w:rPr>
        <w:t>[Indicar el nombre de la persona jurídica o persona natural]</w:t>
      </w:r>
      <w:r w:rsidRPr="002F5843">
        <w:rPr>
          <w:rFonts w:ascii="Arial" w:hAnsi="Arial" w:cs="Arial"/>
          <w:sz w:val="22"/>
          <w:szCs w:val="22"/>
        </w:rPr>
        <w:t xml:space="preserve">, </w:t>
      </w:r>
      <w:r w:rsidRPr="002F5843">
        <w:rPr>
          <w:rFonts w:ascii="Arial" w:hAnsi="Arial" w:cs="Arial"/>
          <w:sz w:val="22"/>
          <w:szCs w:val="22"/>
          <w:highlight w:val="lightGray"/>
        </w:rPr>
        <w:t>[identificada con NIT __________]</w:t>
      </w:r>
      <w:r w:rsidRPr="002F5843">
        <w:rPr>
          <w:rFonts w:ascii="Arial" w:hAnsi="Arial" w:cs="Arial"/>
          <w:sz w:val="22"/>
          <w:szCs w:val="22"/>
        </w:rPr>
        <w:t xml:space="preserve">, certifico bajo la gravedad de juramento que no soy beneficiario de la pensión de vejez, familiar o de sobrevivencia y ya cumplí la edad de pensión. </w:t>
      </w:r>
    </w:p>
    <w:p w14:paraId="171E8267" w14:textId="77777777" w:rsidR="00B96957" w:rsidRPr="002F5843" w:rsidRDefault="00B96957" w:rsidP="002F5843">
      <w:pPr>
        <w:widowControl w:val="0"/>
        <w:jc w:val="both"/>
        <w:rPr>
          <w:rFonts w:ascii="Arial" w:hAnsi="Arial" w:cs="Arial"/>
          <w:sz w:val="22"/>
          <w:szCs w:val="22"/>
        </w:rPr>
      </w:pPr>
    </w:p>
    <w:p w14:paraId="087D61D8"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4D1F4654" w14:textId="77777777" w:rsidR="00B96957" w:rsidRPr="002F5843" w:rsidRDefault="00B96957" w:rsidP="002F5843">
      <w:pPr>
        <w:jc w:val="both"/>
        <w:rPr>
          <w:rFonts w:ascii="Arial" w:hAnsi="Arial" w:cs="Arial"/>
          <w:b/>
          <w:sz w:val="22"/>
          <w:szCs w:val="22"/>
        </w:rPr>
      </w:pPr>
    </w:p>
    <w:p w14:paraId="43D9DA75" w14:textId="77777777" w:rsidR="00B96957" w:rsidRPr="002F5843" w:rsidRDefault="00B96957" w:rsidP="002F5843">
      <w:pPr>
        <w:jc w:val="both"/>
        <w:rPr>
          <w:rFonts w:ascii="Arial" w:hAnsi="Arial" w:cs="Arial"/>
          <w:b/>
          <w:sz w:val="22"/>
          <w:szCs w:val="22"/>
        </w:rPr>
      </w:pPr>
    </w:p>
    <w:p w14:paraId="179EA175"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________________________________________</w:t>
      </w:r>
    </w:p>
    <w:p w14:paraId="3BA4CF02" w14:textId="77777777" w:rsidR="00B96957" w:rsidRPr="002F5843" w:rsidRDefault="00B96957" w:rsidP="002F5843">
      <w:pPr>
        <w:jc w:val="both"/>
        <w:rPr>
          <w:rFonts w:ascii="Arial" w:hAnsi="Arial" w:cs="Arial"/>
          <w:sz w:val="22"/>
          <w:szCs w:val="22"/>
          <w:highlight w:val="lightGray"/>
        </w:rPr>
      </w:pPr>
      <w:r w:rsidRPr="002F5843">
        <w:rPr>
          <w:rFonts w:ascii="Arial" w:hAnsi="Arial" w:cs="Arial"/>
          <w:sz w:val="22"/>
          <w:szCs w:val="22"/>
          <w:highlight w:val="lightGray"/>
        </w:rPr>
        <w:t>[Nombre y firma del trabajador vinculado a la persona natural o jurídica]</w:t>
      </w:r>
    </w:p>
    <w:bookmarkEnd w:id="5"/>
    <w:p w14:paraId="76A4D85C" w14:textId="77777777" w:rsidR="00B96957" w:rsidRPr="002F5843" w:rsidRDefault="00B96957" w:rsidP="002F5843">
      <w:pPr>
        <w:jc w:val="both"/>
        <w:rPr>
          <w:rFonts w:ascii="Arial" w:hAnsi="Arial" w:cs="Arial"/>
          <w:sz w:val="22"/>
          <w:szCs w:val="22"/>
        </w:rPr>
      </w:pPr>
    </w:p>
    <w:p w14:paraId="7CF54755" w14:textId="77777777" w:rsidR="000B7908" w:rsidRPr="002F5843" w:rsidRDefault="000B7908" w:rsidP="002F5843">
      <w:pPr>
        <w:jc w:val="both"/>
        <w:rPr>
          <w:rFonts w:ascii="Arial" w:hAnsi="Arial" w:cs="Arial"/>
          <w:b/>
          <w:bCs/>
          <w:sz w:val="22"/>
          <w:szCs w:val="22"/>
        </w:rPr>
      </w:pPr>
    </w:p>
    <w:p w14:paraId="2D0D25AD" w14:textId="1CDDD638" w:rsidR="00B96957" w:rsidRPr="002F5843" w:rsidRDefault="00B5276E" w:rsidP="002F5843">
      <w:pPr>
        <w:jc w:val="both"/>
        <w:rPr>
          <w:rFonts w:ascii="Arial" w:hAnsi="Arial" w:cs="Arial"/>
          <w:b/>
          <w:bCs/>
          <w:sz w:val="22"/>
          <w:szCs w:val="22"/>
        </w:rPr>
      </w:pPr>
      <w:r w:rsidRPr="002F5843">
        <w:rPr>
          <w:rFonts w:ascii="Arial" w:hAnsi="Arial" w:cs="Arial"/>
          <w:b/>
          <w:bCs/>
          <w:sz w:val="22"/>
          <w:szCs w:val="22"/>
        </w:rPr>
        <w:t xml:space="preserve">FORMATO </w:t>
      </w:r>
      <w:r w:rsidR="002934C3" w:rsidRPr="002F5843">
        <w:rPr>
          <w:rFonts w:ascii="Arial" w:hAnsi="Arial" w:cs="Arial"/>
          <w:b/>
          <w:bCs/>
          <w:sz w:val="22"/>
          <w:szCs w:val="22"/>
        </w:rPr>
        <w:t>14</w:t>
      </w:r>
      <w:r w:rsidR="00B96957" w:rsidRPr="002F5843">
        <w:rPr>
          <w:rFonts w:ascii="Arial" w:hAnsi="Arial" w:cs="Arial"/>
          <w:b/>
          <w:bCs/>
          <w:sz w:val="22"/>
          <w:szCs w:val="22"/>
        </w:rPr>
        <w:t xml:space="preserve"> – VINCULACIÓN DE POBLACIÓN INDÍGENA, NEGRA, AFROCOLOMBIANA, RAIZAL, PALENQUERA, RROM O GITANA</w:t>
      </w:r>
    </w:p>
    <w:p w14:paraId="6C6B392F" w14:textId="77777777" w:rsidR="00B96957" w:rsidRPr="002F5843" w:rsidRDefault="00B96957" w:rsidP="002F5843">
      <w:pPr>
        <w:jc w:val="both"/>
        <w:rPr>
          <w:rFonts w:ascii="Arial" w:hAnsi="Arial" w:cs="Arial"/>
          <w:b/>
          <w:bCs/>
          <w:sz w:val="22"/>
          <w:szCs w:val="22"/>
        </w:rPr>
      </w:pPr>
    </w:p>
    <w:p w14:paraId="687DAA05"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[La información de este formato contiene datos sensibles la cual está sujeta a reserva legal y por tanto no se podrá publicar en el SECOP I y II para su conocimiento</w:t>
      </w:r>
      <w:r w:rsidRPr="002F5843">
        <w:rPr>
          <w:rFonts w:ascii="Arial" w:hAnsi="Arial" w:cs="Arial"/>
          <w:sz w:val="22"/>
          <w:szCs w:val="22"/>
        </w:rPr>
        <w:t>]</w:t>
      </w:r>
    </w:p>
    <w:p w14:paraId="37F07C06"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1FD2D5D6"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76623C8B"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31B99D7A"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38DB2A43"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4AF1171E"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Proceso de Contratación [</w:t>
      </w:r>
      <w:r w:rsidRPr="002F5843">
        <w:rPr>
          <w:rFonts w:ascii="Arial" w:hAnsi="Arial" w:cs="Arial"/>
          <w:sz w:val="22"/>
          <w:szCs w:val="22"/>
          <w:highlight w:val="lightGray"/>
        </w:rPr>
        <w:t xml:space="preserve">Incluir número del Proceso de Contratación]  </w:t>
      </w:r>
    </w:p>
    <w:p w14:paraId="1E10BE61"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036458F9"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highlight w:val="lightGray"/>
        </w:rPr>
        <w:t>[Incluir cuando el Proceso de Contratación sea estructurado por lotes o grupos]</w:t>
      </w:r>
      <w:r w:rsidRPr="002F5843">
        <w:rPr>
          <w:rFonts w:ascii="Arial" w:eastAsia="Arial" w:hAnsi="Arial" w:cs="Arial"/>
          <w:sz w:val="22"/>
          <w:szCs w:val="22"/>
        </w:rPr>
        <w:t xml:space="preserve"> </w:t>
      </w:r>
      <w:r w:rsidRPr="002F5843">
        <w:rPr>
          <w:rFonts w:ascii="Arial" w:hAnsi="Arial" w:cs="Arial"/>
          <w:sz w:val="22"/>
          <w:szCs w:val="22"/>
        </w:rPr>
        <w:t xml:space="preserve">Lote: </w:t>
      </w:r>
      <w:r w:rsidRPr="002F5843">
        <w:rPr>
          <w:rFonts w:ascii="Arial" w:hAnsi="Arial" w:cs="Arial"/>
          <w:sz w:val="22"/>
          <w:szCs w:val="22"/>
          <w:highlight w:val="lightGray"/>
        </w:rPr>
        <w:t>[Indicar el lote o lotes a los cuales se presenta oferta.]</w:t>
      </w:r>
    </w:p>
    <w:p w14:paraId="3BB5F1BE"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p>
    <w:p w14:paraId="4E07E315"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1F9F8D66"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[Incluir el nombre d</w:t>
      </w:r>
      <w:r w:rsidRPr="002F5843">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2F5843">
        <w:rPr>
          <w:rFonts w:ascii="Arial" w:hAnsi="Arial" w:cs="Arial"/>
          <w:sz w:val="22"/>
          <w:szCs w:val="22"/>
        </w:rPr>
        <w:t xml:space="preserve"> identificado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mi condición de </w:t>
      </w:r>
      <w:r w:rsidRPr="002F5843">
        <w:rPr>
          <w:rFonts w:ascii="Arial" w:hAnsi="Arial" w:cs="Arial"/>
          <w:sz w:val="22"/>
          <w:szCs w:val="22"/>
          <w:highlight w:val="lightGray"/>
        </w:rPr>
        <w:t>[Indicar si actúa como representante legal o revisor fiscal]</w:t>
      </w:r>
      <w:r w:rsidRPr="002F5843">
        <w:rPr>
          <w:rFonts w:ascii="Arial" w:hAnsi="Arial" w:cs="Arial"/>
          <w:sz w:val="22"/>
          <w:szCs w:val="22"/>
        </w:rPr>
        <w:t xml:space="preserve">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w:t>
      </w:r>
      <w:r w:rsidRPr="002F5843">
        <w:rPr>
          <w:rFonts w:ascii="Arial" w:hAnsi="Arial" w:cs="Arial"/>
          <w:sz w:val="22"/>
          <w:szCs w:val="22"/>
          <w:highlight w:val="lightGray"/>
        </w:rPr>
        <w:t>[identificada con el NIT __________]</w:t>
      </w:r>
      <w:r w:rsidRPr="002F5843">
        <w:rPr>
          <w:rFonts w:ascii="Arial" w:hAnsi="Arial" w:cs="Arial"/>
          <w:sz w:val="22"/>
          <w:szCs w:val="22"/>
        </w:rPr>
        <w:t>, certifico bajo la gravedad de juramento que:</w:t>
      </w:r>
    </w:p>
    <w:p w14:paraId="470043B1" w14:textId="77777777" w:rsidR="00B96957" w:rsidRPr="002F5843" w:rsidRDefault="00B96957" w:rsidP="002F5843">
      <w:pPr>
        <w:jc w:val="both"/>
        <w:rPr>
          <w:rFonts w:ascii="Arial" w:hAnsi="Arial" w:cs="Arial"/>
          <w:sz w:val="22"/>
          <w:szCs w:val="22"/>
        </w:rPr>
      </w:pPr>
    </w:p>
    <w:p w14:paraId="7031BBA2" w14:textId="77777777" w:rsidR="00B96957" w:rsidRPr="002F5843" w:rsidRDefault="00B96957" w:rsidP="002F5843">
      <w:pPr>
        <w:pStyle w:val="Prrafodelista"/>
        <w:numPr>
          <w:ilvl w:val="0"/>
          <w:numId w:val="17"/>
        </w:numPr>
        <w:jc w:val="both"/>
        <w:rPr>
          <w:rFonts w:ascii="Arial" w:hAnsi="Arial" w:cs="Arial"/>
          <w:sz w:val="22"/>
          <w:szCs w:val="22"/>
          <w:lang w:val="es-ES"/>
        </w:rPr>
      </w:pPr>
      <w:r w:rsidRPr="002F5843">
        <w:rPr>
          <w:rFonts w:ascii="Arial" w:hAnsi="Arial" w:cs="Arial"/>
          <w:sz w:val="22"/>
          <w:szCs w:val="22"/>
          <w:lang w:val="es-ES"/>
        </w:rPr>
        <w:t xml:space="preserve">El número total de trabajadores vinculados a la nómina corresponden a </w:t>
      </w:r>
      <w:r w:rsidRPr="002F5843">
        <w:rPr>
          <w:rFonts w:ascii="Arial" w:hAnsi="Arial" w:cs="Arial"/>
          <w:sz w:val="22"/>
          <w:szCs w:val="22"/>
          <w:highlight w:val="lightGray"/>
          <w:lang w:val="es-ES"/>
        </w:rPr>
        <w:t>[Diligenciar el número de trabajadores vinculados a la nómina]</w:t>
      </w:r>
    </w:p>
    <w:p w14:paraId="3EF829FE" w14:textId="77777777" w:rsidR="00B96957" w:rsidRPr="002F5843" w:rsidRDefault="00B96957" w:rsidP="002F5843">
      <w:pPr>
        <w:pStyle w:val="Prrafodelista"/>
        <w:ind w:left="1080"/>
        <w:jc w:val="both"/>
        <w:rPr>
          <w:rFonts w:ascii="Arial" w:hAnsi="Arial" w:cs="Arial"/>
          <w:sz w:val="22"/>
          <w:szCs w:val="22"/>
          <w:lang w:val="es-ES"/>
        </w:rPr>
      </w:pPr>
    </w:p>
    <w:p w14:paraId="516FBDBA" w14:textId="77777777" w:rsidR="00B96957" w:rsidRPr="002F5843" w:rsidRDefault="00B96957" w:rsidP="002F5843">
      <w:pPr>
        <w:pStyle w:val="Prrafodelista"/>
        <w:numPr>
          <w:ilvl w:val="0"/>
          <w:numId w:val="17"/>
        </w:numPr>
        <w:jc w:val="both"/>
        <w:rPr>
          <w:rFonts w:ascii="Arial" w:hAnsi="Arial" w:cs="Arial"/>
          <w:sz w:val="22"/>
          <w:szCs w:val="22"/>
          <w:lang w:val="es-ES"/>
        </w:rPr>
      </w:pPr>
      <w:r w:rsidRPr="002F5843">
        <w:rPr>
          <w:rFonts w:ascii="Arial" w:hAnsi="Arial" w:cs="Arial"/>
          <w:sz w:val="22"/>
          <w:szCs w:val="22"/>
          <w:lang w:val="es-ES"/>
        </w:rPr>
        <w:t xml:space="preserve">En la nómina están vinculadas las siguientes personas: </w:t>
      </w:r>
      <w:r w:rsidRPr="002F5843">
        <w:rPr>
          <w:rFonts w:ascii="Arial" w:hAnsi="Arial" w:cs="Arial"/>
          <w:sz w:val="22"/>
          <w:szCs w:val="22"/>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96957" w:rsidRPr="002F5843" w14:paraId="64015C8E" w14:textId="77777777" w:rsidTr="00685A4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CE7B36" w14:textId="77777777" w:rsidR="00B96957" w:rsidRPr="002F5843" w:rsidRDefault="00B96957" w:rsidP="002F5843">
            <w:pPr>
              <w:jc w:val="both"/>
              <w:rPr>
                <w:rFonts w:ascii="Arial" w:hAnsi="Arial" w:cs="Arial"/>
                <w:caps/>
                <w:sz w:val="22"/>
                <w:szCs w:val="22"/>
              </w:rPr>
            </w:pPr>
          </w:p>
          <w:p w14:paraId="7A599D02"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 xml:space="preserve">Nombre completo  </w:t>
            </w:r>
          </w:p>
        </w:tc>
        <w:tc>
          <w:tcPr>
            <w:tcW w:w="3611" w:type="dxa"/>
            <w:hideMark/>
          </w:tcPr>
          <w:p w14:paraId="5AE94020" w14:textId="77777777" w:rsidR="00B96957" w:rsidRPr="002F5843" w:rsidRDefault="00B96957" w:rsidP="002F584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414DE2C4" w14:textId="77777777" w:rsidR="00B96957" w:rsidRPr="002F5843" w:rsidRDefault="00B96957" w:rsidP="002F584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F5843">
              <w:rPr>
                <w:rFonts w:ascii="Arial" w:hAnsi="Arial" w:cs="Arial"/>
                <w:sz w:val="22"/>
                <w:szCs w:val="22"/>
              </w:rPr>
              <w:t>Número de identificación</w:t>
            </w:r>
            <w:r w:rsidRPr="002F5843">
              <w:rPr>
                <w:rFonts w:ascii="Arial" w:hAnsi="Arial" w:cs="Arial"/>
                <w:sz w:val="22"/>
                <w:szCs w:val="22"/>
              </w:rPr>
              <w:fldChar w:fldCharType="begin"/>
            </w:r>
            <w:r w:rsidRPr="002F5843">
              <w:rPr>
                <w:rFonts w:ascii="Arial" w:hAnsi="Arial" w:cs="Arial"/>
                <w:sz w:val="22"/>
                <w:szCs w:val="22"/>
              </w:rPr>
              <w:instrText xml:space="preserve"> AUTHOR  "Nombre y Apellidos" \* FirstCap  \* MERGEFORMAT </w:instrText>
            </w:r>
            <w:r w:rsidRPr="002F5843">
              <w:rPr>
                <w:rFonts w:ascii="Arial" w:hAnsi="Arial" w:cs="Arial"/>
                <w:sz w:val="22"/>
                <w:szCs w:val="22"/>
              </w:rPr>
              <w:fldChar w:fldCharType="end"/>
            </w:r>
          </w:p>
        </w:tc>
      </w:tr>
      <w:tr w:rsidR="00B96957" w:rsidRPr="002F5843" w14:paraId="6C013C90" w14:textId="77777777" w:rsidTr="00685A4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348AE3F" w14:textId="77777777" w:rsidR="00B96957" w:rsidRPr="002F5843" w:rsidRDefault="00B96957" w:rsidP="002F5843">
            <w:pPr>
              <w:jc w:val="both"/>
              <w:rPr>
                <w:rFonts w:ascii="Arial" w:hAnsi="Arial" w:cs="Arial"/>
                <w:b w:val="0"/>
                <w:color w:val="4A442A" w:themeColor="background2" w:themeShade="40"/>
                <w:sz w:val="22"/>
                <w:szCs w:val="22"/>
              </w:rPr>
            </w:pPr>
          </w:p>
        </w:tc>
        <w:tc>
          <w:tcPr>
            <w:tcW w:w="3611" w:type="dxa"/>
            <w:hideMark/>
          </w:tcPr>
          <w:p w14:paraId="365167A0" w14:textId="77777777" w:rsidR="00B96957" w:rsidRPr="002F5843" w:rsidRDefault="00B96957" w:rsidP="002F584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2"/>
                <w:szCs w:val="22"/>
              </w:rPr>
            </w:pPr>
          </w:p>
        </w:tc>
      </w:tr>
    </w:tbl>
    <w:p w14:paraId="067D5F8B" w14:textId="77777777" w:rsidR="00B96957" w:rsidRPr="002F5843" w:rsidRDefault="00B96957" w:rsidP="002F5843">
      <w:pPr>
        <w:pStyle w:val="Prrafodelista"/>
        <w:jc w:val="both"/>
        <w:rPr>
          <w:rFonts w:ascii="Arial" w:hAnsi="Arial" w:cs="Arial"/>
          <w:sz w:val="22"/>
          <w:szCs w:val="22"/>
          <w:lang w:val="es-ES"/>
        </w:rPr>
      </w:pPr>
    </w:p>
    <w:p w14:paraId="12C71B76" w14:textId="77777777" w:rsidR="00B96957" w:rsidRPr="002F5843" w:rsidRDefault="00B96957" w:rsidP="002F5843">
      <w:pPr>
        <w:jc w:val="both"/>
        <w:rPr>
          <w:rFonts w:ascii="Arial" w:hAnsi="Arial" w:cs="Arial"/>
          <w:b/>
          <w:sz w:val="22"/>
          <w:szCs w:val="22"/>
        </w:rPr>
      </w:pPr>
    </w:p>
    <w:p w14:paraId="7B7527AD" w14:textId="77777777" w:rsidR="00B96957" w:rsidRPr="002F5843" w:rsidRDefault="00B96957" w:rsidP="002F5843">
      <w:pPr>
        <w:jc w:val="both"/>
        <w:rPr>
          <w:rFonts w:ascii="Arial" w:hAnsi="Arial" w:cs="Arial"/>
          <w:sz w:val="22"/>
          <w:szCs w:val="22"/>
        </w:rPr>
      </w:pPr>
    </w:p>
    <w:p w14:paraId="587FFF53" w14:textId="77777777" w:rsidR="00B96957" w:rsidRPr="002F5843" w:rsidRDefault="00B96957" w:rsidP="002F5843">
      <w:pPr>
        <w:jc w:val="both"/>
        <w:rPr>
          <w:rFonts w:ascii="Arial" w:hAnsi="Arial" w:cs="Arial"/>
          <w:sz w:val="22"/>
          <w:szCs w:val="22"/>
        </w:rPr>
      </w:pPr>
    </w:p>
    <w:p w14:paraId="4172E726" w14:textId="77777777" w:rsidR="00B96957" w:rsidRPr="002F5843" w:rsidRDefault="00B96957" w:rsidP="002F5843">
      <w:pPr>
        <w:jc w:val="both"/>
        <w:rPr>
          <w:rFonts w:ascii="Arial" w:hAnsi="Arial" w:cs="Arial"/>
          <w:sz w:val="22"/>
          <w:szCs w:val="22"/>
        </w:rPr>
      </w:pPr>
    </w:p>
    <w:p w14:paraId="701A6808" w14:textId="77777777" w:rsidR="00B96957" w:rsidRPr="002F5843" w:rsidRDefault="00B96957" w:rsidP="002F5843">
      <w:pPr>
        <w:pStyle w:val="Prrafodelista"/>
        <w:numPr>
          <w:ilvl w:val="0"/>
          <w:numId w:val="17"/>
        </w:numPr>
        <w:jc w:val="both"/>
        <w:rPr>
          <w:rFonts w:ascii="Arial" w:hAnsi="Arial" w:cs="Arial"/>
          <w:sz w:val="22"/>
          <w:szCs w:val="22"/>
          <w:lang w:val="es-ES"/>
        </w:rPr>
      </w:pPr>
      <w:r w:rsidRPr="002F5843">
        <w:rPr>
          <w:rFonts w:ascii="Arial" w:hAnsi="Arial" w:cs="Arial"/>
          <w:sz w:val="22"/>
          <w:szCs w:val="22"/>
          <w:lang w:val="es-ES"/>
        </w:rPr>
        <w:t xml:space="preserve">Así mismo declaramos que las personas señaladas anteriormente se encuentran vinculadas con una antigüedad igual o mayor a un año </w:t>
      </w:r>
      <w:r w:rsidRPr="002F5843">
        <w:rPr>
          <w:rFonts w:ascii="Arial" w:hAnsi="Arial" w:cs="Arial"/>
          <w:color w:val="000000"/>
          <w:sz w:val="22"/>
          <w:szCs w:val="22"/>
          <w:shd w:val="clear" w:color="auto" w:fill="FFFFFF"/>
          <w:lang w:val="es-ES"/>
        </w:rPr>
        <w:t>contado a partir de la fecha del cierre del presente proceso de selección</w:t>
      </w:r>
      <w:r w:rsidRPr="002F5843">
        <w:rPr>
          <w:rFonts w:ascii="Arial" w:hAnsi="Arial" w:cs="Arial"/>
          <w:sz w:val="22"/>
          <w:szCs w:val="22"/>
          <w:lang w:val="es-ES"/>
        </w:rPr>
        <w:t xml:space="preserve">. </w:t>
      </w:r>
      <w:r w:rsidRPr="002F5843">
        <w:rPr>
          <w:rFonts w:ascii="Arial" w:hAnsi="Arial" w:cs="Arial"/>
          <w:sz w:val="22"/>
          <w:szCs w:val="22"/>
          <w:highlight w:val="lightGray"/>
          <w:lang w:val="es-ES"/>
        </w:rPr>
        <w:t>[Para los casos de constitución inferior a un año se tendrá que indicar que las personas señaladas se encuentran vinculadas desde el momento de constitución de la misma]</w:t>
      </w:r>
      <w:r w:rsidRPr="002F5843">
        <w:rPr>
          <w:rFonts w:ascii="Arial" w:hAnsi="Arial" w:cs="Arial"/>
          <w:sz w:val="22"/>
          <w:szCs w:val="22"/>
          <w:lang w:val="es-ES"/>
        </w:rPr>
        <w:t>.</w:t>
      </w:r>
    </w:p>
    <w:p w14:paraId="4015E2D5"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22ABDCD3" w14:textId="77777777" w:rsidR="00B96957" w:rsidRPr="002F5843" w:rsidRDefault="00B96957" w:rsidP="002F5843">
      <w:pPr>
        <w:jc w:val="both"/>
        <w:rPr>
          <w:rFonts w:ascii="Arial" w:hAnsi="Arial" w:cs="Arial"/>
          <w:b/>
          <w:sz w:val="22"/>
          <w:szCs w:val="22"/>
        </w:rPr>
      </w:pPr>
    </w:p>
    <w:p w14:paraId="36433D28"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________________________________</w:t>
      </w:r>
    </w:p>
    <w:p w14:paraId="4C8DEB57"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 xml:space="preserve">[Nombre y firma de la </w:t>
      </w:r>
      <w:r w:rsidRPr="002F5843">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2F5843">
        <w:rPr>
          <w:rFonts w:ascii="Arial" w:hAnsi="Arial" w:cs="Arial"/>
          <w:sz w:val="22"/>
          <w:szCs w:val="22"/>
          <w:highlight w:val="lightGray"/>
        </w:rPr>
        <w:t>]</w:t>
      </w:r>
      <w:r w:rsidRPr="002F5843" w:rsidDel="007D71E7">
        <w:rPr>
          <w:rFonts w:ascii="Arial" w:hAnsi="Arial" w:cs="Arial"/>
          <w:sz w:val="22"/>
          <w:szCs w:val="22"/>
          <w:highlight w:val="lightGray"/>
        </w:rPr>
        <w:t xml:space="preserve"> </w:t>
      </w:r>
    </w:p>
    <w:p w14:paraId="7B8A5134" w14:textId="27FE9C2F" w:rsidR="00B96957" w:rsidRPr="002F5843" w:rsidRDefault="00B5276E" w:rsidP="002F5843">
      <w:pPr>
        <w:jc w:val="both"/>
        <w:rPr>
          <w:rFonts w:ascii="Arial" w:hAnsi="Arial" w:cs="Arial"/>
          <w:b/>
          <w:bCs/>
          <w:sz w:val="22"/>
          <w:szCs w:val="22"/>
        </w:rPr>
      </w:pPr>
      <w:r w:rsidRPr="002F5843">
        <w:rPr>
          <w:rFonts w:ascii="Arial" w:hAnsi="Arial" w:cs="Arial"/>
          <w:b/>
          <w:bCs/>
          <w:sz w:val="22"/>
          <w:szCs w:val="22"/>
        </w:rPr>
        <w:t>FORMATO 8</w:t>
      </w:r>
      <w:r w:rsidR="00B96957" w:rsidRPr="002F5843">
        <w:rPr>
          <w:rFonts w:ascii="Arial" w:hAnsi="Arial" w:cs="Arial"/>
          <w:b/>
          <w:bCs/>
          <w:sz w:val="22"/>
          <w:szCs w:val="22"/>
        </w:rPr>
        <w:t>E – PARTICIPACIÓN MAYORITARIA DE PERSONAS EN PROCESO DE REINCORPORACIÓN EN PROCESO DE REINCORPORACIÓN Y/O REINTEGRACIÓN (PERSONAS JURÍDICAS)</w:t>
      </w:r>
    </w:p>
    <w:p w14:paraId="045A279D" w14:textId="77777777" w:rsidR="00B96957" w:rsidRPr="002F5843" w:rsidRDefault="00B96957" w:rsidP="002F5843">
      <w:pPr>
        <w:jc w:val="both"/>
        <w:rPr>
          <w:rFonts w:ascii="Arial" w:hAnsi="Arial" w:cs="Arial"/>
          <w:sz w:val="22"/>
          <w:szCs w:val="22"/>
        </w:rPr>
      </w:pPr>
    </w:p>
    <w:p w14:paraId="11AE5EEC"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F5843">
        <w:rPr>
          <w:rFonts w:ascii="Arial" w:hAnsi="Arial" w:cs="Arial"/>
          <w:sz w:val="22"/>
          <w:szCs w:val="22"/>
        </w:rPr>
        <w:t>]</w:t>
      </w:r>
    </w:p>
    <w:p w14:paraId="697C2FA4"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5C3C9159"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1AA0FD51"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2D22DB2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2D3F2384" w14:textId="77777777" w:rsidR="00B96957" w:rsidRPr="002F5843" w:rsidRDefault="00B96957" w:rsidP="002F5843">
      <w:pPr>
        <w:jc w:val="both"/>
        <w:rPr>
          <w:rFonts w:ascii="Arial" w:hAnsi="Arial" w:cs="Arial"/>
          <w:sz w:val="22"/>
          <w:szCs w:val="22"/>
        </w:rPr>
      </w:pPr>
    </w:p>
    <w:p w14:paraId="6A425472"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0DAE7CEC"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rPr>
        <w:t xml:space="preserve">[Incluir número del Proceso de Contratación]  </w:t>
      </w:r>
    </w:p>
    <w:p w14:paraId="79FB2599"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32DE63CE"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highlight w:val="lightGray"/>
        </w:rPr>
        <w:t>[Incluir cuando el Proceso de Contratación sea estructurado por lotes o grupos]</w:t>
      </w:r>
      <w:r w:rsidRPr="002F5843">
        <w:rPr>
          <w:rFonts w:ascii="Arial" w:eastAsia="Arial" w:hAnsi="Arial" w:cs="Arial"/>
          <w:sz w:val="22"/>
          <w:szCs w:val="22"/>
        </w:rPr>
        <w:t xml:space="preserve"> </w:t>
      </w:r>
      <w:r w:rsidRPr="002F5843">
        <w:rPr>
          <w:rFonts w:ascii="Arial" w:hAnsi="Arial" w:cs="Arial"/>
          <w:sz w:val="22"/>
          <w:szCs w:val="22"/>
        </w:rPr>
        <w:t xml:space="preserve">Lote: </w:t>
      </w:r>
      <w:r w:rsidRPr="002F5843">
        <w:rPr>
          <w:rFonts w:ascii="Arial" w:hAnsi="Arial" w:cs="Arial"/>
          <w:sz w:val="22"/>
          <w:szCs w:val="22"/>
          <w:highlight w:val="lightGray"/>
        </w:rPr>
        <w:t>[Indicar el lote o lotes a los cuales se presenta oferta.]</w:t>
      </w:r>
    </w:p>
    <w:p w14:paraId="18A7AE2E"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p>
    <w:p w14:paraId="73D1D41A"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53C2EEE4"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[Incluir el nombre del representante legal de la persona jurídica y el revisor fiscal, si están obligados a tenerlo</w:t>
      </w:r>
      <w:r w:rsidRPr="002F5843">
        <w:rPr>
          <w:rFonts w:ascii="Arial" w:hAnsi="Arial" w:cs="Arial"/>
          <w:sz w:val="22"/>
          <w:szCs w:val="22"/>
        </w:rPr>
        <w:t xml:space="preserve">] identificado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mi condición de </w:t>
      </w:r>
      <w:r w:rsidRPr="002F5843">
        <w:rPr>
          <w:rFonts w:ascii="Arial" w:hAnsi="Arial" w:cs="Arial"/>
          <w:sz w:val="22"/>
          <w:szCs w:val="22"/>
          <w:highlight w:val="lightGray"/>
        </w:rPr>
        <w:t>[Indicar si actúa como representante legal o revisor fiscal o ambos]</w:t>
      </w:r>
      <w:r w:rsidRPr="002F5843">
        <w:rPr>
          <w:rFonts w:ascii="Arial" w:hAnsi="Arial" w:cs="Arial"/>
          <w:sz w:val="22"/>
          <w:szCs w:val="22"/>
        </w:rPr>
        <w:t xml:space="preserve">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w:t>
      </w:r>
      <w:r w:rsidRPr="002F5843">
        <w:rPr>
          <w:rFonts w:ascii="Arial" w:hAnsi="Arial" w:cs="Arial"/>
          <w:sz w:val="22"/>
          <w:szCs w:val="22"/>
          <w:highlight w:val="lightGray"/>
        </w:rPr>
        <w:t>[identificada con el NIT __________]</w:t>
      </w:r>
      <w:r w:rsidRPr="002F5843">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538DFF" w14:textId="77777777" w:rsidR="00B96957" w:rsidRPr="002F5843" w:rsidRDefault="00B96957" w:rsidP="002F5843">
      <w:pPr>
        <w:jc w:val="both"/>
        <w:rPr>
          <w:rFonts w:ascii="Arial" w:hAnsi="Arial" w:cs="Arial"/>
          <w:sz w:val="22"/>
          <w:szCs w:val="22"/>
        </w:rPr>
      </w:pPr>
    </w:p>
    <w:p w14:paraId="387B626D"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lastRenderedPageBreak/>
        <w:t xml:space="preserve">En el siguiente cuadro señalo las personas en proceso de reincorporación o reintegración que participan mayoritariamente en la persona jurídica, junto con su respectivo porcentaje de participación:  </w:t>
      </w:r>
    </w:p>
    <w:p w14:paraId="707BD3ED" w14:textId="77777777" w:rsidR="00B96957" w:rsidRPr="002F5843" w:rsidRDefault="00B96957" w:rsidP="002F584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2F5843" w14:paraId="530946EA" w14:textId="77777777" w:rsidTr="00685A4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97E0D41"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3CF4EA7"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Número de cuotas sociales, acciones que poseen o el alcance o condición de su participación en el caso de las personas jurídicas sin ánimo de lucro</w:t>
            </w:r>
            <w:r w:rsidRPr="002F5843">
              <w:rPr>
                <w:rFonts w:ascii="Arial" w:hAnsi="Arial" w:cs="Arial"/>
                <w:b/>
                <w:sz w:val="22"/>
                <w:szCs w:val="22"/>
              </w:rPr>
              <w:fldChar w:fldCharType="begin"/>
            </w:r>
            <w:r w:rsidRPr="002F5843">
              <w:rPr>
                <w:rFonts w:ascii="Arial" w:hAnsi="Arial" w:cs="Arial"/>
                <w:b/>
                <w:sz w:val="22"/>
                <w:szCs w:val="22"/>
              </w:rPr>
              <w:instrText xml:space="preserve"> AUTHOR  "Nombre y Apellidos" \* FirstCap  \* MERGEFORMAT </w:instrText>
            </w:r>
            <w:r w:rsidRPr="002F5843">
              <w:rPr>
                <w:rFonts w:ascii="Arial" w:hAnsi="Arial" w:cs="Arial"/>
                <w:b/>
                <w:sz w:val="22"/>
                <w:szCs w:val="22"/>
              </w:rPr>
              <w:fldChar w:fldCharType="end"/>
            </w:r>
          </w:p>
        </w:tc>
      </w:tr>
      <w:tr w:rsidR="00B96957" w:rsidRPr="002F5843" w14:paraId="7F5F788B" w14:textId="77777777" w:rsidTr="00685A4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26E94" w14:textId="77777777" w:rsidR="00B96957" w:rsidRPr="002F5843" w:rsidRDefault="00B96957" w:rsidP="002F5843">
            <w:pPr>
              <w:jc w:val="both"/>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88E8FF" w14:textId="77777777" w:rsidR="00B96957" w:rsidRPr="002F5843" w:rsidRDefault="00B96957" w:rsidP="002F5843">
            <w:pPr>
              <w:jc w:val="both"/>
              <w:rPr>
                <w:rFonts w:ascii="Arial" w:hAnsi="Arial" w:cs="Arial"/>
                <w:color w:val="4A442A" w:themeColor="background2" w:themeShade="40"/>
                <w:sz w:val="22"/>
                <w:szCs w:val="22"/>
              </w:rPr>
            </w:pPr>
          </w:p>
        </w:tc>
      </w:tr>
    </w:tbl>
    <w:p w14:paraId="0CA05AA5" w14:textId="77777777" w:rsidR="00B96957" w:rsidRPr="002F5843" w:rsidRDefault="00B96957" w:rsidP="002F5843">
      <w:pPr>
        <w:widowControl w:val="0"/>
        <w:jc w:val="both"/>
        <w:rPr>
          <w:rFonts w:ascii="Arial" w:hAnsi="Arial" w:cs="Arial"/>
          <w:sz w:val="22"/>
          <w:szCs w:val="22"/>
        </w:rPr>
      </w:pPr>
    </w:p>
    <w:p w14:paraId="7EC22003"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78531C81" w14:textId="77777777" w:rsidR="00B96957" w:rsidRPr="002F5843" w:rsidRDefault="00B96957" w:rsidP="002F5843">
      <w:pPr>
        <w:jc w:val="both"/>
        <w:rPr>
          <w:rFonts w:ascii="Arial" w:hAnsi="Arial" w:cs="Arial"/>
          <w:b/>
          <w:sz w:val="22"/>
          <w:szCs w:val="22"/>
        </w:rPr>
      </w:pPr>
    </w:p>
    <w:p w14:paraId="2779862A" w14:textId="77777777" w:rsidR="00B96957" w:rsidRPr="002F5843" w:rsidRDefault="00B96957" w:rsidP="002F5843">
      <w:pPr>
        <w:jc w:val="both"/>
        <w:rPr>
          <w:rFonts w:ascii="Arial" w:hAnsi="Arial" w:cs="Arial"/>
          <w:b/>
          <w:sz w:val="22"/>
          <w:szCs w:val="22"/>
        </w:rPr>
      </w:pPr>
    </w:p>
    <w:p w14:paraId="7C1CB220"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________________________________________</w:t>
      </w:r>
    </w:p>
    <w:p w14:paraId="73EA70A8" w14:textId="77777777" w:rsidR="00B96957" w:rsidRPr="002F5843" w:rsidRDefault="00B96957" w:rsidP="002F5843">
      <w:pPr>
        <w:jc w:val="both"/>
        <w:rPr>
          <w:rFonts w:ascii="Arial" w:hAnsi="Arial" w:cs="Arial"/>
          <w:sz w:val="22"/>
          <w:szCs w:val="22"/>
          <w:highlight w:val="lightGray"/>
        </w:rPr>
      </w:pPr>
      <w:r w:rsidRPr="002F5843">
        <w:rPr>
          <w:rFonts w:ascii="Arial" w:hAnsi="Arial" w:cs="Arial"/>
          <w:sz w:val="22"/>
          <w:szCs w:val="22"/>
          <w:highlight w:val="lightGray"/>
        </w:rPr>
        <w:t>[Nombre y firma del representante legal de la persona jurídica o revisor fiscal]</w:t>
      </w:r>
    </w:p>
    <w:p w14:paraId="7B8C38D9" w14:textId="77777777" w:rsidR="000B7908" w:rsidRPr="002F5843" w:rsidRDefault="000B7908" w:rsidP="002F5843">
      <w:pPr>
        <w:jc w:val="both"/>
        <w:rPr>
          <w:rFonts w:ascii="Arial" w:hAnsi="Arial" w:cs="Arial"/>
          <w:b/>
          <w:bCs/>
          <w:sz w:val="22"/>
          <w:szCs w:val="22"/>
        </w:rPr>
      </w:pPr>
    </w:p>
    <w:p w14:paraId="07221DEC" w14:textId="77777777" w:rsidR="000B7908" w:rsidRPr="002F5843" w:rsidRDefault="000B7908" w:rsidP="002F5843">
      <w:pPr>
        <w:jc w:val="both"/>
        <w:rPr>
          <w:rFonts w:ascii="Arial" w:hAnsi="Arial" w:cs="Arial"/>
          <w:b/>
          <w:bCs/>
          <w:sz w:val="22"/>
          <w:szCs w:val="22"/>
        </w:rPr>
      </w:pPr>
    </w:p>
    <w:p w14:paraId="03F0C0C4" w14:textId="19233C3A" w:rsidR="00B96957" w:rsidRPr="002F5843" w:rsidRDefault="00B5276E" w:rsidP="002F5843">
      <w:pPr>
        <w:jc w:val="both"/>
        <w:rPr>
          <w:rFonts w:ascii="Arial" w:hAnsi="Arial" w:cs="Arial"/>
          <w:b/>
          <w:bCs/>
          <w:sz w:val="22"/>
          <w:szCs w:val="22"/>
        </w:rPr>
      </w:pPr>
      <w:r w:rsidRPr="002F5843">
        <w:rPr>
          <w:rFonts w:ascii="Arial" w:hAnsi="Arial" w:cs="Arial"/>
          <w:b/>
          <w:bCs/>
          <w:sz w:val="22"/>
          <w:szCs w:val="22"/>
        </w:rPr>
        <w:t xml:space="preserve">FORMATO </w:t>
      </w:r>
      <w:r w:rsidR="002934C3" w:rsidRPr="002F5843">
        <w:rPr>
          <w:rFonts w:ascii="Arial" w:hAnsi="Arial" w:cs="Arial"/>
          <w:b/>
          <w:bCs/>
          <w:sz w:val="22"/>
          <w:szCs w:val="22"/>
        </w:rPr>
        <w:t>15</w:t>
      </w:r>
      <w:r w:rsidR="00B96957" w:rsidRPr="002F5843">
        <w:rPr>
          <w:rFonts w:ascii="Arial" w:hAnsi="Arial" w:cs="Arial"/>
          <w:b/>
          <w:bCs/>
          <w:sz w:val="22"/>
          <w:szCs w:val="22"/>
        </w:rPr>
        <w:t>– PARTICIPACIÓN MAYORITARIA DE PERSONAS EN PROCESO DE REINCORPORACIÓN EN PROCESO DE REINCORPORACIÓN (PERSONA JURÍDICA INTEGRANTE DEL PROPONENTE PLURAL)</w:t>
      </w:r>
    </w:p>
    <w:p w14:paraId="461FC9B0" w14:textId="77777777" w:rsidR="00B96957" w:rsidRPr="002F5843" w:rsidRDefault="00B96957" w:rsidP="002F5843">
      <w:pPr>
        <w:jc w:val="both"/>
        <w:rPr>
          <w:rFonts w:ascii="Arial" w:hAnsi="Arial" w:cs="Arial"/>
          <w:sz w:val="22"/>
          <w:szCs w:val="22"/>
        </w:rPr>
      </w:pPr>
    </w:p>
    <w:p w14:paraId="4C893E67"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F5843">
        <w:rPr>
          <w:rFonts w:ascii="Arial" w:hAnsi="Arial" w:cs="Arial"/>
          <w:sz w:val="22"/>
          <w:szCs w:val="22"/>
        </w:rPr>
        <w:t>]</w:t>
      </w:r>
    </w:p>
    <w:p w14:paraId="482BCA9C" w14:textId="13E116EA" w:rsidR="00B96957" w:rsidRPr="002F5843" w:rsidRDefault="005D3D13" w:rsidP="002F5843">
      <w:pPr>
        <w:tabs>
          <w:tab w:val="left" w:pos="-142"/>
          <w:tab w:val="left" w:pos="5790"/>
        </w:tabs>
        <w:autoSpaceDE w:val="0"/>
        <w:autoSpaceDN w:val="0"/>
        <w:adjustRightInd w:val="0"/>
        <w:jc w:val="both"/>
        <w:outlineLvl w:val="0"/>
        <w:rPr>
          <w:rFonts w:ascii="Arial" w:hAnsi="Arial" w:cs="Arial"/>
          <w:sz w:val="22"/>
          <w:szCs w:val="22"/>
        </w:rPr>
      </w:pPr>
      <w:r w:rsidRPr="002F5843">
        <w:rPr>
          <w:rFonts w:ascii="Arial" w:hAnsi="Arial" w:cs="Arial"/>
          <w:sz w:val="22"/>
          <w:szCs w:val="22"/>
        </w:rPr>
        <w:tab/>
      </w:r>
    </w:p>
    <w:p w14:paraId="5308B0AA"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0F6E5C7A"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17DE6B52"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4AC7E8B4"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723718E7"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rPr>
        <w:t xml:space="preserve">[Incluir número del Proceso de Contratación]  </w:t>
      </w:r>
    </w:p>
    <w:p w14:paraId="46C35C1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6DED0556"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p>
    <w:p w14:paraId="38F29C51"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4E63B4CE"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[Incluir el nombre del representante legal de la persona jurídica o el revisor fiscal, si están obligados a tenerlo</w:t>
      </w:r>
      <w:r w:rsidRPr="002F5843">
        <w:rPr>
          <w:rFonts w:ascii="Arial" w:hAnsi="Arial" w:cs="Arial"/>
          <w:sz w:val="22"/>
          <w:szCs w:val="22"/>
        </w:rPr>
        <w:t xml:space="preserve">] identificado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mi condición de </w:t>
      </w:r>
      <w:r w:rsidRPr="002F5843">
        <w:rPr>
          <w:rFonts w:ascii="Arial" w:hAnsi="Arial" w:cs="Arial"/>
          <w:sz w:val="22"/>
          <w:szCs w:val="22"/>
          <w:highlight w:val="lightGray"/>
        </w:rPr>
        <w:t>[Indicar si actúa como representante legal o revisor fiscal o ambos]</w:t>
      </w:r>
      <w:r w:rsidRPr="002F5843">
        <w:rPr>
          <w:rFonts w:ascii="Arial" w:hAnsi="Arial" w:cs="Arial"/>
          <w:sz w:val="22"/>
          <w:szCs w:val="22"/>
        </w:rPr>
        <w:t xml:space="preserve">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w:t>
      </w:r>
      <w:r w:rsidRPr="002F5843">
        <w:rPr>
          <w:rFonts w:ascii="Arial" w:hAnsi="Arial" w:cs="Arial"/>
          <w:sz w:val="22"/>
          <w:szCs w:val="22"/>
          <w:highlight w:val="lightGray"/>
        </w:rPr>
        <w:t>[identificada con el NIT __________]</w:t>
      </w:r>
      <w:r w:rsidRPr="002F5843">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21C1375" w14:textId="77777777" w:rsidR="00B96957" w:rsidRPr="002F5843" w:rsidRDefault="00B96957" w:rsidP="002F5843">
      <w:pPr>
        <w:jc w:val="both"/>
        <w:rPr>
          <w:rFonts w:ascii="Arial" w:hAnsi="Arial" w:cs="Arial"/>
          <w:sz w:val="22"/>
          <w:szCs w:val="22"/>
        </w:rPr>
      </w:pPr>
    </w:p>
    <w:p w14:paraId="6A235A6D"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6950E927" w14:textId="77777777" w:rsidR="00B96957" w:rsidRPr="002F5843" w:rsidRDefault="00B96957" w:rsidP="002F584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2F5843" w14:paraId="77E567AB" w14:textId="77777777" w:rsidTr="00685A4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0D6A0A"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DA9D88C"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Número de cuotas sociales, acciones que poseen o el alcance o condición de su participación en el caso de las personas jurídicas sin ánimo de lucro</w:t>
            </w:r>
            <w:r w:rsidRPr="002F5843">
              <w:rPr>
                <w:rFonts w:ascii="Arial" w:hAnsi="Arial" w:cs="Arial"/>
                <w:b/>
                <w:sz w:val="22"/>
                <w:szCs w:val="22"/>
              </w:rPr>
              <w:fldChar w:fldCharType="begin"/>
            </w:r>
            <w:r w:rsidRPr="002F5843">
              <w:rPr>
                <w:rFonts w:ascii="Arial" w:hAnsi="Arial" w:cs="Arial"/>
                <w:b/>
                <w:sz w:val="22"/>
                <w:szCs w:val="22"/>
              </w:rPr>
              <w:instrText xml:space="preserve"> AUTHOR  "Nombre y Apellidos" \* FirstCap  \* MERGEFORMAT </w:instrText>
            </w:r>
            <w:r w:rsidRPr="002F5843">
              <w:rPr>
                <w:rFonts w:ascii="Arial" w:hAnsi="Arial" w:cs="Arial"/>
                <w:b/>
                <w:sz w:val="22"/>
                <w:szCs w:val="22"/>
              </w:rPr>
              <w:fldChar w:fldCharType="end"/>
            </w:r>
          </w:p>
        </w:tc>
      </w:tr>
      <w:tr w:rsidR="00B96957" w:rsidRPr="002F5843" w14:paraId="7EB6A5DA" w14:textId="77777777" w:rsidTr="00685A4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C71238" w14:textId="77777777" w:rsidR="00B96957" w:rsidRPr="002F5843" w:rsidRDefault="00B96957" w:rsidP="002F5843">
            <w:pPr>
              <w:jc w:val="both"/>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12B501" w14:textId="77777777" w:rsidR="00B96957" w:rsidRPr="002F5843" w:rsidRDefault="00B96957" w:rsidP="002F5843">
            <w:pPr>
              <w:jc w:val="both"/>
              <w:rPr>
                <w:rFonts w:ascii="Arial" w:hAnsi="Arial" w:cs="Arial"/>
                <w:color w:val="4A442A" w:themeColor="background2" w:themeShade="40"/>
                <w:sz w:val="22"/>
                <w:szCs w:val="22"/>
              </w:rPr>
            </w:pPr>
          </w:p>
        </w:tc>
      </w:tr>
    </w:tbl>
    <w:p w14:paraId="400588C4" w14:textId="77777777" w:rsidR="00B96957" w:rsidRPr="002F5843" w:rsidRDefault="00B96957" w:rsidP="002F5843">
      <w:pPr>
        <w:widowControl w:val="0"/>
        <w:jc w:val="both"/>
        <w:rPr>
          <w:rFonts w:ascii="Arial" w:hAnsi="Arial" w:cs="Arial"/>
          <w:sz w:val="22"/>
          <w:szCs w:val="22"/>
        </w:rPr>
      </w:pPr>
    </w:p>
    <w:p w14:paraId="2F5CA8B0"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10C0277B" w14:textId="77777777" w:rsidR="00B96957" w:rsidRPr="002F5843" w:rsidRDefault="00B96957" w:rsidP="002F5843">
      <w:pPr>
        <w:jc w:val="both"/>
        <w:rPr>
          <w:rFonts w:ascii="Arial" w:hAnsi="Arial" w:cs="Arial"/>
          <w:b/>
          <w:sz w:val="22"/>
          <w:szCs w:val="22"/>
        </w:rPr>
      </w:pPr>
    </w:p>
    <w:p w14:paraId="36B74E5C" w14:textId="77777777" w:rsidR="00B96957" w:rsidRPr="002F5843" w:rsidRDefault="00B96957" w:rsidP="002F5843">
      <w:pPr>
        <w:jc w:val="both"/>
        <w:rPr>
          <w:rFonts w:ascii="Arial" w:hAnsi="Arial" w:cs="Arial"/>
          <w:b/>
          <w:sz w:val="22"/>
          <w:szCs w:val="22"/>
        </w:rPr>
      </w:pPr>
    </w:p>
    <w:p w14:paraId="3145ED80" w14:textId="77777777" w:rsidR="00B96957" w:rsidRPr="002F5843" w:rsidRDefault="00B96957" w:rsidP="002F5843">
      <w:pPr>
        <w:jc w:val="both"/>
        <w:rPr>
          <w:rFonts w:ascii="Arial" w:hAnsi="Arial" w:cs="Arial"/>
          <w:b/>
          <w:sz w:val="22"/>
          <w:szCs w:val="22"/>
        </w:rPr>
      </w:pPr>
      <w:r w:rsidRPr="002F5843">
        <w:rPr>
          <w:rFonts w:ascii="Arial" w:hAnsi="Arial" w:cs="Arial"/>
          <w:b/>
          <w:sz w:val="22"/>
          <w:szCs w:val="22"/>
        </w:rPr>
        <w:t>________________________________________</w:t>
      </w:r>
    </w:p>
    <w:p w14:paraId="62B50550"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t>[Nombre y firma del representante legal de la persona jurídica o revisor fiscal]</w:t>
      </w:r>
    </w:p>
    <w:p w14:paraId="5599C8A5" w14:textId="77777777" w:rsidR="00B96957" w:rsidRPr="002F5843" w:rsidRDefault="00B96957" w:rsidP="002F5843">
      <w:pPr>
        <w:jc w:val="both"/>
        <w:rPr>
          <w:rFonts w:ascii="Arial" w:hAnsi="Arial" w:cs="Arial"/>
          <w:sz w:val="22"/>
          <w:szCs w:val="22"/>
        </w:rPr>
      </w:pPr>
    </w:p>
    <w:p w14:paraId="07B34214" w14:textId="77777777" w:rsidR="00B96957" w:rsidRPr="002F5843" w:rsidRDefault="00B96957" w:rsidP="002F5843">
      <w:pPr>
        <w:jc w:val="both"/>
        <w:rPr>
          <w:rFonts w:ascii="Arial" w:hAnsi="Arial" w:cs="Arial"/>
          <w:sz w:val="22"/>
          <w:szCs w:val="22"/>
        </w:rPr>
      </w:pPr>
    </w:p>
    <w:p w14:paraId="02FAAE78" w14:textId="504A89B5" w:rsidR="00B96957" w:rsidRPr="002F5843" w:rsidRDefault="00B5276E" w:rsidP="002F5843">
      <w:pPr>
        <w:jc w:val="both"/>
        <w:rPr>
          <w:rFonts w:ascii="Arial" w:eastAsiaTheme="minorHAnsi" w:hAnsi="Arial" w:cs="Arial"/>
          <w:b/>
          <w:bCs/>
          <w:sz w:val="22"/>
          <w:szCs w:val="22"/>
          <w:lang w:eastAsia="en-US"/>
        </w:rPr>
      </w:pPr>
      <w:r w:rsidRPr="002F5843">
        <w:rPr>
          <w:rFonts w:ascii="Arial" w:eastAsiaTheme="minorHAnsi" w:hAnsi="Arial" w:cs="Arial"/>
          <w:b/>
          <w:bCs/>
          <w:sz w:val="22"/>
          <w:szCs w:val="22"/>
          <w:lang w:eastAsia="en-US"/>
        </w:rPr>
        <w:t xml:space="preserve">FORMATO </w:t>
      </w:r>
      <w:r w:rsidR="002934C3" w:rsidRPr="002F5843">
        <w:rPr>
          <w:rFonts w:ascii="Arial" w:eastAsiaTheme="minorHAnsi" w:hAnsi="Arial" w:cs="Arial"/>
          <w:b/>
          <w:bCs/>
          <w:sz w:val="22"/>
          <w:szCs w:val="22"/>
          <w:lang w:eastAsia="en-US"/>
        </w:rPr>
        <w:t>16</w:t>
      </w:r>
      <w:r w:rsidR="00B96957" w:rsidRPr="002F5843">
        <w:rPr>
          <w:rFonts w:ascii="Arial" w:eastAsiaTheme="minorHAnsi" w:hAnsi="Arial" w:cs="Arial"/>
          <w:b/>
          <w:bCs/>
          <w:sz w:val="22"/>
          <w:szCs w:val="22"/>
          <w:lang w:eastAsia="en-US"/>
        </w:rPr>
        <w:t xml:space="preserve"> – PARTICIPACIÓN MAYORITARIA DE MUJERES CABEZA DE FAMILIA Y/O PERSONAS EN PROCESO DE REINCORPORACIÓN Y/O REINTEGRACIÓN (PERSONAS JURÍDICAS)</w:t>
      </w:r>
    </w:p>
    <w:p w14:paraId="5691BE38" w14:textId="77777777" w:rsidR="002934C3" w:rsidRPr="002F5843" w:rsidRDefault="002934C3" w:rsidP="002F5843">
      <w:pPr>
        <w:jc w:val="both"/>
        <w:rPr>
          <w:rFonts w:ascii="Arial" w:eastAsiaTheme="minorHAnsi" w:hAnsi="Arial" w:cs="Arial"/>
          <w:b/>
          <w:bCs/>
          <w:sz w:val="22"/>
          <w:szCs w:val="22"/>
          <w:lang w:eastAsia="en-US"/>
        </w:rPr>
      </w:pPr>
    </w:p>
    <w:p w14:paraId="6603E3B8" w14:textId="77777777" w:rsidR="00B96957" w:rsidRPr="002F5843" w:rsidRDefault="00B96957" w:rsidP="002F5843">
      <w:pPr>
        <w:autoSpaceDE w:val="0"/>
        <w:autoSpaceDN w:val="0"/>
        <w:adjustRightInd w:val="0"/>
        <w:jc w:val="both"/>
        <w:outlineLvl w:val="0"/>
        <w:rPr>
          <w:rFonts w:ascii="Arial" w:eastAsiaTheme="minorHAnsi" w:hAnsi="Arial" w:cs="Arial"/>
          <w:sz w:val="22"/>
          <w:szCs w:val="22"/>
          <w:highlight w:val="lightGray"/>
          <w:lang w:eastAsia="en-US"/>
        </w:rPr>
      </w:pPr>
      <w:r w:rsidRPr="002F5843">
        <w:rPr>
          <w:rFonts w:ascii="Arial" w:hAnsi="Arial"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F5843">
        <w:rPr>
          <w:rFonts w:ascii="Arial" w:eastAsiaTheme="minorHAnsi" w:hAnsi="Arial"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43F78B" w14:textId="77777777" w:rsidR="00B96957" w:rsidRPr="002F5843" w:rsidRDefault="00B96957" w:rsidP="002F5843">
      <w:pPr>
        <w:tabs>
          <w:tab w:val="left" w:pos="-142"/>
        </w:tabs>
        <w:autoSpaceDE w:val="0"/>
        <w:autoSpaceDN w:val="0"/>
        <w:adjustRightInd w:val="0"/>
        <w:jc w:val="both"/>
        <w:outlineLvl w:val="0"/>
        <w:rPr>
          <w:rFonts w:ascii="Arial" w:eastAsiaTheme="minorHAnsi" w:hAnsi="Arial" w:cs="Arial"/>
          <w:sz w:val="22"/>
          <w:szCs w:val="22"/>
          <w:highlight w:val="lightGray"/>
          <w:lang w:eastAsia="en-US"/>
        </w:rPr>
      </w:pPr>
    </w:p>
    <w:p w14:paraId="507C56FA" w14:textId="77777777" w:rsidR="00B96957" w:rsidRPr="002F5843" w:rsidRDefault="00B96957" w:rsidP="002F5843">
      <w:pPr>
        <w:autoSpaceDE w:val="0"/>
        <w:autoSpaceDN w:val="0"/>
        <w:adjustRightInd w:val="0"/>
        <w:jc w:val="both"/>
        <w:outlineLvl w:val="0"/>
        <w:rPr>
          <w:rFonts w:ascii="Arial" w:hAnsi="Arial" w:cs="Arial"/>
          <w:sz w:val="22"/>
          <w:szCs w:val="22"/>
        </w:rPr>
      </w:pPr>
      <w:r w:rsidRPr="002F5843">
        <w:rPr>
          <w:rFonts w:ascii="Arial" w:eastAsiaTheme="minorHAnsi" w:hAnsi="Arial"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F5843">
        <w:rPr>
          <w:rFonts w:ascii="Arial" w:hAnsi="Arial" w:cs="Arial"/>
          <w:sz w:val="22"/>
          <w:szCs w:val="22"/>
        </w:rPr>
        <w:t>]</w:t>
      </w:r>
    </w:p>
    <w:p w14:paraId="4D219999"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1D0E6830"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4CBFB89A"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7219CA81"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627A998B"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14614BE1"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73A8BD2B"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2B6E10EF" w14:textId="77777777" w:rsidR="00B96957" w:rsidRPr="002F5843" w:rsidRDefault="00B96957" w:rsidP="002F5843">
      <w:pPr>
        <w:autoSpaceDE w:val="0"/>
        <w:autoSpaceDN w:val="0"/>
        <w:adjustRightInd w:val="0"/>
        <w:jc w:val="both"/>
        <w:outlineLvl w:val="0"/>
        <w:rPr>
          <w:rFonts w:ascii="Arial" w:hAnsi="Arial" w:cs="Arial"/>
          <w:sz w:val="22"/>
          <w:szCs w:val="22"/>
          <w:highlight w:val="lightGray"/>
        </w:rPr>
      </w:pPr>
      <w:r w:rsidRPr="002F5843">
        <w:rPr>
          <w:rFonts w:ascii="Arial" w:hAnsi="Arial" w:cs="Arial"/>
          <w:b/>
          <w:bCs/>
          <w:sz w:val="22"/>
          <w:szCs w:val="22"/>
        </w:rPr>
        <w:t>REFERENCIA:</w:t>
      </w:r>
      <w:r w:rsidRPr="002F5843">
        <w:rPr>
          <w:rFonts w:ascii="Arial" w:eastAsiaTheme="minorHAnsi" w:hAnsi="Arial" w:cs="Arial"/>
          <w:sz w:val="22"/>
          <w:szCs w:val="22"/>
          <w:lang w:eastAsia="en-US"/>
        </w:rPr>
        <w:tab/>
      </w:r>
      <w:r w:rsidRPr="002F5843">
        <w:rPr>
          <w:rFonts w:ascii="Arial" w:hAnsi="Arial" w:cs="Arial"/>
          <w:sz w:val="22"/>
          <w:szCs w:val="22"/>
        </w:rPr>
        <w:t xml:space="preserve">Proceso de Contratación </w:t>
      </w:r>
      <w:r w:rsidRPr="002F5843">
        <w:rPr>
          <w:rFonts w:ascii="Arial" w:hAnsi="Arial" w:cs="Arial"/>
          <w:sz w:val="22"/>
          <w:szCs w:val="22"/>
          <w:highlight w:val="lightGray"/>
        </w:rPr>
        <w:t xml:space="preserve">[Incluir número del Proceso de Contratación]  </w:t>
      </w:r>
    </w:p>
    <w:p w14:paraId="388C7379"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6F1EA8D8"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p>
    <w:p w14:paraId="06405D89"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6E50F602"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highlight w:val="lightGray"/>
          <w:lang w:eastAsia="en-US"/>
        </w:rPr>
        <w:t>[Incluir el nombre d</w:t>
      </w:r>
      <w:r w:rsidRPr="002F5843">
        <w:rPr>
          <w:rFonts w:ascii="Arial" w:eastAsiaTheme="minorHAnsi" w:hAnsi="Arial" w:cs="Arial"/>
          <w:sz w:val="22"/>
          <w:szCs w:val="22"/>
          <w:highlight w:val="lightGray"/>
          <w:shd w:val="clear" w:color="auto" w:fill="FFFFFF"/>
          <w:lang w:eastAsia="en-US"/>
        </w:rPr>
        <w:t xml:space="preserve">el representante legal de la persona jurídica o </w:t>
      </w:r>
      <w:r w:rsidRPr="002F5843">
        <w:rPr>
          <w:rFonts w:ascii="Arial" w:eastAsiaTheme="minorHAnsi" w:hAnsi="Arial" w:cs="Arial"/>
          <w:sz w:val="22"/>
          <w:szCs w:val="22"/>
          <w:highlight w:val="lightGray"/>
          <w:lang w:eastAsia="en-US"/>
        </w:rPr>
        <w:t>d</w:t>
      </w:r>
      <w:r w:rsidRPr="002F5843">
        <w:rPr>
          <w:rFonts w:ascii="Arial" w:eastAsiaTheme="minorHAnsi" w:hAnsi="Arial" w:cs="Arial"/>
          <w:sz w:val="22"/>
          <w:szCs w:val="22"/>
          <w:highlight w:val="lightGray"/>
          <w:shd w:val="clear" w:color="auto" w:fill="FFFFFF"/>
          <w:lang w:eastAsia="en-US"/>
        </w:rPr>
        <w:t>el revisor fiscal, según corresponda]</w:t>
      </w:r>
      <w:r w:rsidRPr="002F5843">
        <w:rPr>
          <w:rFonts w:ascii="Arial" w:eastAsiaTheme="minorHAnsi" w:hAnsi="Arial" w:cs="Arial"/>
          <w:sz w:val="22"/>
          <w:szCs w:val="22"/>
          <w:lang w:eastAsia="en-US"/>
        </w:rPr>
        <w:t xml:space="preserve"> identificado con </w:t>
      </w:r>
      <w:r w:rsidRPr="002F5843">
        <w:rPr>
          <w:rFonts w:ascii="Arial" w:eastAsiaTheme="minorHAnsi" w:hAnsi="Arial" w:cs="Arial"/>
          <w:sz w:val="22"/>
          <w:szCs w:val="22"/>
          <w:highlight w:val="lightGray"/>
          <w:lang w:eastAsia="en-US"/>
        </w:rPr>
        <w:t>[Incluir el número de identificación]</w:t>
      </w:r>
      <w:r w:rsidRPr="002F5843">
        <w:rPr>
          <w:rFonts w:ascii="Arial" w:eastAsiaTheme="minorHAnsi" w:hAnsi="Arial" w:cs="Arial"/>
          <w:sz w:val="22"/>
          <w:szCs w:val="22"/>
          <w:lang w:eastAsia="en-US"/>
        </w:rPr>
        <w:t xml:space="preserve">, en mi condición de </w:t>
      </w:r>
      <w:r w:rsidRPr="002F5843">
        <w:rPr>
          <w:rFonts w:ascii="Arial" w:eastAsiaTheme="minorHAnsi" w:hAnsi="Arial" w:cs="Arial"/>
          <w:sz w:val="22"/>
          <w:szCs w:val="22"/>
          <w:highlight w:val="lightGray"/>
          <w:lang w:eastAsia="en-US"/>
        </w:rPr>
        <w:lastRenderedPageBreak/>
        <w:t>[Indicar si actúa como representante legal o revisor fiscal]</w:t>
      </w:r>
      <w:r w:rsidRPr="002F5843">
        <w:rPr>
          <w:rFonts w:ascii="Arial" w:eastAsiaTheme="minorHAnsi" w:hAnsi="Arial" w:cs="Arial"/>
          <w:sz w:val="22"/>
          <w:szCs w:val="22"/>
          <w:lang w:eastAsia="en-US"/>
        </w:rPr>
        <w:t xml:space="preserve"> de </w:t>
      </w:r>
      <w:r w:rsidRPr="002F5843">
        <w:rPr>
          <w:rFonts w:ascii="Arial" w:eastAsiaTheme="minorHAnsi" w:hAnsi="Arial" w:cs="Arial"/>
          <w:sz w:val="22"/>
          <w:szCs w:val="22"/>
          <w:highlight w:val="lightGray"/>
          <w:lang w:eastAsia="en-US"/>
        </w:rPr>
        <w:t>[Incluir la razón social de la persona jurídica]</w:t>
      </w:r>
      <w:r w:rsidRPr="002F5843">
        <w:rPr>
          <w:rFonts w:ascii="Arial" w:eastAsiaTheme="minorHAnsi" w:hAnsi="Arial" w:cs="Arial"/>
          <w:sz w:val="22"/>
          <w:szCs w:val="22"/>
          <w:lang w:eastAsia="en-US"/>
        </w:rPr>
        <w:t xml:space="preserve">, </w:t>
      </w:r>
      <w:r w:rsidRPr="002F5843">
        <w:rPr>
          <w:rFonts w:ascii="Arial" w:eastAsiaTheme="minorHAnsi" w:hAnsi="Arial" w:cs="Arial"/>
          <w:sz w:val="22"/>
          <w:szCs w:val="22"/>
          <w:highlight w:val="lightGray"/>
          <w:lang w:eastAsia="en-US"/>
        </w:rPr>
        <w:t>[identificada con el NIT __________]</w:t>
      </w:r>
      <w:r w:rsidRPr="002F5843">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2FA8F22"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2F5843" w14:paraId="6D2E4705" w14:textId="77777777" w:rsidTr="00685A4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51CE1D"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5D024E"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2F5843">
              <w:rPr>
                <w:rFonts w:ascii="Arial" w:eastAsiaTheme="minorHAnsi" w:hAnsi="Arial" w:cs="Arial"/>
                <w:b/>
                <w:sz w:val="22"/>
                <w:szCs w:val="22"/>
                <w:lang w:eastAsia="en-US"/>
              </w:rPr>
              <w:fldChar w:fldCharType="begin"/>
            </w:r>
            <w:r w:rsidRPr="002F5843">
              <w:rPr>
                <w:rFonts w:ascii="Arial" w:eastAsiaTheme="minorHAnsi" w:hAnsi="Arial" w:cs="Arial"/>
                <w:b/>
                <w:sz w:val="22"/>
                <w:szCs w:val="22"/>
                <w:lang w:eastAsia="en-US"/>
              </w:rPr>
              <w:instrText xml:space="preserve"> AUTHOR  "Nombre y Apellidos" \* FirstCap  \* MERGEFORMAT </w:instrText>
            </w:r>
            <w:r w:rsidRPr="002F5843">
              <w:rPr>
                <w:rFonts w:ascii="Arial" w:eastAsiaTheme="minorHAnsi" w:hAnsi="Arial" w:cs="Arial"/>
                <w:b/>
                <w:sz w:val="22"/>
                <w:szCs w:val="22"/>
                <w:lang w:eastAsia="en-US"/>
              </w:rPr>
              <w:fldChar w:fldCharType="end"/>
            </w:r>
          </w:p>
        </w:tc>
      </w:tr>
      <w:tr w:rsidR="00B96957" w:rsidRPr="002F5843" w14:paraId="67C2A02F" w14:textId="77777777" w:rsidTr="00685A4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677F1B" w14:textId="77777777" w:rsidR="00B96957" w:rsidRPr="002F5843" w:rsidRDefault="00B96957" w:rsidP="002F5843">
            <w:pPr>
              <w:jc w:val="both"/>
              <w:rPr>
                <w:rFonts w:ascii="Arial" w:eastAsiaTheme="minorHAnsi" w:hAnsi="Arial"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84050D" w14:textId="77777777" w:rsidR="00B96957" w:rsidRPr="002F5843" w:rsidRDefault="00B96957" w:rsidP="002F5843">
            <w:pPr>
              <w:jc w:val="both"/>
              <w:rPr>
                <w:rFonts w:ascii="Arial" w:eastAsiaTheme="minorHAnsi" w:hAnsi="Arial" w:cs="Arial"/>
                <w:color w:val="4A442A" w:themeColor="background2" w:themeShade="40"/>
                <w:sz w:val="22"/>
                <w:szCs w:val="22"/>
                <w:lang w:eastAsia="en-US"/>
              </w:rPr>
            </w:pPr>
          </w:p>
        </w:tc>
      </w:tr>
    </w:tbl>
    <w:p w14:paraId="30880A76" w14:textId="77777777" w:rsidR="00B96957" w:rsidRPr="002F5843" w:rsidRDefault="00B96957" w:rsidP="002F5843">
      <w:pPr>
        <w:jc w:val="both"/>
        <w:rPr>
          <w:rFonts w:ascii="Arial" w:eastAsiaTheme="minorHAnsi" w:hAnsi="Arial" w:cs="Arial"/>
          <w:sz w:val="22"/>
          <w:szCs w:val="22"/>
          <w:lang w:eastAsia="en-US"/>
        </w:rPr>
      </w:pPr>
    </w:p>
    <w:p w14:paraId="6E060D1B" w14:textId="77777777" w:rsidR="00B96957" w:rsidRPr="002F5843" w:rsidRDefault="00B96957" w:rsidP="002F5843">
      <w:pPr>
        <w:jc w:val="both"/>
        <w:rPr>
          <w:rFonts w:ascii="Arial" w:eastAsiaTheme="minorHAnsi" w:hAnsi="Arial" w:cs="Arial"/>
          <w:sz w:val="22"/>
          <w:szCs w:val="22"/>
          <w:lang w:eastAsia="en-US"/>
        </w:rPr>
      </w:pPr>
    </w:p>
    <w:p w14:paraId="7931C682"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highlight w:val="lightGray"/>
          <w:lang w:eastAsia="en-US"/>
        </w:rPr>
        <w:t>[Para la acreditación de desempate establecida en el literal (c), numeral 7, del numeral 4.6 del documento tipo incluir la siguiente redacción:]</w:t>
      </w:r>
    </w:p>
    <w:p w14:paraId="05995341" w14:textId="77777777" w:rsidR="00B96957" w:rsidRPr="002F5843" w:rsidRDefault="00B96957" w:rsidP="002F5843">
      <w:pPr>
        <w:widowControl w:val="0"/>
        <w:jc w:val="both"/>
        <w:rPr>
          <w:rFonts w:ascii="Arial" w:hAnsi="Arial" w:cs="Arial"/>
          <w:sz w:val="22"/>
          <w:szCs w:val="22"/>
        </w:rPr>
      </w:pPr>
    </w:p>
    <w:p w14:paraId="661B98FC"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C8FA7A" w14:textId="77777777" w:rsidR="00B96957" w:rsidRPr="002F5843" w:rsidRDefault="00B96957" w:rsidP="002F5843">
      <w:pPr>
        <w:widowControl w:val="0"/>
        <w:jc w:val="both"/>
        <w:rPr>
          <w:rFonts w:ascii="Arial" w:hAnsi="Arial" w:cs="Arial"/>
          <w:sz w:val="22"/>
          <w:szCs w:val="22"/>
        </w:rPr>
      </w:pPr>
    </w:p>
    <w:p w14:paraId="783DE89E"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7A11EE7B" w14:textId="77777777" w:rsidR="00B96957" w:rsidRPr="002F5843" w:rsidRDefault="00B96957" w:rsidP="002F5843">
      <w:pPr>
        <w:widowControl w:val="0"/>
        <w:jc w:val="both"/>
        <w:rPr>
          <w:rFonts w:ascii="Arial" w:hAnsi="Arial" w:cs="Arial"/>
          <w:sz w:val="22"/>
          <w:szCs w:val="22"/>
        </w:rPr>
      </w:pPr>
    </w:p>
    <w:p w14:paraId="1CF6D2E8" w14:textId="77777777" w:rsidR="00B96957" w:rsidRPr="002F5843" w:rsidRDefault="00B96957" w:rsidP="002F5843">
      <w:pPr>
        <w:widowControl w:val="0"/>
        <w:jc w:val="both"/>
        <w:rPr>
          <w:rFonts w:ascii="Arial" w:hAnsi="Arial" w:cs="Arial"/>
          <w:sz w:val="22"/>
          <w:szCs w:val="22"/>
        </w:rPr>
      </w:pPr>
    </w:p>
    <w:p w14:paraId="4405C940"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eastAsiaTheme="minorHAnsi" w:hAnsi="Arial" w:cs="Arial"/>
          <w:b/>
          <w:sz w:val="22"/>
          <w:szCs w:val="22"/>
          <w:lang w:eastAsia="en-US"/>
        </w:rPr>
        <w:t>________________________________________</w:t>
      </w:r>
    </w:p>
    <w:p w14:paraId="2D067438" w14:textId="77777777" w:rsidR="00B96957" w:rsidRPr="002F5843" w:rsidRDefault="00B96957" w:rsidP="002F5843">
      <w:pPr>
        <w:jc w:val="both"/>
        <w:rPr>
          <w:rFonts w:ascii="Arial" w:eastAsiaTheme="minorHAnsi" w:hAnsi="Arial" w:cs="Arial"/>
          <w:b/>
          <w:sz w:val="22"/>
          <w:szCs w:val="22"/>
          <w:lang w:eastAsia="en-US"/>
        </w:rPr>
      </w:pPr>
    </w:p>
    <w:p w14:paraId="6BA54542" w14:textId="77777777" w:rsidR="00B96957" w:rsidRPr="002F5843" w:rsidRDefault="00B96957" w:rsidP="002F5843">
      <w:pPr>
        <w:jc w:val="both"/>
        <w:rPr>
          <w:rFonts w:ascii="Arial" w:eastAsiaTheme="minorHAnsi" w:hAnsi="Arial" w:cs="Arial"/>
          <w:sz w:val="22"/>
          <w:szCs w:val="22"/>
          <w:highlight w:val="lightGray"/>
          <w:lang w:eastAsia="en-US"/>
        </w:rPr>
      </w:pPr>
      <w:r w:rsidRPr="002F5843">
        <w:rPr>
          <w:rFonts w:ascii="Arial" w:eastAsiaTheme="minorHAnsi" w:hAnsi="Arial" w:cs="Arial"/>
          <w:sz w:val="22"/>
          <w:szCs w:val="22"/>
          <w:highlight w:val="lightGray"/>
          <w:lang w:eastAsia="en-US"/>
        </w:rPr>
        <w:t>[Nombre y firma del representante legal de la persona jurídica o revisor fiscal]</w:t>
      </w:r>
    </w:p>
    <w:p w14:paraId="3E5EE8AB" w14:textId="1716990D" w:rsidR="00B96957" w:rsidRPr="002F5843" w:rsidRDefault="00316EC6" w:rsidP="002F5843">
      <w:pPr>
        <w:jc w:val="both"/>
        <w:rPr>
          <w:rFonts w:ascii="Arial" w:hAnsi="Arial" w:cs="Arial"/>
          <w:b/>
          <w:bCs/>
          <w:sz w:val="22"/>
          <w:szCs w:val="22"/>
        </w:rPr>
      </w:pPr>
      <w:r w:rsidRPr="002F5843">
        <w:rPr>
          <w:rFonts w:ascii="Arial" w:hAnsi="Arial" w:cs="Arial"/>
          <w:b/>
          <w:bCs/>
          <w:sz w:val="22"/>
          <w:szCs w:val="22"/>
        </w:rPr>
        <w:t>formato</w:t>
      </w:r>
    </w:p>
    <w:p w14:paraId="7FEE3609" w14:textId="77777777" w:rsidR="00B96957" w:rsidRPr="002F5843" w:rsidRDefault="00B96957" w:rsidP="002F5843">
      <w:pPr>
        <w:jc w:val="both"/>
        <w:rPr>
          <w:rFonts w:ascii="Arial" w:hAnsi="Arial" w:cs="Arial"/>
          <w:b/>
          <w:bCs/>
          <w:sz w:val="22"/>
          <w:szCs w:val="22"/>
        </w:rPr>
      </w:pPr>
    </w:p>
    <w:p w14:paraId="709BF1B3" w14:textId="3ADF06A1" w:rsidR="00B96957" w:rsidRPr="002F5843" w:rsidRDefault="00B5276E" w:rsidP="002F5843">
      <w:pPr>
        <w:jc w:val="both"/>
        <w:rPr>
          <w:rFonts w:ascii="Arial" w:eastAsiaTheme="minorHAnsi" w:hAnsi="Arial" w:cs="Arial"/>
          <w:b/>
          <w:bCs/>
          <w:sz w:val="22"/>
          <w:szCs w:val="22"/>
          <w:lang w:eastAsia="en-US"/>
        </w:rPr>
      </w:pPr>
      <w:r w:rsidRPr="002F5843">
        <w:rPr>
          <w:rFonts w:ascii="Arial" w:eastAsiaTheme="minorHAnsi" w:hAnsi="Arial" w:cs="Arial"/>
          <w:b/>
          <w:bCs/>
          <w:sz w:val="22"/>
          <w:szCs w:val="22"/>
          <w:lang w:eastAsia="en-US"/>
        </w:rPr>
        <w:t xml:space="preserve">FORMATO </w:t>
      </w:r>
      <w:r w:rsidR="002934C3" w:rsidRPr="002F5843">
        <w:rPr>
          <w:rFonts w:ascii="Arial" w:eastAsiaTheme="minorHAnsi" w:hAnsi="Arial" w:cs="Arial"/>
          <w:b/>
          <w:bCs/>
          <w:sz w:val="22"/>
          <w:szCs w:val="22"/>
          <w:lang w:eastAsia="en-US"/>
        </w:rPr>
        <w:t>17</w:t>
      </w:r>
      <w:r w:rsidR="00B96957" w:rsidRPr="002F5843">
        <w:rPr>
          <w:rFonts w:ascii="Arial" w:eastAsiaTheme="minorHAnsi" w:hAnsi="Arial" w:cs="Arial"/>
          <w:b/>
          <w:bCs/>
          <w:sz w:val="22"/>
          <w:szCs w:val="22"/>
          <w:lang w:eastAsia="en-US"/>
        </w:rPr>
        <w:t xml:space="preserve"> – ACREDITACIÓN MIPYME</w:t>
      </w:r>
    </w:p>
    <w:p w14:paraId="299458B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3B1D161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65E62D00"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4A594A5E"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5E86CB2B" w14:textId="77777777" w:rsidR="00B96957" w:rsidRPr="002F5843" w:rsidRDefault="00B96957" w:rsidP="002F5843">
      <w:pPr>
        <w:jc w:val="both"/>
        <w:rPr>
          <w:rFonts w:ascii="Arial" w:eastAsiaTheme="minorHAnsi" w:hAnsi="Arial" w:cs="Arial"/>
          <w:sz w:val="22"/>
          <w:szCs w:val="22"/>
          <w:lang w:eastAsia="en-US"/>
        </w:rPr>
      </w:pPr>
    </w:p>
    <w:p w14:paraId="742D1459"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00729179"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rPr>
        <w:t xml:space="preserve">[Incluir número del Proceso de Contratación]  </w:t>
      </w:r>
    </w:p>
    <w:p w14:paraId="46437B3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798B3EFC" w14:textId="3AE6459A" w:rsidR="00B96957" w:rsidRPr="002F5843" w:rsidRDefault="00B96957" w:rsidP="002F5843">
      <w:pPr>
        <w:jc w:val="both"/>
        <w:rPr>
          <w:rFonts w:ascii="Arial" w:hAnsi="Arial" w:cs="Arial"/>
          <w:sz w:val="22"/>
          <w:szCs w:val="22"/>
          <w:highlight w:val="lightGray"/>
        </w:rPr>
      </w:pPr>
    </w:p>
    <w:p w14:paraId="6DFC3883"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0010FA3F" w14:textId="77777777" w:rsidR="00B96957" w:rsidRPr="002F5843" w:rsidRDefault="00B96957" w:rsidP="002F5843">
      <w:pPr>
        <w:jc w:val="both"/>
        <w:rPr>
          <w:rFonts w:ascii="Arial" w:eastAsiaTheme="minorHAnsi" w:hAnsi="Arial" w:cs="Arial"/>
          <w:sz w:val="22"/>
          <w:szCs w:val="22"/>
          <w:lang w:eastAsia="en-US"/>
        </w:rPr>
      </w:pPr>
    </w:p>
    <w:p w14:paraId="265CF1B8"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highlight w:val="lightGray"/>
          <w:lang w:eastAsia="en-US"/>
        </w:rPr>
        <w:t>[Incluir el nombre o integrante persona natural y contador público o d</w:t>
      </w:r>
      <w:r w:rsidRPr="002F5843">
        <w:rPr>
          <w:rFonts w:ascii="Arial" w:eastAsiaTheme="minorHAnsi" w:hAnsi="Arial" w:cs="Arial"/>
          <w:sz w:val="22"/>
          <w:szCs w:val="22"/>
          <w:highlight w:val="lightGray"/>
          <w:shd w:val="clear" w:color="auto" w:fill="FFFFFF"/>
          <w:lang w:eastAsia="en-US"/>
        </w:rPr>
        <w:t xml:space="preserve">el representante legal de la persona jurídica y el revisor fiscal para las personas obligadas por ley o del </w:t>
      </w:r>
      <w:r w:rsidRPr="002F5843">
        <w:rPr>
          <w:rFonts w:ascii="Arial" w:eastAsiaTheme="minorHAnsi" w:hAnsi="Arial" w:cs="Arial"/>
          <w:sz w:val="22"/>
          <w:szCs w:val="22"/>
          <w:highlight w:val="lightGray"/>
          <w:shd w:val="clear" w:color="auto" w:fill="FFFFFF"/>
          <w:lang w:eastAsia="en-US"/>
        </w:rPr>
        <w:lastRenderedPageBreak/>
        <w:t>representante legal y contador público, según corresponda,]</w:t>
      </w:r>
      <w:r w:rsidRPr="002F5843">
        <w:rPr>
          <w:rFonts w:ascii="Arial" w:eastAsiaTheme="minorHAnsi" w:hAnsi="Arial" w:cs="Arial"/>
          <w:sz w:val="22"/>
          <w:szCs w:val="22"/>
          <w:lang w:eastAsia="en-US"/>
        </w:rPr>
        <w:t xml:space="preserve"> identificados con </w:t>
      </w:r>
      <w:r w:rsidRPr="002F5843">
        <w:rPr>
          <w:rFonts w:ascii="Arial" w:eastAsiaTheme="minorHAnsi" w:hAnsi="Arial" w:cs="Arial"/>
          <w:sz w:val="22"/>
          <w:szCs w:val="22"/>
          <w:highlight w:val="lightGray"/>
          <w:lang w:eastAsia="en-US"/>
        </w:rPr>
        <w:t>[Incluir el número de identificación]</w:t>
      </w:r>
      <w:r w:rsidRPr="002F5843">
        <w:rPr>
          <w:rFonts w:ascii="Arial" w:eastAsiaTheme="minorHAnsi" w:hAnsi="Arial" w:cs="Arial"/>
          <w:sz w:val="22"/>
          <w:szCs w:val="22"/>
          <w:lang w:eastAsia="en-US"/>
        </w:rPr>
        <w:t>, actuando en representación de [</w:t>
      </w:r>
      <w:r w:rsidRPr="002F5843">
        <w:rPr>
          <w:rFonts w:ascii="Arial" w:eastAsiaTheme="minorHAnsi" w:hAnsi="Arial" w:cs="Arial"/>
          <w:sz w:val="22"/>
          <w:szCs w:val="22"/>
          <w:highlight w:val="lightGray"/>
          <w:lang w:eastAsia="en-US"/>
        </w:rPr>
        <w:t>Indicar nombre del proponente, o integrante de proponente plural</w:t>
      </w:r>
      <w:r w:rsidRPr="002F5843">
        <w:rPr>
          <w:rFonts w:ascii="Arial" w:eastAsiaTheme="minorHAnsi" w:hAnsi="Arial" w:cs="Arial"/>
          <w:sz w:val="22"/>
          <w:szCs w:val="22"/>
          <w:lang w:eastAsia="en-US"/>
        </w:rPr>
        <w:t xml:space="preserve">] declaramos bajo la gravedad de juramento que la sociedad se encuentra clasificada como: </w:t>
      </w:r>
      <w:r w:rsidRPr="002F5843">
        <w:rPr>
          <w:rFonts w:ascii="Arial" w:eastAsiaTheme="minorHAnsi" w:hAnsi="Arial" w:cs="Arial"/>
          <w:sz w:val="22"/>
          <w:szCs w:val="22"/>
          <w:highlight w:val="lightGray"/>
          <w:lang w:eastAsia="en-US"/>
        </w:rPr>
        <w:t>[Indicar si es micro, pequeña y mediana empresa]</w:t>
      </w:r>
      <w:r w:rsidRPr="002F5843">
        <w:rPr>
          <w:rFonts w:ascii="Arial" w:eastAsiaTheme="minorHAnsi" w:hAnsi="Arial" w:cs="Arial"/>
          <w:sz w:val="22"/>
          <w:szCs w:val="22"/>
          <w:lang w:eastAsia="en-US"/>
        </w:rPr>
        <w:t xml:space="preserve"> de acuerdo con los criterios definidos por las normas legales vigentes. </w:t>
      </w:r>
    </w:p>
    <w:p w14:paraId="56B1E77A"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highlight w:val="lightGray"/>
          <w:lang w:eastAsia="en-US"/>
        </w:rPr>
        <w:t>[Para la acreditación de desempate establecida en el literal (c), literal 10, del numeral 4.6 del documento tipo incluir la siguiente redacción:]</w:t>
      </w:r>
    </w:p>
    <w:p w14:paraId="020A0D50" w14:textId="77777777" w:rsidR="00B96957" w:rsidRPr="002F5843" w:rsidRDefault="00B96957" w:rsidP="002F5843">
      <w:pPr>
        <w:jc w:val="both"/>
        <w:rPr>
          <w:rFonts w:ascii="Arial" w:eastAsiaTheme="minorHAnsi" w:hAnsi="Arial" w:cs="Arial"/>
          <w:sz w:val="22"/>
          <w:szCs w:val="22"/>
          <w:lang w:eastAsia="en-US"/>
        </w:rPr>
      </w:pPr>
      <w:r w:rsidRPr="002F5843">
        <w:rPr>
          <w:rFonts w:ascii="Arial" w:eastAsiaTheme="minorHAnsi" w:hAnsi="Arial"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56AD6F4F" w14:textId="77777777" w:rsidR="00B96957" w:rsidRPr="002F5843" w:rsidRDefault="00B96957" w:rsidP="002F5843">
      <w:pPr>
        <w:widowControl w:val="0"/>
        <w:jc w:val="both"/>
        <w:rPr>
          <w:rFonts w:ascii="Arial" w:hAnsi="Arial" w:cs="Arial"/>
          <w:sz w:val="22"/>
          <w:szCs w:val="22"/>
        </w:rPr>
      </w:pPr>
    </w:p>
    <w:p w14:paraId="5693FAD9" w14:textId="77777777" w:rsidR="00B96957" w:rsidRPr="002F5843" w:rsidRDefault="00B96957" w:rsidP="002F5843">
      <w:pPr>
        <w:jc w:val="both"/>
        <w:rPr>
          <w:rFonts w:ascii="Arial" w:eastAsiaTheme="minorHAnsi" w:hAnsi="Arial" w:cs="Arial"/>
          <w:b/>
          <w:sz w:val="22"/>
          <w:szCs w:val="22"/>
          <w:lang w:eastAsia="en-US"/>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060B3CD0" w14:textId="77777777" w:rsidR="00B96957" w:rsidRPr="002F5843" w:rsidRDefault="00B96957" w:rsidP="002F5843">
      <w:pPr>
        <w:jc w:val="both"/>
        <w:rPr>
          <w:rFonts w:ascii="Arial" w:eastAsia="Arial" w:hAnsi="Arial" w:cs="Arial"/>
          <w:color w:val="0078D4"/>
          <w:sz w:val="22"/>
          <w:szCs w:val="22"/>
          <w:highlight w:val="lightGray"/>
          <w:u w:val="single"/>
          <w:lang w:eastAsia="en-US"/>
        </w:rPr>
      </w:pPr>
    </w:p>
    <w:p w14:paraId="7828B334" w14:textId="77777777" w:rsidR="00B96957" w:rsidRPr="002F5843" w:rsidRDefault="00B96957" w:rsidP="002F5843">
      <w:pPr>
        <w:jc w:val="both"/>
        <w:rPr>
          <w:rFonts w:ascii="Arial" w:eastAsia="Arial" w:hAnsi="Arial" w:cs="Arial"/>
          <w:sz w:val="22"/>
          <w:szCs w:val="22"/>
          <w:lang w:eastAsia="en-US"/>
        </w:rPr>
      </w:pPr>
      <w:r w:rsidRPr="002F5843">
        <w:rPr>
          <w:rFonts w:ascii="Arial" w:eastAsia="Arial" w:hAnsi="Arial" w:cs="Arial"/>
          <w:sz w:val="22"/>
          <w:szCs w:val="22"/>
          <w:highlight w:val="lightGray"/>
          <w:lang w:eastAsia="en-US"/>
        </w:rPr>
        <w:t>[En el evento que sea un proponente persona natural quien presente la oferta, incluir las firmas de la siguiente manera</w:t>
      </w:r>
      <w:r w:rsidRPr="002F5843">
        <w:rPr>
          <w:rFonts w:ascii="Arial" w:eastAsia="Arial" w:hAnsi="Arial" w:cs="Arial"/>
          <w:sz w:val="22"/>
          <w:szCs w:val="22"/>
          <w:highlight w:val="lightGray"/>
          <w:u w:val="single"/>
          <w:lang w:eastAsia="en-US"/>
        </w:rPr>
        <w:t>:</w:t>
      </w:r>
      <w:r w:rsidRPr="002F5843">
        <w:rPr>
          <w:rFonts w:ascii="Arial" w:eastAsia="Arial" w:hAnsi="Arial" w:cs="Arial"/>
          <w:sz w:val="22"/>
          <w:szCs w:val="22"/>
          <w:u w:val="single"/>
          <w:lang w:eastAsia="en-US"/>
        </w:rPr>
        <w:t>]</w:t>
      </w:r>
    </w:p>
    <w:p w14:paraId="4C6FC235" w14:textId="77777777" w:rsidR="00B96957" w:rsidRPr="002F5843" w:rsidRDefault="00B96957" w:rsidP="002F5843">
      <w:pPr>
        <w:jc w:val="both"/>
        <w:rPr>
          <w:rFonts w:ascii="Arial" w:eastAsia="Arial" w:hAnsi="Arial" w:cs="Arial"/>
          <w:sz w:val="22"/>
          <w:szCs w:val="22"/>
          <w:lang w:eastAsia="en-US"/>
        </w:rPr>
      </w:pPr>
    </w:p>
    <w:p w14:paraId="767A4FE1" w14:textId="77777777" w:rsidR="00B96957" w:rsidRPr="002F5843" w:rsidRDefault="00B96957" w:rsidP="002F5843">
      <w:pPr>
        <w:jc w:val="both"/>
        <w:rPr>
          <w:rFonts w:ascii="Arial" w:eastAsia="Arial" w:hAnsi="Arial" w:cs="Arial"/>
          <w:sz w:val="22"/>
          <w:szCs w:val="22"/>
          <w:lang w:eastAsia="en-US"/>
        </w:rPr>
      </w:pPr>
      <w:r w:rsidRPr="002F5843">
        <w:rPr>
          <w:rFonts w:ascii="Arial" w:eastAsia="Arial" w:hAnsi="Arial" w:cs="Arial"/>
          <w:b/>
          <w:bCs/>
          <w:sz w:val="22"/>
          <w:szCs w:val="22"/>
          <w:u w:val="single"/>
          <w:lang w:eastAsia="en-US"/>
        </w:rPr>
        <w:t>__________________________________________________</w:t>
      </w:r>
    </w:p>
    <w:p w14:paraId="4D5768C4" w14:textId="77777777" w:rsidR="00B96957" w:rsidRPr="002F5843" w:rsidRDefault="00B96957" w:rsidP="002F5843">
      <w:pPr>
        <w:jc w:val="both"/>
        <w:rPr>
          <w:rFonts w:ascii="Arial" w:eastAsia="Arial" w:hAnsi="Arial" w:cs="Arial"/>
          <w:sz w:val="22"/>
          <w:szCs w:val="22"/>
          <w:lang w:eastAsia="en-US"/>
        </w:rPr>
      </w:pPr>
      <w:r w:rsidRPr="002F5843">
        <w:rPr>
          <w:rFonts w:ascii="Arial" w:eastAsia="Arial" w:hAnsi="Arial" w:cs="Arial"/>
          <w:sz w:val="22"/>
          <w:szCs w:val="22"/>
          <w:highlight w:val="lightGray"/>
          <w:lang w:eastAsia="en-US"/>
        </w:rPr>
        <w:t>[Nombre y firma del proponente o integrante persona natural y contador público]</w:t>
      </w:r>
    </w:p>
    <w:p w14:paraId="2D5B1520" w14:textId="77777777" w:rsidR="00B96957" w:rsidRPr="002F5843" w:rsidRDefault="00B96957" w:rsidP="002F5843">
      <w:pPr>
        <w:jc w:val="both"/>
        <w:rPr>
          <w:rFonts w:ascii="Arial" w:eastAsia="Arial" w:hAnsi="Arial" w:cs="Arial"/>
          <w:sz w:val="22"/>
          <w:szCs w:val="22"/>
          <w:lang w:eastAsia="en-US"/>
        </w:rPr>
      </w:pPr>
    </w:p>
    <w:p w14:paraId="1A463203" w14:textId="77777777" w:rsidR="00B96957" w:rsidRPr="002F5843" w:rsidRDefault="00B96957" w:rsidP="002F5843">
      <w:pPr>
        <w:jc w:val="both"/>
        <w:rPr>
          <w:rFonts w:ascii="Arial" w:eastAsia="Arial" w:hAnsi="Arial" w:cs="Arial"/>
          <w:sz w:val="22"/>
          <w:szCs w:val="22"/>
          <w:lang w:eastAsia="en-US"/>
        </w:rPr>
      </w:pPr>
    </w:p>
    <w:p w14:paraId="11F95836" w14:textId="77777777" w:rsidR="00B96957" w:rsidRPr="002F5843" w:rsidRDefault="00B96957" w:rsidP="002F5843">
      <w:pPr>
        <w:jc w:val="both"/>
        <w:rPr>
          <w:rFonts w:ascii="Arial" w:eastAsia="Arial" w:hAnsi="Arial" w:cs="Arial"/>
          <w:sz w:val="22"/>
          <w:szCs w:val="22"/>
          <w:lang w:eastAsia="en-US"/>
        </w:rPr>
      </w:pPr>
      <w:r w:rsidRPr="002F5843">
        <w:rPr>
          <w:rFonts w:ascii="Arial" w:eastAsia="Arial" w:hAnsi="Arial" w:cs="Arial"/>
          <w:sz w:val="22"/>
          <w:szCs w:val="22"/>
          <w:highlight w:val="lightGray"/>
          <w:lang w:eastAsia="en-US"/>
        </w:rPr>
        <w:t>[En el evento que sea un proponente persona jurídica quien presente la oferta, incluir las firmas de la siguiente manera:</w:t>
      </w:r>
      <w:r w:rsidRPr="002F5843">
        <w:rPr>
          <w:rFonts w:ascii="Arial" w:eastAsia="Arial" w:hAnsi="Arial" w:cs="Arial"/>
          <w:sz w:val="22"/>
          <w:szCs w:val="22"/>
          <w:lang w:eastAsia="en-US"/>
        </w:rPr>
        <w:t>]</w:t>
      </w:r>
    </w:p>
    <w:p w14:paraId="25B9CF29" w14:textId="77777777" w:rsidR="00B96957" w:rsidRPr="002F5843" w:rsidRDefault="00B96957" w:rsidP="002F5843">
      <w:pPr>
        <w:jc w:val="both"/>
        <w:rPr>
          <w:rFonts w:ascii="Arial" w:eastAsia="Arial" w:hAnsi="Arial" w:cs="Arial"/>
          <w:sz w:val="22"/>
          <w:szCs w:val="22"/>
          <w:lang w:eastAsia="en-US"/>
        </w:rPr>
      </w:pPr>
    </w:p>
    <w:p w14:paraId="644D0C91" w14:textId="77777777" w:rsidR="00B96957" w:rsidRPr="002F5843" w:rsidRDefault="00B96957" w:rsidP="002F5843">
      <w:pPr>
        <w:jc w:val="both"/>
        <w:rPr>
          <w:rFonts w:ascii="Arial" w:eastAsia="Arial" w:hAnsi="Arial" w:cs="Arial"/>
          <w:sz w:val="22"/>
          <w:szCs w:val="22"/>
          <w:lang w:eastAsia="en-US"/>
        </w:rPr>
      </w:pPr>
    </w:p>
    <w:p w14:paraId="7AE80B1C" w14:textId="77777777" w:rsidR="00B96957" w:rsidRPr="002F5843" w:rsidRDefault="00B96957" w:rsidP="002F5843">
      <w:pPr>
        <w:jc w:val="both"/>
        <w:rPr>
          <w:rFonts w:ascii="Arial" w:eastAsia="Arial" w:hAnsi="Arial" w:cs="Arial"/>
          <w:sz w:val="22"/>
          <w:szCs w:val="22"/>
          <w:lang w:eastAsia="en-US"/>
        </w:rPr>
      </w:pPr>
      <w:r w:rsidRPr="002F5843">
        <w:rPr>
          <w:rFonts w:ascii="Arial" w:eastAsia="Arial" w:hAnsi="Arial" w:cs="Arial"/>
          <w:b/>
          <w:bCs/>
          <w:sz w:val="22"/>
          <w:szCs w:val="22"/>
          <w:u w:val="single"/>
          <w:lang w:eastAsia="en-US"/>
        </w:rPr>
        <w:t>_________________________               _________________________</w:t>
      </w:r>
    </w:p>
    <w:p w14:paraId="32FF3BB7" w14:textId="7926EB50" w:rsidR="00B96957" w:rsidRPr="002F5843" w:rsidRDefault="00B96957" w:rsidP="002F5843">
      <w:pPr>
        <w:jc w:val="both"/>
        <w:rPr>
          <w:rFonts w:ascii="Arial" w:eastAsia="Arial" w:hAnsi="Arial" w:cs="Arial"/>
          <w:sz w:val="22"/>
          <w:szCs w:val="22"/>
          <w:u w:val="single"/>
          <w:lang w:eastAsia="en-US"/>
        </w:rPr>
      </w:pPr>
      <w:r w:rsidRPr="002F5843">
        <w:rPr>
          <w:rFonts w:ascii="Arial" w:eastAsia="Arial" w:hAnsi="Arial" w:cs="Arial"/>
          <w:sz w:val="22"/>
          <w:szCs w:val="22"/>
          <w:highlight w:val="lightGray"/>
          <w:lang w:eastAsia="en-US"/>
        </w:rPr>
        <w:t>[Nombre y firma del representante legal y revisor fiscal para las empresas obligadas por ley o del representante legal y contador público, según corresponda</w:t>
      </w:r>
      <w:r w:rsidRPr="002F5843">
        <w:rPr>
          <w:rFonts w:ascii="Arial" w:eastAsia="Arial" w:hAnsi="Arial" w:cs="Arial"/>
          <w:sz w:val="22"/>
          <w:szCs w:val="22"/>
          <w:highlight w:val="lightGray"/>
          <w:u w:val="single"/>
          <w:lang w:eastAsia="en-US"/>
        </w:rPr>
        <w:t>]</w:t>
      </w:r>
    </w:p>
    <w:p w14:paraId="651E5239" w14:textId="57453FC7" w:rsidR="000B7908" w:rsidRPr="002F5843" w:rsidRDefault="000B7908" w:rsidP="002F5843">
      <w:pPr>
        <w:jc w:val="both"/>
        <w:rPr>
          <w:rFonts w:ascii="Arial" w:eastAsia="Arial" w:hAnsi="Arial" w:cs="Arial"/>
          <w:sz w:val="22"/>
          <w:szCs w:val="22"/>
          <w:u w:val="single"/>
          <w:lang w:eastAsia="en-US"/>
        </w:rPr>
      </w:pPr>
    </w:p>
    <w:p w14:paraId="16ACA4CA" w14:textId="77777777" w:rsidR="000B7908" w:rsidRPr="002F5843" w:rsidRDefault="000B7908" w:rsidP="002F5843">
      <w:pPr>
        <w:jc w:val="both"/>
        <w:rPr>
          <w:rFonts w:ascii="Arial" w:eastAsia="Arial" w:hAnsi="Arial" w:cs="Arial"/>
          <w:sz w:val="22"/>
          <w:szCs w:val="22"/>
          <w:lang w:eastAsia="en-US"/>
        </w:rPr>
      </w:pPr>
    </w:p>
    <w:p w14:paraId="04A2AFC7" w14:textId="6A6E21E9" w:rsidR="00B96957" w:rsidRPr="002F5843" w:rsidRDefault="00B5276E" w:rsidP="002F5843">
      <w:pPr>
        <w:jc w:val="both"/>
        <w:rPr>
          <w:rFonts w:ascii="Arial" w:hAnsi="Arial" w:cs="Arial"/>
          <w:b/>
          <w:bCs/>
          <w:sz w:val="22"/>
          <w:szCs w:val="22"/>
        </w:rPr>
      </w:pPr>
      <w:r w:rsidRPr="002F5843">
        <w:rPr>
          <w:rFonts w:ascii="Arial" w:hAnsi="Arial" w:cs="Arial"/>
          <w:b/>
          <w:bCs/>
          <w:sz w:val="22"/>
          <w:szCs w:val="22"/>
        </w:rPr>
        <w:t xml:space="preserve">FORMATO </w:t>
      </w:r>
      <w:r w:rsidR="002934C3" w:rsidRPr="002F5843">
        <w:rPr>
          <w:rFonts w:ascii="Arial" w:hAnsi="Arial" w:cs="Arial"/>
          <w:b/>
          <w:bCs/>
          <w:sz w:val="22"/>
          <w:szCs w:val="22"/>
        </w:rPr>
        <w:t>18</w:t>
      </w:r>
      <w:r w:rsidR="00B96957" w:rsidRPr="002F5843">
        <w:rPr>
          <w:rFonts w:ascii="Arial" w:hAnsi="Arial" w:cs="Arial"/>
          <w:b/>
          <w:bCs/>
          <w:sz w:val="22"/>
          <w:szCs w:val="22"/>
        </w:rPr>
        <w:t xml:space="preserve"> – PAGOS REALIZADOS A MIPYMES, COOPERATIVAS O ASOCIACIONES MUTUALES</w:t>
      </w:r>
    </w:p>
    <w:p w14:paraId="703E2607"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1B45D85A"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6189A745"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78E2F334"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highlight w:val="lightGray"/>
        </w:rPr>
        <w:t xml:space="preserve">[NOMBRE DE LA ENTIDAD] </w:t>
      </w:r>
    </w:p>
    <w:p w14:paraId="35991CBC"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p>
    <w:p w14:paraId="4DF0221A" w14:textId="77777777" w:rsidR="00B96957" w:rsidRPr="002F5843" w:rsidRDefault="00B96957" w:rsidP="002F5843">
      <w:pPr>
        <w:jc w:val="both"/>
        <w:rPr>
          <w:rFonts w:ascii="Arial" w:hAnsi="Arial" w:cs="Arial"/>
          <w:sz w:val="22"/>
          <w:szCs w:val="22"/>
        </w:rPr>
      </w:pPr>
    </w:p>
    <w:p w14:paraId="10591611"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44B03CC1"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b/>
          <w:sz w:val="22"/>
          <w:szCs w:val="22"/>
        </w:rPr>
        <w:t>REFERENCIA:</w:t>
      </w:r>
      <w:r w:rsidRPr="002F5843">
        <w:rPr>
          <w:rFonts w:ascii="Arial" w:hAnsi="Arial" w:cs="Arial"/>
          <w:sz w:val="22"/>
          <w:szCs w:val="22"/>
        </w:rPr>
        <w:tab/>
        <w:t xml:space="preserve">Proceso de Contratación </w:t>
      </w:r>
      <w:r w:rsidRPr="002F5843">
        <w:rPr>
          <w:rFonts w:ascii="Arial" w:hAnsi="Arial" w:cs="Arial"/>
          <w:sz w:val="22"/>
          <w:szCs w:val="22"/>
          <w:highlight w:val="lightGray"/>
        </w:rPr>
        <w:t xml:space="preserve">[Incluir número del Proceso de Contratación]  </w:t>
      </w:r>
    </w:p>
    <w:p w14:paraId="381782E4"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Objeto: </w:t>
      </w:r>
    </w:p>
    <w:p w14:paraId="7905494E" w14:textId="77777777" w:rsidR="00B96957" w:rsidRPr="002F5843" w:rsidRDefault="00B96957" w:rsidP="002F5843">
      <w:pPr>
        <w:jc w:val="both"/>
        <w:rPr>
          <w:rFonts w:ascii="Arial" w:hAnsi="Arial" w:cs="Arial"/>
          <w:sz w:val="22"/>
          <w:szCs w:val="22"/>
        </w:rPr>
      </w:pPr>
      <w:r w:rsidRPr="002F5843">
        <w:rPr>
          <w:rFonts w:ascii="Arial" w:eastAsia="Arial" w:hAnsi="Arial" w:cs="Arial"/>
          <w:sz w:val="22"/>
          <w:szCs w:val="22"/>
          <w:highlight w:val="lightGray"/>
        </w:rPr>
        <w:t>[Incluir cuando el Proceso de Contratación sea estructurado por lotes o grupos]</w:t>
      </w:r>
      <w:r w:rsidRPr="002F5843">
        <w:rPr>
          <w:rFonts w:ascii="Arial" w:eastAsia="Arial" w:hAnsi="Arial" w:cs="Arial"/>
          <w:sz w:val="22"/>
          <w:szCs w:val="22"/>
        </w:rPr>
        <w:t xml:space="preserve"> </w:t>
      </w:r>
      <w:r w:rsidRPr="002F5843">
        <w:rPr>
          <w:rFonts w:ascii="Arial" w:hAnsi="Arial" w:cs="Arial"/>
          <w:sz w:val="22"/>
          <w:szCs w:val="22"/>
        </w:rPr>
        <w:t xml:space="preserve">Lote: </w:t>
      </w:r>
      <w:r w:rsidRPr="002F5843">
        <w:rPr>
          <w:rFonts w:ascii="Arial" w:hAnsi="Arial" w:cs="Arial"/>
          <w:sz w:val="22"/>
          <w:szCs w:val="22"/>
          <w:highlight w:val="lightGray"/>
        </w:rPr>
        <w:t>[Indicar el lote o lotes a los cuales se presenta oferta.]</w:t>
      </w:r>
    </w:p>
    <w:p w14:paraId="5ADA256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p>
    <w:p w14:paraId="7DDABC9B"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Estimados señores:</w:t>
      </w:r>
    </w:p>
    <w:p w14:paraId="4B8289BC" w14:textId="77777777" w:rsidR="00B96957" w:rsidRPr="002F5843" w:rsidRDefault="00B96957" w:rsidP="002F5843">
      <w:pPr>
        <w:jc w:val="both"/>
        <w:rPr>
          <w:rFonts w:ascii="Arial" w:hAnsi="Arial" w:cs="Arial"/>
          <w:sz w:val="22"/>
          <w:szCs w:val="22"/>
        </w:rPr>
      </w:pPr>
    </w:p>
    <w:p w14:paraId="69EABBD9" w14:textId="77777777" w:rsidR="00B96957" w:rsidRPr="002F5843" w:rsidRDefault="00B96957" w:rsidP="002F5843">
      <w:pPr>
        <w:jc w:val="both"/>
        <w:rPr>
          <w:rFonts w:ascii="Arial" w:hAnsi="Arial" w:cs="Arial"/>
          <w:sz w:val="22"/>
          <w:szCs w:val="22"/>
        </w:rPr>
      </w:pPr>
      <w:r w:rsidRPr="002F5843">
        <w:rPr>
          <w:rFonts w:ascii="Arial" w:hAnsi="Arial" w:cs="Arial"/>
          <w:sz w:val="22"/>
          <w:szCs w:val="22"/>
          <w:highlight w:val="lightGray"/>
        </w:rPr>
        <w:lastRenderedPageBreak/>
        <w:t>[Incluir el nombre d</w:t>
      </w:r>
      <w:r w:rsidRPr="002F5843">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F5843">
        <w:rPr>
          <w:rFonts w:ascii="Arial" w:hAnsi="Arial" w:cs="Arial"/>
          <w:sz w:val="22"/>
          <w:szCs w:val="22"/>
        </w:rPr>
        <w:t xml:space="preserve"> identificados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nuestra condición de </w:t>
      </w:r>
      <w:r w:rsidRPr="002F5843">
        <w:rPr>
          <w:rFonts w:ascii="Arial" w:hAnsi="Arial" w:cs="Arial"/>
          <w:sz w:val="22"/>
          <w:szCs w:val="22"/>
          <w:highlight w:val="lightGray"/>
        </w:rPr>
        <w:t>[Indicar si actúa como representante legal o revisor fiscal]</w:t>
      </w:r>
      <w:r w:rsidRPr="002F5843">
        <w:rPr>
          <w:rFonts w:ascii="Arial" w:hAnsi="Arial" w:cs="Arial"/>
          <w:sz w:val="22"/>
          <w:szCs w:val="22"/>
        </w:rPr>
        <w:t xml:space="preserve">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w:t>
      </w:r>
      <w:r w:rsidRPr="002F5843">
        <w:rPr>
          <w:rFonts w:ascii="Arial" w:hAnsi="Arial" w:cs="Arial"/>
          <w:sz w:val="22"/>
          <w:szCs w:val="22"/>
          <w:highlight w:val="lightGray"/>
        </w:rPr>
        <w:t>[identificada con el NIT __________]</w:t>
      </w:r>
      <w:r w:rsidRPr="002F5843">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D3569C4" w14:textId="77777777" w:rsidR="00B96957" w:rsidRPr="002F5843" w:rsidRDefault="00B96957" w:rsidP="002F5843">
      <w:pPr>
        <w:widowControl w:val="0"/>
        <w:jc w:val="both"/>
        <w:rPr>
          <w:rFonts w:ascii="Arial" w:hAnsi="Arial" w:cs="Arial"/>
          <w:sz w:val="22"/>
          <w:szCs w:val="22"/>
        </w:rPr>
      </w:pPr>
    </w:p>
    <w:p w14:paraId="352780A9" w14:textId="77777777" w:rsidR="00B96957" w:rsidRPr="002F5843" w:rsidRDefault="00B96957" w:rsidP="002F5843">
      <w:pPr>
        <w:widowControl w:val="0"/>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477FA1FF" w14:textId="77777777" w:rsidR="00B96957" w:rsidRPr="002F5843" w:rsidRDefault="00B96957" w:rsidP="002F5843">
      <w:pPr>
        <w:jc w:val="both"/>
        <w:rPr>
          <w:rFonts w:ascii="Arial" w:eastAsia="Arial" w:hAnsi="Arial" w:cs="Arial"/>
          <w:sz w:val="22"/>
          <w:szCs w:val="22"/>
        </w:rPr>
      </w:pPr>
      <w:r w:rsidRPr="002F5843">
        <w:rPr>
          <w:rFonts w:ascii="Arial" w:eastAsia="Arial" w:hAnsi="Arial" w:cs="Arial"/>
          <w:sz w:val="22"/>
          <w:szCs w:val="22"/>
          <w:highlight w:val="lightGray"/>
          <w:u w:val="single"/>
        </w:rPr>
        <w:t>[</w:t>
      </w:r>
      <w:r w:rsidRPr="002F5843">
        <w:rPr>
          <w:rFonts w:ascii="Arial" w:eastAsia="Arial" w:hAnsi="Arial" w:cs="Arial"/>
          <w:sz w:val="22"/>
          <w:szCs w:val="22"/>
          <w:highlight w:val="lightGray"/>
        </w:rPr>
        <w:t>En el evento que sea un proponente persona natural quien presente la oferta, incluir las firmas de la siguiente manera</w:t>
      </w:r>
      <w:r w:rsidRPr="002F5843">
        <w:rPr>
          <w:rFonts w:ascii="Arial" w:eastAsia="Arial" w:hAnsi="Arial" w:cs="Arial"/>
          <w:sz w:val="22"/>
          <w:szCs w:val="22"/>
          <w:highlight w:val="lightGray"/>
          <w:u w:val="single"/>
        </w:rPr>
        <w:t>:</w:t>
      </w:r>
      <w:r w:rsidRPr="002F5843">
        <w:rPr>
          <w:rFonts w:ascii="Arial" w:eastAsia="Arial" w:hAnsi="Arial" w:cs="Arial"/>
          <w:sz w:val="22"/>
          <w:szCs w:val="22"/>
          <w:u w:val="single"/>
        </w:rPr>
        <w:t>]</w:t>
      </w:r>
    </w:p>
    <w:p w14:paraId="06767BDF" w14:textId="77777777" w:rsidR="00B96957" w:rsidRPr="002F5843" w:rsidRDefault="00B96957" w:rsidP="002F5843">
      <w:pPr>
        <w:jc w:val="both"/>
        <w:rPr>
          <w:rFonts w:ascii="Arial" w:eastAsia="Arial" w:hAnsi="Arial" w:cs="Arial"/>
          <w:sz w:val="22"/>
          <w:szCs w:val="22"/>
        </w:rPr>
      </w:pPr>
    </w:p>
    <w:p w14:paraId="0A7AD163" w14:textId="77777777" w:rsidR="00B96957" w:rsidRPr="002F5843" w:rsidRDefault="00B96957" w:rsidP="002F5843">
      <w:pPr>
        <w:jc w:val="both"/>
        <w:rPr>
          <w:rFonts w:ascii="Arial" w:eastAsia="Arial" w:hAnsi="Arial" w:cs="Arial"/>
          <w:sz w:val="22"/>
          <w:szCs w:val="22"/>
        </w:rPr>
      </w:pPr>
    </w:p>
    <w:p w14:paraId="24BF7F5C" w14:textId="77777777" w:rsidR="00B96957" w:rsidRPr="002F5843" w:rsidRDefault="00B96957" w:rsidP="002F5843">
      <w:pPr>
        <w:jc w:val="both"/>
        <w:rPr>
          <w:rFonts w:ascii="Arial" w:eastAsia="Arial" w:hAnsi="Arial" w:cs="Arial"/>
          <w:sz w:val="22"/>
          <w:szCs w:val="22"/>
        </w:rPr>
      </w:pPr>
      <w:r w:rsidRPr="002F5843">
        <w:rPr>
          <w:rFonts w:ascii="Arial" w:eastAsia="Arial" w:hAnsi="Arial" w:cs="Arial"/>
          <w:b/>
          <w:bCs/>
          <w:sz w:val="22"/>
          <w:szCs w:val="22"/>
          <w:u w:val="single"/>
        </w:rPr>
        <w:t>_________________________               _________________________</w:t>
      </w:r>
    </w:p>
    <w:p w14:paraId="6185AF55" w14:textId="77777777" w:rsidR="00B96957" w:rsidRPr="002F5843" w:rsidRDefault="00B96957" w:rsidP="002F5843">
      <w:pPr>
        <w:jc w:val="both"/>
        <w:rPr>
          <w:rFonts w:ascii="Arial" w:eastAsia="Arial" w:hAnsi="Arial" w:cs="Arial"/>
          <w:sz w:val="22"/>
          <w:szCs w:val="22"/>
          <w:u w:val="single"/>
        </w:rPr>
      </w:pPr>
      <w:r w:rsidRPr="002F5843">
        <w:rPr>
          <w:rFonts w:ascii="Arial" w:eastAsia="Arial" w:hAnsi="Arial" w:cs="Arial"/>
          <w:sz w:val="22"/>
          <w:szCs w:val="22"/>
          <w:highlight w:val="lightGray"/>
          <w:u w:val="single"/>
        </w:rPr>
        <w:t>[</w:t>
      </w:r>
      <w:r w:rsidRPr="002F5843">
        <w:rPr>
          <w:rFonts w:ascii="Arial" w:eastAsia="Arial" w:hAnsi="Arial" w:cs="Arial"/>
          <w:sz w:val="22"/>
          <w:szCs w:val="22"/>
          <w:highlight w:val="lightGray"/>
        </w:rPr>
        <w:t>Nombre y firma del proponente o integrante persona natural y contador público</w:t>
      </w:r>
      <w:r w:rsidRPr="002F5843">
        <w:rPr>
          <w:rFonts w:ascii="Arial" w:eastAsia="Arial" w:hAnsi="Arial" w:cs="Arial"/>
          <w:sz w:val="22"/>
          <w:szCs w:val="22"/>
          <w:highlight w:val="lightGray"/>
          <w:u w:val="single"/>
        </w:rPr>
        <w:t>]</w:t>
      </w:r>
    </w:p>
    <w:p w14:paraId="60A43195" w14:textId="77777777" w:rsidR="00B96957" w:rsidRPr="002F5843" w:rsidRDefault="00B96957" w:rsidP="002F5843">
      <w:pPr>
        <w:jc w:val="both"/>
        <w:rPr>
          <w:rFonts w:ascii="Arial" w:eastAsia="Arial" w:hAnsi="Arial" w:cs="Arial"/>
          <w:sz w:val="22"/>
          <w:szCs w:val="22"/>
          <w:u w:val="single"/>
        </w:rPr>
      </w:pPr>
    </w:p>
    <w:p w14:paraId="160F1BF0" w14:textId="77777777" w:rsidR="00B96957" w:rsidRPr="002F5843" w:rsidRDefault="00B96957" w:rsidP="002F5843">
      <w:pPr>
        <w:jc w:val="both"/>
        <w:rPr>
          <w:rFonts w:ascii="Arial" w:eastAsia="Arial" w:hAnsi="Arial" w:cs="Arial"/>
          <w:sz w:val="22"/>
          <w:szCs w:val="22"/>
          <w:u w:val="single"/>
        </w:rPr>
      </w:pPr>
    </w:p>
    <w:p w14:paraId="5CAF94DC" w14:textId="77777777" w:rsidR="00B96957" w:rsidRPr="002F5843" w:rsidRDefault="00B96957" w:rsidP="002F5843">
      <w:pPr>
        <w:jc w:val="both"/>
        <w:rPr>
          <w:rFonts w:ascii="Arial" w:eastAsia="Arial" w:hAnsi="Arial" w:cs="Arial"/>
          <w:sz w:val="22"/>
          <w:szCs w:val="22"/>
        </w:rPr>
      </w:pPr>
    </w:p>
    <w:p w14:paraId="56EEB17C" w14:textId="77777777" w:rsidR="00B96957" w:rsidRPr="002F5843" w:rsidRDefault="00B96957" w:rsidP="002F5843">
      <w:pPr>
        <w:jc w:val="both"/>
        <w:rPr>
          <w:rFonts w:ascii="Arial" w:eastAsia="Arial" w:hAnsi="Arial" w:cs="Arial"/>
          <w:sz w:val="22"/>
          <w:szCs w:val="22"/>
        </w:rPr>
      </w:pPr>
      <w:r w:rsidRPr="002F5843">
        <w:rPr>
          <w:rFonts w:ascii="Arial" w:eastAsia="Arial" w:hAnsi="Arial" w:cs="Arial"/>
          <w:sz w:val="22"/>
          <w:szCs w:val="22"/>
          <w:highlight w:val="lightGray"/>
        </w:rPr>
        <w:t>[En el evento que sea un proponente persona jurídica quien presente la oferta, incluir las firmas de la siguiente manera:</w:t>
      </w:r>
      <w:r w:rsidRPr="002F5843">
        <w:rPr>
          <w:rFonts w:ascii="Arial" w:eastAsia="Arial" w:hAnsi="Arial" w:cs="Arial"/>
          <w:sz w:val="22"/>
          <w:szCs w:val="22"/>
        </w:rPr>
        <w:t>]</w:t>
      </w:r>
    </w:p>
    <w:p w14:paraId="1E1BBBAA" w14:textId="77777777" w:rsidR="00B96957" w:rsidRPr="002F5843" w:rsidRDefault="00B96957" w:rsidP="002F5843">
      <w:pPr>
        <w:jc w:val="both"/>
        <w:rPr>
          <w:rFonts w:ascii="Arial" w:eastAsia="Arial" w:hAnsi="Arial" w:cs="Arial"/>
          <w:sz w:val="22"/>
          <w:szCs w:val="22"/>
        </w:rPr>
      </w:pPr>
    </w:p>
    <w:p w14:paraId="28FB2587" w14:textId="77777777" w:rsidR="00B96957" w:rsidRPr="002F5843" w:rsidRDefault="00B96957" w:rsidP="002F5843">
      <w:pPr>
        <w:jc w:val="both"/>
        <w:rPr>
          <w:rFonts w:ascii="Arial" w:eastAsia="Arial" w:hAnsi="Arial" w:cs="Arial"/>
          <w:sz w:val="22"/>
          <w:szCs w:val="22"/>
        </w:rPr>
      </w:pPr>
    </w:p>
    <w:p w14:paraId="45DB6B6F" w14:textId="77777777" w:rsidR="00B96957" w:rsidRPr="002F5843" w:rsidRDefault="00B96957" w:rsidP="002F5843">
      <w:pPr>
        <w:jc w:val="both"/>
        <w:rPr>
          <w:rFonts w:ascii="Arial" w:eastAsia="Arial" w:hAnsi="Arial" w:cs="Arial"/>
          <w:sz w:val="22"/>
          <w:szCs w:val="22"/>
        </w:rPr>
      </w:pPr>
      <w:r w:rsidRPr="002F5843">
        <w:rPr>
          <w:rFonts w:ascii="Arial" w:eastAsia="Arial" w:hAnsi="Arial" w:cs="Arial"/>
          <w:b/>
          <w:bCs/>
          <w:sz w:val="22"/>
          <w:szCs w:val="22"/>
          <w:u w:val="single"/>
        </w:rPr>
        <w:t>_________________________               _________________________</w:t>
      </w:r>
    </w:p>
    <w:p w14:paraId="0DB54E6E" w14:textId="77777777" w:rsidR="00B96957" w:rsidRPr="002F5843" w:rsidRDefault="00B96957" w:rsidP="002F5843">
      <w:pPr>
        <w:jc w:val="both"/>
        <w:rPr>
          <w:rFonts w:ascii="Arial" w:eastAsia="Arial" w:hAnsi="Arial" w:cs="Arial"/>
          <w:sz w:val="22"/>
          <w:szCs w:val="22"/>
        </w:rPr>
      </w:pPr>
      <w:r w:rsidRPr="002F5843">
        <w:rPr>
          <w:rFonts w:ascii="Arial" w:eastAsia="Arial" w:hAnsi="Arial" w:cs="Arial"/>
          <w:sz w:val="22"/>
          <w:szCs w:val="22"/>
          <w:highlight w:val="lightGray"/>
          <w:u w:val="single"/>
        </w:rPr>
        <w:t>[</w:t>
      </w:r>
      <w:r w:rsidRPr="002F5843">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14:paraId="0C769E66" w14:textId="1035D3DB" w:rsidR="00B96957" w:rsidRPr="002F5843" w:rsidRDefault="00B96957" w:rsidP="002F5843">
      <w:pPr>
        <w:jc w:val="both"/>
        <w:rPr>
          <w:rFonts w:ascii="Arial" w:hAnsi="Arial" w:cs="Arial"/>
          <w:b/>
          <w:color w:val="FF0000"/>
          <w:sz w:val="22"/>
          <w:szCs w:val="22"/>
          <w:highlight w:val="yellow"/>
        </w:rPr>
      </w:pPr>
      <w:r w:rsidRPr="002F5843">
        <w:rPr>
          <w:rFonts w:ascii="Arial" w:hAnsi="Arial" w:cs="Arial"/>
          <w:b/>
          <w:color w:val="FF0000"/>
          <w:sz w:val="22"/>
          <w:szCs w:val="22"/>
          <w:highlight w:val="yellow"/>
        </w:rPr>
        <w:br w:type="page"/>
      </w:r>
    </w:p>
    <w:p w14:paraId="209A373A" w14:textId="312C67A0" w:rsidR="00B96957" w:rsidRPr="002F5843" w:rsidRDefault="00B96957" w:rsidP="002F5843">
      <w:pPr>
        <w:jc w:val="both"/>
        <w:rPr>
          <w:rFonts w:ascii="Arial" w:eastAsia="Calibri" w:hAnsi="Arial" w:cs="Arial"/>
          <w:b/>
          <w:bCs/>
          <w:sz w:val="22"/>
          <w:szCs w:val="22"/>
        </w:rPr>
      </w:pPr>
      <w:bookmarkStart w:id="6" w:name="_Hlk65592828"/>
      <w:r w:rsidRPr="002F5843">
        <w:rPr>
          <w:rFonts w:ascii="Arial" w:eastAsia="Calibri" w:hAnsi="Arial" w:cs="Arial"/>
          <w:b/>
          <w:bCs/>
          <w:sz w:val="22"/>
          <w:szCs w:val="22"/>
          <w:lang w:val="es-ES"/>
        </w:rPr>
        <w:lastRenderedPageBreak/>
        <w:t xml:space="preserve">FORMATO </w:t>
      </w:r>
      <w:r w:rsidR="002934C3" w:rsidRPr="002F5843">
        <w:rPr>
          <w:rFonts w:ascii="Arial" w:eastAsia="Calibri" w:hAnsi="Arial" w:cs="Arial"/>
          <w:b/>
          <w:bCs/>
          <w:sz w:val="22"/>
          <w:szCs w:val="22"/>
          <w:lang w:val="es-ES"/>
        </w:rPr>
        <w:t>1</w:t>
      </w:r>
      <w:r w:rsidR="00B5276E" w:rsidRPr="002F5843">
        <w:rPr>
          <w:rFonts w:ascii="Arial" w:eastAsia="Calibri" w:hAnsi="Arial" w:cs="Arial"/>
          <w:b/>
          <w:bCs/>
          <w:sz w:val="22"/>
          <w:szCs w:val="22"/>
          <w:lang w:val="es-ES"/>
        </w:rPr>
        <w:t>9</w:t>
      </w:r>
      <w:r w:rsidRPr="002F5843">
        <w:rPr>
          <w:rFonts w:ascii="Arial" w:eastAsia="Calibri" w:hAnsi="Arial" w:cs="Arial"/>
          <w:b/>
          <w:bCs/>
          <w:sz w:val="22"/>
          <w:szCs w:val="22"/>
          <w:lang w:val="es-ES"/>
        </w:rPr>
        <w:t xml:space="preserve"> —</w:t>
      </w:r>
      <w:r w:rsidRPr="002F5843">
        <w:rPr>
          <w:rFonts w:ascii="Arial" w:eastAsia="Calibri" w:hAnsi="Arial" w:cs="Arial"/>
          <w:b/>
          <w:bCs/>
          <w:sz w:val="22"/>
          <w:szCs w:val="22"/>
        </w:rPr>
        <w:t xml:space="preserve"> AUTORIZACIÓN PARA EL TRATAMIENTO DE DATOS PERSONALES</w:t>
      </w:r>
    </w:p>
    <w:p w14:paraId="574560AB"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1B9A6D98"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6B2229"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3F0A2C60"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04554289"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Señores</w:t>
      </w:r>
    </w:p>
    <w:p w14:paraId="55E62536" w14:textId="77777777" w:rsidR="00B96957" w:rsidRPr="002F5843" w:rsidRDefault="00B96957" w:rsidP="002F5843">
      <w:pPr>
        <w:tabs>
          <w:tab w:val="left" w:pos="-142"/>
        </w:tabs>
        <w:autoSpaceDE w:val="0"/>
        <w:autoSpaceDN w:val="0"/>
        <w:adjustRightInd w:val="0"/>
        <w:jc w:val="both"/>
        <w:outlineLvl w:val="0"/>
        <w:rPr>
          <w:rFonts w:ascii="Arial" w:hAnsi="Arial" w:cs="Arial"/>
          <w:b/>
          <w:sz w:val="22"/>
          <w:szCs w:val="22"/>
          <w:highlight w:val="lightGray"/>
        </w:rPr>
      </w:pPr>
      <w:r w:rsidRPr="002F5843">
        <w:rPr>
          <w:rFonts w:ascii="Arial" w:hAnsi="Arial" w:cs="Arial"/>
          <w:b/>
          <w:sz w:val="22"/>
          <w:szCs w:val="22"/>
        </w:rPr>
        <w:t>[</w:t>
      </w:r>
      <w:r w:rsidRPr="002F5843">
        <w:rPr>
          <w:rFonts w:ascii="Arial" w:hAnsi="Arial" w:cs="Arial"/>
          <w:b/>
          <w:sz w:val="22"/>
          <w:szCs w:val="22"/>
          <w:highlight w:val="lightGray"/>
        </w:rPr>
        <w:t xml:space="preserve">NOMBRE DE LA ENTIDAD] </w:t>
      </w:r>
    </w:p>
    <w:p w14:paraId="792E5F3B"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sz w:val="22"/>
          <w:szCs w:val="22"/>
          <w:highlight w:val="lightGray"/>
        </w:rPr>
        <w:t>[Dirección de la Entidad]</w:t>
      </w:r>
    </w:p>
    <w:p w14:paraId="030859BE" w14:textId="77777777" w:rsidR="00B96957" w:rsidRPr="002F5843" w:rsidRDefault="00B96957" w:rsidP="002F5843">
      <w:pPr>
        <w:tabs>
          <w:tab w:val="left" w:pos="-142"/>
          <w:tab w:val="center" w:pos="4419"/>
        </w:tabs>
        <w:autoSpaceDE w:val="0"/>
        <w:autoSpaceDN w:val="0"/>
        <w:adjustRightInd w:val="0"/>
        <w:jc w:val="both"/>
        <w:outlineLvl w:val="0"/>
        <w:rPr>
          <w:rFonts w:ascii="Arial" w:hAnsi="Arial" w:cs="Arial"/>
          <w:sz w:val="22"/>
          <w:szCs w:val="22"/>
        </w:rPr>
      </w:pPr>
      <w:r w:rsidRPr="002F5843">
        <w:rPr>
          <w:rFonts w:ascii="Arial" w:hAnsi="Arial" w:cs="Arial"/>
          <w:sz w:val="22"/>
          <w:szCs w:val="22"/>
          <w:highlight w:val="lightGray"/>
        </w:rPr>
        <w:t>[Ciudad]</w:t>
      </w:r>
      <w:r w:rsidRPr="002F5843">
        <w:rPr>
          <w:rFonts w:ascii="Arial" w:hAnsi="Arial" w:cs="Arial"/>
          <w:sz w:val="22"/>
          <w:szCs w:val="22"/>
        </w:rPr>
        <w:t xml:space="preserve"> </w:t>
      </w:r>
      <w:r w:rsidRPr="002F5843">
        <w:rPr>
          <w:rFonts w:ascii="Arial" w:hAnsi="Arial" w:cs="Arial"/>
          <w:sz w:val="22"/>
          <w:szCs w:val="22"/>
        </w:rPr>
        <w:tab/>
      </w:r>
    </w:p>
    <w:p w14:paraId="72677283" w14:textId="77777777" w:rsidR="00B96957" w:rsidRPr="002F5843" w:rsidRDefault="00B96957" w:rsidP="002F5843">
      <w:pPr>
        <w:tabs>
          <w:tab w:val="left" w:pos="-142"/>
        </w:tabs>
        <w:autoSpaceDE w:val="0"/>
        <w:autoSpaceDN w:val="0"/>
        <w:adjustRightInd w:val="0"/>
        <w:jc w:val="both"/>
        <w:rPr>
          <w:rFonts w:ascii="Arial" w:hAnsi="Arial" w:cs="Arial"/>
          <w:sz w:val="22"/>
          <w:szCs w:val="22"/>
        </w:rPr>
      </w:pPr>
    </w:p>
    <w:p w14:paraId="05A0F70B"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2F5843">
        <w:rPr>
          <w:rFonts w:ascii="Arial" w:hAnsi="Arial" w:cs="Arial"/>
          <w:sz w:val="22"/>
          <w:szCs w:val="22"/>
          <w:highlight w:val="lightGray"/>
        </w:rPr>
        <w:t>[Incluir el nombre de la Entidad]</w:t>
      </w:r>
      <w:r w:rsidRPr="002F5843">
        <w:rPr>
          <w:rFonts w:ascii="Arial" w:hAnsi="Arial" w:cs="Arial"/>
          <w:sz w:val="22"/>
          <w:szCs w:val="22"/>
        </w:rPr>
        <w:t xml:space="preserve"> de lo siguiente: </w:t>
      </w:r>
    </w:p>
    <w:p w14:paraId="0B321753"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1BB572B8" w14:textId="77777777" w:rsidR="00B96957" w:rsidRPr="002F5843" w:rsidRDefault="00B96957" w:rsidP="002F5843">
      <w:pPr>
        <w:numPr>
          <w:ilvl w:val="0"/>
          <w:numId w:val="18"/>
        </w:num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La </w:t>
      </w:r>
      <w:r w:rsidRPr="002F5843">
        <w:rPr>
          <w:rFonts w:ascii="Arial" w:hAnsi="Arial" w:cs="Arial"/>
          <w:sz w:val="22"/>
          <w:szCs w:val="22"/>
          <w:highlight w:val="lightGray"/>
        </w:rPr>
        <w:t>[Incluir el nombre de la Entidad Estatal]</w:t>
      </w:r>
      <w:r w:rsidRPr="002F5843">
        <w:rPr>
          <w:rFonts w:ascii="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AFEACBA" w14:textId="77777777" w:rsidR="00B96957" w:rsidRPr="002F5843" w:rsidRDefault="00B96957" w:rsidP="002F5843">
      <w:pPr>
        <w:tabs>
          <w:tab w:val="left" w:pos="-142"/>
        </w:tabs>
        <w:autoSpaceDE w:val="0"/>
        <w:autoSpaceDN w:val="0"/>
        <w:adjustRightInd w:val="0"/>
        <w:ind w:left="720"/>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B96957" w:rsidRPr="002F5843" w14:paraId="642DB378" w14:textId="77777777" w:rsidTr="00685A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73511AB"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Finalidad</w:t>
            </w:r>
          </w:p>
        </w:tc>
        <w:tc>
          <w:tcPr>
            <w:tcW w:w="4016" w:type="dxa"/>
            <w:gridSpan w:val="2"/>
          </w:tcPr>
          <w:p w14:paraId="09F3AC82" w14:textId="77777777" w:rsidR="00B96957" w:rsidRPr="002F5843" w:rsidRDefault="00B96957" w:rsidP="002F5843">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F5843">
              <w:rPr>
                <w:rFonts w:ascii="Arial" w:hAnsi="Arial" w:cs="Arial"/>
                <w:sz w:val="22"/>
                <w:szCs w:val="22"/>
              </w:rPr>
              <w:t>Autoriza</w:t>
            </w:r>
          </w:p>
        </w:tc>
      </w:tr>
      <w:tr w:rsidR="00B96957" w:rsidRPr="002F5843" w14:paraId="614D85E6" w14:textId="77777777" w:rsidTr="00685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84ADDEE"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tc>
        <w:tc>
          <w:tcPr>
            <w:tcW w:w="2008" w:type="dxa"/>
          </w:tcPr>
          <w:p w14:paraId="7B30DD68" w14:textId="77777777" w:rsidR="00B96957" w:rsidRPr="002F5843" w:rsidRDefault="00B96957" w:rsidP="002F5843">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2F5843">
              <w:rPr>
                <w:rFonts w:ascii="Arial" w:hAnsi="Arial" w:cs="Arial"/>
                <w:b/>
                <w:bCs/>
                <w:sz w:val="22"/>
                <w:szCs w:val="22"/>
              </w:rPr>
              <w:t>SÍ</w:t>
            </w:r>
          </w:p>
        </w:tc>
        <w:tc>
          <w:tcPr>
            <w:tcW w:w="2008" w:type="dxa"/>
          </w:tcPr>
          <w:p w14:paraId="1CAAD8D8" w14:textId="77777777" w:rsidR="00B96957" w:rsidRPr="002F5843" w:rsidRDefault="00B96957" w:rsidP="002F5843">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2F5843">
              <w:rPr>
                <w:rFonts w:ascii="Arial" w:hAnsi="Arial" w:cs="Arial"/>
                <w:b/>
                <w:bCs/>
                <w:sz w:val="22"/>
                <w:szCs w:val="22"/>
              </w:rPr>
              <w:t>NO</w:t>
            </w:r>
          </w:p>
        </w:tc>
      </w:tr>
      <w:tr w:rsidR="00B96957" w:rsidRPr="002F5843" w14:paraId="4477BD37" w14:textId="77777777" w:rsidTr="00685A4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616A191" w14:textId="77777777" w:rsidR="00B96957" w:rsidRPr="002F5843" w:rsidRDefault="00B96957" w:rsidP="002F5843">
            <w:pPr>
              <w:tabs>
                <w:tab w:val="left" w:pos="-142"/>
              </w:tabs>
              <w:autoSpaceDE w:val="0"/>
              <w:autoSpaceDN w:val="0"/>
              <w:adjustRightInd w:val="0"/>
              <w:jc w:val="both"/>
              <w:outlineLvl w:val="0"/>
              <w:rPr>
                <w:rFonts w:ascii="Arial" w:hAnsi="Arial" w:cs="Arial"/>
                <w:b w:val="0"/>
                <w:bCs w:val="0"/>
                <w:sz w:val="22"/>
                <w:szCs w:val="22"/>
              </w:rPr>
            </w:pPr>
            <w:r w:rsidRPr="002F5843">
              <w:rPr>
                <w:rFonts w:ascii="Arial" w:hAnsi="Arial"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5D412FC9" w14:textId="77777777" w:rsidR="00B96957" w:rsidRPr="002F5843" w:rsidRDefault="00B96957" w:rsidP="002F5843">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28D31274" w14:textId="77777777" w:rsidR="00B96957" w:rsidRPr="002F5843" w:rsidRDefault="00B96957" w:rsidP="002F5843">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96957" w:rsidRPr="002F5843" w14:paraId="74227F71" w14:textId="77777777" w:rsidTr="00685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0A2AEFD"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tc>
        <w:tc>
          <w:tcPr>
            <w:tcW w:w="2008" w:type="dxa"/>
          </w:tcPr>
          <w:p w14:paraId="3C1FE8BE" w14:textId="77777777" w:rsidR="00B96957" w:rsidRPr="002F5843" w:rsidRDefault="00B96957" w:rsidP="002F5843">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2F3089C8" w14:textId="77777777" w:rsidR="00B96957" w:rsidRPr="002F5843" w:rsidRDefault="00B96957" w:rsidP="002F5843">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6A7FFE52" w14:textId="77777777" w:rsidR="00B96957" w:rsidRPr="002F5843" w:rsidRDefault="00B96957" w:rsidP="002F5843">
      <w:pPr>
        <w:tabs>
          <w:tab w:val="left" w:pos="-142"/>
        </w:tabs>
        <w:autoSpaceDE w:val="0"/>
        <w:autoSpaceDN w:val="0"/>
        <w:adjustRightInd w:val="0"/>
        <w:jc w:val="both"/>
        <w:outlineLvl w:val="0"/>
        <w:rPr>
          <w:rFonts w:ascii="Arial" w:hAnsi="Arial" w:cs="Arial"/>
          <w:sz w:val="22"/>
          <w:szCs w:val="22"/>
        </w:rPr>
      </w:pPr>
    </w:p>
    <w:p w14:paraId="4B4C7BC3" w14:textId="77777777" w:rsidR="00B96957" w:rsidRPr="002F5843" w:rsidRDefault="00B96957" w:rsidP="002F5843">
      <w:pPr>
        <w:tabs>
          <w:tab w:val="left" w:pos="-142"/>
        </w:tabs>
        <w:autoSpaceDE w:val="0"/>
        <w:autoSpaceDN w:val="0"/>
        <w:adjustRightInd w:val="0"/>
        <w:ind w:left="720"/>
        <w:jc w:val="both"/>
        <w:outlineLvl w:val="0"/>
        <w:rPr>
          <w:rFonts w:ascii="Arial" w:hAnsi="Arial" w:cs="Arial"/>
          <w:sz w:val="22"/>
          <w:szCs w:val="22"/>
        </w:rPr>
      </w:pPr>
    </w:p>
    <w:p w14:paraId="5034B7DD" w14:textId="77777777" w:rsidR="00B96957" w:rsidRPr="002F5843" w:rsidRDefault="00B96957" w:rsidP="002F5843">
      <w:pPr>
        <w:numPr>
          <w:ilvl w:val="0"/>
          <w:numId w:val="18"/>
        </w:num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w:t>
      </w:r>
      <w:r w:rsidRPr="002F5843">
        <w:rPr>
          <w:rFonts w:ascii="Arial" w:hAnsi="Arial" w:cs="Arial"/>
          <w:sz w:val="22"/>
          <w:szCs w:val="22"/>
        </w:rPr>
        <w:lastRenderedPageBreak/>
        <w:t>garantías de partidos políticos de oposición así como los datos relativos con la salud, la vida sexual y los datos biométricos</w:t>
      </w:r>
      <w:r w:rsidRPr="002F5843">
        <w:rPr>
          <w:rFonts w:ascii="Arial" w:eastAsia="Calibri" w:hAnsi="Arial" w:cs="Arial"/>
          <w:sz w:val="22"/>
          <w:szCs w:val="22"/>
        </w:rPr>
        <w:t>.</w:t>
      </w:r>
    </w:p>
    <w:p w14:paraId="117E72D4" w14:textId="77777777" w:rsidR="00B96957" w:rsidRPr="002F5843" w:rsidRDefault="00B96957" w:rsidP="002F5843">
      <w:pPr>
        <w:tabs>
          <w:tab w:val="left" w:pos="-142"/>
        </w:tabs>
        <w:autoSpaceDE w:val="0"/>
        <w:autoSpaceDN w:val="0"/>
        <w:adjustRightInd w:val="0"/>
        <w:ind w:left="720"/>
        <w:jc w:val="both"/>
        <w:outlineLvl w:val="0"/>
        <w:rPr>
          <w:rFonts w:ascii="Arial" w:hAnsi="Arial" w:cs="Arial"/>
          <w:sz w:val="22"/>
          <w:szCs w:val="22"/>
        </w:rPr>
      </w:pPr>
    </w:p>
    <w:p w14:paraId="3B07E4D1" w14:textId="77777777" w:rsidR="00B96957" w:rsidRPr="002F5843" w:rsidRDefault="00B96957" w:rsidP="002F5843">
      <w:pPr>
        <w:numPr>
          <w:ilvl w:val="0"/>
          <w:numId w:val="18"/>
        </w:numPr>
        <w:tabs>
          <w:tab w:val="left" w:pos="-142"/>
        </w:tabs>
        <w:autoSpaceDE w:val="0"/>
        <w:autoSpaceDN w:val="0"/>
        <w:adjustRightInd w:val="0"/>
        <w:jc w:val="both"/>
        <w:outlineLvl w:val="0"/>
        <w:rPr>
          <w:rFonts w:ascii="Arial" w:hAnsi="Arial" w:cs="Arial"/>
          <w:sz w:val="22"/>
          <w:szCs w:val="22"/>
        </w:rPr>
      </w:pPr>
      <w:r w:rsidRPr="002F5843">
        <w:rPr>
          <w:rFonts w:ascii="Arial" w:hAnsi="Arial"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8E1E970"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rPr>
      </w:pPr>
    </w:p>
    <w:p w14:paraId="4DC53A6A"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rPr>
      </w:pPr>
    </w:p>
    <w:p w14:paraId="225ECE59"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rPr>
      </w:pPr>
    </w:p>
    <w:p w14:paraId="2A1EFE01"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rPr>
      </w:pPr>
      <w:r w:rsidRPr="002F5843">
        <w:rPr>
          <w:rFonts w:ascii="Arial" w:hAnsi="Arial" w:cs="Arial"/>
          <w:b/>
          <w:bCs/>
          <w:sz w:val="22"/>
          <w:szCs w:val="22"/>
        </w:rPr>
        <w:t>Derechos del titular</w:t>
      </w:r>
    </w:p>
    <w:p w14:paraId="020345C2" w14:textId="77777777" w:rsidR="00B96957" w:rsidRPr="002F5843" w:rsidRDefault="00B96957" w:rsidP="002F5843">
      <w:pPr>
        <w:tabs>
          <w:tab w:val="left" w:pos="-142"/>
        </w:tabs>
        <w:autoSpaceDE w:val="0"/>
        <w:autoSpaceDN w:val="0"/>
        <w:adjustRightInd w:val="0"/>
        <w:jc w:val="both"/>
        <w:outlineLvl w:val="0"/>
        <w:rPr>
          <w:rFonts w:ascii="Arial" w:hAnsi="Arial" w:cs="Arial"/>
          <w:b/>
          <w:bCs/>
          <w:sz w:val="22"/>
          <w:szCs w:val="22"/>
        </w:rPr>
      </w:pPr>
    </w:p>
    <w:p w14:paraId="5297CB56"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 xml:space="preserve">Sus derechos como titular de los datos son los previstos en la Constitución y en la Ley 1581 de 2012, especialmente los siguientes: </w:t>
      </w:r>
    </w:p>
    <w:p w14:paraId="2460945D" w14:textId="77777777" w:rsidR="00B96957" w:rsidRPr="002F5843" w:rsidRDefault="00B96957" w:rsidP="002F5843">
      <w:pPr>
        <w:numPr>
          <w:ilvl w:val="0"/>
          <w:numId w:val="19"/>
        </w:numPr>
        <w:jc w:val="both"/>
        <w:rPr>
          <w:rFonts w:ascii="Arial" w:hAnsi="Arial" w:cs="Arial"/>
          <w:sz w:val="22"/>
          <w:szCs w:val="22"/>
        </w:rPr>
      </w:pPr>
      <w:r w:rsidRPr="002F5843">
        <w:rPr>
          <w:rFonts w:ascii="Arial" w:hAnsi="Arial" w:cs="Arial"/>
          <w:sz w:val="22"/>
          <w:szCs w:val="22"/>
        </w:rPr>
        <w:t xml:space="preserve">Acceder en forma gratuita a los datos proporcionados que hayan sido objeto de tratamiento. </w:t>
      </w:r>
    </w:p>
    <w:p w14:paraId="28287067" w14:textId="77777777" w:rsidR="00B96957" w:rsidRPr="002F5843" w:rsidRDefault="00B96957" w:rsidP="002F5843">
      <w:pPr>
        <w:ind w:left="720"/>
        <w:jc w:val="both"/>
        <w:rPr>
          <w:rFonts w:ascii="Arial" w:hAnsi="Arial" w:cs="Arial"/>
          <w:sz w:val="22"/>
          <w:szCs w:val="22"/>
        </w:rPr>
      </w:pPr>
    </w:p>
    <w:p w14:paraId="326CF73C" w14:textId="77777777" w:rsidR="00B96957" w:rsidRPr="002F5843" w:rsidRDefault="00B96957" w:rsidP="002F5843">
      <w:pPr>
        <w:numPr>
          <w:ilvl w:val="0"/>
          <w:numId w:val="19"/>
        </w:numPr>
        <w:jc w:val="both"/>
        <w:rPr>
          <w:rFonts w:ascii="Arial" w:hAnsi="Arial" w:cs="Arial"/>
          <w:sz w:val="22"/>
          <w:szCs w:val="22"/>
        </w:rPr>
      </w:pPr>
      <w:r w:rsidRPr="002F5843">
        <w:rPr>
          <w:rFonts w:ascii="Arial" w:hAnsi="Arial" w:cs="Arial"/>
          <w:sz w:val="22"/>
          <w:szCs w:val="22"/>
        </w:rPr>
        <w:t xml:space="preserve">Solicitar la actualización y rectificación de su información frente a los datos parciales, inexactos, incompletos. </w:t>
      </w:r>
    </w:p>
    <w:p w14:paraId="19558E25" w14:textId="77777777" w:rsidR="00B96957" w:rsidRPr="002F5843" w:rsidRDefault="00B96957" w:rsidP="002F5843">
      <w:pPr>
        <w:ind w:left="720"/>
        <w:jc w:val="both"/>
        <w:rPr>
          <w:rFonts w:ascii="Arial" w:hAnsi="Arial" w:cs="Arial"/>
          <w:sz w:val="22"/>
          <w:szCs w:val="22"/>
        </w:rPr>
      </w:pPr>
    </w:p>
    <w:p w14:paraId="023AD0A6" w14:textId="77777777" w:rsidR="00B96957" w:rsidRPr="002F5843" w:rsidRDefault="00B96957" w:rsidP="002F5843">
      <w:pPr>
        <w:numPr>
          <w:ilvl w:val="0"/>
          <w:numId w:val="19"/>
        </w:numPr>
        <w:jc w:val="both"/>
        <w:rPr>
          <w:rFonts w:ascii="Arial" w:hAnsi="Arial" w:cs="Arial"/>
          <w:sz w:val="22"/>
          <w:szCs w:val="22"/>
        </w:rPr>
      </w:pPr>
      <w:r w:rsidRPr="002F5843">
        <w:rPr>
          <w:rFonts w:ascii="Arial" w:hAnsi="Arial" w:cs="Arial"/>
          <w:sz w:val="22"/>
          <w:szCs w:val="22"/>
        </w:rPr>
        <w:t xml:space="preserve">Solicitar prueba de la autorización otorgada. </w:t>
      </w:r>
    </w:p>
    <w:p w14:paraId="2563346B" w14:textId="77777777" w:rsidR="00B96957" w:rsidRPr="002F5843" w:rsidRDefault="00B96957" w:rsidP="002F5843">
      <w:pPr>
        <w:ind w:left="720"/>
        <w:jc w:val="both"/>
        <w:rPr>
          <w:rFonts w:ascii="Arial" w:hAnsi="Arial" w:cs="Arial"/>
          <w:sz w:val="22"/>
          <w:szCs w:val="22"/>
        </w:rPr>
      </w:pPr>
    </w:p>
    <w:p w14:paraId="69DEA49E" w14:textId="77777777" w:rsidR="00B96957" w:rsidRPr="002F5843" w:rsidRDefault="00B96957" w:rsidP="002F5843">
      <w:pPr>
        <w:numPr>
          <w:ilvl w:val="0"/>
          <w:numId w:val="19"/>
        </w:numPr>
        <w:jc w:val="both"/>
        <w:rPr>
          <w:rFonts w:ascii="Arial" w:hAnsi="Arial" w:cs="Arial"/>
          <w:sz w:val="22"/>
          <w:szCs w:val="22"/>
        </w:rPr>
      </w:pPr>
      <w:r w:rsidRPr="002F5843">
        <w:rPr>
          <w:rFonts w:ascii="Arial" w:hAnsi="Arial" w:cs="Arial"/>
          <w:sz w:val="22"/>
          <w:szCs w:val="22"/>
        </w:rPr>
        <w:t xml:space="preserve">Presentar ante la Superintendencia de Industria y Comercio quejas por infracciones a lo dispuesto en la normatividad vigente. </w:t>
      </w:r>
    </w:p>
    <w:p w14:paraId="1D5E37A3" w14:textId="77777777" w:rsidR="00B96957" w:rsidRPr="002F5843" w:rsidRDefault="00B96957" w:rsidP="002F5843">
      <w:pPr>
        <w:ind w:left="720"/>
        <w:jc w:val="both"/>
        <w:rPr>
          <w:rFonts w:ascii="Arial" w:hAnsi="Arial" w:cs="Arial"/>
          <w:sz w:val="22"/>
          <w:szCs w:val="22"/>
        </w:rPr>
      </w:pPr>
    </w:p>
    <w:p w14:paraId="428933D1" w14:textId="77777777" w:rsidR="00B96957" w:rsidRPr="002F5843" w:rsidRDefault="00B96957" w:rsidP="002F5843">
      <w:pPr>
        <w:numPr>
          <w:ilvl w:val="0"/>
          <w:numId w:val="19"/>
        </w:numPr>
        <w:jc w:val="both"/>
        <w:rPr>
          <w:rFonts w:ascii="Arial" w:hAnsi="Arial" w:cs="Arial"/>
          <w:sz w:val="22"/>
          <w:szCs w:val="22"/>
        </w:rPr>
      </w:pPr>
      <w:r w:rsidRPr="002F5843">
        <w:rPr>
          <w:rFonts w:ascii="Arial" w:hAnsi="Arial" w:cs="Arial"/>
          <w:sz w:val="22"/>
          <w:szCs w:val="22"/>
        </w:rPr>
        <w:t xml:space="preserve">Revocar la autorización y/o solicitar la supresión del dato, a menos que exista un deber legal o contractual que haga imperativo conservar la información. </w:t>
      </w:r>
    </w:p>
    <w:p w14:paraId="2495BD55" w14:textId="77777777" w:rsidR="00B96957" w:rsidRPr="002F5843" w:rsidRDefault="00B96957" w:rsidP="002F5843">
      <w:pPr>
        <w:ind w:left="720"/>
        <w:jc w:val="both"/>
        <w:rPr>
          <w:rFonts w:ascii="Arial" w:hAnsi="Arial" w:cs="Arial"/>
          <w:sz w:val="22"/>
          <w:szCs w:val="22"/>
        </w:rPr>
      </w:pPr>
    </w:p>
    <w:p w14:paraId="1F8D28A4" w14:textId="77777777" w:rsidR="00B96957" w:rsidRPr="002F5843" w:rsidRDefault="00B96957" w:rsidP="002F5843">
      <w:pPr>
        <w:numPr>
          <w:ilvl w:val="0"/>
          <w:numId w:val="19"/>
        </w:numPr>
        <w:jc w:val="both"/>
        <w:rPr>
          <w:rFonts w:ascii="Arial" w:hAnsi="Arial" w:cs="Arial"/>
          <w:sz w:val="22"/>
          <w:szCs w:val="22"/>
        </w:rPr>
      </w:pPr>
      <w:r w:rsidRPr="002F5843">
        <w:rPr>
          <w:rFonts w:ascii="Arial" w:hAnsi="Arial" w:cs="Arial"/>
          <w:sz w:val="22"/>
          <w:szCs w:val="22"/>
        </w:rPr>
        <w:t xml:space="preserve">Abstenerse de responder las preguntas sobre datos sensibles o sobre datos de las niñas y niños y adolescentes. </w:t>
      </w:r>
    </w:p>
    <w:p w14:paraId="055CEF5A" w14:textId="77777777" w:rsidR="00B96957" w:rsidRPr="002F5843" w:rsidRDefault="00B96957" w:rsidP="002F5843">
      <w:pPr>
        <w:ind w:left="720"/>
        <w:jc w:val="both"/>
        <w:rPr>
          <w:rFonts w:ascii="Arial" w:hAnsi="Arial" w:cs="Arial"/>
          <w:sz w:val="22"/>
          <w:szCs w:val="22"/>
        </w:rPr>
      </w:pPr>
    </w:p>
    <w:p w14:paraId="59570604"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 xml:space="preserve">Estos derechos los podré ejercer mediante los canales o medios dispuestos por </w:t>
      </w:r>
      <w:r w:rsidRPr="002F5843">
        <w:rPr>
          <w:rFonts w:ascii="Arial" w:hAnsi="Arial" w:cs="Arial"/>
          <w:sz w:val="22"/>
          <w:szCs w:val="22"/>
          <w:highlight w:val="lightGray"/>
        </w:rPr>
        <w:t>[Incluir nombre de la Entidad]</w:t>
      </w:r>
      <w:r w:rsidRPr="002F5843">
        <w:rPr>
          <w:rFonts w:ascii="Arial" w:hAnsi="Arial" w:cs="Arial"/>
          <w:sz w:val="22"/>
          <w:szCs w:val="22"/>
        </w:rPr>
        <w:t xml:space="preserve"> para la atención al público, la línea de atención nacional </w:t>
      </w:r>
      <w:r w:rsidRPr="002F5843">
        <w:rPr>
          <w:rFonts w:ascii="Arial" w:hAnsi="Arial" w:cs="Arial"/>
          <w:sz w:val="22"/>
          <w:szCs w:val="22"/>
          <w:highlight w:val="lightGray"/>
        </w:rPr>
        <w:t>[incluir número de atención de la Entidad</w:t>
      </w:r>
      <w:r w:rsidRPr="002F5843">
        <w:rPr>
          <w:rFonts w:ascii="Arial" w:hAnsi="Arial" w:cs="Arial"/>
          <w:sz w:val="22"/>
          <w:szCs w:val="22"/>
        </w:rPr>
        <w:t>], el correo electrónico [</w:t>
      </w:r>
      <w:r w:rsidRPr="002F5843">
        <w:rPr>
          <w:rFonts w:ascii="Arial" w:hAnsi="Arial" w:cs="Arial"/>
          <w:sz w:val="22"/>
          <w:szCs w:val="22"/>
          <w:highlight w:val="lightGray"/>
        </w:rPr>
        <w:t>incluir el correo electrónico</w:t>
      </w:r>
      <w:r w:rsidRPr="002F5843">
        <w:rPr>
          <w:rFonts w:ascii="Arial" w:hAnsi="Arial" w:cs="Arial"/>
          <w:sz w:val="22"/>
          <w:szCs w:val="22"/>
        </w:rPr>
        <w:t xml:space="preserve">] y las oficinas de atención al cliente a nivel nacional, cuya información puedo consultar en </w:t>
      </w:r>
      <w:r w:rsidRPr="002F5843">
        <w:rPr>
          <w:rFonts w:ascii="Arial" w:hAnsi="Arial" w:cs="Arial"/>
          <w:sz w:val="22"/>
          <w:szCs w:val="22"/>
          <w:highlight w:val="lightGray"/>
        </w:rPr>
        <w:t>[incluir página web de la Entidad</w:t>
      </w:r>
      <w:r w:rsidRPr="002F5843">
        <w:rPr>
          <w:rFonts w:ascii="Arial" w:hAnsi="Arial" w:cs="Arial"/>
          <w:sz w:val="22"/>
          <w:szCs w:val="22"/>
        </w:rPr>
        <w:t>], disponibles de [</w:t>
      </w:r>
      <w:r w:rsidRPr="002F5843">
        <w:rPr>
          <w:rFonts w:ascii="Arial" w:hAnsi="Arial" w:cs="Arial"/>
          <w:sz w:val="22"/>
          <w:szCs w:val="22"/>
          <w:highlight w:val="lightGray"/>
        </w:rPr>
        <w:t>lunes a viernes de 8:00 am a 6:00 p.m</w:t>
      </w:r>
      <w:r w:rsidRPr="002F5843">
        <w:rPr>
          <w:rFonts w:ascii="Arial" w:hAnsi="Arial" w:cs="Arial"/>
          <w:sz w:val="22"/>
          <w:szCs w:val="22"/>
        </w:rPr>
        <w:t>].</w:t>
      </w:r>
    </w:p>
    <w:p w14:paraId="7A8EBBBD"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 xml:space="preserve">Por todo lo anterior, he otorgado mi consentimiento a </w:t>
      </w:r>
      <w:r w:rsidRPr="002F5843">
        <w:rPr>
          <w:rFonts w:ascii="Arial" w:hAnsi="Arial" w:cs="Arial"/>
          <w:sz w:val="22"/>
          <w:szCs w:val="22"/>
          <w:highlight w:val="lightGray"/>
        </w:rPr>
        <w:t>[Incluir nombre de la Entidad</w:t>
      </w:r>
      <w:r w:rsidRPr="002F5843">
        <w:rPr>
          <w:rFonts w:ascii="Arial" w:hAnsi="Arial" w:cs="Arial"/>
          <w:sz w:val="22"/>
          <w:szCs w:val="22"/>
        </w:rPr>
        <w:t xml:space="preserve">] para que trate mi información personal de acuerdo con la Política de Tratamiento de Datos Personales dispuesta en </w:t>
      </w:r>
      <w:r w:rsidRPr="002F5843">
        <w:rPr>
          <w:rFonts w:ascii="Arial" w:hAnsi="Arial" w:cs="Arial"/>
          <w:sz w:val="22"/>
          <w:szCs w:val="22"/>
          <w:highlight w:val="lightGray"/>
        </w:rPr>
        <w:t>[Incluir el link en donde se encuentra la Política de Tratamiento de Datos Personales]</w:t>
      </w:r>
      <w:r w:rsidRPr="002F5843">
        <w:rPr>
          <w:rFonts w:ascii="Arial" w:hAnsi="Arial" w:cs="Arial"/>
          <w:sz w:val="22"/>
          <w:szCs w:val="22"/>
        </w:rPr>
        <w:t xml:space="preserve"> y que me dio a conocer antes de recolectar mis datos personales. </w:t>
      </w:r>
    </w:p>
    <w:p w14:paraId="50C53E44" w14:textId="77777777" w:rsidR="00B96957" w:rsidRPr="002F5843" w:rsidRDefault="00B96957" w:rsidP="002F5843">
      <w:pPr>
        <w:jc w:val="both"/>
        <w:rPr>
          <w:rFonts w:ascii="Arial" w:hAnsi="Arial" w:cs="Arial"/>
          <w:sz w:val="22"/>
          <w:szCs w:val="22"/>
        </w:rPr>
      </w:pPr>
      <w:r w:rsidRPr="002F5843">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39F2933E" w14:textId="77777777" w:rsidR="00B96957" w:rsidRPr="002F5843" w:rsidRDefault="00B96957" w:rsidP="002F5843">
      <w:pPr>
        <w:jc w:val="both"/>
        <w:rPr>
          <w:rFonts w:ascii="Arial" w:hAnsi="Arial" w:cs="Arial"/>
          <w:sz w:val="22"/>
          <w:szCs w:val="22"/>
        </w:rPr>
      </w:pPr>
    </w:p>
    <w:p w14:paraId="2A077184" w14:textId="77777777" w:rsidR="00B96957" w:rsidRPr="002F5843" w:rsidRDefault="00B96957" w:rsidP="002F5843">
      <w:pPr>
        <w:jc w:val="both"/>
        <w:rPr>
          <w:rFonts w:ascii="Arial" w:hAnsi="Arial" w:cs="Arial"/>
          <w:sz w:val="22"/>
          <w:szCs w:val="22"/>
        </w:rPr>
      </w:pPr>
      <w:r w:rsidRPr="002F5843">
        <w:rPr>
          <w:rFonts w:ascii="Arial" w:hAnsi="Arial" w:cs="Arial"/>
          <w:b/>
          <w:bCs/>
          <w:sz w:val="22"/>
          <w:szCs w:val="22"/>
        </w:rPr>
        <w:lastRenderedPageBreak/>
        <w:t>Nombre</w:t>
      </w:r>
      <w:r w:rsidRPr="002F5843">
        <w:rPr>
          <w:rFonts w:ascii="Arial" w:hAnsi="Arial" w:cs="Arial"/>
          <w:sz w:val="22"/>
          <w:szCs w:val="22"/>
        </w:rPr>
        <w:t xml:space="preserve">: </w:t>
      </w:r>
      <w:r w:rsidRPr="002F5843">
        <w:rPr>
          <w:rFonts w:ascii="Arial" w:hAnsi="Arial" w:cs="Arial"/>
          <w:sz w:val="22"/>
          <w:szCs w:val="22"/>
          <w:highlight w:val="lightGray"/>
        </w:rPr>
        <w:t>[Incluir nombre del titular de la autorización datos sensibles para la autorización de datos</w:t>
      </w:r>
      <w:r w:rsidRPr="002F5843">
        <w:rPr>
          <w:rFonts w:ascii="Arial" w:hAnsi="Arial" w:cs="Arial"/>
          <w:sz w:val="22"/>
          <w:szCs w:val="22"/>
        </w:rPr>
        <w:t>]</w:t>
      </w:r>
    </w:p>
    <w:p w14:paraId="7A9A8D12" w14:textId="77777777" w:rsidR="00B96957" w:rsidRPr="002F5843" w:rsidRDefault="00B96957" w:rsidP="002F5843">
      <w:pPr>
        <w:jc w:val="both"/>
        <w:rPr>
          <w:rFonts w:ascii="Arial" w:hAnsi="Arial" w:cs="Arial"/>
          <w:sz w:val="22"/>
          <w:szCs w:val="22"/>
        </w:rPr>
      </w:pPr>
      <w:r w:rsidRPr="002F5843">
        <w:rPr>
          <w:rFonts w:ascii="Arial" w:hAnsi="Arial" w:cs="Arial"/>
          <w:b/>
          <w:bCs/>
          <w:sz w:val="22"/>
          <w:szCs w:val="22"/>
        </w:rPr>
        <w:t>Firma</w:t>
      </w:r>
      <w:r w:rsidRPr="002F5843">
        <w:rPr>
          <w:rFonts w:ascii="Arial" w:hAnsi="Arial" w:cs="Arial"/>
          <w:sz w:val="22"/>
          <w:szCs w:val="22"/>
        </w:rPr>
        <w:t>: [</w:t>
      </w:r>
      <w:r w:rsidRPr="002F5843">
        <w:rPr>
          <w:rFonts w:ascii="Arial" w:hAnsi="Arial" w:cs="Arial"/>
          <w:sz w:val="22"/>
          <w:szCs w:val="22"/>
          <w:highlight w:val="lightGray"/>
        </w:rPr>
        <w:t>Incluir firma del titular</w:t>
      </w:r>
      <w:r w:rsidRPr="002F5843">
        <w:rPr>
          <w:rFonts w:ascii="Arial" w:hAnsi="Arial" w:cs="Arial"/>
          <w:sz w:val="22"/>
          <w:szCs w:val="22"/>
        </w:rPr>
        <w:t>]</w:t>
      </w:r>
    </w:p>
    <w:p w14:paraId="1622ED9E" w14:textId="77777777" w:rsidR="00B96957" w:rsidRPr="002F5843" w:rsidRDefault="00B96957" w:rsidP="002F5843">
      <w:pPr>
        <w:jc w:val="both"/>
        <w:rPr>
          <w:rFonts w:ascii="Arial" w:hAnsi="Arial" w:cs="Arial"/>
          <w:sz w:val="22"/>
          <w:szCs w:val="22"/>
        </w:rPr>
      </w:pPr>
      <w:r w:rsidRPr="002F5843">
        <w:rPr>
          <w:rFonts w:ascii="Arial" w:hAnsi="Arial" w:cs="Arial"/>
          <w:b/>
          <w:bCs/>
          <w:sz w:val="22"/>
          <w:szCs w:val="22"/>
        </w:rPr>
        <w:t>Identificación</w:t>
      </w:r>
      <w:r w:rsidRPr="002F5843">
        <w:rPr>
          <w:rFonts w:ascii="Arial" w:hAnsi="Arial" w:cs="Arial"/>
          <w:sz w:val="22"/>
          <w:szCs w:val="22"/>
        </w:rPr>
        <w:t xml:space="preserve">: </w:t>
      </w:r>
      <w:r w:rsidRPr="002F5843">
        <w:rPr>
          <w:rFonts w:ascii="Arial" w:hAnsi="Arial" w:cs="Arial"/>
          <w:sz w:val="22"/>
          <w:szCs w:val="22"/>
          <w:highlight w:val="lightGray"/>
        </w:rPr>
        <w:t>[Incluir número de identificación del titular de datos sensibles]</w:t>
      </w:r>
    </w:p>
    <w:p w14:paraId="55028676" w14:textId="77777777" w:rsidR="00B96957" w:rsidRPr="002F5843" w:rsidRDefault="00B96957" w:rsidP="002F5843">
      <w:pPr>
        <w:jc w:val="both"/>
        <w:rPr>
          <w:rFonts w:ascii="Arial" w:hAnsi="Arial" w:cs="Arial"/>
          <w:sz w:val="22"/>
          <w:szCs w:val="22"/>
        </w:rPr>
      </w:pPr>
      <w:r w:rsidRPr="002F5843">
        <w:rPr>
          <w:rFonts w:ascii="Arial" w:hAnsi="Arial" w:cs="Arial"/>
          <w:b/>
          <w:bCs/>
          <w:sz w:val="22"/>
          <w:szCs w:val="22"/>
        </w:rPr>
        <w:t>Fecha:</w:t>
      </w:r>
      <w:r w:rsidRPr="002F5843">
        <w:rPr>
          <w:rFonts w:ascii="Arial" w:hAnsi="Arial" w:cs="Arial"/>
          <w:sz w:val="22"/>
          <w:szCs w:val="22"/>
        </w:rPr>
        <w:t xml:space="preserve"> [</w:t>
      </w:r>
      <w:r w:rsidRPr="002F5843">
        <w:rPr>
          <w:rFonts w:ascii="Arial" w:hAnsi="Arial" w:cs="Arial"/>
          <w:sz w:val="22"/>
          <w:szCs w:val="22"/>
          <w:highlight w:val="lightGray"/>
        </w:rPr>
        <w:t>Fecha en que se puso de presente la autorización y entregó sus datos]</w:t>
      </w:r>
    </w:p>
    <w:p w14:paraId="6197C74A" w14:textId="77777777" w:rsidR="002F5843" w:rsidRPr="002F5843" w:rsidRDefault="002F5843" w:rsidP="002F5843">
      <w:pPr>
        <w:jc w:val="both"/>
        <w:rPr>
          <w:rFonts w:ascii="Arial" w:hAnsi="Arial" w:cs="Arial"/>
          <w:sz w:val="22"/>
          <w:szCs w:val="22"/>
        </w:rPr>
      </w:pPr>
    </w:p>
    <w:p w14:paraId="280EF5A4" w14:textId="77777777" w:rsidR="002F5843" w:rsidRPr="002F5843" w:rsidRDefault="002F5843" w:rsidP="002F5843">
      <w:pPr>
        <w:jc w:val="both"/>
        <w:rPr>
          <w:rFonts w:ascii="Arial" w:hAnsi="Arial" w:cs="Arial"/>
          <w:sz w:val="22"/>
          <w:szCs w:val="22"/>
        </w:rPr>
      </w:pPr>
    </w:p>
    <w:p w14:paraId="324D633E" w14:textId="77777777" w:rsidR="002F5843" w:rsidRPr="002F5843" w:rsidRDefault="002F5843" w:rsidP="002F5843">
      <w:pPr>
        <w:jc w:val="both"/>
        <w:rPr>
          <w:rFonts w:ascii="Arial" w:hAnsi="Arial" w:cs="Arial"/>
          <w:sz w:val="22"/>
          <w:szCs w:val="22"/>
        </w:rPr>
      </w:pPr>
    </w:p>
    <w:p w14:paraId="5BAD37B8" w14:textId="77777777" w:rsidR="002F5843" w:rsidRPr="002F5843" w:rsidRDefault="002F5843" w:rsidP="002F5843">
      <w:pPr>
        <w:jc w:val="both"/>
        <w:rPr>
          <w:rFonts w:ascii="Arial" w:hAnsi="Arial" w:cs="Arial"/>
          <w:sz w:val="22"/>
          <w:szCs w:val="22"/>
        </w:rPr>
      </w:pPr>
    </w:p>
    <w:p w14:paraId="5AC97060" w14:textId="77777777" w:rsidR="002F5843" w:rsidRPr="002F5843" w:rsidRDefault="002F5843" w:rsidP="002F5843">
      <w:pPr>
        <w:jc w:val="both"/>
        <w:rPr>
          <w:rFonts w:ascii="Arial" w:hAnsi="Arial" w:cs="Arial"/>
          <w:sz w:val="22"/>
          <w:szCs w:val="22"/>
        </w:rPr>
      </w:pPr>
    </w:p>
    <w:p w14:paraId="3BD90710" w14:textId="77777777" w:rsidR="002F5843" w:rsidRPr="002F5843" w:rsidRDefault="002F5843" w:rsidP="002F5843">
      <w:pPr>
        <w:jc w:val="both"/>
        <w:rPr>
          <w:rFonts w:ascii="Arial" w:hAnsi="Arial" w:cs="Arial"/>
          <w:sz w:val="22"/>
          <w:szCs w:val="22"/>
        </w:rPr>
      </w:pPr>
    </w:p>
    <w:p w14:paraId="269550E4" w14:textId="77777777" w:rsidR="002F5843" w:rsidRPr="002F5843" w:rsidRDefault="002F5843" w:rsidP="002F5843">
      <w:pPr>
        <w:jc w:val="both"/>
        <w:rPr>
          <w:rFonts w:ascii="Arial" w:hAnsi="Arial" w:cs="Arial"/>
          <w:sz w:val="22"/>
          <w:szCs w:val="22"/>
        </w:rPr>
      </w:pPr>
    </w:p>
    <w:p w14:paraId="1423EC8B" w14:textId="77777777" w:rsidR="002F5843" w:rsidRPr="002F5843" w:rsidRDefault="002F5843" w:rsidP="002F5843">
      <w:pPr>
        <w:jc w:val="both"/>
        <w:rPr>
          <w:rFonts w:ascii="Arial" w:hAnsi="Arial" w:cs="Arial"/>
          <w:sz w:val="22"/>
          <w:szCs w:val="22"/>
        </w:rPr>
      </w:pPr>
    </w:p>
    <w:p w14:paraId="1355EB60" w14:textId="77777777" w:rsidR="002F5843" w:rsidRPr="002F5843" w:rsidRDefault="002F5843" w:rsidP="002F5843">
      <w:pPr>
        <w:jc w:val="both"/>
        <w:rPr>
          <w:rFonts w:ascii="Arial" w:hAnsi="Arial" w:cs="Arial"/>
          <w:sz w:val="22"/>
          <w:szCs w:val="22"/>
        </w:rPr>
      </w:pPr>
    </w:p>
    <w:p w14:paraId="5D6C4C6A" w14:textId="77777777" w:rsidR="002F5843" w:rsidRPr="002F5843" w:rsidRDefault="002F5843" w:rsidP="002F5843">
      <w:pPr>
        <w:jc w:val="both"/>
        <w:rPr>
          <w:rFonts w:ascii="Arial" w:hAnsi="Arial" w:cs="Arial"/>
          <w:sz w:val="22"/>
          <w:szCs w:val="22"/>
        </w:rPr>
      </w:pPr>
    </w:p>
    <w:p w14:paraId="72FEBDF9" w14:textId="77777777" w:rsidR="002F5843" w:rsidRPr="002F5843" w:rsidRDefault="002F5843" w:rsidP="002F5843">
      <w:pPr>
        <w:jc w:val="both"/>
        <w:rPr>
          <w:rFonts w:ascii="Arial" w:hAnsi="Arial" w:cs="Arial"/>
          <w:sz w:val="22"/>
          <w:szCs w:val="22"/>
        </w:rPr>
      </w:pPr>
    </w:p>
    <w:p w14:paraId="6A73C95A" w14:textId="77777777" w:rsidR="002F5843" w:rsidRPr="002F5843" w:rsidRDefault="002F5843" w:rsidP="002F5843">
      <w:pPr>
        <w:jc w:val="both"/>
        <w:rPr>
          <w:rFonts w:ascii="Arial" w:hAnsi="Arial" w:cs="Arial"/>
          <w:sz w:val="22"/>
          <w:szCs w:val="22"/>
        </w:rPr>
      </w:pPr>
    </w:p>
    <w:p w14:paraId="35F535AA" w14:textId="77777777" w:rsidR="002F5843" w:rsidRPr="002F5843" w:rsidRDefault="002F5843" w:rsidP="002F5843">
      <w:pPr>
        <w:jc w:val="both"/>
        <w:rPr>
          <w:rFonts w:ascii="Arial" w:hAnsi="Arial" w:cs="Arial"/>
          <w:sz w:val="22"/>
          <w:szCs w:val="22"/>
        </w:rPr>
      </w:pPr>
    </w:p>
    <w:p w14:paraId="1B1879DA" w14:textId="77777777" w:rsidR="002F5843" w:rsidRPr="002F5843" w:rsidRDefault="002F5843" w:rsidP="002F5843">
      <w:pPr>
        <w:jc w:val="both"/>
        <w:rPr>
          <w:rFonts w:ascii="Arial" w:hAnsi="Arial" w:cs="Arial"/>
          <w:sz w:val="22"/>
          <w:szCs w:val="22"/>
        </w:rPr>
      </w:pPr>
    </w:p>
    <w:p w14:paraId="1E6ED234" w14:textId="77777777" w:rsidR="002F5843" w:rsidRPr="002F5843" w:rsidRDefault="002F5843" w:rsidP="002F5843">
      <w:pPr>
        <w:jc w:val="both"/>
        <w:rPr>
          <w:rFonts w:ascii="Arial" w:hAnsi="Arial" w:cs="Arial"/>
          <w:sz w:val="22"/>
          <w:szCs w:val="22"/>
        </w:rPr>
      </w:pPr>
    </w:p>
    <w:p w14:paraId="4582E40C" w14:textId="77777777" w:rsidR="002F5843" w:rsidRPr="002F5843" w:rsidRDefault="002F5843" w:rsidP="002F5843">
      <w:pPr>
        <w:jc w:val="both"/>
        <w:rPr>
          <w:rFonts w:ascii="Arial" w:hAnsi="Arial" w:cs="Arial"/>
          <w:sz w:val="22"/>
          <w:szCs w:val="22"/>
        </w:rPr>
      </w:pPr>
    </w:p>
    <w:p w14:paraId="662895A9" w14:textId="77777777" w:rsidR="002F5843" w:rsidRPr="002F5843" w:rsidRDefault="002F5843" w:rsidP="002F5843">
      <w:pPr>
        <w:jc w:val="both"/>
        <w:rPr>
          <w:rFonts w:ascii="Arial" w:hAnsi="Arial" w:cs="Arial"/>
          <w:sz w:val="22"/>
          <w:szCs w:val="22"/>
        </w:rPr>
      </w:pPr>
    </w:p>
    <w:p w14:paraId="616C5195" w14:textId="77777777" w:rsidR="002F5843" w:rsidRPr="002F5843" w:rsidRDefault="002F5843" w:rsidP="002F5843">
      <w:pPr>
        <w:jc w:val="both"/>
        <w:rPr>
          <w:rFonts w:ascii="Arial" w:hAnsi="Arial" w:cs="Arial"/>
          <w:sz w:val="22"/>
          <w:szCs w:val="22"/>
        </w:rPr>
      </w:pPr>
    </w:p>
    <w:p w14:paraId="39EC1069" w14:textId="77777777" w:rsidR="002F5843" w:rsidRPr="002F5843" w:rsidRDefault="002F5843" w:rsidP="002F5843">
      <w:pPr>
        <w:jc w:val="both"/>
        <w:rPr>
          <w:rFonts w:ascii="Arial" w:hAnsi="Arial" w:cs="Arial"/>
          <w:sz w:val="22"/>
          <w:szCs w:val="22"/>
        </w:rPr>
      </w:pPr>
    </w:p>
    <w:p w14:paraId="653180BD" w14:textId="77777777" w:rsidR="002F5843" w:rsidRPr="002F5843" w:rsidRDefault="002F5843" w:rsidP="002F5843">
      <w:pPr>
        <w:jc w:val="both"/>
        <w:rPr>
          <w:rFonts w:ascii="Arial" w:hAnsi="Arial" w:cs="Arial"/>
          <w:sz w:val="22"/>
          <w:szCs w:val="22"/>
        </w:rPr>
      </w:pPr>
    </w:p>
    <w:p w14:paraId="4CA2E169" w14:textId="77777777" w:rsidR="002F5843" w:rsidRPr="002F5843" w:rsidRDefault="002F5843" w:rsidP="002F5843">
      <w:pPr>
        <w:jc w:val="both"/>
        <w:rPr>
          <w:rFonts w:ascii="Arial" w:hAnsi="Arial" w:cs="Arial"/>
          <w:sz w:val="22"/>
          <w:szCs w:val="22"/>
        </w:rPr>
      </w:pPr>
    </w:p>
    <w:p w14:paraId="1FAE57B5" w14:textId="77777777" w:rsidR="002F5843" w:rsidRPr="002F5843" w:rsidRDefault="002F5843" w:rsidP="002F5843">
      <w:pPr>
        <w:jc w:val="both"/>
        <w:rPr>
          <w:rFonts w:ascii="Arial" w:hAnsi="Arial" w:cs="Arial"/>
          <w:sz w:val="22"/>
          <w:szCs w:val="22"/>
        </w:rPr>
      </w:pPr>
    </w:p>
    <w:p w14:paraId="6B224F68" w14:textId="77777777" w:rsidR="002F5843" w:rsidRPr="002F5843" w:rsidRDefault="002F5843" w:rsidP="002F5843">
      <w:pPr>
        <w:jc w:val="both"/>
        <w:rPr>
          <w:rFonts w:ascii="Arial" w:hAnsi="Arial" w:cs="Arial"/>
          <w:b/>
          <w:bCs/>
          <w:sz w:val="22"/>
          <w:szCs w:val="22"/>
        </w:rPr>
      </w:pPr>
      <w:r w:rsidRPr="002F5843">
        <w:rPr>
          <w:rFonts w:ascii="Arial" w:hAnsi="Arial" w:cs="Arial"/>
          <w:b/>
          <w:bCs/>
          <w:sz w:val="22"/>
          <w:szCs w:val="22"/>
        </w:rPr>
        <w:t>FORMATO -  ACREDITACIÓN DE EMPRENDIMIENTO Y EMPRESAS DE MUJERES</w:t>
      </w:r>
    </w:p>
    <w:p w14:paraId="1E4D2C97" w14:textId="77777777" w:rsidR="002F5843" w:rsidRPr="002F5843" w:rsidRDefault="002F5843" w:rsidP="002F5843">
      <w:pPr>
        <w:jc w:val="both"/>
        <w:rPr>
          <w:rFonts w:ascii="Arial" w:hAnsi="Arial" w:cs="Arial"/>
          <w:b/>
          <w:sz w:val="22"/>
          <w:szCs w:val="22"/>
        </w:rPr>
      </w:pPr>
      <w:r w:rsidRPr="002F5843">
        <w:rPr>
          <w:rFonts w:ascii="Arial" w:hAnsi="Arial" w:cs="Arial"/>
          <w:b/>
          <w:sz w:val="22"/>
          <w:szCs w:val="22"/>
        </w:rPr>
        <w:t>(</w:t>
      </w:r>
      <w:r w:rsidRPr="002F5843">
        <w:rPr>
          <w:rFonts w:ascii="Arial" w:hAnsi="Arial" w:cs="Arial"/>
          <w:b/>
          <w:sz w:val="22"/>
          <w:szCs w:val="22"/>
          <w:u w:val="single"/>
        </w:rPr>
        <w:t>PERSONA JURÍDICA</w:t>
      </w:r>
      <w:r w:rsidRPr="002F5843">
        <w:rPr>
          <w:rFonts w:ascii="Arial" w:hAnsi="Arial" w:cs="Arial"/>
          <w:b/>
          <w:sz w:val="22"/>
          <w:szCs w:val="22"/>
        </w:rPr>
        <w:t>)</w:t>
      </w:r>
      <w:r w:rsidRPr="002F5843">
        <w:rPr>
          <w:rStyle w:val="Refdenotaalpie"/>
          <w:rFonts w:ascii="Arial" w:hAnsi="Arial" w:cs="Arial"/>
          <w:b/>
          <w:sz w:val="22"/>
          <w:szCs w:val="22"/>
        </w:rPr>
        <w:t xml:space="preserve"> </w:t>
      </w:r>
      <w:r w:rsidRPr="002F5843">
        <w:rPr>
          <w:rStyle w:val="Refdenotaalpie"/>
          <w:rFonts w:ascii="Arial" w:hAnsi="Arial" w:cs="Arial"/>
          <w:b/>
          <w:sz w:val="22"/>
          <w:szCs w:val="22"/>
        </w:rPr>
        <w:footnoteReference w:id="1"/>
      </w:r>
    </w:p>
    <w:p w14:paraId="11B44E3D" w14:textId="77777777" w:rsidR="002F5843" w:rsidRPr="002F5843" w:rsidRDefault="002F5843" w:rsidP="002F5843">
      <w:pPr>
        <w:jc w:val="both"/>
        <w:rPr>
          <w:rFonts w:ascii="Arial" w:hAnsi="Arial" w:cs="Arial"/>
          <w:b/>
          <w:sz w:val="22"/>
          <w:szCs w:val="22"/>
        </w:rPr>
      </w:pPr>
    </w:p>
    <w:p w14:paraId="4D2A222C" w14:textId="77777777" w:rsidR="002F5843" w:rsidRPr="002F5843" w:rsidRDefault="002F5843" w:rsidP="002F5843">
      <w:pPr>
        <w:jc w:val="both"/>
        <w:rPr>
          <w:rFonts w:ascii="Arial" w:hAnsi="Arial" w:cs="Arial"/>
          <w:b/>
          <w:sz w:val="22"/>
          <w:szCs w:val="22"/>
        </w:rPr>
      </w:pPr>
    </w:p>
    <w:p w14:paraId="646DCBAC" w14:textId="77777777" w:rsidR="002F5843" w:rsidRPr="002F5843" w:rsidRDefault="002F5843" w:rsidP="002F5843">
      <w:pPr>
        <w:tabs>
          <w:tab w:val="right" w:pos="8838"/>
        </w:tabs>
        <w:jc w:val="both"/>
        <w:rPr>
          <w:rFonts w:ascii="Arial" w:hAnsi="Arial" w:cs="Arial"/>
          <w:sz w:val="22"/>
          <w:szCs w:val="22"/>
        </w:rPr>
      </w:pPr>
      <w:r w:rsidRPr="002F5843">
        <w:rPr>
          <w:rFonts w:ascii="Arial" w:hAnsi="Arial" w:cs="Arial"/>
          <w:sz w:val="22"/>
          <w:szCs w:val="22"/>
        </w:rPr>
        <w:t xml:space="preserve">Señores: </w:t>
      </w:r>
      <w:r w:rsidRPr="002F5843">
        <w:rPr>
          <w:rFonts w:ascii="Arial" w:hAnsi="Arial" w:cs="Arial"/>
          <w:sz w:val="22"/>
          <w:szCs w:val="22"/>
        </w:rPr>
        <w:tab/>
      </w:r>
    </w:p>
    <w:p w14:paraId="632B6F95" w14:textId="77777777" w:rsidR="002F5843" w:rsidRPr="002F5843" w:rsidRDefault="002F5843" w:rsidP="002F5843">
      <w:pPr>
        <w:jc w:val="both"/>
        <w:rPr>
          <w:rFonts w:ascii="Arial" w:hAnsi="Arial" w:cs="Arial"/>
          <w:b/>
          <w:sz w:val="22"/>
          <w:szCs w:val="22"/>
        </w:rPr>
      </w:pPr>
      <w:r w:rsidRPr="002F5843">
        <w:rPr>
          <w:rFonts w:ascii="Arial" w:hAnsi="Arial" w:cs="Arial"/>
          <w:b/>
          <w:sz w:val="22"/>
          <w:szCs w:val="22"/>
        </w:rPr>
        <w:t xml:space="preserve">CORPORACIÓN AUTÓNOMA REGIONAL DEL ATLÁNTICO </w:t>
      </w:r>
    </w:p>
    <w:p w14:paraId="146488C3" w14:textId="77777777" w:rsidR="002F5843" w:rsidRPr="002F5843" w:rsidRDefault="002F5843" w:rsidP="002F5843">
      <w:pPr>
        <w:jc w:val="both"/>
        <w:rPr>
          <w:rFonts w:ascii="Arial" w:hAnsi="Arial" w:cs="Arial"/>
          <w:sz w:val="22"/>
          <w:szCs w:val="22"/>
        </w:rPr>
      </w:pPr>
      <w:r w:rsidRPr="002F5843">
        <w:rPr>
          <w:rFonts w:ascii="Arial" w:hAnsi="Arial" w:cs="Arial"/>
          <w:sz w:val="22"/>
          <w:szCs w:val="22"/>
        </w:rPr>
        <w:t xml:space="preserve">Ciudad </w:t>
      </w:r>
    </w:p>
    <w:p w14:paraId="6FDF6E50" w14:textId="77777777" w:rsidR="002F5843" w:rsidRPr="002F5843" w:rsidRDefault="002F5843" w:rsidP="002F5843">
      <w:pPr>
        <w:jc w:val="both"/>
        <w:rPr>
          <w:rFonts w:ascii="Arial" w:hAnsi="Arial" w:cs="Arial"/>
          <w:sz w:val="22"/>
          <w:szCs w:val="22"/>
        </w:rPr>
      </w:pPr>
    </w:p>
    <w:p w14:paraId="6997EC38" w14:textId="77777777" w:rsidR="002F5843" w:rsidRPr="002F5843" w:rsidRDefault="002F5843" w:rsidP="002F5843">
      <w:pPr>
        <w:jc w:val="both"/>
        <w:rPr>
          <w:rFonts w:ascii="Arial" w:hAnsi="Arial" w:cs="Arial"/>
          <w:sz w:val="22"/>
          <w:szCs w:val="22"/>
        </w:rPr>
      </w:pPr>
      <w:r w:rsidRPr="002F5843">
        <w:rPr>
          <w:rFonts w:ascii="Arial" w:hAnsi="Arial" w:cs="Arial"/>
          <w:b/>
          <w:bCs/>
          <w:sz w:val="22"/>
          <w:szCs w:val="22"/>
        </w:rPr>
        <w:t>Referencia:</w:t>
      </w:r>
      <w:r w:rsidRPr="002F5843">
        <w:rPr>
          <w:rFonts w:ascii="Arial" w:hAnsi="Arial" w:cs="Arial"/>
          <w:sz w:val="22"/>
          <w:szCs w:val="22"/>
        </w:rPr>
        <w:t xml:space="preserve"> Proceso de selección </w:t>
      </w:r>
      <w:r w:rsidRPr="002F5843">
        <w:rPr>
          <w:rFonts w:ascii="Arial" w:hAnsi="Arial" w:cs="Arial"/>
          <w:sz w:val="22"/>
          <w:szCs w:val="22"/>
          <w:highlight w:val="lightGray"/>
        </w:rPr>
        <w:t>(</w:t>
      </w:r>
      <w:r w:rsidRPr="002F5843">
        <w:rPr>
          <w:rFonts w:ascii="Arial" w:hAnsi="Arial" w:cs="Arial"/>
          <w:b/>
          <w:bCs/>
          <w:sz w:val="22"/>
          <w:szCs w:val="22"/>
          <w:highlight w:val="lightGray"/>
        </w:rPr>
        <w:t>__________</w:t>
      </w:r>
      <w:r w:rsidRPr="002F5843">
        <w:rPr>
          <w:rFonts w:ascii="Arial" w:hAnsi="Arial" w:cs="Arial"/>
          <w:bCs/>
          <w:sz w:val="22"/>
          <w:szCs w:val="22"/>
          <w:highlight w:val="lightGray"/>
        </w:rPr>
        <w:t>)</w:t>
      </w:r>
    </w:p>
    <w:p w14:paraId="044E159C" w14:textId="77777777" w:rsidR="002F5843" w:rsidRPr="002F5843" w:rsidRDefault="002F5843" w:rsidP="002F5843">
      <w:pPr>
        <w:jc w:val="both"/>
        <w:rPr>
          <w:rFonts w:ascii="Arial" w:hAnsi="Arial" w:cs="Arial"/>
          <w:sz w:val="22"/>
          <w:szCs w:val="22"/>
        </w:rPr>
      </w:pPr>
    </w:p>
    <w:p w14:paraId="429FBF6A" w14:textId="77777777" w:rsidR="002F5843" w:rsidRPr="002F5843" w:rsidRDefault="002F5843" w:rsidP="002F5843">
      <w:pPr>
        <w:widowControl w:val="0"/>
        <w:spacing w:line="276" w:lineRule="auto"/>
        <w:jc w:val="both"/>
        <w:rPr>
          <w:rFonts w:ascii="Arial" w:hAnsi="Arial" w:cs="Arial"/>
          <w:sz w:val="22"/>
          <w:szCs w:val="22"/>
        </w:rPr>
      </w:pPr>
    </w:p>
    <w:p w14:paraId="057F12C3" w14:textId="77777777" w:rsidR="002F5843" w:rsidRPr="002F5843" w:rsidRDefault="002F5843" w:rsidP="002F5843">
      <w:pPr>
        <w:widowControl w:val="0"/>
        <w:spacing w:line="276" w:lineRule="auto"/>
        <w:jc w:val="both"/>
        <w:rPr>
          <w:rFonts w:ascii="Arial" w:hAnsi="Arial" w:cs="Arial"/>
          <w:sz w:val="22"/>
          <w:szCs w:val="22"/>
        </w:rPr>
      </w:pPr>
      <w:r w:rsidRPr="002F5843">
        <w:rPr>
          <w:rFonts w:ascii="Arial" w:hAnsi="Arial" w:cs="Arial"/>
          <w:sz w:val="22"/>
          <w:szCs w:val="22"/>
        </w:rPr>
        <w:t>Estimados señores:</w:t>
      </w:r>
    </w:p>
    <w:p w14:paraId="76FF80BA" w14:textId="77777777" w:rsidR="002F5843" w:rsidRPr="002F5843" w:rsidRDefault="002F5843" w:rsidP="002F5843">
      <w:pPr>
        <w:widowControl w:val="0"/>
        <w:spacing w:line="276" w:lineRule="auto"/>
        <w:jc w:val="both"/>
        <w:rPr>
          <w:rFonts w:ascii="Arial" w:hAnsi="Arial" w:cs="Arial"/>
          <w:sz w:val="22"/>
          <w:szCs w:val="22"/>
        </w:rPr>
      </w:pPr>
    </w:p>
    <w:p w14:paraId="42FA611F"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highlight w:val="lightGray"/>
        </w:rPr>
        <w:t>[Incluir el nombre d</w:t>
      </w:r>
      <w:r w:rsidRPr="002F5843">
        <w:rPr>
          <w:rFonts w:ascii="Arial" w:hAnsi="Arial" w:cs="Arial"/>
          <w:sz w:val="22"/>
          <w:szCs w:val="22"/>
          <w:highlight w:val="lightGray"/>
          <w:shd w:val="clear" w:color="auto" w:fill="FFFFFF"/>
        </w:rPr>
        <w:t>el representante legal de la persona jurídica y del revisor fiscal, cuando este último exista de acuerdo con los requerimientos de ley, o el contador]</w:t>
      </w:r>
      <w:r w:rsidRPr="002F5843">
        <w:rPr>
          <w:rFonts w:ascii="Arial" w:hAnsi="Arial" w:cs="Arial"/>
          <w:sz w:val="22"/>
          <w:szCs w:val="22"/>
          <w:shd w:val="clear" w:color="auto" w:fill="FFFFFF"/>
        </w:rPr>
        <w:t>,</w:t>
      </w:r>
      <w:r w:rsidRPr="002F5843">
        <w:rPr>
          <w:rFonts w:ascii="Arial" w:hAnsi="Arial" w:cs="Arial"/>
          <w:sz w:val="22"/>
          <w:szCs w:val="22"/>
        </w:rPr>
        <w:t xml:space="preserve"> identificados con </w:t>
      </w:r>
      <w:r w:rsidRPr="002F5843">
        <w:rPr>
          <w:rFonts w:ascii="Arial" w:hAnsi="Arial" w:cs="Arial"/>
          <w:sz w:val="22"/>
          <w:szCs w:val="22"/>
          <w:highlight w:val="lightGray"/>
        </w:rPr>
        <w:t>[Incluir los números de identificación]</w:t>
      </w:r>
      <w:r w:rsidRPr="002F5843">
        <w:rPr>
          <w:rFonts w:ascii="Arial" w:hAnsi="Arial" w:cs="Arial"/>
          <w:sz w:val="22"/>
          <w:szCs w:val="22"/>
        </w:rPr>
        <w:t xml:space="preserve">, en nuestra condición de  representante legal </w:t>
      </w:r>
      <w:r w:rsidRPr="002F5843">
        <w:rPr>
          <w:rFonts w:ascii="Arial" w:hAnsi="Arial" w:cs="Arial"/>
          <w:sz w:val="22"/>
          <w:szCs w:val="22"/>
          <w:highlight w:val="lightGray"/>
        </w:rPr>
        <w:t>[</w:t>
      </w:r>
      <w:r w:rsidRPr="002F5843">
        <w:rPr>
          <w:rFonts w:ascii="Arial" w:hAnsi="Arial" w:cs="Arial"/>
          <w:sz w:val="22"/>
          <w:szCs w:val="22"/>
          <w:highlight w:val="lightGray"/>
          <w:shd w:val="clear" w:color="auto" w:fill="FFFFFF"/>
        </w:rPr>
        <w:t>y revisor fiscal, cuando exista de acuerdo con los requerimientos de ley, o el contador</w:t>
      </w:r>
      <w:r w:rsidRPr="002F5843">
        <w:rPr>
          <w:rFonts w:ascii="Arial" w:hAnsi="Arial" w:cs="Arial"/>
          <w:sz w:val="22"/>
          <w:szCs w:val="22"/>
          <w:highlight w:val="lightGray"/>
        </w:rPr>
        <w:t>]</w:t>
      </w:r>
      <w:r w:rsidRPr="002F5843">
        <w:rPr>
          <w:rFonts w:ascii="Arial" w:hAnsi="Arial" w:cs="Arial"/>
          <w:sz w:val="22"/>
          <w:szCs w:val="22"/>
        </w:rPr>
        <w:t xml:space="preserve"> de </w:t>
      </w:r>
      <w:r w:rsidRPr="002F5843">
        <w:rPr>
          <w:rFonts w:ascii="Arial" w:hAnsi="Arial" w:cs="Arial"/>
          <w:sz w:val="22"/>
          <w:szCs w:val="22"/>
          <w:highlight w:val="lightGray"/>
        </w:rPr>
        <w:t>[Incluir la razón social de la persona jurídica]</w:t>
      </w:r>
      <w:r w:rsidRPr="002F5843">
        <w:rPr>
          <w:rFonts w:ascii="Arial" w:hAnsi="Arial" w:cs="Arial"/>
          <w:sz w:val="22"/>
          <w:szCs w:val="22"/>
        </w:rPr>
        <w:t xml:space="preserve"> identificada con el NIT </w:t>
      </w:r>
      <w:r w:rsidRPr="002F5843">
        <w:rPr>
          <w:rFonts w:ascii="Arial" w:hAnsi="Arial" w:cs="Arial"/>
          <w:sz w:val="22"/>
          <w:szCs w:val="22"/>
          <w:highlight w:val="lightGray"/>
        </w:rPr>
        <w:t>[Incluir el NIT]</w:t>
      </w:r>
      <w:r w:rsidRPr="002F5843">
        <w:rPr>
          <w:rFonts w:ascii="Arial" w:hAnsi="Arial" w:cs="Arial"/>
          <w:sz w:val="22"/>
          <w:szCs w:val="22"/>
        </w:rPr>
        <w:t>, en adelante el “Proponente”, acreditamos la condición de ser emprendimiento y empresas de mujeres en los términos del artículo 2.2.1.2.4.2.14 del Decreto 1082 de 2015.</w:t>
      </w:r>
    </w:p>
    <w:p w14:paraId="1A6CBE5A" w14:textId="77777777" w:rsidR="002F5843" w:rsidRPr="002F5843" w:rsidRDefault="002F5843" w:rsidP="002F5843">
      <w:pPr>
        <w:spacing w:line="276" w:lineRule="auto"/>
        <w:jc w:val="both"/>
        <w:rPr>
          <w:rFonts w:ascii="Arial" w:hAnsi="Arial" w:cs="Arial"/>
          <w:sz w:val="22"/>
          <w:szCs w:val="22"/>
        </w:rPr>
      </w:pPr>
    </w:p>
    <w:p w14:paraId="58CF3F3C" w14:textId="77777777" w:rsidR="002F5843" w:rsidRPr="002F5843" w:rsidRDefault="002F5843" w:rsidP="002F5843">
      <w:pPr>
        <w:spacing w:line="276" w:lineRule="auto"/>
        <w:jc w:val="both"/>
        <w:rPr>
          <w:rFonts w:ascii="Arial" w:hAnsi="Arial" w:cs="Arial"/>
          <w:sz w:val="22"/>
          <w:szCs w:val="22"/>
          <w:highlight w:val="lightGray"/>
        </w:rPr>
      </w:pPr>
      <w:r w:rsidRPr="002F5843">
        <w:rPr>
          <w:rFonts w:ascii="Arial" w:hAnsi="Arial" w:cs="Arial"/>
          <w:sz w:val="22"/>
          <w:szCs w:val="22"/>
          <w:highlight w:val="lightGray"/>
        </w:rPr>
        <w:t>[El Proponente escogerá una de las siguientes tres (3) opciones para acreditar la condición de emprendimiento y empresas de mujeres:]</w:t>
      </w:r>
      <w:r w:rsidRPr="002F5843" w:rsidDel="00E24590">
        <w:rPr>
          <w:rFonts w:ascii="Arial" w:hAnsi="Arial" w:cs="Arial"/>
          <w:sz w:val="22"/>
          <w:szCs w:val="22"/>
          <w:highlight w:val="lightGray"/>
        </w:rPr>
        <w:t xml:space="preserve"> </w:t>
      </w:r>
    </w:p>
    <w:p w14:paraId="21B9D803" w14:textId="77777777" w:rsidR="002F5843" w:rsidRPr="002F5843" w:rsidRDefault="002F5843" w:rsidP="002F5843">
      <w:pPr>
        <w:spacing w:line="276" w:lineRule="auto"/>
        <w:jc w:val="both"/>
        <w:rPr>
          <w:rFonts w:ascii="Arial" w:hAnsi="Arial" w:cs="Arial"/>
          <w:sz w:val="22"/>
          <w:szCs w:val="22"/>
        </w:rPr>
      </w:pPr>
    </w:p>
    <w:p w14:paraId="71A09E30" w14:textId="77777777" w:rsidR="002F5843" w:rsidRPr="002F5843" w:rsidRDefault="002F5843" w:rsidP="002F5843">
      <w:pPr>
        <w:spacing w:line="276" w:lineRule="auto"/>
        <w:jc w:val="both"/>
        <w:rPr>
          <w:rFonts w:ascii="Arial" w:hAnsi="Arial" w:cs="Arial"/>
          <w:sz w:val="22"/>
          <w:szCs w:val="22"/>
          <w:highlight w:val="lightGray"/>
        </w:rPr>
      </w:pPr>
      <w:r w:rsidRPr="002F5843">
        <w:rPr>
          <w:rFonts w:ascii="Arial" w:hAnsi="Arial" w:cs="Arial"/>
          <w:sz w:val="22"/>
          <w:szCs w:val="22"/>
          <w:highlight w:val="lightGray"/>
        </w:rPr>
        <w:t>[</w:t>
      </w:r>
      <w:r w:rsidRPr="002F5843">
        <w:rPr>
          <w:rFonts w:ascii="Arial" w:hAnsi="Arial" w:cs="Arial"/>
          <w:b/>
          <w:bCs/>
          <w:sz w:val="22"/>
          <w:szCs w:val="22"/>
          <w:highlight w:val="lightGray"/>
        </w:rPr>
        <w:t xml:space="preserve">Opción 1. </w:t>
      </w:r>
      <w:r w:rsidRPr="002F5843">
        <w:rPr>
          <w:rFonts w:ascii="Arial" w:hAnsi="Arial" w:cs="Arial"/>
          <w:sz w:val="22"/>
          <w:szCs w:val="22"/>
          <w:highlight w:val="lightGray"/>
        </w:rPr>
        <w:t>Incorporar si la participación accionaria de la persona jurídica en su mayoría son mujeres y los derechos de propiedad han pertenecido a éstas durante el último año.]</w:t>
      </w:r>
    </w:p>
    <w:p w14:paraId="39E192FF" w14:textId="77777777" w:rsidR="002F5843" w:rsidRPr="002F5843" w:rsidRDefault="002F5843" w:rsidP="002F5843">
      <w:pPr>
        <w:spacing w:line="276" w:lineRule="auto"/>
        <w:jc w:val="both"/>
        <w:rPr>
          <w:rFonts w:ascii="Arial" w:hAnsi="Arial" w:cs="Arial"/>
          <w:sz w:val="22"/>
          <w:szCs w:val="22"/>
        </w:rPr>
      </w:pPr>
    </w:p>
    <w:p w14:paraId="1DD10858" w14:textId="77777777" w:rsidR="002F5843" w:rsidRPr="002F5843" w:rsidRDefault="002F5843" w:rsidP="002F5843">
      <w:pPr>
        <w:spacing w:line="276" w:lineRule="auto"/>
        <w:jc w:val="both"/>
        <w:rPr>
          <w:rFonts w:ascii="Arial" w:eastAsiaTheme="minorEastAsia" w:hAnsi="Arial" w:cs="Arial"/>
          <w:sz w:val="22"/>
          <w:szCs w:val="22"/>
        </w:rPr>
      </w:pPr>
      <w:r w:rsidRPr="002F5843">
        <w:rPr>
          <w:rFonts w:ascii="Arial" w:eastAsiaTheme="minorEastAsia" w:hAnsi="Arial" w:cs="Arial"/>
          <w:sz w:val="22"/>
          <w:szCs w:val="22"/>
        </w:rPr>
        <w:t>Manifestamos bajo la gravedad de juramento que más del cincuenta por ciento (50%) de las acciones, partes de interés o cuotas de participación de la persona jurídica pertenecen a mujeres, o a una persona del género femenino, y los derechos de propiedad han pertenecido a estas durante al menos el último año anterior a la fecha de cierre del Proceso de Contratación.</w:t>
      </w:r>
    </w:p>
    <w:p w14:paraId="7739EB49" w14:textId="77777777" w:rsidR="002F5843" w:rsidRPr="002F5843" w:rsidRDefault="002F5843" w:rsidP="002F5843">
      <w:pPr>
        <w:spacing w:line="276" w:lineRule="auto"/>
        <w:jc w:val="both"/>
        <w:rPr>
          <w:rFonts w:ascii="Arial" w:eastAsiaTheme="minorEastAsia" w:hAnsi="Arial" w:cs="Arial"/>
          <w:sz w:val="22"/>
          <w:szCs w:val="22"/>
        </w:rPr>
      </w:pPr>
    </w:p>
    <w:p w14:paraId="04044F20"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 xml:space="preserve"> </w:t>
      </w:r>
      <w:r w:rsidRPr="002F5843">
        <w:rPr>
          <w:rFonts w:ascii="Arial" w:eastAsiaTheme="minorEastAsia" w:hAnsi="Arial" w:cs="Arial"/>
          <w:sz w:val="22"/>
          <w:szCs w:val="22"/>
        </w:rPr>
        <w:t xml:space="preserve">En el siguiente cuadro señalamos </w:t>
      </w:r>
      <w:r w:rsidRPr="002F5843">
        <w:rPr>
          <w:rFonts w:ascii="Arial" w:hAnsi="Arial" w:cs="Arial"/>
          <w:sz w:val="22"/>
          <w:szCs w:val="22"/>
        </w:rPr>
        <w:t>la distribución de los derechos en la sociedad y el tiempo en el que las mujeres han mantenido su participación:</w:t>
      </w:r>
    </w:p>
    <w:tbl>
      <w:tblPr>
        <w:tblW w:w="9357" w:type="dxa"/>
        <w:jc w:val="center"/>
        <w:tblBorders>
          <w:top w:val="dotted" w:sz="4" w:space="0" w:color="9BBB59" w:themeColor="accent3"/>
          <w:left w:val="dotted" w:sz="4" w:space="0" w:color="9BBB59" w:themeColor="accent3"/>
          <w:bottom w:val="dotted" w:sz="4" w:space="0" w:color="9BBB59" w:themeColor="accent3"/>
          <w:right w:val="dotted" w:sz="4" w:space="0" w:color="9BBB59" w:themeColor="accent3"/>
          <w:insideH w:val="dotted" w:sz="4" w:space="0" w:color="9BBB59" w:themeColor="accent3"/>
          <w:insideV w:val="dotted" w:sz="4" w:space="0" w:color="9BBB59" w:themeColor="accent3"/>
        </w:tblBorders>
        <w:tblLook w:val="04A0" w:firstRow="1" w:lastRow="0" w:firstColumn="1" w:lastColumn="0" w:noHBand="0" w:noVBand="1"/>
      </w:tblPr>
      <w:tblGrid>
        <w:gridCol w:w="3330"/>
        <w:gridCol w:w="3475"/>
        <w:gridCol w:w="2552"/>
      </w:tblGrid>
      <w:tr w:rsidR="002F5843" w:rsidRPr="002F5843" w14:paraId="1DD268FC" w14:textId="77777777" w:rsidTr="002F5843">
        <w:trPr>
          <w:trHeight w:val="916"/>
          <w:tblHeader/>
          <w:jc w:val="center"/>
        </w:trPr>
        <w:tc>
          <w:tcPr>
            <w:tcW w:w="3330" w:type="dxa"/>
            <w:shd w:val="clear" w:color="auto" w:fill="676766"/>
            <w:vAlign w:val="center"/>
            <w:hideMark/>
          </w:tcPr>
          <w:p w14:paraId="345C3EFD"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Identificación de las mujeres en la persona jurídica</w:t>
            </w:r>
          </w:p>
        </w:tc>
        <w:tc>
          <w:tcPr>
            <w:tcW w:w="3475" w:type="dxa"/>
            <w:shd w:val="clear" w:color="auto" w:fill="676766"/>
            <w:vAlign w:val="center"/>
            <w:hideMark/>
          </w:tcPr>
          <w:p w14:paraId="51E94ADF"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Número de acciones, partes de interés o cuotas de participación de la persona jurídica, o el alcance o condición de su participación en el caso de las personas jurídicas sin ánimo de lucro</w:t>
            </w:r>
            <w:r w:rsidRPr="002F5843">
              <w:rPr>
                <w:rFonts w:ascii="Arial" w:hAnsi="Arial" w:cs="Arial"/>
                <w:b/>
                <w:sz w:val="22"/>
                <w:szCs w:val="22"/>
              </w:rPr>
              <w:fldChar w:fldCharType="begin"/>
            </w:r>
            <w:r w:rsidRPr="002F5843">
              <w:rPr>
                <w:rFonts w:ascii="Arial" w:hAnsi="Arial" w:cs="Arial"/>
                <w:b/>
                <w:sz w:val="22"/>
                <w:szCs w:val="22"/>
              </w:rPr>
              <w:instrText xml:space="preserve"> AUTHOR  "Nombre y Apellidos" \* FirstCap  \* MERGEFORMAT </w:instrText>
            </w:r>
            <w:r w:rsidRPr="002F5843">
              <w:rPr>
                <w:rFonts w:ascii="Arial" w:hAnsi="Arial" w:cs="Arial"/>
                <w:b/>
                <w:sz w:val="22"/>
                <w:szCs w:val="22"/>
              </w:rPr>
              <w:fldChar w:fldCharType="end"/>
            </w:r>
          </w:p>
        </w:tc>
        <w:tc>
          <w:tcPr>
            <w:tcW w:w="2552" w:type="dxa"/>
            <w:shd w:val="clear" w:color="auto" w:fill="676766"/>
            <w:vAlign w:val="center"/>
          </w:tcPr>
          <w:p w14:paraId="7DEA3A7A"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Tiempo en el que las mujeres han mantenido la participación</w:t>
            </w:r>
          </w:p>
        </w:tc>
      </w:tr>
      <w:tr w:rsidR="002F5843" w:rsidRPr="002F5843" w14:paraId="3E7E7E50" w14:textId="77777777" w:rsidTr="002F5843">
        <w:trPr>
          <w:trHeight w:val="181"/>
          <w:jc w:val="center"/>
        </w:trPr>
        <w:tc>
          <w:tcPr>
            <w:tcW w:w="3330" w:type="dxa"/>
            <w:shd w:val="clear" w:color="auto" w:fill="FFFFFF" w:themeFill="background1"/>
            <w:vAlign w:val="center"/>
            <w:hideMark/>
          </w:tcPr>
          <w:p w14:paraId="2C125F65" w14:textId="77777777" w:rsidR="002F5843" w:rsidRPr="002F5843" w:rsidRDefault="002F5843" w:rsidP="002F5843">
            <w:pPr>
              <w:spacing w:line="276" w:lineRule="auto"/>
              <w:jc w:val="both"/>
              <w:rPr>
                <w:rFonts w:ascii="Arial" w:hAnsi="Arial" w:cs="Arial"/>
                <w:b/>
                <w:sz w:val="22"/>
                <w:szCs w:val="22"/>
              </w:rPr>
            </w:pPr>
          </w:p>
        </w:tc>
        <w:tc>
          <w:tcPr>
            <w:tcW w:w="3475" w:type="dxa"/>
            <w:vAlign w:val="center"/>
            <w:hideMark/>
          </w:tcPr>
          <w:p w14:paraId="57E262FB" w14:textId="77777777" w:rsidR="002F5843" w:rsidRPr="002F5843" w:rsidRDefault="002F5843" w:rsidP="002F5843">
            <w:pPr>
              <w:spacing w:line="276" w:lineRule="auto"/>
              <w:jc w:val="both"/>
              <w:rPr>
                <w:rFonts w:ascii="Arial" w:hAnsi="Arial" w:cs="Arial"/>
                <w:sz w:val="22"/>
                <w:szCs w:val="22"/>
              </w:rPr>
            </w:pPr>
          </w:p>
        </w:tc>
        <w:tc>
          <w:tcPr>
            <w:tcW w:w="2552" w:type="dxa"/>
          </w:tcPr>
          <w:p w14:paraId="22FC275A" w14:textId="77777777" w:rsidR="002F5843" w:rsidRPr="002F5843" w:rsidRDefault="002F5843" w:rsidP="002F5843">
            <w:pPr>
              <w:spacing w:line="276" w:lineRule="auto"/>
              <w:jc w:val="both"/>
              <w:rPr>
                <w:rFonts w:ascii="Arial" w:hAnsi="Arial" w:cs="Arial"/>
                <w:sz w:val="22"/>
                <w:szCs w:val="22"/>
              </w:rPr>
            </w:pPr>
          </w:p>
        </w:tc>
      </w:tr>
      <w:tr w:rsidR="002F5843" w:rsidRPr="002F5843" w14:paraId="3C5601AE" w14:textId="77777777" w:rsidTr="002F5843">
        <w:trPr>
          <w:trHeight w:val="181"/>
          <w:jc w:val="center"/>
        </w:trPr>
        <w:tc>
          <w:tcPr>
            <w:tcW w:w="3330" w:type="dxa"/>
            <w:shd w:val="clear" w:color="auto" w:fill="FFFFFF" w:themeFill="background1"/>
            <w:vAlign w:val="center"/>
          </w:tcPr>
          <w:p w14:paraId="15C09C01" w14:textId="77777777" w:rsidR="002F5843" w:rsidRPr="002F5843" w:rsidRDefault="002F5843" w:rsidP="002F5843">
            <w:pPr>
              <w:spacing w:line="276" w:lineRule="auto"/>
              <w:jc w:val="both"/>
              <w:rPr>
                <w:rFonts w:ascii="Arial" w:hAnsi="Arial" w:cs="Arial"/>
                <w:b/>
                <w:sz w:val="22"/>
                <w:szCs w:val="22"/>
              </w:rPr>
            </w:pPr>
          </w:p>
        </w:tc>
        <w:tc>
          <w:tcPr>
            <w:tcW w:w="3475" w:type="dxa"/>
            <w:vAlign w:val="center"/>
          </w:tcPr>
          <w:p w14:paraId="192D9D25" w14:textId="77777777" w:rsidR="002F5843" w:rsidRPr="002F5843" w:rsidRDefault="002F5843" w:rsidP="002F5843">
            <w:pPr>
              <w:spacing w:line="276" w:lineRule="auto"/>
              <w:jc w:val="both"/>
              <w:rPr>
                <w:rFonts w:ascii="Arial" w:hAnsi="Arial" w:cs="Arial"/>
                <w:sz w:val="22"/>
                <w:szCs w:val="22"/>
              </w:rPr>
            </w:pPr>
          </w:p>
        </w:tc>
        <w:tc>
          <w:tcPr>
            <w:tcW w:w="2552" w:type="dxa"/>
          </w:tcPr>
          <w:p w14:paraId="05F25290" w14:textId="77777777" w:rsidR="002F5843" w:rsidRPr="002F5843" w:rsidRDefault="002F5843" w:rsidP="002F5843">
            <w:pPr>
              <w:spacing w:line="276" w:lineRule="auto"/>
              <w:jc w:val="both"/>
              <w:rPr>
                <w:rFonts w:ascii="Arial" w:hAnsi="Arial" w:cs="Arial"/>
                <w:sz w:val="22"/>
                <w:szCs w:val="22"/>
              </w:rPr>
            </w:pPr>
          </w:p>
        </w:tc>
      </w:tr>
      <w:tr w:rsidR="002F5843" w:rsidRPr="002F5843" w14:paraId="00EC3A48" w14:textId="77777777" w:rsidTr="002F5843">
        <w:trPr>
          <w:trHeight w:val="181"/>
          <w:jc w:val="center"/>
        </w:trPr>
        <w:tc>
          <w:tcPr>
            <w:tcW w:w="3330" w:type="dxa"/>
            <w:shd w:val="clear" w:color="auto" w:fill="FFFFFF" w:themeFill="background1"/>
            <w:vAlign w:val="center"/>
          </w:tcPr>
          <w:p w14:paraId="4A8B3FDC" w14:textId="77777777" w:rsidR="002F5843" w:rsidRPr="002F5843" w:rsidRDefault="002F5843" w:rsidP="002F5843">
            <w:pPr>
              <w:spacing w:line="276" w:lineRule="auto"/>
              <w:jc w:val="both"/>
              <w:rPr>
                <w:rFonts w:ascii="Arial" w:hAnsi="Arial" w:cs="Arial"/>
                <w:b/>
                <w:sz w:val="22"/>
                <w:szCs w:val="22"/>
              </w:rPr>
            </w:pPr>
          </w:p>
        </w:tc>
        <w:tc>
          <w:tcPr>
            <w:tcW w:w="3475" w:type="dxa"/>
            <w:vAlign w:val="center"/>
          </w:tcPr>
          <w:p w14:paraId="5B1DB7FB" w14:textId="77777777" w:rsidR="002F5843" w:rsidRPr="002F5843" w:rsidRDefault="002F5843" w:rsidP="002F5843">
            <w:pPr>
              <w:spacing w:line="276" w:lineRule="auto"/>
              <w:jc w:val="both"/>
              <w:rPr>
                <w:rFonts w:ascii="Arial" w:hAnsi="Arial" w:cs="Arial"/>
                <w:sz w:val="22"/>
                <w:szCs w:val="22"/>
              </w:rPr>
            </w:pPr>
          </w:p>
        </w:tc>
        <w:tc>
          <w:tcPr>
            <w:tcW w:w="2552" w:type="dxa"/>
          </w:tcPr>
          <w:p w14:paraId="1E2808F4" w14:textId="77777777" w:rsidR="002F5843" w:rsidRPr="002F5843" w:rsidRDefault="002F5843" w:rsidP="002F5843">
            <w:pPr>
              <w:spacing w:line="276" w:lineRule="auto"/>
              <w:jc w:val="both"/>
              <w:rPr>
                <w:rFonts w:ascii="Arial" w:hAnsi="Arial" w:cs="Arial"/>
                <w:sz w:val="22"/>
                <w:szCs w:val="22"/>
              </w:rPr>
            </w:pPr>
          </w:p>
        </w:tc>
      </w:tr>
      <w:tr w:rsidR="002F5843" w:rsidRPr="002F5843" w14:paraId="301C8B1D" w14:textId="77777777" w:rsidTr="002F5843">
        <w:trPr>
          <w:trHeight w:val="181"/>
          <w:jc w:val="center"/>
        </w:trPr>
        <w:tc>
          <w:tcPr>
            <w:tcW w:w="3330" w:type="dxa"/>
            <w:shd w:val="clear" w:color="auto" w:fill="FFFFFF" w:themeFill="background1"/>
            <w:vAlign w:val="center"/>
          </w:tcPr>
          <w:p w14:paraId="01849422" w14:textId="77777777" w:rsidR="002F5843" w:rsidRPr="002F5843" w:rsidRDefault="002F5843" w:rsidP="002F5843">
            <w:pPr>
              <w:spacing w:line="276" w:lineRule="auto"/>
              <w:jc w:val="both"/>
              <w:rPr>
                <w:rFonts w:ascii="Arial" w:hAnsi="Arial" w:cs="Arial"/>
                <w:b/>
                <w:sz w:val="22"/>
                <w:szCs w:val="22"/>
              </w:rPr>
            </w:pPr>
          </w:p>
        </w:tc>
        <w:tc>
          <w:tcPr>
            <w:tcW w:w="3475" w:type="dxa"/>
            <w:vAlign w:val="center"/>
          </w:tcPr>
          <w:p w14:paraId="563383C4" w14:textId="77777777" w:rsidR="002F5843" w:rsidRPr="002F5843" w:rsidRDefault="002F5843" w:rsidP="002F5843">
            <w:pPr>
              <w:spacing w:line="276" w:lineRule="auto"/>
              <w:jc w:val="both"/>
              <w:rPr>
                <w:rFonts w:ascii="Arial" w:hAnsi="Arial" w:cs="Arial"/>
                <w:sz w:val="22"/>
                <w:szCs w:val="22"/>
              </w:rPr>
            </w:pPr>
          </w:p>
        </w:tc>
        <w:tc>
          <w:tcPr>
            <w:tcW w:w="2552" w:type="dxa"/>
          </w:tcPr>
          <w:p w14:paraId="1152CA03" w14:textId="77777777" w:rsidR="002F5843" w:rsidRPr="002F5843" w:rsidRDefault="002F5843" w:rsidP="002F5843">
            <w:pPr>
              <w:spacing w:line="276" w:lineRule="auto"/>
              <w:jc w:val="both"/>
              <w:rPr>
                <w:rFonts w:ascii="Arial" w:hAnsi="Arial" w:cs="Arial"/>
                <w:sz w:val="22"/>
                <w:szCs w:val="22"/>
              </w:rPr>
            </w:pPr>
          </w:p>
        </w:tc>
      </w:tr>
    </w:tbl>
    <w:p w14:paraId="5211AFF3" w14:textId="77777777" w:rsidR="002F5843" w:rsidRPr="002F5843" w:rsidRDefault="002F5843" w:rsidP="002F5843">
      <w:pPr>
        <w:spacing w:line="276" w:lineRule="auto"/>
        <w:jc w:val="both"/>
        <w:rPr>
          <w:rFonts w:ascii="Arial" w:hAnsi="Arial" w:cs="Arial"/>
          <w:sz w:val="22"/>
          <w:szCs w:val="22"/>
        </w:rPr>
      </w:pPr>
    </w:p>
    <w:p w14:paraId="0B97E402" w14:textId="77777777" w:rsidR="002F5843" w:rsidRPr="002F5843" w:rsidRDefault="002F5843" w:rsidP="002F5843">
      <w:pPr>
        <w:spacing w:line="276" w:lineRule="auto"/>
        <w:jc w:val="both"/>
        <w:rPr>
          <w:rFonts w:ascii="Arial" w:hAnsi="Arial" w:cs="Arial"/>
          <w:sz w:val="22"/>
          <w:szCs w:val="22"/>
          <w:highlight w:val="lightGray"/>
        </w:rPr>
      </w:pPr>
      <w:r w:rsidRPr="002F5843">
        <w:rPr>
          <w:rFonts w:ascii="Arial" w:hAnsi="Arial" w:cs="Arial"/>
          <w:sz w:val="22"/>
          <w:szCs w:val="22"/>
          <w:highlight w:val="lightGray"/>
        </w:rPr>
        <w:t>[</w:t>
      </w:r>
      <w:r w:rsidRPr="002F5843">
        <w:rPr>
          <w:rFonts w:ascii="Arial" w:hAnsi="Arial" w:cs="Arial"/>
          <w:b/>
          <w:bCs/>
          <w:sz w:val="22"/>
          <w:szCs w:val="22"/>
          <w:highlight w:val="lightGray"/>
        </w:rPr>
        <w:t>Opción 2.</w:t>
      </w:r>
      <w:r w:rsidRPr="002F5843">
        <w:rPr>
          <w:rFonts w:ascii="Arial" w:hAnsi="Arial" w:cs="Arial"/>
          <w:sz w:val="22"/>
          <w:szCs w:val="22"/>
          <w:highlight w:val="lightGray"/>
        </w:rPr>
        <w:t xml:space="preserve"> Incorporar si por lo menos el 50% de los empleos del nivel directivo de la persona jurídica son ejercidos por mujeres y estas han estado vinculadas laboralmente durante al menos el último año.]</w:t>
      </w:r>
    </w:p>
    <w:p w14:paraId="5D12D553" w14:textId="77777777" w:rsidR="002F5843" w:rsidRPr="002F5843" w:rsidRDefault="002F5843" w:rsidP="002F5843">
      <w:pPr>
        <w:spacing w:line="276" w:lineRule="auto"/>
        <w:jc w:val="both"/>
        <w:rPr>
          <w:rFonts w:ascii="Arial" w:hAnsi="Arial" w:cs="Arial"/>
          <w:sz w:val="22"/>
          <w:szCs w:val="22"/>
          <w:highlight w:val="lightGray"/>
        </w:rPr>
      </w:pPr>
    </w:p>
    <w:p w14:paraId="368EBEA0"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lastRenderedPageBreak/>
        <w:t>Manifestamos bajo la gravedad de juramento que por lo menos el cincuenta por ciento (50%)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1D33C210" w14:textId="77777777" w:rsidR="002F5843" w:rsidRPr="002F5843" w:rsidRDefault="002F5843" w:rsidP="002F5843">
      <w:pPr>
        <w:spacing w:line="276" w:lineRule="auto"/>
        <w:jc w:val="both"/>
        <w:rPr>
          <w:rFonts w:ascii="Arial" w:hAnsi="Arial" w:cs="Arial"/>
          <w:sz w:val="22"/>
          <w:szCs w:val="22"/>
        </w:rPr>
      </w:pPr>
    </w:p>
    <w:p w14:paraId="65A8B3A8"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40117B0" w14:textId="77777777" w:rsidR="002F5843" w:rsidRPr="002F5843" w:rsidRDefault="002F5843" w:rsidP="002F5843">
      <w:pPr>
        <w:spacing w:line="276" w:lineRule="auto"/>
        <w:jc w:val="both"/>
        <w:rPr>
          <w:rFonts w:ascii="Arial" w:hAnsi="Arial" w:cs="Arial"/>
          <w:sz w:val="22"/>
          <w:szCs w:val="22"/>
        </w:rPr>
      </w:pPr>
    </w:p>
    <w:p w14:paraId="08F684BF"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En el siguiente cuadro señalamos de forma detallada la identificación de las personas que conforman los cargos del nivel directivo del Proponente, el número de mujeres y el tiempo de vinculación:</w:t>
      </w:r>
    </w:p>
    <w:p w14:paraId="744F43A3" w14:textId="77777777" w:rsidR="002F5843" w:rsidRPr="002F5843" w:rsidRDefault="002F5843" w:rsidP="002F5843">
      <w:pPr>
        <w:spacing w:line="276" w:lineRule="auto"/>
        <w:jc w:val="both"/>
        <w:rPr>
          <w:rFonts w:ascii="Arial" w:hAnsi="Arial" w:cs="Arial"/>
          <w:sz w:val="22"/>
          <w:szCs w:val="22"/>
        </w:rPr>
      </w:pPr>
    </w:p>
    <w:tbl>
      <w:tblPr>
        <w:tblW w:w="92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188"/>
        <w:gridCol w:w="2690"/>
        <w:gridCol w:w="3337"/>
      </w:tblGrid>
      <w:tr w:rsidR="002F5843" w:rsidRPr="002F5843" w14:paraId="4DF25126" w14:textId="77777777" w:rsidTr="002F5843">
        <w:trPr>
          <w:trHeight w:val="998"/>
          <w:tblHeader/>
          <w:jc w:val="center"/>
        </w:trPr>
        <w:tc>
          <w:tcPr>
            <w:tcW w:w="3188" w:type="dxa"/>
            <w:shd w:val="clear" w:color="auto" w:fill="676766"/>
            <w:vAlign w:val="center"/>
            <w:hideMark/>
          </w:tcPr>
          <w:p w14:paraId="1FE2C385"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Nombre completo y número de identificación de las personas que conforman los cargos del nivel directivo en la persona jurídica</w:t>
            </w:r>
          </w:p>
        </w:tc>
        <w:tc>
          <w:tcPr>
            <w:tcW w:w="2690" w:type="dxa"/>
            <w:shd w:val="clear" w:color="auto" w:fill="676766"/>
            <w:vAlign w:val="center"/>
            <w:hideMark/>
          </w:tcPr>
          <w:p w14:paraId="5973902B"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 xml:space="preserve">Número de mujeres que ejercen cargos del nivel directivo en la persona jurídica </w:t>
            </w:r>
            <w:r w:rsidRPr="002F5843">
              <w:rPr>
                <w:rFonts w:ascii="Arial" w:hAnsi="Arial" w:cs="Arial"/>
                <w:b/>
                <w:sz w:val="22"/>
                <w:szCs w:val="22"/>
              </w:rPr>
              <w:fldChar w:fldCharType="begin"/>
            </w:r>
            <w:r w:rsidRPr="002F5843">
              <w:rPr>
                <w:rFonts w:ascii="Arial" w:hAnsi="Arial" w:cs="Arial"/>
                <w:b/>
                <w:sz w:val="22"/>
                <w:szCs w:val="22"/>
              </w:rPr>
              <w:instrText xml:space="preserve"> AUTHOR  "Nombre y Apellidos" \* FirstCap  \* MERGEFORMAT </w:instrText>
            </w:r>
            <w:r w:rsidRPr="002F5843">
              <w:rPr>
                <w:rFonts w:ascii="Arial" w:hAnsi="Arial" w:cs="Arial"/>
                <w:b/>
                <w:sz w:val="22"/>
                <w:szCs w:val="22"/>
              </w:rPr>
              <w:fldChar w:fldCharType="end"/>
            </w:r>
          </w:p>
        </w:tc>
        <w:tc>
          <w:tcPr>
            <w:tcW w:w="3337" w:type="dxa"/>
            <w:shd w:val="clear" w:color="auto" w:fill="676766"/>
            <w:vAlign w:val="center"/>
          </w:tcPr>
          <w:p w14:paraId="416EAD12"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Tiempo de vinculación de las mujeres que ejercen cargos del nivel directivo en la persona jurídica</w:t>
            </w:r>
          </w:p>
        </w:tc>
      </w:tr>
      <w:tr w:rsidR="002F5843" w:rsidRPr="002F5843" w14:paraId="40FFF443" w14:textId="77777777" w:rsidTr="002F5843">
        <w:trPr>
          <w:trHeight w:val="181"/>
          <w:jc w:val="center"/>
        </w:trPr>
        <w:tc>
          <w:tcPr>
            <w:tcW w:w="3188" w:type="dxa"/>
            <w:shd w:val="clear" w:color="auto" w:fill="FFFFFF" w:themeFill="background1"/>
            <w:vAlign w:val="center"/>
            <w:hideMark/>
          </w:tcPr>
          <w:p w14:paraId="641FEED4" w14:textId="77777777" w:rsidR="002F5843" w:rsidRPr="002F5843" w:rsidRDefault="002F5843" w:rsidP="002F5843">
            <w:pPr>
              <w:spacing w:line="276" w:lineRule="auto"/>
              <w:jc w:val="both"/>
              <w:rPr>
                <w:rFonts w:ascii="Arial" w:hAnsi="Arial" w:cs="Arial"/>
                <w:b/>
                <w:sz w:val="22"/>
                <w:szCs w:val="22"/>
              </w:rPr>
            </w:pPr>
          </w:p>
        </w:tc>
        <w:tc>
          <w:tcPr>
            <w:tcW w:w="2690" w:type="dxa"/>
            <w:vAlign w:val="center"/>
            <w:hideMark/>
          </w:tcPr>
          <w:p w14:paraId="381A148E" w14:textId="77777777" w:rsidR="002F5843" w:rsidRPr="002F5843" w:rsidRDefault="002F5843" w:rsidP="002F5843">
            <w:pPr>
              <w:spacing w:line="276" w:lineRule="auto"/>
              <w:jc w:val="both"/>
              <w:rPr>
                <w:rFonts w:ascii="Arial" w:hAnsi="Arial" w:cs="Arial"/>
                <w:sz w:val="22"/>
                <w:szCs w:val="22"/>
              </w:rPr>
            </w:pPr>
          </w:p>
        </w:tc>
        <w:tc>
          <w:tcPr>
            <w:tcW w:w="3337" w:type="dxa"/>
          </w:tcPr>
          <w:p w14:paraId="5B9367BF"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highlight w:val="lightGray"/>
              </w:rPr>
              <w:t>[Indique únicamente el tiempo de vinculación de las mujeres que ejercen cargos del nivel directivo en la persona jurídica]</w:t>
            </w:r>
          </w:p>
        </w:tc>
      </w:tr>
      <w:tr w:rsidR="002F5843" w:rsidRPr="002F5843" w14:paraId="44C50104" w14:textId="77777777" w:rsidTr="002F5843">
        <w:trPr>
          <w:trHeight w:val="181"/>
          <w:jc w:val="center"/>
        </w:trPr>
        <w:tc>
          <w:tcPr>
            <w:tcW w:w="3188" w:type="dxa"/>
            <w:shd w:val="clear" w:color="auto" w:fill="FFFFFF" w:themeFill="background1"/>
            <w:vAlign w:val="center"/>
          </w:tcPr>
          <w:p w14:paraId="364A7B11" w14:textId="77777777" w:rsidR="002F5843" w:rsidRPr="002F5843" w:rsidRDefault="002F5843" w:rsidP="002F5843">
            <w:pPr>
              <w:spacing w:line="276" w:lineRule="auto"/>
              <w:jc w:val="both"/>
              <w:rPr>
                <w:rFonts w:ascii="Arial" w:hAnsi="Arial" w:cs="Arial"/>
                <w:b/>
                <w:sz w:val="22"/>
                <w:szCs w:val="22"/>
              </w:rPr>
            </w:pPr>
          </w:p>
        </w:tc>
        <w:tc>
          <w:tcPr>
            <w:tcW w:w="2690" w:type="dxa"/>
            <w:vAlign w:val="center"/>
          </w:tcPr>
          <w:p w14:paraId="62601503" w14:textId="77777777" w:rsidR="002F5843" w:rsidRPr="002F5843" w:rsidRDefault="002F5843" w:rsidP="002F5843">
            <w:pPr>
              <w:spacing w:line="276" w:lineRule="auto"/>
              <w:jc w:val="both"/>
              <w:rPr>
                <w:rFonts w:ascii="Arial" w:hAnsi="Arial" w:cs="Arial"/>
                <w:sz w:val="22"/>
                <w:szCs w:val="22"/>
              </w:rPr>
            </w:pPr>
          </w:p>
        </w:tc>
        <w:tc>
          <w:tcPr>
            <w:tcW w:w="3337" w:type="dxa"/>
          </w:tcPr>
          <w:p w14:paraId="1B130C21" w14:textId="77777777" w:rsidR="002F5843" w:rsidRPr="002F5843" w:rsidRDefault="002F5843" w:rsidP="002F5843">
            <w:pPr>
              <w:spacing w:line="276" w:lineRule="auto"/>
              <w:jc w:val="both"/>
              <w:rPr>
                <w:rFonts w:ascii="Arial" w:hAnsi="Arial" w:cs="Arial"/>
                <w:sz w:val="22"/>
                <w:szCs w:val="22"/>
                <w:highlight w:val="lightGray"/>
              </w:rPr>
            </w:pPr>
          </w:p>
        </w:tc>
      </w:tr>
      <w:tr w:rsidR="002F5843" w:rsidRPr="002F5843" w14:paraId="735C55A2" w14:textId="77777777" w:rsidTr="002F5843">
        <w:trPr>
          <w:trHeight w:val="181"/>
          <w:jc w:val="center"/>
        </w:trPr>
        <w:tc>
          <w:tcPr>
            <w:tcW w:w="3188" w:type="dxa"/>
            <w:shd w:val="clear" w:color="auto" w:fill="FFFFFF" w:themeFill="background1"/>
            <w:vAlign w:val="center"/>
          </w:tcPr>
          <w:p w14:paraId="54C4C4AD" w14:textId="77777777" w:rsidR="002F5843" w:rsidRPr="002F5843" w:rsidRDefault="002F5843" w:rsidP="002F5843">
            <w:pPr>
              <w:spacing w:line="276" w:lineRule="auto"/>
              <w:jc w:val="both"/>
              <w:rPr>
                <w:rFonts w:ascii="Arial" w:hAnsi="Arial" w:cs="Arial"/>
                <w:b/>
                <w:sz w:val="22"/>
                <w:szCs w:val="22"/>
              </w:rPr>
            </w:pPr>
          </w:p>
        </w:tc>
        <w:tc>
          <w:tcPr>
            <w:tcW w:w="2690" w:type="dxa"/>
            <w:vAlign w:val="center"/>
          </w:tcPr>
          <w:p w14:paraId="1BBA12F7" w14:textId="77777777" w:rsidR="002F5843" w:rsidRPr="002F5843" w:rsidRDefault="002F5843" w:rsidP="002F5843">
            <w:pPr>
              <w:spacing w:line="276" w:lineRule="auto"/>
              <w:jc w:val="both"/>
              <w:rPr>
                <w:rFonts w:ascii="Arial" w:hAnsi="Arial" w:cs="Arial"/>
                <w:sz w:val="22"/>
                <w:szCs w:val="22"/>
              </w:rPr>
            </w:pPr>
          </w:p>
        </w:tc>
        <w:tc>
          <w:tcPr>
            <w:tcW w:w="3337" w:type="dxa"/>
          </w:tcPr>
          <w:p w14:paraId="4C7659B5" w14:textId="77777777" w:rsidR="002F5843" w:rsidRPr="002F5843" w:rsidRDefault="002F5843" w:rsidP="002F5843">
            <w:pPr>
              <w:spacing w:line="276" w:lineRule="auto"/>
              <w:jc w:val="both"/>
              <w:rPr>
                <w:rFonts w:ascii="Arial" w:hAnsi="Arial" w:cs="Arial"/>
                <w:sz w:val="22"/>
                <w:szCs w:val="22"/>
                <w:highlight w:val="lightGray"/>
              </w:rPr>
            </w:pPr>
          </w:p>
        </w:tc>
      </w:tr>
    </w:tbl>
    <w:p w14:paraId="384E22BC" w14:textId="77777777" w:rsidR="002F5843" w:rsidRPr="002F5843" w:rsidRDefault="002F5843" w:rsidP="002F5843">
      <w:pPr>
        <w:spacing w:line="276" w:lineRule="auto"/>
        <w:jc w:val="both"/>
        <w:rPr>
          <w:rFonts w:ascii="Arial" w:hAnsi="Arial" w:cs="Arial"/>
          <w:sz w:val="22"/>
          <w:szCs w:val="22"/>
        </w:rPr>
      </w:pPr>
    </w:p>
    <w:p w14:paraId="28975BF1"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51AEF7A1"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 xml:space="preserve"> </w:t>
      </w:r>
    </w:p>
    <w:p w14:paraId="405EB57A" w14:textId="77777777" w:rsidR="002F5843" w:rsidRPr="002F5843" w:rsidRDefault="002F5843" w:rsidP="002F5843">
      <w:pPr>
        <w:spacing w:line="276" w:lineRule="auto"/>
        <w:jc w:val="both"/>
        <w:rPr>
          <w:rFonts w:ascii="Arial" w:hAnsi="Arial" w:cs="Arial"/>
          <w:sz w:val="22"/>
          <w:szCs w:val="22"/>
          <w:highlight w:val="lightGray"/>
        </w:rPr>
      </w:pPr>
      <w:r w:rsidRPr="002F5843">
        <w:rPr>
          <w:rFonts w:ascii="Arial" w:hAnsi="Arial" w:cs="Arial"/>
          <w:sz w:val="22"/>
          <w:szCs w:val="22"/>
          <w:highlight w:val="lightGray"/>
        </w:rPr>
        <w:t>[</w:t>
      </w:r>
      <w:r w:rsidRPr="002F5843">
        <w:rPr>
          <w:rFonts w:ascii="Arial" w:hAnsi="Arial" w:cs="Arial"/>
          <w:b/>
          <w:bCs/>
          <w:sz w:val="22"/>
          <w:szCs w:val="22"/>
          <w:highlight w:val="lightGray"/>
        </w:rPr>
        <w:t xml:space="preserve">Opción 3. </w:t>
      </w:r>
      <w:r w:rsidRPr="002F5843">
        <w:rPr>
          <w:rFonts w:ascii="Arial" w:hAnsi="Arial" w:cs="Arial"/>
          <w:sz w:val="22"/>
          <w:szCs w:val="22"/>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han estado vinculadas laboralmente durante al menos el último año.]</w:t>
      </w:r>
    </w:p>
    <w:p w14:paraId="0C64E8EF" w14:textId="77777777" w:rsidR="002F5843" w:rsidRPr="002F5843" w:rsidRDefault="002F5843" w:rsidP="002F5843">
      <w:pPr>
        <w:spacing w:line="276" w:lineRule="auto"/>
        <w:jc w:val="both"/>
        <w:rPr>
          <w:rFonts w:ascii="Arial" w:hAnsi="Arial" w:cs="Arial"/>
          <w:sz w:val="22"/>
          <w:szCs w:val="22"/>
          <w:highlight w:val="lightGray"/>
        </w:rPr>
      </w:pPr>
    </w:p>
    <w:p w14:paraId="1648C39C" w14:textId="77777777" w:rsidR="002F5843" w:rsidRPr="002F5843" w:rsidRDefault="002F5843" w:rsidP="002F5843">
      <w:pPr>
        <w:spacing w:line="276" w:lineRule="auto"/>
        <w:jc w:val="both"/>
        <w:rPr>
          <w:rFonts w:ascii="Arial" w:eastAsiaTheme="minorEastAsia" w:hAnsi="Arial" w:cs="Arial"/>
          <w:sz w:val="22"/>
          <w:szCs w:val="22"/>
        </w:rPr>
      </w:pPr>
      <w:r w:rsidRPr="002F5843">
        <w:rPr>
          <w:rFonts w:ascii="Arial" w:hAnsi="Arial" w:cs="Arial"/>
          <w:b/>
          <w:sz w:val="22"/>
          <w:szCs w:val="22"/>
          <w:lang w:eastAsia="es-CO"/>
        </w:rPr>
        <mc:AlternateContent>
          <mc:Choice Requires="wps">
            <w:drawing>
              <wp:anchor distT="0" distB="0" distL="114300" distR="114300" simplePos="0" relativeHeight="251660288" behindDoc="0" locked="0" layoutInCell="1" allowOverlap="1" wp14:anchorId="7C592090" wp14:editId="02431DAB">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2ECFDE"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" strokecolor="black [3040]"/>
            </w:pict>
          </mc:Fallback>
        </mc:AlternateContent>
      </w:r>
      <w:r w:rsidRPr="002F5843">
        <w:rPr>
          <w:rFonts w:ascii="Arial" w:eastAsiaTheme="minorEastAsia" w:hAnsi="Arial" w:cs="Arial"/>
          <w:sz w:val="22"/>
          <w:szCs w:val="22"/>
        </w:rPr>
        <w:t>Manifestamos bajo la gravedad de juramento que: i) más del cincuenta por ciento (50%)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2F5843">
        <w:rPr>
          <w:rFonts w:ascii="Arial" w:hAnsi="Arial" w:cs="Arial"/>
          <w:sz w:val="22"/>
          <w:szCs w:val="22"/>
        </w:rPr>
        <w:t xml:space="preserve"> y ii) </w:t>
      </w:r>
      <w:r w:rsidRPr="002F5843">
        <w:rPr>
          <w:rFonts w:ascii="Arial" w:eastAsiaTheme="minorEastAsia" w:hAnsi="Arial" w:cs="Arial"/>
          <w:sz w:val="22"/>
          <w:szCs w:val="22"/>
        </w:rPr>
        <w:t xml:space="preserve">por lo menos el cincuenta por ciento (50%)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008506A7" w14:textId="77777777" w:rsidR="002F5843" w:rsidRPr="002F5843" w:rsidRDefault="002F5843" w:rsidP="002F5843">
      <w:pPr>
        <w:jc w:val="both"/>
        <w:rPr>
          <w:rFonts w:ascii="Arial" w:hAnsi="Arial" w:cs="Arial"/>
          <w:sz w:val="22"/>
          <w:szCs w:val="22"/>
        </w:rPr>
      </w:pPr>
    </w:p>
    <w:p w14:paraId="0A5CD304"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26180996" w14:textId="77777777" w:rsidR="002F5843" w:rsidRPr="002F5843" w:rsidRDefault="002F5843" w:rsidP="002F5843">
      <w:pPr>
        <w:jc w:val="both"/>
        <w:rPr>
          <w:rFonts w:ascii="Arial" w:hAnsi="Arial" w:cs="Arial"/>
          <w:sz w:val="22"/>
          <w:szCs w:val="22"/>
        </w:rPr>
      </w:pPr>
    </w:p>
    <w:tbl>
      <w:tblPr>
        <w:tblW w:w="940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81"/>
        <w:gridCol w:w="1739"/>
        <w:gridCol w:w="1586"/>
        <w:gridCol w:w="1634"/>
        <w:gridCol w:w="1133"/>
        <w:gridCol w:w="1427"/>
      </w:tblGrid>
      <w:tr w:rsidR="002F5843" w:rsidRPr="002F5843" w14:paraId="2878739D" w14:textId="77777777" w:rsidTr="002F5843">
        <w:trPr>
          <w:trHeight w:val="1220"/>
          <w:tblHeader/>
          <w:jc w:val="center"/>
        </w:trPr>
        <w:tc>
          <w:tcPr>
            <w:tcW w:w="2184" w:type="dxa"/>
            <w:shd w:val="clear" w:color="auto" w:fill="676766"/>
            <w:vAlign w:val="center"/>
            <w:hideMark/>
          </w:tcPr>
          <w:p w14:paraId="03348943"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Identificación de las mujeres en la persona jurídica</w:t>
            </w:r>
          </w:p>
        </w:tc>
        <w:tc>
          <w:tcPr>
            <w:tcW w:w="1927" w:type="dxa"/>
            <w:shd w:val="clear" w:color="auto" w:fill="676766"/>
            <w:vAlign w:val="center"/>
            <w:hideMark/>
          </w:tcPr>
          <w:p w14:paraId="11828F4B"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Número de acciones, partes de interés o cuotas de participación de la persona jurídica, o el alcance o condición de su participación en el caso de las personas jurídicas sin ánimo de lucro</w:t>
            </w:r>
            <w:r w:rsidRPr="002F5843">
              <w:rPr>
                <w:rFonts w:ascii="Arial" w:hAnsi="Arial" w:cs="Arial"/>
                <w:b/>
                <w:sz w:val="22"/>
                <w:szCs w:val="22"/>
              </w:rPr>
              <w:fldChar w:fldCharType="begin"/>
            </w:r>
            <w:r w:rsidRPr="002F5843">
              <w:rPr>
                <w:rFonts w:ascii="Arial" w:hAnsi="Arial" w:cs="Arial"/>
                <w:b/>
                <w:sz w:val="22"/>
                <w:szCs w:val="22"/>
              </w:rPr>
              <w:instrText xml:space="preserve"> AUTHOR  "Nombre y Apellidos" \* FirstCap  \* MERGEFORMAT </w:instrText>
            </w:r>
            <w:r w:rsidRPr="002F5843">
              <w:rPr>
                <w:rFonts w:ascii="Arial" w:hAnsi="Arial" w:cs="Arial"/>
                <w:b/>
                <w:sz w:val="22"/>
                <w:szCs w:val="22"/>
              </w:rPr>
              <w:fldChar w:fldCharType="end"/>
            </w:r>
          </w:p>
        </w:tc>
        <w:tc>
          <w:tcPr>
            <w:tcW w:w="1394" w:type="dxa"/>
            <w:shd w:val="clear" w:color="auto" w:fill="676766"/>
            <w:vAlign w:val="center"/>
          </w:tcPr>
          <w:p w14:paraId="58BFF811"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Tiempo en el que las mujeres han mantenido la participación</w:t>
            </w:r>
          </w:p>
        </w:tc>
        <w:tc>
          <w:tcPr>
            <w:tcW w:w="1506" w:type="dxa"/>
            <w:shd w:val="clear" w:color="auto" w:fill="676766"/>
            <w:vAlign w:val="center"/>
          </w:tcPr>
          <w:p w14:paraId="579C85C5"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Nombre completo y número de identificación de las personas que conforman los cargos del nivel directivo en la persona jurídica</w:t>
            </w:r>
          </w:p>
        </w:tc>
        <w:tc>
          <w:tcPr>
            <w:tcW w:w="1072" w:type="dxa"/>
            <w:shd w:val="clear" w:color="auto" w:fill="676766"/>
            <w:vAlign w:val="center"/>
          </w:tcPr>
          <w:p w14:paraId="2AC4B3C7"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Número de mujeres que ejercen cargos del nivel directivo en la persona jurídica</w:t>
            </w:r>
          </w:p>
        </w:tc>
        <w:tc>
          <w:tcPr>
            <w:tcW w:w="1317" w:type="dxa"/>
            <w:shd w:val="clear" w:color="auto" w:fill="676766"/>
            <w:vAlign w:val="center"/>
          </w:tcPr>
          <w:p w14:paraId="5731B1A2"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rPr>
              <w:t>Tiempo de vinculación de las mujeres que ejercen cargos del nivel directivo en la persona jurídica</w:t>
            </w:r>
          </w:p>
        </w:tc>
      </w:tr>
      <w:tr w:rsidR="002F5843" w:rsidRPr="002F5843" w14:paraId="0D8DFCA3" w14:textId="77777777" w:rsidTr="002F5843">
        <w:trPr>
          <w:trHeight w:val="181"/>
          <w:jc w:val="center"/>
        </w:trPr>
        <w:tc>
          <w:tcPr>
            <w:tcW w:w="2184" w:type="dxa"/>
            <w:shd w:val="clear" w:color="auto" w:fill="FFFFFF" w:themeFill="background1"/>
            <w:vAlign w:val="center"/>
            <w:hideMark/>
          </w:tcPr>
          <w:p w14:paraId="2FF806C2" w14:textId="77777777" w:rsidR="002F5843" w:rsidRPr="002F5843" w:rsidRDefault="002F5843" w:rsidP="002F5843">
            <w:pPr>
              <w:spacing w:line="276" w:lineRule="auto"/>
              <w:jc w:val="both"/>
              <w:rPr>
                <w:rFonts w:ascii="Arial" w:hAnsi="Arial" w:cs="Arial"/>
                <w:b/>
                <w:sz w:val="22"/>
                <w:szCs w:val="22"/>
              </w:rPr>
            </w:pPr>
          </w:p>
        </w:tc>
        <w:tc>
          <w:tcPr>
            <w:tcW w:w="1927" w:type="dxa"/>
            <w:vAlign w:val="center"/>
            <w:hideMark/>
          </w:tcPr>
          <w:p w14:paraId="59280735" w14:textId="77777777" w:rsidR="002F5843" w:rsidRPr="002F5843" w:rsidRDefault="002F5843" w:rsidP="002F5843">
            <w:pPr>
              <w:spacing w:line="276" w:lineRule="auto"/>
              <w:jc w:val="both"/>
              <w:rPr>
                <w:rFonts w:ascii="Arial" w:hAnsi="Arial" w:cs="Arial"/>
                <w:sz w:val="22"/>
                <w:szCs w:val="22"/>
              </w:rPr>
            </w:pPr>
          </w:p>
        </w:tc>
        <w:tc>
          <w:tcPr>
            <w:tcW w:w="1394" w:type="dxa"/>
          </w:tcPr>
          <w:p w14:paraId="6FA96813" w14:textId="77777777" w:rsidR="002F5843" w:rsidRPr="002F5843" w:rsidRDefault="002F5843" w:rsidP="002F5843">
            <w:pPr>
              <w:spacing w:line="276" w:lineRule="auto"/>
              <w:jc w:val="both"/>
              <w:rPr>
                <w:rFonts w:ascii="Arial" w:hAnsi="Arial" w:cs="Arial"/>
                <w:sz w:val="22"/>
                <w:szCs w:val="22"/>
              </w:rPr>
            </w:pPr>
          </w:p>
        </w:tc>
        <w:tc>
          <w:tcPr>
            <w:tcW w:w="1506" w:type="dxa"/>
          </w:tcPr>
          <w:p w14:paraId="510A895A" w14:textId="77777777" w:rsidR="002F5843" w:rsidRPr="002F5843" w:rsidRDefault="002F5843" w:rsidP="002F5843">
            <w:pPr>
              <w:spacing w:line="276" w:lineRule="auto"/>
              <w:jc w:val="both"/>
              <w:rPr>
                <w:rFonts w:ascii="Arial" w:hAnsi="Arial" w:cs="Arial"/>
                <w:sz w:val="22"/>
                <w:szCs w:val="22"/>
              </w:rPr>
            </w:pPr>
          </w:p>
        </w:tc>
        <w:tc>
          <w:tcPr>
            <w:tcW w:w="1072" w:type="dxa"/>
          </w:tcPr>
          <w:p w14:paraId="1C4423A1" w14:textId="77777777" w:rsidR="002F5843" w:rsidRPr="002F5843" w:rsidRDefault="002F5843" w:rsidP="002F5843">
            <w:pPr>
              <w:spacing w:line="276" w:lineRule="auto"/>
              <w:jc w:val="both"/>
              <w:rPr>
                <w:rFonts w:ascii="Arial" w:hAnsi="Arial" w:cs="Arial"/>
                <w:sz w:val="22"/>
                <w:szCs w:val="22"/>
              </w:rPr>
            </w:pPr>
          </w:p>
        </w:tc>
        <w:tc>
          <w:tcPr>
            <w:tcW w:w="1317" w:type="dxa"/>
          </w:tcPr>
          <w:p w14:paraId="7D179A79" w14:textId="77777777" w:rsidR="002F5843" w:rsidRPr="002F5843" w:rsidRDefault="002F5843" w:rsidP="002F5843">
            <w:pPr>
              <w:spacing w:line="276" w:lineRule="auto"/>
              <w:jc w:val="both"/>
              <w:rPr>
                <w:rFonts w:ascii="Arial" w:hAnsi="Arial" w:cs="Arial"/>
                <w:sz w:val="22"/>
                <w:szCs w:val="22"/>
              </w:rPr>
            </w:pPr>
          </w:p>
        </w:tc>
      </w:tr>
      <w:tr w:rsidR="002F5843" w:rsidRPr="002F5843" w14:paraId="61777245" w14:textId="77777777" w:rsidTr="002F5843">
        <w:trPr>
          <w:trHeight w:val="181"/>
          <w:jc w:val="center"/>
        </w:trPr>
        <w:tc>
          <w:tcPr>
            <w:tcW w:w="2184" w:type="dxa"/>
            <w:shd w:val="clear" w:color="auto" w:fill="FFFFFF" w:themeFill="background1"/>
            <w:vAlign w:val="center"/>
          </w:tcPr>
          <w:p w14:paraId="1B21A341" w14:textId="77777777" w:rsidR="002F5843" w:rsidRPr="002F5843" w:rsidRDefault="002F5843" w:rsidP="002F5843">
            <w:pPr>
              <w:spacing w:line="276" w:lineRule="auto"/>
              <w:jc w:val="both"/>
              <w:rPr>
                <w:rFonts w:ascii="Arial" w:hAnsi="Arial" w:cs="Arial"/>
                <w:b/>
                <w:sz w:val="22"/>
                <w:szCs w:val="22"/>
              </w:rPr>
            </w:pPr>
          </w:p>
        </w:tc>
        <w:tc>
          <w:tcPr>
            <w:tcW w:w="1927" w:type="dxa"/>
            <w:vAlign w:val="center"/>
          </w:tcPr>
          <w:p w14:paraId="7480A444" w14:textId="77777777" w:rsidR="002F5843" w:rsidRPr="002F5843" w:rsidRDefault="002F5843" w:rsidP="002F5843">
            <w:pPr>
              <w:spacing w:line="276" w:lineRule="auto"/>
              <w:jc w:val="both"/>
              <w:rPr>
                <w:rFonts w:ascii="Arial" w:hAnsi="Arial" w:cs="Arial"/>
                <w:sz w:val="22"/>
                <w:szCs w:val="22"/>
              </w:rPr>
            </w:pPr>
          </w:p>
        </w:tc>
        <w:tc>
          <w:tcPr>
            <w:tcW w:w="1394" w:type="dxa"/>
          </w:tcPr>
          <w:p w14:paraId="062AB2A0" w14:textId="77777777" w:rsidR="002F5843" w:rsidRPr="002F5843" w:rsidRDefault="002F5843" w:rsidP="002F5843">
            <w:pPr>
              <w:spacing w:line="276" w:lineRule="auto"/>
              <w:jc w:val="both"/>
              <w:rPr>
                <w:rFonts w:ascii="Arial" w:hAnsi="Arial" w:cs="Arial"/>
                <w:sz w:val="22"/>
                <w:szCs w:val="22"/>
              </w:rPr>
            </w:pPr>
          </w:p>
        </w:tc>
        <w:tc>
          <w:tcPr>
            <w:tcW w:w="1506" w:type="dxa"/>
          </w:tcPr>
          <w:p w14:paraId="2F136996" w14:textId="77777777" w:rsidR="002F5843" w:rsidRPr="002F5843" w:rsidRDefault="002F5843" w:rsidP="002F5843">
            <w:pPr>
              <w:spacing w:line="276" w:lineRule="auto"/>
              <w:jc w:val="both"/>
              <w:rPr>
                <w:rFonts w:ascii="Arial" w:hAnsi="Arial" w:cs="Arial"/>
                <w:sz w:val="22"/>
                <w:szCs w:val="22"/>
              </w:rPr>
            </w:pPr>
          </w:p>
        </w:tc>
        <w:tc>
          <w:tcPr>
            <w:tcW w:w="1072" w:type="dxa"/>
          </w:tcPr>
          <w:p w14:paraId="16C66195" w14:textId="77777777" w:rsidR="002F5843" w:rsidRPr="002F5843" w:rsidRDefault="002F5843" w:rsidP="002F5843">
            <w:pPr>
              <w:spacing w:line="276" w:lineRule="auto"/>
              <w:jc w:val="both"/>
              <w:rPr>
                <w:rFonts w:ascii="Arial" w:hAnsi="Arial" w:cs="Arial"/>
                <w:sz w:val="22"/>
                <w:szCs w:val="22"/>
              </w:rPr>
            </w:pPr>
          </w:p>
        </w:tc>
        <w:tc>
          <w:tcPr>
            <w:tcW w:w="1317" w:type="dxa"/>
          </w:tcPr>
          <w:p w14:paraId="539A4C8C" w14:textId="77777777" w:rsidR="002F5843" w:rsidRPr="002F5843" w:rsidRDefault="002F5843" w:rsidP="002F5843">
            <w:pPr>
              <w:spacing w:line="276" w:lineRule="auto"/>
              <w:jc w:val="both"/>
              <w:rPr>
                <w:rFonts w:ascii="Arial" w:hAnsi="Arial" w:cs="Arial"/>
                <w:sz w:val="22"/>
                <w:szCs w:val="22"/>
              </w:rPr>
            </w:pPr>
          </w:p>
        </w:tc>
      </w:tr>
    </w:tbl>
    <w:p w14:paraId="3E67B1FC" w14:textId="77777777" w:rsidR="002F5843" w:rsidRPr="002F5843" w:rsidRDefault="002F5843" w:rsidP="002F5843">
      <w:pPr>
        <w:jc w:val="both"/>
        <w:rPr>
          <w:rFonts w:ascii="Arial" w:hAnsi="Arial" w:cs="Arial"/>
          <w:sz w:val="22"/>
          <w:szCs w:val="22"/>
        </w:rPr>
      </w:pPr>
    </w:p>
    <w:p w14:paraId="2B23E01F"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59DB5B" w14:textId="77777777" w:rsidR="002F5843" w:rsidRPr="002F5843" w:rsidRDefault="002F5843" w:rsidP="002F5843">
      <w:pPr>
        <w:spacing w:line="276" w:lineRule="auto"/>
        <w:jc w:val="both"/>
        <w:rPr>
          <w:rFonts w:ascii="Arial" w:hAnsi="Arial" w:cs="Arial"/>
          <w:sz w:val="22"/>
          <w:szCs w:val="22"/>
        </w:rPr>
      </w:pPr>
    </w:p>
    <w:p w14:paraId="04410096"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4CC03BC1" w14:textId="77777777" w:rsidR="002F5843" w:rsidRPr="002F5843" w:rsidRDefault="002F5843" w:rsidP="002F5843">
      <w:pPr>
        <w:spacing w:line="276" w:lineRule="auto"/>
        <w:jc w:val="both"/>
        <w:rPr>
          <w:rFonts w:ascii="Arial" w:hAnsi="Arial" w:cs="Arial"/>
          <w:b/>
          <w:sz w:val="22"/>
          <w:szCs w:val="22"/>
        </w:rPr>
      </w:pPr>
    </w:p>
    <w:p w14:paraId="05C13CF9" w14:textId="77777777" w:rsidR="002F5843" w:rsidRPr="002F5843" w:rsidRDefault="002F5843" w:rsidP="002F5843">
      <w:pPr>
        <w:spacing w:line="276" w:lineRule="auto"/>
        <w:jc w:val="both"/>
        <w:rPr>
          <w:rFonts w:ascii="Arial" w:hAnsi="Arial" w:cs="Arial"/>
          <w:b/>
          <w:sz w:val="22"/>
          <w:szCs w:val="22"/>
        </w:rPr>
      </w:pPr>
    </w:p>
    <w:p w14:paraId="614CD879"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lang w:eastAsia="es-CO"/>
        </w:rPr>
        <mc:AlternateContent>
          <mc:Choice Requires="wps">
            <w:drawing>
              <wp:anchor distT="0" distB="0" distL="114300" distR="114300" simplePos="0" relativeHeight="251659264" behindDoc="0" locked="0" layoutInCell="1" allowOverlap="1" wp14:anchorId="63D5DC25" wp14:editId="1E6B6C09">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1B1EB1" id="Conector recto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" strokecolor="black [3040]"/>
            </w:pict>
          </mc:Fallback>
        </mc:AlternateContent>
      </w:r>
    </w:p>
    <w:p w14:paraId="5C1986C0" w14:textId="77777777" w:rsidR="002F5843" w:rsidRPr="002F5843" w:rsidRDefault="002F5843" w:rsidP="002F5843">
      <w:pPr>
        <w:spacing w:line="276" w:lineRule="auto"/>
        <w:jc w:val="both"/>
        <w:rPr>
          <w:rFonts w:ascii="Arial" w:hAnsi="Arial" w:cs="Arial"/>
          <w:sz w:val="22"/>
          <w:szCs w:val="22"/>
          <w:highlight w:val="lightGray"/>
        </w:rPr>
      </w:pPr>
      <w:r w:rsidRPr="002F5843">
        <w:rPr>
          <w:rFonts w:ascii="Arial" w:hAnsi="Arial" w:cs="Arial"/>
          <w:sz w:val="22"/>
          <w:szCs w:val="22"/>
          <w:highlight w:val="lightGray"/>
        </w:rPr>
        <w:t>[Nombre y firma del representante legal de la persona jurídica]</w:t>
      </w:r>
    </w:p>
    <w:p w14:paraId="5A536A0F" w14:textId="77777777" w:rsidR="002F5843" w:rsidRPr="002F5843" w:rsidRDefault="002F5843" w:rsidP="002F5843">
      <w:pPr>
        <w:spacing w:line="276" w:lineRule="auto"/>
        <w:jc w:val="both"/>
        <w:rPr>
          <w:rFonts w:ascii="Arial" w:hAnsi="Arial" w:cs="Arial"/>
          <w:sz w:val="22"/>
          <w:szCs w:val="22"/>
          <w:highlight w:val="lightGray"/>
        </w:rPr>
      </w:pPr>
    </w:p>
    <w:p w14:paraId="4D18BA62" w14:textId="77777777" w:rsidR="002F5843" w:rsidRPr="002F5843" w:rsidRDefault="002F5843" w:rsidP="002F5843">
      <w:pPr>
        <w:spacing w:line="276" w:lineRule="auto"/>
        <w:jc w:val="both"/>
        <w:rPr>
          <w:rFonts w:ascii="Arial" w:hAnsi="Arial" w:cs="Arial"/>
          <w:sz w:val="22"/>
          <w:szCs w:val="22"/>
          <w:highlight w:val="lightGray"/>
        </w:rPr>
      </w:pPr>
    </w:p>
    <w:p w14:paraId="48B321E2" w14:textId="77777777" w:rsidR="002F5843" w:rsidRPr="002F5843" w:rsidRDefault="002F5843" w:rsidP="002F5843">
      <w:pPr>
        <w:spacing w:line="276" w:lineRule="auto"/>
        <w:jc w:val="both"/>
        <w:rPr>
          <w:rFonts w:ascii="Arial" w:hAnsi="Arial" w:cs="Arial"/>
          <w:sz w:val="22"/>
          <w:szCs w:val="22"/>
          <w:highlight w:val="lightGray"/>
        </w:rPr>
      </w:pPr>
    </w:p>
    <w:p w14:paraId="1B27C49A" w14:textId="77777777" w:rsidR="002F5843" w:rsidRPr="002F5843" w:rsidRDefault="002F5843" w:rsidP="002F5843">
      <w:pPr>
        <w:spacing w:line="276" w:lineRule="auto"/>
        <w:jc w:val="both"/>
        <w:rPr>
          <w:rFonts w:ascii="Arial" w:hAnsi="Arial" w:cs="Arial"/>
          <w:sz w:val="22"/>
          <w:szCs w:val="22"/>
          <w:highlight w:val="lightGray"/>
        </w:rPr>
      </w:pPr>
    </w:p>
    <w:p w14:paraId="5FAE1831" w14:textId="77777777" w:rsidR="002F5843" w:rsidRPr="002F5843" w:rsidRDefault="002F5843" w:rsidP="002F5843">
      <w:pPr>
        <w:spacing w:line="276" w:lineRule="auto"/>
        <w:jc w:val="both"/>
        <w:rPr>
          <w:rFonts w:ascii="Arial" w:hAnsi="Arial" w:cs="Arial"/>
          <w:sz w:val="22"/>
          <w:szCs w:val="22"/>
          <w:highlight w:val="lightGray"/>
        </w:rPr>
      </w:pPr>
      <w:r w:rsidRPr="002F5843">
        <w:rPr>
          <w:rFonts w:ascii="Arial" w:hAnsi="Arial" w:cs="Arial"/>
          <w:b/>
          <w:sz w:val="22"/>
          <w:szCs w:val="22"/>
          <w:lang w:eastAsia="es-CO"/>
        </w:rPr>
        <mc:AlternateContent>
          <mc:Choice Requires="wps">
            <w:drawing>
              <wp:anchor distT="0" distB="0" distL="114300" distR="114300" simplePos="0" relativeHeight="251661312" behindDoc="0" locked="0" layoutInCell="1" allowOverlap="1" wp14:anchorId="1A1C51AA" wp14:editId="4B75A9AB">
                <wp:simplePos x="0" y="0"/>
                <wp:positionH relativeFrom="column">
                  <wp:posOffset>-38597</wp:posOffset>
                </wp:positionH>
                <wp:positionV relativeFrom="paragraph">
                  <wp:posOffset>42600</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7B531A" id="Conector recto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" strokecolor="black [3040]"/>
            </w:pict>
          </mc:Fallback>
        </mc:AlternateContent>
      </w:r>
    </w:p>
    <w:p w14:paraId="34E2FE3F" w14:textId="77777777" w:rsidR="002F5843" w:rsidRPr="002F5843" w:rsidRDefault="002F5843" w:rsidP="002F5843">
      <w:pPr>
        <w:spacing w:line="276" w:lineRule="auto"/>
        <w:jc w:val="both"/>
        <w:rPr>
          <w:rFonts w:ascii="Arial" w:hAnsi="Arial" w:cs="Arial"/>
          <w:sz w:val="22"/>
          <w:szCs w:val="22"/>
          <w:highlight w:val="lightGray"/>
        </w:rPr>
      </w:pPr>
      <w:r w:rsidRPr="002F5843">
        <w:rPr>
          <w:rFonts w:ascii="Arial" w:hAnsi="Arial" w:cs="Arial"/>
          <w:sz w:val="22"/>
          <w:szCs w:val="22"/>
          <w:highlight w:val="lightGray"/>
        </w:rPr>
        <w:t xml:space="preserve">[Nombre y firma del contador o revisor fiscal, si está obligado a tenerlo] </w:t>
      </w:r>
    </w:p>
    <w:p w14:paraId="034086B0" w14:textId="77777777" w:rsidR="002F5843" w:rsidRPr="002F5843" w:rsidRDefault="002F5843" w:rsidP="002F5843">
      <w:pPr>
        <w:spacing w:line="276" w:lineRule="auto"/>
        <w:jc w:val="both"/>
        <w:rPr>
          <w:rFonts w:ascii="Arial" w:hAnsi="Arial" w:cs="Arial"/>
          <w:sz w:val="22"/>
          <w:szCs w:val="22"/>
        </w:rPr>
      </w:pPr>
    </w:p>
    <w:p w14:paraId="5D7BD292" w14:textId="77777777" w:rsidR="002F5843" w:rsidRPr="002F5843" w:rsidRDefault="002F5843" w:rsidP="002F5843">
      <w:pPr>
        <w:spacing w:line="276" w:lineRule="auto"/>
        <w:jc w:val="both"/>
        <w:rPr>
          <w:rFonts w:ascii="Arial" w:hAnsi="Arial" w:cs="Arial"/>
          <w:b/>
          <w:bCs/>
          <w:sz w:val="22"/>
          <w:szCs w:val="22"/>
        </w:rPr>
      </w:pPr>
    </w:p>
    <w:p w14:paraId="724A1390" w14:textId="77777777" w:rsidR="002F5843" w:rsidRPr="002F5843" w:rsidRDefault="002F5843" w:rsidP="002F5843">
      <w:pPr>
        <w:spacing w:line="276" w:lineRule="auto"/>
        <w:jc w:val="both"/>
        <w:rPr>
          <w:rFonts w:ascii="Arial" w:hAnsi="Arial" w:cs="Arial"/>
          <w:b/>
          <w:bCs/>
          <w:sz w:val="22"/>
          <w:szCs w:val="22"/>
        </w:rPr>
      </w:pPr>
    </w:p>
    <w:p w14:paraId="1EDD7B11" w14:textId="77777777" w:rsidR="002F5843" w:rsidRPr="002F5843" w:rsidRDefault="002F5843" w:rsidP="002F5843">
      <w:pPr>
        <w:spacing w:line="276" w:lineRule="auto"/>
        <w:jc w:val="both"/>
        <w:rPr>
          <w:rFonts w:ascii="Arial" w:hAnsi="Arial" w:cs="Arial"/>
          <w:b/>
          <w:bCs/>
          <w:sz w:val="22"/>
          <w:szCs w:val="22"/>
        </w:rPr>
      </w:pPr>
    </w:p>
    <w:p w14:paraId="31C7097A" w14:textId="77777777" w:rsidR="002F5843" w:rsidRPr="002F5843" w:rsidRDefault="002F5843" w:rsidP="002F5843">
      <w:pPr>
        <w:spacing w:line="276" w:lineRule="auto"/>
        <w:jc w:val="both"/>
        <w:rPr>
          <w:rFonts w:ascii="Arial" w:hAnsi="Arial" w:cs="Arial"/>
          <w:b/>
          <w:bCs/>
          <w:sz w:val="22"/>
          <w:szCs w:val="22"/>
        </w:rPr>
      </w:pPr>
    </w:p>
    <w:p w14:paraId="3BC3600B" w14:textId="77777777" w:rsidR="002F5843" w:rsidRPr="002F5843" w:rsidRDefault="002F5843" w:rsidP="002F5843">
      <w:pPr>
        <w:spacing w:line="276" w:lineRule="auto"/>
        <w:jc w:val="both"/>
        <w:rPr>
          <w:rFonts w:ascii="Arial" w:hAnsi="Arial" w:cs="Arial"/>
          <w:b/>
          <w:bCs/>
          <w:sz w:val="22"/>
          <w:szCs w:val="22"/>
        </w:rPr>
      </w:pPr>
    </w:p>
    <w:p w14:paraId="51484DDA" w14:textId="77777777" w:rsidR="002F5843" w:rsidRPr="002F5843" w:rsidRDefault="002F5843" w:rsidP="002F5843">
      <w:pPr>
        <w:spacing w:line="276" w:lineRule="auto"/>
        <w:jc w:val="both"/>
        <w:rPr>
          <w:rFonts w:ascii="Arial" w:hAnsi="Arial" w:cs="Arial"/>
          <w:b/>
          <w:bCs/>
          <w:sz w:val="22"/>
          <w:szCs w:val="22"/>
        </w:rPr>
      </w:pPr>
    </w:p>
    <w:p w14:paraId="5DDF8573" w14:textId="77777777" w:rsidR="002F5843" w:rsidRPr="002F5843" w:rsidRDefault="002F5843" w:rsidP="002F5843">
      <w:pPr>
        <w:spacing w:line="276" w:lineRule="auto"/>
        <w:jc w:val="both"/>
        <w:rPr>
          <w:rFonts w:ascii="Arial" w:hAnsi="Arial" w:cs="Arial"/>
          <w:b/>
          <w:bCs/>
          <w:sz w:val="22"/>
          <w:szCs w:val="22"/>
        </w:rPr>
      </w:pPr>
    </w:p>
    <w:p w14:paraId="630F8423" w14:textId="77777777" w:rsidR="002F5843" w:rsidRPr="002F5843" w:rsidRDefault="002F5843" w:rsidP="002F5843">
      <w:pPr>
        <w:spacing w:line="276" w:lineRule="auto"/>
        <w:jc w:val="both"/>
        <w:rPr>
          <w:rFonts w:ascii="Arial" w:hAnsi="Arial" w:cs="Arial"/>
          <w:b/>
          <w:bCs/>
          <w:sz w:val="22"/>
          <w:szCs w:val="22"/>
        </w:rPr>
      </w:pPr>
    </w:p>
    <w:p w14:paraId="654D1A1D" w14:textId="77777777" w:rsidR="002F5843" w:rsidRPr="002F5843" w:rsidRDefault="002F5843" w:rsidP="002F5843">
      <w:pPr>
        <w:spacing w:line="276" w:lineRule="auto"/>
        <w:jc w:val="both"/>
        <w:rPr>
          <w:rFonts w:ascii="Arial" w:hAnsi="Arial" w:cs="Arial"/>
          <w:b/>
          <w:bCs/>
          <w:sz w:val="22"/>
          <w:szCs w:val="22"/>
        </w:rPr>
      </w:pPr>
    </w:p>
    <w:p w14:paraId="59EFBDD9" w14:textId="77777777" w:rsidR="002F5843" w:rsidRPr="002F5843" w:rsidRDefault="002F5843" w:rsidP="002F5843">
      <w:pPr>
        <w:spacing w:line="276" w:lineRule="auto"/>
        <w:jc w:val="both"/>
        <w:rPr>
          <w:rFonts w:ascii="Arial" w:hAnsi="Arial" w:cs="Arial"/>
          <w:b/>
          <w:bCs/>
          <w:sz w:val="22"/>
          <w:szCs w:val="22"/>
        </w:rPr>
      </w:pPr>
    </w:p>
    <w:p w14:paraId="5D531C93" w14:textId="77777777" w:rsidR="002F5843" w:rsidRPr="002F5843" w:rsidRDefault="002F5843" w:rsidP="002F5843">
      <w:pPr>
        <w:spacing w:line="276" w:lineRule="auto"/>
        <w:jc w:val="both"/>
        <w:rPr>
          <w:rFonts w:ascii="Arial" w:hAnsi="Arial" w:cs="Arial"/>
          <w:b/>
          <w:bCs/>
          <w:sz w:val="22"/>
          <w:szCs w:val="22"/>
        </w:rPr>
      </w:pPr>
    </w:p>
    <w:p w14:paraId="587C1F13" w14:textId="77777777" w:rsidR="002F5843" w:rsidRPr="002F5843" w:rsidRDefault="002F5843" w:rsidP="002F5843">
      <w:pPr>
        <w:spacing w:line="276" w:lineRule="auto"/>
        <w:jc w:val="both"/>
        <w:rPr>
          <w:rFonts w:ascii="Arial" w:hAnsi="Arial" w:cs="Arial"/>
          <w:b/>
          <w:bCs/>
          <w:sz w:val="22"/>
          <w:szCs w:val="22"/>
        </w:rPr>
      </w:pPr>
    </w:p>
    <w:p w14:paraId="2CC0F66B" w14:textId="77777777" w:rsidR="002F5843" w:rsidRPr="002F5843" w:rsidRDefault="002F5843" w:rsidP="002F5843">
      <w:pPr>
        <w:spacing w:line="276" w:lineRule="auto"/>
        <w:jc w:val="both"/>
        <w:rPr>
          <w:rFonts w:ascii="Arial" w:hAnsi="Arial" w:cs="Arial"/>
          <w:b/>
          <w:bCs/>
          <w:sz w:val="22"/>
          <w:szCs w:val="22"/>
        </w:rPr>
      </w:pPr>
    </w:p>
    <w:p w14:paraId="01BA2A89" w14:textId="77777777" w:rsidR="002F5843" w:rsidRPr="002F5843" w:rsidRDefault="002F5843" w:rsidP="002F5843">
      <w:pPr>
        <w:spacing w:line="276" w:lineRule="auto"/>
        <w:jc w:val="both"/>
        <w:rPr>
          <w:rFonts w:ascii="Arial" w:hAnsi="Arial" w:cs="Arial"/>
          <w:b/>
          <w:bCs/>
          <w:sz w:val="22"/>
          <w:szCs w:val="22"/>
        </w:rPr>
      </w:pPr>
    </w:p>
    <w:p w14:paraId="5DFE7E11" w14:textId="77777777" w:rsidR="002F5843" w:rsidRPr="002F5843" w:rsidRDefault="002F5843" w:rsidP="002F5843">
      <w:pPr>
        <w:spacing w:line="276" w:lineRule="auto"/>
        <w:jc w:val="both"/>
        <w:rPr>
          <w:rFonts w:ascii="Arial" w:hAnsi="Arial" w:cs="Arial"/>
          <w:b/>
          <w:bCs/>
          <w:sz w:val="22"/>
          <w:szCs w:val="22"/>
        </w:rPr>
      </w:pPr>
    </w:p>
    <w:p w14:paraId="07374A24" w14:textId="77777777" w:rsidR="002F5843" w:rsidRPr="002F5843" w:rsidRDefault="002F5843" w:rsidP="002F5843">
      <w:pPr>
        <w:spacing w:line="276" w:lineRule="auto"/>
        <w:jc w:val="both"/>
        <w:rPr>
          <w:rFonts w:ascii="Arial" w:hAnsi="Arial" w:cs="Arial"/>
          <w:b/>
          <w:bCs/>
          <w:sz w:val="22"/>
          <w:szCs w:val="22"/>
        </w:rPr>
      </w:pPr>
    </w:p>
    <w:p w14:paraId="6F240A23" w14:textId="77777777" w:rsidR="002F5843" w:rsidRPr="002F5843" w:rsidRDefault="002F5843" w:rsidP="002F5843">
      <w:pPr>
        <w:spacing w:line="276" w:lineRule="auto"/>
        <w:jc w:val="both"/>
        <w:rPr>
          <w:rFonts w:ascii="Arial" w:hAnsi="Arial" w:cs="Arial"/>
          <w:b/>
          <w:bCs/>
          <w:sz w:val="22"/>
          <w:szCs w:val="22"/>
        </w:rPr>
      </w:pPr>
    </w:p>
    <w:p w14:paraId="54A5D05B" w14:textId="77777777" w:rsidR="002F5843" w:rsidRPr="002F5843" w:rsidRDefault="002F5843" w:rsidP="002F5843">
      <w:pPr>
        <w:spacing w:line="276" w:lineRule="auto"/>
        <w:jc w:val="both"/>
        <w:rPr>
          <w:rFonts w:ascii="Arial" w:hAnsi="Arial" w:cs="Arial"/>
          <w:b/>
          <w:bCs/>
          <w:sz w:val="22"/>
          <w:szCs w:val="22"/>
        </w:rPr>
      </w:pPr>
    </w:p>
    <w:p w14:paraId="783725C5" w14:textId="77777777" w:rsidR="002F5843" w:rsidRPr="002F5843" w:rsidRDefault="002F5843" w:rsidP="002F5843">
      <w:pPr>
        <w:spacing w:line="276" w:lineRule="auto"/>
        <w:jc w:val="both"/>
        <w:rPr>
          <w:rFonts w:ascii="Arial" w:hAnsi="Arial" w:cs="Arial"/>
          <w:b/>
          <w:bCs/>
          <w:sz w:val="22"/>
          <w:szCs w:val="22"/>
        </w:rPr>
      </w:pPr>
    </w:p>
    <w:p w14:paraId="76B0FA4A" w14:textId="77777777" w:rsidR="002F5843" w:rsidRPr="002F5843" w:rsidRDefault="002F5843" w:rsidP="002F5843">
      <w:pPr>
        <w:spacing w:line="276" w:lineRule="auto"/>
        <w:jc w:val="both"/>
        <w:rPr>
          <w:rFonts w:ascii="Arial" w:hAnsi="Arial" w:cs="Arial"/>
          <w:b/>
          <w:bCs/>
          <w:sz w:val="22"/>
          <w:szCs w:val="22"/>
        </w:rPr>
      </w:pPr>
    </w:p>
    <w:p w14:paraId="7E7ECF4E" w14:textId="77777777" w:rsidR="002F5843" w:rsidRPr="002F5843" w:rsidRDefault="002F5843" w:rsidP="002F5843">
      <w:pPr>
        <w:spacing w:line="276" w:lineRule="auto"/>
        <w:jc w:val="both"/>
        <w:rPr>
          <w:rFonts w:ascii="Arial" w:hAnsi="Arial" w:cs="Arial"/>
          <w:b/>
          <w:bCs/>
          <w:sz w:val="22"/>
          <w:szCs w:val="22"/>
        </w:rPr>
      </w:pPr>
    </w:p>
    <w:p w14:paraId="61E3EF3A" w14:textId="77777777" w:rsidR="002F5843" w:rsidRPr="002F5843" w:rsidRDefault="002F5843" w:rsidP="002F5843">
      <w:pPr>
        <w:spacing w:line="276" w:lineRule="auto"/>
        <w:jc w:val="both"/>
        <w:rPr>
          <w:rFonts w:ascii="Arial" w:hAnsi="Arial" w:cs="Arial"/>
          <w:b/>
          <w:bCs/>
          <w:sz w:val="22"/>
          <w:szCs w:val="22"/>
        </w:rPr>
      </w:pPr>
    </w:p>
    <w:p w14:paraId="005D62B5" w14:textId="77777777" w:rsidR="002F5843" w:rsidRPr="002F5843" w:rsidRDefault="002F5843" w:rsidP="002F5843">
      <w:pPr>
        <w:spacing w:line="276" w:lineRule="auto"/>
        <w:jc w:val="both"/>
        <w:rPr>
          <w:rFonts w:ascii="Arial" w:hAnsi="Arial" w:cs="Arial"/>
          <w:b/>
          <w:bCs/>
          <w:sz w:val="22"/>
          <w:szCs w:val="22"/>
        </w:rPr>
      </w:pPr>
    </w:p>
    <w:p w14:paraId="19A07D0B" w14:textId="77777777" w:rsidR="002F5843" w:rsidRPr="002F5843" w:rsidRDefault="002F5843" w:rsidP="002F5843">
      <w:pPr>
        <w:spacing w:line="276" w:lineRule="auto"/>
        <w:jc w:val="both"/>
        <w:rPr>
          <w:rFonts w:ascii="Arial" w:hAnsi="Arial" w:cs="Arial"/>
          <w:b/>
          <w:bCs/>
          <w:sz w:val="22"/>
          <w:szCs w:val="22"/>
        </w:rPr>
      </w:pPr>
    </w:p>
    <w:p w14:paraId="3CE9C6D2" w14:textId="77777777" w:rsidR="002F5843" w:rsidRPr="002F5843" w:rsidRDefault="002F5843" w:rsidP="002F5843">
      <w:pPr>
        <w:spacing w:line="276" w:lineRule="auto"/>
        <w:jc w:val="both"/>
        <w:rPr>
          <w:rFonts w:ascii="Arial" w:hAnsi="Arial" w:cs="Arial"/>
          <w:b/>
          <w:bCs/>
          <w:sz w:val="22"/>
          <w:szCs w:val="22"/>
        </w:rPr>
      </w:pPr>
    </w:p>
    <w:p w14:paraId="6F7D347E" w14:textId="77777777" w:rsidR="002F5843" w:rsidRPr="002F5843" w:rsidRDefault="002F5843" w:rsidP="002F5843">
      <w:pPr>
        <w:spacing w:line="276" w:lineRule="auto"/>
        <w:jc w:val="both"/>
        <w:rPr>
          <w:rFonts w:ascii="Arial" w:hAnsi="Arial" w:cs="Arial"/>
          <w:b/>
          <w:bCs/>
          <w:sz w:val="22"/>
          <w:szCs w:val="22"/>
        </w:rPr>
      </w:pPr>
    </w:p>
    <w:p w14:paraId="3153BFC2" w14:textId="77777777" w:rsidR="002F5843" w:rsidRPr="002F5843" w:rsidRDefault="002F5843" w:rsidP="002F5843">
      <w:pPr>
        <w:spacing w:line="276" w:lineRule="auto"/>
        <w:jc w:val="both"/>
        <w:rPr>
          <w:rFonts w:ascii="Arial" w:hAnsi="Arial" w:cs="Arial"/>
          <w:b/>
          <w:bCs/>
          <w:sz w:val="22"/>
          <w:szCs w:val="22"/>
        </w:rPr>
      </w:pPr>
    </w:p>
    <w:p w14:paraId="74F04439" w14:textId="77777777" w:rsidR="002F5843" w:rsidRPr="002F5843" w:rsidRDefault="002F5843" w:rsidP="002F5843">
      <w:pPr>
        <w:spacing w:line="276" w:lineRule="auto"/>
        <w:jc w:val="both"/>
        <w:rPr>
          <w:rFonts w:ascii="Arial" w:hAnsi="Arial" w:cs="Arial"/>
          <w:b/>
          <w:bCs/>
          <w:sz w:val="22"/>
          <w:szCs w:val="22"/>
        </w:rPr>
      </w:pPr>
    </w:p>
    <w:p w14:paraId="40763B3D" w14:textId="77777777" w:rsidR="002F5843" w:rsidRPr="002F5843" w:rsidRDefault="002F5843" w:rsidP="002F5843">
      <w:pPr>
        <w:spacing w:line="276" w:lineRule="auto"/>
        <w:jc w:val="both"/>
        <w:rPr>
          <w:rFonts w:ascii="Arial" w:hAnsi="Arial" w:cs="Arial"/>
          <w:b/>
          <w:bCs/>
          <w:sz w:val="22"/>
          <w:szCs w:val="22"/>
        </w:rPr>
      </w:pPr>
    </w:p>
    <w:p w14:paraId="12CB68CE" w14:textId="77777777" w:rsidR="002F5843" w:rsidRPr="002F5843" w:rsidRDefault="002F5843" w:rsidP="002F5843">
      <w:pPr>
        <w:spacing w:line="276" w:lineRule="auto"/>
        <w:jc w:val="both"/>
        <w:rPr>
          <w:rFonts w:ascii="Arial" w:hAnsi="Arial" w:cs="Arial"/>
          <w:b/>
          <w:bCs/>
          <w:sz w:val="22"/>
          <w:szCs w:val="22"/>
        </w:rPr>
      </w:pPr>
    </w:p>
    <w:p w14:paraId="208071EB" w14:textId="77777777" w:rsidR="002F5843" w:rsidRPr="002F5843" w:rsidRDefault="002F5843" w:rsidP="002F5843">
      <w:pPr>
        <w:spacing w:line="276" w:lineRule="auto"/>
        <w:jc w:val="both"/>
        <w:rPr>
          <w:rFonts w:ascii="Arial" w:hAnsi="Arial" w:cs="Arial"/>
          <w:b/>
          <w:bCs/>
          <w:sz w:val="22"/>
          <w:szCs w:val="22"/>
        </w:rPr>
      </w:pPr>
    </w:p>
    <w:p w14:paraId="7A9EF7FE" w14:textId="77777777" w:rsidR="002F5843" w:rsidRPr="002F5843" w:rsidRDefault="002F5843" w:rsidP="002F5843">
      <w:pPr>
        <w:spacing w:line="276" w:lineRule="auto"/>
        <w:jc w:val="both"/>
        <w:rPr>
          <w:rFonts w:ascii="Arial" w:hAnsi="Arial" w:cs="Arial"/>
          <w:b/>
          <w:bCs/>
          <w:sz w:val="22"/>
          <w:szCs w:val="22"/>
        </w:rPr>
      </w:pPr>
    </w:p>
    <w:p w14:paraId="3F9CD13F" w14:textId="77777777" w:rsidR="002F5843" w:rsidRPr="002F5843" w:rsidRDefault="002F5843" w:rsidP="002F5843">
      <w:pPr>
        <w:spacing w:line="276" w:lineRule="auto"/>
        <w:jc w:val="both"/>
        <w:rPr>
          <w:rFonts w:ascii="Arial" w:hAnsi="Arial" w:cs="Arial"/>
          <w:b/>
          <w:bCs/>
          <w:sz w:val="22"/>
          <w:szCs w:val="22"/>
        </w:rPr>
      </w:pPr>
    </w:p>
    <w:p w14:paraId="7E142F08" w14:textId="77777777" w:rsidR="002F5843" w:rsidRPr="002F5843" w:rsidRDefault="002F5843" w:rsidP="002F5843">
      <w:pPr>
        <w:spacing w:line="276" w:lineRule="auto"/>
        <w:jc w:val="both"/>
        <w:rPr>
          <w:rFonts w:ascii="Arial" w:hAnsi="Arial" w:cs="Arial"/>
          <w:b/>
          <w:bCs/>
          <w:sz w:val="22"/>
          <w:szCs w:val="22"/>
        </w:rPr>
      </w:pPr>
      <w:r w:rsidRPr="002F5843">
        <w:rPr>
          <w:rFonts w:ascii="Arial" w:hAnsi="Arial" w:cs="Arial"/>
          <w:b/>
          <w:bCs/>
          <w:sz w:val="22"/>
          <w:szCs w:val="22"/>
        </w:rPr>
        <w:t xml:space="preserve">FORMATO  – ACREDITACIÓN DE EMPRENDIMIENTO Y EMPRESAS DE MUJERES </w:t>
      </w:r>
    </w:p>
    <w:p w14:paraId="675D3B3E" w14:textId="77777777" w:rsidR="002F5843" w:rsidRPr="002F5843" w:rsidRDefault="002F5843" w:rsidP="002F5843">
      <w:pPr>
        <w:spacing w:line="276" w:lineRule="auto"/>
        <w:jc w:val="both"/>
        <w:rPr>
          <w:rFonts w:ascii="Arial" w:hAnsi="Arial" w:cs="Arial"/>
          <w:b/>
          <w:bCs/>
          <w:sz w:val="22"/>
          <w:szCs w:val="22"/>
        </w:rPr>
      </w:pPr>
      <w:r w:rsidRPr="002F5843">
        <w:rPr>
          <w:rFonts w:ascii="Arial" w:hAnsi="Arial" w:cs="Arial"/>
          <w:b/>
          <w:bCs/>
          <w:sz w:val="22"/>
          <w:szCs w:val="22"/>
        </w:rPr>
        <w:t>(</w:t>
      </w:r>
      <w:r w:rsidRPr="002F5843">
        <w:rPr>
          <w:rFonts w:ascii="Arial" w:hAnsi="Arial" w:cs="Arial"/>
          <w:b/>
          <w:bCs/>
          <w:sz w:val="22"/>
          <w:szCs w:val="22"/>
          <w:u w:val="single"/>
        </w:rPr>
        <w:t>PERSONA NATURAL</w:t>
      </w:r>
      <w:r w:rsidRPr="002F5843">
        <w:rPr>
          <w:rFonts w:ascii="Arial" w:hAnsi="Arial" w:cs="Arial"/>
          <w:b/>
          <w:bCs/>
          <w:sz w:val="22"/>
          <w:szCs w:val="22"/>
        </w:rPr>
        <w:t>)</w:t>
      </w:r>
    </w:p>
    <w:p w14:paraId="7EB6A4BE" w14:textId="77777777" w:rsidR="002F5843" w:rsidRPr="002F5843" w:rsidRDefault="002F5843" w:rsidP="002F5843">
      <w:pPr>
        <w:tabs>
          <w:tab w:val="left" w:pos="-142"/>
        </w:tabs>
        <w:autoSpaceDE w:val="0"/>
        <w:autoSpaceDN w:val="0"/>
        <w:adjustRightInd w:val="0"/>
        <w:spacing w:line="276" w:lineRule="auto"/>
        <w:jc w:val="both"/>
        <w:outlineLvl w:val="0"/>
        <w:rPr>
          <w:rFonts w:ascii="Arial" w:hAnsi="Arial" w:cs="Arial"/>
          <w:sz w:val="22"/>
          <w:szCs w:val="22"/>
        </w:rPr>
      </w:pPr>
    </w:p>
    <w:p w14:paraId="3FDB0A74" w14:textId="77777777" w:rsidR="002F5843" w:rsidRPr="002F5843" w:rsidRDefault="002F5843" w:rsidP="002F5843">
      <w:pPr>
        <w:tabs>
          <w:tab w:val="left" w:pos="-142"/>
        </w:tabs>
        <w:autoSpaceDE w:val="0"/>
        <w:autoSpaceDN w:val="0"/>
        <w:adjustRightInd w:val="0"/>
        <w:jc w:val="both"/>
        <w:outlineLvl w:val="0"/>
        <w:rPr>
          <w:rFonts w:ascii="Arial" w:hAnsi="Arial" w:cs="Arial"/>
          <w:sz w:val="22"/>
          <w:szCs w:val="22"/>
          <w:highlight w:val="lightGray"/>
        </w:rPr>
      </w:pPr>
      <w:r w:rsidRPr="002F5843">
        <w:rPr>
          <w:rFonts w:ascii="Arial" w:hAnsi="Arial" w:cs="Arial"/>
          <w:sz w:val="22"/>
          <w:szCs w:val="22"/>
          <w:highlight w:val="lightGray"/>
        </w:rPr>
        <w:t>[Este Formato debe diligenciarse por los Proponentes persona natural o los integrantes persona natural del Proponente Plural cuyo porcentaje de participación sea al menos del diez por ciento (10%) y acredite la condición de emprendimiento y empresas de mujeres.]</w:t>
      </w:r>
    </w:p>
    <w:p w14:paraId="512CE0AD" w14:textId="77777777" w:rsidR="002F5843" w:rsidRPr="002F5843" w:rsidRDefault="002F5843" w:rsidP="002F5843">
      <w:pPr>
        <w:jc w:val="both"/>
        <w:rPr>
          <w:rFonts w:ascii="Arial" w:hAnsi="Arial" w:cs="Arial"/>
          <w:sz w:val="22"/>
          <w:szCs w:val="22"/>
        </w:rPr>
      </w:pPr>
      <w:r w:rsidRPr="002F5843">
        <w:rPr>
          <w:rFonts w:ascii="Arial" w:hAnsi="Arial" w:cs="Arial"/>
          <w:sz w:val="22"/>
          <w:szCs w:val="22"/>
        </w:rPr>
        <w:t xml:space="preserve">Señores: </w:t>
      </w:r>
    </w:p>
    <w:p w14:paraId="41B43333" w14:textId="77777777" w:rsidR="002F5843" w:rsidRPr="002F5843" w:rsidRDefault="002F5843" w:rsidP="002F5843">
      <w:pPr>
        <w:jc w:val="both"/>
        <w:rPr>
          <w:rFonts w:ascii="Arial" w:hAnsi="Arial" w:cs="Arial"/>
          <w:sz w:val="22"/>
          <w:szCs w:val="22"/>
        </w:rPr>
      </w:pPr>
      <w:r w:rsidRPr="002F5843">
        <w:rPr>
          <w:rFonts w:ascii="Arial" w:hAnsi="Arial" w:cs="Arial"/>
          <w:b/>
          <w:sz w:val="22"/>
          <w:szCs w:val="22"/>
        </w:rPr>
        <w:t>CORPORACIÓN AUTÓNOMA REGIONAL DEL ATLÁNTICO</w:t>
      </w:r>
      <w:r w:rsidRPr="002F5843">
        <w:rPr>
          <w:rFonts w:ascii="Arial" w:hAnsi="Arial" w:cs="Arial"/>
          <w:sz w:val="22"/>
          <w:szCs w:val="22"/>
        </w:rPr>
        <w:t xml:space="preserve"> </w:t>
      </w:r>
    </w:p>
    <w:p w14:paraId="391D0A03" w14:textId="77777777" w:rsidR="002F5843" w:rsidRPr="002F5843" w:rsidRDefault="002F5843" w:rsidP="002F5843">
      <w:pPr>
        <w:jc w:val="both"/>
        <w:rPr>
          <w:rFonts w:ascii="Arial" w:hAnsi="Arial" w:cs="Arial"/>
          <w:sz w:val="22"/>
          <w:szCs w:val="22"/>
        </w:rPr>
      </w:pPr>
      <w:r w:rsidRPr="002F5843">
        <w:rPr>
          <w:rFonts w:ascii="Arial" w:hAnsi="Arial" w:cs="Arial"/>
          <w:sz w:val="22"/>
          <w:szCs w:val="22"/>
        </w:rPr>
        <w:t xml:space="preserve">Ciudad </w:t>
      </w:r>
    </w:p>
    <w:p w14:paraId="2A15F0CE" w14:textId="77777777" w:rsidR="002F5843" w:rsidRPr="002F5843" w:rsidRDefault="002F5843" w:rsidP="002F5843">
      <w:pPr>
        <w:jc w:val="both"/>
        <w:rPr>
          <w:rFonts w:ascii="Arial" w:hAnsi="Arial" w:cs="Arial"/>
          <w:sz w:val="22"/>
          <w:szCs w:val="22"/>
        </w:rPr>
      </w:pPr>
    </w:p>
    <w:p w14:paraId="26C3CEE7" w14:textId="77777777" w:rsidR="002F5843" w:rsidRPr="002F5843" w:rsidRDefault="002F5843" w:rsidP="002F5843">
      <w:pPr>
        <w:jc w:val="both"/>
        <w:rPr>
          <w:rFonts w:ascii="Arial" w:hAnsi="Arial" w:cs="Arial"/>
          <w:sz w:val="22"/>
          <w:szCs w:val="22"/>
        </w:rPr>
      </w:pPr>
      <w:r w:rsidRPr="002F5843">
        <w:rPr>
          <w:rFonts w:ascii="Arial" w:hAnsi="Arial" w:cs="Arial"/>
          <w:b/>
          <w:bCs/>
          <w:sz w:val="22"/>
          <w:szCs w:val="22"/>
        </w:rPr>
        <w:t>Referencia:</w:t>
      </w:r>
      <w:r w:rsidRPr="002F5843">
        <w:rPr>
          <w:rFonts w:ascii="Arial" w:hAnsi="Arial" w:cs="Arial"/>
          <w:sz w:val="22"/>
          <w:szCs w:val="22"/>
        </w:rPr>
        <w:t xml:space="preserve"> Proceso de selección </w:t>
      </w:r>
      <w:r w:rsidRPr="002F5843">
        <w:rPr>
          <w:rFonts w:ascii="Arial" w:hAnsi="Arial" w:cs="Arial"/>
          <w:bCs/>
          <w:sz w:val="22"/>
          <w:szCs w:val="22"/>
          <w:highlight w:val="lightGray"/>
        </w:rPr>
        <w:t>(____________)</w:t>
      </w:r>
    </w:p>
    <w:p w14:paraId="40E53302" w14:textId="77777777" w:rsidR="002F5843" w:rsidRPr="002F5843" w:rsidRDefault="002F5843" w:rsidP="002F5843">
      <w:pPr>
        <w:tabs>
          <w:tab w:val="left" w:pos="-142"/>
        </w:tabs>
        <w:autoSpaceDE w:val="0"/>
        <w:autoSpaceDN w:val="0"/>
        <w:adjustRightInd w:val="0"/>
        <w:spacing w:line="276" w:lineRule="auto"/>
        <w:jc w:val="both"/>
        <w:outlineLvl w:val="0"/>
        <w:rPr>
          <w:rFonts w:ascii="Arial" w:hAnsi="Arial" w:cs="Arial"/>
          <w:sz w:val="22"/>
          <w:szCs w:val="22"/>
          <w:highlight w:val="lightGray"/>
        </w:rPr>
      </w:pPr>
    </w:p>
    <w:p w14:paraId="33E2AB52" w14:textId="77777777" w:rsidR="002F5843" w:rsidRPr="002F5843" w:rsidRDefault="002F5843" w:rsidP="002F5843">
      <w:pPr>
        <w:widowControl w:val="0"/>
        <w:spacing w:line="276" w:lineRule="auto"/>
        <w:jc w:val="both"/>
        <w:rPr>
          <w:rFonts w:ascii="Arial" w:hAnsi="Arial" w:cs="Arial"/>
          <w:sz w:val="22"/>
          <w:szCs w:val="22"/>
        </w:rPr>
      </w:pPr>
      <w:r w:rsidRPr="002F5843">
        <w:rPr>
          <w:rFonts w:ascii="Arial" w:hAnsi="Arial" w:cs="Arial"/>
          <w:sz w:val="22"/>
          <w:szCs w:val="22"/>
        </w:rPr>
        <w:t>Estimados señores:</w:t>
      </w:r>
    </w:p>
    <w:p w14:paraId="19D3293B" w14:textId="77777777" w:rsidR="002F5843" w:rsidRPr="002F5843" w:rsidRDefault="002F5843" w:rsidP="002F5843">
      <w:pPr>
        <w:spacing w:line="276" w:lineRule="auto"/>
        <w:jc w:val="both"/>
        <w:rPr>
          <w:rFonts w:ascii="Arial" w:hAnsi="Arial" w:cs="Arial"/>
          <w:sz w:val="22"/>
          <w:szCs w:val="22"/>
        </w:rPr>
      </w:pPr>
    </w:p>
    <w:p w14:paraId="54E17800"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highlight w:val="lightGray"/>
        </w:rPr>
        <w:t>[Incluir el nombre de la persona natural</w:t>
      </w:r>
      <w:r w:rsidRPr="002F5843">
        <w:rPr>
          <w:rFonts w:ascii="Arial" w:hAnsi="Arial" w:cs="Arial"/>
          <w:sz w:val="22"/>
          <w:szCs w:val="22"/>
          <w:highlight w:val="lightGray"/>
          <w:shd w:val="clear" w:color="auto" w:fill="FFFFFF"/>
        </w:rPr>
        <w:t>]</w:t>
      </w:r>
      <w:r w:rsidRPr="002F5843">
        <w:rPr>
          <w:rFonts w:ascii="Arial" w:hAnsi="Arial" w:cs="Arial"/>
          <w:sz w:val="22"/>
          <w:szCs w:val="22"/>
        </w:rPr>
        <w:t xml:space="preserve"> identificada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2F5843">
        <w:rPr>
          <w:rFonts w:ascii="Arial" w:hAnsi="Arial" w:cs="Arial"/>
          <w:sz w:val="22"/>
          <w:szCs w:val="22"/>
          <w:highlight w:val="lightGray"/>
        </w:rPr>
        <w:t>[Indicar el nombre del establecimiento de comercio]</w:t>
      </w:r>
      <w:r w:rsidRPr="002F5843">
        <w:rPr>
          <w:rFonts w:ascii="Arial" w:hAnsi="Arial" w:cs="Arial"/>
          <w:sz w:val="22"/>
          <w:szCs w:val="22"/>
        </w:rPr>
        <w:t xml:space="preserve">, </w:t>
      </w:r>
      <w:r w:rsidRPr="002F5843">
        <w:rPr>
          <w:rFonts w:ascii="Arial" w:hAnsi="Arial" w:cs="Arial"/>
          <w:sz w:val="22"/>
          <w:szCs w:val="22"/>
          <w:highlight w:val="lightGray"/>
        </w:rPr>
        <w:t>[identificado con NIT __________]</w:t>
      </w:r>
      <w:r w:rsidRPr="002F5843">
        <w:rPr>
          <w:rFonts w:ascii="Arial" w:hAnsi="Arial" w:cs="Arial"/>
          <w:sz w:val="22"/>
          <w:szCs w:val="22"/>
        </w:rPr>
        <w:t xml:space="preserve">, durante al menos el último año anterior contado a partir de la fecha del cierre del Proceso de Contratación.  </w:t>
      </w:r>
    </w:p>
    <w:p w14:paraId="68C58159" w14:textId="77777777" w:rsidR="002F5843" w:rsidRPr="002F5843" w:rsidRDefault="002F5843" w:rsidP="002F5843">
      <w:pPr>
        <w:spacing w:line="276" w:lineRule="auto"/>
        <w:jc w:val="both"/>
        <w:rPr>
          <w:rFonts w:ascii="Arial" w:hAnsi="Arial" w:cs="Arial"/>
          <w:sz w:val="22"/>
          <w:szCs w:val="22"/>
        </w:rPr>
      </w:pPr>
    </w:p>
    <w:p w14:paraId="7C001C01" w14:textId="77777777" w:rsidR="002F5843" w:rsidRPr="002F5843" w:rsidRDefault="002F5843" w:rsidP="002F5843">
      <w:pPr>
        <w:widowControl w:val="0"/>
        <w:spacing w:line="276" w:lineRule="auto"/>
        <w:jc w:val="both"/>
        <w:rPr>
          <w:rFonts w:ascii="Arial" w:hAnsi="Arial" w:cs="Arial"/>
          <w:sz w:val="22"/>
          <w:szCs w:val="22"/>
        </w:rPr>
      </w:pPr>
      <w:r w:rsidRPr="002F5843">
        <w:rPr>
          <w:rFonts w:ascii="Arial" w:hAnsi="Arial" w:cs="Arial"/>
          <w:sz w:val="22"/>
          <w:szCs w:val="22"/>
        </w:rPr>
        <w:t xml:space="preserve">Para acreditar la anterior circunstancia aporto </w:t>
      </w:r>
      <w:r w:rsidRPr="002F5843">
        <w:rPr>
          <w:rFonts w:ascii="Arial" w:hAnsi="Arial" w:cs="Arial"/>
          <w:sz w:val="22"/>
          <w:szCs w:val="22"/>
          <w:highlight w:val="lightGray"/>
        </w:rPr>
        <w:t>[copia de la cédula de ciudadanía, la cédula de extranjería o el pasaporte, según corresponda, así como la copia del Registro Mercantil].</w:t>
      </w:r>
    </w:p>
    <w:p w14:paraId="2B3F490D" w14:textId="77777777" w:rsidR="002F5843" w:rsidRPr="002F5843" w:rsidRDefault="002F5843" w:rsidP="002F5843">
      <w:pPr>
        <w:widowControl w:val="0"/>
        <w:spacing w:line="276" w:lineRule="auto"/>
        <w:jc w:val="both"/>
        <w:rPr>
          <w:rFonts w:ascii="Arial" w:hAnsi="Arial" w:cs="Arial"/>
          <w:sz w:val="22"/>
          <w:szCs w:val="22"/>
        </w:rPr>
      </w:pPr>
    </w:p>
    <w:p w14:paraId="35E246C6" w14:textId="77777777" w:rsidR="002F5843" w:rsidRPr="002F5843" w:rsidRDefault="002F5843" w:rsidP="002F5843">
      <w:pPr>
        <w:widowControl w:val="0"/>
        <w:spacing w:line="276" w:lineRule="auto"/>
        <w:jc w:val="both"/>
        <w:rPr>
          <w:rFonts w:ascii="Arial" w:hAnsi="Arial" w:cs="Arial"/>
          <w:sz w:val="22"/>
          <w:szCs w:val="22"/>
        </w:rPr>
      </w:pPr>
    </w:p>
    <w:p w14:paraId="44C1E59B" w14:textId="77777777" w:rsidR="002F5843" w:rsidRPr="002F5843" w:rsidRDefault="002F5843" w:rsidP="002F5843">
      <w:pPr>
        <w:widowControl w:val="0"/>
        <w:spacing w:line="276" w:lineRule="auto"/>
        <w:jc w:val="both"/>
        <w:rPr>
          <w:rFonts w:ascii="Arial" w:hAnsi="Arial" w:cs="Arial"/>
          <w:sz w:val="22"/>
          <w:szCs w:val="22"/>
        </w:rPr>
      </w:pPr>
    </w:p>
    <w:p w14:paraId="5D9256AE" w14:textId="77777777" w:rsidR="002F5843" w:rsidRPr="002F5843" w:rsidRDefault="002F5843" w:rsidP="002F5843">
      <w:pPr>
        <w:widowControl w:val="0"/>
        <w:spacing w:line="276" w:lineRule="auto"/>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52143637" w14:textId="77777777" w:rsidR="002F5843" w:rsidRPr="002F5843" w:rsidRDefault="002F5843" w:rsidP="002F5843">
      <w:pPr>
        <w:spacing w:line="276" w:lineRule="auto"/>
        <w:jc w:val="both"/>
        <w:rPr>
          <w:rFonts w:ascii="Arial" w:hAnsi="Arial" w:cs="Arial"/>
          <w:b/>
          <w:sz w:val="22"/>
          <w:szCs w:val="22"/>
        </w:rPr>
      </w:pPr>
    </w:p>
    <w:p w14:paraId="6C70B01F" w14:textId="77777777" w:rsidR="002F5843" w:rsidRPr="002F5843" w:rsidRDefault="002F5843" w:rsidP="002F5843">
      <w:pPr>
        <w:spacing w:line="276" w:lineRule="auto"/>
        <w:jc w:val="both"/>
        <w:rPr>
          <w:rFonts w:ascii="Arial" w:hAnsi="Arial" w:cs="Arial"/>
          <w:b/>
          <w:sz w:val="22"/>
          <w:szCs w:val="22"/>
        </w:rPr>
      </w:pPr>
    </w:p>
    <w:p w14:paraId="3A2194CA"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lang w:eastAsia="es-CO"/>
        </w:rPr>
        <mc:AlternateContent>
          <mc:Choice Requires="wps">
            <w:drawing>
              <wp:anchor distT="0" distB="0" distL="114300" distR="114300" simplePos="0" relativeHeight="251662336" behindDoc="0" locked="0" layoutInCell="1" allowOverlap="1" wp14:anchorId="7BFAE6D3" wp14:editId="63762775">
                <wp:simplePos x="0" y="0"/>
                <wp:positionH relativeFrom="column">
                  <wp:posOffset>1459898</wp:posOffset>
                </wp:positionH>
                <wp:positionV relativeFrom="paragraph">
                  <wp:posOffset>116205</wp:posOffset>
                </wp:positionV>
                <wp:extent cx="2597691"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8792F8B" id="Conector recto 8"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" strokecolor="black [3040]"/>
            </w:pict>
          </mc:Fallback>
        </mc:AlternateContent>
      </w:r>
    </w:p>
    <w:p w14:paraId="3555E938" w14:textId="77777777" w:rsidR="002F5843" w:rsidRPr="002F5843" w:rsidRDefault="002F5843" w:rsidP="002F5843">
      <w:pPr>
        <w:spacing w:line="276" w:lineRule="auto"/>
        <w:jc w:val="both"/>
        <w:rPr>
          <w:rFonts w:ascii="Arial" w:hAnsi="Arial" w:cs="Arial"/>
          <w:sz w:val="22"/>
          <w:szCs w:val="22"/>
          <w:highlight w:val="lightGray"/>
        </w:rPr>
      </w:pPr>
      <w:r w:rsidRPr="002F5843">
        <w:rPr>
          <w:rFonts w:ascii="Arial" w:hAnsi="Arial" w:cs="Arial"/>
          <w:sz w:val="22"/>
          <w:szCs w:val="22"/>
          <w:highlight w:val="lightGray"/>
        </w:rPr>
        <w:t>[Nombre y firma de la persona natural]</w:t>
      </w:r>
    </w:p>
    <w:p w14:paraId="3BE0C909" w14:textId="77777777" w:rsidR="002F5843" w:rsidRPr="002F5843" w:rsidRDefault="002F5843" w:rsidP="002F5843">
      <w:pPr>
        <w:spacing w:line="276" w:lineRule="auto"/>
        <w:jc w:val="both"/>
        <w:rPr>
          <w:rFonts w:ascii="Arial" w:hAnsi="Arial" w:cs="Arial"/>
          <w:b/>
          <w:bCs/>
          <w:sz w:val="22"/>
          <w:szCs w:val="22"/>
        </w:rPr>
      </w:pPr>
    </w:p>
    <w:p w14:paraId="398D20E2" w14:textId="77777777" w:rsidR="002F5843" w:rsidRPr="002F5843" w:rsidRDefault="002F5843" w:rsidP="002F5843">
      <w:pPr>
        <w:spacing w:line="276" w:lineRule="auto"/>
        <w:jc w:val="both"/>
        <w:rPr>
          <w:rFonts w:ascii="Arial" w:hAnsi="Arial" w:cs="Arial"/>
          <w:b/>
          <w:bCs/>
          <w:sz w:val="22"/>
          <w:szCs w:val="22"/>
        </w:rPr>
      </w:pPr>
    </w:p>
    <w:p w14:paraId="5BC6DBD2" w14:textId="77777777" w:rsidR="002F5843" w:rsidRPr="002F5843" w:rsidRDefault="002F5843" w:rsidP="002F5843">
      <w:pPr>
        <w:spacing w:line="276" w:lineRule="auto"/>
        <w:jc w:val="both"/>
        <w:rPr>
          <w:rFonts w:ascii="Arial" w:hAnsi="Arial" w:cs="Arial"/>
          <w:b/>
          <w:bCs/>
          <w:sz w:val="22"/>
          <w:szCs w:val="22"/>
        </w:rPr>
      </w:pPr>
      <w:r w:rsidRPr="002F5843">
        <w:rPr>
          <w:rFonts w:ascii="Arial" w:hAnsi="Arial" w:cs="Arial"/>
          <w:b/>
          <w:bCs/>
          <w:sz w:val="22"/>
          <w:szCs w:val="22"/>
        </w:rPr>
        <w:lastRenderedPageBreak/>
        <w:t>FORMATO – ACREDITACIÓN DE EMPRENDIMIENTO Y EMPRESAS DE MUJERES</w:t>
      </w:r>
    </w:p>
    <w:p w14:paraId="76EBE34C" w14:textId="77777777" w:rsidR="002F5843" w:rsidRPr="002F5843" w:rsidRDefault="002F5843" w:rsidP="002F5843">
      <w:pPr>
        <w:spacing w:line="276" w:lineRule="auto"/>
        <w:jc w:val="both"/>
        <w:rPr>
          <w:rFonts w:ascii="Arial" w:hAnsi="Arial" w:cs="Arial"/>
          <w:b/>
          <w:bCs/>
          <w:sz w:val="22"/>
          <w:szCs w:val="22"/>
        </w:rPr>
      </w:pPr>
      <w:r w:rsidRPr="002F5843">
        <w:rPr>
          <w:rFonts w:ascii="Arial" w:hAnsi="Arial" w:cs="Arial"/>
          <w:b/>
          <w:bCs/>
          <w:sz w:val="22"/>
          <w:szCs w:val="22"/>
        </w:rPr>
        <w:t>(</w:t>
      </w:r>
      <w:r w:rsidRPr="002F5843">
        <w:rPr>
          <w:rFonts w:ascii="Arial" w:hAnsi="Arial" w:cs="Arial"/>
          <w:b/>
          <w:bCs/>
          <w:sz w:val="22"/>
          <w:szCs w:val="22"/>
          <w:u w:val="single"/>
        </w:rPr>
        <w:t>ASOCIACIONES Y COOPERATIVAS</w:t>
      </w:r>
      <w:r w:rsidRPr="002F5843">
        <w:rPr>
          <w:rFonts w:ascii="Arial" w:hAnsi="Arial" w:cs="Arial"/>
          <w:b/>
          <w:bCs/>
          <w:sz w:val="22"/>
          <w:szCs w:val="22"/>
        </w:rPr>
        <w:t>)</w:t>
      </w:r>
    </w:p>
    <w:p w14:paraId="527BDCE9" w14:textId="77777777" w:rsidR="002F5843" w:rsidRPr="002F5843" w:rsidRDefault="002F5843" w:rsidP="002F5843">
      <w:pPr>
        <w:tabs>
          <w:tab w:val="left" w:pos="-142"/>
        </w:tabs>
        <w:autoSpaceDE w:val="0"/>
        <w:autoSpaceDN w:val="0"/>
        <w:adjustRightInd w:val="0"/>
        <w:spacing w:line="276" w:lineRule="auto"/>
        <w:jc w:val="both"/>
        <w:rPr>
          <w:rFonts w:ascii="Arial" w:hAnsi="Arial" w:cs="Arial"/>
          <w:sz w:val="22"/>
          <w:szCs w:val="22"/>
        </w:rPr>
      </w:pPr>
    </w:p>
    <w:p w14:paraId="74D6ABAF"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highlight w:val="lightGray"/>
        </w:rPr>
        <w:t>[</w:t>
      </w:r>
      <w:r w:rsidRPr="002F5843" w:rsidDel="00E3109C">
        <w:rPr>
          <w:rFonts w:ascii="Arial" w:hAnsi="Arial" w:cs="Arial"/>
          <w:sz w:val="22"/>
          <w:szCs w:val="22"/>
          <w:highlight w:val="lightGray"/>
        </w:rPr>
        <w:t>Este Formato debe diligencia</w:t>
      </w:r>
      <w:r w:rsidRPr="002F5843">
        <w:rPr>
          <w:rFonts w:ascii="Arial" w:hAnsi="Arial" w:cs="Arial"/>
          <w:sz w:val="22"/>
          <w:szCs w:val="22"/>
          <w:highlight w:val="lightGray"/>
        </w:rPr>
        <w:t>rse</w:t>
      </w:r>
      <w:r w:rsidRPr="002F5843" w:rsidDel="00E3109C">
        <w:rPr>
          <w:rFonts w:ascii="Arial" w:hAnsi="Arial" w:cs="Arial"/>
          <w:sz w:val="22"/>
          <w:szCs w:val="22"/>
          <w:highlight w:val="lightGray"/>
        </w:rPr>
        <w:t xml:space="preserve"> por</w:t>
      </w:r>
      <w:r w:rsidRPr="002F5843">
        <w:rPr>
          <w:rFonts w:ascii="Arial" w:hAnsi="Arial" w:cs="Arial"/>
          <w:sz w:val="22"/>
          <w:szCs w:val="22"/>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6A855EFE" w14:textId="77777777" w:rsidR="002F5843" w:rsidRPr="002F5843" w:rsidRDefault="002F5843" w:rsidP="002F5843">
      <w:pPr>
        <w:tabs>
          <w:tab w:val="left" w:pos="-142"/>
        </w:tabs>
        <w:autoSpaceDE w:val="0"/>
        <w:autoSpaceDN w:val="0"/>
        <w:adjustRightInd w:val="0"/>
        <w:spacing w:line="276" w:lineRule="auto"/>
        <w:jc w:val="both"/>
        <w:rPr>
          <w:rFonts w:ascii="Arial" w:hAnsi="Arial" w:cs="Arial"/>
          <w:sz w:val="22"/>
          <w:szCs w:val="22"/>
        </w:rPr>
      </w:pPr>
    </w:p>
    <w:p w14:paraId="199A3162" w14:textId="77777777" w:rsidR="002F5843" w:rsidRPr="002F5843" w:rsidRDefault="002F5843" w:rsidP="002F5843">
      <w:pPr>
        <w:tabs>
          <w:tab w:val="left" w:pos="-142"/>
        </w:tabs>
        <w:autoSpaceDE w:val="0"/>
        <w:autoSpaceDN w:val="0"/>
        <w:adjustRightInd w:val="0"/>
        <w:spacing w:line="276" w:lineRule="auto"/>
        <w:jc w:val="both"/>
        <w:rPr>
          <w:rFonts w:ascii="Arial" w:hAnsi="Arial" w:cs="Arial"/>
          <w:sz w:val="22"/>
          <w:szCs w:val="22"/>
        </w:rPr>
      </w:pPr>
    </w:p>
    <w:p w14:paraId="4B6540C9" w14:textId="77777777" w:rsidR="002F5843" w:rsidRPr="002F5843" w:rsidRDefault="002F5843" w:rsidP="002F5843">
      <w:pPr>
        <w:jc w:val="both"/>
        <w:rPr>
          <w:rFonts w:ascii="Arial" w:hAnsi="Arial" w:cs="Arial"/>
          <w:sz w:val="22"/>
          <w:szCs w:val="22"/>
        </w:rPr>
      </w:pPr>
      <w:r w:rsidRPr="002F5843">
        <w:rPr>
          <w:rFonts w:ascii="Arial" w:hAnsi="Arial" w:cs="Arial"/>
          <w:sz w:val="22"/>
          <w:szCs w:val="22"/>
        </w:rPr>
        <w:t xml:space="preserve">Señores: </w:t>
      </w:r>
    </w:p>
    <w:p w14:paraId="0673441A" w14:textId="77777777" w:rsidR="002F5843" w:rsidRPr="002F5843" w:rsidRDefault="002F5843" w:rsidP="002F5843">
      <w:pPr>
        <w:jc w:val="both"/>
        <w:rPr>
          <w:rFonts w:ascii="Arial" w:hAnsi="Arial" w:cs="Arial"/>
          <w:b/>
          <w:sz w:val="22"/>
          <w:szCs w:val="22"/>
        </w:rPr>
      </w:pPr>
      <w:r w:rsidRPr="002F5843">
        <w:rPr>
          <w:rFonts w:ascii="Arial" w:hAnsi="Arial" w:cs="Arial"/>
          <w:b/>
          <w:sz w:val="22"/>
          <w:szCs w:val="22"/>
        </w:rPr>
        <w:t xml:space="preserve">CORPORACIÓN AUTÓNOMA REGIONAL DEL ATLÁNTICO </w:t>
      </w:r>
    </w:p>
    <w:p w14:paraId="0F084E33" w14:textId="77777777" w:rsidR="002F5843" w:rsidRPr="002F5843" w:rsidRDefault="002F5843" w:rsidP="002F5843">
      <w:pPr>
        <w:jc w:val="both"/>
        <w:rPr>
          <w:rFonts w:ascii="Arial" w:hAnsi="Arial" w:cs="Arial"/>
          <w:sz w:val="22"/>
          <w:szCs w:val="22"/>
        </w:rPr>
      </w:pPr>
      <w:r w:rsidRPr="002F5843">
        <w:rPr>
          <w:rFonts w:ascii="Arial" w:hAnsi="Arial" w:cs="Arial"/>
          <w:sz w:val="22"/>
          <w:szCs w:val="22"/>
        </w:rPr>
        <w:t xml:space="preserve">Ciudad </w:t>
      </w:r>
    </w:p>
    <w:p w14:paraId="4CACA935" w14:textId="77777777" w:rsidR="002F5843" w:rsidRPr="002F5843" w:rsidRDefault="002F5843" w:rsidP="002F5843">
      <w:pPr>
        <w:jc w:val="both"/>
        <w:rPr>
          <w:rFonts w:ascii="Arial" w:hAnsi="Arial" w:cs="Arial"/>
          <w:sz w:val="22"/>
          <w:szCs w:val="22"/>
        </w:rPr>
      </w:pPr>
    </w:p>
    <w:p w14:paraId="16E43651" w14:textId="77777777" w:rsidR="002F5843" w:rsidRPr="002F5843" w:rsidRDefault="002F5843" w:rsidP="002F5843">
      <w:pPr>
        <w:jc w:val="both"/>
        <w:rPr>
          <w:rFonts w:ascii="Arial" w:hAnsi="Arial" w:cs="Arial"/>
          <w:sz w:val="22"/>
          <w:szCs w:val="22"/>
        </w:rPr>
      </w:pPr>
      <w:r w:rsidRPr="002F5843">
        <w:rPr>
          <w:rFonts w:ascii="Arial" w:hAnsi="Arial" w:cs="Arial"/>
          <w:b/>
          <w:bCs/>
          <w:sz w:val="22"/>
          <w:szCs w:val="22"/>
        </w:rPr>
        <w:t>Referencia:</w:t>
      </w:r>
      <w:r w:rsidRPr="002F5843">
        <w:rPr>
          <w:rFonts w:ascii="Arial" w:hAnsi="Arial" w:cs="Arial"/>
          <w:sz w:val="22"/>
          <w:szCs w:val="22"/>
        </w:rPr>
        <w:t xml:space="preserve"> Proceso de selección </w:t>
      </w:r>
      <w:r w:rsidRPr="002F5843">
        <w:rPr>
          <w:rFonts w:ascii="Arial" w:hAnsi="Arial" w:cs="Arial"/>
          <w:bCs/>
          <w:sz w:val="22"/>
          <w:szCs w:val="22"/>
        </w:rPr>
        <w:t>(___________)</w:t>
      </w:r>
    </w:p>
    <w:p w14:paraId="4C046FA8" w14:textId="77777777" w:rsidR="002F5843" w:rsidRPr="002F5843" w:rsidRDefault="002F5843" w:rsidP="002F5843">
      <w:pPr>
        <w:spacing w:line="276" w:lineRule="auto"/>
        <w:jc w:val="both"/>
        <w:rPr>
          <w:rFonts w:ascii="Arial" w:hAnsi="Arial" w:cs="Arial"/>
          <w:sz w:val="22"/>
          <w:szCs w:val="22"/>
        </w:rPr>
      </w:pPr>
    </w:p>
    <w:p w14:paraId="613C5CA4" w14:textId="77777777" w:rsidR="002F5843" w:rsidRPr="002F5843" w:rsidRDefault="002F5843" w:rsidP="002F5843">
      <w:pPr>
        <w:widowControl w:val="0"/>
        <w:spacing w:line="276" w:lineRule="auto"/>
        <w:jc w:val="both"/>
        <w:rPr>
          <w:rFonts w:ascii="Arial" w:hAnsi="Arial" w:cs="Arial"/>
          <w:sz w:val="22"/>
          <w:szCs w:val="22"/>
        </w:rPr>
      </w:pPr>
      <w:r w:rsidRPr="002F5843">
        <w:rPr>
          <w:rFonts w:ascii="Arial" w:hAnsi="Arial" w:cs="Arial"/>
          <w:sz w:val="22"/>
          <w:szCs w:val="22"/>
        </w:rPr>
        <w:t>Estimados señores:</w:t>
      </w:r>
    </w:p>
    <w:p w14:paraId="63BAECE6" w14:textId="77777777" w:rsidR="002F5843" w:rsidRPr="002F5843" w:rsidRDefault="002F5843" w:rsidP="002F5843">
      <w:pPr>
        <w:spacing w:line="276" w:lineRule="auto"/>
        <w:jc w:val="both"/>
        <w:rPr>
          <w:rFonts w:ascii="Arial" w:hAnsi="Arial" w:cs="Arial"/>
          <w:sz w:val="22"/>
          <w:szCs w:val="22"/>
          <w:highlight w:val="lightGray"/>
        </w:rPr>
      </w:pPr>
    </w:p>
    <w:p w14:paraId="151F0DEC"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highlight w:val="lightGray"/>
        </w:rPr>
        <w:t>[Incluir el nombre d</w:t>
      </w:r>
      <w:r w:rsidRPr="002F5843">
        <w:rPr>
          <w:rFonts w:ascii="Arial" w:hAnsi="Arial" w:cs="Arial"/>
          <w:sz w:val="22"/>
          <w:szCs w:val="22"/>
          <w:highlight w:val="lightGray"/>
          <w:shd w:val="clear" w:color="auto" w:fill="FFFFFF"/>
        </w:rPr>
        <w:t>el representante legal de la asociación o cooperativa]</w:t>
      </w:r>
      <w:r w:rsidRPr="002F5843">
        <w:rPr>
          <w:rFonts w:ascii="Arial" w:hAnsi="Arial" w:cs="Arial"/>
          <w:sz w:val="22"/>
          <w:szCs w:val="22"/>
        </w:rPr>
        <w:t xml:space="preserve"> identificado con </w:t>
      </w:r>
      <w:r w:rsidRPr="002F5843">
        <w:rPr>
          <w:rFonts w:ascii="Arial" w:hAnsi="Arial" w:cs="Arial"/>
          <w:sz w:val="22"/>
          <w:szCs w:val="22"/>
          <w:highlight w:val="lightGray"/>
        </w:rPr>
        <w:t>[Incluir el número de identificación]</w:t>
      </w:r>
      <w:r w:rsidRPr="002F5843">
        <w:rPr>
          <w:rFonts w:ascii="Arial" w:hAnsi="Arial" w:cs="Arial"/>
          <w:sz w:val="22"/>
          <w:szCs w:val="22"/>
        </w:rPr>
        <w:t xml:space="preserve">, en mi condición de representante legal de </w:t>
      </w:r>
      <w:r w:rsidRPr="002F5843">
        <w:rPr>
          <w:rFonts w:ascii="Arial" w:hAnsi="Arial" w:cs="Arial"/>
          <w:sz w:val="22"/>
          <w:szCs w:val="22"/>
          <w:highlight w:val="lightGray"/>
        </w:rPr>
        <w:t>[Incluir la razón social de la asociación o cooperativa]</w:t>
      </w:r>
      <w:r w:rsidRPr="002F5843">
        <w:rPr>
          <w:rFonts w:ascii="Arial" w:hAnsi="Arial" w:cs="Arial"/>
          <w:sz w:val="22"/>
          <w:szCs w:val="22"/>
        </w:rPr>
        <w:t xml:space="preserve"> identificado con el NIT </w:t>
      </w:r>
      <w:r w:rsidRPr="002F5843">
        <w:rPr>
          <w:rFonts w:ascii="Arial" w:hAnsi="Arial" w:cs="Arial"/>
          <w:sz w:val="22"/>
          <w:szCs w:val="22"/>
          <w:highlight w:val="lightGray"/>
        </w:rPr>
        <w:t>[Incluir el NIT]</w:t>
      </w:r>
      <w:r w:rsidRPr="002F5843">
        <w:rPr>
          <w:rFonts w:ascii="Arial" w:hAnsi="Arial" w:cs="Arial"/>
          <w:sz w:val="22"/>
          <w:szCs w:val="22"/>
        </w:rPr>
        <w:t xml:space="preserve">, en adelante el “Proponente” acredito la condición de ser emprendimiento y empresas de mujeres en los términos del artículo 2.2.1.2.4.2.14 del Decreto 1082 de 2015, para lo cual certifico bajo la gravedad de juramento que más del cincuenta por ciento (50%) de los asociados son mujeres y que la participación de estás en la </w:t>
      </w:r>
      <w:r w:rsidRPr="002F5843">
        <w:rPr>
          <w:rFonts w:ascii="Arial" w:hAnsi="Arial" w:cs="Arial"/>
          <w:sz w:val="22"/>
          <w:szCs w:val="22"/>
          <w:highlight w:val="lightGray"/>
        </w:rPr>
        <w:t>[indicar si es en la asociación o cooperativa],</w:t>
      </w:r>
      <w:r w:rsidRPr="002F5843">
        <w:rPr>
          <w:rFonts w:ascii="Arial" w:hAnsi="Arial" w:cs="Arial"/>
          <w:sz w:val="22"/>
          <w:szCs w:val="22"/>
        </w:rPr>
        <w:t xml:space="preserve"> ha permanecido durante al menos el último año anterior contado a partir de la fecha del cierre del proceso de contratación. </w:t>
      </w:r>
    </w:p>
    <w:p w14:paraId="6365CC75" w14:textId="77777777" w:rsidR="002F5843" w:rsidRPr="002F5843" w:rsidRDefault="002F5843" w:rsidP="002F5843">
      <w:pPr>
        <w:spacing w:line="276" w:lineRule="auto"/>
        <w:jc w:val="both"/>
        <w:rPr>
          <w:rFonts w:ascii="Arial" w:hAnsi="Arial" w:cs="Arial"/>
          <w:sz w:val="22"/>
          <w:szCs w:val="22"/>
        </w:rPr>
      </w:pPr>
    </w:p>
    <w:p w14:paraId="53618769"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rPr>
        <w:t xml:space="preserve">En constancia, se firma en </w:t>
      </w:r>
      <w:r w:rsidRPr="002F5843">
        <w:rPr>
          <w:rFonts w:ascii="Arial" w:hAnsi="Arial" w:cs="Arial"/>
          <w:sz w:val="22"/>
          <w:szCs w:val="22"/>
          <w:highlight w:val="lightGray"/>
        </w:rPr>
        <w:t>______________</w:t>
      </w:r>
      <w:r w:rsidRPr="002F5843">
        <w:rPr>
          <w:rFonts w:ascii="Arial" w:hAnsi="Arial" w:cs="Arial"/>
          <w:sz w:val="22"/>
          <w:szCs w:val="22"/>
        </w:rPr>
        <w:t xml:space="preserve">, a los </w:t>
      </w:r>
      <w:r w:rsidRPr="002F5843">
        <w:rPr>
          <w:rFonts w:ascii="Arial" w:hAnsi="Arial" w:cs="Arial"/>
          <w:sz w:val="22"/>
          <w:szCs w:val="22"/>
          <w:highlight w:val="lightGray"/>
        </w:rPr>
        <w:t>____</w:t>
      </w:r>
      <w:r w:rsidRPr="002F5843">
        <w:rPr>
          <w:rFonts w:ascii="Arial" w:hAnsi="Arial" w:cs="Arial"/>
          <w:sz w:val="22"/>
          <w:szCs w:val="22"/>
        </w:rPr>
        <w:t xml:space="preserve"> días del mes de </w:t>
      </w:r>
      <w:r w:rsidRPr="002F5843">
        <w:rPr>
          <w:rFonts w:ascii="Arial" w:hAnsi="Arial" w:cs="Arial"/>
          <w:sz w:val="22"/>
          <w:szCs w:val="22"/>
          <w:highlight w:val="lightGray"/>
        </w:rPr>
        <w:t>_____</w:t>
      </w:r>
      <w:r w:rsidRPr="002F5843">
        <w:rPr>
          <w:rFonts w:ascii="Arial" w:hAnsi="Arial" w:cs="Arial"/>
          <w:sz w:val="22"/>
          <w:szCs w:val="22"/>
        </w:rPr>
        <w:t xml:space="preserve"> de 20</w:t>
      </w:r>
      <w:r w:rsidRPr="002F5843">
        <w:rPr>
          <w:rFonts w:ascii="Arial" w:hAnsi="Arial" w:cs="Arial"/>
          <w:sz w:val="22"/>
          <w:szCs w:val="22"/>
          <w:highlight w:val="lightGray"/>
        </w:rPr>
        <w:t>__</w:t>
      </w:r>
    </w:p>
    <w:p w14:paraId="5F9497FE" w14:textId="77777777" w:rsidR="002F5843" w:rsidRPr="002F5843" w:rsidRDefault="002F5843" w:rsidP="002F5843">
      <w:pPr>
        <w:spacing w:line="276" w:lineRule="auto"/>
        <w:jc w:val="both"/>
        <w:rPr>
          <w:rFonts w:ascii="Arial" w:hAnsi="Arial" w:cs="Arial"/>
          <w:sz w:val="22"/>
          <w:szCs w:val="22"/>
        </w:rPr>
      </w:pPr>
    </w:p>
    <w:p w14:paraId="6297C4BC" w14:textId="77777777" w:rsidR="002F5843" w:rsidRPr="002F5843" w:rsidRDefault="002F5843" w:rsidP="002F5843">
      <w:pPr>
        <w:spacing w:line="276" w:lineRule="auto"/>
        <w:jc w:val="both"/>
        <w:rPr>
          <w:rFonts w:ascii="Arial" w:hAnsi="Arial" w:cs="Arial"/>
          <w:b/>
          <w:sz w:val="22"/>
          <w:szCs w:val="22"/>
        </w:rPr>
      </w:pPr>
    </w:p>
    <w:p w14:paraId="73635BDA" w14:textId="77777777" w:rsidR="002F5843" w:rsidRPr="002F5843" w:rsidRDefault="002F5843" w:rsidP="002F5843">
      <w:pPr>
        <w:spacing w:line="276" w:lineRule="auto"/>
        <w:jc w:val="both"/>
        <w:rPr>
          <w:rFonts w:ascii="Arial" w:hAnsi="Arial" w:cs="Arial"/>
          <w:b/>
          <w:sz w:val="22"/>
          <w:szCs w:val="22"/>
        </w:rPr>
      </w:pPr>
    </w:p>
    <w:p w14:paraId="45C7A831" w14:textId="77777777" w:rsidR="002F5843" w:rsidRPr="002F5843" w:rsidRDefault="002F5843" w:rsidP="002F5843">
      <w:pPr>
        <w:spacing w:line="276" w:lineRule="auto"/>
        <w:jc w:val="both"/>
        <w:rPr>
          <w:rFonts w:ascii="Arial" w:hAnsi="Arial" w:cs="Arial"/>
          <w:b/>
          <w:sz w:val="22"/>
          <w:szCs w:val="22"/>
        </w:rPr>
      </w:pPr>
      <w:r w:rsidRPr="002F5843">
        <w:rPr>
          <w:rFonts w:ascii="Arial" w:hAnsi="Arial" w:cs="Arial"/>
          <w:b/>
          <w:sz w:val="22"/>
          <w:szCs w:val="22"/>
          <w:lang w:eastAsia="es-CO"/>
        </w:rPr>
        <mc:AlternateContent>
          <mc:Choice Requires="wps">
            <w:drawing>
              <wp:anchor distT="0" distB="0" distL="114300" distR="114300" simplePos="0" relativeHeight="251663360" behindDoc="0" locked="0" layoutInCell="1" allowOverlap="1" wp14:anchorId="46D4A89E" wp14:editId="67558B90">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A8A443D" id="Conector recto 10"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" strokecolor="black [3040]"/>
            </w:pict>
          </mc:Fallback>
        </mc:AlternateContent>
      </w:r>
    </w:p>
    <w:p w14:paraId="178C2C28" w14:textId="77777777" w:rsidR="002F5843" w:rsidRPr="002F5843" w:rsidRDefault="002F5843" w:rsidP="002F5843">
      <w:pPr>
        <w:spacing w:line="276" w:lineRule="auto"/>
        <w:jc w:val="both"/>
        <w:rPr>
          <w:rFonts w:ascii="Arial" w:hAnsi="Arial" w:cs="Arial"/>
          <w:sz w:val="22"/>
          <w:szCs w:val="22"/>
        </w:rPr>
      </w:pPr>
      <w:r w:rsidRPr="002F5843">
        <w:rPr>
          <w:rFonts w:ascii="Arial" w:hAnsi="Arial" w:cs="Arial"/>
          <w:sz w:val="22"/>
          <w:szCs w:val="22"/>
          <w:highlight w:val="lightGray"/>
        </w:rPr>
        <w:t>[Nombre y firma del representante legal de la asociación o cooperativa]</w:t>
      </w:r>
    </w:p>
    <w:p w14:paraId="7786B187" w14:textId="77777777" w:rsidR="002F5843" w:rsidRPr="002F5843" w:rsidRDefault="002F5843" w:rsidP="002F5843">
      <w:pPr>
        <w:spacing w:line="276" w:lineRule="auto"/>
        <w:jc w:val="both"/>
        <w:rPr>
          <w:rFonts w:ascii="Arial" w:hAnsi="Arial" w:cs="Arial"/>
          <w:sz w:val="22"/>
          <w:szCs w:val="22"/>
        </w:rPr>
      </w:pPr>
    </w:p>
    <w:p w14:paraId="05556E53" w14:textId="77777777" w:rsidR="002F5843" w:rsidRPr="002F5843" w:rsidRDefault="002F5843" w:rsidP="002F5843">
      <w:pPr>
        <w:spacing w:line="276" w:lineRule="auto"/>
        <w:jc w:val="both"/>
        <w:rPr>
          <w:rFonts w:ascii="Arial" w:hAnsi="Arial" w:cs="Arial"/>
          <w:sz w:val="22"/>
          <w:szCs w:val="22"/>
        </w:rPr>
      </w:pPr>
    </w:p>
    <w:p w14:paraId="39761762" w14:textId="77777777" w:rsidR="002F5843" w:rsidRDefault="002F5843" w:rsidP="002F5843">
      <w:pPr>
        <w:spacing w:line="276" w:lineRule="auto"/>
        <w:jc w:val="both"/>
        <w:rPr>
          <w:rFonts w:ascii="Arial" w:hAnsi="Arial" w:cs="Arial"/>
          <w:sz w:val="22"/>
          <w:szCs w:val="22"/>
        </w:rPr>
      </w:pPr>
    </w:p>
    <w:p w14:paraId="6718F1B9" w14:textId="77777777" w:rsidR="00456B00" w:rsidRDefault="00456B00" w:rsidP="002F5843">
      <w:pPr>
        <w:spacing w:line="276" w:lineRule="auto"/>
        <w:jc w:val="both"/>
        <w:rPr>
          <w:rFonts w:ascii="Arial" w:hAnsi="Arial" w:cs="Arial"/>
          <w:sz w:val="22"/>
          <w:szCs w:val="22"/>
        </w:rPr>
      </w:pPr>
    </w:p>
    <w:p w14:paraId="42FE3746" w14:textId="77777777" w:rsidR="00456B00" w:rsidRDefault="00456B00" w:rsidP="002F5843">
      <w:pPr>
        <w:spacing w:line="276" w:lineRule="auto"/>
        <w:jc w:val="both"/>
        <w:rPr>
          <w:rFonts w:ascii="Arial" w:hAnsi="Arial" w:cs="Arial"/>
          <w:sz w:val="22"/>
          <w:szCs w:val="22"/>
        </w:rPr>
      </w:pPr>
    </w:p>
    <w:p w14:paraId="2D9B55F1" w14:textId="77777777" w:rsidR="00456B00" w:rsidRDefault="00456B00" w:rsidP="002F5843">
      <w:pPr>
        <w:spacing w:line="276" w:lineRule="auto"/>
        <w:jc w:val="both"/>
        <w:rPr>
          <w:rFonts w:ascii="Arial" w:hAnsi="Arial" w:cs="Arial"/>
          <w:sz w:val="22"/>
          <w:szCs w:val="22"/>
        </w:rPr>
      </w:pPr>
    </w:p>
    <w:p w14:paraId="3B3CCC67" w14:textId="77777777" w:rsidR="00456B00" w:rsidRPr="002F5843" w:rsidRDefault="00456B00" w:rsidP="002F5843">
      <w:pPr>
        <w:spacing w:line="276" w:lineRule="auto"/>
        <w:jc w:val="both"/>
        <w:rPr>
          <w:rFonts w:ascii="Arial" w:hAnsi="Arial" w:cs="Arial"/>
          <w:sz w:val="22"/>
          <w:szCs w:val="22"/>
        </w:rPr>
      </w:pPr>
    </w:p>
    <w:p w14:paraId="026BCB0B" w14:textId="77777777" w:rsidR="002F5843" w:rsidRDefault="002F5843" w:rsidP="002F5843">
      <w:pPr>
        <w:spacing w:line="276" w:lineRule="auto"/>
        <w:jc w:val="both"/>
        <w:rPr>
          <w:rFonts w:ascii="Arial" w:hAnsi="Arial" w:cs="Arial"/>
          <w:sz w:val="22"/>
          <w:szCs w:val="22"/>
        </w:rPr>
      </w:pPr>
    </w:p>
    <w:p w14:paraId="437F06C5" w14:textId="77777777" w:rsidR="00456B00" w:rsidRPr="00456B00" w:rsidRDefault="00456B00" w:rsidP="00456B00">
      <w:pPr>
        <w:jc w:val="center"/>
        <w:rPr>
          <w:rFonts w:ascii="Arial" w:hAnsi="Arial" w:cs="Arial"/>
          <w:b/>
          <w:bCs/>
          <w:sz w:val="22"/>
          <w:szCs w:val="22"/>
        </w:rPr>
      </w:pPr>
      <w:r w:rsidRPr="00456B00">
        <w:rPr>
          <w:rFonts w:ascii="Arial" w:hAnsi="Arial" w:cs="Arial"/>
          <w:b/>
          <w:bCs/>
          <w:sz w:val="22"/>
          <w:szCs w:val="22"/>
        </w:rPr>
        <w:lastRenderedPageBreak/>
        <w:t>FORMATO – VINCULACIÓN DE JÓVENES EGRESADOS DEL SISTEMA DE PROTECCIÓN DEL ICBF</w:t>
      </w:r>
    </w:p>
    <w:p w14:paraId="267A5AB2" w14:textId="77777777" w:rsidR="00456B00" w:rsidRDefault="00456B00" w:rsidP="00456B00">
      <w:pPr>
        <w:tabs>
          <w:tab w:val="left" w:pos="-142"/>
        </w:tabs>
        <w:autoSpaceDE w:val="0"/>
        <w:autoSpaceDN w:val="0"/>
        <w:adjustRightInd w:val="0"/>
        <w:jc w:val="both"/>
        <w:outlineLvl w:val="0"/>
        <w:rPr>
          <w:rFonts w:ascii="Arial" w:hAnsi="Arial" w:cs="Arial"/>
          <w:b/>
          <w:sz w:val="22"/>
          <w:szCs w:val="22"/>
          <w:highlight w:val="lightGray"/>
        </w:rPr>
      </w:pPr>
    </w:p>
    <w:p w14:paraId="6246E60F" w14:textId="77777777" w:rsidR="00456B00" w:rsidRPr="00456B00" w:rsidRDefault="00456B00" w:rsidP="00456B00">
      <w:pPr>
        <w:tabs>
          <w:tab w:val="left" w:pos="-142"/>
        </w:tabs>
        <w:autoSpaceDE w:val="0"/>
        <w:autoSpaceDN w:val="0"/>
        <w:adjustRightInd w:val="0"/>
        <w:jc w:val="both"/>
        <w:outlineLvl w:val="0"/>
        <w:rPr>
          <w:rFonts w:ascii="Arial" w:hAnsi="Arial" w:cs="Arial"/>
          <w:b/>
          <w:sz w:val="22"/>
          <w:szCs w:val="22"/>
          <w:highlight w:val="lightGray"/>
        </w:rPr>
      </w:pPr>
      <w:r w:rsidRPr="00456B00">
        <w:rPr>
          <w:rFonts w:ascii="Arial" w:hAnsi="Arial" w:cs="Arial"/>
          <w:b/>
          <w:sz w:val="22"/>
          <w:szCs w:val="22"/>
          <w:highlight w:val="lightGray"/>
        </w:rPr>
        <w:t xml:space="preserve">[NOMBRE DE LA ENTIDAD] </w:t>
      </w:r>
    </w:p>
    <w:p w14:paraId="54F4BC7E" w14:textId="77777777" w:rsidR="00456B00" w:rsidRPr="00456B00" w:rsidRDefault="00456B00" w:rsidP="00456B00">
      <w:pPr>
        <w:tabs>
          <w:tab w:val="left" w:pos="-142"/>
        </w:tabs>
        <w:autoSpaceDE w:val="0"/>
        <w:autoSpaceDN w:val="0"/>
        <w:adjustRightInd w:val="0"/>
        <w:jc w:val="both"/>
        <w:outlineLvl w:val="0"/>
        <w:rPr>
          <w:rFonts w:ascii="Arial" w:hAnsi="Arial" w:cs="Arial"/>
          <w:sz w:val="22"/>
          <w:szCs w:val="22"/>
        </w:rPr>
      </w:pPr>
      <w:r w:rsidRPr="00456B00">
        <w:rPr>
          <w:rFonts w:ascii="Arial" w:hAnsi="Arial" w:cs="Arial"/>
          <w:sz w:val="22"/>
          <w:szCs w:val="22"/>
          <w:highlight w:val="lightGray"/>
        </w:rPr>
        <w:t>[Ciudad]</w:t>
      </w:r>
      <w:r w:rsidRPr="00456B00">
        <w:rPr>
          <w:rFonts w:ascii="Arial" w:hAnsi="Arial" w:cs="Arial"/>
          <w:sz w:val="22"/>
          <w:szCs w:val="22"/>
        </w:rPr>
        <w:t xml:space="preserve"> </w:t>
      </w:r>
    </w:p>
    <w:p w14:paraId="537A9708" w14:textId="77777777" w:rsidR="00456B00" w:rsidRPr="00456B00" w:rsidRDefault="00456B00" w:rsidP="00456B00">
      <w:pPr>
        <w:autoSpaceDE w:val="0"/>
        <w:autoSpaceDN w:val="0"/>
        <w:adjustRightInd w:val="0"/>
        <w:spacing w:before="120" w:after="240"/>
        <w:jc w:val="both"/>
        <w:outlineLvl w:val="0"/>
        <w:rPr>
          <w:rFonts w:ascii="Arial" w:hAnsi="Arial" w:cs="Arial"/>
          <w:sz w:val="22"/>
          <w:szCs w:val="22"/>
          <w:highlight w:val="lightGray"/>
        </w:rPr>
      </w:pPr>
      <w:r w:rsidRPr="00456B00">
        <w:rPr>
          <w:rFonts w:ascii="Arial" w:hAnsi="Arial" w:cs="Arial"/>
          <w:b/>
          <w:bCs/>
          <w:sz w:val="22"/>
          <w:szCs w:val="22"/>
        </w:rPr>
        <w:t xml:space="preserve">REFERENCIA: </w:t>
      </w:r>
      <w:r w:rsidRPr="00456B00">
        <w:rPr>
          <w:rFonts w:ascii="Arial" w:hAnsi="Arial" w:cs="Arial"/>
          <w:sz w:val="22"/>
          <w:szCs w:val="22"/>
        </w:rPr>
        <w:t xml:space="preserve">Proceso de Contratación </w:t>
      </w:r>
      <w:r w:rsidRPr="00456B00">
        <w:rPr>
          <w:rFonts w:ascii="Arial" w:hAnsi="Arial" w:cs="Arial"/>
          <w:sz w:val="22"/>
          <w:szCs w:val="22"/>
          <w:highlight w:val="lightGray"/>
        </w:rPr>
        <w:t xml:space="preserve">[Incluir número del Proceso de Contratación]  </w:t>
      </w:r>
    </w:p>
    <w:p w14:paraId="2100F96E" w14:textId="77777777" w:rsidR="00456B00" w:rsidRPr="00456B00" w:rsidRDefault="00456B00" w:rsidP="00456B00">
      <w:pPr>
        <w:tabs>
          <w:tab w:val="left" w:pos="-142"/>
        </w:tabs>
        <w:autoSpaceDE w:val="0"/>
        <w:autoSpaceDN w:val="0"/>
        <w:adjustRightInd w:val="0"/>
        <w:jc w:val="both"/>
        <w:outlineLvl w:val="0"/>
        <w:rPr>
          <w:rFonts w:ascii="Arial" w:hAnsi="Arial" w:cs="Arial"/>
          <w:sz w:val="22"/>
          <w:szCs w:val="22"/>
        </w:rPr>
      </w:pPr>
      <w:r w:rsidRPr="00456B00">
        <w:rPr>
          <w:rFonts w:ascii="Arial" w:hAnsi="Arial" w:cs="Arial"/>
          <w:sz w:val="22"/>
          <w:szCs w:val="22"/>
        </w:rPr>
        <w:t xml:space="preserve">Objeto: </w:t>
      </w:r>
    </w:p>
    <w:p w14:paraId="3D6DBD8A" w14:textId="77777777" w:rsidR="00456B00" w:rsidRPr="00456B00" w:rsidRDefault="00456B00" w:rsidP="00456B00">
      <w:pPr>
        <w:rPr>
          <w:rFonts w:ascii="Arial" w:hAnsi="Arial" w:cs="Arial"/>
          <w:sz w:val="22"/>
          <w:szCs w:val="22"/>
        </w:rPr>
      </w:pPr>
      <w:r w:rsidRPr="00456B00">
        <w:rPr>
          <w:rFonts w:ascii="Arial" w:eastAsia="Arial" w:hAnsi="Arial" w:cs="Arial"/>
          <w:sz w:val="22"/>
          <w:szCs w:val="22"/>
          <w:highlight w:val="lightGray"/>
        </w:rPr>
        <w:t>[Incluir cuando el Proceso de Contratación sea estructurado por lotes o grupos]</w:t>
      </w:r>
      <w:r w:rsidRPr="00456B00">
        <w:rPr>
          <w:rFonts w:ascii="Arial" w:eastAsia="Arial" w:hAnsi="Arial" w:cs="Arial"/>
          <w:sz w:val="22"/>
          <w:szCs w:val="22"/>
        </w:rPr>
        <w:t xml:space="preserve"> </w:t>
      </w:r>
      <w:r w:rsidRPr="00456B00">
        <w:rPr>
          <w:rFonts w:ascii="Arial" w:hAnsi="Arial" w:cs="Arial"/>
          <w:sz w:val="22"/>
          <w:szCs w:val="22"/>
        </w:rPr>
        <w:t xml:space="preserve">Lote: </w:t>
      </w:r>
      <w:r w:rsidRPr="00456B00">
        <w:rPr>
          <w:rFonts w:ascii="Arial" w:hAnsi="Arial" w:cs="Arial"/>
          <w:sz w:val="22"/>
          <w:szCs w:val="22"/>
          <w:highlight w:val="lightGray"/>
        </w:rPr>
        <w:t>[Indicar el lote o lotes a los cuales se presenta oferta.]</w:t>
      </w:r>
    </w:p>
    <w:p w14:paraId="360D2309" w14:textId="77777777" w:rsidR="00456B00" w:rsidRPr="00456B00" w:rsidRDefault="00456B00" w:rsidP="00456B00">
      <w:pPr>
        <w:tabs>
          <w:tab w:val="left" w:pos="-142"/>
        </w:tabs>
        <w:autoSpaceDE w:val="0"/>
        <w:autoSpaceDN w:val="0"/>
        <w:adjustRightInd w:val="0"/>
        <w:outlineLvl w:val="0"/>
        <w:rPr>
          <w:rFonts w:ascii="Arial" w:hAnsi="Arial" w:cs="Arial"/>
          <w:sz w:val="22"/>
          <w:szCs w:val="22"/>
          <w:highlight w:val="lightGray"/>
        </w:rPr>
      </w:pPr>
    </w:p>
    <w:p w14:paraId="3105EA2F" w14:textId="77777777" w:rsidR="00456B00" w:rsidRPr="00456B00" w:rsidRDefault="00456B00" w:rsidP="00456B00">
      <w:pPr>
        <w:widowControl w:val="0"/>
        <w:spacing w:before="120" w:after="120"/>
        <w:jc w:val="both"/>
        <w:rPr>
          <w:rFonts w:ascii="Arial" w:hAnsi="Arial" w:cs="Arial"/>
          <w:sz w:val="22"/>
          <w:szCs w:val="22"/>
        </w:rPr>
      </w:pPr>
      <w:r w:rsidRPr="00456B00">
        <w:rPr>
          <w:rFonts w:ascii="Arial" w:hAnsi="Arial" w:cs="Arial"/>
          <w:sz w:val="22"/>
          <w:szCs w:val="22"/>
        </w:rPr>
        <w:t>Estimados señores:</w:t>
      </w:r>
    </w:p>
    <w:p w14:paraId="567A72BF" w14:textId="77777777" w:rsidR="00456B00" w:rsidRPr="00456B00" w:rsidRDefault="00456B00" w:rsidP="00456B00">
      <w:pPr>
        <w:jc w:val="both"/>
        <w:rPr>
          <w:rFonts w:ascii="Arial" w:hAnsi="Arial" w:cs="Arial"/>
          <w:sz w:val="22"/>
          <w:szCs w:val="22"/>
        </w:rPr>
      </w:pPr>
      <w:r w:rsidRPr="00456B00">
        <w:rPr>
          <w:rFonts w:ascii="Arial" w:hAnsi="Arial" w:cs="Arial"/>
          <w:sz w:val="22"/>
          <w:szCs w:val="22"/>
          <w:highlight w:val="lightGray"/>
        </w:rPr>
        <w:t xml:space="preserve">[Incluir el nombre de la </w:t>
      </w:r>
      <w:r w:rsidRPr="00456B00">
        <w:rPr>
          <w:rFonts w:ascii="Arial" w:hAnsi="Arial" w:cs="Arial"/>
          <w:sz w:val="22"/>
          <w:szCs w:val="22"/>
          <w:highlight w:val="lightGray"/>
          <w:shd w:val="clear" w:color="auto" w:fill="FFFFFF"/>
        </w:rPr>
        <w:t>persona natural, el representante legal de la persona jurídica o el revisor fiscal, según corresponda]</w:t>
      </w:r>
      <w:r w:rsidRPr="00456B00">
        <w:rPr>
          <w:rFonts w:ascii="Arial" w:hAnsi="Arial" w:cs="Arial"/>
          <w:sz w:val="22"/>
          <w:szCs w:val="22"/>
        </w:rPr>
        <w:t xml:space="preserve"> identificado con </w:t>
      </w:r>
      <w:r w:rsidRPr="00456B00">
        <w:rPr>
          <w:rFonts w:ascii="Arial" w:hAnsi="Arial" w:cs="Arial"/>
          <w:sz w:val="22"/>
          <w:szCs w:val="22"/>
          <w:highlight w:val="lightGray"/>
        </w:rPr>
        <w:t>[Incluir el número de identificación]</w:t>
      </w:r>
      <w:r w:rsidRPr="00456B00">
        <w:rPr>
          <w:rFonts w:ascii="Arial" w:hAnsi="Arial" w:cs="Arial"/>
          <w:sz w:val="22"/>
          <w:szCs w:val="22"/>
        </w:rPr>
        <w:t xml:space="preserve">, en mi condición de </w:t>
      </w:r>
      <w:r w:rsidRPr="00456B00">
        <w:rPr>
          <w:rFonts w:ascii="Arial" w:hAnsi="Arial" w:cs="Arial"/>
          <w:sz w:val="22"/>
          <w:szCs w:val="22"/>
          <w:highlight w:val="lightGray"/>
        </w:rPr>
        <w:t>[Indicar si actúa como, persona natural (nombre propio) representante legal</w:t>
      </w:r>
      <w:r w:rsidRPr="00456B00">
        <w:rPr>
          <w:rFonts w:ascii="Arial" w:hAnsi="Arial" w:cs="Arial"/>
          <w:sz w:val="22"/>
          <w:szCs w:val="22"/>
        </w:rPr>
        <w:t>] certifico bajo la gravedad del juramento que:</w:t>
      </w:r>
    </w:p>
    <w:p w14:paraId="3290FE5A" w14:textId="77777777" w:rsidR="00456B00" w:rsidRPr="00456B00" w:rsidRDefault="00456B00" w:rsidP="00456B00">
      <w:pPr>
        <w:jc w:val="both"/>
        <w:rPr>
          <w:rFonts w:ascii="Arial" w:hAnsi="Arial" w:cs="Arial"/>
          <w:sz w:val="22"/>
          <w:szCs w:val="22"/>
        </w:rPr>
      </w:pPr>
    </w:p>
    <w:p w14:paraId="1B3083D6" w14:textId="77777777" w:rsidR="00456B00" w:rsidRPr="00456B00" w:rsidRDefault="00456B00" w:rsidP="00456B00">
      <w:pPr>
        <w:jc w:val="both"/>
        <w:rPr>
          <w:rFonts w:ascii="Arial" w:hAnsi="Arial" w:cs="Arial"/>
          <w:sz w:val="22"/>
          <w:szCs w:val="22"/>
        </w:rPr>
      </w:pPr>
      <w:r w:rsidRPr="00456B00">
        <w:rPr>
          <w:rFonts w:ascii="Arial" w:hAnsi="Arial" w:cs="Arial"/>
          <w:sz w:val="22"/>
          <w:szCs w:val="22"/>
          <w:highlight w:val="lightGray"/>
        </w:rPr>
        <w:t>[Incluir el literal que certifica]</w:t>
      </w:r>
    </w:p>
    <w:p w14:paraId="2F3E6536" w14:textId="77777777" w:rsidR="00456B00" w:rsidRPr="00456B00" w:rsidRDefault="00456B00" w:rsidP="00456B00">
      <w:pPr>
        <w:jc w:val="both"/>
        <w:rPr>
          <w:rFonts w:ascii="Arial" w:hAnsi="Arial" w:cs="Arial"/>
          <w:sz w:val="22"/>
          <w:szCs w:val="22"/>
        </w:rPr>
      </w:pPr>
    </w:p>
    <w:p w14:paraId="07BD9280" w14:textId="77777777" w:rsidR="00456B00" w:rsidRPr="00456B00" w:rsidRDefault="00456B00" w:rsidP="00456B00">
      <w:pPr>
        <w:jc w:val="both"/>
        <w:rPr>
          <w:rFonts w:ascii="Arial" w:hAnsi="Arial" w:cs="Arial"/>
          <w:sz w:val="22"/>
          <w:szCs w:val="22"/>
          <w:highlight w:val="lightGray"/>
        </w:rPr>
      </w:pPr>
      <w:r w:rsidRPr="00456B00">
        <w:rPr>
          <w:rFonts w:ascii="Arial" w:hAnsi="Arial" w:cs="Arial"/>
          <w:sz w:val="22"/>
          <w:szCs w:val="22"/>
          <w:highlight w:val="darkGray"/>
        </w:rPr>
        <w:t>a</w:t>
      </w:r>
      <w:r w:rsidRPr="00456B00">
        <w:rPr>
          <w:rFonts w:ascii="Arial" w:hAnsi="Arial"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456B00">
        <w:rPr>
          <w:rStyle w:val="Refdenotaalpie"/>
          <w:rFonts w:ascii="Arial" w:hAnsi="Arial" w:cs="Arial"/>
          <w:sz w:val="22"/>
          <w:szCs w:val="22"/>
          <w:highlight w:val="lightGray"/>
        </w:rPr>
        <w:footnoteReference w:id="2"/>
      </w:r>
      <w:r w:rsidRPr="00456B00">
        <w:rPr>
          <w:rFonts w:ascii="Arial" w:hAnsi="Arial" w:cs="Arial"/>
          <w:sz w:val="22"/>
          <w:szCs w:val="22"/>
          <w:highlight w:val="lightGray"/>
        </w:rPr>
        <w:t xml:space="preserve">. </w:t>
      </w:r>
    </w:p>
    <w:p w14:paraId="285E6107" w14:textId="77777777" w:rsidR="00456B00" w:rsidRPr="00456B00" w:rsidRDefault="00456B00" w:rsidP="00456B00">
      <w:pPr>
        <w:spacing w:after="120"/>
        <w:jc w:val="both"/>
        <w:rPr>
          <w:rFonts w:ascii="Arial" w:eastAsia="Calibri" w:hAnsi="Arial" w:cs="Arial"/>
          <w:sz w:val="22"/>
          <w:szCs w:val="22"/>
        </w:rPr>
      </w:pPr>
      <w:r w:rsidRPr="00456B00">
        <w:rPr>
          <w:rFonts w:ascii="Arial" w:eastAsia="Calibri" w:hAnsi="Arial" w:cs="Arial"/>
          <w:sz w:val="22"/>
          <w:szCs w:val="22"/>
        </w:rPr>
        <w:t xml:space="preserve">Para acreditar la calidad y el tiempo de vinculación de que trata el párrafo anterior se realizará mediante documentos expedido por la autoridad competente. </w:t>
      </w:r>
    </w:p>
    <w:p w14:paraId="3BCFD19F" w14:textId="77777777" w:rsidR="00456B00" w:rsidRPr="00456B00" w:rsidRDefault="00456B00" w:rsidP="00456B00">
      <w:pPr>
        <w:jc w:val="both"/>
        <w:rPr>
          <w:rFonts w:ascii="Arial" w:hAnsi="Arial" w:cs="Arial"/>
          <w:sz w:val="22"/>
          <w:szCs w:val="22"/>
        </w:rPr>
      </w:pPr>
      <w:r w:rsidRPr="00456B00">
        <w:rPr>
          <w:rFonts w:ascii="Arial" w:hAnsi="Arial" w:cs="Arial"/>
          <w:sz w:val="22"/>
          <w:szCs w:val="22"/>
        </w:rPr>
        <w:t>De igual manera me comprometo en caso de resultar adjudicatario del Proceso de Contratación, a mantener vinculados a las personas acá descritas por un lapso igual al del plazo de ejecución del contrato.</w:t>
      </w:r>
    </w:p>
    <w:p w14:paraId="3BDC14C6" w14:textId="77777777" w:rsidR="00456B00" w:rsidRPr="000E79C4" w:rsidRDefault="00456B00" w:rsidP="00456B00">
      <w:pPr>
        <w:widowControl w:val="0"/>
        <w:spacing w:before="120" w:after="120"/>
        <w:jc w:val="both"/>
        <w:rPr>
          <w:rFonts w:cs="Arial"/>
        </w:rPr>
      </w:pPr>
      <w:r w:rsidRPr="00456B00">
        <w:rPr>
          <w:rFonts w:ascii="Arial" w:hAnsi="Arial" w:cs="Arial"/>
          <w:sz w:val="22"/>
          <w:szCs w:val="22"/>
        </w:rPr>
        <w:t xml:space="preserve">En constancia, se firma en </w:t>
      </w:r>
      <w:r w:rsidRPr="00456B00">
        <w:rPr>
          <w:rFonts w:ascii="Arial" w:hAnsi="Arial" w:cs="Arial"/>
          <w:sz w:val="22"/>
          <w:szCs w:val="22"/>
          <w:highlight w:val="lightGray"/>
        </w:rPr>
        <w:t>______________</w:t>
      </w:r>
      <w:r w:rsidRPr="00456B00">
        <w:rPr>
          <w:rFonts w:ascii="Arial" w:hAnsi="Arial" w:cs="Arial"/>
          <w:sz w:val="22"/>
          <w:szCs w:val="22"/>
        </w:rPr>
        <w:t xml:space="preserve">, a los </w:t>
      </w:r>
      <w:r w:rsidRPr="00456B00">
        <w:rPr>
          <w:rFonts w:ascii="Arial" w:hAnsi="Arial" w:cs="Arial"/>
          <w:sz w:val="22"/>
          <w:szCs w:val="22"/>
          <w:highlight w:val="lightGray"/>
        </w:rPr>
        <w:t>____</w:t>
      </w:r>
      <w:r w:rsidRPr="00456B00">
        <w:rPr>
          <w:rFonts w:ascii="Arial" w:hAnsi="Arial" w:cs="Arial"/>
          <w:sz w:val="22"/>
          <w:szCs w:val="22"/>
        </w:rPr>
        <w:t xml:space="preserve"> días del mes de </w:t>
      </w:r>
      <w:r w:rsidRPr="00456B00">
        <w:rPr>
          <w:rFonts w:ascii="Arial" w:hAnsi="Arial" w:cs="Arial"/>
          <w:sz w:val="22"/>
          <w:szCs w:val="22"/>
          <w:highlight w:val="lightGray"/>
        </w:rPr>
        <w:t>_____</w:t>
      </w:r>
      <w:r w:rsidRPr="00456B00">
        <w:rPr>
          <w:rFonts w:ascii="Arial" w:hAnsi="Arial" w:cs="Arial"/>
          <w:sz w:val="22"/>
          <w:szCs w:val="22"/>
        </w:rPr>
        <w:t xml:space="preserve"> del 20</w:t>
      </w:r>
      <w:r w:rsidRPr="00456B00">
        <w:rPr>
          <w:rFonts w:ascii="Arial" w:hAnsi="Arial" w:cs="Arial"/>
          <w:sz w:val="22"/>
          <w:szCs w:val="22"/>
          <w:highlight w:val="lightGray"/>
        </w:rPr>
        <w:t>_</w:t>
      </w:r>
      <w:r w:rsidRPr="000E79C4">
        <w:rPr>
          <w:rFonts w:cs="Arial"/>
          <w:highlight w:val="lightGray"/>
        </w:rPr>
        <w:t>_.</w:t>
      </w:r>
    </w:p>
    <w:p w14:paraId="0515BB63" w14:textId="77777777" w:rsidR="00456B00" w:rsidRPr="000E79C4" w:rsidRDefault="00456B00" w:rsidP="00456B00">
      <w:pPr>
        <w:jc w:val="center"/>
        <w:rPr>
          <w:rFonts w:cs="Arial"/>
          <w:b/>
        </w:rPr>
        <w:sectPr w:rsidR="00456B00" w:rsidRPr="000E79C4" w:rsidSect="0008294C">
          <w:headerReference w:type="default" r:id="rId12"/>
          <w:pgSz w:w="12240" w:h="15840"/>
          <w:pgMar w:top="1417" w:right="1701" w:bottom="1417" w:left="1701" w:header="708" w:footer="708" w:gutter="0"/>
          <w:cols w:space="708"/>
          <w:docGrid w:linePitch="360"/>
        </w:sectPr>
      </w:pPr>
    </w:p>
    <w:p w14:paraId="2DC27512" w14:textId="77777777" w:rsidR="00456B00" w:rsidRPr="000E79C4" w:rsidRDefault="00456B00" w:rsidP="00456B00">
      <w:pPr>
        <w:pBdr>
          <w:bottom w:val="single" w:sz="12" w:space="1" w:color="auto"/>
        </w:pBdr>
        <w:jc w:val="center"/>
        <w:rPr>
          <w:rFonts w:cs="Arial"/>
          <w:b/>
        </w:rPr>
      </w:pPr>
    </w:p>
    <w:p w14:paraId="1811FE8C" w14:textId="77777777" w:rsidR="00456B00" w:rsidRPr="000E79C4" w:rsidRDefault="00456B00" w:rsidP="00456B00">
      <w:pPr>
        <w:pBdr>
          <w:bottom w:val="single" w:sz="12" w:space="1" w:color="auto"/>
        </w:pBdr>
        <w:jc w:val="center"/>
        <w:rPr>
          <w:rFonts w:cs="Arial"/>
          <w:b/>
        </w:rPr>
      </w:pPr>
    </w:p>
    <w:p w14:paraId="055EED85" w14:textId="77777777" w:rsidR="00456B00" w:rsidRPr="000E79C4" w:rsidRDefault="00456B00" w:rsidP="00456B00">
      <w:pPr>
        <w:pBdr>
          <w:bottom w:val="single" w:sz="12" w:space="1" w:color="auto"/>
        </w:pBdr>
        <w:jc w:val="center"/>
        <w:rPr>
          <w:rFonts w:cs="Arial"/>
          <w:b/>
        </w:rPr>
      </w:pPr>
    </w:p>
    <w:p w14:paraId="25CAC4AF" w14:textId="77777777" w:rsidR="00456B00" w:rsidRPr="000E79C4" w:rsidRDefault="00456B00" w:rsidP="00456B00">
      <w:pPr>
        <w:jc w:val="center"/>
        <w:rPr>
          <w:rFonts w:cs="Arial"/>
          <w:b/>
        </w:rPr>
      </w:pPr>
    </w:p>
    <w:p w14:paraId="6EE83E58" w14:textId="77777777" w:rsidR="00456B00" w:rsidRPr="00EE708A" w:rsidRDefault="00456B00" w:rsidP="00456B00">
      <w:pPr>
        <w:jc w:val="center"/>
        <w:rPr>
          <w:rFonts w:ascii="Arial" w:eastAsia="Calibri" w:hAnsi="Arial" w:cs="Arial"/>
          <w:sz w:val="22"/>
          <w:szCs w:val="22"/>
        </w:rPr>
      </w:pPr>
      <w:r w:rsidRPr="00EE708A">
        <w:rPr>
          <w:rFonts w:ascii="Arial" w:eastAsia="Calibri" w:hAnsi="Arial" w:cs="Arial"/>
          <w:sz w:val="22"/>
          <w:szCs w:val="22"/>
        </w:rPr>
        <w:t>[Nombre y firma de la persona natural]</w:t>
      </w:r>
    </w:p>
    <w:p w14:paraId="5EACAED4" w14:textId="77777777" w:rsidR="00456B00" w:rsidRPr="00EE708A" w:rsidRDefault="00456B00" w:rsidP="00456B00">
      <w:pPr>
        <w:jc w:val="center"/>
        <w:rPr>
          <w:rFonts w:ascii="Arial" w:eastAsia="Calibri" w:hAnsi="Arial" w:cs="Arial"/>
          <w:sz w:val="22"/>
          <w:szCs w:val="22"/>
        </w:rPr>
      </w:pPr>
    </w:p>
    <w:p w14:paraId="21BBD468" w14:textId="77777777" w:rsidR="00456B00" w:rsidRPr="00EE708A" w:rsidRDefault="00456B00" w:rsidP="00456B00">
      <w:pPr>
        <w:jc w:val="center"/>
        <w:rPr>
          <w:rFonts w:ascii="Arial" w:eastAsia="Calibri" w:hAnsi="Arial" w:cs="Arial"/>
          <w:sz w:val="22"/>
          <w:szCs w:val="22"/>
        </w:rPr>
      </w:pPr>
    </w:p>
    <w:p w14:paraId="3DD06802" w14:textId="77777777" w:rsidR="00456B00" w:rsidRPr="00EE708A" w:rsidRDefault="00456B00" w:rsidP="00456B00">
      <w:pPr>
        <w:jc w:val="center"/>
        <w:rPr>
          <w:rFonts w:ascii="Arial" w:eastAsia="Calibri" w:hAnsi="Arial" w:cs="Arial"/>
          <w:sz w:val="22"/>
          <w:szCs w:val="22"/>
        </w:rPr>
      </w:pPr>
    </w:p>
    <w:p w14:paraId="7F32E07A" w14:textId="77777777" w:rsidR="00456B00" w:rsidRPr="00EE708A" w:rsidRDefault="00456B00" w:rsidP="00456B00">
      <w:pPr>
        <w:rPr>
          <w:rFonts w:ascii="Arial" w:eastAsia="Calibri" w:hAnsi="Arial" w:cs="Arial"/>
          <w:sz w:val="22"/>
          <w:szCs w:val="22"/>
        </w:rPr>
      </w:pPr>
    </w:p>
    <w:p w14:paraId="5DDA9AA9" w14:textId="77777777" w:rsidR="00456B00" w:rsidRPr="00EE708A" w:rsidRDefault="00456B00" w:rsidP="00456B00">
      <w:pPr>
        <w:pBdr>
          <w:bottom w:val="single" w:sz="12" w:space="1" w:color="auto"/>
        </w:pBdr>
        <w:jc w:val="center"/>
        <w:rPr>
          <w:rFonts w:ascii="Arial" w:eastAsia="Calibri" w:hAnsi="Arial" w:cs="Arial"/>
          <w:sz w:val="22"/>
          <w:szCs w:val="22"/>
        </w:rPr>
      </w:pPr>
    </w:p>
    <w:p w14:paraId="266C266E" w14:textId="77777777" w:rsidR="00456B00" w:rsidRPr="00EE708A" w:rsidRDefault="00456B00" w:rsidP="00456B00">
      <w:pPr>
        <w:rPr>
          <w:rFonts w:ascii="Arial" w:eastAsia="Calibri" w:hAnsi="Arial" w:cs="Arial"/>
          <w:sz w:val="22"/>
          <w:szCs w:val="22"/>
        </w:rPr>
      </w:pPr>
    </w:p>
    <w:p w14:paraId="1E0B060E" w14:textId="77777777" w:rsidR="00456B00" w:rsidRPr="00EE708A" w:rsidRDefault="00456B00" w:rsidP="00456B00">
      <w:pPr>
        <w:jc w:val="center"/>
        <w:rPr>
          <w:rFonts w:ascii="Arial" w:eastAsia="Calibri" w:hAnsi="Arial" w:cs="Arial"/>
          <w:sz w:val="22"/>
          <w:szCs w:val="22"/>
        </w:rPr>
      </w:pPr>
      <w:r w:rsidRPr="00EE708A">
        <w:rPr>
          <w:rFonts w:ascii="Arial" w:eastAsia="Calibri" w:hAnsi="Arial" w:cs="Arial"/>
          <w:sz w:val="22"/>
          <w:szCs w:val="22"/>
        </w:rPr>
        <w:t xml:space="preserve">[Nombre y firma del representante legal de la persona jurídica o el revisor fiscal, según corresponda]  </w:t>
      </w:r>
    </w:p>
    <w:p w14:paraId="27F4147D" w14:textId="77777777" w:rsidR="00456B00" w:rsidRPr="00EE708A" w:rsidRDefault="00456B00" w:rsidP="00456B00">
      <w:pPr>
        <w:tabs>
          <w:tab w:val="left" w:pos="1752"/>
        </w:tabs>
        <w:rPr>
          <w:rFonts w:ascii="Arial" w:eastAsia="Calibri" w:hAnsi="Arial" w:cs="Arial"/>
          <w:sz w:val="22"/>
          <w:szCs w:val="22"/>
        </w:rPr>
      </w:pPr>
    </w:p>
    <w:p w14:paraId="59C2CB3D" w14:textId="77777777" w:rsidR="00456B00" w:rsidRPr="00EE708A" w:rsidRDefault="00456B00" w:rsidP="00456B00">
      <w:pPr>
        <w:rPr>
          <w:rFonts w:ascii="Arial" w:eastAsia="Calibri" w:hAnsi="Arial" w:cs="Arial"/>
          <w:sz w:val="22"/>
          <w:szCs w:val="22"/>
        </w:rPr>
      </w:pPr>
    </w:p>
    <w:p w14:paraId="711B9489" w14:textId="77777777" w:rsidR="002F5843" w:rsidRPr="00EE708A" w:rsidRDefault="002F5843" w:rsidP="002F5843">
      <w:pPr>
        <w:spacing w:line="276" w:lineRule="auto"/>
        <w:jc w:val="both"/>
        <w:rPr>
          <w:rFonts w:ascii="Arial" w:eastAsia="Calibri" w:hAnsi="Arial" w:cs="Arial"/>
          <w:sz w:val="22"/>
          <w:szCs w:val="22"/>
        </w:rPr>
      </w:pPr>
    </w:p>
    <w:p w14:paraId="2AE5774C" w14:textId="77777777" w:rsidR="002F5843" w:rsidRPr="002F5843" w:rsidRDefault="002F5843" w:rsidP="002F5843">
      <w:pPr>
        <w:jc w:val="both"/>
        <w:rPr>
          <w:rFonts w:ascii="Arial" w:hAnsi="Arial" w:cs="Arial"/>
          <w:sz w:val="22"/>
          <w:szCs w:val="22"/>
        </w:rPr>
      </w:pPr>
    </w:p>
    <w:bookmarkEnd w:id="6"/>
    <w:p w14:paraId="5CED4252" w14:textId="77777777" w:rsidR="00B96957" w:rsidRPr="002F5843" w:rsidRDefault="00B96957" w:rsidP="002F5843">
      <w:pPr>
        <w:tabs>
          <w:tab w:val="left" w:pos="1352"/>
        </w:tabs>
        <w:jc w:val="both"/>
        <w:rPr>
          <w:rFonts w:ascii="Arial" w:hAnsi="Arial" w:cs="Arial"/>
          <w:sz w:val="22"/>
          <w:szCs w:val="22"/>
        </w:rPr>
      </w:pPr>
    </w:p>
    <w:p w14:paraId="15161B62" w14:textId="77777777" w:rsidR="00B96957" w:rsidRPr="002F5843" w:rsidRDefault="00B96957" w:rsidP="002F5843">
      <w:pPr>
        <w:widowControl w:val="0"/>
        <w:tabs>
          <w:tab w:val="left" w:pos="7780"/>
        </w:tabs>
        <w:autoSpaceDE w:val="0"/>
        <w:autoSpaceDN w:val="0"/>
        <w:adjustRightInd w:val="0"/>
        <w:ind w:right="-20"/>
        <w:jc w:val="both"/>
        <w:rPr>
          <w:rFonts w:ascii="Arial" w:hAnsi="Arial" w:cs="Arial"/>
          <w:b/>
          <w:sz w:val="22"/>
          <w:szCs w:val="22"/>
        </w:rPr>
      </w:pPr>
    </w:p>
    <w:p w14:paraId="0D4A7C8E" w14:textId="5F3E2909" w:rsidR="008D5063" w:rsidRPr="002F5843" w:rsidRDefault="008D5063" w:rsidP="002F5843">
      <w:pPr>
        <w:shd w:val="clear" w:color="auto" w:fill="FFFFFF" w:themeFill="background1"/>
        <w:jc w:val="both"/>
        <w:rPr>
          <w:rFonts w:ascii="Arial" w:hAnsi="Arial" w:cs="Arial"/>
          <w:bCs/>
          <w:sz w:val="22"/>
          <w:szCs w:val="22"/>
        </w:rPr>
      </w:pPr>
    </w:p>
    <w:sectPr w:rsidR="008D5063" w:rsidRPr="002F5843" w:rsidSect="00314924">
      <w:headerReference w:type="default" r:id="rId13"/>
      <w:footerReference w:type="default" r:id="rId14"/>
      <w:pgSz w:w="11900" w:h="16860"/>
      <w:pgMar w:top="2694" w:right="1128" w:bottom="278" w:left="99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952C1" w14:textId="77777777" w:rsidR="00125A26" w:rsidRDefault="00125A26" w:rsidP="00F03F44">
      <w:r>
        <w:separator/>
      </w:r>
    </w:p>
  </w:endnote>
  <w:endnote w:type="continuationSeparator" w:id="0">
    <w:p w14:paraId="4E3DDE0D" w14:textId="77777777" w:rsidR="00125A26" w:rsidRDefault="00125A26"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Bold">
    <w:altName w:val="Times New Roman"/>
    <w:charset w:val="00"/>
    <w:family w:val="auto"/>
    <w:pitch w:val="default"/>
    <w:sig w:usb0="00000003" w:usb1="00000000" w:usb2="00000000" w:usb3="00000000" w:csb0="00000001" w:csb1="00000000"/>
  </w:font>
  <w:font w:name="Geomanist Light">
    <w:altName w:val="Calibri"/>
    <w:panose1 w:val="00000000000000000000"/>
    <w:charset w:val="00"/>
    <w:family w:val="modern"/>
    <w:notTrueType/>
    <w:pitch w:val="variable"/>
    <w:sig w:usb0="A000002F" w:usb1="1000004A"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DA412" w14:textId="31374C65" w:rsidR="002F5843" w:rsidRDefault="002F5843">
    <w:pPr>
      <w:pStyle w:val="Piedepgina"/>
    </w:pPr>
    <w:r>
      <w:rPr>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A65D11" w14:textId="77777777" w:rsidR="00125A26" w:rsidRDefault="00125A26" w:rsidP="00F03F44">
      <w:r>
        <w:separator/>
      </w:r>
    </w:p>
  </w:footnote>
  <w:footnote w:type="continuationSeparator" w:id="0">
    <w:p w14:paraId="684E8972" w14:textId="77777777" w:rsidR="00125A26" w:rsidRDefault="00125A26" w:rsidP="00F03F44">
      <w:r>
        <w:continuationSeparator/>
      </w:r>
    </w:p>
  </w:footnote>
  <w:footnote w:id="1">
    <w:p w14:paraId="57D80F2B" w14:textId="77777777" w:rsidR="002F5843" w:rsidRPr="00332CD2" w:rsidRDefault="002F5843" w:rsidP="002F5843">
      <w:pPr>
        <w:rPr>
          <w:rFonts w:ascii="Geomanist Light" w:hAnsi="Geomanist Light" w:cs="Arial"/>
          <w:bCs/>
          <w:szCs w:val="20"/>
        </w:rPr>
      </w:pPr>
      <w:r>
        <w:rPr>
          <w:rStyle w:val="Refdenotaalpie"/>
        </w:rPr>
        <w:footnoteRef/>
      </w:r>
      <w:r>
        <w:t xml:space="preserve"> </w:t>
      </w:r>
      <w:r w:rsidRPr="00332CD2">
        <w:rPr>
          <w:rFonts w:ascii="Geomanist Light" w:hAnsi="Geomanist Light" w:cs="Arial"/>
          <w:bCs/>
          <w:szCs w:val="20"/>
        </w:rPr>
        <w:t>[</w:t>
      </w:r>
      <w:r w:rsidRPr="00332CD2">
        <w:rPr>
          <w:rFonts w:ascii="Geomanist Light" w:hAnsi="Geomanist Light" w:cs="Arial"/>
          <w:bCs/>
          <w:szCs w:val="20"/>
          <w:highlight w:val="lightGray"/>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332CD2">
        <w:rPr>
          <w:rFonts w:ascii="Geomanist Light" w:hAnsi="Geomanist Light" w:cs="Arial"/>
          <w:bCs/>
          <w:szCs w:val="20"/>
        </w:rPr>
        <w:t>]</w:t>
      </w:r>
    </w:p>
    <w:p w14:paraId="16CAC821" w14:textId="77777777" w:rsidR="002F5843" w:rsidRPr="00CF79E4" w:rsidRDefault="002F5843" w:rsidP="002F5843">
      <w:pPr>
        <w:pStyle w:val="Textonotapie"/>
      </w:pPr>
    </w:p>
  </w:footnote>
  <w:footnote w:id="2">
    <w:p w14:paraId="20FBB61C" w14:textId="77777777" w:rsidR="00456B00" w:rsidRPr="00B5356E" w:rsidRDefault="00456B00" w:rsidP="00456B00">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3"/>
      <w:gridCol w:w="6237"/>
      <w:gridCol w:w="2268"/>
    </w:tblGrid>
    <w:tr w:rsidR="00456B00" w:rsidRPr="00ED4C3C" w14:paraId="24BF2C60" w14:textId="77777777" w:rsidTr="002003DF">
      <w:trPr>
        <w:trHeight w:val="1242"/>
      </w:trPr>
      <w:tc>
        <w:tcPr>
          <w:tcW w:w="2553" w:type="dxa"/>
          <w:shd w:val="clear" w:color="auto" w:fill="auto"/>
          <w:vAlign w:val="center"/>
        </w:tcPr>
        <w:p w14:paraId="73860691" w14:textId="77777777" w:rsidR="00456B00" w:rsidRPr="00ED4C3C" w:rsidRDefault="00456B00" w:rsidP="00121A65">
          <w:pPr>
            <w:rPr>
              <w:rFonts w:cs="Arial"/>
              <w:b/>
              <w:bCs/>
            </w:rPr>
          </w:pPr>
          <w:r w:rsidRPr="00ED4C3C">
            <w:rPr>
              <w:rFonts w:cs="Arial"/>
              <w:b/>
              <w:bCs/>
              <w:lang w:eastAsia="es-CO"/>
            </w:rPr>
            <w:drawing>
              <wp:inline distT="0" distB="0" distL="0" distR="0" wp14:anchorId="5679264C" wp14:editId="00BF2501">
                <wp:extent cx="1318260" cy="1047750"/>
                <wp:effectExtent l="0" t="0" r="0" b="0"/>
                <wp:docPr id="11"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6237" w:type="dxa"/>
          <w:shd w:val="clear" w:color="auto" w:fill="auto"/>
          <w:vAlign w:val="center"/>
        </w:tcPr>
        <w:p w14:paraId="77B6E3EE" w14:textId="77E353F6" w:rsidR="00456B00" w:rsidRPr="00530427" w:rsidRDefault="00456B00" w:rsidP="00121A65">
          <w:pPr>
            <w:ind w:firstLine="72"/>
            <w:jc w:val="center"/>
            <w:rPr>
              <w:rFonts w:ascii="Arial" w:hAnsi="Arial" w:cs="Arial"/>
              <w:b/>
              <w:bCs/>
            </w:rPr>
          </w:pPr>
          <w:r w:rsidRPr="00530427">
            <w:rPr>
              <w:rFonts w:ascii="Arial" w:hAnsi="Arial" w:cs="Arial"/>
              <w:b/>
              <w:bCs/>
            </w:rPr>
            <w:t xml:space="preserve">CONVOCATORIA PUBLICA POR </w:t>
          </w:r>
          <w:r w:rsidRPr="00530427">
            <w:rPr>
              <w:rFonts w:ascii="Arial" w:hAnsi="Arial" w:cs="Arial"/>
              <w:b/>
              <w:bCs/>
            </w:rPr>
            <w:t>CONCURSO DE MÉRITOS –CM-2026-005</w:t>
          </w:r>
        </w:p>
        <w:p w14:paraId="3E531A05" w14:textId="77777777" w:rsidR="00456B00" w:rsidRPr="004161A9" w:rsidRDefault="00456B00" w:rsidP="00121A65">
          <w:pPr>
            <w:ind w:firstLine="72"/>
            <w:jc w:val="center"/>
            <w:rPr>
              <w:rFonts w:cs="Arial"/>
              <w:b/>
              <w:bCs/>
              <w:sz w:val="20"/>
              <w:szCs w:val="20"/>
            </w:rPr>
          </w:pPr>
        </w:p>
      </w:tc>
      <w:tc>
        <w:tcPr>
          <w:tcW w:w="2268" w:type="dxa"/>
          <w:shd w:val="clear" w:color="auto" w:fill="auto"/>
          <w:vAlign w:val="center"/>
        </w:tcPr>
        <w:p w14:paraId="151A15B3" w14:textId="77777777" w:rsidR="00456B00" w:rsidRPr="00ED4C3C" w:rsidRDefault="00456B00" w:rsidP="00121A65">
          <w:pPr>
            <w:jc w:val="center"/>
            <w:rPr>
              <w:rFonts w:cs="Arial"/>
              <w:b/>
              <w:bCs/>
            </w:rPr>
          </w:pPr>
          <w:r>
            <w:rPr>
              <w:rFonts w:cs="Arial"/>
              <w:b/>
              <w:bCs/>
              <w:lang w:eastAsia="es-CO"/>
            </w:rPr>
            <w:drawing>
              <wp:inline distT="0" distB="0" distL="0" distR="0" wp14:anchorId="3FFB4059" wp14:editId="24E07DE3">
                <wp:extent cx="924379" cy="647065"/>
                <wp:effectExtent l="0" t="0" r="9525"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8033" cy="656623"/>
                        </a:xfrm>
                        <a:prstGeom prst="rect">
                          <a:avLst/>
                        </a:prstGeom>
                        <a:noFill/>
                      </pic:spPr>
                    </pic:pic>
                  </a:graphicData>
                </a:graphic>
              </wp:inline>
            </w:drawing>
          </w:r>
        </w:p>
      </w:tc>
    </w:tr>
  </w:tbl>
  <w:p w14:paraId="55162921" w14:textId="77777777" w:rsidR="00456B00" w:rsidRDefault="00456B0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850"/>
      <w:gridCol w:w="1620"/>
    </w:tblGrid>
    <w:tr w:rsidR="002F5843" w:rsidRPr="00ED4C3C" w14:paraId="22FB7B09" w14:textId="77777777" w:rsidTr="00685A48">
      <w:trPr>
        <w:trHeight w:val="1242"/>
      </w:trPr>
      <w:tc>
        <w:tcPr>
          <w:tcW w:w="2340" w:type="dxa"/>
          <w:shd w:val="clear" w:color="auto" w:fill="auto"/>
          <w:vAlign w:val="center"/>
        </w:tcPr>
        <w:p w14:paraId="409F71D0" w14:textId="43C8C0D1" w:rsidR="002F5843" w:rsidRPr="00ED4C3C" w:rsidRDefault="002F5843" w:rsidP="00D656B5">
          <w:pPr>
            <w:rPr>
              <w:rFonts w:ascii="Arial" w:hAnsi="Arial" w:cs="Arial"/>
              <w:b/>
              <w:bCs/>
            </w:rPr>
          </w:pPr>
          <w:r w:rsidRPr="00ED4C3C">
            <w:rPr>
              <w:rFonts w:ascii="Arial" w:hAnsi="Arial" w:cs="Arial"/>
              <w:b/>
              <w:bCs/>
              <w:lang w:eastAsia="es-CO"/>
            </w:rPr>
            <w:drawing>
              <wp:inline distT="0" distB="0" distL="0" distR="0" wp14:anchorId="24ABDB5E" wp14:editId="700B697B">
                <wp:extent cx="1318260" cy="1047750"/>
                <wp:effectExtent l="0" t="0" r="0" b="0"/>
                <wp:docPr id="30"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5850" w:type="dxa"/>
          <w:shd w:val="clear" w:color="auto" w:fill="auto"/>
          <w:vAlign w:val="center"/>
        </w:tcPr>
        <w:p w14:paraId="2EE6DB32" w14:textId="755539D0" w:rsidR="002F5843" w:rsidRDefault="002F5843" w:rsidP="00D769BF">
          <w:pPr>
            <w:ind w:firstLine="72"/>
            <w:jc w:val="center"/>
            <w:rPr>
              <w:rFonts w:ascii="Arial" w:hAnsi="Arial" w:cs="Arial"/>
              <w:b/>
              <w:bCs/>
              <w:sz w:val="20"/>
              <w:szCs w:val="20"/>
            </w:rPr>
          </w:pPr>
          <w:r w:rsidRPr="004161A9">
            <w:rPr>
              <w:rFonts w:ascii="Arial" w:hAnsi="Arial" w:cs="Arial"/>
              <w:b/>
              <w:bCs/>
              <w:sz w:val="20"/>
              <w:szCs w:val="20"/>
            </w:rPr>
            <w:t xml:space="preserve">CONVOCATORIA PUBLICA POR </w:t>
          </w:r>
          <w:r>
            <w:rPr>
              <w:rFonts w:ascii="Arial" w:hAnsi="Arial" w:cs="Arial"/>
              <w:b/>
              <w:bCs/>
              <w:sz w:val="20"/>
              <w:szCs w:val="20"/>
            </w:rPr>
            <w:t>CONCURSO DE MERITOS</w:t>
          </w:r>
          <w:r w:rsidRPr="004161A9">
            <w:rPr>
              <w:rFonts w:ascii="Arial" w:hAnsi="Arial" w:cs="Arial"/>
              <w:b/>
              <w:bCs/>
              <w:sz w:val="20"/>
              <w:szCs w:val="20"/>
            </w:rPr>
            <w:t xml:space="preserve"> –</w:t>
          </w:r>
          <w:r>
            <w:rPr>
              <w:rFonts w:ascii="Arial" w:hAnsi="Arial" w:cs="Arial"/>
              <w:b/>
              <w:bCs/>
              <w:sz w:val="20"/>
              <w:szCs w:val="20"/>
            </w:rPr>
            <w:t>CM</w:t>
          </w:r>
          <w:r w:rsidRPr="004161A9">
            <w:rPr>
              <w:rFonts w:ascii="Arial" w:hAnsi="Arial" w:cs="Arial"/>
              <w:b/>
              <w:bCs/>
              <w:sz w:val="20"/>
              <w:szCs w:val="20"/>
            </w:rPr>
            <w:t>-202</w:t>
          </w:r>
          <w:r>
            <w:rPr>
              <w:rFonts w:ascii="Arial" w:hAnsi="Arial" w:cs="Arial"/>
              <w:b/>
              <w:bCs/>
              <w:sz w:val="20"/>
              <w:szCs w:val="20"/>
            </w:rPr>
            <w:t>6-005</w:t>
          </w:r>
        </w:p>
        <w:p w14:paraId="1B654867" w14:textId="32598242" w:rsidR="002F5843" w:rsidRPr="004161A9" w:rsidRDefault="002F5843" w:rsidP="009622EE">
          <w:pPr>
            <w:ind w:firstLine="72"/>
            <w:jc w:val="center"/>
            <w:rPr>
              <w:rFonts w:ascii="Arial" w:hAnsi="Arial" w:cs="Arial"/>
              <w:b/>
              <w:bCs/>
              <w:sz w:val="20"/>
              <w:szCs w:val="20"/>
            </w:rPr>
          </w:pPr>
        </w:p>
      </w:tc>
      <w:tc>
        <w:tcPr>
          <w:tcW w:w="1620" w:type="dxa"/>
          <w:shd w:val="clear" w:color="auto" w:fill="auto"/>
          <w:vAlign w:val="center"/>
        </w:tcPr>
        <w:p w14:paraId="17975097" w14:textId="67589387" w:rsidR="002F5843" w:rsidRPr="00ED4C3C" w:rsidRDefault="002F5843" w:rsidP="009622EE">
          <w:pPr>
            <w:jc w:val="center"/>
            <w:rPr>
              <w:rFonts w:ascii="Arial" w:hAnsi="Arial" w:cs="Arial"/>
              <w:b/>
              <w:bCs/>
            </w:rPr>
          </w:pPr>
          <w:r>
            <w:rPr>
              <w:rFonts w:ascii="Arial" w:hAnsi="Arial" w:cs="Arial"/>
              <w:b/>
              <w:bCs/>
              <w:lang w:eastAsia="es-CO"/>
            </w:rPr>
            <w:drawing>
              <wp:inline distT="0" distB="0" distL="0" distR="0" wp14:anchorId="0D154738" wp14:editId="576515D2">
                <wp:extent cx="924379" cy="647065"/>
                <wp:effectExtent l="0" t="0" r="9525"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8033" cy="656623"/>
                        </a:xfrm>
                        <a:prstGeom prst="rect">
                          <a:avLst/>
                        </a:prstGeom>
                        <a:noFill/>
                      </pic:spPr>
                    </pic:pic>
                  </a:graphicData>
                </a:graphic>
              </wp:inline>
            </w:drawing>
          </w:r>
        </w:p>
      </w:tc>
    </w:tr>
  </w:tbl>
  <w:p w14:paraId="47BD31DA" w14:textId="1F4390DD" w:rsidR="002F5843" w:rsidRPr="009622EE" w:rsidRDefault="002F5843" w:rsidP="009622E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nsid w:val="0EEB07AE"/>
    <w:multiLevelType w:val="hybridMultilevel"/>
    <w:tmpl w:val="943A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nsid w:val="19AB64F2"/>
    <w:multiLevelType w:val="hybridMultilevel"/>
    <w:tmpl w:val="7448677C"/>
    <w:lvl w:ilvl="0" w:tplc="569C0058">
      <w:start w:val="1"/>
      <w:numFmt w:val="lowerRoman"/>
      <w:lvlText w:val="%1)"/>
      <w:lvlJc w:val="left"/>
      <w:pPr>
        <w:ind w:left="1080" w:hanging="720"/>
      </w:pPr>
      <w:rPr>
        <w:rFonts w:hint="default"/>
        <w:b w:val="0"/>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CC206E7"/>
    <w:multiLevelType w:val="hybridMultilevel"/>
    <w:tmpl w:val="EB2C7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8">
    <w:nsid w:val="26D85AFD"/>
    <w:multiLevelType w:val="multilevel"/>
    <w:tmpl w:val="01F09D34"/>
    <w:lvl w:ilvl="0">
      <w:start w:val="2"/>
      <w:numFmt w:val="decimal"/>
      <w:lvlText w:val="%1."/>
      <w:lvlJc w:val="left"/>
      <w:pPr>
        <w:ind w:left="360" w:hanging="360"/>
      </w:pPr>
      <w:rPr>
        <w:rFonts w:hint="default"/>
        <w:b/>
        <w:color w:val="000000" w:themeColor="text1"/>
      </w:rPr>
    </w:lvl>
    <w:lvl w:ilvl="1">
      <w:start w:val="2"/>
      <w:numFmt w:val="decimal"/>
      <w:lvlText w:val="%1.%2."/>
      <w:lvlJc w:val="left"/>
      <w:pPr>
        <w:ind w:left="720" w:hanging="720"/>
      </w:pPr>
      <w:rPr>
        <w:rFonts w:hint="default"/>
        <w:b/>
        <w:color w:val="000000" w:themeColor="text1"/>
        <w:sz w:val="22"/>
        <w:szCs w:val="22"/>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19">
    <w:nsid w:val="283A6CE4"/>
    <w:multiLevelType w:val="hybridMultilevel"/>
    <w:tmpl w:val="A7608E58"/>
    <w:lvl w:ilvl="0" w:tplc="D4567ABA">
      <w:start w:val="1"/>
      <w:numFmt w:val="decimal"/>
      <w:lvlText w:val="%1."/>
      <w:lvlJc w:val="left"/>
      <w:pPr>
        <w:ind w:left="1125" w:hanging="360"/>
      </w:pPr>
      <w:rPr>
        <w:rFonts w:hint="default"/>
      </w:rPr>
    </w:lvl>
    <w:lvl w:ilvl="1" w:tplc="240A0019">
      <w:start w:val="1"/>
      <w:numFmt w:val="lowerLetter"/>
      <w:lvlText w:val="%2."/>
      <w:lvlJc w:val="left"/>
      <w:pPr>
        <w:ind w:left="1845" w:hanging="360"/>
      </w:pPr>
    </w:lvl>
    <w:lvl w:ilvl="2" w:tplc="365CEE3C">
      <w:numFmt w:val="bullet"/>
      <w:lvlText w:val="•"/>
      <w:lvlJc w:val="left"/>
      <w:pPr>
        <w:ind w:left="2745" w:hanging="360"/>
      </w:pPr>
      <w:rPr>
        <w:rFonts w:ascii="Arial" w:eastAsiaTheme="minorHAnsi" w:hAnsi="Arial" w:cs="Arial" w:hint="default"/>
      </w:r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2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2">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F7F4F82"/>
    <w:multiLevelType w:val="multilevel"/>
    <w:tmpl w:val="00E25F54"/>
    <w:lvl w:ilvl="0">
      <w:start w:val="13"/>
      <w:numFmt w:val="decimal"/>
      <w:lvlText w:val="%1"/>
      <w:lvlJc w:val="left"/>
      <w:pPr>
        <w:ind w:left="842" w:hanging="720"/>
      </w:pPr>
      <w:rPr>
        <w:rFonts w:hint="default"/>
        <w:lang w:val="es-ES" w:eastAsia="en-US" w:bidi="ar-SA"/>
      </w:rPr>
    </w:lvl>
    <w:lvl w:ilvl="1">
      <w:start w:val="2"/>
      <w:numFmt w:val="decimal"/>
      <w:lvlText w:val="%1.%2."/>
      <w:lvlJc w:val="left"/>
      <w:pPr>
        <w:ind w:left="842" w:hanging="720"/>
      </w:pPr>
      <w:rPr>
        <w:rFonts w:ascii="Arial MT" w:eastAsia="Arial MT" w:hAnsi="Arial MT" w:cs="Arial MT" w:hint="default"/>
        <w:spacing w:val="-1"/>
        <w:w w:val="100"/>
        <w:sz w:val="22"/>
        <w:szCs w:val="22"/>
        <w:lang w:val="es-ES" w:eastAsia="en-US" w:bidi="ar-SA"/>
      </w:rPr>
    </w:lvl>
    <w:lvl w:ilvl="2">
      <w:start w:val="1"/>
      <w:numFmt w:val="decimal"/>
      <w:lvlText w:val="%1.%2.%3."/>
      <w:lvlJc w:val="left"/>
      <w:pPr>
        <w:ind w:left="842" w:hanging="720"/>
      </w:pPr>
      <w:rPr>
        <w:rFonts w:ascii="Arial MT" w:eastAsia="Arial MT" w:hAnsi="Arial MT" w:cs="Arial MT" w:hint="default"/>
        <w:spacing w:val="-3"/>
        <w:w w:val="100"/>
        <w:sz w:val="22"/>
        <w:szCs w:val="22"/>
        <w:lang w:val="es-ES" w:eastAsia="en-US" w:bidi="ar-SA"/>
      </w:rPr>
    </w:lvl>
    <w:lvl w:ilvl="3">
      <w:numFmt w:val="bullet"/>
      <w:lvlText w:val=""/>
      <w:lvlJc w:val="left"/>
      <w:pPr>
        <w:ind w:left="842" w:hanging="360"/>
      </w:pPr>
      <w:rPr>
        <w:rFonts w:ascii="Symbol" w:eastAsia="Symbol" w:hAnsi="Symbol" w:cs="Symbol" w:hint="default"/>
        <w:w w:val="100"/>
        <w:sz w:val="22"/>
        <w:szCs w:val="22"/>
        <w:lang w:val="es-ES" w:eastAsia="en-US" w:bidi="ar-SA"/>
      </w:rPr>
    </w:lvl>
    <w:lvl w:ilvl="4">
      <w:numFmt w:val="bullet"/>
      <w:lvlText w:val="•"/>
      <w:lvlJc w:val="left"/>
      <w:pPr>
        <w:ind w:left="4136" w:hanging="360"/>
      </w:pPr>
      <w:rPr>
        <w:rFonts w:hint="default"/>
        <w:lang w:val="es-ES" w:eastAsia="en-US" w:bidi="ar-SA"/>
      </w:rPr>
    </w:lvl>
    <w:lvl w:ilvl="5">
      <w:numFmt w:val="bullet"/>
      <w:lvlText w:val="•"/>
      <w:lvlJc w:val="left"/>
      <w:pPr>
        <w:ind w:left="4960" w:hanging="360"/>
      </w:pPr>
      <w:rPr>
        <w:rFonts w:hint="default"/>
        <w:lang w:val="es-ES" w:eastAsia="en-US" w:bidi="ar-SA"/>
      </w:rPr>
    </w:lvl>
    <w:lvl w:ilvl="6">
      <w:numFmt w:val="bullet"/>
      <w:lvlText w:val="•"/>
      <w:lvlJc w:val="left"/>
      <w:pPr>
        <w:ind w:left="5784" w:hanging="360"/>
      </w:pPr>
      <w:rPr>
        <w:rFonts w:hint="default"/>
        <w:lang w:val="es-ES" w:eastAsia="en-US" w:bidi="ar-SA"/>
      </w:rPr>
    </w:lvl>
    <w:lvl w:ilvl="7">
      <w:numFmt w:val="bullet"/>
      <w:lvlText w:val="•"/>
      <w:lvlJc w:val="left"/>
      <w:pPr>
        <w:ind w:left="6608" w:hanging="360"/>
      </w:pPr>
      <w:rPr>
        <w:rFonts w:hint="default"/>
        <w:lang w:val="es-ES" w:eastAsia="en-US" w:bidi="ar-SA"/>
      </w:rPr>
    </w:lvl>
    <w:lvl w:ilvl="8">
      <w:numFmt w:val="bullet"/>
      <w:lvlText w:val="•"/>
      <w:lvlJc w:val="left"/>
      <w:pPr>
        <w:ind w:left="7432" w:hanging="360"/>
      </w:pPr>
      <w:rPr>
        <w:rFonts w:hint="default"/>
        <w:lang w:val="es-ES" w:eastAsia="en-US" w:bidi="ar-SA"/>
      </w:rPr>
    </w:lvl>
  </w:abstractNum>
  <w:abstractNum w:abstractNumId="24">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nsid w:val="41495738"/>
    <w:multiLevelType w:val="hybridMultilevel"/>
    <w:tmpl w:val="6A0E05F6"/>
    <w:lvl w:ilvl="0" w:tplc="04090017">
      <w:start w:val="1"/>
      <w:numFmt w:val="lowerLetter"/>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nsid w:val="417B3D91"/>
    <w:multiLevelType w:val="hybridMultilevel"/>
    <w:tmpl w:val="B5AAEA92"/>
    <w:lvl w:ilvl="0" w:tplc="C2B8C39A">
      <w:start w:val="1"/>
      <w:numFmt w:val="lowerRoman"/>
      <w:lvlText w:val="%1)"/>
      <w:lvlJc w:val="right"/>
      <w:pPr>
        <w:ind w:left="720" w:hanging="360"/>
      </w:pPr>
      <w:rPr>
        <w:rFonts w:ascii="Arial" w:eastAsia="Arial" w:hAnsi="Arial" w:cs="Arial"/>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nsid w:val="43253523"/>
    <w:multiLevelType w:val="multilevel"/>
    <w:tmpl w:val="21BCA39E"/>
    <w:lvl w:ilvl="0">
      <w:start w:val="3"/>
      <w:numFmt w:val="decimal"/>
      <w:lvlText w:val="%1"/>
      <w:lvlJc w:val="left"/>
      <w:pPr>
        <w:ind w:left="747" w:hanging="429"/>
      </w:pPr>
      <w:rPr>
        <w:rFonts w:hint="default"/>
        <w:lang w:val="es-ES" w:eastAsia="en-US" w:bidi="ar-SA"/>
      </w:rPr>
    </w:lvl>
    <w:lvl w:ilvl="1">
      <w:start w:val="1"/>
      <w:numFmt w:val="decimal"/>
      <w:lvlText w:val="%1.%2."/>
      <w:lvlJc w:val="left"/>
      <w:pPr>
        <w:ind w:left="747" w:hanging="429"/>
      </w:pPr>
      <w:rPr>
        <w:rFonts w:ascii="Arial" w:eastAsia="Arial" w:hAnsi="Arial" w:cs="Arial" w:hint="default"/>
        <w:b/>
        <w:bCs/>
        <w:spacing w:val="-1"/>
        <w:w w:val="100"/>
        <w:sz w:val="22"/>
        <w:szCs w:val="22"/>
        <w:lang w:val="es-ES" w:eastAsia="en-US" w:bidi="ar-SA"/>
      </w:rPr>
    </w:lvl>
    <w:lvl w:ilvl="2">
      <w:start w:val="1"/>
      <w:numFmt w:val="decimal"/>
      <w:lvlText w:val="%3."/>
      <w:lvlJc w:val="left"/>
      <w:pPr>
        <w:ind w:left="1039" w:hanging="360"/>
      </w:pPr>
      <w:rPr>
        <w:rFonts w:ascii="Arial" w:eastAsia="Arial" w:hAnsi="Arial" w:cs="Arial" w:hint="default"/>
        <w:b/>
        <w:bCs/>
        <w:spacing w:val="-1"/>
        <w:w w:val="100"/>
        <w:sz w:val="22"/>
        <w:szCs w:val="22"/>
        <w:lang w:val="es-ES" w:eastAsia="en-US" w:bidi="ar-SA"/>
      </w:rPr>
    </w:lvl>
    <w:lvl w:ilvl="3">
      <w:numFmt w:val="bullet"/>
      <w:lvlText w:val="•"/>
      <w:lvlJc w:val="left"/>
      <w:pPr>
        <w:ind w:left="3017" w:hanging="360"/>
      </w:pPr>
      <w:rPr>
        <w:rFonts w:hint="default"/>
        <w:lang w:val="es-ES" w:eastAsia="en-US" w:bidi="ar-SA"/>
      </w:rPr>
    </w:lvl>
    <w:lvl w:ilvl="4">
      <w:numFmt w:val="bullet"/>
      <w:lvlText w:val="•"/>
      <w:lvlJc w:val="left"/>
      <w:pPr>
        <w:ind w:left="4006" w:hanging="360"/>
      </w:pPr>
      <w:rPr>
        <w:rFonts w:hint="default"/>
        <w:lang w:val="es-ES" w:eastAsia="en-US" w:bidi="ar-SA"/>
      </w:rPr>
    </w:lvl>
    <w:lvl w:ilvl="5">
      <w:numFmt w:val="bullet"/>
      <w:lvlText w:val="•"/>
      <w:lvlJc w:val="left"/>
      <w:pPr>
        <w:ind w:left="4995" w:hanging="360"/>
      </w:pPr>
      <w:rPr>
        <w:rFonts w:hint="default"/>
        <w:lang w:val="es-ES" w:eastAsia="en-US" w:bidi="ar-SA"/>
      </w:rPr>
    </w:lvl>
    <w:lvl w:ilvl="6">
      <w:numFmt w:val="bullet"/>
      <w:lvlText w:val="•"/>
      <w:lvlJc w:val="left"/>
      <w:pPr>
        <w:ind w:left="5984" w:hanging="360"/>
      </w:pPr>
      <w:rPr>
        <w:rFonts w:hint="default"/>
        <w:lang w:val="es-ES" w:eastAsia="en-US" w:bidi="ar-SA"/>
      </w:rPr>
    </w:lvl>
    <w:lvl w:ilvl="7">
      <w:numFmt w:val="bullet"/>
      <w:lvlText w:val="•"/>
      <w:lvlJc w:val="left"/>
      <w:pPr>
        <w:ind w:left="6973" w:hanging="360"/>
      </w:pPr>
      <w:rPr>
        <w:rFonts w:hint="default"/>
        <w:lang w:val="es-ES" w:eastAsia="en-US" w:bidi="ar-SA"/>
      </w:rPr>
    </w:lvl>
    <w:lvl w:ilvl="8">
      <w:numFmt w:val="bullet"/>
      <w:lvlText w:val="•"/>
      <w:lvlJc w:val="left"/>
      <w:pPr>
        <w:ind w:left="7962" w:hanging="360"/>
      </w:pPr>
      <w:rPr>
        <w:rFonts w:hint="default"/>
        <w:lang w:val="es-ES" w:eastAsia="en-US" w:bidi="ar-SA"/>
      </w:rPr>
    </w:lvl>
  </w:abstractNum>
  <w:abstractNum w:abstractNumId="28">
    <w:nsid w:val="47A672FE"/>
    <w:multiLevelType w:val="hybridMultilevel"/>
    <w:tmpl w:val="12BC3EB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48A07129"/>
    <w:multiLevelType w:val="multilevel"/>
    <w:tmpl w:val="D826C858"/>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nsid w:val="57EA6645"/>
    <w:multiLevelType w:val="hybridMultilevel"/>
    <w:tmpl w:val="50DC6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235C6F"/>
    <w:multiLevelType w:val="hybridMultilevel"/>
    <w:tmpl w:val="A4D64D3E"/>
    <w:lvl w:ilvl="0" w:tplc="C46A8E74">
      <w:start w:val="1"/>
      <w:numFmt w:val="lowerRoman"/>
      <w:lvlText w:val="%1)"/>
      <w:lvlJc w:val="left"/>
      <w:pPr>
        <w:ind w:left="1440" w:hanging="720"/>
      </w:pPr>
      <w:rPr>
        <w:rFonts w:hint="default"/>
        <w:b w:val="0"/>
        <w:bCs w:val="0"/>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4">
    <w:nsid w:val="60527BB3"/>
    <w:multiLevelType w:val="hybridMultilevel"/>
    <w:tmpl w:val="B17EB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665D4D44"/>
    <w:multiLevelType w:val="hybridMultilevel"/>
    <w:tmpl w:val="5B9857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667F66B6"/>
    <w:multiLevelType w:val="hybridMultilevel"/>
    <w:tmpl w:val="578AA7C4"/>
    <w:lvl w:ilvl="0" w:tplc="B5680AB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0">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nsid w:val="7D557892"/>
    <w:multiLevelType w:val="hybridMultilevel"/>
    <w:tmpl w:val="EEEA4154"/>
    <w:lvl w:ilvl="0" w:tplc="C04CD9B4">
      <w:start w:val="1"/>
      <w:numFmt w:val="decimal"/>
      <w:lvlText w:val="%1."/>
      <w:lvlJc w:val="left"/>
      <w:pPr>
        <w:ind w:left="720" w:hanging="360"/>
      </w:pPr>
      <w:rPr>
        <w:b w:val="0"/>
        <w:bCs w:val="0"/>
      </w:rPr>
    </w:lvl>
    <w:lvl w:ilvl="1" w:tplc="B26A0E42">
      <w:start w:val="1"/>
      <w:numFmt w:val="lowerLetter"/>
      <w:lvlText w:val="%2)"/>
      <w:lvlJc w:val="left"/>
      <w:pPr>
        <w:ind w:left="1440" w:hanging="360"/>
      </w:pPr>
    </w:lvl>
    <w:lvl w:ilvl="2" w:tplc="240A001B">
      <w:start w:val="1"/>
      <w:numFmt w:val="lowerRoman"/>
      <w:lvlText w:val="%3."/>
      <w:lvlJc w:val="right"/>
      <w:pPr>
        <w:ind w:left="2160" w:hanging="180"/>
      </w:pPr>
    </w:lvl>
    <w:lvl w:ilvl="3" w:tplc="27D0AFEE">
      <w:start w:val="1"/>
      <w:numFmt w:val="decimal"/>
      <w:lvlText w:val="%4."/>
      <w:lvlJc w:val="left"/>
      <w:pPr>
        <w:ind w:left="1069" w:hanging="360"/>
      </w:pPr>
      <w:rPr>
        <w:rFonts w:ascii="Arial" w:eastAsia="Arial" w:hAnsi="Arial" w:cs="Arial"/>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927"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5"/>
  </w:num>
  <w:num w:numId="2">
    <w:abstractNumId w:val="11"/>
  </w:num>
  <w:num w:numId="3">
    <w:abstractNumId w:val="30"/>
  </w:num>
  <w:num w:numId="4">
    <w:abstractNumId w:val="40"/>
  </w:num>
  <w:num w:numId="5">
    <w:abstractNumId w:val="12"/>
  </w:num>
  <w:num w:numId="6">
    <w:abstractNumId w:val="14"/>
  </w:num>
  <w:num w:numId="7">
    <w:abstractNumId w:val="1"/>
  </w:num>
  <w:num w:numId="8">
    <w:abstractNumId w:val="0"/>
  </w:num>
  <w:num w:numId="9">
    <w:abstractNumId w:val="8"/>
  </w:num>
  <w:num w:numId="10">
    <w:abstractNumId w:val="28"/>
  </w:num>
  <w:num w:numId="11">
    <w:abstractNumId w:val="24"/>
  </w:num>
  <w:num w:numId="12">
    <w:abstractNumId w:val="17"/>
  </w:num>
  <w:num w:numId="13">
    <w:abstractNumId w:val="38"/>
  </w:num>
  <w:num w:numId="14">
    <w:abstractNumId w:val="22"/>
  </w:num>
  <w:num w:numId="15">
    <w:abstractNumId w:val="39"/>
  </w:num>
  <w:num w:numId="16">
    <w:abstractNumId w:val="20"/>
  </w:num>
  <w:num w:numId="17">
    <w:abstractNumId w:val="15"/>
  </w:num>
  <w:num w:numId="18">
    <w:abstractNumId w:val="32"/>
  </w:num>
  <w:num w:numId="19">
    <w:abstractNumId w:val="7"/>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num>
  <w:num w:numId="23">
    <w:abstractNumId w:val="23"/>
  </w:num>
  <w:num w:numId="24">
    <w:abstractNumId w:val="18"/>
  </w:num>
  <w:num w:numId="25">
    <w:abstractNumId w:val="33"/>
  </w:num>
  <w:num w:numId="26">
    <w:abstractNumId w:val="10"/>
  </w:num>
  <w:num w:numId="27">
    <w:abstractNumId w:val="31"/>
  </w:num>
  <w:num w:numId="28">
    <w:abstractNumId w:val="21"/>
  </w:num>
  <w:num w:numId="29">
    <w:abstractNumId w:val="9"/>
  </w:num>
  <w:num w:numId="30">
    <w:abstractNumId w:val="19"/>
  </w:num>
  <w:num w:numId="31">
    <w:abstractNumId w:val="29"/>
  </w:num>
  <w:num w:numId="32">
    <w:abstractNumId w:val="26"/>
  </w:num>
  <w:num w:numId="33">
    <w:abstractNumId w:val="36"/>
  </w:num>
  <w:num w:numId="34">
    <w:abstractNumId w:val="16"/>
  </w:num>
  <w:num w:numId="35">
    <w:abstractNumId w:val="27"/>
  </w:num>
  <w:num w:numId="36">
    <w:abstractNumId w:val="34"/>
  </w:num>
  <w:num w:numId="37">
    <w:abstractNumId w:val="25"/>
  </w:num>
  <w:num w:numId="38">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44"/>
    <w:rsid w:val="00000308"/>
    <w:rsid w:val="0000160E"/>
    <w:rsid w:val="00002BBC"/>
    <w:rsid w:val="000034CB"/>
    <w:rsid w:val="000041BC"/>
    <w:rsid w:val="00004430"/>
    <w:rsid w:val="000045A6"/>
    <w:rsid w:val="00005D6F"/>
    <w:rsid w:val="00005F16"/>
    <w:rsid w:val="000063BE"/>
    <w:rsid w:val="000070E3"/>
    <w:rsid w:val="000077F1"/>
    <w:rsid w:val="0001000E"/>
    <w:rsid w:val="000108E8"/>
    <w:rsid w:val="00011F53"/>
    <w:rsid w:val="0001278B"/>
    <w:rsid w:val="00013182"/>
    <w:rsid w:val="0001350F"/>
    <w:rsid w:val="000141EC"/>
    <w:rsid w:val="0001562A"/>
    <w:rsid w:val="000170B3"/>
    <w:rsid w:val="00017413"/>
    <w:rsid w:val="00017F36"/>
    <w:rsid w:val="00020879"/>
    <w:rsid w:val="000214EC"/>
    <w:rsid w:val="000223B8"/>
    <w:rsid w:val="00022CAA"/>
    <w:rsid w:val="00023D6A"/>
    <w:rsid w:val="00024224"/>
    <w:rsid w:val="000248DC"/>
    <w:rsid w:val="00025E3B"/>
    <w:rsid w:val="000269C0"/>
    <w:rsid w:val="00027792"/>
    <w:rsid w:val="000300B1"/>
    <w:rsid w:val="0003057D"/>
    <w:rsid w:val="0003093E"/>
    <w:rsid w:val="000315E7"/>
    <w:rsid w:val="00031CED"/>
    <w:rsid w:val="0003354C"/>
    <w:rsid w:val="000344EF"/>
    <w:rsid w:val="00034DB2"/>
    <w:rsid w:val="0003552B"/>
    <w:rsid w:val="0003554D"/>
    <w:rsid w:val="00037368"/>
    <w:rsid w:val="0003756D"/>
    <w:rsid w:val="0004020E"/>
    <w:rsid w:val="00040FB5"/>
    <w:rsid w:val="000418FB"/>
    <w:rsid w:val="00042F75"/>
    <w:rsid w:val="00043405"/>
    <w:rsid w:val="00044BF2"/>
    <w:rsid w:val="00045851"/>
    <w:rsid w:val="00045FA5"/>
    <w:rsid w:val="00046EF2"/>
    <w:rsid w:val="00046FE8"/>
    <w:rsid w:val="00047642"/>
    <w:rsid w:val="00047646"/>
    <w:rsid w:val="000507A2"/>
    <w:rsid w:val="00050BA3"/>
    <w:rsid w:val="0005166A"/>
    <w:rsid w:val="00051B33"/>
    <w:rsid w:val="00052796"/>
    <w:rsid w:val="00054469"/>
    <w:rsid w:val="00055560"/>
    <w:rsid w:val="00055B05"/>
    <w:rsid w:val="00056B7D"/>
    <w:rsid w:val="00060154"/>
    <w:rsid w:val="00061056"/>
    <w:rsid w:val="00061E3D"/>
    <w:rsid w:val="000622C9"/>
    <w:rsid w:val="00062465"/>
    <w:rsid w:val="00062B4E"/>
    <w:rsid w:val="00062D22"/>
    <w:rsid w:val="00065FBC"/>
    <w:rsid w:val="000668E0"/>
    <w:rsid w:val="00066F8D"/>
    <w:rsid w:val="00067A5E"/>
    <w:rsid w:val="00067CD7"/>
    <w:rsid w:val="00070531"/>
    <w:rsid w:val="000716D1"/>
    <w:rsid w:val="00072C91"/>
    <w:rsid w:val="000733D4"/>
    <w:rsid w:val="00074663"/>
    <w:rsid w:val="000752A3"/>
    <w:rsid w:val="000752AA"/>
    <w:rsid w:val="00076F98"/>
    <w:rsid w:val="00080695"/>
    <w:rsid w:val="00080CEE"/>
    <w:rsid w:val="00081190"/>
    <w:rsid w:val="00081D98"/>
    <w:rsid w:val="0008327B"/>
    <w:rsid w:val="00083A99"/>
    <w:rsid w:val="00083FE0"/>
    <w:rsid w:val="00085267"/>
    <w:rsid w:val="00086367"/>
    <w:rsid w:val="00086A36"/>
    <w:rsid w:val="00086E23"/>
    <w:rsid w:val="0008701C"/>
    <w:rsid w:val="00087033"/>
    <w:rsid w:val="00087B5C"/>
    <w:rsid w:val="000910CA"/>
    <w:rsid w:val="00093D5A"/>
    <w:rsid w:val="00094445"/>
    <w:rsid w:val="000947EE"/>
    <w:rsid w:val="000951EB"/>
    <w:rsid w:val="0009571C"/>
    <w:rsid w:val="000957A4"/>
    <w:rsid w:val="00096B54"/>
    <w:rsid w:val="000A157D"/>
    <w:rsid w:val="000A3C4A"/>
    <w:rsid w:val="000A424C"/>
    <w:rsid w:val="000A47D3"/>
    <w:rsid w:val="000A4DE8"/>
    <w:rsid w:val="000A6517"/>
    <w:rsid w:val="000A6A90"/>
    <w:rsid w:val="000B07A0"/>
    <w:rsid w:val="000B2137"/>
    <w:rsid w:val="000B35A9"/>
    <w:rsid w:val="000B37B1"/>
    <w:rsid w:val="000B3CC3"/>
    <w:rsid w:val="000B3FB9"/>
    <w:rsid w:val="000B4AA4"/>
    <w:rsid w:val="000B4D75"/>
    <w:rsid w:val="000B64C5"/>
    <w:rsid w:val="000B6C3D"/>
    <w:rsid w:val="000B6DFB"/>
    <w:rsid w:val="000B6EFD"/>
    <w:rsid w:val="000B72B8"/>
    <w:rsid w:val="000B7908"/>
    <w:rsid w:val="000B7D23"/>
    <w:rsid w:val="000C05EF"/>
    <w:rsid w:val="000C0D7D"/>
    <w:rsid w:val="000C1843"/>
    <w:rsid w:val="000C1A2B"/>
    <w:rsid w:val="000C2945"/>
    <w:rsid w:val="000C2BC9"/>
    <w:rsid w:val="000C2D79"/>
    <w:rsid w:val="000C2F85"/>
    <w:rsid w:val="000C4ED3"/>
    <w:rsid w:val="000C511B"/>
    <w:rsid w:val="000C5155"/>
    <w:rsid w:val="000C541F"/>
    <w:rsid w:val="000D0F37"/>
    <w:rsid w:val="000D0F6A"/>
    <w:rsid w:val="000D198C"/>
    <w:rsid w:val="000D43E7"/>
    <w:rsid w:val="000D4746"/>
    <w:rsid w:val="000D478D"/>
    <w:rsid w:val="000D5931"/>
    <w:rsid w:val="000D5A94"/>
    <w:rsid w:val="000D6279"/>
    <w:rsid w:val="000D691C"/>
    <w:rsid w:val="000D6DDC"/>
    <w:rsid w:val="000E0B9E"/>
    <w:rsid w:val="000E16F5"/>
    <w:rsid w:val="000E28D1"/>
    <w:rsid w:val="000E3018"/>
    <w:rsid w:val="000E3068"/>
    <w:rsid w:val="000E3255"/>
    <w:rsid w:val="000E32F2"/>
    <w:rsid w:val="000E395B"/>
    <w:rsid w:val="000E4370"/>
    <w:rsid w:val="000E4FA5"/>
    <w:rsid w:val="000E690B"/>
    <w:rsid w:val="000E6D43"/>
    <w:rsid w:val="000E6DC6"/>
    <w:rsid w:val="000E75C4"/>
    <w:rsid w:val="000E7C28"/>
    <w:rsid w:val="000F1479"/>
    <w:rsid w:val="000F1523"/>
    <w:rsid w:val="000F161D"/>
    <w:rsid w:val="000F161F"/>
    <w:rsid w:val="000F17BD"/>
    <w:rsid w:val="000F2BCE"/>
    <w:rsid w:val="000F37A7"/>
    <w:rsid w:val="000F45A4"/>
    <w:rsid w:val="000F4D2A"/>
    <w:rsid w:val="000F4E7B"/>
    <w:rsid w:val="000F6350"/>
    <w:rsid w:val="000F69D0"/>
    <w:rsid w:val="000F7251"/>
    <w:rsid w:val="001003CA"/>
    <w:rsid w:val="0010047F"/>
    <w:rsid w:val="001006B0"/>
    <w:rsid w:val="00102375"/>
    <w:rsid w:val="00102C1C"/>
    <w:rsid w:val="00104D1D"/>
    <w:rsid w:val="00104D91"/>
    <w:rsid w:val="0010664A"/>
    <w:rsid w:val="00106928"/>
    <w:rsid w:val="00106BB9"/>
    <w:rsid w:val="00107482"/>
    <w:rsid w:val="00107C01"/>
    <w:rsid w:val="001102B2"/>
    <w:rsid w:val="00111737"/>
    <w:rsid w:val="00111A42"/>
    <w:rsid w:val="001136D9"/>
    <w:rsid w:val="00113D8B"/>
    <w:rsid w:val="00113E42"/>
    <w:rsid w:val="001144BA"/>
    <w:rsid w:val="001144EC"/>
    <w:rsid w:val="00114CCE"/>
    <w:rsid w:val="0011602E"/>
    <w:rsid w:val="00116F7E"/>
    <w:rsid w:val="00117DA8"/>
    <w:rsid w:val="00120647"/>
    <w:rsid w:val="001206F4"/>
    <w:rsid w:val="00122111"/>
    <w:rsid w:val="00122486"/>
    <w:rsid w:val="001233DD"/>
    <w:rsid w:val="001234C6"/>
    <w:rsid w:val="00125407"/>
    <w:rsid w:val="00125A26"/>
    <w:rsid w:val="001266A7"/>
    <w:rsid w:val="00127D59"/>
    <w:rsid w:val="00130028"/>
    <w:rsid w:val="00130361"/>
    <w:rsid w:val="00130D0C"/>
    <w:rsid w:val="00130FCA"/>
    <w:rsid w:val="0013249F"/>
    <w:rsid w:val="001324A6"/>
    <w:rsid w:val="00132E3A"/>
    <w:rsid w:val="0013354B"/>
    <w:rsid w:val="001349F8"/>
    <w:rsid w:val="0013644C"/>
    <w:rsid w:val="0014023A"/>
    <w:rsid w:val="001415DF"/>
    <w:rsid w:val="00141A57"/>
    <w:rsid w:val="00141D98"/>
    <w:rsid w:val="0014247F"/>
    <w:rsid w:val="00143633"/>
    <w:rsid w:val="001457D7"/>
    <w:rsid w:val="00145DCD"/>
    <w:rsid w:val="001462A3"/>
    <w:rsid w:val="00146C71"/>
    <w:rsid w:val="00146DAB"/>
    <w:rsid w:val="00147054"/>
    <w:rsid w:val="00147BF6"/>
    <w:rsid w:val="00147C96"/>
    <w:rsid w:val="00147C9F"/>
    <w:rsid w:val="00150333"/>
    <w:rsid w:val="0015187F"/>
    <w:rsid w:val="001519EE"/>
    <w:rsid w:val="00152CFC"/>
    <w:rsid w:val="0015376E"/>
    <w:rsid w:val="00154E3C"/>
    <w:rsid w:val="00156155"/>
    <w:rsid w:val="0015765D"/>
    <w:rsid w:val="00160F4B"/>
    <w:rsid w:val="00161B47"/>
    <w:rsid w:val="00161D52"/>
    <w:rsid w:val="00163613"/>
    <w:rsid w:val="00164763"/>
    <w:rsid w:val="00164D09"/>
    <w:rsid w:val="00165019"/>
    <w:rsid w:val="00165A64"/>
    <w:rsid w:val="00167001"/>
    <w:rsid w:val="0016714D"/>
    <w:rsid w:val="00167830"/>
    <w:rsid w:val="00167B0A"/>
    <w:rsid w:val="00167F22"/>
    <w:rsid w:val="0017229F"/>
    <w:rsid w:val="001729B5"/>
    <w:rsid w:val="001730FE"/>
    <w:rsid w:val="00173521"/>
    <w:rsid w:val="00173554"/>
    <w:rsid w:val="001747CE"/>
    <w:rsid w:val="00175ED8"/>
    <w:rsid w:val="00176A5B"/>
    <w:rsid w:val="001771CE"/>
    <w:rsid w:val="001771F1"/>
    <w:rsid w:val="001776FE"/>
    <w:rsid w:val="00177787"/>
    <w:rsid w:val="001778E7"/>
    <w:rsid w:val="00180D41"/>
    <w:rsid w:val="001817CA"/>
    <w:rsid w:val="00181979"/>
    <w:rsid w:val="00182661"/>
    <w:rsid w:val="00183016"/>
    <w:rsid w:val="00183270"/>
    <w:rsid w:val="00183698"/>
    <w:rsid w:val="00183E25"/>
    <w:rsid w:val="001857CD"/>
    <w:rsid w:val="0018620C"/>
    <w:rsid w:val="00187D0F"/>
    <w:rsid w:val="00190268"/>
    <w:rsid w:val="001908F6"/>
    <w:rsid w:val="00190A4F"/>
    <w:rsid w:val="0019112D"/>
    <w:rsid w:val="00192622"/>
    <w:rsid w:val="00192832"/>
    <w:rsid w:val="00194C9C"/>
    <w:rsid w:val="0019548F"/>
    <w:rsid w:val="00196690"/>
    <w:rsid w:val="00196E0E"/>
    <w:rsid w:val="00197C3E"/>
    <w:rsid w:val="001A11BC"/>
    <w:rsid w:val="001A1394"/>
    <w:rsid w:val="001A1FBE"/>
    <w:rsid w:val="001A2115"/>
    <w:rsid w:val="001A2693"/>
    <w:rsid w:val="001A35A6"/>
    <w:rsid w:val="001A4EDD"/>
    <w:rsid w:val="001A5D33"/>
    <w:rsid w:val="001A7970"/>
    <w:rsid w:val="001A7E1E"/>
    <w:rsid w:val="001B1A32"/>
    <w:rsid w:val="001B28D5"/>
    <w:rsid w:val="001B423A"/>
    <w:rsid w:val="001B4ADA"/>
    <w:rsid w:val="001B50F7"/>
    <w:rsid w:val="001B53C0"/>
    <w:rsid w:val="001B5718"/>
    <w:rsid w:val="001B673C"/>
    <w:rsid w:val="001B7243"/>
    <w:rsid w:val="001B7255"/>
    <w:rsid w:val="001C01B3"/>
    <w:rsid w:val="001C03FD"/>
    <w:rsid w:val="001C0708"/>
    <w:rsid w:val="001C091D"/>
    <w:rsid w:val="001C11EE"/>
    <w:rsid w:val="001C3B0A"/>
    <w:rsid w:val="001C4546"/>
    <w:rsid w:val="001C4C1D"/>
    <w:rsid w:val="001C51F0"/>
    <w:rsid w:val="001C550E"/>
    <w:rsid w:val="001C55D5"/>
    <w:rsid w:val="001C57BB"/>
    <w:rsid w:val="001C598E"/>
    <w:rsid w:val="001D150D"/>
    <w:rsid w:val="001D2C09"/>
    <w:rsid w:val="001D4388"/>
    <w:rsid w:val="001D46E2"/>
    <w:rsid w:val="001D5362"/>
    <w:rsid w:val="001D54D5"/>
    <w:rsid w:val="001D5D4C"/>
    <w:rsid w:val="001D6948"/>
    <w:rsid w:val="001E0817"/>
    <w:rsid w:val="001E0878"/>
    <w:rsid w:val="001E0C95"/>
    <w:rsid w:val="001E1A60"/>
    <w:rsid w:val="001E2114"/>
    <w:rsid w:val="001E3893"/>
    <w:rsid w:val="001E3C5F"/>
    <w:rsid w:val="001E4719"/>
    <w:rsid w:val="001E4A2E"/>
    <w:rsid w:val="001E57B3"/>
    <w:rsid w:val="001E5818"/>
    <w:rsid w:val="001E6744"/>
    <w:rsid w:val="001F085E"/>
    <w:rsid w:val="001F0DDC"/>
    <w:rsid w:val="001F0EAE"/>
    <w:rsid w:val="001F1E55"/>
    <w:rsid w:val="001F23BE"/>
    <w:rsid w:val="001F28ED"/>
    <w:rsid w:val="001F3B7F"/>
    <w:rsid w:val="001F40F5"/>
    <w:rsid w:val="001F4171"/>
    <w:rsid w:val="001F441A"/>
    <w:rsid w:val="001F7063"/>
    <w:rsid w:val="001F7625"/>
    <w:rsid w:val="00200B39"/>
    <w:rsid w:val="00201766"/>
    <w:rsid w:val="00201E73"/>
    <w:rsid w:val="0020235C"/>
    <w:rsid w:val="00202A3C"/>
    <w:rsid w:val="002039FC"/>
    <w:rsid w:val="00203C3A"/>
    <w:rsid w:val="002049A1"/>
    <w:rsid w:val="0020518F"/>
    <w:rsid w:val="00205989"/>
    <w:rsid w:val="00205A9A"/>
    <w:rsid w:val="00205B3F"/>
    <w:rsid w:val="002061EC"/>
    <w:rsid w:val="00210475"/>
    <w:rsid w:val="0021081F"/>
    <w:rsid w:val="00210A90"/>
    <w:rsid w:val="00211DC0"/>
    <w:rsid w:val="00211FFF"/>
    <w:rsid w:val="002121AF"/>
    <w:rsid w:val="00214B6E"/>
    <w:rsid w:val="00215742"/>
    <w:rsid w:val="0021598B"/>
    <w:rsid w:val="00215BFC"/>
    <w:rsid w:val="00217AC5"/>
    <w:rsid w:val="00221567"/>
    <w:rsid w:val="00221658"/>
    <w:rsid w:val="00221903"/>
    <w:rsid w:val="002229A6"/>
    <w:rsid w:val="00224D1F"/>
    <w:rsid w:val="002301D5"/>
    <w:rsid w:val="00230D66"/>
    <w:rsid w:val="00231E12"/>
    <w:rsid w:val="00233219"/>
    <w:rsid w:val="002335AC"/>
    <w:rsid w:val="00233DBC"/>
    <w:rsid w:val="00234409"/>
    <w:rsid w:val="00234491"/>
    <w:rsid w:val="002346EC"/>
    <w:rsid w:val="002364E4"/>
    <w:rsid w:val="00236672"/>
    <w:rsid w:val="00237A8D"/>
    <w:rsid w:val="00240FCB"/>
    <w:rsid w:val="00241BED"/>
    <w:rsid w:val="00241D4E"/>
    <w:rsid w:val="00241F0A"/>
    <w:rsid w:val="00243668"/>
    <w:rsid w:val="00243B00"/>
    <w:rsid w:val="002451E0"/>
    <w:rsid w:val="0024736A"/>
    <w:rsid w:val="00247891"/>
    <w:rsid w:val="002478F0"/>
    <w:rsid w:val="00250E1B"/>
    <w:rsid w:val="00251D3E"/>
    <w:rsid w:val="00252120"/>
    <w:rsid w:val="002537EF"/>
    <w:rsid w:val="00254066"/>
    <w:rsid w:val="0025574C"/>
    <w:rsid w:val="00257990"/>
    <w:rsid w:val="00262159"/>
    <w:rsid w:val="00262C1A"/>
    <w:rsid w:val="00262DB4"/>
    <w:rsid w:val="00262E56"/>
    <w:rsid w:val="00263317"/>
    <w:rsid w:val="0026354D"/>
    <w:rsid w:val="00263A75"/>
    <w:rsid w:val="00263D90"/>
    <w:rsid w:val="0026429C"/>
    <w:rsid w:val="0026528C"/>
    <w:rsid w:val="00266632"/>
    <w:rsid w:val="00270E5E"/>
    <w:rsid w:val="00271E6D"/>
    <w:rsid w:val="002725B8"/>
    <w:rsid w:val="00272685"/>
    <w:rsid w:val="00273BC3"/>
    <w:rsid w:val="00273D0C"/>
    <w:rsid w:val="0027556A"/>
    <w:rsid w:val="002756BE"/>
    <w:rsid w:val="00275CB4"/>
    <w:rsid w:val="0027724B"/>
    <w:rsid w:val="00277ECA"/>
    <w:rsid w:val="002807FB"/>
    <w:rsid w:val="002809BE"/>
    <w:rsid w:val="00280A91"/>
    <w:rsid w:val="00281275"/>
    <w:rsid w:val="002812EF"/>
    <w:rsid w:val="00281335"/>
    <w:rsid w:val="00281961"/>
    <w:rsid w:val="002824E1"/>
    <w:rsid w:val="00282895"/>
    <w:rsid w:val="0028333C"/>
    <w:rsid w:val="00283876"/>
    <w:rsid w:val="00284FD9"/>
    <w:rsid w:val="00285782"/>
    <w:rsid w:val="002865D1"/>
    <w:rsid w:val="00286E74"/>
    <w:rsid w:val="002871F9"/>
    <w:rsid w:val="00291819"/>
    <w:rsid w:val="002929AD"/>
    <w:rsid w:val="00292E6D"/>
    <w:rsid w:val="002934C3"/>
    <w:rsid w:val="002938E2"/>
    <w:rsid w:val="00294732"/>
    <w:rsid w:val="00294E12"/>
    <w:rsid w:val="00294FC1"/>
    <w:rsid w:val="00295044"/>
    <w:rsid w:val="00295205"/>
    <w:rsid w:val="0029535D"/>
    <w:rsid w:val="0029698C"/>
    <w:rsid w:val="00296BFB"/>
    <w:rsid w:val="00296F23"/>
    <w:rsid w:val="002972DF"/>
    <w:rsid w:val="0029778E"/>
    <w:rsid w:val="00297A55"/>
    <w:rsid w:val="002A2014"/>
    <w:rsid w:val="002A2197"/>
    <w:rsid w:val="002A277F"/>
    <w:rsid w:val="002A4D50"/>
    <w:rsid w:val="002A5362"/>
    <w:rsid w:val="002A694C"/>
    <w:rsid w:val="002A6C97"/>
    <w:rsid w:val="002B0C25"/>
    <w:rsid w:val="002B0E27"/>
    <w:rsid w:val="002B0F44"/>
    <w:rsid w:val="002B17B2"/>
    <w:rsid w:val="002B1A0B"/>
    <w:rsid w:val="002B2F1C"/>
    <w:rsid w:val="002B4237"/>
    <w:rsid w:val="002B42F4"/>
    <w:rsid w:val="002B5CA8"/>
    <w:rsid w:val="002B6651"/>
    <w:rsid w:val="002B6691"/>
    <w:rsid w:val="002B66C6"/>
    <w:rsid w:val="002B6C13"/>
    <w:rsid w:val="002B6DF7"/>
    <w:rsid w:val="002B743B"/>
    <w:rsid w:val="002C0A77"/>
    <w:rsid w:val="002C3037"/>
    <w:rsid w:val="002C4276"/>
    <w:rsid w:val="002C4680"/>
    <w:rsid w:val="002C4959"/>
    <w:rsid w:val="002C532F"/>
    <w:rsid w:val="002C5463"/>
    <w:rsid w:val="002C6CF6"/>
    <w:rsid w:val="002C7388"/>
    <w:rsid w:val="002C7F12"/>
    <w:rsid w:val="002D0B99"/>
    <w:rsid w:val="002D143D"/>
    <w:rsid w:val="002D3170"/>
    <w:rsid w:val="002D33A3"/>
    <w:rsid w:val="002D33F2"/>
    <w:rsid w:val="002D3524"/>
    <w:rsid w:val="002D4613"/>
    <w:rsid w:val="002D499F"/>
    <w:rsid w:val="002D560A"/>
    <w:rsid w:val="002D67FE"/>
    <w:rsid w:val="002D69BE"/>
    <w:rsid w:val="002E0691"/>
    <w:rsid w:val="002E0855"/>
    <w:rsid w:val="002E0CA1"/>
    <w:rsid w:val="002E0F01"/>
    <w:rsid w:val="002E16B1"/>
    <w:rsid w:val="002E2068"/>
    <w:rsid w:val="002E2F72"/>
    <w:rsid w:val="002E337E"/>
    <w:rsid w:val="002E56DF"/>
    <w:rsid w:val="002E5C2D"/>
    <w:rsid w:val="002E67D5"/>
    <w:rsid w:val="002E69E6"/>
    <w:rsid w:val="002F01C3"/>
    <w:rsid w:val="002F01CE"/>
    <w:rsid w:val="002F02E5"/>
    <w:rsid w:val="002F068B"/>
    <w:rsid w:val="002F079B"/>
    <w:rsid w:val="002F31AD"/>
    <w:rsid w:val="002F38EB"/>
    <w:rsid w:val="002F3A3F"/>
    <w:rsid w:val="002F4126"/>
    <w:rsid w:val="002F421A"/>
    <w:rsid w:val="002F424C"/>
    <w:rsid w:val="002F4288"/>
    <w:rsid w:val="002F4EBA"/>
    <w:rsid w:val="002F566A"/>
    <w:rsid w:val="002F5843"/>
    <w:rsid w:val="002F6176"/>
    <w:rsid w:val="002F70D5"/>
    <w:rsid w:val="00300BB3"/>
    <w:rsid w:val="00300E96"/>
    <w:rsid w:val="0030100B"/>
    <w:rsid w:val="0030241E"/>
    <w:rsid w:val="003024D9"/>
    <w:rsid w:val="00303D0E"/>
    <w:rsid w:val="00304466"/>
    <w:rsid w:val="003055A9"/>
    <w:rsid w:val="0030587E"/>
    <w:rsid w:val="00305E1D"/>
    <w:rsid w:val="00307FF6"/>
    <w:rsid w:val="00310BE8"/>
    <w:rsid w:val="003110E7"/>
    <w:rsid w:val="003124F0"/>
    <w:rsid w:val="00312EAF"/>
    <w:rsid w:val="00313203"/>
    <w:rsid w:val="00313A06"/>
    <w:rsid w:val="00314924"/>
    <w:rsid w:val="00314D05"/>
    <w:rsid w:val="003150D1"/>
    <w:rsid w:val="0031538F"/>
    <w:rsid w:val="00315931"/>
    <w:rsid w:val="00316EC6"/>
    <w:rsid w:val="003174B4"/>
    <w:rsid w:val="00322004"/>
    <w:rsid w:val="00322341"/>
    <w:rsid w:val="003224D7"/>
    <w:rsid w:val="0032267F"/>
    <w:rsid w:val="003239ED"/>
    <w:rsid w:val="00324D1A"/>
    <w:rsid w:val="00324E92"/>
    <w:rsid w:val="003253BE"/>
    <w:rsid w:val="00325429"/>
    <w:rsid w:val="00326D04"/>
    <w:rsid w:val="00327C18"/>
    <w:rsid w:val="003315E5"/>
    <w:rsid w:val="0033225B"/>
    <w:rsid w:val="00332592"/>
    <w:rsid w:val="00332619"/>
    <w:rsid w:val="00332CBA"/>
    <w:rsid w:val="00333835"/>
    <w:rsid w:val="00333F0C"/>
    <w:rsid w:val="00334E54"/>
    <w:rsid w:val="003350FD"/>
    <w:rsid w:val="0033555E"/>
    <w:rsid w:val="00335685"/>
    <w:rsid w:val="00335AC0"/>
    <w:rsid w:val="0033798F"/>
    <w:rsid w:val="00337DFB"/>
    <w:rsid w:val="00340066"/>
    <w:rsid w:val="0034144F"/>
    <w:rsid w:val="00343D0D"/>
    <w:rsid w:val="003448B5"/>
    <w:rsid w:val="00344E82"/>
    <w:rsid w:val="00344FB0"/>
    <w:rsid w:val="003457CC"/>
    <w:rsid w:val="003461CC"/>
    <w:rsid w:val="00347E38"/>
    <w:rsid w:val="0035032B"/>
    <w:rsid w:val="00350907"/>
    <w:rsid w:val="0035169B"/>
    <w:rsid w:val="00351ECE"/>
    <w:rsid w:val="00352C98"/>
    <w:rsid w:val="00353975"/>
    <w:rsid w:val="00355247"/>
    <w:rsid w:val="003554EE"/>
    <w:rsid w:val="00355855"/>
    <w:rsid w:val="0035602A"/>
    <w:rsid w:val="00356B4F"/>
    <w:rsid w:val="00356BC8"/>
    <w:rsid w:val="00357F88"/>
    <w:rsid w:val="003602F9"/>
    <w:rsid w:val="00361252"/>
    <w:rsid w:val="003621CF"/>
    <w:rsid w:val="00363F48"/>
    <w:rsid w:val="003641A9"/>
    <w:rsid w:val="00364A0E"/>
    <w:rsid w:val="00364AC0"/>
    <w:rsid w:val="003659AF"/>
    <w:rsid w:val="00365BDF"/>
    <w:rsid w:val="00366627"/>
    <w:rsid w:val="00366E2C"/>
    <w:rsid w:val="0037055A"/>
    <w:rsid w:val="00371CF0"/>
    <w:rsid w:val="00371E2D"/>
    <w:rsid w:val="00371FD9"/>
    <w:rsid w:val="003720A4"/>
    <w:rsid w:val="00373B01"/>
    <w:rsid w:val="003742B2"/>
    <w:rsid w:val="0037548E"/>
    <w:rsid w:val="0037577A"/>
    <w:rsid w:val="00376FD2"/>
    <w:rsid w:val="00381541"/>
    <w:rsid w:val="00381C0A"/>
    <w:rsid w:val="00382200"/>
    <w:rsid w:val="00382389"/>
    <w:rsid w:val="0038319E"/>
    <w:rsid w:val="00384B6A"/>
    <w:rsid w:val="003850A9"/>
    <w:rsid w:val="00385AB3"/>
    <w:rsid w:val="003871BD"/>
    <w:rsid w:val="0039015D"/>
    <w:rsid w:val="00391144"/>
    <w:rsid w:val="00391D4B"/>
    <w:rsid w:val="00391F91"/>
    <w:rsid w:val="00392F6F"/>
    <w:rsid w:val="00393469"/>
    <w:rsid w:val="003937AC"/>
    <w:rsid w:val="00393D83"/>
    <w:rsid w:val="00394807"/>
    <w:rsid w:val="00394968"/>
    <w:rsid w:val="00394A99"/>
    <w:rsid w:val="00395278"/>
    <w:rsid w:val="00396431"/>
    <w:rsid w:val="00396C9F"/>
    <w:rsid w:val="00397A81"/>
    <w:rsid w:val="003A6386"/>
    <w:rsid w:val="003A6C9A"/>
    <w:rsid w:val="003B1BB4"/>
    <w:rsid w:val="003B277D"/>
    <w:rsid w:val="003B2E4C"/>
    <w:rsid w:val="003B3EF9"/>
    <w:rsid w:val="003B421E"/>
    <w:rsid w:val="003B5829"/>
    <w:rsid w:val="003B5BEE"/>
    <w:rsid w:val="003B6C90"/>
    <w:rsid w:val="003B6DFB"/>
    <w:rsid w:val="003B7144"/>
    <w:rsid w:val="003B748C"/>
    <w:rsid w:val="003B750D"/>
    <w:rsid w:val="003B7A61"/>
    <w:rsid w:val="003C08FD"/>
    <w:rsid w:val="003C181F"/>
    <w:rsid w:val="003C2C64"/>
    <w:rsid w:val="003C2F1F"/>
    <w:rsid w:val="003C3170"/>
    <w:rsid w:val="003C3523"/>
    <w:rsid w:val="003C35D8"/>
    <w:rsid w:val="003C3DB4"/>
    <w:rsid w:val="003C42A5"/>
    <w:rsid w:val="003C447E"/>
    <w:rsid w:val="003C4653"/>
    <w:rsid w:val="003C4B0D"/>
    <w:rsid w:val="003C5407"/>
    <w:rsid w:val="003C54AD"/>
    <w:rsid w:val="003C5DAE"/>
    <w:rsid w:val="003D067D"/>
    <w:rsid w:val="003D07C8"/>
    <w:rsid w:val="003D1022"/>
    <w:rsid w:val="003D2509"/>
    <w:rsid w:val="003D2948"/>
    <w:rsid w:val="003D2F28"/>
    <w:rsid w:val="003D4644"/>
    <w:rsid w:val="003D58A5"/>
    <w:rsid w:val="003D5F7C"/>
    <w:rsid w:val="003D6437"/>
    <w:rsid w:val="003D6728"/>
    <w:rsid w:val="003D687C"/>
    <w:rsid w:val="003D6926"/>
    <w:rsid w:val="003D73D9"/>
    <w:rsid w:val="003E08F8"/>
    <w:rsid w:val="003E1585"/>
    <w:rsid w:val="003E1728"/>
    <w:rsid w:val="003E3DDA"/>
    <w:rsid w:val="003E4B2C"/>
    <w:rsid w:val="003E4FC1"/>
    <w:rsid w:val="003E555A"/>
    <w:rsid w:val="003E55F5"/>
    <w:rsid w:val="003E6139"/>
    <w:rsid w:val="003E7124"/>
    <w:rsid w:val="003E76B2"/>
    <w:rsid w:val="003F0A28"/>
    <w:rsid w:val="003F1DE9"/>
    <w:rsid w:val="003F28BC"/>
    <w:rsid w:val="003F29F6"/>
    <w:rsid w:val="003F2ADD"/>
    <w:rsid w:val="003F2BF2"/>
    <w:rsid w:val="003F6A28"/>
    <w:rsid w:val="003F7118"/>
    <w:rsid w:val="003F764D"/>
    <w:rsid w:val="003F77EE"/>
    <w:rsid w:val="004002CC"/>
    <w:rsid w:val="0040080B"/>
    <w:rsid w:val="00401894"/>
    <w:rsid w:val="004018DF"/>
    <w:rsid w:val="00401B16"/>
    <w:rsid w:val="004028BA"/>
    <w:rsid w:val="00403E4B"/>
    <w:rsid w:val="0040406F"/>
    <w:rsid w:val="0040532A"/>
    <w:rsid w:val="0040630B"/>
    <w:rsid w:val="00406D21"/>
    <w:rsid w:val="004070CB"/>
    <w:rsid w:val="0040722A"/>
    <w:rsid w:val="00407A48"/>
    <w:rsid w:val="004114EF"/>
    <w:rsid w:val="00411B2F"/>
    <w:rsid w:val="0041213C"/>
    <w:rsid w:val="00412B7A"/>
    <w:rsid w:val="004130AA"/>
    <w:rsid w:val="0041340F"/>
    <w:rsid w:val="00413908"/>
    <w:rsid w:val="004148BA"/>
    <w:rsid w:val="00415E2D"/>
    <w:rsid w:val="00415ED9"/>
    <w:rsid w:val="004161A9"/>
    <w:rsid w:val="004164E0"/>
    <w:rsid w:val="00416A74"/>
    <w:rsid w:val="00417337"/>
    <w:rsid w:val="004218D9"/>
    <w:rsid w:val="00421B2D"/>
    <w:rsid w:val="00422F17"/>
    <w:rsid w:val="00422F67"/>
    <w:rsid w:val="00423EE3"/>
    <w:rsid w:val="00425285"/>
    <w:rsid w:val="00426BEE"/>
    <w:rsid w:val="00427655"/>
    <w:rsid w:val="0042794D"/>
    <w:rsid w:val="00430883"/>
    <w:rsid w:val="0043415B"/>
    <w:rsid w:val="00434298"/>
    <w:rsid w:val="00434A92"/>
    <w:rsid w:val="00434DA5"/>
    <w:rsid w:val="0043610B"/>
    <w:rsid w:val="00436199"/>
    <w:rsid w:val="00436E25"/>
    <w:rsid w:val="00437D67"/>
    <w:rsid w:val="0044050A"/>
    <w:rsid w:val="00440788"/>
    <w:rsid w:val="00441160"/>
    <w:rsid w:val="00441B9C"/>
    <w:rsid w:val="004436BB"/>
    <w:rsid w:val="004453A5"/>
    <w:rsid w:val="00445AB9"/>
    <w:rsid w:val="00447078"/>
    <w:rsid w:val="004472E0"/>
    <w:rsid w:val="00447BE4"/>
    <w:rsid w:val="00451414"/>
    <w:rsid w:val="004527BA"/>
    <w:rsid w:val="004527E8"/>
    <w:rsid w:val="00452AD4"/>
    <w:rsid w:val="004534EE"/>
    <w:rsid w:val="00453571"/>
    <w:rsid w:val="0045388A"/>
    <w:rsid w:val="00453B48"/>
    <w:rsid w:val="00453B9F"/>
    <w:rsid w:val="00454DF3"/>
    <w:rsid w:val="004558D4"/>
    <w:rsid w:val="00455F58"/>
    <w:rsid w:val="004567C8"/>
    <w:rsid w:val="00456B00"/>
    <w:rsid w:val="00456B01"/>
    <w:rsid w:val="00457133"/>
    <w:rsid w:val="00457255"/>
    <w:rsid w:val="00457A25"/>
    <w:rsid w:val="00457AE8"/>
    <w:rsid w:val="00457C36"/>
    <w:rsid w:val="0046174B"/>
    <w:rsid w:val="004623EA"/>
    <w:rsid w:val="004633FE"/>
    <w:rsid w:val="0046349F"/>
    <w:rsid w:val="00463563"/>
    <w:rsid w:val="00466BEA"/>
    <w:rsid w:val="00467048"/>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4BF6"/>
    <w:rsid w:val="004859BC"/>
    <w:rsid w:val="00485BFC"/>
    <w:rsid w:val="00485F46"/>
    <w:rsid w:val="004866C0"/>
    <w:rsid w:val="00486D96"/>
    <w:rsid w:val="004875F0"/>
    <w:rsid w:val="00487CE9"/>
    <w:rsid w:val="00487F90"/>
    <w:rsid w:val="00487FEB"/>
    <w:rsid w:val="00490B48"/>
    <w:rsid w:val="00491351"/>
    <w:rsid w:val="00492CC6"/>
    <w:rsid w:val="0049304A"/>
    <w:rsid w:val="00493198"/>
    <w:rsid w:val="00493E17"/>
    <w:rsid w:val="0049435B"/>
    <w:rsid w:val="00495CFD"/>
    <w:rsid w:val="004960B7"/>
    <w:rsid w:val="0049791C"/>
    <w:rsid w:val="00497941"/>
    <w:rsid w:val="00497BFE"/>
    <w:rsid w:val="004A06D2"/>
    <w:rsid w:val="004A07B9"/>
    <w:rsid w:val="004A11FF"/>
    <w:rsid w:val="004A2018"/>
    <w:rsid w:val="004A2FF9"/>
    <w:rsid w:val="004A3BFE"/>
    <w:rsid w:val="004A4AED"/>
    <w:rsid w:val="004A4C73"/>
    <w:rsid w:val="004A745B"/>
    <w:rsid w:val="004B089B"/>
    <w:rsid w:val="004B0CA9"/>
    <w:rsid w:val="004B200B"/>
    <w:rsid w:val="004B310C"/>
    <w:rsid w:val="004B339D"/>
    <w:rsid w:val="004B3863"/>
    <w:rsid w:val="004B4E08"/>
    <w:rsid w:val="004B5501"/>
    <w:rsid w:val="004B70CE"/>
    <w:rsid w:val="004B79D9"/>
    <w:rsid w:val="004B7E06"/>
    <w:rsid w:val="004C1356"/>
    <w:rsid w:val="004C1744"/>
    <w:rsid w:val="004C18E4"/>
    <w:rsid w:val="004C214D"/>
    <w:rsid w:val="004C3217"/>
    <w:rsid w:val="004C34EC"/>
    <w:rsid w:val="004C378B"/>
    <w:rsid w:val="004C3F16"/>
    <w:rsid w:val="004C4FDF"/>
    <w:rsid w:val="004C4FF3"/>
    <w:rsid w:val="004C5329"/>
    <w:rsid w:val="004C58C1"/>
    <w:rsid w:val="004C6EE1"/>
    <w:rsid w:val="004C73F0"/>
    <w:rsid w:val="004D1085"/>
    <w:rsid w:val="004D1FC7"/>
    <w:rsid w:val="004D3876"/>
    <w:rsid w:val="004D484E"/>
    <w:rsid w:val="004D490B"/>
    <w:rsid w:val="004D6C05"/>
    <w:rsid w:val="004D7439"/>
    <w:rsid w:val="004D7726"/>
    <w:rsid w:val="004E0777"/>
    <w:rsid w:val="004E0A51"/>
    <w:rsid w:val="004E2D80"/>
    <w:rsid w:val="004E3BE3"/>
    <w:rsid w:val="004E3E5B"/>
    <w:rsid w:val="004E4687"/>
    <w:rsid w:val="004E4C1E"/>
    <w:rsid w:val="004E5565"/>
    <w:rsid w:val="004E5683"/>
    <w:rsid w:val="004E5D4E"/>
    <w:rsid w:val="004E6026"/>
    <w:rsid w:val="004E6464"/>
    <w:rsid w:val="004E66DC"/>
    <w:rsid w:val="004E6E73"/>
    <w:rsid w:val="004E7409"/>
    <w:rsid w:val="004E7B39"/>
    <w:rsid w:val="004F0E7C"/>
    <w:rsid w:val="004F2ADA"/>
    <w:rsid w:val="004F2C82"/>
    <w:rsid w:val="004F3EE4"/>
    <w:rsid w:val="004F508A"/>
    <w:rsid w:val="0050124F"/>
    <w:rsid w:val="00501330"/>
    <w:rsid w:val="00505857"/>
    <w:rsid w:val="005060D0"/>
    <w:rsid w:val="00506303"/>
    <w:rsid w:val="0050731C"/>
    <w:rsid w:val="00507F13"/>
    <w:rsid w:val="00511237"/>
    <w:rsid w:val="005117AF"/>
    <w:rsid w:val="00512606"/>
    <w:rsid w:val="00512DDC"/>
    <w:rsid w:val="00512FC1"/>
    <w:rsid w:val="00513C71"/>
    <w:rsid w:val="00513E3D"/>
    <w:rsid w:val="0051445A"/>
    <w:rsid w:val="00514E21"/>
    <w:rsid w:val="0051529E"/>
    <w:rsid w:val="005205D2"/>
    <w:rsid w:val="00520A23"/>
    <w:rsid w:val="00520E56"/>
    <w:rsid w:val="005218FD"/>
    <w:rsid w:val="00522130"/>
    <w:rsid w:val="00522CC8"/>
    <w:rsid w:val="00522E97"/>
    <w:rsid w:val="00524983"/>
    <w:rsid w:val="00525116"/>
    <w:rsid w:val="0052551F"/>
    <w:rsid w:val="00525B1E"/>
    <w:rsid w:val="00527B3D"/>
    <w:rsid w:val="00530427"/>
    <w:rsid w:val="005304DC"/>
    <w:rsid w:val="00530B12"/>
    <w:rsid w:val="005320EC"/>
    <w:rsid w:val="00535D01"/>
    <w:rsid w:val="00537633"/>
    <w:rsid w:val="00540774"/>
    <w:rsid w:val="00540FDB"/>
    <w:rsid w:val="0054468E"/>
    <w:rsid w:val="0054489B"/>
    <w:rsid w:val="0054550B"/>
    <w:rsid w:val="0054606F"/>
    <w:rsid w:val="0054695B"/>
    <w:rsid w:val="00546C55"/>
    <w:rsid w:val="0054724D"/>
    <w:rsid w:val="00547714"/>
    <w:rsid w:val="00547AD9"/>
    <w:rsid w:val="00551228"/>
    <w:rsid w:val="00551E88"/>
    <w:rsid w:val="0055218A"/>
    <w:rsid w:val="00552A2E"/>
    <w:rsid w:val="00552F89"/>
    <w:rsid w:val="005543D5"/>
    <w:rsid w:val="0055512E"/>
    <w:rsid w:val="005557B7"/>
    <w:rsid w:val="00555958"/>
    <w:rsid w:val="00555AD7"/>
    <w:rsid w:val="00555B01"/>
    <w:rsid w:val="00555F3A"/>
    <w:rsid w:val="00556051"/>
    <w:rsid w:val="005568A5"/>
    <w:rsid w:val="00556A80"/>
    <w:rsid w:val="00560A91"/>
    <w:rsid w:val="00560C33"/>
    <w:rsid w:val="00562B1B"/>
    <w:rsid w:val="00563A1C"/>
    <w:rsid w:val="00564CAE"/>
    <w:rsid w:val="0056643E"/>
    <w:rsid w:val="005667FD"/>
    <w:rsid w:val="0056689F"/>
    <w:rsid w:val="00566BBA"/>
    <w:rsid w:val="00566DD0"/>
    <w:rsid w:val="00570453"/>
    <w:rsid w:val="00570830"/>
    <w:rsid w:val="00572B89"/>
    <w:rsid w:val="00572DB2"/>
    <w:rsid w:val="00574A93"/>
    <w:rsid w:val="0057560A"/>
    <w:rsid w:val="00575639"/>
    <w:rsid w:val="00575C91"/>
    <w:rsid w:val="0057620D"/>
    <w:rsid w:val="005804CC"/>
    <w:rsid w:val="0058116D"/>
    <w:rsid w:val="0058162E"/>
    <w:rsid w:val="005817D5"/>
    <w:rsid w:val="00583A6E"/>
    <w:rsid w:val="0058482E"/>
    <w:rsid w:val="00584FE6"/>
    <w:rsid w:val="00585687"/>
    <w:rsid w:val="005864D4"/>
    <w:rsid w:val="00586B13"/>
    <w:rsid w:val="00586F8C"/>
    <w:rsid w:val="00587835"/>
    <w:rsid w:val="005902B3"/>
    <w:rsid w:val="00591E84"/>
    <w:rsid w:val="00592210"/>
    <w:rsid w:val="00593C5B"/>
    <w:rsid w:val="005950FD"/>
    <w:rsid w:val="00595AF3"/>
    <w:rsid w:val="0059656E"/>
    <w:rsid w:val="00596F03"/>
    <w:rsid w:val="00597341"/>
    <w:rsid w:val="00597474"/>
    <w:rsid w:val="005976E5"/>
    <w:rsid w:val="00597786"/>
    <w:rsid w:val="005A0362"/>
    <w:rsid w:val="005A3125"/>
    <w:rsid w:val="005A3221"/>
    <w:rsid w:val="005A3BE7"/>
    <w:rsid w:val="005A3F21"/>
    <w:rsid w:val="005A44A9"/>
    <w:rsid w:val="005A5325"/>
    <w:rsid w:val="005A6362"/>
    <w:rsid w:val="005A75DF"/>
    <w:rsid w:val="005B032A"/>
    <w:rsid w:val="005B29FD"/>
    <w:rsid w:val="005B3722"/>
    <w:rsid w:val="005B3E13"/>
    <w:rsid w:val="005B4B3B"/>
    <w:rsid w:val="005B5B58"/>
    <w:rsid w:val="005B5F73"/>
    <w:rsid w:val="005B6280"/>
    <w:rsid w:val="005C00D6"/>
    <w:rsid w:val="005C050D"/>
    <w:rsid w:val="005C0842"/>
    <w:rsid w:val="005C1AF5"/>
    <w:rsid w:val="005C1B4C"/>
    <w:rsid w:val="005C1E6D"/>
    <w:rsid w:val="005C28C4"/>
    <w:rsid w:val="005C2C4C"/>
    <w:rsid w:val="005C39AE"/>
    <w:rsid w:val="005C4855"/>
    <w:rsid w:val="005C5182"/>
    <w:rsid w:val="005C57B2"/>
    <w:rsid w:val="005C70A8"/>
    <w:rsid w:val="005D018E"/>
    <w:rsid w:val="005D09D7"/>
    <w:rsid w:val="005D0C1E"/>
    <w:rsid w:val="005D0EF2"/>
    <w:rsid w:val="005D1C9C"/>
    <w:rsid w:val="005D1ED8"/>
    <w:rsid w:val="005D2338"/>
    <w:rsid w:val="005D2480"/>
    <w:rsid w:val="005D2797"/>
    <w:rsid w:val="005D33A3"/>
    <w:rsid w:val="005D34F6"/>
    <w:rsid w:val="005D39F4"/>
    <w:rsid w:val="005D3C86"/>
    <w:rsid w:val="005D3D0D"/>
    <w:rsid w:val="005D3D13"/>
    <w:rsid w:val="005D46B8"/>
    <w:rsid w:val="005D46F8"/>
    <w:rsid w:val="005D5EB1"/>
    <w:rsid w:val="005E0B75"/>
    <w:rsid w:val="005E15D0"/>
    <w:rsid w:val="005E19DC"/>
    <w:rsid w:val="005E2166"/>
    <w:rsid w:val="005E280E"/>
    <w:rsid w:val="005E2C63"/>
    <w:rsid w:val="005E2E87"/>
    <w:rsid w:val="005E3886"/>
    <w:rsid w:val="005E3DA2"/>
    <w:rsid w:val="005E4308"/>
    <w:rsid w:val="005E4BCD"/>
    <w:rsid w:val="005E5797"/>
    <w:rsid w:val="005E5A9F"/>
    <w:rsid w:val="005E6C19"/>
    <w:rsid w:val="005E7C9C"/>
    <w:rsid w:val="005E7CFF"/>
    <w:rsid w:val="005E7E01"/>
    <w:rsid w:val="005F00FD"/>
    <w:rsid w:val="005F0BA8"/>
    <w:rsid w:val="005F0D99"/>
    <w:rsid w:val="005F1941"/>
    <w:rsid w:val="005F25D9"/>
    <w:rsid w:val="005F2C8D"/>
    <w:rsid w:val="005F375C"/>
    <w:rsid w:val="005F4535"/>
    <w:rsid w:val="005F4F59"/>
    <w:rsid w:val="005F5080"/>
    <w:rsid w:val="005F59B8"/>
    <w:rsid w:val="005F5A7D"/>
    <w:rsid w:val="005F7D3F"/>
    <w:rsid w:val="006018AD"/>
    <w:rsid w:val="00602307"/>
    <w:rsid w:val="0060302F"/>
    <w:rsid w:val="00603045"/>
    <w:rsid w:val="00603719"/>
    <w:rsid w:val="00603B24"/>
    <w:rsid w:val="00604002"/>
    <w:rsid w:val="006040AA"/>
    <w:rsid w:val="006042B9"/>
    <w:rsid w:val="006046F7"/>
    <w:rsid w:val="00605A48"/>
    <w:rsid w:val="00606BC6"/>
    <w:rsid w:val="0060777C"/>
    <w:rsid w:val="0061081A"/>
    <w:rsid w:val="00612654"/>
    <w:rsid w:val="00613C03"/>
    <w:rsid w:val="00613E04"/>
    <w:rsid w:val="00614C64"/>
    <w:rsid w:val="0061607C"/>
    <w:rsid w:val="0061618E"/>
    <w:rsid w:val="006177D0"/>
    <w:rsid w:val="0062017D"/>
    <w:rsid w:val="006201DA"/>
    <w:rsid w:val="00620247"/>
    <w:rsid w:val="00620515"/>
    <w:rsid w:val="00621BC8"/>
    <w:rsid w:val="006221B5"/>
    <w:rsid w:val="006221EA"/>
    <w:rsid w:val="00622826"/>
    <w:rsid w:val="00622BAF"/>
    <w:rsid w:val="00623D93"/>
    <w:rsid w:val="00625F27"/>
    <w:rsid w:val="006278B4"/>
    <w:rsid w:val="006301BF"/>
    <w:rsid w:val="00631352"/>
    <w:rsid w:val="006327C2"/>
    <w:rsid w:val="006328DF"/>
    <w:rsid w:val="00632F76"/>
    <w:rsid w:val="00634891"/>
    <w:rsid w:val="00635703"/>
    <w:rsid w:val="00635743"/>
    <w:rsid w:val="00635BC2"/>
    <w:rsid w:val="00636A23"/>
    <w:rsid w:val="00636CAA"/>
    <w:rsid w:val="00636D1B"/>
    <w:rsid w:val="00637FAA"/>
    <w:rsid w:val="00637FB9"/>
    <w:rsid w:val="00640690"/>
    <w:rsid w:val="0064166A"/>
    <w:rsid w:val="00641AA8"/>
    <w:rsid w:val="00641C9A"/>
    <w:rsid w:val="006453BB"/>
    <w:rsid w:val="0064610A"/>
    <w:rsid w:val="00646267"/>
    <w:rsid w:val="006464BA"/>
    <w:rsid w:val="0064676E"/>
    <w:rsid w:val="0065006B"/>
    <w:rsid w:val="00650889"/>
    <w:rsid w:val="006509DF"/>
    <w:rsid w:val="00651307"/>
    <w:rsid w:val="0065184B"/>
    <w:rsid w:val="006521FB"/>
    <w:rsid w:val="00654416"/>
    <w:rsid w:val="006550C3"/>
    <w:rsid w:val="00655F34"/>
    <w:rsid w:val="00656137"/>
    <w:rsid w:val="0065687B"/>
    <w:rsid w:val="00656D96"/>
    <w:rsid w:val="006570D6"/>
    <w:rsid w:val="00657404"/>
    <w:rsid w:val="006575D5"/>
    <w:rsid w:val="006578FC"/>
    <w:rsid w:val="0066025C"/>
    <w:rsid w:val="00660295"/>
    <w:rsid w:val="006605CB"/>
    <w:rsid w:val="0066093F"/>
    <w:rsid w:val="00660FBF"/>
    <w:rsid w:val="0066214E"/>
    <w:rsid w:val="0066341E"/>
    <w:rsid w:val="00663B2B"/>
    <w:rsid w:val="00663D7A"/>
    <w:rsid w:val="0066410D"/>
    <w:rsid w:val="00664311"/>
    <w:rsid w:val="00664976"/>
    <w:rsid w:val="00665E6A"/>
    <w:rsid w:val="00667342"/>
    <w:rsid w:val="00667BF7"/>
    <w:rsid w:val="00670770"/>
    <w:rsid w:val="0067109D"/>
    <w:rsid w:val="00671E00"/>
    <w:rsid w:val="006724C9"/>
    <w:rsid w:val="00673131"/>
    <w:rsid w:val="006731ED"/>
    <w:rsid w:val="006739DB"/>
    <w:rsid w:val="006745CC"/>
    <w:rsid w:val="006756B3"/>
    <w:rsid w:val="006774C8"/>
    <w:rsid w:val="006779F7"/>
    <w:rsid w:val="00677C52"/>
    <w:rsid w:val="0068027B"/>
    <w:rsid w:val="006810E1"/>
    <w:rsid w:val="006817FE"/>
    <w:rsid w:val="00681A07"/>
    <w:rsid w:val="00681AF3"/>
    <w:rsid w:val="00681FA0"/>
    <w:rsid w:val="00684128"/>
    <w:rsid w:val="00684442"/>
    <w:rsid w:val="0068474D"/>
    <w:rsid w:val="00684CFB"/>
    <w:rsid w:val="00685A48"/>
    <w:rsid w:val="0068680B"/>
    <w:rsid w:val="00687694"/>
    <w:rsid w:val="00687B0B"/>
    <w:rsid w:val="00687F70"/>
    <w:rsid w:val="006906AC"/>
    <w:rsid w:val="00690790"/>
    <w:rsid w:val="0069097B"/>
    <w:rsid w:val="00690AEB"/>
    <w:rsid w:val="006911E3"/>
    <w:rsid w:val="006918E4"/>
    <w:rsid w:val="00691FD1"/>
    <w:rsid w:val="00692D1B"/>
    <w:rsid w:val="00692F71"/>
    <w:rsid w:val="00694038"/>
    <w:rsid w:val="006956A6"/>
    <w:rsid w:val="006969D6"/>
    <w:rsid w:val="00697AE4"/>
    <w:rsid w:val="006A2EA5"/>
    <w:rsid w:val="006A2FC3"/>
    <w:rsid w:val="006A31D4"/>
    <w:rsid w:val="006A3398"/>
    <w:rsid w:val="006A3885"/>
    <w:rsid w:val="006A419C"/>
    <w:rsid w:val="006A4ACE"/>
    <w:rsid w:val="006A530B"/>
    <w:rsid w:val="006A5E92"/>
    <w:rsid w:val="006A758C"/>
    <w:rsid w:val="006A762A"/>
    <w:rsid w:val="006B0E5E"/>
    <w:rsid w:val="006B153D"/>
    <w:rsid w:val="006B178E"/>
    <w:rsid w:val="006B1946"/>
    <w:rsid w:val="006B1D54"/>
    <w:rsid w:val="006B35A0"/>
    <w:rsid w:val="006B4E78"/>
    <w:rsid w:val="006B55A6"/>
    <w:rsid w:val="006B633B"/>
    <w:rsid w:val="006B643E"/>
    <w:rsid w:val="006B75C8"/>
    <w:rsid w:val="006C0185"/>
    <w:rsid w:val="006C31BA"/>
    <w:rsid w:val="006C3247"/>
    <w:rsid w:val="006C359A"/>
    <w:rsid w:val="006C5001"/>
    <w:rsid w:val="006C656D"/>
    <w:rsid w:val="006C7424"/>
    <w:rsid w:val="006D0319"/>
    <w:rsid w:val="006D041E"/>
    <w:rsid w:val="006D1AB9"/>
    <w:rsid w:val="006D2108"/>
    <w:rsid w:val="006D3985"/>
    <w:rsid w:val="006D4321"/>
    <w:rsid w:val="006D4E87"/>
    <w:rsid w:val="006D4ED9"/>
    <w:rsid w:val="006D5803"/>
    <w:rsid w:val="006D5F8A"/>
    <w:rsid w:val="006D6F33"/>
    <w:rsid w:val="006D78EE"/>
    <w:rsid w:val="006D7B7A"/>
    <w:rsid w:val="006D7F0C"/>
    <w:rsid w:val="006E01E8"/>
    <w:rsid w:val="006E11DB"/>
    <w:rsid w:val="006E17AA"/>
    <w:rsid w:val="006E2CAA"/>
    <w:rsid w:val="006E2FB4"/>
    <w:rsid w:val="006E3C96"/>
    <w:rsid w:val="006E4091"/>
    <w:rsid w:val="006E4B12"/>
    <w:rsid w:val="006E6F5A"/>
    <w:rsid w:val="006E72B4"/>
    <w:rsid w:val="006E734A"/>
    <w:rsid w:val="006E7829"/>
    <w:rsid w:val="006E7A78"/>
    <w:rsid w:val="006F112B"/>
    <w:rsid w:val="006F2582"/>
    <w:rsid w:val="006F25D5"/>
    <w:rsid w:val="006F404A"/>
    <w:rsid w:val="006F4630"/>
    <w:rsid w:val="006F58BE"/>
    <w:rsid w:val="006F5C39"/>
    <w:rsid w:val="006F705C"/>
    <w:rsid w:val="006F7195"/>
    <w:rsid w:val="0070026B"/>
    <w:rsid w:val="0070146C"/>
    <w:rsid w:val="00702934"/>
    <w:rsid w:val="007035FF"/>
    <w:rsid w:val="00704199"/>
    <w:rsid w:val="00704A41"/>
    <w:rsid w:val="00705F8A"/>
    <w:rsid w:val="0070699D"/>
    <w:rsid w:val="00706DAC"/>
    <w:rsid w:val="00710D1E"/>
    <w:rsid w:val="007150D4"/>
    <w:rsid w:val="00716019"/>
    <w:rsid w:val="007164FE"/>
    <w:rsid w:val="00717001"/>
    <w:rsid w:val="00717B68"/>
    <w:rsid w:val="007208F9"/>
    <w:rsid w:val="007230B5"/>
    <w:rsid w:val="0072372A"/>
    <w:rsid w:val="00725470"/>
    <w:rsid w:val="00725620"/>
    <w:rsid w:val="00725E27"/>
    <w:rsid w:val="007262C1"/>
    <w:rsid w:val="007262EA"/>
    <w:rsid w:val="00727495"/>
    <w:rsid w:val="007274EF"/>
    <w:rsid w:val="00727729"/>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506B8"/>
    <w:rsid w:val="00750C81"/>
    <w:rsid w:val="00750F33"/>
    <w:rsid w:val="007518F2"/>
    <w:rsid w:val="007520F7"/>
    <w:rsid w:val="00753586"/>
    <w:rsid w:val="00754095"/>
    <w:rsid w:val="0075545B"/>
    <w:rsid w:val="0075572B"/>
    <w:rsid w:val="00756559"/>
    <w:rsid w:val="00757A56"/>
    <w:rsid w:val="007603CF"/>
    <w:rsid w:val="007608C0"/>
    <w:rsid w:val="00761CD0"/>
    <w:rsid w:val="00763A90"/>
    <w:rsid w:val="0076401D"/>
    <w:rsid w:val="00764C0D"/>
    <w:rsid w:val="00765682"/>
    <w:rsid w:val="0076619C"/>
    <w:rsid w:val="007665BA"/>
    <w:rsid w:val="00766713"/>
    <w:rsid w:val="0076724D"/>
    <w:rsid w:val="007673A7"/>
    <w:rsid w:val="0076792D"/>
    <w:rsid w:val="007707F1"/>
    <w:rsid w:val="007723B7"/>
    <w:rsid w:val="007725B8"/>
    <w:rsid w:val="00772FAD"/>
    <w:rsid w:val="007738B7"/>
    <w:rsid w:val="007744A8"/>
    <w:rsid w:val="0077524D"/>
    <w:rsid w:val="00775521"/>
    <w:rsid w:val="00775691"/>
    <w:rsid w:val="00775DDA"/>
    <w:rsid w:val="00776B57"/>
    <w:rsid w:val="00776C88"/>
    <w:rsid w:val="00777096"/>
    <w:rsid w:val="00777504"/>
    <w:rsid w:val="00777BC9"/>
    <w:rsid w:val="00780DA2"/>
    <w:rsid w:val="00780E63"/>
    <w:rsid w:val="00781B25"/>
    <w:rsid w:val="00782623"/>
    <w:rsid w:val="00782BA2"/>
    <w:rsid w:val="00784A47"/>
    <w:rsid w:val="00784BD0"/>
    <w:rsid w:val="00784E8B"/>
    <w:rsid w:val="00785FE5"/>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6645"/>
    <w:rsid w:val="007A6D74"/>
    <w:rsid w:val="007B05C5"/>
    <w:rsid w:val="007B10EE"/>
    <w:rsid w:val="007B1210"/>
    <w:rsid w:val="007B14F8"/>
    <w:rsid w:val="007B432F"/>
    <w:rsid w:val="007B45C5"/>
    <w:rsid w:val="007B4DF2"/>
    <w:rsid w:val="007B54D9"/>
    <w:rsid w:val="007B5C71"/>
    <w:rsid w:val="007B70BC"/>
    <w:rsid w:val="007B7C1F"/>
    <w:rsid w:val="007C045D"/>
    <w:rsid w:val="007C08E2"/>
    <w:rsid w:val="007C099C"/>
    <w:rsid w:val="007C0F81"/>
    <w:rsid w:val="007C1288"/>
    <w:rsid w:val="007C2205"/>
    <w:rsid w:val="007C249C"/>
    <w:rsid w:val="007C263A"/>
    <w:rsid w:val="007C281A"/>
    <w:rsid w:val="007C3414"/>
    <w:rsid w:val="007C3DEF"/>
    <w:rsid w:val="007C5092"/>
    <w:rsid w:val="007C5484"/>
    <w:rsid w:val="007C635F"/>
    <w:rsid w:val="007C6B1C"/>
    <w:rsid w:val="007C7655"/>
    <w:rsid w:val="007D04CF"/>
    <w:rsid w:val="007D11B2"/>
    <w:rsid w:val="007D1E07"/>
    <w:rsid w:val="007D245B"/>
    <w:rsid w:val="007D2B72"/>
    <w:rsid w:val="007D2B75"/>
    <w:rsid w:val="007D2C81"/>
    <w:rsid w:val="007D4106"/>
    <w:rsid w:val="007D6190"/>
    <w:rsid w:val="007D756F"/>
    <w:rsid w:val="007E317C"/>
    <w:rsid w:val="007E33A6"/>
    <w:rsid w:val="007E4306"/>
    <w:rsid w:val="007E47A4"/>
    <w:rsid w:val="007E6390"/>
    <w:rsid w:val="007E6A69"/>
    <w:rsid w:val="007E7256"/>
    <w:rsid w:val="007E7433"/>
    <w:rsid w:val="007E748B"/>
    <w:rsid w:val="007F0972"/>
    <w:rsid w:val="007F0FF2"/>
    <w:rsid w:val="007F1840"/>
    <w:rsid w:val="007F24D8"/>
    <w:rsid w:val="007F2665"/>
    <w:rsid w:val="007F280A"/>
    <w:rsid w:val="007F2E5F"/>
    <w:rsid w:val="007F309D"/>
    <w:rsid w:val="007F3105"/>
    <w:rsid w:val="007F47F0"/>
    <w:rsid w:val="007F6C56"/>
    <w:rsid w:val="007F75A6"/>
    <w:rsid w:val="007F7C7C"/>
    <w:rsid w:val="00800627"/>
    <w:rsid w:val="00800BBA"/>
    <w:rsid w:val="008019D4"/>
    <w:rsid w:val="00802452"/>
    <w:rsid w:val="00802963"/>
    <w:rsid w:val="008037FA"/>
    <w:rsid w:val="00803A34"/>
    <w:rsid w:val="00805DAE"/>
    <w:rsid w:val="00807ACA"/>
    <w:rsid w:val="00811467"/>
    <w:rsid w:val="00811810"/>
    <w:rsid w:val="00811DF8"/>
    <w:rsid w:val="0081241E"/>
    <w:rsid w:val="00812F44"/>
    <w:rsid w:val="008137A5"/>
    <w:rsid w:val="0081407D"/>
    <w:rsid w:val="008153CB"/>
    <w:rsid w:val="00816632"/>
    <w:rsid w:val="0081674F"/>
    <w:rsid w:val="00817194"/>
    <w:rsid w:val="0081727D"/>
    <w:rsid w:val="00820946"/>
    <w:rsid w:val="0082098E"/>
    <w:rsid w:val="00820EBA"/>
    <w:rsid w:val="008216B6"/>
    <w:rsid w:val="00821CDC"/>
    <w:rsid w:val="0082225F"/>
    <w:rsid w:val="00822370"/>
    <w:rsid w:val="008225A2"/>
    <w:rsid w:val="008227AD"/>
    <w:rsid w:val="008235AD"/>
    <w:rsid w:val="008251E4"/>
    <w:rsid w:val="008256F7"/>
    <w:rsid w:val="00825A32"/>
    <w:rsid w:val="008265D6"/>
    <w:rsid w:val="00826E32"/>
    <w:rsid w:val="008316E0"/>
    <w:rsid w:val="00832F1D"/>
    <w:rsid w:val="0083323F"/>
    <w:rsid w:val="008332C0"/>
    <w:rsid w:val="008351B5"/>
    <w:rsid w:val="008358BC"/>
    <w:rsid w:val="0083653C"/>
    <w:rsid w:val="0083758B"/>
    <w:rsid w:val="00837DA7"/>
    <w:rsid w:val="00840D42"/>
    <w:rsid w:val="00840F18"/>
    <w:rsid w:val="0084126A"/>
    <w:rsid w:val="00841392"/>
    <w:rsid w:val="008413B4"/>
    <w:rsid w:val="00841749"/>
    <w:rsid w:val="00842141"/>
    <w:rsid w:val="0084361A"/>
    <w:rsid w:val="0084489B"/>
    <w:rsid w:val="00845808"/>
    <w:rsid w:val="00846401"/>
    <w:rsid w:val="008465B0"/>
    <w:rsid w:val="00847808"/>
    <w:rsid w:val="00851427"/>
    <w:rsid w:val="008518B4"/>
    <w:rsid w:val="00852437"/>
    <w:rsid w:val="008524E2"/>
    <w:rsid w:val="00852BCB"/>
    <w:rsid w:val="00852F28"/>
    <w:rsid w:val="00854871"/>
    <w:rsid w:val="00854C8D"/>
    <w:rsid w:val="00854F6D"/>
    <w:rsid w:val="00860031"/>
    <w:rsid w:val="008611F7"/>
    <w:rsid w:val="00862FAC"/>
    <w:rsid w:val="0086329C"/>
    <w:rsid w:val="008638C2"/>
    <w:rsid w:val="00863B49"/>
    <w:rsid w:val="00864AB6"/>
    <w:rsid w:val="00865203"/>
    <w:rsid w:val="00866495"/>
    <w:rsid w:val="008679FF"/>
    <w:rsid w:val="00867B84"/>
    <w:rsid w:val="00870439"/>
    <w:rsid w:val="00870960"/>
    <w:rsid w:val="00871203"/>
    <w:rsid w:val="00872143"/>
    <w:rsid w:val="00872243"/>
    <w:rsid w:val="00874C54"/>
    <w:rsid w:val="0087542D"/>
    <w:rsid w:val="00876266"/>
    <w:rsid w:val="0087628D"/>
    <w:rsid w:val="0087683B"/>
    <w:rsid w:val="0087696E"/>
    <w:rsid w:val="00876C35"/>
    <w:rsid w:val="00876D32"/>
    <w:rsid w:val="008805CE"/>
    <w:rsid w:val="008807DA"/>
    <w:rsid w:val="00880C21"/>
    <w:rsid w:val="008819EB"/>
    <w:rsid w:val="00881B21"/>
    <w:rsid w:val="00881CEB"/>
    <w:rsid w:val="00881E0D"/>
    <w:rsid w:val="00882E46"/>
    <w:rsid w:val="00883FBF"/>
    <w:rsid w:val="008843B8"/>
    <w:rsid w:val="00884E77"/>
    <w:rsid w:val="00890B0D"/>
    <w:rsid w:val="00891FCE"/>
    <w:rsid w:val="008928BC"/>
    <w:rsid w:val="00892A0F"/>
    <w:rsid w:val="008933E4"/>
    <w:rsid w:val="008936FD"/>
    <w:rsid w:val="008954FA"/>
    <w:rsid w:val="00895E77"/>
    <w:rsid w:val="00896431"/>
    <w:rsid w:val="008A001E"/>
    <w:rsid w:val="008A09B6"/>
    <w:rsid w:val="008A0AD3"/>
    <w:rsid w:val="008A0AF1"/>
    <w:rsid w:val="008A0E20"/>
    <w:rsid w:val="008A18CD"/>
    <w:rsid w:val="008A1B40"/>
    <w:rsid w:val="008A2E2E"/>
    <w:rsid w:val="008A2FD2"/>
    <w:rsid w:val="008A3161"/>
    <w:rsid w:val="008A4079"/>
    <w:rsid w:val="008A495B"/>
    <w:rsid w:val="008A579A"/>
    <w:rsid w:val="008A776B"/>
    <w:rsid w:val="008B0B63"/>
    <w:rsid w:val="008B19DF"/>
    <w:rsid w:val="008B2E2F"/>
    <w:rsid w:val="008B3A60"/>
    <w:rsid w:val="008B3F04"/>
    <w:rsid w:val="008B4EBD"/>
    <w:rsid w:val="008B4EEE"/>
    <w:rsid w:val="008B7689"/>
    <w:rsid w:val="008B7DB3"/>
    <w:rsid w:val="008C1CE8"/>
    <w:rsid w:val="008C1ECE"/>
    <w:rsid w:val="008C2F36"/>
    <w:rsid w:val="008C3464"/>
    <w:rsid w:val="008C3DE2"/>
    <w:rsid w:val="008C45B1"/>
    <w:rsid w:val="008C4F62"/>
    <w:rsid w:val="008C5BC6"/>
    <w:rsid w:val="008C609E"/>
    <w:rsid w:val="008C61D8"/>
    <w:rsid w:val="008C6499"/>
    <w:rsid w:val="008D01F9"/>
    <w:rsid w:val="008D063A"/>
    <w:rsid w:val="008D0EF9"/>
    <w:rsid w:val="008D2149"/>
    <w:rsid w:val="008D2361"/>
    <w:rsid w:val="008D3887"/>
    <w:rsid w:val="008D3DF4"/>
    <w:rsid w:val="008D5063"/>
    <w:rsid w:val="008D659D"/>
    <w:rsid w:val="008D659E"/>
    <w:rsid w:val="008E0641"/>
    <w:rsid w:val="008E0CDC"/>
    <w:rsid w:val="008E125A"/>
    <w:rsid w:val="008E26B0"/>
    <w:rsid w:val="008E26E6"/>
    <w:rsid w:val="008E2E93"/>
    <w:rsid w:val="008E2FC2"/>
    <w:rsid w:val="008E30D9"/>
    <w:rsid w:val="008E3D2D"/>
    <w:rsid w:val="008E3D3C"/>
    <w:rsid w:val="008E3F91"/>
    <w:rsid w:val="008E46BA"/>
    <w:rsid w:val="008E4EF5"/>
    <w:rsid w:val="008E52EF"/>
    <w:rsid w:val="008E574C"/>
    <w:rsid w:val="008E5D9A"/>
    <w:rsid w:val="008E737B"/>
    <w:rsid w:val="008E79BB"/>
    <w:rsid w:val="008F082E"/>
    <w:rsid w:val="008F126B"/>
    <w:rsid w:val="008F3088"/>
    <w:rsid w:val="008F5CD0"/>
    <w:rsid w:val="008F6215"/>
    <w:rsid w:val="008F6301"/>
    <w:rsid w:val="009006A6"/>
    <w:rsid w:val="00901FF1"/>
    <w:rsid w:val="00902358"/>
    <w:rsid w:val="00903E86"/>
    <w:rsid w:val="00904B1D"/>
    <w:rsid w:val="00904E72"/>
    <w:rsid w:val="00904EAB"/>
    <w:rsid w:val="00904F06"/>
    <w:rsid w:val="00905193"/>
    <w:rsid w:val="009055EF"/>
    <w:rsid w:val="00905D65"/>
    <w:rsid w:val="00905FDD"/>
    <w:rsid w:val="00906D17"/>
    <w:rsid w:val="009070C3"/>
    <w:rsid w:val="00907EFA"/>
    <w:rsid w:val="00910548"/>
    <w:rsid w:val="009106F9"/>
    <w:rsid w:val="00910C22"/>
    <w:rsid w:val="00911E11"/>
    <w:rsid w:val="00913210"/>
    <w:rsid w:val="00914082"/>
    <w:rsid w:val="00914191"/>
    <w:rsid w:val="009144BA"/>
    <w:rsid w:val="00914A2A"/>
    <w:rsid w:val="009169D3"/>
    <w:rsid w:val="00916A3F"/>
    <w:rsid w:val="0092038F"/>
    <w:rsid w:val="0092162A"/>
    <w:rsid w:val="00921C03"/>
    <w:rsid w:val="00922376"/>
    <w:rsid w:val="0092304E"/>
    <w:rsid w:val="009233DC"/>
    <w:rsid w:val="00924977"/>
    <w:rsid w:val="00924AED"/>
    <w:rsid w:val="00925162"/>
    <w:rsid w:val="0092611F"/>
    <w:rsid w:val="00926861"/>
    <w:rsid w:val="00926ED7"/>
    <w:rsid w:val="0093174A"/>
    <w:rsid w:val="0093370E"/>
    <w:rsid w:val="00935687"/>
    <w:rsid w:val="00935E8F"/>
    <w:rsid w:val="00936ABF"/>
    <w:rsid w:val="00937089"/>
    <w:rsid w:val="00937A21"/>
    <w:rsid w:val="00937D77"/>
    <w:rsid w:val="00937FC9"/>
    <w:rsid w:val="00940B68"/>
    <w:rsid w:val="00941720"/>
    <w:rsid w:val="00941CAA"/>
    <w:rsid w:val="00941CE5"/>
    <w:rsid w:val="0094216A"/>
    <w:rsid w:val="009432C7"/>
    <w:rsid w:val="00943430"/>
    <w:rsid w:val="0094367D"/>
    <w:rsid w:val="00943B9A"/>
    <w:rsid w:val="00943BD9"/>
    <w:rsid w:val="00946A8E"/>
    <w:rsid w:val="00950B16"/>
    <w:rsid w:val="00950C58"/>
    <w:rsid w:val="009524E0"/>
    <w:rsid w:val="00952948"/>
    <w:rsid w:val="00954FF2"/>
    <w:rsid w:val="009553CD"/>
    <w:rsid w:val="009559AC"/>
    <w:rsid w:val="00957863"/>
    <w:rsid w:val="009600EF"/>
    <w:rsid w:val="009602FF"/>
    <w:rsid w:val="009609F2"/>
    <w:rsid w:val="00960A30"/>
    <w:rsid w:val="00960A60"/>
    <w:rsid w:val="00960ED4"/>
    <w:rsid w:val="00961A25"/>
    <w:rsid w:val="009622EE"/>
    <w:rsid w:val="00962405"/>
    <w:rsid w:val="009624B6"/>
    <w:rsid w:val="0096289A"/>
    <w:rsid w:val="00964782"/>
    <w:rsid w:val="00964AAF"/>
    <w:rsid w:val="00964B9A"/>
    <w:rsid w:val="00965311"/>
    <w:rsid w:val="009657F9"/>
    <w:rsid w:val="00965D16"/>
    <w:rsid w:val="00966A12"/>
    <w:rsid w:val="00967A0A"/>
    <w:rsid w:val="00967AF8"/>
    <w:rsid w:val="00970704"/>
    <w:rsid w:val="0097124F"/>
    <w:rsid w:val="00972520"/>
    <w:rsid w:val="00972C77"/>
    <w:rsid w:val="0097350C"/>
    <w:rsid w:val="009738F2"/>
    <w:rsid w:val="009755EA"/>
    <w:rsid w:val="00976130"/>
    <w:rsid w:val="00976845"/>
    <w:rsid w:val="009772C4"/>
    <w:rsid w:val="00977AC3"/>
    <w:rsid w:val="00977DBB"/>
    <w:rsid w:val="0098083F"/>
    <w:rsid w:val="00980D2B"/>
    <w:rsid w:val="00982CC0"/>
    <w:rsid w:val="00982CE6"/>
    <w:rsid w:val="00982DA9"/>
    <w:rsid w:val="00983693"/>
    <w:rsid w:val="00983C13"/>
    <w:rsid w:val="00983F7A"/>
    <w:rsid w:val="00983F92"/>
    <w:rsid w:val="00984616"/>
    <w:rsid w:val="009849E9"/>
    <w:rsid w:val="00984B8E"/>
    <w:rsid w:val="00984E9B"/>
    <w:rsid w:val="00986926"/>
    <w:rsid w:val="009873BA"/>
    <w:rsid w:val="0098768B"/>
    <w:rsid w:val="00990D95"/>
    <w:rsid w:val="009912DA"/>
    <w:rsid w:val="009920DE"/>
    <w:rsid w:val="0099236E"/>
    <w:rsid w:val="0099283D"/>
    <w:rsid w:val="00992F58"/>
    <w:rsid w:val="0099381D"/>
    <w:rsid w:val="0099399D"/>
    <w:rsid w:val="00993A5A"/>
    <w:rsid w:val="0099407F"/>
    <w:rsid w:val="009941B7"/>
    <w:rsid w:val="00996C3D"/>
    <w:rsid w:val="00996C9F"/>
    <w:rsid w:val="009973B8"/>
    <w:rsid w:val="009973F2"/>
    <w:rsid w:val="00997C78"/>
    <w:rsid w:val="009A1EFB"/>
    <w:rsid w:val="009A209F"/>
    <w:rsid w:val="009A2A39"/>
    <w:rsid w:val="009A2E01"/>
    <w:rsid w:val="009A329D"/>
    <w:rsid w:val="009A32A9"/>
    <w:rsid w:val="009A3782"/>
    <w:rsid w:val="009A3DCD"/>
    <w:rsid w:val="009A484C"/>
    <w:rsid w:val="009A7311"/>
    <w:rsid w:val="009B1969"/>
    <w:rsid w:val="009B2286"/>
    <w:rsid w:val="009B23A4"/>
    <w:rsid w:val="009B2D14"/>
    <w:rsid w:val="009B3139"/>
    <w:rsid w:val="009B35EB"/>
    <w:rsid w:val="009B3657"/>
    <w:rsid w:val="009B39C8"/>
    <w:rsid w:val="009B5BC0"/>
    <w:rsid w:val="009B64C6"/>
    <w:rsid w:val="009B6FD5"/>
    <w:rsid w:val="009B7121"/>
    <w:rsid w:val="009B7629"/>
    <w:rsid w:val="009C0175"/>
    <w:rsid w:val="009C15BB"/>
    <w:rsid w:val="009C1AB1"/>
    <w:rsid w:val="009C1D74"/>
    <w:rsid w:val="009C205B"/>
    <w:rsid w:val="009C2EB8"/>
    <w:rsid w:val="009C30E2"/>
    <w:rsid w:val="009C3EB7"/>
    <w:rsid w:val="009C42E1"/>
    <w:rsid w:val="009C513F"/>
    <w:rsid w:val="009C53F9"/>
    <w:rsid w:val="009C5C6C"/>
    <w:rsid w:val="009C6D49"/>
    <w:rsid w:val="009C6D72"/>
    <w:rsid w:val="009C7AE8"/>
    <w:rsid w:val="009D019C"/>
    <w:rsid w:val="009D0E05"/>
    <w:rsid w:val="009D0F27"/>
    <w:rsid w:val="009D199E"/>
    <w:rsid w:val="009D1ED8"/>
    <w:rsid w:val="009D209B"/>
    <w:rsid w:val="009D224C"/>
    <w:rsid w:val="009D2914"/>
    <w:rsid w:val="009D2CF8"/>
    <w:rsid w:val="009D629D"/>
    <w:rsid w:val="009D6974"/>
    <w:rsid w:val="009D6CF8"/>
    <w:rsid w:val="009E0532"/>
    <w:rsid w:val="009E0FCB"/>
    <w:rsid w:val="009E21A6"/>
    <w:rsid w:val="009E2D34"/>
    <w:rsid w:val="009E3298"/>
    <w:rsid w:val="009E4330"/>
    <w:rsid w:val="009E49AA"/>
    <w:rsid w:val="009E5BE6"/>
    <w:rsid w:val="009E66E0"/>
    <w:rsid w:val="009E7E88"/>
    <w:rsid w:val="009F07C9"/>
    <w:rsid w:val="009F0B25"/>
    <w:rsid w:val="009F147D"/>
    <w:rsid w:val="009F19DD"/>
    <w:rsid w:val="009F23F0"/>
    <w:rsid w:val="009F2A57"/>
    <w:rsid w:val="009F4EF5"/>
    <w:rsid w:val="009F69B9"/>
    <w:rsid w:val="009F6BC5"/>
    <w:rsid w:val="009F6D9C"/>
    <w:rsid w:val="009F6FFB"/>
    <w:rsid w:val="009F7524"/>
    <w:rsid w:val="009F7C2B"/>
    <w:rsid w:val="00A001CD"/>
    <w:rsid w:val="00A00787"/>
    <w:rsid w:val="00A00B12"/>
    <w:rsid w:val="00A031FC"/>
    <w:rsid w:val="00A04153"/>
    <w:rsid w:val="00A054FD"/>
    <w:rsid w:val="00A05CB2"/>
    <w:rsid w:val="00A05DCA"/>
    <w:rsid w:val="00A0652E"/>
    <w:rsid w:val="00A0657E"/>
    <w:rsid w:val="00A06F3B"/>
    <w:rsid w:val="00A101F9"/>
    <w:rsid w:val="00A102EB"/>
    <w:rsid w:val="00A1189C"/>
    <w:rsid w:val="00A129DF"/>
    <w:rsid w:val="00A12A14"/>
    <w:rsid w:val="00A12C7F"/>
    <w:rsid w:val="00A13731"/>
    <w:rsid w:val="00A145E8"/>
    <w:rsid w:val="00A146C4"/>
    <w:rsid w:val="00A15601"/>
    <w:rsid w:val="00A15857"/>
    <w:rsid w:val="00A1637E"/>
    <w:rsid w:val="00A16BC4"/>
    <w:rsid w:val="00A202B8"/>
    <w:rsid w:val="00A205C4"/>
    <w:rsid w:val="00A20669"/>
    <w:rsid w:val="00A207DC"/>
    <w:rsid w:val="00A211D7"/>
    <w:rsid w:val="00A21251"/>
    <w:rsid w:val="00A2146D"/>
    <w:rsid w:val="00A233E6"/>
    <w:rsid w:val="00A23993"/>
    <w:rsid w:val="00A23D54"/>
    <w:rsid w:val="00A24123"/>
    <w:rsid w:val="00A243AC"/>
    <w:rsid w:val="00A24AB0"/>
    <w:rsid w:val="00A251E5"/>
    <w:rsid w:val="00A25475"/>
    <w:rsid w:val="00A27088"/>
    <w:rsid w:val="00A27999"/>
    <w:rsid w:val="00A27D05"/>
    <w:rsid w:val="00A302B7"/>
    <w:rsid w:val="00A304C0"/>
    <w:rsid w:val="00A31A50"/>
    <w:rsid w:val="00A31FB0"/>
    <w:rsid w:val="00A32062"/>
    <w:rsid w:val="00A32139"/>
    <w:rsid w:val="00A32635"/>
    <w:rsid w:val="00A3310B"/>
    <w:rsid w:val="00A3347B"/>
    <w:rsid w:val="00A3573A"/>
    <w:rsid w:val="00A36EBA"/>
    <w:rsid w:val="00A37084"/>
    <w:rsid w:val="00A374F8"/>
    <w:rsid w:val="00A40599"/>
    <w:rsid w:val="00A407BC"/>
    <w:rsid w:val="00A419CA"/>
    <w:rsid w:val="00A41ED2"/>
    <w:rsid w:val="00A4210A"/>
    <w:rsid w:val="00A429B8"/>
    <w:rsid w:val="00A43130"/>
    <w:rsid w:val="00A43414"/>
    <w:rsid w:val="00A43D8F"/>
    <w:rsid w:val="00A43FA0"/>
    <w:rsid w:val="00A4403F"/>
    <w:rsid w:val="00A44D67"/>
    <w:rsid w:val="00A45945"/>
    <w:rsid w:val="00A46E2A"/>
    <w:rsid w:val="00A47A2E"/>
    <w:rsid w:val="00A53DD3"/>
    <w:rsid w:val="00A545E6"/>
    <w:rsid w:val="00A55D71"/>
    <w:rsid w:val="00A55F29"/>
    <w:rsid w:val="00A567A3"/>
    <w:rsid w:val="00A56E67"/>
    <w:rsid w:val="00A5791C"/>
    <w:rsid w:val="00A57CF4"/>
    <w:rsid w:val="00A61365"/>
    <w:rsid w:val="00A621E7"/>
    <w:rsid w:val="00A62574"/>
    <w:rsid w:val="00A62B85"/>
    <w:rsid w:val="00A630B5"/>
    <w:rsid w:val="00A63202"/>
    <w:rsid w:val="00A64FBE"/>
    <w:rsid w:val="00A65C39"/>
    <w:rsid w:val="00A66669"/>
    <w:rsid w:val="00A679F8"/>
    <w:rsid w:val="00A70016"/>
    <w:rsid w:val="00A7014E"/>
    <w:rsid w:val="00A7076D"/>
    <w:rsid w:val="00A707F1"/>
    <w:rsid w:val="00A7137E"/>
    <w:rsid w:val="00A73BE8"/>
    <w:rsid w:val="00A75744"/>
    <w:rsid w:val="00A764A7"/>
    <w:rsid w:val="00A80845"/>
    <w:rsid w:val="00A80D06"/>
    <w:rsid w:val="00A820CD"/>
    <w:rsid w:val="00A82D7E"/>
    <w:rsid w:val="00A82EA0"/>
    <w:rsid w:val="00A83045"/>
    <w:rsid w:val="00A8391F"/>
    <w:rsid w:val="00A83953"/>
    <w:rsid w:val="00A848F6"/>
    <w:rsid w:val="00A84B73"/>
    <w:rsid w:val="00A856CE"/>
    <w:rsid w:val="00A86474"/>
    <w:rsid w:val="00A8698C"/>
    <w:rsid w:val="00A8734E"/>
    <w:rsid w:val="00A878EE"/>
    <w:rsid w:val="00A903D8"/>
    <w:rsid w:val="00A91524"/>
    <w:rsid w:val="00A92035"/>
    <w:rsid w:val="00A9288D"/>
    <w:rsid w:val="00A931A9"/>
    <w:rsid w:val="00A9374F"/>
    <w:rsid w:val="00A939D6"/>
    <w:rsid w:val="00A94E6B"/>
    <w:rsid w:val="00A95205"/>
    <w:rsid w:val="00A9524D"/>
    <w:rsid w:val="00A9534B"/>
    <w:rsid w:val="00A956DF"/>
    <w:rsid w:val="00A96EAB"/>
    <w:rsid w:val="00A97C1E"/>
    <w:rsid w:val="00A97E10"/>
    <w:rsid w:val="00A97E7B"/>
    <w:rsid w:val="00AA12D4"/>
    <w:rsid w:val="00AA32AF"/>
    <w:rsid w:val="00AA362B"/>
    <w:rsid w:val="00AA3D5D"/>
    <w:rsid w:val="00AA40F6"/>
    <w:rsid w:val="00AA4CDF"/>
    <w:rsid w:val="00AA5731"/>
    <w:rsid w:val="00AA7186"/>
    <w:rsid w:val="00AB2B07"/>
    <w:rsid w:val="00AB2E59"/>
    <w:rsid w:val="00AB368F"/>
    <w:rsid w:val="00AB4BDF"/>
    <w:rsid w:val="00AB5383"/>
    <w:rsid w:val="00AB596F"/>
    <w:rsid w:val="00AB6091"/>
    <w:rsid w:val="00AB6300"/>
    <w:rsid w:val="00AB64AC"/>
    <w:rsid w:val="00AB66D7"/>
    <w:rsid w:val="00AB6935"/>
    <w:rsid w:val="00AB6F0C"/>
    <w:rsid w:val="00AB776E"/>
    <w:rsid w:val="00AC1153"/>
    <w:rsid w:val="00AC2EBC"/>
    <w:rsid w:val="00AC4336"/>
    <w:rsid w:val="00AC6D76"/>
    <w:rsid w:val="00AC7516"/>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494C"/>
    <w:rsid w:val="00AE4B95"/>
    <w:rsid w:val="00AE504A"/>
    <w:rsid w:val="00AE5494"/>
    <w:rsid w:val="00AE5B29"/>
    <w:rsid w:val="00AE6D28"/>
    <w:rsid w:val="00AE6EF3"/>
    <w:rsid w:val="00AE71DB"/>
    <w:rsid w:val="00AF09A7"/>
    <w:rsid w:val="00AF0C98"/>
    <w:rsid w:val="00AF11D6"/>
    <w:rsid w:val="00AF270F"/>
    <w:rsid w:val="00AF2752"/>
    <w:rsid w:val="00AF31B9"/>
    <w:rsid w:val="00AF366E"/>
    <w:rsid w:val="00AF5AC9"/>
    <w:rsid w:val="00AF5E41"/>
    <w:rsid w:val="00AF66C9"/>
    <w:rsid w:val="00B0097C"/>
    <w:rsid w:val="00B00A8D"/>
    <w:rsid w:val="00B00B7C"/>
    <w:rsid w:val="00B00C73"/>
    <w:rsid w:val="00B0134E"/>
    <w:rsid w:val="00B02475"/>
    <w:rsid w:val="00B03C8C"/>
    <w:rsid w:val="00B042D6"/>
    <w:rsid w:val="00B04306"/>
    <w:rsid w:val="00B04E78"/>
    <w:rsid w:val="00B05C8C"/>
    <w:rsid w:val="00B07000"/>
    <w:rsid w:val="00B0718E"/>
    <w:rsid w:val="00B07FA6"/>
    <w:rsid w:val="00B10594"/>
    <w:rsid w:val="00B11017"/>
    <w:rsid w:val="00B1154D"/>
    <w:rsid w:val="00B11E4B"/>
    <w:rsid w:val="00B1202E"/>
    <w:rsid w:val="00B147C4"/>
    <w:rsid w:val="00B14C45"/>
    <w:rsid w:val="00B14D41"/>
    <w:rsid w:val="00B160CA"/>
    <w:rsid w:val="00B1799B"/>
    <w:rsid w:val="00B203B5"/>
    <w:rsid w:val="00B21712"/>
    <w:rsid w:val="00B21AFB"/>
    <w:rsid w:val="00B221DC"/>
    <w:rsid w:val="00B22A27"/>
    <w:rsid w:val="00B23C5D"/>
    <w:rsid w:val="00B23E7B"/>
    <w:rsid w:val="00B242E0"/>
    <w:rsid w:val="00B24767"/>
    <w:rsid w:val="00B25E78"/>
    <w:rsid w:val="00B26323"/>
    <w:rsid w:val="00B27191"/>
    <w:rsid w:val="00B30045"/>
    <w:rsid w:val="00B312FC"/>
    <w:rsid w:val="00B32CCB"/>
    <w:rsid w:val="00B34572"/>
    <w:rsid w:val="00B345C7"/>
    <w:rsid w:val="00B36D2D"/>
    <w:rsid w:val="00B36DC8"/>
    <w:rsid w:val="00B370E1"/>
    <w:rsid w:val="00B37416"/>
    <w:rsid w:val="00B37746"/>
    <w:rsid w:val="00B413BB"/>
    <w:rsid w:val="00B41AF3"/>
    <w:rsid w:val="00B42813"/>
    <w:rsid w:val="00B43909"/>
    <w:rsid w:val="00B43C8E"/>
    <w:rsid w:val="00B44979"/>
    <w:rsid w:val="00B452BE"/>
    <w:rsid w:val="00B4544E"/>
    <w:rsid w:val="00B46C57"/>
    <w:rsid w:val="00B46E0A"/>
    <w:rsid w:val="00B472C9"/>
    <w:rsid w:val="00B47F06"/>
    <w:rsid w:val="00B50D7A"/>
    <w:rsid w:val="00B51248"/>
    <w:rsid w:val="00B5140D"/>
    <w:rsid w:val="00B51520"/>
    <w:rsid w:val="00B51B67"/>
    <w:rsid w:val="00B520A6"/>
    <w:rsid w:val="00B5239A"/>
    <w:rsid w:val="00B5276E"/>
    <w:rsid w:val="00B52957"/>
    <w:rsid w:val="00B5414A"/>
    <w:rsid w:val="00B55590"/>
    <w:rsid w:val="00B56552"/>
    <w:rsid w:val="00B56857"/>
    <w:rsid w:val="00B56CA0"/>
    <w:rsid w:val="00B57304"/>
    <w:rsid w:val="00B57B6D"/>
    <w:rsid w:val="00B600DA"/>
    <w:rsid w:val="00B605AE"/>
    <w:rsid w:val="00B61A78"/>
    <w:rsid w:val="00B61CDD"/>
    <w:rsid w:val="00B6213E"/>
    <w:rsid w:val="00B622FD"/>
    <w:rsid w:val="00B62932"/>
    <w:rsid w:val="00B64931"/>
    <w:rsid w:val="00B65732"/>
    <w:rsid w:val="00B65CDD"/>
    <w:rsid w:val="00B70B9B"/>
    <w:rsid w:val="00B715CA"/>
    <w:rsid w:val="00B71623"/>
    <w:rsid w:val="00B71CB3"/>
    <w:rsid w:val="00B72A3D"/>
    <w:rsid w:val="00B75706"/>
    <w:rsid w:val="00B76DC5"/>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481C"/>
    <w:rsid w:val="00B95300"/>
    <w:rsid w:val="00B95B44"/>
    <w:rsid w:val="00B95EB8"/>
    <w:rsid w:val="00B9609D"/>
    <w:rsid w:val="00B963F5"/>
    <w:rsid w:val="00B96957"/>
    <w:rsid w:val="00B97C1A"/>
    <w:rsid w:val="00B97D2D"/>
    <w:rsid w:val="00BA0143"/>
    <w:rsid w:val="00BA15A8"/>
    <w:rsid w:val="00BA27FA"/>
    <w:rsid w:val="00BA305E"/>
    <w:rsid w:val="00BA3F21"/>
    <w:rsid w:val="00BA4EFE"/>
    <w:rsid w:val="00BA5226"/>
    <w:rsid w:val="00BA53E6"/>
    <w:rsid w:val="00BA545C"/>
    <w:rsid w:val="00BA7CFB"/>
    <w:rsid w:val="00BB2447"/>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2AFA"/>
    <w:rsid w:val="00BD3589"/>
    <w:rsid w:val="00BD3867"/>
    <w:rsid w:val="00BD4AE6"/>
    <w:rsid w:val="00BD5622"/>
    <w:rsid w:val="00BD5E39"/>
    <w:rsid w:val="00BD6A07"/>
    <w:rsid w:val="00BD6BDA"/>
    <w:rsid w:val="00BE0671"/>
    <w:rsid w:val="00BE0D0E"/>
    <w:rsid w:val="00BE1BE5"/>
    <w:rsid w:val="00BE1C4D"/>
    <w:rsid w:val="00BE337A"/>
    <w:rsid w:val="00BE449B"/>
    <w:rsid w:val="00BE4D56"/>
    <w:rsid w:val="00BE4F84"/>
    <w:rsid w:val="00BE5A6C"/>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27E7"/>
    <w:rsid w:val="00BF29ED"/>
    <w:rsid w:val="00BF2F9F"/>
    <w:rsid w:val="00BF3617"/>
    <w:rsid w:val="00BF4548"/>
    <w:rsid w:val="00BF4ADE"/>
    <w:rsid w:val="00BF584E"/>
    <w:rsid w:val="00BF59F0"/>
    <w:rsid w:val="00BF5B2A"/>
    <w:rsid w:val="00BF6785"/>
    <w:rsid w:val="00BF68E6"/>
    <w:rsid w:val="00BF6DC4"/>
    <w:rsid w:val="00BF7CAC"/>
    <w:rsid w:val="00C0044F"/>
    <w:rsid w:val="00C00E60"/>
    <w:rsid w:val="00C0226A"/>
    <w:rsid w:val="00C02579"/>
    <w:rsid w:val="00C04801"/>
    <w:rsid w:val="00C05031"/>
    <w:rsid w:val="00C05478"/>
    <w:rsid w:val="00C05CB5"/>
    <w:rsid w:val="00C05FF7"/>
    <w:rsid w:val="00C0620F"/>
    <w:rsid w:val="00C0662A"/>
    <w:rsid w:val="00C079A8"/>
    <w:rsid w:val="00C101E0"/>
    <w:rsid w:val="00C10847"/>
    <w:rsid w:val="00C122FD"/>
    <w:rsid w:val="00C13330"/>
    <w:rsid w:val="00C13403"/>
    <w:rsid w:val="00C13AF9"/>
    <w:rsid w:val="00C14391"/>
    <w:rsid w:val="00C145AA"/>
    <w:rsid w:val="00C1487B"/>
    <w:rsid w:val="00C1649E"/>
    <w:rsid w:val="00C16EDE"/>
    <w:rsid w:val="00C173D4"/>
    <w:rsid w:val="00C20108"/>
    <w:rsid w:val="00C20ABC"/>
    <w:rsid w:val="00C20CEC"/>
    <w:rsid w:val="00C21337"/>
    <w:rsid w:val="00C217FE"/>
    <w:rsid w:val="00C218FD"/>
    <w:rsid w:val="00C222E4"/>
    <w:rsid w:val="00C22659"/>
    <w:rsid w:val="00C2285B"/>
    <w:rsid w:val="00C22C6E"/>
    <w:rsid w:val="00C22F10"/>
    <w:rsid w:val="00C23C71"/>
    <w:rsid w:val="00C24189"/>
    <w:rsid w:val="00C24AF9"/>
    <w:rsid w:val="00C25062"/>
    <w:rsid w:val="00C25B51"/>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40D69"/>
    <w:rsid w:val="00C40E25"/>
    <w:rsid w:val="00C41112"/>
    <w:rsid w:val="00C42FEF"/>
    <w:rsid w:val="00C4323F"/>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2AAD"/>
    <w:rsid w:val="00C53E81"/>
    <w:rsid w:val="00C541F3"/>
    <w:rsid w:val="00C54544"/>
    <w:rsid w:val="00C54E84"/>
    <w:rsid w:val="00C54F5F"/>
    <w:rsid w:val="00C55768"/>
    <w:rsid w:val="00C55769"/>
    <w:rsid w:val="00C5663E"/>
    <w:rsid w:val="00C57170"/>
    <w:rsid w:val="00C5729C"/>
    <w:rsid w:val="00C61490"/>
    <w:rsid w:val="00C61874"/>
    <w:rsid w:val="00C630C5"/>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E49"/>
    <w:rsid w:val="00C81052"/>
    <w:rsid w:val="00C84C0D"/>
    <w:rsid w:val="00C851EC"/>
    <w:rsid w:val="00C85929"/>
    <w:rsid w:val="00C860DE"/>
    <w:rsid w:val="00C86E36"/>
    <w:rsid w:val="00C9096C"/>
    <w:rsid w:val="00C90B08"/>
    <w:rsid w:val="00C915CA"/>
    <w:rsid w:val="00C91A69"/>
    <w:rsid w:val="00C92813"/>
    <w:rsid w:val="00C93AA9"/>
    <w:rsid w:val="00C94B22"/>
    <w:rsid w:val="00C97158"/>
    <w:rsid w:val="00C97DAA"/>
    <w:rsid w:val="00CA02C7"/>
    <w:rsid w:val="00CA1031"/>
    <w:rsid w:val="00CA1926"/>
    <w:rsid w:val="00CA2A57"/>
    <w:rsid w:val="00CA3728"/>
    <w:rsid w:val="00CA410F"/>
    <w:rsid w:val="00CA4D5A"/>
    <w:rsid w:val="00CA4F22"/>
    <w:rsid w:val="00CA691E"/>
    <w:rsid w:val="00CA6BD2"/>
    <w:rsid w:val="00CA6F04"/>
    <w:rsid w:val="00CA7213"/>
    <w:rsid w:val="00CB048D"/>
    <w:rsid w:val="00CB1CB7"/>
    <w:rsid w:val="00CB238C"/>
    <w:rsid w:val="00CB43EE"/>
    <w:rsid w:val="00CB5427"/>
    <w:rsid w:val="00CB54B4"/>
    <w:rsid w:val="00CB7A9E"/>
    <w:rsid w:val="00CC061B"/>
    <w:rsid w:val="00CC1671"/>
    <w:rsid w:val="00CC1EDF"/>
    <w:rsid w:val="00CC2410"/>
    <w:rsid w:val="00CC3FCB"/>
    <w:rsid w:val="00CC4CAD"/>
    <w:rsid w:val="00CC4EF0"/>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5B2"/>
    <w:rsid w:val="00CD5526"/>
    <w:rsid w:val="00CD5BFA"/>
    <w:rsid w:val="00CD5DC8"/>
    <w:rsid w:val="00CD6E17"/>
    <w:rsid w:val="00CD734C"/>
    <w:rsid w:val="00CD7F32"/>
    <w:rsid w:val="00CE035F"/>
    <w:rsid w:val="00CE1EA7"/>
    <w:rsid w:val="00CE4923"/>
    <w:rsid w:val="00CE5527"/>
    <w:rsid w:val="00CE55D0"/>
    <w:rsid w:val="00CE650D"/>
    <w:rsid w:val="00CE6694"/>
    <w:rsid w:val="00CE7CFD"/>
    <w:rsid w:val="00CF030C"/>
    <w:rsid w:val="00CF0459"/>
    <w:rsid w:val="00CF074A"/>
    <w:rsid w:val="00CF1997"/>
    <w:rsid w:val="00CF1BBD"/>
    <w:rsid w:val="00CF6082"/>
    <w:rsid w:val="00CF626F"/>
    <w:rsid w:val="00CF635E"/>
    <w:rsid w:val="00CF63BD"/>
    <w:rsid w:val="00CF6DF6"/>
    <w:rsid w:val="00CF6F9F"/>
    <w:rsid w:val="00CF75A4"/>
    <w:rsid w:val="00CF78D1"/>
    <w:rsid w:val="00CF7D88"/>
    <w:rsid w:val="00CF7DDD"/>
    <w:rsid w:val="00D00FCB"/>
    <w:rsid w:val="00D02249"/>
    <w:rsid w:val="00D02999"/>
    <w:rsid w:val="00D02D72"/>
    <w:rsid w:val="00D032BE"/>
    <w:rsid w:val="00D033F1"/>
    <w:rsid w:val="00D046CA"/>
    <w:rsid w:val="00D04873"/>
    <w:rsid w:val="00D052AA"/>
    <w:rsid w:val="00D070D7"/>
    <w:rsid w:val="00D0711E"/>
    <w:rsid w:val="00D1004E"/>
    <w:rsid w:val="00D10903"/>
    <w:rsid w:val="00D118A1"/>
    <w:rsid w:val="00D11E2E"/>
    <w:rsid w:val="00D12C13"/>
    <w:rsid w:val="00D12E94"/>
    <w:rsid w:val="00D13A6F"/>
    <w:rsid w:val="00D14530"/>
    <w:rsid w:val="00D15518"/>
    <w:rsid w:val="00D1578C"/>
    <w:rsid w:val="00D163C8"/>
    <w:rsid w:val="00D16C5F"/>
    <w:rsid w:val="00D203B6"/>
    <w:rsid w:val="00D20DE5"/>
    <w:rsid w:val="00D21AB3"/>
    <w:rsid w:val="00D231E5"/>
    <w:rsid w:val="00D23B00"/>
    <w:rsid w:val="00D24495"/>
    <w:rsid w:val="00D245DC"/>
    <w:rsid w:val="00D2559F"/>
    <w:rsid w:val="00D25F2B"/>
    <w:rsid w:val="00D26970"/>
    <w:rsid w:val="00D273C4"/>
    <w:rsid w:val="00D27E8B"/>
    <w:rsid w:val="00D3076F"/>
    <w:rsid w:val="00D30C23"/>
    <w:rsid w:val="00D31174"/>
    <w:rsid w:val="00D315D1"/>
    <w:rsid w:val="00D31719"/>
    <w:rsid w:val="00D31CA4"/>
    <w:rsid w:val="00D320F6"/>
    <w:rsid w:val="00D32377"/>
    <w:rsid w:val="00D32AC2"/>
    <w:rsid w:val="00D32B98"/>
    <w:rsid w:val="00D32BEE"/>
    <w:rsid w:val="00D32C46"/>
    <w:rsid w:val="00D34084"/>
    <w:rsid w:val="00D3496A"/>
    <w:rsid w:val="00D34C68"/>
    <w:rsid w:val="00D35F89"/>
    <w:rsid w:val="00D36307"/>
    <w:rsid w:val="00D36DE3"/>
    <w:rsid w:val="00D37099"/>
    <w:rsid w:val="00D37D66"/>
    <w:rsid w:val="00D404E0"/>
    <w:rsid w:val="00D41434"/>
    <w:rsid w:val="00D417C5"/>
    <w:rsid w:val="00D41EF9"/>
    <w:rsid w:val="00D4236B"/>
    <w:rsid w:val="00D428C1"/>
    <w:rsid w:val="00D44B05"/>
    <w:rsid w:val="00D46147"/>
    <w:rsid w:val="00D46967"/>
    <w:rsid w:val="00D46C54"/>
    <w:rsid w:val="00D46C79"/>
    <w:rsid w:val="00D50843"/>
    <w:rsid w:val="00D50861"/>
    <w:rsid w:val="00D50B7F"/>
    <w:rsid w:val="00D51B14"/>
    <w:rsid w:val="00D5226C"/>
    <w:rsid w:val="00D52C5B"/>
    <w:rsid w:val="00D52DE5"/>
    <w:rsid w:val="00D53AC4"/>
    <w:rsid w:val="00D540C9"/>
    <w:rsid w:val="00D541FF"/>
    <w:rsid w:val="00D54400"/>
    <w:rsid w:val="00D5573A"/>
    <w:rsid w:val="00D562DB"/>
    <w:rsid w:val="00D5648D"/>
    <w:rsid w:val="00D56DC4"/>
    <w:rsid w:val="00D5710D"/>
    <w:rsid w:val="00D6069D"/>
    <w:rsid w:val="00D60A8B"/>
    <w:rsid w:val="00D614C8"/>
    <w:rsid w:val="00D61E4A"/>
    <w:rsid w:val="00D631C8"/>
    <w:rsid w:val="00D6426F"/>
    <w:rsid w:val="00D654B9"/>
    <w:rsid w:val="00D656B5"/>
    <w:rsid w:val="00D6596F"/>
    <w:rsid w:val="00D65FE2"/>
    <w:rsid w:val="00D706F5"/>
    <w:rsid w:val="00D70E98"/>
    <w:rsid w:val="00D72269"/>
    <w:rsid w:val="00D7261B"/>
    <w:rsid w:val="00D728F6"/>
    <w:rsid w:val="00D730B4"/>
    <w:rsid w:val="00D734FE"/>
    <w:rsid w:val="00D75DC3"/>
    <w:rsid w:val="00D762A2"/>
    <w:rsid w:val="00D769BF"/>
    <w:rsid w:val="00D7764D"/>
    <w:rsid w:val="00D77E58"/>
    <w:rsid w:val="00D804CD"/>
    <w:rsid w:val="00D82322"/>
    <w:rsid w:val="00D8281E"/>
    <w:rsid w:val="00D8379C"/>
    <w:rsid w:val="00D84374"/>
    <w:rsid w:val="00D848D5"/>
    <w:rsid w:val="00D8506F"/>
    <w:rsid w:val="00D873FD"/>
    <w:rsid w:val="00D8741C"/>
    <w:rsid w:val="00D9028C"/>
    <w:rsid w:val="00D91579"/>
    <w:rsid w:val="00D91C27"/>
    <w:rsid w:val="00D921A8"/>
    <w:rsid w:val="00D93D83"/>
    <w:rsid w:val="00D9406A"/>
    <w:rsid w:val="00D940DF"/>
    <w:rsid w:val="00D9470F"/>
    <w:rsid w:val="00D94BAC"/>
    <w:rsid w:val="00D95D27"/>
    <w:rsid w:val="00DA06D4"/>
    <w:rsid w:val="00DA0C5E"/>
    <w:rsid w:val="00DA1166"/>
    <w:rsid w:val="00DA1354"/>
    <w:rsid w:val="00DA13A4"/>
    <w:rsid w:val="00DA1433"/>
    <w:rsid w:val="00DA181B"/>
    <w:rsid w:val="00DA1AA5"/>
    <w:rsid w:val="00DA2013"/>
    <w:rsid w:val="00DA2835"/>
    <w:rsid w:val="00DA3301"/>
    <w:rsid w:val="00DA5C72"/>
    <w:rsid w:val="00DA63C9"/>
    <w:rsid w:val="00DA6B2A"/>
    <w:rsid w:val="00DA71A3"/>
    <w:rsid w:val="00DA7C69"/>
    <w:rsid w:val="00DA7CA0"/>
    <w:rsid w:val="00DB1DA0"/>
    <w:rsid w:val="00DB200E"/>
    <w:rsid w:val="00DB2E31"/>
    <w:rsid w:val="00DB43F9"/>
    <w:rsid w:val="00DB4A18"/>
    <w:rsid w:val="00DB4B6F"/>
    <w:rsid w:val="00DB4BC9"/>
    <w:rsid w:val="00DB5E98"/>
    <w:rsid w:val="00DB7073"/>
    <w:rsid w:val="00DB714F"/>
    <w:rsid w:val="00DC039A"/>
    <w:rsid w:val="00DC0A6A"/>
    <w:rsid w:val="00DC144A"/>
    <w:rsid w:val="00DC25DE"/>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2158"/>
    <w:rsid w:val="00DD3822"/>
    <w:rsid w:val="00DD4557"/>
    <w:rsid w:val="00DE0173"/>
    <w:rsid w:val="00DE0C3E"/>
    <w:rsid w:val="00DE1F41"/>
    <w:rsid w:val="00DE2064"/>
    <w:rsid w:val="00DE2F2D"/>
    <w:rsid w:val="00DE2FB2"/>
    <w:rsid w:val="00DE4CA7"/>
    <w:rsid w:val="00DE531D"/>
    <w:rsid w:val="00DE584F"/>
    <w:rsid w:val="00DE5893"/>
    <w:rsid w:val="00DE61EF"/>
    <w:rsid w:val="00DE7C3C"/>
    <w:rsid w:val="00DE7C79"/>
    <w:rsid w:val="00DF0A96"/>
    <w:rsid w:val="00DF121F"/>
    <w:rsid w:val="00DF231E"/>
    <w:rsid w:val="00DF298C"/>
    <w:rsid w:val="00DF3278"/>
    <w:rsid w:val="00DF473C"/>
    <w:rsid w:val="00DF484C"/>
    <w:rsid w:val="00DF4AF1"/>
    <w:rsid w:val="00DF517A"/>
    <w:rsid w:val="00DF64F3"/>
    <w:rsid w:val="00DF71D7"/>
    <w:rsid w:val="00DF7840"/>
    <w:rsid w:val="00E01048"/>
    <w:rsid w:val="00E01BF0"/>
    <w:rsid w:val="00E01E7D"/>
    <w:rsid w:val="00E026F9"/>
    <w:rsid w:val="00E02719"/>
    <w:rsid w:val="00E02D2A"/>
    <w:rsid w:val="00E02D4C"/>
    <w:rsid w:val="00E02EB2"/>
    <w:rsid w:val="00E033E3"/>
    <w:rsid w:val="00E03BDE"/>
    <w:rsid w:val="00E03F4A"/>
    <w:rsid w:val="00E0448D"/>
    <w:rsid w:val="00E04763"/>
    <w:rsid w:val="00E048E8"/>
    <w:rsid w:val="00E05275"/>
    <w:rsid w:val="00E052D5"/>
    <w:rsid w:val="00E0537D"/>
    <w:rsid w:val="00E07046"/>
    <w:rsid w:val="00E101A4"/>
    <w:rsid w:val="00E11622"/>
    <w:rsid w:val="00E11816"/>
    <w:rsid w:val="00E13544"/>
    <w:rsid w:val="00E141BC"/>
    <w:rsid w:val="00E14AB9"/>
    <w:rsid w:val="00E15008"/>
    <w:rsid w:val="00E16474"/>
    <w:rsid w:val="00E16C38"/>
    <w:rsid w:val="00E17CD7"/>
    <w:rsid w:val="00E17E75"/>
    <w:rsid w:val="00E21053"/>
    <w:rsid w:val="00E2213C"/>
    <w:rsid w:val="00E22159"/>
    <w:rsid w:val="00E225A1"/>
    <w:rsid w:val="00E2306E"/>
    <w:rsid w:val="00E234FF"/>
    <w:rsid w:val="00E2355A"/>
    <w:rsid w:val="00E2431C"/>
    <w:rsid w:val="00E26277"/>
    <w:rsid w:val="00E26723"/>
    <w:rsid w:val="00E26743"/>
    <w:rsid w:val="00E26B08"/>
    <w:rsid w:val="00E30416"/>
    <w:rsid w:val="00E31F02"/>
    <w:rsid w:val="00E32B94"/>
    <w:rsid w:val="00E3333A"/>
    <w:rsid w:val="00E3398D"/>
    <w:rsid w:val="00E34124"/>
    <w:rsid w:val="00E34DC8"/>
    <w:rsid w:val="00E351F2"/>
    <w:rsid w:val="00E35386"/>
    <w:rsid w:val="00E3607B"/>
    <w:rsid w:val="00E36F99"/>
    <w:rsid w:val="00E40BD2"/>
    <w:rsid w:val="00E40E0D"/>
    <w:rsid w:val="00E41060"/>
    <w:rsid w:val="00E42581"/>
    <w:rsid w:val="00E4300A"/>
    <w:rsid w:val="00E459FF"/>
    <w:rsid w:val="00E45CDE"/>
    <w:rsid w:val="00E45DEE"/>
    <w:rsid w:val="00E4602D"/>
    <w:rsid w:val="00E46BB3"/>
    <w:rsid w:val="00E47489"/>
    <w:rsid w:val="00E51006"/>
    <w:rsid w:val="00E5176A"/>
    <w:rsid w:val="00E521A2"/>
    <w:rsid w:val="00E522AB"/>
    <w:rsid w:val="00E530F9"/>
    <w:rsid w:val="00E532B5"/>
    <w:rsid w:val="00E53F8A"/>
    <w:rsid w:val="00E547C2"/>
    <w:rsid w:val="00E5542D"/>
    <w:rsid w:val="00E56BB5"/>
    <w:rsid w:val="00E6053C"/>
    <w:rsid w:val="00E60590"/>
    <w:rsid w:val="00E62673"/>
    <w:rsid w:val="00E627DA"/>
    <w:rsid w:val="00E62DF4"/>
    <w:rsid w:val="00E62F99"/>
    <w:rsid w:val="00E63CEB"/>
    <w:rsid w:val="00E63E64"/>
    <w:rsid w:val="00E6464F"/>
    <w:rsid w:val="00E64D96"/>
    <w:rsid w:val="00E655BA"/>
    <w:rsid w:val="00E6677B"/>
    <w:rsid w:val="00E66DD5"/>
    <w:rsid w:val="00E67124"/>
    <w:rsid w:val="00E703AC"/>
    <w:rsid w:val="00E70F51"/>
    <w:rsid w:val="00E7171C"/>
    <w:rsid w:val="00E71796"/>
    <w:rsid w:val="00E71B78"/>
    <w:rsid w:val="00E72A98"/>
    <w:rsid w:val="00E741E7"/>
    <w:rsid w:val="00E7435B"/>
    <w:rsid w:val="00E754F2"/>
    <w:rsid w:val="00E76FF3"/>
    <w:rsid w:val="00E77DF8"/>
    <w:rsid w:val="00E80ADF"/>
    <w:rsid w:val="00E81164"/>
    <w:rsid w:val="00E81C56"/>
    <w:rsid w:val="00E823C9"/>
    <w:rsid w:val="00E83E4A"/>
    <w:rsid w:val="00E84096"/>
    <w:rsid w:val="00E84509"/>
    <w:rsid w:val="00E84524"/>
    <w:rsid w:val="00E84B6C"/>
    <w:rsid w:val="00E85ED3"/>
    <w:rsid w:val="00E8646E"/>
    <w:rsid w:val="00E871A9"/>
    <w:rsid w:val="00E872D3"/>
    <w:rsid w:val="00E90775"/>
    <w:rsid w:val="00E90BFC"/>
    <w:rsid w:val="00E90CE8"/>
    <w:rsid w:val="00E91756"/>
    <w:rsid w:val="00E91764"/>
    <w:rsid w:val="00E91B31"/>
    <w:rsid w:val="00E92976"/>
    <w:rsid w:val="00E93278"/>
    <w:rsid w:val="00E9335B"/>
    <w:rsid w:val="00E94602"/>
    <w:rsid w:val="00E94B7B"/>
    <w:rsid w:val="00E94E38"/>
    <w:rsid w:val="00E95F20"/>
    <w:rsid w:val="00E968BC"/>
    <w:rsid w:val="00E97101"/>
    <w:rsid w:val="00E97394"/>
    <w:rsid w:val="00E97406"/>
    <w:rsid w:val="00E97EDE"/>
    <w:rsid w:val="00EA12D7"/>
    <w:rsid w:val="00EA1FA6"/>
    <w:rsid w:val="00EA3D58"/>
    <w:rsid w:val="00EA4A1A"/>
    <w:rsid w:val="00EB1481"/>
    <w:rsid w:val="00EB1694"/>
    <w:rsid w:val="00EB2265"/>
    <w:rsid w:val="00EB33F5"/>
    <w:rsid w:val="00EB436C"/>
    <w:rsid w:val="00EB4D96"/>
    <w:rsid w:val="00EB4E30"/>
    <w:rsid w:val="00EB574B"/>
    <w:rsid w:val="00EB5842"/>
    <w:rsid w:val="00EB5DD9"/>
    <w:rsid w:val="00EB6918"/>
    <w:rsid w:val="00EB7A24"/>
    <w:rsid w:val="00EB7A74"/>
    <w:rsid w:val="00EC0FA8"/>
    <w:rsid w:val="00EC10A1"/>
    <w:rsid w:val="00EC1544"/>
    <w:rsid w:val="00EC1771"/>
    <w:rsid w:val="00EC2259"/>
    <w:rsid w:val="00EC3144"/>
    <w:rsid w:val="00EC38D8"/>
    <w:rsid w:val="00EC425C"/>
    <w:rsid w:val="00EC46F8"/>
    <w:rsid w:val="00EC4923"/>
    <w:rsid w:val="00EC50E9"/>
    <w:rsid w:val="00EC5182"/>
    <w:rsid w:val="00EC51FF"/>
    <w:rsid w:val="00EC5D3E"/>
    <w:rsid w:val="00EC67E9"/>
    <w:rsid w:val="00EC69EB"/>
    <w:rsid w:val="00EC7A86"/>
    <w:rsid w:val="00ED0BF9"/>
    <w:rsid w:val="00ED13A8"/>
    <w:rsid w:val="00ED16C0"/>
    <w:rsid w:val="00ED3507"/>
    <w:rsid w:val="00ED39BB"/>
    <w:rsid w:val="00ED3B6F"/>
    <w:rsid w:val="00ED3DA1"/>
    <w:rsid w:val="00ED3DC3"/>
    <w:rsid w:val="00ED406C"/>
    <w:rsid w:val="00ED4C3C"/>
    <w:rsid w:val="00ED4D7B"/>
    <w:rsid w:val="00ED5615"/>
    <w:rsid w:val="00ED5BD6"/>
    <w:rsid w:val="00ED5CF1"/>
    <w:rsid w:val="00ED6141"/>
    <w:rsid w:val="00EE0C5E"/>
    <w:rsid w:val="00EE2FBF"/>
    <w:rsid w:val="00EE45FF"/>
    <w:rsid w:val="00EE4BD8"/>
    <w:rsid w:val="00EE4F77"/>
    <w:rsid w:val="00EE708A"/>
    <w:rsid w:val="00EF0402"/>
    <w:rsid w:val="00EF09C4"/>
    <w:rsid w:val="00EF29C2"/>
    <w:rsid w:val="00EF38F9"/>
    <w:rsid w:val="00EF397D"/>
    <w:rsid w:val="00EF4169"/>
    <w:rsid w:val="00EF426C"/>
    <w:rsid w:val="00EF4C7F"/>
    <w:rsid w:val="00EF4EDD"/>
    <w:rsid w:val="00EF4F0E"/>
    <w:rsid w:val="00EF5012"/>
    <w:rsid w:val="00EF5634"/>
    <w:rsid w:val="00EF60BB"/>
    <w:rsid w:val="00EF6190"/>
    <w:rsid w:val="00EF6E94"/>
    <w:rsid w:val="00EF753B"/>
    <w:rsid w:val="00EF7F31"/>
    <w:rsid w:val="00F00E6C"/>
    <w:rsid w:val="00F02229"/>
    <w:rsid w:val="00F024CF"/>
    <w:rsid w:val="00F029F7"/>
    <w:rsid w:val="00F031EE"/>
    <w:rsid w:val="00F0324D"/>
    <w:rsid w:val="00F03B31"/>
    <w:rsid w:val="00F03E21"/>
    <w:rsid w:val="00F03F44"/>
    <w:rsid w:val="00F040F9"/>
    <w:rsid w:val="00F04188"/>
    <w:rsid w:val="00F04511"/>
    <w:rsid w:val="00F0559F"/>
    <w:rsid w:val="00F07D16"/>
    <w:rsid w:val="00F1060E"/>
    <w:rsid w:val="00F10EA3"/>
    <w:rsid w:val="00F10F85"/>
    <w:rsid w:val="00F11014"/>
    <w:rsid w:val="00F11CE0"/>
    <w:rsid w:val="00F12277"/>
    <w:rsid w:val="00F122DD"/>
    <w:rsid w:val="00F132A1"/>
    <w:rsid w:val="00F13E73"/>
    <w:rsid w:val="00F154A6"/>
    <w:rsid w:val="00F1775D"/>
    <w:rsid w:val="00F17FFB"/>
    <w:rsid w:val="00F20725"/>
    <w:rsid w:val="00F20C43"/>
    <w:rsid w:val="00F2124F"/>
    <w:rsid w:val="00F21BA6"/>
    <w:rsid w:val="00F2423A"/>
    <w:rsid w:val="00F245DD"/>
    <w:rsid w:val="00F26D2C"/>
    <w:rsid w:val="00F27615"/>
    <w:rsid w:val="00F30D30"/>
    <w:rsid w:val="00F31921"/>
    <w:rsid w:val="00F323A7"/>
    <w:rsid w:val="00F32C2A"/>
    <w:rsid w:val="00F34358"/>
    <w:rsid w:val="00F3466A"/>
    <w:rsid w:val="00F34729"/>
    <w:rsid w:val="00F35056"/>
    <w:rsid w:val="00F35D20"/>
    <w:rsid w:val="00F372B2"/>
    <w:rsid w:val="00F37369"/>
    <w:rsid w:val="00F378F6"/>
    <w:rsid w:val="00F408F4"/>
    <w:rsid w:val="00F413F3"/>
    <w:rsid w:val="00F4325D"/>
    <w:rsid w:val="00F44204"/>
    <w:rsid w:val="00F4443D"/>
    <w:rsid w:val="00F45112"/>
    <w:rsid w:val="00F45A55"/>
    <w:rsid w:val="00F45A80"/>
    <w:rsid w:val="00F45B74"/>
    <w:rsid w:val="00F45DD5"/>
    <w:rsid w:val="00F46001"/>
    <w:rsid w:val="00F4638E"/>
    <w:rsid w:val="00F46DF2"/>
    <w:rsid w:val="00F47B1A"/>
    <w:rsid w:val="00F47B39"/>
    <w:rsid w:val="00F501E6"/>
    <w:rsid w:val="00F50CC4"/>
    <w:rsid w:val="00F51269"/>
    <w:rsid w:val="00F53D3A"/>
    <w:rsid w:val="00F5479B"/>
    <w:rsid w:val="00F56E07"/>
    <w:rsid w:val="00F600FE"/>
    <w:rsid w:val="00F6100B"/>
    <w:rsid w:val="00F6103F"/>
    <w:rsid w:val="00F63515"/>
    <w:rsid w:val="00F638E9"/>
    <w:rsid w:val="00F63F5D"/>
    <w:rsid w:val="00F64535"/>
    <w:rsid w:val="00F652BA"/>
    <w:rsid w:val="00F66425"/>
    <w:rsid w:val="00F67189"/>
    <w:rsid w:val="00F67C59"/>
    <w:rsid w:val="00F708F0"/>
    <w:rsid w:val="00F724C9"/>
    <w:rsid w:val="00F72AF0"/>
    <w:rsid w:val="00F73C72"/>
    <w:rsid w:val="00F73FE6"/>
    <w:rsid w:val="00F740B0"/>
    <w:rsid w:val="00F74447"/>
    <w:rsid w:val="00F74E14"/>
    <w:rsid w:val="00F77E55"/>
    <w:rsid w:val="00F810CD"/>
    <w:rsid w:val="00F81C3F"/>
    <w:rsid w:val="00F820EF"/>
    <w:rsid w:val="00F84A0F"/>
    <w:rsid w:val="00F8571A"/>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7EF"/>
    <w:rsid w:val="00F96862"/>
    <w:rsid w:val="00F96BF3"/>
    <w:rsid w:val="00F96DF6"/>
    <w:rsid w:val="00F97264"/>
    <w:rsid w:val="00F97539"/>
    <w:rsid w:val="00FA0315"/>
    <w:rsid w:val="00FA1D10"/>
    <w:rsid w:val="00FA26A1"/>
    <w:rsid w:val="00FA3E50"/>
    <w:rsid w:val="00FA3FBE"/>
    <w:rsid w:val="00FA41F1"/>
    <w:rsid w:val="00FA685F"/>
    <w:rsid w:val="00FA7570"/>
    <w:rsid w:val="00FB01D5"/>
    <w:rsid w:val="00FB049A"/>
    <w:rsid w:val="00FB06A2"/>
    <w:rsid w:val="00FB3CE0"/>
    <w:rsid w:val="00FB4E8C"/>
    <w:rsid w:val="00FC0A61"/>
    <w:rsid w:val="00FC0E31"/>
    <w:rsid w:val="00FC225A"/>
    <w:rsid w:val="00FC306A"/>
    <w:rsid w:val="00FC34B1"/>
    <w:rsid w:val="00FC3648"/>
    <w:rsid w:val="00FC39E1"/>
    <w:rsid w:val="00FC3DDC"/>
    <w:rsid w:val="00FC3E24"/>
    <w:rsid w:val="00FC4712"/>
    <w:rsid w:val="00FC4BB9"/>
    <w:rsid w:val="00FC5800"/>
    <w:rsid w:val="00FC5CF7"/>
    <w:rsid w:val="00FC614A"/>
    <w:rsid w:val="00FC6ECB"/>
    <w:rsid w:val="00FC7F1D"/>
    <w:rsid w:val="00FD01E0"/>
    <w:rsid w:val="00FD0835"/>
    <w:rsid w:val="00FD13C9"/>
    <w:rsid w:val="00FD159C"/>
    <w:rsid w:val="00FD1A8E"/>
    <w:rsid w:val="00FD1BAF"/>
    <w:rsid w:val="00FD2BE2"/>
    <w:rsid w:val="00FD36A9"/>
    <w:rsid w:val="00FD4E2A"/>
    <w:rsid w:val="00FD648D"/>
    <w:rsid w:val="00FD6CBD"/>
    <w:rsid w:val="00FD7C12"/>
    <w:rsid w:val="00FE14ED"/>
    <w:rsid w:val="00FE16F4"/>
    <w:rsid w:val="00FE1788"/>
    <w:rsid w:val="00FE1B97"/>
    <w:rsid w:val="00FE1DAF"/>
    <w:rsid w:val="00FE2DA5"/>
    <w:rsid w:val="00FE486B"/>
    <w:rsid w:val="00FE4F7E"/>
    <w:rsid w:val="00FE50CB"/>
    <w:rsid w:val="00FE73C5"/>
    <w:rsid w:val="00FE7EBD"/>
    <w:rsid w:val="00FF074B"/>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A6175B"/>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DC5"/>
    <w:rPr>
      <w:rFonts w:ascii="Times New Roman" w:eastAsia="Times New Roman" w:hAnsi="Times New Roman"/>
      <w:noProof/>
      <w:sz w:val="24"/>
      <w:szCs w:val="24"/>
      <w:lang w:eastAsia="es-ES"/>
    </w:rPr>
  </w:style>
  <w:style w:type="paragraph" w:styleId="Ttulo1">
    <w:name w:val="heading 1"/>
    <w:aliases w:val="Titulo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
    <w:link w:val="Ttulo1"/>
    <w:uiPriority w:val="9"/>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uiPriority w:val="9"/>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
    <w:basedOn w:val="Normal"/>
    <w:link w:val="EncabezadoCar"/>
    <w:uiPriority w:val="99"/>
    <w:rsid w:val="00F03F44"/>
    <w:pPr>
      <w:tabs>
        <w:tab w:val="center" w:pos="4252"/>
        <w:tab w:val="right" w:pos="8504"/>
      </w:tabs>
    </w:pPr>
  </w:style>
  <w:style w:type="character" w:customStyle="1" w:styleId="EncabezadoCar">
    <w:name w:val="Encabezado Car"/>
    <w:aliases w:val="h Car,h8 Car,h9 Car,h10 Car,h18 Car"/>
    <w:link w:val="Encabezado"/>
    <w:uiPriority w:val="99"/>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99"/>
    <w:qFormat/>
    <w:rsid w:val="005C2C4C"/>
    <w:pPr>
      <w:tabs>
        <w:tab w:val="right" w:leader="dot" w:pos="8828"/>
      </w:tabs>
      <w:jc w:val="center"/>
    </w:pPr>
    <w:rPr>
      <w:rFonts w:ascii="Arial" w:hAnsi="Arial" w:cs="Arial"/>
      <w:b/>
      <w:bCs/>
      <w:sz w:val="18"/>
      <w:szCs w:val="18"/>
    </w:rPr>
  </w:style>
  <w:style w:type="table" w:styleId="Tablaconcuadrcula">
    <w:name w:val="Table Grid"/>
    <w:basedOn w:val="Tablanormal"/>
    <w:uiPriority w:val="39"/>
    <w:rsid w:val="00584FE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qFormat/>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uiPriority w:val="1"/>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
    <w:basedOn w:val="Normal"/>
    <w:link w:val="PrrafodelistaCar"/>
    <w:uiPriority w:val="34"/>
    <w:qFormat/>
    <w:rsid w:val="00584FE6"/>
    <w:pPr>
      <w:ind w:left="708"/>
    </w:pPr>
    <w:rPr>
      <w:rFonts w:eastAsia="Calibri"/>
      <w:szCs w:val="20"/>
      <w:lang w:val="x-none"/>
    </w:rPr>
  </w:style>
  <w:style w:type="character" w:styleId="Refdecomentario">
    <w:name w:val="annotation reference"/>
    <w:uiPriority w:val="99"/>
    <w:rsid w:val="00584FE6"/>
    <w:rPr>
      <w:rFonts w:cs="Times New Roman"/>
      <w:sz w:val="16"/>
    </w:rPr>
  </w:style>
  <w:style w:type="paragraph" w:styleId="Textocomentario">
    <w:name w:val="annotation text"/>
    <w:basedOn w:val="Normal"/>
    <w:link w:val="TextocomentarioCar"/>
    <w:uiPriority w:val="99"/>
    <w:rsid w:val="00584FE6"/>
    <w:rPr>
      <w:sz w:val="20"/>
      <w:szCs w:val="20"/>
    </w:rPr>
  </w:style>
  <w:style w:type="character" w:customStyle="1" w:styleId="TextocomentarioCar">
    <w:name w:val="Texto comentario Car"/>
    <w:link w:val="Textocomentario"/>
    <w:uiPriority w:val="99"/>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10"/>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99"/>
    <w:qFormat/>
    <w:rsid w:val="00584FE6"/>
    <w:pPr>
      <w:ind w:left="240"/>
    </w:pPr>
    <w:rPr>
      <w:smallCaps/>
      <w:sz w:val="20"/>
      <w:szCs w:val="20"/>
    </w:rPr>
  </w:style>
  <w:style w:type="paragraph" w:styleId="TDC3">
    <w:name w:val="toc 3"/>
    <w:basedOn w:val="Normal"/>
    <w:next w:val="Normal"/>
    <w:autoRedefine/>
    <w:uiPriority w:val="99"/>
    <w:qFormat/>
    <w:rsid w:val="00584FE6"/>
    <w:pPr>
      <w:ind w:left="480"/>
    </w:pPr>
    <w:rPr>
      <w:i/>
      <w:iCs/>
      <w:sz w:val="20"/>
      <w:szCs w:val="20"/>
    </w:rPr>
  </w:style>
  <w:style w:type="paragraph" w:styleId="TDC4">
    <w:name w:val="toc 4"/>
    <w:basedOn w:val="Normal"/>
    <w:next w:val="Normal"/>
    <w:autoRedefine/>
    <w:uiPriority w:val="99"/>
    <w:rsid w:val="00584FE6"/>
    <w:pPr>
      <w:ind w:left="720"/>
    </w:pPr>
    <w:rPr>
      <w:sz w:val="18"/>
      <w:szCs w:val="18"/>
    </w:rPr>
  </w:style>
  <w:style w:type="paragraph" w:styleId="TDC5">
    <w:name w:val="toc 5"/>
    <w:basedOn w:val="Normal"/>
    <w:next w:val="Normal"/>
    <w:autoRedefine/>
    <w:uiPriority w:val="99"/>
    <w:rsid w:val="00584FE6"/>
    <w:pPr>
      <w:ind w:left="960"/>
    </w:pPr>
    <w:rPr>
      <w:sz w:val="18"/>
      <w:szCs w:val="18"/>
    </w:rPr>
  </w:style>
  <w:style w:type="paragraph" w:styleId="TDC6">
    <w:name w:val="toc 6"/>
    <w:basedOn w:val="Normal"/>
    <w:next w:val="Normal"/>
    <w:autoRedefine/>
    <w:uiPriority w:val="99"/>
    <w:rsid w:val="00584FE6"/>
    <w:pPr>
      <w:ind w:left="1200"/>
    </w:pPr>
    <w:rPr>
      <w:sz w:val="18"/>
      <w:szCs w:val="18"/>
    </w:rPr>
  </w:style>
  <w:style w:type="paragraph" w:styleId="TDC7">
    <w:name w:val="toc 7"/>
    <w:basedOn w:val="Normal"/>
    <w:next w:val="Normal"/>
    <w:autoRedefine/>
    <w:uiPriority w:val="99"/>
    <w:rsid w:val="00584FE6"/>
    <w:pPr>
      <w:ind w:left="1440"/>
    </w:pPr>
    <w:rPr>
      <w:sz w:val="18"/>
      <w:szCs w:val="18"/>
    </w:rPr>
  </w:style>
  <w:style w:type="paragraph" w:styleId="TDC8">
    <w:name w:val="toc 8"/>
    <w:basedOn w:val="Normal"/>
    <w:next w:val="Normal"/>
    <w:autoRedefine/>
    <w:uiPriority w:val="99"/>
    <w:rsid w:val="00584FE6"/>
    <w:pPr>
      <w:ind w:left="1680"/>
    </w:pPr>
    <w:rPr>
      <w:sz w:val="18"/>
      <w:szCs w:val="18"/>
    </w:rPr>
  </w:style>
  <w:style w:type="paragraph" w:styleId="TDC9">
    <w:name w:val="toc 9"/>
    <w:basedOn w:val="Normal"/>
    <w:next w:val="Normal"/>
    <w:autoRedefine/>
    <w:uiPriority w:val="99"/>
    <w:rsid w:val="00584FE6"/>
    <w:pPr>
      <w:ind w:left="1920"/>
    </w:pPr>
    <w:rPr>
      <w:sz w:val="18"/>
      <w:szCs w:val="18"/>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noProof/>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link w:val="SinespaciadoCar"/>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34"/>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PuestoCar">
    <w:name w:val="Puesto Car"/>
    <w:link w:val="Puest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de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noProof w:val="0"/>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noProof w:val="0"/>
      <w:sz w:val="22"/>
      <w:szCs w:val="22"/>
      <w:lang w:val="en-US" w:eastAsia="en-US"/>
    </w:rPr>
  </w:style>
  <w:style w:type="numbering" w:customStyle="1" w:styleId="Sinlista1">
    <w:name w:val="Sin lista1"/>
    <w:next w:val="Sinlista"/>
    <w:uiPriority w:val="99"/>
    <w:semiHidden/>
    <w:unhideWhenUsed/>
    <w:rsid w:val="00B61CDD"/>
  </w:style>
  <w:style w:type="paragraph" w:styleId="Puesto">
    <w:name w:val="Title"/>
    <w:basedOn w:val="Normal"/>
    <w:link w:val="PuestoCar"/>
    <w:uiPriority w:val="10"/>
    <w:qFormat/>
    <w:locked/>
    <w:rsid w:val="0087542D"/>
    <w:pPr>
      <w:jc w:val="center"/>
    </w:pPr>
    <w:rPr>
      <w:rFonts w:ascii="Arial" w:eastAsia="Calibri" w:hAnsi="Arial"/>
      <w:b/>
      <w:noProof w:val="0"/>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iPriority w:val="35"/>
    <w:unhideWhenUsed/>
    <w:qFormat/>
    <w:locked/>
    <w:rsid w:val="0087542D"/>
    <w:pPr>
      <w:spacing w:after="200"/>
    </w:pPr>
    <w:rPr>
      <w:b/>
      <w:bCs/>
      <w:noProof w:val="0"/>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noProof w:val="0"/>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noProof w:val="0"/>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noProof w:val="0"/>
      <w:spacing w:val="-2"/>
      <w:szCs w:val="20"/>
      <w:lang w:val="en-US"/>
    </w:rPr>
  </w:style>
  <w:style w:type="table" w:customStyle="1" w:styleId="Tablaconcuadrcula11">
    <w:name w:val="Tabla con cuadrícula11"/>
    <w:basedOn w:val="Tablanormal"/>
    <w:next w:val="Tablaconcuadrcula"/>
    <w:uiPriority w:val="59"/>
    <w:rsid w:val="00B9695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B96957"/>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2">
    <w:name w:val="Table Normal2"/>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inespaciadoCar">
    <w:name w:val="Sin espaciado Car"/>
    <w:link w:val="Sinespaciado"/>
    <w:uiPriority w:val="1"/>
    <w:rsid w:val="00511237"/>
    <w:rPr>
      <w:rFonts w:ascii="Times New Roman" w:eastAsia="Times New Roman" w:hAnsi="Times New Roman"/>
      <w:sz w:val="24"/>
      <w:szCs w:val="24"/>
      <w:lang w:val="es-ES" w:eastAsia="es-ES"/>
    </w:rPr>
  </w:style>
  <w:style w:type="paragraph" w:customStyle="1" w:styleId="xmsolistparagraph">
    <w:name w:val="x_msolistparagraph"/>
    <w:basedOn w:val="Normal"/>
    <w:uiPriority w:val="99"/>
    <w:rsid w:val="00511237"/>
    <w:pPr>
      <w:spacing w:before="100" w:beforeAutospacing="1" w:after="100" w:afterAutospacing="1"/>
    </w:pPr>
    <w:rPr>
      <w:noProof w:val="0"/>
      <w:lang w:eastAsia="es-CO"/>
    </w:rPr>
  </w:style>
  <w:style w:type="table" w:customStyle="1" w:styleId="TableNormal3">
    <w:name w:val="Table Normal3"/>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51123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lusulas">
    <w:name w:val="cláusulas"/>
    <w:basedOn w:val="Normal"/>
    <w:qFormat/>
    <w:rsid w:val="00E2355A"/>
    <w:pPr>
      <w:numPr>
        <w:numId w:val="28"/>
      </w:numPr>
      <w:spacing w:before="120" w:after="120"/>
      <w:jc w:val="both"/>
    </w:pPr>
    <w:rPr>
      <w:rFonts w:asciiTheme="minorHAnsi" w:eastAsiaTheme="minorHAnsi" w:hAnsiTheme="minorHAnsi" w:cstheme="minorBidi"/>
      <w:b/>
      <w:noProof w:val="0"/>
      <w:sz w:val="20"/>
      <w:szCs w:val="22"/>
      <w:lang w:eastAsia="en-US"/>
    </w:rPr>
  </w:style>
  <w:style w:type="paragraph" w:customStyle="1" w:styleId="xgmail-msolistparagraph">
    <w:name w:val="x_gmail-msolistparagraph"/>
    <w:basedOn w:val="Normal"/>
    <w:rsid w:val="00F2423A"/>
    <w:pPr>
      <w:spacing w:before="100" w:beforeAutospacing="1" w:after="100" w:afterAutospacing="1"/>
    </w:pPr>
    <w:rPr>
      <w:noProof w:val="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150486976">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488331433">
      <w:bodyDiv w:val="1"/>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831871999">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2526064">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13119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4AD74D18C7548839FF085049811ADA1"/>
        <w:category>
          <w:name w:val="General"/>
          <w:gallery w:val="placeholder"/>
        </w:category>
        <w:types>
          <w:type w:val="bbPlcHdr"/>
        </w:types>
        <w:behaviors>
          <w:behavior w:val="content"/>
        </w:behaviors>
        <w:guid w:val="{1FE60BD3-6836-4B4C-B383-026626DD57AF}"/>
      </w:docPartPr>
      <w:docPartBody>
        <w:p w:rsidR="00B47B71" w:rsidRDefault="00674695" w:rsidP="00674695">
          <w:pPr>
            <w:pStyle w:val="E4AD74D18C7548839FF085049811ADA1"/>
          </w:pPr>
          <w:r>
            <w:rPr>
              <w:rStyle w:val="Textodelmarcadordeposicin"/>
            </w:rPr>
            <w:t>[Dirección de la compañía]</w:t>
          </w:r>
        </w:p>
      </w:docPartBody>
    </w:docPart>
    <w:docPart>
      <w:docPartPr>
        <w:name w:val="DAF7F5EA2F5642B49C78033C471A4F73"/>
        <w:category>
          <w:name w:val="General"/>
          <w:gallery w:val="placeholder"/>
        </w:category>
        <w:types>
          <w:type w:val="bbPlcHdr"/>
        </w:types>
        <w:behaviors>
          <w:behavior w:val="content"/>
        </w:behaviors>
        <w:guid w:val="{42D8BAC4-D73C-4465-B6EC-1EF1A0FBC78D}"/>
      </w:docPartPr>
      <w:docPartBody>
        <w:p w:rsidR="00B47B71" w:rsidRDefault="00674695" w:rsidP="00674695">
          <w:pPr>
            <w:pStyle w:val="DAF7F5EA2F5642B49C78033C471A4F73"/>
          </w:pPr>
          <w:r>
            <w:rPr>
              <w:rStyle w:val="Textodelmarcadordeposicin"/>
            </w:rPr>
            <w:t>[Teléfono de la compañía]</w:t>
          </w:r>
        </w:p>
      </w:docPartBody>
    </w:docPart>
    <w:docPart>
      <w:docPartPr>
        <w:name w:val="BAEFAD44728E4EB9A706EADB002BC410"/>
        <w:category>
          <w:name w:val="General"/>
          <w:gallery w:val="placeholder"/>
        </w:category>
        <w:types>
          <w:type w:val="bbPlcHdr"/>
        </w:types>
        <w:behaviors>
          <w:behavior w:val="content"/>
        </w:behaviors>
        <w:guid w:val="{498A5356-F581-435A-AF36-09948D8A53C6}"/>
      </w:docPartPr>
      <w:docPartBody>
        <w:p w:rsidR="00B47B71" w:rsidRDefault="00674695" w:rsidP="00674695">
          <w:pPr>
            <w:pStyle w:val="BAEFAD44728E4EB9A706EADB002BC410"/>
          </w:pPr>
          <w:r>
            <w:rPr>
              <w:rStyle w:val="Textodelmarcadordeposicin"/>
            </w:rPr>
            <w:t>[Teléfono de la compañía]</w:t>
          </w:r>
        </w:p>
      </w:docPartBody>
    </w:docPart>
    <w:docPart>
      <w:docPartPr>
        <w:name w:val="31A750EEB0F9460FA439488977390BD7"/>
        <w:category>
          <w:name w:val="General"/>
          <w:gallery w:val="placeholder"/>
        </w:category>
        <w:types>
          <w:type w:val="bbPlcHdr"/>
        </w:types>
        <w:behaviors>
          <w:behavior w:val="content"/>
        </w:behaviors>
        <w:guid w:val="{F9950CC3-4D9E-47D8-ADC0-006928F7EA02}"/>
      </w:docPartPr>
      <w:docPartBody>
        <w:p w:rsidR="00B47B71" w:rsidRDefault="00674695" w:rsidP="00674695">
          <w:pPr>
            <w:pStyle w:val="31A750EEB0F9460FA439488977390BD7"/>
          </w:pPr>
          <w:r>
            <w:rPr>
              <w:rStyle w:val="Textodelmarcadordeposicin"/>
            </w:rPr>
            <w:t>[Dirección de correo electrónico de la compañía]</w:t>
          </w:r>
        </w:p>
      </w:docPartBody>
    </w:docPart>
    <w:docPart>
      <w:docPartPr>
        <w:name w:val="AF1D0F33852A4C3D8458D79A5BD32BFD"/>
        <w:category>
          <w:name w:val="General"/>
          <w:gallery w:val="placeholder"/>
        </w:category>
        <w:types>
          <w:type w:val="bbPlcHdr"/>
        </w:types>
        <w:behaviors>
          <w:behavior w:val="content"/>
        </w:behaviors>
        <w:guid w:val="{86E2199D-19F9-49E5-9296-073D6EF63C13}"/>
      </w:docPartPr>
      <w:docPartBody>
        <w:p w:rsidR="00B47B71" w:rsidRDefault="00674695" w:rsidP="00674695">
          <w:pPr>
            <w:pStyle w:val="AF1D0F33852A4C3D8458D79A5BD32BFD"/>
          </w:pPr>
          <w:r w:rsidRPr="000629AE">
            <w:rPr>
              <w:rStyle w:val="Textodelmarcadordeposicin"/>
            </w:rPr>
            <w:t>Haga clic o pulse aquí para escribir texto.</w:t>
          </w:r>
        </w:p>
      </w:docPartBody>
    </w:docPart>
    <w:docPart>
      <w:docPartPr>
        <w:name w:val="F7D2440AAE3143D3A6D25804534F4127"/>
        <w:category>
          <w:name w:val="General"/>
          <w:gallery w:val="placeholder"/>
        </w:category>
        <w:types>
          <w:type w:val="bbPlcHdr"/>
        </w:types>
        <w:behaviors>
          <w:behavior w:val="content"/>
        </w:behaviors>
        <w:guid w:val="{110A9783-0C8A-4A62-9BA6-8E387087319C}"/>
      </w:docPartPr>
      <w:docPartBody>
        <w:p w:rsidR="00B47B71" w:rsidRDefault="00674695" w:rsidP="00674695">
          <w:pPr>
            <w:pStyle w:val="F7D2440AAE3143D3A6D25804534F4127"/>
          </w:pPr>
          <w:r w:rsidRPr="000629AE">
            <w:rPr>
              <w:rStyle w:val="Textodelmarcadordeposicin"/>
            </w:rPr>
            <w:t>Haga clic o pulse aquí para escribir texto.</w:t>
          </w:r>
        </w:p>
      </w:docPartBody>
    </w:docPart>
    <w:docPart>
      <w:docPartPr>
        <w:name w:val="7BDD2C6258104E328909CBA3382CAAAC"/>
        <w:category>
          <w:name w:val="General"/>
          <w:gallery w:val="placeholder"/>
        </w:category>
        <w:types>
          <w:type w:val="bbPlcHdr"/>
        </w:types>
        <w:behaviors>
          <w:behavior w:val="content"/>
        </w:behaviors>
        <w:guid w:val="{E1089456-9290-40DC-9334-909B56C07783}"/>
      </w:docPartPr>
      <w:docPartBody>
        <w:p w:rsidR="00B47B71" w:rsidRDefault="00674695" w:rsidP="00674695">
          <w:pPr>
            <w:pStyle w:val="7BDD2C6258104E328909CBA3382CAAA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Bold">
    <w:altName w:val="Times New Roman"/>
    <w:charset w:val="00"/>
    <w:family w:val="auto"/>
    <w:pitch w:val="default"/>
    <w:sig w:usb0="00000003" w:usb1="00000000" w:usb2="00000000" w:usb3="00000000" w:csb0="00000001" w:csb1="00000000"/>
  </w:font>
  <w:font w:name="Geomanist Light">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695"/>
    <w:rsid w:val="00051D75"/>
    <w:rsid w:val="001172B4"/>
    <w:rsid w:val="00190E04"/>
    <w:rsid w:val="001D02C0"/>
    <w:rsid w:val="001E1D16"/>
    <w:rsid w:val="002236BB"/>
    <w:rsid w:val="00263763"/>
    <w:rsid w:val="002E0258"/>
    <w:rsid w:val="003647E6"/>
    <w:rsid w:val="00374754"/>
    <w:rsid w:val="00431F7D"/>
    <w:rsid w:val="00674695"/>
    <w:rsid w:val="007371FA"/>
    <w:rsid w:val="00862130"/>
    <w:rsid w:val="008F0135"/>
    <w:rsid w:val="00936F88"/>
    <w:rsid w:val="00953C9D"/>
    <w:rsid w:val="009F1FF6"/>
    <w:rsid w:val="00AA62BD"/>
    <w:rsid w:val="00AB483C"/>
    <w:rsid w:val="00B47B71"/>
    <w:rsid w:val="00B85B98"/>
    <w:rsid w:val="00BC7955"/>
    <w:rsid w:val="00CF5F8E"/>
    <w:rsid w:val="00D15BD0"/>
    <w:rsid w:val="00D23BAD"/>
    <w:rsid w:val="00DC0156"/>
    <w:rsid w:val="00EB6C0A"/>
    <w:rsid w:val="00ED5793"/>
    <w:rsid w:val="00EF7835"/>
    <w:rsid w:val="00FC41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4695"/>
  </w:style>
  <w:style w:type="paragraph" w:customStyle="1" w:styleId="E4AD74D18C7548839FF085049811ADA1">
    <w:name w:val="E4AD74D18C7548839FF085049811ADA1"/>
    <w:rsid w:val="00674695"/>
  </w:style>
  <w:style w:type="paragraph" w:customStyle="1" w:styleId="DAF7F5EA2F5642B49C78033C471A4F73">
    <w:name w:val="DAF7F5EA2F5642B49C78033C471A4F73"/>
    <w:rsid w:val="00674695"/>
  </w:style>
  <w:style w:type="paragraph" w:customStyle="1" w:styleId="BAEFAD44728E4EB9A706EADB002BC410">
    <w:name w:val="BAEFAD44728E4EB9A706EADB002BC410"/>
    <w:rsid w:val="00674695"/>
  </w:style>
  <w:style w:type="paragraph" w:customStyle="1" w:styleId="31A750EEB0F9460FA439488977390BD7">
    <w:name w:val="31A750EEB0F9460FA439488977390BD7"/>
    <w:rsid w:val="00674695"/>
  </w:style>
  <w:style w:type="paragraph" w:customStyle="1" w:styleId="AF1D0F33852A4C3D8458D79A5BD32BFD">
    <w:name w:val="AF1D0F33852A4C3D8458D79A5BD32BFD"/>
    <w:rsid w:val="00674695"/>
  </w:style>
  <w:style w:type="paragraph" w:customStyle="1" w:styleId="F7D2440AAE3143D3A6D25804534F4127">
    <w:name w:val="F7D2440AAE3143D3A6D25804534F4127"/>
    <w:rsid w:val="00674695"/>
  </w:style>
  <w:style w:type="paragraph" w:customStyle="1" w:styleId="7BDD2C6258104E328909CBA3382CAAAC">
    <w:name w:val="7BDD2C6258104E328909CBA3382CAAAC"/>
    <w:rsid w:val="00674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8B5715-7215-4685-85D3-6897AEEB4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16102</Words>
  <Characters>88564</Characters>
  <Application>Microsoft Office Word</Application>
  <DocSecurity>0</DocSecurity>
  <Lines>738</Lines>
  <Paragraphs>208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104458</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Cuenta Microsoft</cp:lastModifiedBy>
  <cp:revision>2</cp:revision>
  <cp:lastPrinted>2021-12-17T17:54:00Z</cp:lastPrinted>
  <dcterms:created xsi:type="dcterms:W3CDTF">2026-05-27T23:25:00Z</dcterms:created>
  <dcterms:modified xsi:type="dcterms:W3CDTF">2026-05-27T23:25:00Z</dcterms:modified>
</cp:coreProperties>
</file>