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DA0313" w14:textId="77777777" w:rsidR="00E306F1" w:rsidRPr="006F3D2D" w:rsidRDefault="00E306F1" w:rsidP="00EF1E32">
      <w:pPr>
        <w:ind w:right="48"/>
        <w:jc w:val="center"/>
        <w:rPr>
          <w:rFonts w:ascii="Arial" w:eastAsia="Arial" w:hAnsi="Arial" w:cs="Arial"/>
          <w:b/>
          <w:color w:val="000000" w:themeColor="text1"/>
        </w:rPr>
      </w:pPr>
    </w:p>
    <w:p w14:paraId="1841DDB8" w14:textId="777BB03E" w:rsidR="00E306F1" w:rsidRPr="006F3D2D" w:rsidRDefault="00E306F1" w:rsidP="007A49FA">
      <w:pPr>
        <w:pStyle w:val="Heading"/>
        <w:tabs>
          <w:tab w:val="left" w:pos="885"/>
        </w:tabs>
        <w:jc w:val="center"/>
        <w:outlineLvl w:val="0"/>
        <w:rPr>
          <w:rFonts w:eastAsia="Andale Sans UI"/>
          <w:b/>
          <w:bCs/>
          <w:sz w:val="20"/>
          <w:szCs w:val="20"/>
        </w:rPr>
      </w:pPr>
      <w:bookmarkStart w:id="0" w:name="_Toc228920424"/>
      <w:r w:rsidRPr="006F3D2D">
        <w:rPr>
          <w:rFonts w:eastAsia="Andale Sans UI"/>
          <w:b/>
          <w:bCs/>
          <w:sz w:val="20"/>
          <w:szCs w:val="20"/>
        </w:rPr>
        <w:t xml:space="preserve">ANEXOS Y FORMATOS PROCESO SELECCIÓN ABREVIADA </w:t>
      </w:r>
      <w:bookmarkEnd w:id="0"/>
      <w:r w:rsidR="004050AA" w:rsidRPr="006F3D2D">
        <w:rPr>
          <w:rFonts w:eastAsia="Andale Sans UI"/>
          <w:b/>
          <w:bCs/>
          <w:sz w:val="20"/>
          <w:szCs w:val="20"/>
        </w:rPr>
        <w:t>POR SUBASTA INVERSA</w:t>
      </w:r>
    </w:p>
    <w:bookmarkStart w:id="1" w:name="_Toc228920425" w:displacedByCustomXml="next"/>
    <w:sdt>
      <w:sdtPr>
        <w:rPr>
          <w:rFonts w:ascii="Arial" w:hAnsi="Arial" w:cs="Arial"/>
          <w:b w:val="0"/>
          <w:bCs w:val="0"/>
          <w:color w:val="000000" w:themeColor="text1"/>
          <w:kern w:val="3"/>
          <w:sz w:val="18"/>
          <w:szCs w:val="18"/>
          <w:lang w:val="es-ES" w:eastAsia="es-CO"/>
        </w:rPr>
        <w:id w:val="-2066938162"/>
        <w:docPartObj>
          <w:docPartGallery w:val="Table of Contents"/>
          <w:docPartUnique/>
        </w:docPartObj>
      </w:sdtPr>
      <w:sdtEndPr>
        <w:rPr>
          <w:noProof/>
          <w:lang w:val="es-CO"/>
        </w:rPr>
      </w:sdtEndPr>
      <w:sdtContent>
        <w:p w14:paraId="0CCA08A7" w14:textId="0C15FBBB" w:rsidR="00600DA1" w:rsidRPr="006F3D2D" w:rsidRDefault="00600DA1">
          <w:pPr>
            <w:pStyle w:val="TtuloTDC"/>
            <w:rPr>
              <w:rFonts w:ascii="Arial" w:hAnsi="Arial" w:cs="Arial"/>
              <w:color w:val="000000" w:themeColor="text1"/>
              <w:sz w:val="18"/>
              <w:szCs w:val="18"/>
            </w:rPr>
          </w:pPr>
          <w:r w:rsidRPr="006F3D2D">
            <w:rPr>
              <w:rFonts w:ascii="Arial" w:hAnsi="Arial" w:cs="Arial"/>
              <w:color w:val="000000" w:themeColor="text1"/>
              <w:sz w:val="18"/>
              <w:szCs w:val="18"/>
              <w:lang w:val="es-ES"/>
            </w:rPr>
            <w:t>Tabla de contenido</w:t>
          </w:r>
          <w:bookmarkEnd w:id="1"/>
        </w:p>
        <w:p w14:paraId="64B743D9" w14:textId="12BADA17" w:rsidR="005D275B" w:rsidRPr="006F3D2D" w:rsidRDefault="00600DA1" w:rsidP="00D64718">
          <w:pPr>
            <w:pStyle w:val="TDC1"/>
            <w:rPr>
              <w:rFonts w:ascii="Arial" w:eastAsiaTheme="minorEastAsia" w:hAnsi="Arial" w:cs="Arial"/>
              <w:noProof/>
              <w:kern w:val="2"/>
              <w:sz w:val="24"/>
              <w:szCs w:val="24"/>
              <w:lang w:eastAsia="es-MX"/>
              <w14:ligatures w14:val="standardContextual"/>
            </w:rPr>
          </w:pPr>
          <w:r w:rsidRPr="006F3D2D">
            <w:rPr>
              <w:rFonts w:ascii="Arial" w:hAnsi="Arial" w:cs="Arial"/>
              <w:color w:val="000000" w:themeColor="text1"/>
              <w:sz w:val="18"/>
              <w:szCs w:val="18"/>
            </w:rPr>
            <w:fldChar w:fldCharType="begin"/>
          </w:r>
          <w:r w:rsidRPr="006F3D2D">
            <w:rPr>
              <w:rFonts w:ascii="Arial" w:hAnsi="Arial" w:cs="Arial"/>
              <w:color w:val="000000" w:themeColor="text1"/>
              <w:sz w:val="18"/>
              <w:szCs w:val="18"/>
            </w:rPr>
            <w:instrText>TOC \o "1-3" \h \z \u</w:instrText>
          </w:r>
          <w:r w:rsidRPr="006F3D2D">
            <w:rPr>
              <w:rFonts w:ascii="Arial" w:hAnsi="Arial" w:cs="Arial"/>
              <w:color w:val="000000" w:themeColor="text1"/>
              <w:sz w:val="18"/>
              <w:szCs w:val="18"/>
            </w:rPr>
            <w:fldChar w:fldCharType="separate"/>
          </w:r>
          <w:hyperlink w:anchor="_Toc228920424" w:history="1">
            <w:r w:rsidR="005D275B" w:rsidRPr="006F3D2D">
              <w:rPr>
                <w:rStyle w:val="Hipervnculo"/>
                <w:rFonts w:ascii="Arial" w:eastAsia="Andale Sans UI" w:hAnsi="Arial" w:cs="Arial"/>
                <w:noProof/>
              </w:rPr>
              <w:t xml:space="preserve">ANEXOS Y FORMATOS PROCESO SELECCIÓN ABREVIADA </w:t>
            </w:r>
            <w:r w:rsidR="000A0C44" w:rsidRPr="006F3D2D">
              <w:rPr>
                <w:rStyle w:val="Hipervnculo"/>
                <w:rFonts w:ascii="Arial" w:eastAsia="Andale Sans UI" w:hAnsi="Arial" w:cs="Arial"/>
                <w:noProof/>
              </w:rPr>
              <w:t>POR SUBASTA INVERSA</w:t>
            </w:r>
            <w:r w:rsidR="005D275B" w:rsidRPr="006F3D2D">
              <w:rPr>
                <w:rFonts w:ascii="Arial" w:hAnsi="Arial" w:cs="Arial"/>
                <w:noProof/>
                <w:webHidden/>
              </w:rPr>
              <w:tab/>
            </w:r>
            <w:r w:rsidR="005D275B" w:rsidRPr="006F3D2D">
              <w:rPr>
                <w:rFonts w:ascii="Arial" w:hAnsi="Arial" w:cs="Arial"/>
                <w:noProof/>
                <w:webHidden/>
              </w:rPr>
              <w:fldChar w:fldCharType="begin"/>
            </w:r>
            <w:r w:rsidR="005D275B" w:rsidRPr="006F3D2D">
              <w:rPr>
                <w:rFonts w:ascii="Arial" w:hAnsi="Arial" w:cs="Arial"/>
                <w:noProof/>
                <w:webHidden/>
              </w:rPr>
              <w:instrText xml:space="preserve"> PAGEREF _Toc228920424 \h </w:instrText>
            </w:r>
            <w:r w:rsidR="005D275B" w:rsidRPr="006F3D2D">
              <w:rPr>
                <w:rFonts w:ascii="Arial" w:hAnsi="Arial" w:cs="Arial"/>
                <w:noProof/>
                <w:webHidden/>
              </w:rPr>
            </w:r>
            <w:r w:rsidR="005D275B" w:rsidRPr="006F3D2D">
              <w:rPr>
                <w:rFonts w:ascii="Arial" w:hAnsi="Arial" w:cs="Arial"/>
                <w:noProof/>
                <w:webHidden/>
              </w:rPr>
              <w:fldChar w:fldCharType="separate"/>
            </w:r>
            <w:r w:rsidR="005D275B" w:rsidRPr="006F3D2D">
              <w:rPr>
                <w:rFonts w:ascii="Arial" w:hAnsi="Arial" w:cs="Arial"/>
                <w:noProof/>
                <w:webHidden/>
              </w:rPr>
              <w:t>1</w:t>
            </w:r>
            <w:r w:rsidR="005D275B" w:rsidRPr="006F3D2D">
              <w:rPr>
                <w:rFonts w:ascii="Arial" w:hAnsi="Arial" w:cs="Arial"/>
                <w:noProof/>
                <w:webHidden/>
              </w:rPr>
              <w:fldChar w:fldCharType="end"/>
            </w:r>
          </w:hyperlink>
        </w:p>
        <w:p w14:paraId="65B2D391" w14:textId="308AB84B" w:rsidR="005D275B" w:rsidRPr="006F3D2D" w:rsidRDefault="005E3CE7" w:rsidP="00D64718">
          <w:pPr>
            <w:pStyle w:val="TDC1"/>
            <w:rPr>
              <w:rFonts w:ascii="Arial" w:eastAsiaTheme="minorEastAsia" w:hAnsi="Arial" w:cs="Arial"/>
              <w:noProof/>
              <w:kern w:val="2"/>
              <w:sz w:val="24"/>
              <w:szCs w:val="24"/>
              <w:lang w:eastAsia="es-MX"/>
              <w14:ligatures w14:val="standardContextual"/>
            </w:rPr>
          </w:pPr>
          <w:hyperlink w:anchor="_Toc228920425" w:history="1">
            <w:r w:rsidR="005D275B" w:rsidRPr="006F3D2D">
              <w:rPr>
                <w:rStyle w:val="Hipervnculo"/>
                <w:rFonts w:ascii="Arial" w:hAnsi="Arial" w:cs="Arial"/>
                <w:noProof/>
                <w:lang w:val="es-ES"/>
              </w:rPr>
              <w:t>Tabla de contenido</w:t>
            </w:r>
            <w:r w:rsidR="005D275B" w:rsidRPr="006F3D2D">
              <w:rPr>
                <w:rFonts w:ascii="Arial" w:hAnsi="Arial" w:cs="Arial"/>
                <w:noProof/>
                <w:webHidden/>
              </w:rPr>
              <w:tab/>
            </w:r>
            <w:r w:rsidR="005D275B" w:rsidRPr="006F3D2D">
              <w:rPr>
                <w:rFonts w:ascii="Arial" w:hAnsi="Arial" w:cs="Arial"/>
                <w:noProof/>
                <w:webHidden/>
              </w:rPr>
              <w:fldChar w:fldCharType="begin"/>
            </w:r>
            <w:r w:rsidR="005D275B" w:rsidRPr="006F3D2D">
              <w:rPr>
                <w:rFonts w:ascii="Arial" w:hAnsi="Arial" w:cs="Arial"/>
                <w:noProof/>
                <w:webHidden/>
              </w:rPr>
              <w:instrText xml:space="preserve"> PAGEREF _Toc228920425 \h </w:instrText>
            </w:r>
            <w:r w:rsidR="005D275B" w:rsidRPr="006F3D2D">
              <w:rPr>
                <w:rFonts w:ascii="Arial" w:hAnsi="Arial" w:cs="Arial"/>
                <w:noProof/>
                <w:webHidden/>
              </w:rPr>
            </w:r>
            <w:r w:rsidR="005D275B" w:rsidRPr="006F3D2D">
              <w:rPr>
                <w:rFonts w:ascii="Arial" w:hAnsi="Arial" w:cs="Arial"/>
                <w:noProof/>
                <w:webHidden/>
              </w:rPr>
              <w:fldChar w:fldCharType="separate"/>
            </w:r>
            <w:r w:rsidR="005D275B" w:rsidRPr="006F3D2D">
              <w:rPr>
                <w:rFonts w:ascii="Arial" w:hAnsi="Arial" w:cs="Arial"/>
                <w:noProof/>
                <w:webHidden/>
              </w:rPr>
              <w:t>1</w:t>
            </w:r>
            <w:r w:rsidR="005D275B" w:rsidRPr="006F3D2D">
              <w:rPr>
                <w:rFonts w:ascii="Arial" w:hAnsi="Arial" w:cs="Arial"/>
                <w:noProof/>
                <w:webHidden/>
              </w:rPr>
              <w:fldChar w:fldCharType="end"/>
            </w:r>
          </w:hyperlink>
        </w:p>
        <w:p w14:paraId="186B458F" w14:textId="550B6705" w:rsidR="005D275B" w:rsidRPr="006F3D2D" w:rsidRDefault="005E3CE7" w:rsidP="00D64718">
          <w:pPr>
            <w:pStyle w:val="TDC1"/>
            <w:rPr>
              <w:rFonts w:ascii="Arial" w:eastAsiaTheme="minorEastAsia" w:hAnsi="Arial" w:cs="Arial"/>
              <w:noProof/>
              <w:kern w:val="2"/>
              <w:sz w:val="24"/>
              <w:szCs w:val="24"/>
              <w:lang w:eastAsia="es-MX"/>
              <w14:ligatures w14:val="standardContextual"/>
            </w:rPr>
          </w:pPr>
          <w:hyperlink w:anchor="_Toc228920426" w:history="1">
            <w:r w:rsidR="005D275B" w:rsidRPr="006F3D2D">
              <w:rPr>
                <w:rStyle w:val="Hipervnculo"/>
                <w:rFonts w:ascii="Arial" w:eastAsia="Arial" w:hAnsi="Arial" w:cs="Arial"/>
                <w:noProof/>
              </w:rPr>
              <w:t>ANEXO 1</w:t>
            </w:r>
            <w:r w:rsidR="005D275B" w:rsidRPr="006F3D2D">
              <w:rPr>
                <w:rFonts w:ascii="Arial" w:hAnsi="Arial" w:cs="Arial"/>
                <w:noProof/>
                <w:webHidden/>
              </w:rPr>
              <w:tab/>
            </w:r>
            <w:r w:rsidR="005D275B" w:rsidRPr="006F3D2D">
              <w:rPr>
                <w:rFonts w:ascii="Arial" w:hAnsi="Arial" w:cs="Arial"/>
                <w:noProof/>
                <w:webHidden/>
              </w:rPr>
              <w:fldChar w:fldCharType="begin"/>
            </w:r>
            <w:r w:rsidR="005D275B" w:rsidRPr="006F3D2D">
              <w:rPr>
                <w:rFonts w:ascii="Arial" w:hAnsi="Arial" w:cs="Arial"/>
                <w:noProof/>
                <w:webHidden/>
              </w:rPr>
              <w:instrText xml:space="preserve"> PAGEREF _Toc228920426 \h </w:instrText>
            </w:r>
            <w:r w:rsidR="005D275B" w:rsidRPr="006F3D2D">
              <w:rPr>
                <w:rFonts w:ascii="Arial" w:hAnsi="Arial" w:cs="Arial"/>
                <w:noProof/>
                <w:webHidden/>
              </w:rPr>
            </w:r>
            <w:r w:rsidR="005D275B" w:rsidRPr="006F3D2D">
              <w:rPr>
                <w:rFonts w:ascii="Arial" w:hAnsi="Arial" w:cs="Arial"/>
                <w:noProof/>
                <w:webHidden/>
              </w:rPr>
              <w:fldChar w:fldCharType="separate"/>
            </w:r>
            <w:r w:rsidR="005D275B" w:rsidRPr="006F3D2D">
              <w:rPr>
                <w:rFonts w:ascii="Arial" w:hAnsi="Arial" w:cs="Arial"/>
                <w:noProof/>
                <w:webHidden/>
              </w:rPr>
              <w:t>3</w:t>
            </w:r>
            <w:r w:rsidR="005D275B" w:rsidRPr="006F3D2D">
              <w:rPr>
                <w:rFonts w:ascii="Arial" w:hAnsi="Arial" w:cs="Arial"/>
                <w:noProof/>
                <w:webHidden/>
              </w:rPr>
              <w:fldChar w:fldCharType="end"/>
            </w:r>
          </w:hyperlink>
        </w:p>
        <w:p w14:paraId="6658374B" w14:textId="7F07A479"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27" w:history="1">
            <w:r w:rsidR="005D275B" w:rsidRPr="006F3D2D">
              <w:rPr>
                <w:rStyle w:val="Hipervnculo"/>
                <w:rFonts w:ascii="Arial" w:eastAsia="Arial" w:hAnsi="Arial" w:cs="Arial"/>
                <w:b/>
                <w:noProof/>
              </w:rPr>
              <w:t>ACEPTACIÓN ESPECIFICACIONES TÉCNICAS</w:t>
            </w:r>
            <w:r w:rsidR="005D275B" w:rsidRPr="006F3D2D">
              <w:rPr>
                <w:rFonts w:ascii="Arial" w:hAnsi="Arial" w:cs="Arial"/>
                <w:noProof/>
                <w:webHidden/>
              </w:rPr>
              <w:tab/>
            </w:r>
            <w:r w:rsidR="005D275B" w:rsidRPr="006F3D2D">
              <w:rPr>
                <w:rFonts w:ascii="Arial" w:hAnsi="Arial" w:cs="Arial"/>
                <w:noProof/>
                <w:webHidden/>
              </w:rPr>
              <w:fldChar w:fldCharType="begin"/>
            </w:r>
            <w:r w:rsidR="005D275B" w:rsidRPr="006F3D2D">
              <w:rPr>
                <w:rFonts w:ascii="Arial" w:hAnsi="Arial" w:cs="Arial"/>
                <w:noProof/>
                <w:webHidden/>
              </w:rPr>
              <w:instrText xml:space="preserve"> PAGEREF _Toc228920427 \h </w:instrText>
            </w:r>
            <w:r w:rsidR="005D275B" w:rsidRPr="006F3D2D">
              <w:rPr>
                <w:rFonts w:ascii="Arial" w:hAnsi="Arial" w:cs="Arial"/>
                <w:noProof/>
                <w:webHidden/>
              </w:rPr>
            </w:r>
            <w:r w:rsidR="005D275B" w:rsidRPr="006F3D2D">
              <w:rPr>
                <w:rFonts w:ascii="Arial" w:hAnsi="Arial" w:cs="Arial"/>
                <w:noProof/>
                <w:webHidden/>
              </w:rPr>
              <w:fldChar w:fldCharType="separate"/>
            </w:r>
            <w:r w:rsidR="005D275B" w:rsidRPr="006F3D2D">
              <w:rPr>
                <w:rFonts w:ascii="Arial" w:hAnsi="Arial" w:cs="Arial"/>
                <w:noProof/>
                <w:webHidden/>
              </w:rPr>
              <w:t>3</w:t>
            </w:r>
            <w:r w:rsidR="005D275B" w:rsidRPr="006F3D2D">
              <w:rPr>
                <w:rFonts w:ascii="Arial" w:hAnsi="Arial" w:cs="Arial"/>
                <w:noProof/>
                <w:webHidden/>
              </w:rPr>
              <w:fldChar w:fldCharType="end"/>
            </w:r>
          </w:hyperlink>
        </w:p>
        <w:p w14:paraId="614E28DD" w14:textId="0AC29DFE" w:rsidR="005D275B" w:rsidRPr="006F3D2D" w:rsidRDefault="005E3CE7" w:rsidP="00D64718">
          <w:pPr>
            <w:pStyle w:val="TDC1"/>
            <w:rPr>
              <w:rFonts w:ascii="Arial" w:eastAsiaTheme="minorEastAsia" w:hAnsi="Arial" w:cs="Arial"/>
              <w:noProof/>
              <w:kern w:val="2"/>
              <w:sz w:val="24"/>
              <w:szCs w:val="24"/>
              <w:lang w:eastAsia="es-MX"/>
              <w14:ligatures w14:val="standardContextual"/>
            </w:rPr>
          </w:pPr>
          <w:hyperlink w:anchor="_Toc228920428" w:history="1">
            <w:r w:rsidR="00D43AEA" w:rsidRPr="006F3D2D">
              <w:rPr>
                <w:rStyle w:val="Hipervnculo"/>
                <w:rFonts w:ascii="Arial" w:eastAsia="Arial" w:hAnsi="Arial" w:cs="Arial"/>
                <w:noProof/>
              </w:rPr>
              <w:t>FORMATO</w:t>
            </w:r>
            <w:r w:rsidR="005D275B" w:rsidRPr="006F3D2D">
              <w:rPr>
                <w:rStyle w:val="Hipervnculo"/>
                <w:rFonts w:ascii="Arial" w:eastAsia="Arial" w:hAnsi="Arial" w:cs="Arial"/>
                <w:noProof/>
              </w:rPr>
              <w:t xml:space="preserve"> 2</w:t>
            </w:r>
            <w:r w:rsidR="005D275B" w:rsidRPr="006F3D2D">
              <w:rPr>
                <w:rFonts w:ascii="Arial" w:hAnsi="Arial" w:cs="Arial"/>
                <w:noProof/>
                <w:webHidden/>
              </w:rPr>
              <w:tab/>
            </w:r>
            <w:r w:rsidR="00524094" w:rsidRPr="006F3D2D">
              <w:rPr>
                <w:rFonts w:ascii="Arial" w:hAnsi="Arial" w:cs="Arial"/>
                <w:noProof/>
                <w:webHidden/>
              </w:rPr>
              <w:t>5</w:t>
            </w:r>
          </w:hyperlink>
        </w:p>
        <w:p w14:paraId="0E82805A" w14:textId="4BCF3611" w:rsidR="005D275B" w:rsidRPr="006F3D2D" w:rsidRDefault="005E3CE7" w:rsidP="004A5E5D">
          <w:pPr>
            <w:pStyle w:val="TDC2"/>
            <w:tabs>
              <w:tab w:val="right" w:leader="dot" w:pos="9913"/>
            </w:tabs>
            <w:ind w:left="0"/>
            <w:rPr>
              <w:rFonts w:ascii="Arial" w:eastAsiaTheme="minorEastAsia" w:hAnsi="Arial" w:cs="Arial"/>
              <w:smallCaps w:val="0"/>
              <w:noProof/>
              <w:kern w:val="2"/>
              <w:sz w:val="24"/>
              <w:szCs w:val="24"/>
              <w:lang w:eastAsia="es-MX"/>
              <w14:ligatures w14:val="standardContextual"/>
            </w:rPr>
          </w:pPr>
          <w:hyperlink w:anchor="_Toc228920429" w:history="1">
            <w:r w:rsidR="005D275B" w:rsidRPr="006F3D2D">
              <w:rPr>
                <w:rStyle w:val="Hipervnculo"/>
                <w:rFonts w:ascii="Arial" w:eastAsia="Arial" w:hAnsi="Arial" w:cs="Arial"/>
                <w:b/>
                <w:noProof/>
              </w:rPr>
              <w:t>EXPERIENCIA MÍNIMA DEL PROPONENTE</w:t>
            </w:r>
            <w:r w:rsidR="005D275B" w:rsidRPr="006F3D2D">
              <w:rPr>
                <w:rFonts w:ascii="Arial" w:hAnsi="Arial" w:cs="Arial"/>
                <w:noProof/>
                <w:webHidden/>
              </w:rPr>
              <w:tab/>
            </w:r>
            <w:r w:rsidR="00524094" w:rsidRPr="006F3D2D">
              <w:rPr>
                <w:rFonts w:ascii="Arial" w:hAnsi="Arial" w:cs="Arial"/>
                <w:noProof/>
                <w:webHidden/>
              </w:rPr>
              <w:t>5</w:t>
            </w:r>
          </w:hyperlink>
        </w:p>
        <w:p w14:paraId="2089CBD6" w14:textId="42813BD0" w:rsidR="005D275B" w:rsidRPr="006F3D2D" w:rsidRDefault="005E3CE7">
          <w:pPr>
            <w:pStyle w:val="TDC2"/>
            <w:tabs>
              <w:tab w:val="right" w:leader="dot" w:pos="9913"/>
            </w:tabs>
            <w:rPr>
              <w:rFonts w:ascii="Arial" w:hAnsi="Arial" w:cs="Arial"/>
              <w:noProof/>
            </w:rPr>
          </w:pPr>
          <w:hyperlink w:anchor="_Toc228920435" w:history="1">
            <w:r w:rsidR="005D275B" w:rsidRPr="006F3D2D">
              <w:rPr>
                <w:rFonts w:ascii="Arial" w:hAnsi="Arial" w:cs="Arial"/>
                <w:noProof/>
                <w:webHidden/>
              </w:rPr>
              <w:tab/>
            </w:r>
            <w:r w:rsidR="00524094" w:rsidRPr="006F3D2D">
              <w:rPr>
                <w:rFonts w:ascii="Arial" w:hAnsi="Arial" w:cs="Arial"/>
                <w:noProof/>
                <w:webHidden/>
              </w:rPr>
              <w:t>6</w:t>
            </w:r>
          </w:hyperlink>
        </w:p>
        <w:p w14:paraId="72E08196" w14:textId="6782A3CA" w:rsidR="0034712B" w:rsidRPr="006F3D2D" w:rsidRDefault="0034712B" w:rsidP="0034712B">
          <w:pPr>
            <w:rPr>
              <w:rFonts w:ascii="Arial" w:eastAsiaTheme="minorEastAsia" w:hAnsi="Arial" w:cs="Arial"/>
              <w:b/>
            </w:rPr>
          </w:pPr>
          <w:r w:rsidRPr="006F3D2D">
            <w:rPr>
              <w:rFonts w:ascii="Arial" w:eastAsiaTheme="minorEastAsia" w:hAnsi="Arial" w:cs="Arial"/>
              <w:b/>
            </w:rPr>
            <w:t xml:space="preserve">FORMATO No 3 </w:t>
          </w:r>
          <w:r w:rsidRPr="006F3D2D">
            <w:rPr>
              <w:rFonts w:ascii="Arial" w:eastAsiaTheme="minorEastAsia" w:hAnsi="Arial" w:cs="Arial"/>
            </w:rPr>
            <w:t>………………………………………………………………………………………………………………………………..7</w:t>
          </w:r>
        </w:p>
        <w:p w14:paraId="21C10867" w14:textId="497E3C26" w:rsidR="004A5E5D" w:rsidRPr="006F3D2D" w:rsidRDefault="004A5E5D" w:rsidP="00D64718">
          <w:pPr>
            <w:pStyle w:val="TDC1"/>
            <w:rPr>
              <w:rFonts w:ascii="Arial" w:hAnsi="Arial" w:cs="Arial"/>
            </w:rPr>
          </w:pPr>
          <w:r w:rsidRPr="006F3D2D">
            <w:rPr>
              <w:rFonts w:ascii="Arial" w:hAnsi="Arial" w:cs="Arial"/>
            </w:rPr>
            <w:t xml:space="preserve">prOPUESTA ECONOMCA </w:t>
          </w:r>
        </w:p>
        <w:p w14:paraId="615D96CC" w14:textId="303E98AE" w:rsidR="005D275B" w:rsidRPr="006F3D2D" w:rsidRDefault="005E3CE7" w:rsidP="00D64718">
          <w:pPr>
            <w:pStyle w:val="TDC1"/>
            <w:rPr>
              <w:rFonts w:ascii="Arial" w:eastAsiaTheme="minorEastAsia" w:hAnsi="Arial" w:cs="Arial"/>
              <w:noProof/>
              <w:kern w:val="2"/>
              <w:sz w:val="24"/>
              <w:szCs w:val="24"/>
              <w:lang w:eastAsia="es-MX"/>
              <w14:ligatures w14:val="standardContextual"/>
            </w:rPr>
          </w:pPr>
          <w:hyperlink w:anchor="_Toc228920436" w:history="1">
            <w:r w:rsidR="007D025E" w:rsidRPr="006F3D2D">
              <w:rPr>
                <w:rStyle w:val="Hipervnculo"/>
                <w:rFonts w:ascii="Arial" w:hAnsi="Arial" w:cs="Arial"/>
                <w:noProof/>
              </w:rPr>
              <w:t xml:space="preserve">FORMATO </w:t>
            </w:r>
            <w:r w:rsidR="0078650C" w:rsidRPr="006F3D2D">
              <w:rPr>
                <w:rStyle w:val="Hipervnculo"/>
                <w:rFonts w:ascii="Arial" w:hAnsi="Arial" w:cs="Arial"/>
                <w:noProof/>
              </w:rPr>
              <w:t>4</w:t>
            </w:r>
            <w:r w:rsidR="005D275B" w:rsidRPr="006F3D2D">
              <w:rPr>
                <w:rFonts w:ascii="Arial" w:hAnsi="Arial" w:cs="Arial"/>
                <w:noProof/>
                <w:webHidden/>
              </w:rPr>
              <w:tab/>
            </w:r>
          </w:hyperlink>
          <w:r w:rsidR="00B77BED" w:rsidRPr="006F3D2D">
            <w:rPr>
              <w:rFonts w:ascii="Arial" w:hAnsi="Arial" w:cs="Arial"/>
              <w:noProof/>
            </w:rPr>
            <w:t>8</w:t>
          </w:r>
        </w:p>
        <w:p w14:paraId="5E6F09F1" w14:textId="61165057"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37" w:history="1">
            <w:r w:rsidR="005D275B" w:rsidRPr="006F3D2D">
              <w:rPr>
                <w:rStyle w:val="Hipervnculo"/>
                <w:rFonts w:ascii="Arial" w:hAnsi="Arial" w:cs="Arial"/>
                <w:b/>
                <w:noProof/>
              </w:rPr>
              <w:t>CARTA</w:t>
            </w:r>
            <w:r w:rsidR="00B77BED" w:rsidRPr="006F3D2D">
              <w:rPr>
                <w:rStyle w:val="Hipervnculo"/>
                <w:rFonts w:ascii="Arial" w:hAnsi="Arial" w:cs="Arial"/>
                <w:b/>
                <w:noProof/>
              </w:rPr>
              <w:t xml:space="preserve"> DE PRESENTACIÓN DE LA PROPUESTA</w:t>
            </w:r>
          </w:hyperlink>
        </w:p>
        <w:p w14:paraId="64DD49BA" w14:textId="64E34EF8" w:rsidR="005D275B" w:rsidRPr="006F3D2D" w:rsidRDefault="005E3CE7" w:rsidP="00D64718">
          <w:pPr>
            <w:pStyle w:val="TDC1"/>
            <w:rPr>
              <w:rFonts w:ascii="Arial" w:eastAsiaTheme="minorEastAsia" w:hAnsi="Arial" w:cs="Arial"/>
              <w:noProof/>
              <w:kern w:val="2"/>
              <w:sz w:val="24"/>
              <w:szCs w:val="24"/>
              <w:lang w:eastAsia="es-MX"/>
              <w14:ligatures w14:val="standardContextual"/>
            </w:rPr>
          </w:pPr>
          <w:hyperlink w:anchor="_Toc228920438" w:history="1">
            <w:r w:rsidR="005D275B" w:rsidRPr="006F3D2D">
              <w:rPr>
                <w:rStyle w:val="Hipervnculo"/>
                <w:rFonts w:ascii="Arial" w:hAnsi="Arial" w:cs="Arial"/>
                <w:noProof/>
              </w:rPr>
              <w:t xml:space="preserve">FORMATO </w:t>
            </w:r>
            <w:r w:rsidR="00537FE4" w:rsidRPr="006F3D2D">
              <w:rPr>
                <w:rStyle w:val="Hipervnculo"/>
                <w:rFonts w:ascii="Arial" w:hAnsi="Arial" w:cs="Arial"/>
                <w:noProof/>
              </w:rPr>
              <w:t>5</w:t>
            </w:r>
            <w:r w:rsidR="005D275B" w:rsidRPr="006F3D2D">
              <w:rPr>
                <w:rFonts w:ascii="Arial" w:hAnsi="Arial" w:cs="Arial"/>
                <w:noProof/>
                <w:webHidden/>
              </w:rPr>
              <w:tab/>
            </w:r>
            <w:r w:rsidR="0022486E" w:rsidRPr="006F3D2D">
              <w:rPr>
                <w:rFonts w:ascii="Arial" w:hAnsi="Arial" w:cs="Arial"/>
                <w:noProof/>
                <w:webHidden/>
              </w:rPr>
              <w:t>13</w:t>
            </w:r>
          </w:hyperlink>
        </w:p>
        <w:p w14:paraId="186242FC" w14:textId="7F596D30"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39" w:history="1">
            <w:r w:rsidR="005D275B" w:rsidRPr="006F3D2D">
              <w:rPr>
                <w:rStyle w:val="Hipervnculo"/>
                <w:rFonts w:ascii="Arial" w:hAnsi="Arial" w:cs="Arial"/>
                <w:b/>
                <w:bCs/>
                <w:noProof/>
              </w:rPr>
              <w:t>DOCUMENTO DE CONFORMACIÓN DE CONSORCIOS</w:t>
            </w:r>
          </w:hyperlink>
        </w:p>
        <w:p w14:paraId="0CB06BEE" w14:textId="44CB1940" w:rsidR="005D275B" w:rsidRPr="006F3D2D" w:rsidRDefault="005E3CE7" w:rsidP="00D64718">
          <w:pPr>
            <w:pStyle w:val="TDC1"/>
            <w:rPr>
              <w:rFonts w:ascii="Arial" w:eastAsiaTheme="minorEastAsia" w:hAnsi="Arial" w:cs="Arial"/>
              <w:noProof/>
              <w:kern w:val="2"/>
              <w:sz w:val="24"/>
              <w:szCs w:val="24"/>
              <w:lang w:eastAsia="es-MX"/>
              <w14:ligatures w14:val="standardContextual"/>
            </w:rPr>
          </w:pPr>
          <w:hyperlink w:anchor="_Toc228920440" w:history="1">
            <w:r w:rsidR="007D025E" w:rsidRPr="006F3D2D">
              <w:rPr>
                <w:rStyle w:val="Hipervnculo"/>
                <w:rFonts w:ascii="Arial" w:hAnsi="Arial" w:cs="Arial"/>
                <w:noProof/>
              </w:rPr>
              <w:t xml:space="preserve">FORMATO </w:t>
            </w:r>
            <w:r w:rsidR="00537FE4" w:rsidRPr="006F3D2D">
              <w:rPr>
                <w:rStyle w:val="Hipervnculo"/>
                <w:rFonts w:ascii="Arial" w:hAnsi="Arial" w:cs="Arial"/>
                <w:noProof/>
              </w:rPr>
              <w:t>6</w:t>
            </w:r>
            <w:r w:rsidR="005D275B" w:rsidRPr="006F3D2D">
              <w:rPr>
                <w:rFonts w:ascii="Arial" w:hAnsi="Arial" w:cs="Arial"/>
                <w:noProof/>
                <w:webHidden/>
              </w:rPr>
              <w:tab/>
            </w:r>
            <w:r w:rsidR="0022486E" w:rsidRPr="006F3D2D">
              <w:rPr>
                <w:rFonts w:ascii="Arial" w:hAnsi="Arial" w:cs="Arial"/>
                <w:noProof/>
                <w:webHidden/>
              </w:rPr>
              <w:t>15</w:t>
            </w:r>
          </w:hyperlink>
        </w:p>
        <w:p w14:paraId="67294DA5" w14:textId="3E94838B"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41" w:history="1">
            <w:r w:rsidR="005D275B" w:rsidRPr="006F3D2D">
              <w:rPr>
                <w:rStyle w:val="Hipervnculo"/>
                <w:rFonts w:ascii="Arial" w:hAnsi="Arial" w:cs="Arial"/>
                <w:b/>
                <w:bCs/>
                <w:noProof/>
              </w:rPr>
              <w:t>DOCUMENTO DE CONFORMACIÓN DE UNIONES TEMPORALES</w:t>
            </w:r>
          </w:hyperlink>
        </w:p>
        <w:p w14:paraId="36949805" w14:textId="405430BB" w:rsidR="005D275B" w:rsidRPr="006F3D2D" w:rsidRDefault="005E3CE7" w:rsidP="00D64718">
          <w:pPr>
            <w:pStyle w:val="TDC1"/>
            <w:rPr>
              <w:rFonts w:ascii="Arial" w:eastAsiaTheme="minorEastAsia" w:hAnsi="Arial" w:cs="Arial"/>
              <w:noProof/>
              <w:kern w:val="2"/>
              <w:sz w:val="24"/>
              <w:szCs w:val="24"/>
              <w:lang w:eastAsia="es-MX"/>
              <w14:ligatures w14:val="standardContextual"/>
            </w:rPr>
          </w:pPr>
          <w:hyperlink w:anchor="_Toc228920442" w:history="1">
            <w:r w:rsidR="005D275B" w:rsidRPr="006F3D2D">
              <w:rPr>
                <w:rStyle w:val="Hipervnculo"/>
                <w:rFonts w:ascii="Arial" w:hAnsi="Arial" w:cs="Arial"/>
                <w:noProof/>
              </w:rPr>
              <w:t xml:space="preserve">FORMATO </w:t>
            </w:r>
            <w:r w:rsidR="0081471E" w:rsidRPr="006F3D2D">
              <w:rPr>
                <w:rStyle w:val="Hipervnculo"/>
                <w:rFonts w:ascii="Arial" w:hAnsi="Arial" w:cs="Arial"/>
                <w:noProof/>
              </w:rPr>
              <w:t>7</w:t>
            </w:r>
            <w:r w:rsidR="005D275B" w:rsidRPr="006F3D2D">
              <w:rPr>
                <w:rFonts w:ascii="Arial" w:hAnsi="Arial" w:cs="Arial"/>
                <w:noProof/>
                <w:webHidden/>
              </w:rPr>
              <w:tab/>
            </w:r>
            <w:r w:rsidR="0081471E" w:rsidRPr="006F3D2D">
              <w:rPr>
                <w:rFonts w:ascii="Arial" w:hAnsi="Arial" w:cs="Arial"/>
                <w:noProof/>
                <w:webHidden/>
              </w:rPr>
              <w:t>17</w:t>
            </w:r>
          </w:hyperlink>
        </w:p>
        <w:p w14:paraId="7D98D2ED" w14:textId="73DED93D"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43" w:history="1">
            <w:r w:rsidR="005D275B" w:rsidRPr="006F3D2D">
              <w:rPr>
                <w:rStyle w:val="Hipervnculo"/>
                <w:rFonts w:ascii="Arial" w:hAnsi="Arial" w:cs="Arial"/>
                <w:b/>
                <w:bCs/>
                <w:noProof/>
              </w:rPr>
              <w:t>CERTIFICACIÓN DE CUMPLIMIENTO ARTÍCULO 50 LEY 789 DE 2002 (PERSONAS JURÍDICAS)</w:t>
            </w:r>
          </w:hyperlink>
          <w:r w:rsidR="0081471E" w:rsidRPr="006F3D2D">
            <w:rPr>
              <w:rFonts w:ascii="Arial" w:eastAsiaTheme="minorEastAsia" w:hAnsi="Arial" w:cs="Arial"/>
              <w:smallCaps w:val="0"/>
              <w:noProof/>
              <w:kern w:val="2"/>
              <w:sz w:val="24"/>
              <w:szCs w:val="24"/>
              <w:lang w:eastAsia="es-MX"/>
              <w14:ligatures w14:val="standardContextual"/>
            </w:rPr>
            <w:t xml:space="preserve"> </w:t>
          </w:r>
        </w:p>
        <w:p w14:paraId="6AE0C981" w14:textId="5DB0032C" w:rsidR="005D275B" w:rsidRPr="006F3D2D" w:rsidRDefault="005E3CE7" w:rsidP="00D64718">
          <w:pPr>
            <w:pStyle w:val="TDC1"/>
            <w:rPr>
              <w:rFonts w:ascii="Arial" w:eastAsiaTheme="minorEastAsia" w:hAnsi="Arial" w:cs="Arial"/>
              <w:noProof/>
              <w:kern w:val="2"/>
              <w:sz w:val="24"/>
              <w:szCs w:val="24"/>
              <w:lang w:eastAsia="es-MX"/>
              <w14:ligatures w14:val="standardContextual"/>
            </w:rPr>
          </w:pPr>
          <w:hyperlink w:anchor="_Toc228920444" w:history="1">
            <w:r w:rsidR="007D025E" w:rsidRPr="006F3D2D">
              <w:rPr>
                <w:rStyle w:val="Hipervnculo"/>
                <w:rFonts w:ascii="Arial" w:hAnsi="Arial" w:cs="Arial"/>
                <w:noProof/>
              </w:rPr>
              <w:t xml:space="preserve">FORMATO </w:t>
            </w:r>
            <w:r w:rsidR="0081471E" w:rsidRPr="006F3D2D">
              <w:rPr>
                <w:rStyle w:val="Hipervnculo"/>
                <w:rFonts w:ascii="Arial" w:hAnsi="Arial" w:cs="Arial"/>
                <w:noProof/>
              </w:rPr>
              <w:t>8</w:t>
            </w:r>
            <w:r w:rsidR="005D275B" w:rsidRPr="006F3D2D">
              <w:rPr>
                <w:rFonts w:ascii="Arial" w:hAnsi="Arial" w:cs="Arial"/>
                <w:noProof/>
                <w:webHidden/>
              </w:rPr>
              <w:tab/>
            </w:r>
            <w:r w:rsidR="00791C23" w:rsidRPr="006F3D2D">
              <w:rPr>
                <w:rFonts w:ascii="Arial" w:hAnsi="Arial" w:cs="Arial"/>
                <w:noProof/>
                <w:webHidden/>
              </w:rPr>
              <w:t>18</w:t>
            </w:r>
          </w:hyperlink>
        </w:p>
        <w:p w14:paraId="4C9F39FF" w14:textId="44768A3F"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45" w:history="1">
            <w:r w:rsidR="005D275B" w:rsidRPr="006F3D2D">
              <w:rPr>
                <w:rStyle w:val="Hipervnculo"/>
                <w:rFonts w:ascii="Arial" w:hAnsi="Arial" w:cs="Arial"/>
                <w:b/>
                <w:bCs/>
                <w:noProof/>
              </w:rPr>
              <w:t>COMPROMISO DE TRANSPARENCIA Y ANTICORRUPCIÓN</w:t>
            </w:r>
          </w:hyperlink>
        </w:p>
        <w:p w14:paraId="1380C747" w14:textId="3D976B70" w:rsidR="005D275B" w:rsidRPr="006F3D2D" w:rsidRDefault="005E3CE7" w:rsidP="00D64718">
          <w:pPr>
            <w:pStyle w:val="TDC1"/>
            <w:rPr>
              <w:rFonts w:ascii="Arial" w:eastAsiaTheme="minorEastAsia" w:hAnsi="Arial" w:cs="Arial"/>
              <w:noProof/>
              <w:kern w:val="2"/>
              <w:sz w:val="24"/>
              <w:szCs w:val="24"/>
              <w:lang w:eastAsia="es-MX"/>
              <w14:ligatures w14:val="standardContextual"/>
            </w:rPr>
          </w:pPr>
          <w:hyperlink w:anchor="_Toc228920446" w:history="1">
            <w:r w:rsidR="00791C23" w:rsidRPr="006F3D2D">
              <w:rPr>
                <w:rStyle w:val="Hipervnculo"/>
                <w:rFonts w:ascii="Arial" w:hAnsi="Arial" w:cs="Arial"/>
                <w:noProof/>
              </w:rPr>
              <w:t>FORMATO 9</w:t>
            </w:r>
            <w:r w:rsidR="005D275B" w:rsidRPr="006F3D2D">
              <w:rPr>
                <w:rFonts w:ascii="Arial" w:hAnsi="Arial" w:cs="Arial"/>
                <w:noProof/>
                <w:webHidden/>
              </w:rPr>
              <w:tab/>
            </w:r>
            <w:r w:rsidR="005D275B" w:rsidRPr="006F3D2D">
              <w:rPr>
                <w:rFonts w:ascii="Arial" w:hAnsi="Arial" w:cs="Arial"/>
                <w:noProof/>
                <w:webHidden/>
              </w:rPr>
              <w:fldChar w:fldCharType="begin"/>
            </w:r>
            <w:r w:rsidR="005D275B" w:rsidRPr="006F3D2D">
              <w:rPr>
                <w:rFonts w:ascii="Arial" w:hAnsi="Arial" w:cs="Arial"/>
                <w:noProof/>
                <w:webHidden/>
              </w:rPr>
              <w:instrText xml:space="preserve"> PAGEREF _Toc228920446 \h </w:instrText>
            </w:r>
            <w:r w:rsidR="005D275B" w:rsidRPr="006F3D2D">
              <w:rPr>
                <w:rFonts w:ascii="Arial" w:hAnsi="Arial" w:cs="Arial"/>
                <w:noProof/>
                <w:webHidden/>
              </w:rPr>
            </w:r>
            <w:r w:rsidR="005D275B" w:rsidRPr="006F3D2D">
              <w:rPr>
                <w:rFonts w:ascii="Arial" w:hAnsi="Arial" w:cs="Arial"/>
                <w:noProof/>
                <w:webHidden/>
              </w:rPr>
              <w:fldChar w:fldCharType="separate"/>
            </w:r>
            <w:r w:rsidR="005D275B" w:rsidRPr="006F3D2D">
              <w:rPr>
                <w:rFonts w:ascii="Arial" w:hAnsi="Arial" w:cs="Arial"/>
                <w:noProof/>
                <w:webHidden/>
              </w:rPr>
              <w:t>2</w:t>
            </w:r>
            <w:r w:rsidR="00791C23" w:rsidRPr="006F3D2D">
              <w:rPr>
                <w:rFonts w:ascii="Arial" w:hAnsi="Arial" w:cs="Arial"/>
                <w:noProof/>
                <w:webHidden/>
              </w:rPr>
              <w:t>0</w:t>
            </w:r>
            <w:r w:rsidR="005D275B" w:rsidRPr="006F3D2D">
              <w:rPr>
                <w:rFonts w:ascii="Arial" w:hAnsi="Arial" w:cs="Arial"/>
                <w:noProof/>
                <w:webHidden/>
              </w:rPr>
              <w:fldChar w:fldCharType="end"/>
            </w:r>
          </w:hyperlink>
        </w:p>
        <w:p w14:paraId="4E69A7E3" w14:textId="750181D3"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47" w:history="1">
            <w:r w:rsidR="005D275B" w:rsidRPr="006F3D2D">
              <w:rPr>
                <w:rStyle w:val="Hipervnculo"/>
                <w:rFonts w:ascii="Arial" w:hAnsi="Arial" w:cs="Arial"/>
                <w:b/>
                <w:bCs/>
                <w:noProof/>
              </w:rPr>
              <w:t>APOYO A LA INDUSTRIA NACIONAL</w:t>
            </w:r>
          </w:hyperlink>
        </w:p>
        <w:p w14:paraId="465A990A" w14:textId="5AE8AD64" w:rsidR="005D275B" w:rsidRPr="006F3D2D" w:rsidRDefault="005E3CE7" w:rsidP="00D64718">
          <w:pPr>
            <w:pStyle w:val="TDC1"/>
            <w:rPr>
              <w:rFonts w:ascii="Arial" w:eastAsiaTheme="minorEastAsia" w:hAnsi="Arial" w:cs="Arial"/>
              <w:noProof/>
              <w:kern w:val="2"/>
              <w:sz w:val="24"/>
              <w:szCs w:val="24"/>
              <w:lang w:eastAsia="es-MX"/>
              <w14:ligatures w14:val="standardContextual"/>
            </w:rPr>
          </w:pPr>
          <w:hyperlink w:anchor="_Toc228920448" w:history="1">
            <w:r w:rsidR="00D03F06" w:rsidRPr="006F3D2D">
              <w:rPr>
                <w:rStyle w:val="Hipervnculo"/>
                <w:rFonts w:ascii="Arial" w:hAnsi="Arial" w:cs="Arial"/>
                <w:noProof/>
              </w:rPr>
              <w:t>FORMATO 10</w:t>
            </w:r>
            <w:r w:rsidR="005D275B" w:rsidRPr="006F3D2D">
              <w:rPr>
                <w:rFonts w:ascii="Arial" w:hAnsi="Arial" w:cs="Arial"/>
                <w:noProof/>
                <w:webHidden/>
              </w:rPr>
              <w:tab/>
            </w:r>
            <w:r w:rsidR="00D03F06" w:rsidRPr="006F3D2D">
              <w:rPr>
                <w:rFonts w:ascii="Arial" w:hAnsi="Arial" w:cs="Arial"/>
                <w:noProof/>
                <w:webHidden/>
              </w:rPr>
              <w:t>21</w:t>
            </w:r>
          </w:hyperlink>
        </w:p>
        <w:p w14:paraId="1CADEBDA" w14:textId="54B84FA0"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49" w:history="1">
            <w:r w:rsidR="005D275B" w:rsidRPr="006F3D2D">
              <w:rPr>
                <w:rStyle w:val="Hipervnculo"/>
                <w:rFonts w:ascii="Arial" w:hAnsi="Arial" w:cs="Arial"/>
                <w:b/>
                <w:bCs/>
                <w:noProof/>
              </w:rPr>
              <w:t>LISTAS RESTRICTIVAS SOBRE LAVADO DE ACTIVOS</w:t>
            </w:r>
          </w:hyperlink>
        </w:p>
        <w:p w14:paraId="573DCE27" w14:textId="3FB660CB" w:rsidR="005D275B" w:rsidRPr="006F3D2D" w:rsidRDefault="005E3CE7" w:rsidP="00D64718">
          <w:pPr>
            <w:pStyle w:val="TDC1"/>
            <w:rPr>
              <w:rFonts w:ascii="Arial" w:eastAsiaTheme="minorEastAsia" w:hAnsi="Arial" w:cs="Arial"/>
              <w:noProof/>
              <w:kern w:val="2"/>
              <w:sz w:val="24"/>
              <w:szCs w:val="24"/>
              <w:lang w:eastAsia="es-MX"/>
              <w14:ligatures w14:val="standardContextual"/>
            </w:rPr>
          </w:pPr>
          <w:hyperlink w:anchor="_Toc228920450" w:history="1">
            <w:r w:rsidR="00EC0C70" w:rsidRPr="006F3D2D">
              <w:rPr>
                <w:rStyle w:val="Hipervnculo"/>
                <w:rFonts w:ascii="Arial" w:hAnsi="Arial" w:cs="Arial"/>
                <w:noProof/>
              </w:rPr>
              <w:t>FORMATO 11</w:t>
            </w:r>
            <w:r w:rsidR="005D275B" w:rsidRPr="006F3D2D">
              <w:rPr>
                <w:rFonts w:ascii="Arial" w:hAnsi="Arial" w:cs="Arial"/>
                <w:noProof/>
                <w:webHidden/>
              </w:rPr>
              <w:tab/>
            </w:r>
          </w:hyperlink>
          <w:r w:rsidR="00EC0C70" w:rsidRPr="006F3D2D">
            <w:rPr>
              <w:rFonts w:ascii="Arial" w:hAnsi="Arial" w:cs="Arial"/>
              <w:noProof/>
            </w:rPr>
            <w:t>22</w:t>
          </w:r>
        </w:p>
        <w:p w14:paraId="791AA4B4" w14:textId="06B7F9D5"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51" w:history="1">
            <w:r w:rsidR="005D275B" w:rsidRPr="006F3D2D">
              <w:rPr>
                <w:rStyle w:val="Hipervnculo"/>
                <w:rFonts w:ascii="Arial" w:hAnsi="Arial" w:cs="Arial"/>
                <w:b/>
                <w:bCs/>
                <w:noProof/>
              </w:rPr>
              <w:t>AUTORIZACIÓN PARA EL TRATAMIENTO DE DATOS PERSONALES</w:t>
            </w:r>
          </w:hyperlink>
        </w:p>
        <w:p w14:paraId="0E2D74DF" w14:textId="72D123B3" w:rsidR="005D275B" w:rsidRPr="006F3D2D" w:rsidRDefault="005E3CE7" w:rsidP="00D64718">
          <w:pPr>
            <w:pStyle w:val="TDC1"/>
            <w:rPr>
              <w:rFonts w:ascii="Arial" w:eastAsiaTheme="minorEastAsia" w:hAnsi="Arial" w:cs="Arial"/>
              <w:noProof/>
              <w:kern w:val="2"/>
              <w:sz w:val="24"/>
              <w:szCs w:val="24"/>
              <w:lang w:eastAsia="es-MX"/>
              <w14:ligatures w14:val="standardContextual"/>
            </w:rPr>
          </w:pPr>
          <w:hyperlink w:anchor="_Toc228920452" w:history="1">
            <w:r w:rsidR="00EC0C70" w:rsidRPr="006F3D2D">
              <w:rPr>
                <w:rStyle w:val="Hipervnculo"/>
                <w:rFonts w:ascii="Arial" w:hAnsi="Arial" w:cs="Arial"/>
                <w:noProof/>
              </w:rPr>
              <w:t>FORMATO 12</w:t>
            </w:r>
            <w:r w:rsidR="005D275B" w:rsidRPr="006F3D2D">
              <w:rPr>
                <w:rFonts w:ascii="Arial" w:hAnsi="Arial" w:cs="Arial"/>
                <w:noProof/>
                <w:webHidden/>
              </w:rPr>
              <w:tab/>
            </w:r>
            <w:r w:rsidR="00EC0C70" w:rsidRPr="006F3D2D">
              <w:rPr>
                <w:rFonts w:ascii="Arial" w:hAnsi="Arial" w:cs="Arial"/>
                <w:noProof/>
                <w:webHidden/>
              </w:rPr>
              <w:t>25</w:t>
            </w:r>
          </w:hyperlink>
        </w:p>
        <w:p w14:paraId="00E93CA6" w14:textId="5E579210"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53" w:history="1">
            <w:r w:rsidR="005D275B" w:rsidRPr="006F3D2D">
              <w:rPr>
                <w:rStyle w:val="Hipervnculo"/>
                <w:rFonts w:ascii="Arial" w:hAnsi="Arial" w:cs="Arial"/>
                <w:b/>
                <w:bCs/>
                <w:noProof/>
              </w:rPr>
              <w:t>DECLARACIÓN JURAMENTADA ARTÍCULO 9 LEY 828 DE 2006 (PERSONAS NATURALES)</w:t>
            </w:r>
          </w:hyperlink>
          <w:r w:rsidR="00EC0C70" w:rsidRPr="006F3D2D">
            <w:rPr>
              <w:rFonts w:ascii="Arial" w:eastAsiaTheme="minorEastAsia" w:hAnsi="Arial" w:cs="Arial"/>
              <w:smallCaps w:val="0"/>
              <w:noProof/>
              <w:kern w:val="2"/>
              <w:sz w:val="24"/>
              <w:szCs w:val="24"/>
              <w:lang w:eastAsia="es-MX"/>
              <w14:ligatures w14:val="standardContextual"/>
            </w:rPr>
            <w:t xml:space="preserve"> </w:t>
          </w:r>
        </w:p>
        <w:p w14:paraId="0EC8512C" w14:textId="4D5471F1" w:rsidR="005D275B" w:rsidRPr="006F3D2D" w:rsidRDefault="005E3CE7" w:rsidP="00D64718">
          <w:pPr>
            <w:pStyle w:val="TDC1"/>
            <w:rPr>
              <w:rFonts w:ascii="Arial" w:eastAsiaTheme="minorEastAsia" w:hAnsi="Arial" w:cs="Arial"/>
              <w:noProof/>
              <w:kern w:val="2"/>
              <w:sz w:val="24"/>
              <w:szCs w:val="24"/>
              <w:lang w:eastAsia="es-MX"/>
              <w14:ligatures w14:val="standardContextual"/>
            </w:rPr>
          </w:pPr>
          <w:hyperlink w:anchor="_Toc228920454" w:history="1">
            <w:r w:rsidR="00C91EE3" w:rsidRPr="006F3D2D">
              <w:rPr>
                <w:rStyle w:val="Hipervnculo"/>
                <w:rFonts w:ascii="Arial" w:hAnsi="Arial" w:cs="Arial"/>
                <w:noProof/>
              </w:rPr>
              <w:t>ANEXO 13</w:t>
            </w:r>
            <w:r w:rsidR="005D275B" w:rsidRPr="006F3D2D">
              <w:rPr>
                <w:rFonts w:ascii="Arial" w:hAnsi="Arial" w:cs="Arial"/>
                <w:noProof/>
                <w:webHidden/>
              </w:rPr>
              <w:tab/>
            </w:r>
            <w:r w:rsidR="00491AE9" w:rsidRPr="006F3D2D">
              <w:rPr>
                <w:rFonts w:ascii="Arial" w:hAnsi="Arial" w:cs="Arial"/>
                <w:noProof/>
                <w:webHidden/>
              </w:rPr>
              <w:t>26</w:t>
            </w:r>
          </w:hyperlink>
        </w:p>
        <w:p w14:paraId="35DEC68C" w14:textId="2BC78FAF"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55" w:history="1">
            <w:r w:rsidR="005D275B" w:rsidRPr="006F3D2D">
              <w:rPr>
                <w:rStyle w:val="Hipervnculo"/>
                <w:rFonts w:ascii="Arial" w:hAnsi="Arial" w:cs="Arial"/>
                <w:b/>
                <w:bCs/>
                <w:noProof/>
              </w:rPr>
              <w:t>ACREDITACIÓN – CRITERIOS DE DESEMPATE (Ley 2069 de 2020)</w:t>
            </w:r>
            <w:r w:rsidR="005D275B" w:rsidRPr="006F3D2D">
              <w:rPr>
                <w:rFonts w:ascii="Arial" w:hAnsi="Arial" w:cs="Arial"/>
                <w:noProof/>
                <w:webHidden/>
              </w:rPr>
              <w:tab/>
            </w:r>
            <w:r w:rsidR="00491AE9" w:rsidRPr="006F3D2D">
              <w:rPr>
                <w:rFonts w:ascii="Arial" w:hAnsi="Arial" w:cs="Arial"/>
                <w:noProof/>
                <w:webHidden/>
              </w:rPr>
              <w:t>26</w:t>
            </w:r>
          </w:hyperlink>
        </w:p>
        <w:p w14:paraId="3E73CBBA" w14:textId="69E9BB0C"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56" w:history="1">
            <w:r w:rsidR="005D275B" w:rsidRPr="006F3D2D">
              <w:rPr>
                <w:rStyle w:val="Hipervnculo"/>
                <w:rFonts w:ascii="Arial" w:hAnsi="Arial" w:cs="Arial"/>
                <w:b/>
                <w:bCs/>
                <w:noProof/>
              </w:rPr>
              <w:t>FORMATO 1</w:t>
            </w:r>
            <w:r w:rsidR="00491AE9" w:rsidRPr="006F3D2D">
              <w:rPr>
                <w:rStyle w:val="Hipervnculo"/>
                <w:rFonts w:ascii="Arial" w:hAnsi="Arial" w:cs="Arial"/>
                <w:b/>
                <w:bCs/>
                <w:noProof/>
              </w:rPr>
              <w:t>3</w:t>
            </w:r>
            <w:r w:rsidR="005D275B" w:rsidRPr="006F3D2D">
              <w:rPr>
                <w:rStyle w:val="Hipervnculo"/>
                <w:rFonts w:ascii="Arial" w:hAnsi="Arial" w:cs="Arial"/>
                <w:b/>
                <w:bCs/>
                <w:noProof/>
              </w:rPr>
              <w:t>.1</w:t>
            </w:r>
            <w:r w:rsidR="005D275B" w:rsidRPr="006F3D2D">
              <w:rPr>
                <w:rFonts w:ascii="Arial" w:hAnsi="Arial" w:cs="Arial"/>
                <w:noProof/>
                <w:webHidden/>
              </w:rPr>
              <w:tab/>
            </w:r>
            <w:r w:rsidR="00491AE9" w:rsidRPr="006F3D2D">
              <w:rPr>
                <w:rFonts w:ascii="Arial" w:hAnsi="Arial" w:cs="Arial"/>
                <w:noProof/>
                <w:webHidden/>
              </w:rPr>
              <w:t>26</w:t>
            </w:r>
          </w:hyperlink>
        </w:p>
        <w:p w14:paraId="7B5B7F26" w14:textId="2E993AA4" w:rsidR="005D275B" w:rsidRPr="006F3D2D" w:rsidRDefault="005E3CE7">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57" w:history="1">
            <w:r w:rsidR="005D275B" w:rsidRPr="006F3D2D">
              <w:rPr>
                <w:rStyle w:val="Hipervnculo"/>
                <w:rFonts w:ascii="Arial" w:hAnsi="Arial" w:cs="Arial"/>
                <w:noProof/>
              </w:rPr>
              <w:t>APOYO A LA INDUSTRIA NACIONAL</w:t>
            </w:r>
            <w:r w:rsidR="005D275B" w:rsidRPr="006F3D2D">
              <w:rPr>
                <w:rFonts w:ascii="Arial" w:hAnsi="Arial" w:cs="Arial"/>
                <w:noProof/>
                <w:webHidden/>
              </w:rPr>
              <w:tab/>
            </w:r>
            <w:r w:rsidR="00491AE9" w:rsidRPr="006F3D2D">
              <w:rPr>
                <w:rFonts w:ascii="Arial" w:hAnsi="Arial" w:cs="Arial"/>
                <w:noProof/>
                <w:webHidden/>
              </w:rPr>
              <w:t>26</w:t>
            </w:r>
          </w:hyperlink>
        </w:p>
        <w:p w14:paraId="0029DA2E" w14:textId="7C7C027E"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58" w:history="1">
            <w:r w:rsidR="00491AE9" w:rsidRPr="006F3D2D">
              <w:rPr>
                <w:rStyle w:val="Hipervnculo"/>
                <w:rFonts w:ascii="Arial" w:eastAsia="Arial" w:hAnsi="Arial" w:cs="Arial"/>
                <w:b/>
                <w:noProof/>
              </w:rPr>
              <w:t>FORMATO 13</w:t>
            </w:r>
            <w:r w:rsidR="005D275B" w:rsidRPr="006F3D2D">
              <w:rPr>
                <w:rStyle w:val="Hipervnculo"/>
                <w:rFonts w:ascii="Arial" w:eastAsia="Arial" w:hAnsi="Arial" w:cs="Arial"/>
                <w:b/>
                <w:noProof/>
              </w:rPr>
              <w:t>.2</w:t>
            </w:r>
            <w:r w:rsidR="005D275B" w:rsidRPr="006F3D2D">
              <w:rPr>
                <w:rFonts w:ascii="Arial" w:hAnsi="Arial" w:cs="Arial"/>
                <w:noProof/>
                <w:webHidden/>
              </w:rPr>
              <w:tab/>
            </w:r>
            <w:r w:rsidR="00491AE9" w:rsidRPr="006F3D2D">
              <w:rPr>
                <w:rFonts w:ascii="Arial" w:hAnsi="Arial" w:cs="Arial"/>
                <w:noProof/>
                <w:webHidden/>
              </w:rPr>
              <w:t>27</w:t>
            </w:r>
          </w:hyperlink>
        </w:p>
        <w:p w14:paraId="60A3D679" w14:textId="2BB76042" w:rsidR="005D275B" w:rsidRPr="006F3D2D" w:rsidRDefault="005E3CE7">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59" w:history="1">
            <w:r w:rsidR="005D275B" w:rsidRPr="006F3D2D">
              <w:rPr>
                <w:rStyle w:val="Hipervnculo"/>
                <w:rFonts w:ascii="Arial" w:eastAsia="Arial" w:hAnsi="Arial" w:cs="Arial"/>
                <w:bCs/>
                <w:noProof/>
              </w:rPr>
              <w:t>FORMATO PARTICIPACIÓN MAYORITARIA DE MUJERES CABEZA DE FAMILIA Y/O MUJERES VÍCTIMAS DE VIOLENCIA INTRAFAMILIAR (PERSONA JURÍDICA)</w:t>
            </w:r>
            <w:r w:rsidR="005D275B" w:rsidRPr="006F3D2D">
              <w:rPr>
                <w:rFonts w:ascii="Arial" w:hAnsi="Arial" w:cs="Arial"/>
                <w:noProof/>
                <w:webHidden/>
              </w:rPr>
              <w:tab/>
            </w:r>
            <w:r w:rsidR="00491AE9" w:rsidRPr="006F3D2D">
              <w:rPr>
                <w:rFonts w:ascii="Arial" w:hAnsi="Arial" w:cs="Arial"/>
                <w:noProof/>
                <w:webHidden/>
              </w:rPr>
              <w:t>27</w:t>
            </w:r>
          </w:hyperlink>
        </w:p>
        <w:p w14:paraId="0867CFE8" w14:textId="39912BCD"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60" w:history="1">
            <w:r w:rsidR="007D025E" w:rsidRPr="006F3D2D">
              <w:rPr>
                <w:rStyle w:val="Hipervnculo"/>
                <w:rFonts w:ascii="Arial" w:eastAsia="Arial" w:hAnsi="Arial" w:cs="Arial"/>
                <w:b/>
                <w:noProof/>
              </w:rPr>
              <w:t>FORMATO 1</w:t>
            </w:r>
            <w:r w:rsidR="00491AE9" w:rsidRPr="006F3D2D">
              <w:rPr>
                <w:rStyle w:val="Hipervnculo"/>
                <w:rFonts w:ascii="Arial" w:eastAsia="Arial" w:hAnsi="Arial" w:cs="Arial"/>
                <w:b/>
                <w:noProof/>
              </w:rPr>
              <w:t>3</w:t>
            </w:r>
            <w:r w:rsidR="005D275B" w:rsidRPr="006F3D2D">
              <w:rPr>
                <w:rStyle w:val="Hipervnculo"/>
                <w:rFonts w:ascii="Arial" w:eastAsia="Arial" w:hAnsi="Arial" w:cs="Arial"/>
                <w:b/>
                <w:noProof/>
              </w:rPr>
              <w:t>.3</w:t>
            </w:r>
            <w:r w:rsidR="005D275B" w:rsidRPr="006F3D2D">
              <w:rPr>
                <w:rFonts w:ascii="Arial" w:hAnsi="Arial" w:cs="Arial"/>
                <w:noProof/>
                <w:webHidden/>
              </w:rPr>
              <w:tab/>
            </w:r>
            <w:r w:rsidR="00491AE9" w:rsidRPr="006F3D2D">
              <w:rPr>
                <w:rFonts w:ascii="Arial" w:hAnsi="Arial" w:cs="Arial"/>
                <w:noProof/>
                <w:webHidden/>
              </w:rPr>
              <w:t>28</w:t>
            </w:r>
          </w:hyperlink>
        </w:p>
        <w:p w14:paraId="119FA105" w14:textId="68FE63DA" w:rsidR="005D275B" w:rsidRPr="006F3D2D" w:rsidRDefault="005E3CE7">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61" w:history="1">
            <w:r w:rsidR="005D275B" w:rsidRPr="006F3D2D">
              <w:rPr>
                <w:rStyle w:val="Hipervnculo"/>
                <w:rFonts w:ascii="Arial" w:eastAsia="Arial" w:hAnsi="Arial" w:cs="Arial"/>
                <w:bCs/>
                <w:noProof/>
              </w:rPr>
              <w:t>VINCULACIÓN DE PERSONAS EN CONDICIÓN DE DISCAPACIDAD</w:t>
            </w:r>
            <w:r w:rsidR="005D275B" w:rsidRPr="006F3D2D">
              <w:rPr>
                <w:rFonts w:ascii="Arial" w:hAnsi="Arial" w:cs="Arial"/>
                <w:noProof/>
                <w:webHidden/>
              </w:rPr>
              <w:tab/>
            </w:r>
            <w:r w:rsidR="00491AE9" w:rsidRPr="006F3D2D">
              <w:rPr>
                <w:rFonts w:ascii="Arial" w:hAnsi="Arial" w:cs="Arial"/>
                <w:noProof/>
                <w:webHidden/>
              </w:rPr>
              <w:t>28</w:t>
            </w:r>
          </w:hyperlink>
        </w:p>
        <w:p w14:paraId="33F0F6F6" w14:textId="02814971"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62" w:history="1">
            <w:r w:rsidR="00491AE9" w:rsidRPr="006F3D2D">
              <w:rPr>
                <w:rStyle w:val="Hipervnculo"/>
                <w:rFonts w:ascii="Arial" w:eastAsia="Arial" w:hAnsi="Arial" w:cs="Arial"/>
                <w:b/>
                <w:noProof/>
              </w:rPr>
              <w:t>FORMATO 13</w:t>
            </w:r>
            <w:r w:rsidR="005D275B" w:rsidRPr="006F3D2D">
              <w:rPr>
                <w:rStyle w:val="Hipervnculo"/>
                <w:rFonts w:ascii="Arial" w:eastAsia="Arial" w:hAnsi="Arial" w:cs="Arial"/>
                <w:b/>
                <w:noProof/>
              </w:rPr>
              <w:t>.4</w:t>
            </w:r>
            <w:r w:rsidR="005D275B" w:rsidRPr="006F3D2D">
              <w:rPr>
                <w:rFonts w:ascii="Arial" w:hAnsi="Arial" w:cs="Arial"/>
                <w:noProof/>
                <w:webHidden/>
              </w:rPr>
              <w:tab/>
            </w:r>
            <w:r w:rsidR="00491AE9" w:rsidRPr="006F3D2D">
              <w:rPr>
                <w:rFonts w:ascii="Arial" w:hAnsi="Arial" w:cs="Arial"/>
                <w:noProof/>
                <w:webHidden/>
              </w:rPr>
              <w:t>29</w:t>
            </w:r>
          </w:hyperlink>
        </w:p>
        <w:p w14:paraId="3E3F1369" w14:textId="099755EA" w:rsidR="005D275B" w:rsidRPr="006F3D2D" w:rsidRDefault="005E3CE7">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63" w:history="1">
            <w:r w:rsidR="005D275B" w:rsidRPr="006F3D2D">
              <w:rPr>
                <w:rStyle w:val="Hipervnculo"/>
                <w:rFonts w:ascii="Arial" w:eastAsia="Arial" w:hAnsi="Arial" w:cs="Arial"/>
                <w:bCs/>
                <w:noProof/>
              </w:rPr>
              <w:t>VINCULACIÓN DE PERSONAS MAYORES Y NO BENEFICIARIAS DE LA PENSIÓN DE VEJEZ, FAMILIAR O SOBREVIVENCIA</w:t>
            </w:r>
            <w:r w:rsidR="005D275B" w:rsidRPr="006F3D2D">
              <w:rPr>
                <w:rFonts w:ascii="Arial" w:hAnsi="Arial" w:cs="Arial"/>
                <w:noProof/>
                <w:webHidden/>
              </w:rPr>
              <w:tab/>
            </w:r>
            <w:r w:rsidR="00491AE9" w:rsidRPr="006F3D2D">
              <w:rPr>
                <w:rFonts w:ascii="Arial" w:hAnsi="Arial" w:cs="Arial"/>
                <w:noProof/>
                <w:webHidden/>
              </w:rPr>
              <w:t>29</w:t>
            </w:r>
          </w:hyperlink>
        </w:p>
        <w:p w14:paraId="14D86708" w14:textId="35430D6F"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64" w:history="1">
            <w:r w:rsidR="00491AE9" w:rsidRPr="006F3D2D">
              <w:rPr>
                <w:rStyle w:val="Hipervnculo"/>
                <w:rFonts w:ascii="Arial" w:eastAsia="Arial" w:hAnsi="Arial" w:cs="Arial"/>
                <w:b/>
                <w:noProof/>
              </w:rPr>
              <w:t>FORMATO 13</w:t>
            </w:r>
            <w:r w:rsidR="005D275B" w:rsidRPr="006F3D2D">
              <w:rPr>
                <w:rStyle w:val="Hipervnculo"/>
                <w:rFonts w:ascii="Arial" w:eastAsia="Arial" w:hAnsi="Arial" w:cs="Arial"/>
                <w:b/>
                <w:noProof/>
              </w:rPr>
              <w:t>.5</w:t>
            </w:r>
            <w:r w:rsidR="005D275B" w:rsidRPr="006F3D2D">
              <w:rPr>
                <w:rFonts w:ascii="Arial" w:hAnsi="Arial" w:cs="Arial"/>
                <w:noProof/>
                <w:webHidden/>
              </w:rPr>
              <w:tab/>
            </w:r>
            <w:r w:rsidR="005D275B" w:rsidRPr="006F3D2D">
              <w:rPr>
                <w:rFonts w:ascii="Arial" w:hAnsi="Arial" w:cs="Arial"/>
                <w:noProof/>
                <w:webHidden/>
              </w:rPr>
              <w:fldChar w:fldCharType="begin"/>
            </w:r>
            <w:r w:rsidR="005D275B" w:rsidRPr="006F3D2D">
              <w:rPr>
                <w:rFonts w:ascii="Arial" w:hAnsi="Arial" w:cs="Arial"/>
                <w:noProof/>
                <w:webHidden/>
              </w:rPr>
              <w:instrText xml:space="preserve"> PAGEREF _Toc228920464 \h </w:instrText>
            </w:r>
            <w:r w:rsidR="005D275B" w:rsidRPr="006F3D2D">
              <w:rPr>
                <w:rFonts w:ascii="Arial" w:hAnsi="Arial" w:cs="Arial"/>
                <w:noProof/>
                <w:webHidden/>
              </w:rPr>
            </w:r>
            <w:r w:rsidR="005D275B" w:rsidRPr="006F3D2D">
              <w:rPr>
                <w:rFonts w:ascii="Arial" w:hAnsi="Arial" w:cs="Arial"/>
                <w:noProof/>
                <w:webHidden/>
              </w:rPr>
              <w:fldChar w:fldCharType="separate"/>
            </w:r>
            <w:r w:rsidR="005D275B" w:rsidRPr="006F3D2D">
              <w:rPr>
                <w:rFonts w:ascii="Arial" w:hAnsi="Arial" w:cs="Arial"/>
                <w:noProof/>
                <w:webHidden/>
              </w:rPr>
              <w:t>3</w:t>
            </w:r>
            <w:r w:rsidR="005D275B" w:rsidRPr="006F3D2D">
              <w:rPr>
                <w:rFonts w:ascii="Arial" w:hAnsi="Arial" w:cs="Arial"/>
                <w:noProof/>
                <w:webHidden/>
              </w:rPr>
              <w:fldChar w:fldCharType="end"/>
            </w:r>
          </w:hyperlink>
          <w:r w:rsidR="00491AE9" w:rsidRPr="006F3D2D">
            <w:rPr>
              <w:rFonts w:ascii="Arial" w:hAnsi="Arial" w:cs="Arial"/>
              <w:noProof/>
            </w:rPr>
            <w:t>0</w:t>
          </w:r>
        </w:p>
        <w:p w14:paraId="4CF5671C" w14:textId="03F008A0" w:rsidR="005D275B" w:rsidRPr="006F3D2D" w:rsidRDefault="005E3CE7">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65" w:history="1">
            <w:r w:rsidR="005D275B" w:rsidRPr="006F3D2D">
              <w:rPr>
                <w:rStyle w:val="Hipervnculo"/>
                <w:rFonts w:ascii="Arial" w:eastAsia="Arial" w:hAnsi="Arial" w:cs="Arial"/>
                <w:bCs/>
                <w:noProof/>
              </w:rPr>
              <w:t>VINCULACIÓN DE POBLACIÓN INDÍGENA, NEGRA, AFROCOLOMBIANA, RAIZAL, PALENQUERA, RROM O GITANA</w:t>
            </w:r>
            <w:r w:rsidR="005D275B" w:rsidRPr="006F3D2D">
              <w:rPr>
                <w:rFonts w:ascii="Arial" w:hAnsi="Arial" w:cs="Arial"/>
                <w:noProof/>
                <w:webHidden/>
              </w:rPr>
              <w:tab/>
            </w:r>
            <w:r w:rsidR="005D275B" w:rsidRPr="006F3D2D">
              <w:rPr>
                <w:rFonts w:ascii="Arial" w:hAnsi="Arial" w:cs="Arial"/>
                <w:noProof/>
                <w:webHidden/>
              </w:rPr>
              <w:fldChar w:fldCharType="begin"/>
            </w:r>
            <w:r w:rsidR="005D275B" w:rsidRPr="006F3D2D">
              <w:rPr>
                <w:rFonts w:ascii="Arial" w:hAnsi="Arial" w:cs="Arial"/>
                <w:noProof/>
                <w:webHidden/>
              </w:rPr>
              <w:instrText xml:space="preserve"> PAGEREF _Toc228920465 \h </w:instrText>
            </w:r>
            <w:r w:rsidR="005D275B" w:rsidRPr="006F3D2D">
              <w:rPr>
                <w:rFonts w:ascii="Arial" w:hAnsi="Arial" w:cs="Arial"/>
                <w:noProof/>
                <w:webHidden/>
              </w:rPr>
            </w:r>
            <w:r w:rsidR="005D275B" w:rsidRPr="006F3D2D">
              <w:rPr>
                <w:rFonts w:ascii="Arial" w:hAnsi="Arial" w:cs="Arial"/>
                <w:noProof/>
                <w:webHidden/>
              </w:rPr>
              <w:fldChar w:fldCharType="separate"/>
            </w:r>
            <w:r w:rsidR="005D275B" w:rsidRPr="006F3D2D">
              <w:rPr>
                <w:rFonts w:ascii="Arial" w:hAnsi="Arial" w:cs="Arial"/>
                <w:noProof/>
                <w:webHidden/>
              </w:rPr>
              <w:t>3</w:t>
            </w:r>
            <w:r w:rsidR="005D275B" w:rsidRPr="006F3D2D">
              <w:rPr>
                <w:rFonts w:ascii="Arial" w:hAnsi="Arial" w:cs="Arial"/>
                <w:noProof/>
                <w:webHidden/>
              </w:rPr>
              <w:fldChar w:fldCharType="end"/>
            </w:r>
          </w:hyperlink>
          <w:r w:rsidR="00491AE9" w:rsidRPr="006F3D2D">
            <w:rPr>
              <w:rFonts w:ascii="Arial" w:hAnsi="Arial" w:cs="Arial"/>
              <w:noProof/>
            </w:rPr>
            <w:t>1</w:t>
          </w:r>
        </w:p>
        <w:p w14:paraId="7D8188C4" w14:textId="5E1A568D"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66" w:history="1">
            <w:r w:rsidR="00491AE9" w:rsidRPr="006F3D2D">
              <w:rPr>
                <w:rStyle w:val="Hipervnculo"/>
                <w:rFonts w:ascii="Arial" w:eastAsia="Arial" w:hAnsi="Arial" w:cs="Arial"/>
                <w:b/>
                <w:noProof/>
              </w:rPr>
              <w:t>FORMATO 13</w:t>
            </w:r>
            <w:r w:rsidR="005D275B" w:rsidRPr="006F3D2D">
              <w:rPr>
                <w:rStyle w:val="Hipervnculo"/>
                <w:rFonts w:ascii="Arial" w:eastAsia="Arial" w:hAnsi="Arial" w:cs="Arial"/>
                <w:b/>
                <w:noProof/>
              </w:rPr>
              <w:t>.6</w:t>
            </w:r>
            <w:r w:rsidR="005D275B" w:rsidRPr="006F3D2D">
              <w:rPr>
                <w:rFonts w:ascii="Arial" w:hAnsi="Arial" w:cs="Arial"/>
                <w:noProof/>
                <w:webHidden/>
              </w:rPr>
              <w:tab/>
            </w:r>
            <w:r w:rsidR="00491AE9" w:rsidRPr="006F3D2D">
              <w:rPr>
                <w:rFonts w:ascii="Arial" w:hAnsi="Arial" w:cs="Arial"/>
                <w:noProof/>
                <w:webHidden/>
              </w:rPr>
              <w:t>31</w:t>
            </w:r>
          </w:hyperlink>
        </w:p>
        <w:p w14:paraId="6D68C11C" w14:textId="0594B032" w:rsidR="005D275B" w:rsidRPr="006F3D2D" w:rsidRDefault="005E3CE7">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67" w:history="1">
            <w:r w:rsidR="005D275B" w:rsidRPr="006F3D2D">
              <w:rPr>
                <w:rStyle w:val="Hipervnculo"/>
                <w:rFonts w:ascii="Arial" w:eastAsia="Arial" w:hAnsi="Arial" w:cs="Arial"/>
                <w:bCs/>
                <w:noProof/>
              </w:rPr>
              <w:t>PARTICIPACIÓN MAYORITARIA DE PERSONAS EN PROCESO DE REINCORPORACIÓN EN PROCESO DE REINCORPORACIÓN Y/O REINTEGRACIÓN (PERSONAS JURÍDICAS)</w:t>
            </w:r>
            <w:r w:rsidR="005D275B" w:rsidRPr="006F3D2D">
              <w:rPr>
                <w:rFonts w:ascii="Arial" w:hAnsi="Arial" w:cs="Arial"/>
                <w:noProof/>
                <w:webHidden/>
              </w:rPr>
              <w:tab/>
            </w:r>
            <w:r w:rsidR="00491AE9" w:rsidRPr="006F3D2D">
              <w:rPr>
                <w:rFonts w:ascii="Arial" w:hAnsi="Arial" w:cs="Arial"/>
                <w:noProof/>
                <w:webHidden/>
              </w:rPr>
              <w:t>3</w:t>
            </w:r>
          </w:hyperlink>
          <w:r w:rsidR="00DD74DD">
            <w:rPr>
              <w:rFonts w:ascii="Arial" w:hAnsi="Arial" w:cs="Arial"/>
              <w:noProof/>
            </w:rPr>
            <w:t>1</w:t>
          </w:r>
        </w:p>
        <w:p w14:paraId="66C53D64" w14:textId="018B8E17"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68" w:history="1">
            <w:r w:rsidR="007D025E" w:rsidRPr="006F3D2D">
              <w:rPr>
                <w:rStyle w:val="Hipervnculo"/>
                <w:rFonts w:ascii="Arial" w:eastAsia="Arial" w:hAnsi="Arial" w:cs="Arial"/>
                <w:b/>
                <w:noProof/>
              </w:rPr>
              <w:t>FORMATO No. 1</w:t>
            </w:r>
            <w:r w:rsidR="00491AE9" w:rsidRPr="006F3D2D">
              <w:rPr>
                <w:rStyle w:val="Hipervnculo"/>
                <w:rFonts w:ascii="Arial" w:eastAsia="Arial" w:hAnsi="Arial" w:cs="Arial"/>
                <w:b/>
                <w:noProof/>
              </w:rPr>
              <w:t>3</w:t>
            </w:r>
            <w:r w:rsidR="005D275B" w:rsidRPr="006F3D2D">
              <w:rPr>
                <w:rStyle w:val="Hipervnculo"/>
                <w:rFonts w:ascii="Arial" w:eastAsia="Arial" w:hAnsi="Arial" w:cs="Arial"/>
                <w:b/>
                <w:noProof/>
              </w:rPr>
              <w:t>.7</w:t>
            </w:r>
            <w:r w:rsidR="005D275B" w:rsidRPr="006F3D2D">
              <w:rPr>
                <w:rFonts w:ascii="Arial" w:hAnsi="Arial" w:cs="Arial"/>
                <w:noProof/>
                <w:webHidden/>
              </w:rPr>
              <w:tab/>
            </w:r>
            <w:r w:rsidR="00491AE9" w:rsidRPr="006F3D2D">
              <w:rPr>
                <w:rFonts w:ascii="Arial" w:hAnsi="Arial" w:cs="Arial"/>
                <w:noProof/>
                <w:webHidden/>
              </w:rPr>
              <w:t>3</w:t>
            </w:r>
          </w:hyperlink>
          <w:r w:rsidR="00DD74DD">
            <w:rPr>
              <w:rFonts w:ascii="Arial" w:hAnsi="Arial" w:cs="Arial"/>
              <w:noProof/>
            </w:rPr>
            <w:t>2</w:t>
          </w:r>
        </w:p>
        <w:p w14:paraId="37D106A9" w14:textId="66DA147C" w:rsidR="005D275B" w:rsidRPr="006F3D2D" w:rsidRDefault="005E3CE7">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69" w:history="1">
            <w:r w:rsidR="005D275B" w:rsidRPr="006F3D2D">
              <w:rPr>
                <w:rStyle w:val="Hipervnculo"/>
                <w:rFonts w:ascii="Arial" w:eastAsia="Arial" w:hAnsi="Arial" w:cs="Arial"/>
                <w:bCs/>
                <w:noProof/>
              </w:rPr>
              <w:t>PARTICIPACIÓN MAYORITARIA DE MUJERES CABEZA DE FAMILIA Y/O PERSONAS EN PROCESO DE REINCORPORACIÓN Y/O REINTEGRACIÓN (PERSONAS JURÍDICAS)</w:t>
            </w:r>
            <w:r w:rsidR="005D275B" w:rsidRPr="006F3D2D">
              <w:rPr>
                <w:rFonts w:ascii="Arial" w:hAnsi="Arial" w:cs="Arial"/>
                <w:noProof/>
                <w:webHidden/>
              </w:rPr>
              <w:tab/>
            </w:r>
            <w:r w:rsidR="00491AE9" w:rsidRPr="006F3D2D">
              <w:rPr>
                <w:rFonts w:ascii="Arial" w:hAnsi="Arial" w:cs="Arial"/>
                <w:noProof/>
                <w:webHidden/>
              </w:rPr>
              <w:t>3</w:t>
            </w:r>
          </w:hyperlink>
          <w:r w:rsidR="00DD74DD">
            <w:rPr>
              <w:rFonts w:ascii="Arial" w:hAnsi="Arial" w:cs="Arial"/>
              <w:noProof/>
            </w:rPr>
            <w:t>2</w:t>
          </w:r>
        </w:p>
        <w:p w14:paraId="68F9595C" w14:textId="4EB1D736"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70" w:history="1">
            <w:r w:rsidR="005D275B" w:rsidRPr="006F3D2D">
              <w:rPr>
                <w:rStyle w:val="Hipervnculo"/>
                <w:rFonts w:ascii="Arial" w:eastAsia="Arial" w:hAnsi="Arial" w:cs="Arial"/>
                <w:b/>
                <w:noProof/>
              </w:rPr>
              <w:t>FORMATO 1</w:t>
            </w:r>
            <w:r w:rsidR="00491AE9" w:rsidRPr="006F3D2D">
              <w:rPr>
                <w:rStyle w:val="Hipervnculo"/>
                <w:rFonts w:ascii="Arial" w:eastAsia="Arial" w:hAnsi="Arial" w:cs="Arial"/>
                <w:b/>
                <w:noProof/>
              </w:rPr>
              <w:t>3</w:t>
            </w:r>
            <w:r w:rsidR="005D275B" w:rsidRPr="006F3D2D">
              <w:rPr>
                <w:rStyle w:val="Hipervnculo"/>
                <w:rFonts w:ascii="Arial" w:eastAsia="Arial" w:hAnsi="Arial" w:cs="Arial"/>
                <w:b/>
                <w:noProof/>
              </w:rPr>
              <w:t>.8</w:t>
            </w:r>
            <w:r w:rsidR="005D275B" w:rsidRPr="006F3D2D">
              <w:rPr>
                <w:rFonts w:ascii="Arial" w:hAnsi="Arial" w:cs="Arial"/>
                <w:noProof/>
                <w:webHidden/>
              </w:rPr>
              <w:tab/>
            </w:r>
            <w:r w:rsidR="00491AE9" w:rsidRPr="006F3D2D">
              <w:rPr>
                <w:rFonts w:ascii="Arial" w:hAnsi="Arial" w:cs="Arial"/>
                <w:noProof/>
                <w:webHidden/>
              </w:rPr>
              <w:t>3</w:t>
            </w:r>
          </w:hyperlink>
          <w:r w:rsidR="00DD74DD">
            <w:rPr>
              <w:rFonts w:ascii="Arial" w:hAnsi="Arial" w:cs="Arial"/>
              <w:noProof/>
            </w:rPr>
            <w:t>2</w:t>
          </w:r>
        </w:p>
        <w:p w14:paraId="40E601B4" w14:textId="0F2CB007" w:rsidR="005D275B" w:rsidRPr="006F3D2D" w:rsidRDefault="005E3CE7">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71" w:history="1">
            <w:r w:rsidR="005D275B" w:rsidRPr="006F3D2D">
              <w:rPr>
                <w:rStyle w:val="Hipervnculo"/>
                <w:rFonts w:ascii="Arial" w:eastAsia="Arial" w:hAnsi="Arial" w:cs="Arial"/>
                <w:bCs/>
                <w:noProof/>
              </w:rPr>
              <w:t>ACREDITACIÓN MIPYME</w:t>
            </w:r>
            <w:r w:rsidR="005D275B" w:rsidRPr="006F3D2D">
              <w:rPr>
                <w:rFonts w:ascii="Arial" w:hAnsi="Arial" w:cs="Arial"/>
                <w:noProof/>
                <w:webHidden/>
              </w:rPr>
              <w:tab/>
            </w:r>
            <w:r w:rsidR="00491AE9" w:rsidRPr="006F3D2D">
              <w:rPr>
                <w:rFonts w:ascii="Arial" w:hAnsi="Arial" w:cs="Arial"/>
                <w:noProof/>
                <w:webHidden/>
              </w:rPr>
              <w:t>3</w:t>
            </w:r>
          </w:hyperlink>
          <w:r w:rsidR="00DD74DD">
            <w:rPr>
              <w:rFonts w:ascii="Arial" w:hAnsi="Arial" w:cs="Arial"/>
              <w:noProof/>
            </w:rPr>
            <w:t>3</w:t>
          </w:r>
        </w:p>
        <w:p w14:paraId="52DC23B7" w14:textId="727C82B8" w:rsidR="005D275B" w:rsidRPr="006F3D2D" w:rsidRDefault="005E3CE7">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72" w:history="1">
            <w:r w:rsidR="00491AE9" w:rsidRPr="006F3D2D">
              <w:rPr>
                <w:rStyle w:val="Hipervnculo"/>
                <w:rFonts w:ascii="Arial" w:eastAsia="Arial" w:hAnsi="Arial" w:cs="Arial"/>
                <w:b/>
                <w:noProof/>
              </w:rPr>
              <w:t>FORMATO 13</w:t>
            </w:r>
            <w:r w:rsidR="005D275B" w:rsidRPr="006F3D2D">
              <w:rPr>
                <w:rStyle w:val="Hipervnculo"/>
                <w:rFonts w:ascii="Arial" w:eastAsia="Arial" w:hAnsi="Arial" w:cs="Arial"/>
                <w:b/>
                <w:noProof/>
              </w:rPr>
              <w:t>.9</w:t>
            </w:r>
            <w:r w:rsidR="005D275B" w:rsidRPr="006F3D2D">
              <w:rPr>
                <w:rFonts w:ascii="Arial" w:hAnsi="Arial" w:cs="Arial"/>
                <w:noProof/>
                <w:webHidden/>
              </w:rPr>
              <w:tab/>
            </w:r>
          </w:hyperlink>
          <w:r w:rsidR="00491AE9" w:rsidRPr="006F3D2D">
            <w:rPr>
              <w:rFonts w:ascii="Arial" w:hAnsi="Arial" w:cs="Arial"/>
              <w:noProof/>
            </w:rPr>
            <w:t>3</w:t>
          </w:r>
          <w:r w:rsidR="00DD74DD">
            <w:rPr>
              <w:rFonts w:ascii="Arial" w:hAnsi="Arial" w:cs="Arial"/>
              <w:noProof/>
            </w:rPr>
            <w:t>3</w:t>
          </w:r>
        </w:p>
        <w:p w14:paraId="62530EB3" w14:textId="49FB9252" w:rsidR="005D275B" w:rsidRPr="006F3D2D" w:rsidRDefault="005E3CE7">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73" w:history="1">
            <w:r w:rsidR="005D275B" w:rsidRPr="006F3D2D">
              <w:rPr>
                <w:rStyle w:val="Hipervnculo"/>
                <w:rFonts w:ascii="Arial" w:eastAsia="Arial" w:hAnsi="Arial" w:cs="Arial"/>
                <w:bCs/>
                <w:noProof/>
              </w:rPr>
              <w:t>PAGOS REALIZADOS A MIPYMES, COOPERATIVAS O ASOCIACIONES MUTUALES</w:t>
            </w:r>
            <w:r w:rsidR="005D275B" w:rsidRPr="006F3D2D">
              <w:rPr>
                <w:rFonts w:ascii="Arial" w:hAnsi="Arial" w:cs="Arial"/>
                <w:noProof/>
                <w:webHidden/>
              </w:rPr>
              <w:tab/>
            </w:r>
          </w:hyperlink>
          <w:r w:rsidR="00491AE9" w:rsidRPr="006F3D2D">
            <w:rPr>
              <w:rFonts w:ascii="Arial" w:hAnsi="Arial" w:cs="Arial"/>
              <w:noProof/>
            </w:rPr>
            <w:t>3</w:t>
          </w:r>
          <w:r w:rsidR="00DD74DD">
            <w:rPr>
              <w:rFonts w:ascii="Arial" w:hAnsi="Arial" w:cs="Arial"/>
              <w:noProof/>
            </w:rPr>
            <w:t>3</w:t>
          </w:r>
        </w:p>
        <w:p w14:paraId="3DBAADAF" w14:textId="2767E676" w:rsidR="00600DA1" w:rsidRPr="006F3D2D" w:rsidRDefault="00600DA1">
          <w:pPr>
            <w:rPr>
              <w:rFonts w:ascii="Arial" w:hAnsi="Arial" w:cs="Arial"/>
            </w:rPr>
          </w:pPr>
          <w:r w:rsidRPr="006F3D2D">
            <w:rPr>
              <w:rFonts w:ascii="Arial" w:hAnsi="Arial" w:cs="Arial"/>
              <w:b/>
              <w:bCs/>
              <w:noProof/>
              <w:color w:val="000000" w:themeColor="text1"/>
              <w:sz w:val="18"/>
              <w:szCs w:val="18"/>
            </w:rPr>
            <w:fldChar w:fldCharType="end"/>
          </w:r>
        </w:p>
      </w:sdtContent>
    </w:sdt>
    <w:p w14:paraId="049EB034" w14:textId="77777777" w:rsidR="00E306F1" w:rsidRPr="006F3D2D" w:rsidRDefault="00E306F1" w:rsidP="00EF1E32">
      <w:pPr>
        <w:ind w:right="48"/>
        <w:jc w:val="center"/>
        <w:rPr>
          <w:rFonts w:ascii="Arial" w:eastAsia="Arial" w:hAnsi="Arial" w:cs="Arial"/>
          <w:b/>
          <w:color w:val="000000" w:themeColor="text1"/>
        </w:rPr>
      </w:pPr>
    </w:p>
    <w:p w14:paraId="13EE67A7" w14:textId="77777777" w:rsidR="00E306F1" w:rsidRPr="006F3D2D" w:rsidRDefault="00E306F1" w:rsidP="00EF1E32">
      <w:pPr>
        <w:ind w:right="48"/>
        <w:jc w:val="center"/>
        <w:rPr>
          <w:rFonts w:ascii="Arial" w:eastAsia="Arial" w:hAnsi="Arial" w:cs="Arial"/>
          <w:b/>
          <w:color w:val="000000" w:themeColor="text1"/>
        </w:rPr>
      </w:pPr>
    </w:p>
    <w:p w14:paraId="137D0407" w14:textId="77777777" w:rsidR="00E306F1" w:rsidRPr="006F3D2D" w:rsidRDefault="00E306F1" w:rsidP="00EF1E32">
      <w:pPr>
        <w:ind w:right="48"/>
        <w:jc w:val="center"/>
        <w:rPr>
          <w:rFonts w:ascii="Arial" w:eastAsia="Arial" w:hAnsi="Arial" w:cs="Arial"/>
          <w:b/>
          <w:color w:val="000000" w:themeColor="text1"/>
        </w:rPr>
      </w:pPr>
    </w:p>
    <w:p w14:paraId="12294D24" w14:textId="77777777" w:rsidR="00E306F1" w:rsidRPr="006F3D2D" w:rsidRDefault="00E306F1" w:rsidP="00EF1E32">
      <w:pPr>
        <w:ind w:right="48"/>
        <w:jc w:val="center"/>
        <w:rPr>
          <w:rFonts w:ascii="Arial" w:eastAsia="Arial" w:hAnsi="Arial" w:cs="Arial"/>
          <w:b/>
          <w:color w:val="000000" w:themeColor="text1"/>
        </w:rPr>
      </w:pPr>
    </w:p>
    <w:p w14:paraId="5642E6F6" w14:textId="77777777" w:rsidR="00E306F1" w:rsidRPr="006F3D2D" w:rsidRDefault="00E306F1" w:rsidP="00EF1E32">
      <w:pPr>
        <w:ind w:right="48"/>
        <w:jc w:val="center"/>
        <w:rPr>
          <w:rFonts w:ascii="Arial" w:eastAsia="Arial" w:hAnsi="Arial" w:cs="Arial"/>
          <w:b/>
          <w:color w:val="000000" w:themeColor="text1"/>
        </w:rPr>
      </w:pPr>
    </w:p>
    <w:p w14:paraId="15975472" w14:textId="77777777" w:rsidR="00E306F1" w:rsidRPr="006F3D2D" w:rsidRDefault="00E306F1" w:rsidP="00EF1E32">
      <w:pPr>
        <w:ind w:right="48"/>
        <w:jc w:val="center"/>
        <w:rPr>
          <w:rFonts w:ascii="Arial" w:eastAsia="Arial" w:hAnsi="Arial" w:cs="Arial"/>
          <w:b/>
          <w:color w:val="000000" w:themeColor="text1"/>
        </w:rPr>
      </w:pPr>
    </w:p>
    <w:p w14:paraId="3BECBCD3" w14:textId="77777777" w:rsidR="00E306F1" w:rsidRPr="006F3D2D" w:rsidRDefault="00E306F1" w:rsidP="00EF1E32">
      <w:pPr>
        <w:ind w:right="48"/>
        <w:jc w:val="center"/>
        <w:rPr>
          <w:rFonts w:ascii="Arial" w:eastAsia="Arial" w:hAnsi="Arial" w:cs="Arial"/>
          <w:b/>
          <w:color w:val="000000" w:themeColor="text1"/>
        </w:rPr>
      </w:pPr>
    </w:p>
    <w:p w14:paraId="2BC2E772" w14:textId="77777777" w:rsidR="00E306F1" w:rsidRPr="006F3D2D" w:rsidRDefault="00E306F1" w:rsidP="00EF1E32">
      <w:pPr>
        <w:ind w:right="48"/>
        <w:jc w:val="center"/>
        <w:rPr>
          <w:rFonts w:ascii="Arial" w:eastAsia="Arial" w:hAnsi="Arial" w:cs="Arial"/>
          <w:b/>
          <w:color w:val="000000" w:themeColor="text1"/>
        </w:rPr>
      </w:pPr>
    </w:p>
    <w:p w14:paraId="7FF1820F" w14:textId="77777777" w:rsidR="00E306F1" w:rsidRPr="006F3D2D" w:rsidRDefault="00E306F1" w:rsidP="00EF1E32">
      <w:pPr>
        <w:ind w:right="48"/>
        <w:jc w:val="center"/>
        <w:rPr>
          <w:rFonts w:ascii="Arial" w:eastAsia="Arial" w:hAnsi="Arial" w:cs="Arial"/>
          <w:b/>
          <w:color w:val="000000" w:themeColor="text1"/>
        </w:rPr>
      </w:pPr>
    </w:p>
    <w:p w14:paraId="708665BA" w14:textId="50B5F057" w:rsidR="00E306F1" w:rsidRPr="006F3D2D" w:rsidRDefault="00E306F1" w:rsidP="00EF1E32">
      <w:pPr>
        <w:ind w:right="48"/>
        <w:jc w:val="center"/>
        <w:rPr>
          <w:rFonts w:ascii="Arial" w:eastAsia="Arial" w:hAnsi="Arial" w:cs="Arial"/>
          <w:b/>
          <w:color w:val="000000" w:themeColor="text1"/>
        </w:rPr>
      </w:pPr>
    </w:p>
    <w:p w14:paraId="6ED21AA3" w14:textId="14D15C9F" w:rsidR="00090F2F" w:rsidRPr="006F3D2D" w:rsidRDefault="00090F2F" w:rsidP="00EF1E32">
      <w:pPr>
        <w:ind w:right="48"/>
        <w:jc w:val="center"/>
        <w:rPr>
          <w:rFonts w:ascii="Arial" w:eastAsia="Arial" w:hAnsi="Arial" w:cs="Arial"/>
          <w:b/>
          <w:color w:val="000000" w:themeColor="text1"/>
        </w:rPr>
      </w:pPr>
    </w:p>
    <w:p w14:paraId="3EDB0F1C" w14:textId="74DF8CB8" w:rsidR="001A4944" w:rsidRPr="006F3D2D" w:rsidRDefault="001A4944" w:rsidP="00EF1E32">
      <w:pPr>
        <w:ind w:right="48"/>
        <w:jc w:val="center"/>
        <w:rPr>
          <w:rFonts w:ascii="Arial" w:eastAsia="Arial" w:hAnsi="Arial" w:cs="Arial"/>
          <w:b/>
          <w:color w:val="000000" w:themeColor="text1"/>
        </w:rPr>
      </w:pPr>
    </w:p>
    <w:p w14:paraId="3F267018" w14:textId="77777777" w:rsidR="001A4944" w:rsidRPr="006F3D2D" w:rsidRDefault="001A4944" w:rsidP="00EF1E32">
      <w:pPr>
        <w:ind w:right="48"/>
        <w:jc w:val="center"/>
        <w:rPr>
          <w:rFonts w:ascii="Arial" w:eastAsia="Arial" w:hAnsi="Arial" w:cs="Arial"/>
          <w:b/>
          <w:color w:val="000000" w:themeColor="text1"/>
        </w:rPr>
      </w:pPr>
    </w:p>
    <w:p w14:paraId="0796B10A" w14:textId="3B128009" w:rsidR="00090F2F" w:rsidRPr="006F3D2D" w:rsidRDefault="00090F2F" w:rsidP="00EF1E32">
      <w:pPr>
        <w:ind w:right="48"/>
        <w:jc w:val="center"/>
        <w:rPr>
          <w:rFonts w:ascii="Arial" w:eastAsia="Arial" w:hAnsi="Arial" w:cs="Arial"/>
          <w:b/>
          <w:color w:val="000000" w:themeColor="text1"/>
        </w:rPr>
      </w:pPr>
    </w:p>
    <w:p w14:paraId="4FC6A3F9" w14:textId="128D64F8" w:rsidR="00090F2F" w:rsidRPr="006F3D2D" w:rsidRDefault="00090F2F" w:rsidP="00EF1E32">
      <w:pPr>
        <w:ind w:right="48"/>
        <w:jc w:val="center"/>
        <w:rPr>
          <w:rFonts w:ascii="Arial" w:eastAsia="Arial" w:hAnsi="Arial" w:cs="Arial"/>
          <w:b/>
          <w:color w:val="000000" w:themeColor="text1"/>
        </w:rPr>
      </w:pPr>
    </w:p>
    <w:p w14:paraId="55674BF1" w14:textId="76D9522F" w:rsidR="00090F2F" w:rsidRPr="006F3D2D" w:rsidRDefault="00090F2F" w:rsidP="00EF1E32">
      <w:pPr>
        <w:ind w:right="48"/>
        <w:jc w:val="center"/>
        <w:rPr>
          <w:rFonts w:ascii="Arial" w:eastAsia="Arial" w:hAnsi="Arial" w:cs="Arial"/>
          <w:b/>
          <w:color w:val="000000" w:themeColor="text1"/>
        </w:rPr>
      </w:pPr>
    </w:p>
    <w:p w14:paraId="0A32DC06" w14:textId="5C2F8AE6" w:rsidR="00090F2F" w:rsidRPr="006F3D2D" w:rsidRDefault="00090F2F" w:rsidP="00EF1E32">
      <w:pPr>
        <w:ind w:right="48"/>
        <w:jc w:val="center"/>
        <w:rPr>
          <w:rFonts w:ascii="Arial" w:eastAsia="Arial" w:hAnsi="Arial" w:cs="Arial"/>
          <w:b/>
          <w:color w:val="000000" w:themeColor="text1"/>
        </w:rPr>
      </w:pPr>
    </w:p>
    <w:p w14:paraId="26F086A7" w14:textId="746A7A20" w:rsidR="00090F2F" w:rsidRPr="006F3D2D" w:rsidRDefault="00090F2F" w:rsidP="00EF1E32">
      <w:pPr>
        <w:ind w:right="48"/>
        <w:jc w:val="center"/>
        <w:rPr>
          <w:rFonts w:ascii="Arial" w:eastAsia="Arial" w:hAnsi="Arial" w:cs="Arial"/>
          <w:b/>
          <w:color w:val="000000" w:themeColor="text1"/>
        </w:rPr>
      </w:pPr>
    </w:p>
    <w:p w14:paraId="33DC0613" w14:textId="1DE81B80" w:rsidR="00090F2F" w:rsidRDefault="00090F2F" w:rsidP="00EF1E32">
      <w:pPr>
        <w:ind w:right="48"/>
        <w:jc w:val="center"/>
        <w:rPr>
          <w:rFonts w:ascii="Arial" w:eastAsia="Arial" w:hAnsi="Arial" w:cs="Arial"/>
          <w:b/>
          <w:color w:val="000000" w:themeColor="text1"/>
        </w:rPr>
      </w:pPr>
    </w:p>
    <w:p w14:paraId="6C73B9AA" w14:textId="6B5B17BE" w:rsidR="00DD74DD" w:rsidRDefault="00DD74DD" w:rsidP="00EF1E32">
      <w:pPr>
        <w:ind w:right="48"/>
        <w:jc w:val="center"/>
        <w:rPr>
          <w:rFonts w:ascii="Arial" w:eastAsia="Arial" w:hAnsi="Arial" w:cs="Arial"/>
          <w:b/>
          <w:color w:val="000000" w:themeColor="text1"/>
        </w:rPr>
      </w:pPr>
    </w:p>
    <w:p w14:paraId="20AACB63" w14:textId="53495614" w:rsidR="00DD74DD" w:rsidRDefault="00DD74DD" w:rsidP="00EF1E32">
      <w:pPr>
        <w:ind w:right="48"/>
        <w:jc w:val="center"/>
        <w:rPr>
          <w:rFonts w:ascii="Arial" w:eastAsia="Arial" w:hAnsi="Arial" w:cs="Arial"/>
          <w:b/>
          <w:color w:val="000000" w:themeColor="text1"/>
        </w:rPr>
      </w:pPr>
    </w:p>
    <w:p w14:paraId="3F781130" w14:textId="7C3822B2" w:rsidR="00DD74DD" w:rsidRDefault="00DD74DD" w:rsidP="00EF1E32">
      <w:pPr>
        <w:ind w:right="48"/>
        <w:jc w:val="center"/>
        <w:rPr>
          <w:rFonts w:ascii="Arial" w:eastAsia="Arial" w:hAnsi="Arial" w:cs="Arial"/>
          <w:b/>
          <w:color w:val="000000" w:themeColor="text1"/>
        </w:rPr>
      </w:pPr>
    </w:p>
    <w:p w14:paraId="1097F2B7" w14:textId="30470743" w:rsidR="00DD74DD" w:rsidRDefault="00DD74DD" w:rsidP="00EF1E32">
      <w:pPr>
        <w:ind w:right="48"/>
        <w:jc w:val="center"/>
        <w:rPr>
          <w:rFonts w:ascii="Arial" w:eastAsia="Arial" w:hAnsi="Arial" w:cs="Arial"/>
          <w:b/>
          <w:color w:val="000000" w:themeColor="text1"/>
        </w:rPr>
      </w:pPr>
    </w:p>
    <w:p w14:paraId="2FEE5255" w14:textId="77777777" w:rsidR="00DD74DD" w:rsidRPr="006F3D2D" w:rsidRDefault="00DD74DD" w:rsidP="00EF1E32">
      <w:pPr>
        <w:ind w:right="48"/>
        <w:jc w:val="center"/>
        <w:rPr>
          <w:rFonts w:ascii="Arial" w:eastAsia="Arial" w:hAnsi="Arial" w:cs="Arial"/>
          <w:b/>
          <w:color w:val="000000" w:themeColor="text1"/>
        </w:rPr>
      </w:pPr>
    </w:p>
    <w:p w14:paraId="73907793" w14:textId="149480E3" w:rsidR="00E306F1" w:rsidRPr="006F3D2D" w:rsidRDefault="00E306F1" w:rsidP="00EF1E32">
      <w:pPr>
        <w:ind w:right="48"/>
        <w:jc w:val="center"/>
        <w:rPr>
          <w:rFonts w:ascii="Arial" w:eastAsia="Arial" w:hAnsi="Arial" w:cs="Arial"/>
          <w:b/>
          <w:color w:val="000000" w:themeColor="text1"/>
        </w:rPr>
      </w:pPr>
    </w:p>
    <w:p w14:paraId="20213CBD" w14:textId="77777777" w:rsidR="005748B8" w:rsidRPr="006F3D2D" w:rsidRDefault="005748B8" w:rsidP="00EF1E32">
      <w:pPr>
        <w:ind w:right="48"/>
        <w:jc w:val="center"/>
        <w:rPr>
          <w:rFonts w:ascii="Arial" w:eastAsia="Arial" w:hAnsi="Arial" w:cs="Arial"/>
          <w:b/>
          <w:color w:val="000000" w:themeColor="text1"/>
        </w:rPr>
      </w:pPr>
    </w:p>
    <w:p w14:paraId="570D879B" w14:textId="77777777" w:rsidR="00E306F1" w:rsidRPr="006F3D2D" w:rsidRDefault="00E306F1" w:rsidP="00EF1E32">
      <w:pPr>
        <w:ind w:right="48"/>
        <w:jc w:val="center"/>
        <w:rPr>
          <w:rFonts w:ascii="Arial" w:eastAsia="Arial" w:hAnsi="Arial" w:cs="Arial"/>
          <w:b/>
          <w:color w:val="000000" w:themeColor="text1"/>
        </w:rPr>
      </w:pPr>
    </w:p>
    <w:p w14:paraId="2C610DEC" w14:textId="77777777" w:rsidR="00DB4443" w:rsidRPr="006F3D2D" w:rsidRDefault="00DB4443" w:rsidP="00DB4443">
      <w:pPr>
        <w:ind w:right="48"/>
        <w:jc w:val="center"/>
        <w:rPr>
          <w:rFonts w:ascii="Arial" w:eastAsia="Arial" w:hAnsi="Arial" w:cs="Arial"/>
          <w:b/>
          <w:bCs/>
        </w:rPr>
      </w:pPr>
      <w:r w:rsidRPr="006F3D2D">
        <w:rPr>
          <w:rFonts w:ascii="Arial" w:eastAsia="Arial" w:hAnsi="Arial" w:cs="Arial"/>
          <w:b/>
          <w:bCs/>
        </w:rPr>
        <w:lastRenderedPageBreak/>
        <w:t>ANEXO No. 1</w:t>
      </w:r>
    </w:p>
    <w:p w14:paraId="225FE842" w14:textId="77777777" w:rsidR="00DB4443" w:rsidRPr="006F3D2D" w:rsidRDefault="00DB4443" w:rsidP="00DB4443">
      <w:pPr>
        <w:ind w:right="48"/>
        <w:jc w:val="center"/>
        <w:rPr>
          <w:rFonts w:ascii="Arial" w:eastAsia="Arial" w:hAnsi="Arial" w:cs="Arial"/>
          <w:b/>
          <w:bCs/>
        </w:rPr>
      </w:pPr>
      <w:r w:rsidRPr="006F3D2D">
        <w:rPr>
          <w:rFonts w:ascii="Arial" w:eastAsia="Arial" w:hAnsi="Arial" w:cs="Arial"/>
          <w:b/>
          <w:bCs/>
        </w:rPr>
        <w:t>ANEXO TÉCNICO - FICHA TÉCNICA</w:t>
      </w:r>
    </w:p>
    <w:p w14:paraId="545DF76E" w14:textId="77777777" w:rsidR="00DB4443" w:rsidRPr="006F3D2D" w:rsidRDefault="00DB4443" w:rsidP="00DB4443">
      <w:pPr>
        <w:ind w:right="48"/>
        <w:jc w:val="both"/>
        <w:rPr>
          <w:rFonts w:ascii="Arial" w:eastAsia="Arial" w:hAnsi="Arial" w:cs="Arial"/>
          <w:b/>
          <w:bCs/>
          <w:color w:val="222222"/>
          <w:highlight w:val="white"/>
        </w:rPr>
      </w:pPr>
    </w:p>
    <w:p w14:paraId="33EA0D6E" w14:textId="77777777" w:rsidR="00DB4443" w:rsidRPr="006F3D2D" w:rsidRDefault="00DB4443" w:rsidP="00DB4443">
      <w:pPr>
        <w:ind w:right="48"/>
        <w:jc w:val="both"/>
        <w:rPr>
          <w:rFonts w:ascii="Arial" w:eastAsia="Arial" w:hAnsi="Arial" w:cs="Arial"/>
          <w:b/>
          <w:bCs/>
          <w:color w:val="222222"/>
          <w:highlight w:val="white"/>
        </w:rPr>
      </w:pPr>
      <w:r w:rsidRPr="006F3D2D">
        <w:rPr>
          <w:rFonts w:ascii="Arial" w:eastAsia="Arial" w:hAnsi="Arial" w:cs="Arial"/>
          <w:b/>
          <w:bCs/>
          <w:color w:val="222222"/>
          <w:highlight w:val="white"/>
        </w:rPr>
        <w:t>ADQUISICIÓN DE SOPORTE Y GARANTÍA DE DISPOSITIVO DE BALANCEO DE CARGA PARA CONTAR CON LA CARACTERÍSTICA DE ALTA DISPONIBILIDAD.</w:t>
      </w:r>
    </w:p>
    <w:p w14:paraId="3511FFF7" w14:textId="77777777" w:rsidR="00DB4443" w:rsidRPr="006F3D2D" w:rsidRDefault="00DB4443" w:rsidP="00DB4443">
      <w:pPr>
        <w:ind w:right="48"/>
        <w:jc w:val="both"/>
        <w:rPr>
          <w:rFonts w:ascii="Arial" w:eastAsia="Arial" w:hAnsi="Arial" w:cs="Arial"/>
          <w:b/>
          <w:bCs/>
          <w:highlight w:val="white"/>
        </w:rPr>
      </w:pPr>
    </w:p>
    <w:tbl>
      <w:tblPr>
        <w:tblW w:w="9615" w:type="dxa"/>
        <w:tblInd w:w="-3" w:type="dxa"/>
        <w:tblLayout w:type="fixed"/>
        <w:tblLook w:val="0000" w:firstRow="0" w:lastRow="0" w:firstColumn="0" w:lastColumn="0" w:noHBand="0" w:noVBand="0"/>
      </w:tblPr>
      <w:tblGrid>
        <w:gridCol w:w="735"/>
        <w:gridCol w:w="1425"/>
        <w:gridCol w:w="6285"/>
        <w:gridCol w:w="1170"/>
      </w:tblGrid>
      <w:tr w:rsidR="00DB4443" w:rsidRPr="006F3D2D" w14:paraId="0FC04C01" w14:textId="77777777" w:rsidTr="00322D70">
        <w:trPr>
          <w:cantSplit/>
          <w:trHeight w:val="315"/>
        </w:trPr>
        <w:tc>
          <w:tcPr>
            <w:tcW w:w="735" w:type="dxa"/>
            <w:vMerge w:val="restart"/>
            <w:tcBorders>
              <w:top w:val="single" w:sz="8" w:space="0" w:color="000000"/>
              <w:left w:val="single" w:sz="8" w:space="0" w:color="000000"/>
              <w:bottom w:val="nil"/>
              <w:right w:val="single" w:sz="8" w:space="0" w:color="000000"/>
            </w:tcBorders>
            <w:shd w:val="clear" w:color="auto" w:fill="F1C232"/>
            <w:tcMar>
              <w:top w:w="-126" w:type="dxa"/>
              <w:left w:w="-126" w:type="dxa"/>
              <w:bottom w:w="-126" w:type="dxa"/>
              <w:right w:w="-126" w:type="dxa"/>
            </w:tcMar>
            <w:vAlign w:val="center"/>
          </w:tcPr>
          <w:p w14:paraId="0E9579C1" w14:textId="77777777" w:rsidR="00DB4443" w:rsidRPr="006F3D2D" w:rsidRDefault="00DB4443" w:rsidP="00322D70">
            <w:pPr>
              <w:widowControl/>
              <w:ind w:right="48" w:hanging="2"/>
              <w:jc w:val="center"/>
              <w:rPr>
                <w:rFonts w:ascii="Arial" w:eastAsia="Arial" w:hAnsi="Arial" w:cs="Arial"/>
                <w:sz w:val="19"/>
                <w:szCs w:val="19"/>
              </w:rPr>
            </w:pPr>
            <w:r w:rsidRPr="006F3D2D">
              <w:rPr>
                <w:rFonts w:ascii="Arial" w:eastAsia="Arial" w:hAnsi="Arial" w:cs="Arial"/>
                <w:b/>
                <w:bCs/>
                <w:sz w:val="19"/>
                <w:szCs w:val="19"/>
              </w:rPr>
              <w:t>ITEM</w:t>
            </w:r>
          </w:p>
        </w:tc>
        <w:tc>
          <w:tcPr>
            <w:tcW w:w="7710" w:type="dxa"/>
            <w:gridSpan w:val="2"/>
            <w:vMerge w:val="restart"/>
            <w:tcBorders>
              <w:top w:val="single" w:sz="8" w:space="0" w:color="000000"/>
              <w:left w:val="single" w:sz="8" w:space="0" w:color="000000"/>
              <w:bottom w:val="single" w:sz="4" w:space="0" w:color="000000"/>
              <w:right w:val="single" w:sz="8" w:space="0" w:color="000000"/>
            </w:tcBorders>
            <w:shd w:val="clear" w:color="auto" w:fill="F1C232"/>
            <w:tcMar>
              <w:top w:w="-126" w:type="dxa"/>
              <w:left w:w="-126" w:type="dxa"/>
              <w:bottom w:w="-126" w:type="dxa"/>
              <w:right w:w="-126" w:type="dxa"/>
            </w:tcMar>
            <w:vAlign w:val="center"/>
          </w:tcPr>
          <w:p w14:paraId="176C9E7B" w14:textId="77777777" w:rsidR="00DB4443" w:rsidRPr="006F3D2D" w:rsidRDefault="00DB4443" w:rsidP="00322D70">
            <w:pPr>
              <w:widowControl/>
              <w:ind w:right="48" w:hanging="2"/>
              <w:jc w:val="center"/>
              <w:rPr>
                <w:rFonts w:ascii="Arial" w:eastAsia="Arial" w:hAnsi="Arial" w:cs="Arial"/>
                <w:sz w:val="19"/>
                <w:szCs w:val="19"/>
              </w:rPr>
            </w:pPr>
            <w:r w:rsidRPr="006F3D2D">
              <w:rPr>
                <w:rFonts w:ascii="Arial" w:eastAsia="Arial" w:hAnsi="Arial" w:cs="Arial"/>
                <w:b/>
                <w:bCs/>
                <w:sz w:val="19"/>
                <w:szCs w:val="19"/>
              </w:rPr>
              <w:t>I. Renovar soporte y garantía del dispositivo F5 Balanceador de carga F5-BIG-LTM-I5600</w:t>
            </w:r>
          </w:p>
        </w:tc>
        <w:tc>
          <w:tcPr>
            <w:tcW w:w="1170" w:type="dxa"/>
            <w:vMerge w:val="restart"/>
            <w:tcBorders>
              <w:top w:val="single" w:sz="8" w:space="0" w:color="000000"/>
              <w:left w:val="single" w:sz="8" w:space="0" w:color="000000"/>
              <w:bottom w:val="single" w:sz="8" w:space="0" w:color="000000"/>
              <w:right w:val="single" w:sz="8" w:space="0" w:color="000000"/>
            </w:tcBorders>
            <w:shd w:val="clear" w:color="auto" w:fill="F1C232"/>
            <w:tcMar>
              <w:top w:w="-126" w:type="dxa"/>
              <w:left w:w="-126" w:type="dxa"/>
              <w:bottom w:w="-126" w:type="dxa"/>
              <w:right w:w="-126" w:type="dxa"/>
            </w:tcMar>
            <w:vAlign w:val="center"/>
          </w:tcPr>
          <w:p w14:paraId="3D08A575" w14:textId="77777777" w:rsidR="00DB4443" w:rsidRPr="006F3D2D" w:rsidRDefault="00DB4443" w:rsidP="00322D70">
            <w:pPr>
              <w:widowControl/>
              <w:ind w:right="48" w:hanging="2"/>
              <w:jc w:val="center"/>
              <w:rPr>
                <w:rFonts w:ascii="Arial" w:eastAsia="Arial" w:hAnsi="Arial" w:cs="Arial"/>
                <w:sz w:val="19"/>
                <w:szCs w:val="19"/>
              </w:rPr>
            </w:pPr>
            <w:r w:rsidRPr="006F3D2D">
              <w:rPr>
                <w:rFonts w:ascii="Arial" w:eastAsia="Arial" w:hAnsi="Arial" w:cs="Arial"/>
                <w:b/>
                <w:bCs/>
                <w:sz w:val="19"/>
                <w:szCs w:val="19"/>
              </w:rPr>
              <w:t>Cantidad</w:t>
            </w:r>
          </w:p>
        </w:tc>
      </w:tr>
      <w:tr w:rsidR="00DB4443" w:rsidRPr="006F3D2D" w14:paraId="2B4E4F62" w14:textId="77777777" w:rsidTr="00322D70">
        <w:trPr>
          <w:cantSplit/>
          <w:trHeight w:val="264"/>
        </w:trPr>
        <w:tc>
          <w:tcPr>
            <w:tcW w:w="735" w:type="dxa"/>
            <w:vMerge/>
            <w:tcBorders>
              <w:top w:val="single" w:sz="8" w:space="0" w:color="000000"/>
              <w:left w:val="single" w:sz="8" w:space="0" w:color="000000"/>
              <w:bottom w:val="nil"/>
              <w:right w:val="single" w:sz="8" w:space="0" w:color="000000"/>
            </w:tcBorders>
            <w:shd w:val="clear" w:color="auto" w:fill="F1C232"/>
            <w:tcMar>
              <w:top w:w="-126" w:type="dxa"/>
              <w:left w:w="-126" w:type="dxa"/>
              <w:bottom w:w="-126" w:type="dxa"/>
              <w:right w:w="-126" w:type="dxa"/>
            </w:tcMar>
            <w:vAlign w:val="center"/>
          </w:tcPr>
          <w:p w14:paraId="5F307550" w14:textId="77777777" w:rsidR="00DB4443" w:rsidRPr="006F3D2D" w:rsidRDefault="00DB4443" w:rsidP="00322D70">
            <w:pPr>
              <w:pBdr>
                <w:top w:val="nil"/>
                <w:left w:val="nil"/>
                <w:bottom w:val="nil"/>
                <w:right w:val="nil"/>
                <w:between w:val="nil"/>
              </w:pBdr>
              <w:spacing w:line="276" w:lineRule="auto"/>
              <w:rPr>
                <w:rFonts w:ascii="Arial" w:eastAsia="Arial" w:hAnsi="Arial" w:cs="Arial"/>
                <w:sz w:val="19"/>
                <w:szCs w:val="19"/>
              </w:rPr>
            </w:pPr>
          </w:p>
        </w:tc>
        <w:tc>
          <w:tcPr>
            <w:tcW w:w="7710" w:type="dxa"/>
            <w:gridSpan w:val="2"/>
            <w:vMerge/>
            <w:tcBorders>
              <w:top w:val="single" w:sz="8" w:space="0" w:color="000000"/>
              <w:left w:val="single" w:sz="8" w:space="0" w:color="000000"/>
              <w:bottom w:val="single" w:sz="4" w:space="0" w:color="000000"/>
              <w:right w:val="single" w:sz="8" w:space="0" w:color="000000"/>
            </w:tcBorders>
            <w:shd w:val="clear" w:color="auto" w:fill="F1C232"/>
            <w:tcMar>
              <w:top w:w="-126" w:type="dxa"/>
              <w:left w:w="-126" w:type="dxa"/>
              <w:bottom w:w="-126" w:type="dxa"/>
              <w:right w:w="-126" w:type="dxa"/>
            </w:tcMar>
            <w:vAlign w:val="center"/>
          </w:tcPr>
          <w:p w14:paraId="61116BAE" w14:textId="77777777" w:rsidR="00DB4443" w:rsidRPr="006F3D2D" w:rsidRDefault="00DB4443" w:rsidP="00322D70">
            <w:pPr>
              <w:pBdr>
                <w:top w:val="nil"/>
                <w:left w:val="nil"/>
                <w:bottom w:val="nil"/>
                <w:right w:val="nil"/>
                <w:between w:val="nil"/>
              </w:pBdr>
              <w:spacing w:line="276" w:lineRule="auto"/>
              <w:rPr>
                <w:rFonts w:ascii="Arial" w:eastAsia="Arial" w:hAnsi="Arial" w:cs="Arial"/>
                <w:sz w:val="19"/>
                <w:szCs w:val="19"/>
              </w:rPr>
            </w:pPr>
          </w:p>
        </w:tc>
        <w:tc>
          <w:tcPr>
            <w:tcW w:w="1170" w:type="dxa"/>
            <w:vMerge/>
            <w:tcBorders>
              <w:top w:val="single" w:sz="8" w:space="0" w:color="000000"/>
              <w:left w:val="single" w:sz="8" w:space="0" w:color="000000"/>
              <w:bottom w:val="single" w:sz="8" w:space="0" w:color="000000"/>
              <w:right w:val="single" w:sz="8" w:space="0" w:color="000000"/>
            </w:tcBorders>
            <w:shd w:val="clear" w:color="auto" w:fill="F1C232"/>
            <w:tcMar>
              <w:top w:w="-126" w:type="dxa"/>
              <w:left w:w="-126" w:type="dxa"/>
              <w:bottom w:w="-126" w:type="dxa"/>
              <w:right w:w="-126" w:type="dxa"/>
            </w:tcMar>
            <w:vAlign w:val="center"/>
          </w:tcPr>
          <w:p w14:paraId="745CE872" w14:textId="77777777" w:rsidR="00DB4443" w:rsidRPr="006F3D2D" w:rsidRDefault="00DB4443" w:rsidP="00322D70">
            <w:pPr>
              <w:pBdr>
                <w:top w:val="nil"/>
                <w:left w:val="nil"/>
                <w:bottom w:val="nil"/>
                <w:right w:val="nil"/>
                <w:between w:val="nil"/>
              </w:pBdr>
              <w:spacing w:line="276" w:lineRule="auto"/>
              <w:rPr>
                <w:rFonts w:ascii="Arial" w:eastAsia="Arial" w:hAnsi="Arial" w:cs="Arial"/>
                <w:sz w:val="19"/>
                <w:szCs w:val="19"/>
              </w:rPr>
            </w:pPr>
          </w:p>
        </w:tc>
      </w:tr>
      <w:tr w:rsidR="00DB4443" w:rsidRPr="006F3D2D" w14:paraId="6DA5C6C8" w14:textId="77777777" w:rsidTr="00322D70">
        <w:trPr>
          <w:trHeight w:val="240"/>
        </w:trPr>
        <w:tc>
          <w:tcPr>
            <w:tcW w:w="735" w:type="dxa"/>
            <w:tcBorders>
              <w:top w:val="single" w:sz="8" w:space="0" w:color="000000"/>
              <w:left w:val="single" w:sz="8" w:space="0" w:color="000000"/>
              <w:bottom w:val="single" w:sz="8" w:space="0" w:color="000000"/>
              <w:right w:val="single" w:sz="4" w:space="0" w:color="000000"/>
            </w:tcBorders>
            <w:shd w:val="clear" w:color="auto" w:fill="FFFFFF"/>
            <w:tcMar>
              <w:top w:w="-126" w:type="dxa"/>
              <w:left w:w="-126" w:type="dxa"/>
              <w:bottom w:w="-126" w:type="dxa"/>
              <w:right w:w="-126" w:type="dxa"/>
            </w:tcMar>
            <w:vAlign w:val="center"/>
          </w:tcPr>
          <w:p w14:paraId="764820B7" w14:textId="77777777" w:rsidR="00DB4443" w:rsidRPr="006F3D2D" w:rsidRDefault="00DB4443" w:rsidP="00322D70">
            <w:pPr>
              <w:widowControl/>
              <w:ind w:right="48" w:hanging="2"/>
              <w:jc w:val="center"/>
              <w:rPr>
                <w:rFonts w:ascii="Arial" w:eastAsia="Arial" w:hAnsi="Arial" w:cs="Arial"/>
                <w:sz w:val="19"/>
                <w:szCs w:val="19"/>
              </w:rPr>
            </w:pPr>
            <w:r w:rsidRPr="006F3D2D">
              <w:rPr>
                <w:rFonts w:ascii="Arial" w:eastAsia="Arial" w:hAnsi="Arial" w:cs="Arial"/>
                <w:sz w:val="19"/>
                <w:szCs w:val="19"/>
              </w:rPr>
              <w:t>1</w:t>
            </w:r>
          </w:p>
        </w:tc>
        <w:tc>
          <w:tcPr>
            <w:tcW w:w="7710" w:type="dxa"/>
            <w:gridSpan w:val="2"/>
            <w:tcBorders>
              <w:top w:val="single" w:sz="4" w:space="0" w:color="000000"/>
              <w:left w:val="single" w:sz="4" w:space="0" w:color="000000"/>
              <w:bottom w:val="single" w:sz="4" w:space="0" w:color="000000"/>
              <w:right w:val="single" w:sz="8" w:space="0" w:color="000000"/>
            </w:tcBorders>
            <w:tcMar>
              <w:top w:w="-126" w:type="dxa"/>
              <w:left w:w="-126" w:type="dxa"/>
              <w:bottom w:w="-126" w:type="dxa"/>
              <w:right w:w="-126" w:type="dxa"/>
            </w:tcMar>
            <w:vAlign w:val="center"/>
          </w:tcPr>
          <w:p w14:paraId="481BFC93" w14:textId="77777777" w:rsidR="00DB4443" w:rsidRPr="006F3D2D" w:rsidRDefault="00DB4443" w:rsidP="00322D70">
            <w:pPr>
              <w:widowControl/>
              <w:ind w:right="48" w:hanging="2"/>
              <w:jc w:val="center"/>
              <w:rPr>
                <w:rFonts w:ascii="Arial" w:eastAsia="Arial" w:hAnsi="Arial" w:cs="Arial"/>
                <w:sz w:val="19"/>
                <w:szCs w:val="19"/>
              </w:rPr>
            </w:pPr>
            <w:r w:rsidRPr="006F3D2D">
              <w:rPr>
                <w:rFonts w:ascii="Arial" w:eastAsia="Arial" w:hAnsi="Arial" w:cs="Arial"/>
                <w:sz w:val="19"/>
                <w:szCs w:val="19"/>
              </w:rPr>
              <w:t>F5-BIG-LTM-I5600 (serial F5-WIYV-FZBB)</w:t>
            </w:r>
          </w:p>
        </w:tc>
        <w:tc>
          <w:tcPr>
            <w:tcW w:w="1170" w:type="dxa"/>
            <w:tcBorders>
              <w:top w:val="single" w:sz="4" w:space="0" w:color="000000"/>
              <w:left w:val="single" w:sz="4" w:space="0" w:color="000000"/>
              <w:bottom w:val="single" w:sz="4" w:space="0" w:color="000000"/>
              <w:right w:val="single" w:sz="8" w:space="0" w:color="000000"/>
            </w:tcBorders>
            <w:tcMar>
              <w:top w:w="-126" w:type="dxa"/>
              <w:left w:w="-126" w:type="dxa"/>
              <w:bottom w:w="-126" w:type="dxa"/>
              <w:right w:w="-126" w:type="dxa"/>
            </w:tcMar>
            <w:vAlign w:val="center"/>
          </w:tcPr>
          <w:p w14:paraId="74B5630C" w14:textId="77777777" w:rsidR="00DB4443" w:rsidRPr="006F3D2D" w:rsidRDefault="00DB4443" w:rsidP="00322D70">
            <w:pPr>
              <w:spacing w:line="276" w:lineRule="auto"/>
              <w:ind w:right="7" w:hanging="2"/>
              <w:jc w:val="center"/>
              <w:rPr>
                <w:rFonts w:ascii="Arial" w:eastAsia="Arial" w:hAnsi="Arial" w:cs="Arial"/>
                <w:sz w:val="19"/>
                <w:szCs w:val="19"/>
              </w:rPr>
            </w:pPr>
            <w:r w:rsidRPr="006F3D2D">
              <w:rPr>
                <w:rFonts w:ascii="Arial" w:eastAsia="Arial" w:hAnsi="Arial" w:cs="Arial"/>
                <w:sz w:val="19"/>
                <w:szCs w:val="19"/>
              </w:rPr>
              <w:t>1</w:t>
            </w:r>
          </w:p>
        </w:tc>
      </w:tr>
      <w:tr w:rsidR="00DB4443" w:rsidRPr="006F3D2D" w14:paraId="5543B9C8" w14:textId="77777777" w:rsidTr="00322D70">
        <w:trPr>
          <w:cantSplit/>
          <w:trHeight w:val="390"/>
        </w:trPr>
        <w:tc>
          <w:tcPr>
            <w:tcW w:w="735" w:type="dxa"/>
            <w:vMerge w:val="restart"/>
            <w:tcBorders>
              <w:top w:val="nil"/>
              <w:left w:val="single" w:sz="8" w:space="0" w:color="000000"/>
              <w:bottom w:val="nil"/>
              <w:right w:val="single" w:sz="8" w:space="0" w:color="000000"/>
            </w:tcBorders>
            <w:shd w:val="clear" w:color="auto" w:fill="F1C232"/>
            <w:tcMar>
              <w:top w:w="-126" w:type="dxa"/>
              <w:left w:w="-126" w:type="dxa"/>
              <w:bottom w:w="-126" w:type="dxa"/>
              <w:right w:w="-126" w:type="dxa"/>
            </w:tcMar>
            <w:vAlign w:val="center"/>
          </w:tcPr>
          <w:p w14:paraId="0BC7D794" w14:textId="77777777" w:rsidR="00DB4443" w:rsidRPr="006F3D2D" w:rsidRDefault="00DB4443" w:rsidP="00322D70">
            <w:pPr>
              <w:widowControl/>
              <w:ind w:right="48" w:hanging="2"/>
              <w:jc w:val="center"/>
              <w:rPr>
                <w:rFonts w:ascii="Arial" w:eastAsia="Arial" w:hAnsi="Arial" w:cs="Arial"/>
                <w:sz w:val="19"/>
                <w:szCs w:val="19"/>
              </w:rPr>
            </w:pPr>
            <w:r w:rsidRPr="006F3D2D">
              <w:rPr>
                <w:rFonts w:ascii="Arial" w:eastAsia="Arial" w:hAnsi="Arial" w:cs="Arial"/>
                <w:b/>
                <w:bCs/>
                <w:sz w:val="19"/>
                <w:szCs w:val="19"/>
              </w:rPr>
              <w:t>ITEM</w:t>
            </w:r>
          </w:p>
        </w:tc>
        <w:tc>
          <w:tcPr>
            <w:tcW w:w="8880" w:type="dxa"/>
            <w:gridSpan w:val="3"/>
            <w:vMerge w:val="restart"/>
            <w:tcBorders>
              <w:top w:val="single" w:sz="8" w:space="0" w:color="000000"/>
              <w:left w:val="single" w:sz="8" w:space="0" w:color="000000"/>
              <w:bottom w:val="single" w:sz="8" w:space="0" w:color="000000"/>
              <w:right w:val="single" w:sz="8" w:space="0" w:color="000000"/>
            </w:tcBorders>
            <w:shd w:val="clear" w:color="auto" w:fill="F1C232"/>
            <w:tcMar>
              <w:top w:w="-126" w:type="dxa"/>
              <w:left w:w="-126" w:type="dxa"/>
              <w:bottom w:w="-126" w:type="dxa"/>
              <w:right w:w="-126" w:type="dxa"/>
            </w:tcMar>
            <w:vAlign w:val="center"/>
          </w:tcPr>
          <w:p w14:paraId="0CA5F20E" w14:textId="77777777" w:rsidR="00DB4443" w:rsidRPr="006F3D2D" w:rsidRDefault="00DB4443" w:rsidP="00322D70">
            <w:pPr>
              <w:widowControl/>
              <w:ind w:right="48" w:hanging="2"/>
              <w:jc w:val="center"/>
              <w:rPr>
                <w:rFonts w:ascii="Arial" w:eastAsia="Arial" w:hAnsi="Arial" w:cs="Arial"/>
                <w:sz w:val="19"/>
                <w:szCs w:val="19"/>
              </w:rPr>
            </w:pPr>
            <w:r w:rsidRPr="006F3D2D">
              <w:rPr>
                <w:rFonts w:ascii="Arial" w:eastAsia="Arial" w:hAnsi="Arial" w:cs="Arial"/>
                <w:b/>
                <w:bCs/>
                <w:sz w:val="19"/>
                <w:szCs w:val="19"/>
              </w:rPr>
              <w:t xml:space="preserve">II. Generalidades y Soporte </w:t>
            </w:r>
          </w:p>
        </w:tc>
      </w:tr>
      <w:tr w:rsidR="00DB4443" w:rsidRPr="006F3D2D" w14:paraId="2DA1C522" w14:textId="77777777" w:rsidTr="00322D70">
        <w:trPr>
          <w:cantSplit/>
          <w:trHeight w:val="268"/>
        </w:trPr>
        <w:tc>
          <w:tcPr>
            <w:tcW w:w="735" w:type="dxa"/>
            <w:vMerge/>
            <w:tcBorders>
              <w:top w:val="nil"/>
              <w:left w:val="single" w:sz="8" w:space="0" w:color="000000"/>
              <w:bottom w:val="nil"/>
              <w:right w:val="single" w:sz="8" w:space="0" w:color="000000"/>
            </w:tcBorders>
            <w:shd w:val="clear" w:color="auto" w:fill="F1C232"/>
            <w:tcMar>
              <w:top w:w="-126" w:type="dxa"/>
              <w:left w:w="-126" w:type="dxa"/>
              <w:bottom w:w="-126" w:type="dxa"/>
              <w:right w:w="-126" w:type="dxa"/>
            </w:tcMar>
            <w:vAlign w:val="center"/>
          </w:tcPr>
          <w:p w14:paraId="223B1E6D" w14:textId="77777777" w:rsidR="00DB4443" w:rsidRPr="006F3D2D" w:rsidRDefault="00DB4443" w:rsidP="00322D70">
            <w:pPr>
              <w:pBdr>
                <w:top w:val="nil"/>
                <w:left w:val="nil"/>
                <w:bottom w:val="nil"/>
                <w:right w:val="nil"/>
                <w:between w:val="nil"/>
              </w:pBdr>
              <w:spacing w:line="276" w:lineRule="auto"/>
              <w:rPr>
                <w:rFonts w:ascii="Arial" w:eastAsia="Arial" w:hAnsi="Arial" w:cs="Arial"/>
                <w:sz w:val="19"/>
                <w:szCs w:val="19"/>
              </w:rPr>
            </w:pPr>
          </w:p>
        </w:tc>
        <w:tc>
          <w:tcPr>
            <w:tcW w:w="8880" w:type="dxa"/>
            <w:gridSpan w:val="3"/>
            <w:vMerge/>
            <w:tcBorders>
              <w:top w:val="single" w:sz="8" w:space="0" w:color="000000"/>
              <w:left w:val="single" w:sz="8" w:space="0" w:color="000000"/>
              <w:bottom w:val="single" w:sz="8" w:space="0" w:color="000000"/>
              <w:right w:val="single" w:sz="8" w:space="0" w:color="000000"/>
            </w:tcBorders>
            <w:shd w:val="clear" w:color="auto" w:fill="F1C232"/>
            <w:tcMar>
              <w:top w:w="-126" w:type="dxa"/>
              <w:left w:w="-126" w:type="dxa"/>
              <w:bottom w:w="-126" w:type="dxa"/>
              <w:right w:w="-126" w:type="dxa"/>
            </w:tcMar>
            <w:vAlign w:val="center"/>
          </w:tcPr>
          <w:p w14:paraId="510AFD3C" w14:textId="77777777" w:rsidR="00DB4443" w:rsidRPr="006F3D2D" w:rsidRDefault="00DB4443" w:rsidP="00322D70">
            <w:pPr>
              <w:pBdr>
                <w:top w:val="nil"/>
                <w:left w:val="nil"/>
                <w:bottom w:val="nil"/>
                <w:right w:val="nil"/>
                <w:between w:val="nil"/>
              </w:pBdr>
              <w:spacing w:line="276" w:lineRule="auto"/>
              <w:rPr>
                <w:rFonts w:ascii="Arial" w:eastAsia="Arial" w:hAnsi="Arial" w:cs="Arial"/>
                <w:sz w:val="19"/>
                <w:szCs w:val="19"/>
              </w:rPr>
            </w:pPr>
          </w:p>
        </w:tc>
      </w:tr>
      <w:tr w:rsidR="00DB4443" w:rsidRPr="006F3D2D" w14:paraId="3176A2EA" w14:textId="77777777" w:rsidTr="00322D70">
        <w:tc>
          <w:tcPr>
            <w:tcW w:w="735" w:type="dxa"/>
            <w:tcBorders>
              <w:top w:val="single" w:sz="8" w:space="0" w:color="000000"/>
              <w:left w:val="single" w:sz="4" w:space="0" w:color="000000"/>
              <w:bottom w:val="single" w:sz="4" w:space="0" w:color="000000"/>
              <w:right w:val="single" w:sz="4" w:space="0" w:color="000000"/>
            </w:tcBorders>
            <w:tcMar>
              <w:top w:w="-126" w:type="dxa"/>
              <w:left w:w="-126" w:type="dxa"/>
              <w:bottom w:w="-126" w:type="dxa"/>
              <w:right w:w="-126" w:type="dxa"/>
            </w:tcMar>
            <w:vAlign w:val="center"/>
          </w:tcPr>
          <w:p w14:paraId="32147721" w14:textId="77777777" w:rsidR="00DB4443" w:rsidRPr="006F3D2D" w:rsidRDefault="00DB4443" w:rsidP="00322D70">
            <w:pPr>
              <w:widowControl/>
              <w:ind w:right="48" w:hanging="2"/>
              <w:jc w:val="center"/>
              <w:rPr>
                <w:rFonts w:ascii="Arial" w:eastAsia="Arial" w:hAnsi="Arial" w:cs="Arial"/>
                <w:sz w:val="19"/>
                <w:szCs w:val="19"/>
              </w:rPr>
            </w:pPr>
            <w:r w:rsidRPr="006F3D2D">
              <w:rPr>
                <w:rFonts w:ascii="Arial" w:eastAsia="Arial" w:hAnsi="Arial" w:cs="Arial"/>
                <w:b/>
                <w:bCs/>
                <w:sz w:val="19"/>
                <w:szCs w:val="19"/>
              </w:rPr>
              <w:t>1</w:t>
            </w:r>
          </w:p>
        </w:tc>
        <w:tc>
          <w:tcPr>
            <w:tcW w:w="1425" w:type="dxa"/>
            <w:tcBorders>
              <w:top w:val="single" w:sz="8" w:space="0" w:color="000000"/>
              <w:left w:val="nil"/>
              <w:bottom w:val="single" w:sz="4" w:space="0" w:color="000000"/>
              <w:right w:val="single" w:sz="4" w:space="0" w:color="000000"/>
            </w:tcBorders>
            <w:tcMar>
              <w:top w:w="-126" w:type="dxa"/>
              <w:left w:w="-126" w:type="dxa"/>
              <w:bottom w:w="-126" w:type="dxa"/>
              <w:right w:w="-126" w:type="dxa"/>
            </w:tcMar>
            <w:vAlign w:val="center"/>
          </w:tcPr>
          <w:p w14:paraId="562AF54B" w14:textId="77777777" w:rsidR="00DB4443" w:rsidRPr="006F3D2D" w:rsidRDefault="00DB4443" w:rsidP="00322D70">
            <w:pPr>
              <w:widowControl/>
              <w:ind w:right="48" w:hanging="2"/>
              <w:jc w:val="center"/>
              <w:rPr>
                <w:rFonts w:ascii="Arial" w:eastAsia="Arial" w:hAnsi="Arial" w:cs="Arial"/>
                <w:sz w:val="19"/>
                <w:szCs w:val="19"/>
              </w:rPr>
            </w:pPr>
            <w:r w:rsidRPr="006F3D2D">
              <w:rPr>
                <w:rFonts w:ascii="Arial" w:eastAsia="Arial" w:hAnsi="Arial" w:cs="Arial"/>
                <w:sz w:val="19"/>
                <w:szCs w:val="19"/>
              </w:rPr>
              <w:t>Generalidades</w:t>
            </w:r>
          </w:p>
        </w:tc>
        <w:tc>
          <w:tcPr>
            <w:tcW w:w="7455" w:type="dxa"/>
            <w:gridSpan w:val="2"/>
            <w:tcBorders>
              <w:top w:val="single" w:sz="4" w:space="0" w:color="000000"/>
              <w:left w:val="nil"/>
              <w:bottom w:val="single" w:sz="4" w:space="0" w:color="000000"/>
              <w:right w:val="single" w:sz="4" w:space="0" w:color="000000"/>
            </w:tcBorders>
            <w:tcMar>
              <w:top w:w="-126" w:type="dxa"/>
              <w:left w:w="-126" w:type="dxa"/>
              <w:bottom w:w="-126" w:type="dxa"/>
              <w:right w:w="-126" w:type="dxa"/>
            </w:tcMar>
            <w:vAlign w:val="center"/>
          </w:tcPr>
          <w:p w14:paraId="491122F3" w14:textId="77777777" w:rsidR="00DB4443" w:rsidRPr="006F3D2D" w:rsidRDefault="00DB4443" w:rsidP="00322D70">
            <w:pPr>
              <w:widowControl/>
              <w:ind w:right="48" w:hanging="2"/>
              <w:jc w:val="both"/>
              <w:rPr>
                <w:rFonts w:ascii="Arial" w:eastAsia="Arial" w:hAnsi="Arial" w:cs="Arial"/>
                <w:sz w:val="18"/>
                <w:szCs w:val="18"/>
                <w:highlight w:val="white"/>
              </w:rPr>
            </w:pPr>
            <w:r w:rsidRPr="006F3D2D">
              <w:rPr>
                <w:rFonts w:ascii="Arial" w:eastAsia="Arial" w:hAnsi="Arial" w:cs="Arial"/>
                <w:sz w:val="18"/>
                <w:szCs w:val="18"/>
              </w:rPr>
              <w:t xml:space="preserve">Realizar la activación del soporte y garantía </w:t>
            </w:r>
            <w:r w:rsidRPr="006F3D2D">
              <w:rPr>
                <w:rFonts w:ascii="Arial" w:eastAsia="Arial" w:hAnsi="Arial" w:cs="Arial"/>
                <w:b/>
                <w:bCs/>
                <w:sz w:val="18"/>
                <w:szCs w:val="18"/>
              </w:rPr>
              <w:t>BIG-IP SERVICE: PREMIUM</w:t>
            </w:r>
            <w:r w:rsidRPr="006F3D2D">
              <w:rPr>
                <w:rFonts w:ascii="Arial" w:eastAsia="Arial" w:hAnsi="Arial" w:cs="Arial"/>
                <w:sz w:val="18"/>
                <w:szCs w:val="18"/>
              </w:rPr>
              <w:t xml:space="preserve"> mantenimiento </w:t>
            </w:r>
            <w:r w:rsidRPr="006F3D2D">
              <w:rPr>
                <w:rFonts w:ascii="Arial" w:eastAsia="Arial" w:hAnsi="Arial" w:cs="Arial"/>
                <w:sz w:val="18"/>
                <w:szCs w:val="18"/>
                <w:highlight w:val="white"/>
              </w:rPr>
              <w:t xml:space="preserve">del </w:t>
            </w:r>
            <w:r w:rsidRPr="006F3D2D">
              <w:rPr>
                <w:rFonts w:ascii="Arial" w:eastAsia="Arial" w:hAnsi="Arial" w:cs="Arial"/>
                <w:sz w:val="18"/>
                <w:szCs w:val="18"/>
              </w:rPr>
              <w:t>almacenamiento del  F5-BIG-LTM-I5600 con la que cuenta actualmente la entidad</w:t>
            </w:r>
            <w:r w:rsidRPr="006F3D2D">
              <w:rPr>
                <w:rFonts w:ascii="Arial" w:eastAsia="Arial" w:hAnsi="Arial" w:cs="Arial"/>
                <w:sz w:val="18"/>
                <w:szCs w:val="18"/>
                <w:highlight w:val="white"/>
              </w:rPr>
              <w:t xml:space="preserve">, de </w:t>
            </w:r>
            <w:r w:rsidRPr="006F3D2D">
              <w:rPr>
                <w:rFonts w:ascii="Arial" w:eastAsia="Arial" w:hAnsi="Arial" w:cs="Arial"/>
                <w:sz w:val="18"/>
                <w:szCs w:val="18"/>
              </w:rPr>
              <w:t>doce  (12) meses</w:t>
            </w:r>
          </w:p>
        </w:tc>
      </w:tr>
      <w:tr w:rsidR="00DB4443" w:rsidRPr="006F3D2D" w14:paraId="06BF4ECF" w14:textId="77777777" w:rsidTr="00322D70">
        <w:trPr>
          <w:trHeight w:val="151"/>
        </w:trPr>
        <w:tc>
          <w:tcPr>
            <w:tcW w:w="735" w:type="dxa"/>
            <w:vMerge w:val="restart"/>
            <w:tcBorders>
              <w:top w:val="single" w:sz="8" w:space="0" w:color="000000"/>
              <w:left w:val="single" w:sz="4" w:space="0" w:color="000000"/>
              <w:bottom w:val="single" w:sz="4" w:space="0" w:color="000000"/>
              <w:right w:val="single" w:sz="4" w:space="0" w:color="000000"/>
            </w:tcBorders>
            <w:tcMar>
              <w:top w:w="-126" w:type="dxa"/>
              <w:left w:w="-126" w:type="dxa"/>
              <w:bottom w:w="-126" w:type="dxa"/>
              <w:right w:w="-126" w:type="dxa"/>
            </w:tcMar>
            <w:vAlign w:val="center"/>
          </w:tcPr>
          <w:p w14:paraId="2F54AE4B" w14:textId="77777777" w:rsidR="00DB4443" w:rsidRPr="006F3D2D" w:rsidRDefault="00DB4443" w:rsidP="00322D70">
            <w:pPr>
              <w:widowControl/>
              <w:ind w:right="48" w:hanging="2"/>
              <w:jc w:val="center"/>
              <w:rPr>
                <w:rFonts w:ascii="Arial" w:eastAsia="Arial" w:hAnsi="Arial" w:cs="Arial"/>
                <w:sz w:val="19"/>
                <w:szCs w:val="19"/>
              </w:rPr>
            </w:pPr>
            <w:r w:rsidRPr="006F3D2D">
              <w:rPr>
                <w:rFonts w:ascii="Arial" w:eastAsia="Arial" w:hAnsi="Arial" w:cs="Arial"/>
                <w:sz w:val="19"/>
                <w:szCs w:val="19"/>
              </w:rPr>
              <w:t>2</w:t>
            </w:r>
          </w:p>
        </w:tc>
        <w:tc>
          <w:tcPr>
            <w:tcW w:w="1425" w:type="dxa"/>
            <w:vMerge w:val="restart"/>
            <w:tcBorders>
              <w:top w:val="single" w:sz="8" w:space="0" w:color="000000"/>
              <w:left w:val="nil"/>
              <w:bottom w:val="single" w:sz="4" w:space="0" w:color="000000"/>
              <w:right w:val="single" w:sz="4" w:space="0" w:color="000000"/>
            </w:tcBorders>
            <w:tcMar>
              <w:top w:w="-126" w:type="dxa"/>
              <w:left w:w="-126" w:type="dxa"/>
              <w:bottom w:w="-126" w:type="dxa"/>
              <w:right w:w="-126" w:type="dxa"/>
            </w:tcMar>
            <w:vAlign w:val="center"/>
          </w:tcPr>
          <w:p w14:paraId="5EAF516E" w14:textId="77777777" w:rsidR="00DB4443" w:rsidRPr="006F3D2D" w:rsidRDefault="00DB4443" w:rsidP="00322D70">
            <w:pPr>
              <w:widowControl/>
              <w:ind w:right="48" w:hanging="2"/>
              <w:jc w:val="center"/>
              <w:rPr>
                <w:rFonts w:ascii="Arial" w:eastAsia="Arial" w:hAnsi="Arial" w:cs="Arial"/>
                <w:sz w:val="19"/>
                <w:szCs w:val="19"/>
              </w:rPr>
            </w:pPr>
            <w:r w:rsidRPr="006F3D2D">
              <w:rPr>
                <w:rFonts w:ascii="Arial" w:eastAsia="Arial" w:hAnsi="Arial" w:cs="Arial"/>
                <w:sz w:val="19"/>
                <w:szCs w:val="19"/>
              </w:rPr>
              <w:t>Específicas</w:t>
            </w:r>
          </w:p>
        </w:tc>
        <w:tc>
          <w:tcPr>
            <w:tcW w:w="7455" w:type="dxa"/>
            <w:gridSpan w:val="2"/>
            <w:tcBorders>
              <w:top w:val="single" w:sz="4" w:space="0" w:color="000000"/>
              <w:left w:val="nil"/>
              <w:bottom w:val="single" w:sz="4" w:space="0" w:color="000000"/>
              <w:right w:val="single" w:sz="4" w:space="0" w:color="000000"/>
            </w:tcBorders>
            <w:tcMar>
              <w:top w:w="-126" w:type="dxa"/>
              <w:left w:w="-126" w:type="dxa"/>
              <w:bottom w:w="-126" w:type="dxa"/>
              <w:right w:w="-126" w:type="dxa"/>
            </w:tcMar>
            <w:vAlign w:val="center"/>
          </w:tcPr>
          <w:p w14:paraId="06D3CF2B" w14:textId="77777777" w:rsidR="00DB4443" w:rsidRPr="006F3D2D" w:rsidRDefault="00DB4443" w:rsidP="00322D70">
            <w:pPr>
              <w:widowControl/>
              <w:ind w:right="48" w:hanging="2"/>
              <w:jc w:val="both"/>
              <w:rPr>
                <w:rFonts w:ascii="Arial" w:eastAsia="Arial" w:hAnsi="Arial" w:cs="Arial"/>
                <w:sz w:val="18"/>
                <w:szCs w:val="18"/>
              </w:rPr>
            </w:pPr>
            <w:r w:rsidRPr="006F3D2D">
              <w:rPr>
                <w:rFonts w:ascii="Arial" w:eastAsia="Arial" w:hAnsi="Arial" w:cs="Arial"/>
                <w:sz w:val="18"/>
                <w:szCs w:val="18"/>
              </w:rPr>
              <w:t xml:space="preserve">El servicio de soporte debe incluir </w:t>
            </w:r>
            <w:r w:rsidRPr="006F3D2D">
              <w:rPr>
                <w:rFonts w:ascii="Arial" w:eastAsia="Arial" w:hAnsi="Arial" w:cs="Arial"/>
                <w:i/>
                <w:iCs/>
                <w:sz w:val="18"/>
                <w:szCs w:val="18"/>
              </w:rPr>
              <w:t xml:space="preserve">Fast on-line Web </w:t>
            </w:r>
            <w:r w:rsidRPr="006F3D2D">
              <w:rPr>
                <w:rFonts w:ascii="Arial" w:eastAsia="Arial" w:hAnsi="Arial" w:cs="Arial"/>
                <w:sz w:val="18"/>
                <w:szCs w:val="18"/>
              </w:rPr>
              <w:t>y acceso al personal de apoyo experto.</w:t>
            </w:r>
          </w:p>
        </w:tc>
      </w:tr>
      <w:tr w:rsidR="00DB4443" w:rsidRPr="006F3D2D" w14:paraId="50B7D839" w14:textId="77777777" w:rsidTr="00322D70">
        <w:trPr>
          <w:trHeight w:val="255"/>
        </w:trPr>
        <w:tc>
          <w:tcPr>
            <w:tcW w:w="735" w:type="dxa"/>
            <w:vMerge/>
            <w:tcBorders>
              <w:top w:val="single" w:sz="8" w:space="0" w:color="000000"/>
              <w:left w:val="single" w:sz="4" w:space="0" w:color="000000"/>
              <w:bottom w:val="single" w:sz="4" w:space="0" w:color="000000"/>
              <w:right w:val="single" w:sz="4" w:space="0" w:color="000000"/>
            </w:tcBorders>
            <w:tcMar>
              <w:top w:w="-126" w:type="dxa"/>
              <w:left w:w="-126" w:type="dxa"/>
              <w:bottom w:w="-126" w:type="dxa"/>
              <w:right w:w="-126" w:type="dxa"/>
            </w:tcMar>
            <w:vAlign w:val="center"/>
          </w:tcPr>
          <w:p w14:paraId="743F18CA" w14:textId="77777777" w:rsidR="00DB4443" w:rsidRPr="006F3D2D" w:rsidRDefault="00DB4443" w:rsidP="00322D70">
            <w:pPr>
              <w:pBdr>
                <w:top w:val="nil"/>
                <w:left w:val="nil"/>
                <w:bottom w:val="nil"/>
                <w:right w:val="nil"/>
                <w:between w:val="nil"/>
              </w:pBdr>
              <w:spacing w:line="276" w:lineRule="auto"/>
              <w:rPr>
                <w:rFonts w:ascii="Arial" w:eastAsia="Arial" w:hAnsi="Arial" w:cs="Arial"/>
                <w:sz w:val="18"/>
                <w:szCs w:val="18"/>
              </w:rPr>
            </w:pPr>
          </w:p>
        </w:tc>
        <w:tc>
          <w:tcPr>
            <w:tcW w:w="1425" w:type="dxa"/>
            <w:vMerge/>
            <w:tcBorders>
              <w:top w:val="single" w:sz="8" w:space="0" w:color="000000"/>
              <w:left w:val="nil"/>
              <w:bottom w:val="single" w:sz="4" w:space="0" w:color="000000"/>
              <w:right w:val="single" w:sz="4" w:space="0" w:color="000000"/>
            </w:tcBorders>
            <w:tcMar>
              <w:top w:w="-126" w:type="dxa"/>
              <w:left w:w="-126" w:type="dxa"/>
              <w:bottom w:w="-126" w:type="dxa"/>
              <w:right w:w="-126" w:type="dxa"/>
            </w:tcMar>
            <w:vAlign w:val="center"/>
          </w:tcPr>
          <w:p w14:paraId="33A6E310" w14:textId="77777777" w:rsidR="00DB4443" w:rsidRPr="006F3D2D" w:rsidRDefault="00DB4443" w:rsidP="00322D70">
            <w:pPr>
              <w:pBdr>
                <w:top w:val="nil"/>
                <w:left w:val="nil"/>
                <w:bottom w:val="nil"/>
                <w:right w:val="nil"/>
                <w:between w:val="nil"/>
              </w:pBdr>
              <w:spacing w:line="276" w:lineRule="auto"/>
              <w:rPr>
                <w:rFonts w:ascii="Arial" w:eastAsia="Arial" w:hAnsi="Arial" w:cs="Arial"/>
                <w:sz w:val="18"/>
                <w:szCs w:val="18"/>
              </w:rPr>
            </w:pPr>
          </w:p>
        </w:tc>
        <w:tc>
          <w:tcPr>
            <w:tcW w:w="7455" w:type="dxa"/>
            <w:gridSpan w:val="2"/>
            <w:tcBorders>
              <w:top w:val="single" w:sz="4" w:space="0" w:color="000000"/>
              <w:left w:val="nil"/>
              <w:bottom w:val="single" w:sz="4" w:space="0" w:color="000000"/>
              <w:right w:val="single" w:sz="4" w:space="0" w:color="000000"/>
            </w:tcBorders>
            <w:tcMar>
              <w:top w:w="-126" w:type="dxa"/>
              <w:left w:w="-126" w:type="dxa"/>
              <w:bottom w:w="-126" w:type="dxa"/>
              <w:right w:w="-126" w:type="dxa"/>
            </w:tcMar>
            <w:vAlign w:val="center"/>
          </w:tcPr>
          <w:p w14:paraId="2461A306" w14:textId="77777777" w:rsidR="00DB4443" w:rsidRPr="006F3D2D" w:rsidRDefault="00DB4443" w:rsidP="00322D70">
            <w:pPr>
              <w:widowControl/>
              <w:ind w:right="48" w:hanging="2"/>
              <w:jc w:val="both"/>
              <w:rPr>
                <w:rFonts w:ascii="Arial" w:eastAsia="Arial" w:hAnsi="Arial" w:cs="Arial"/>
                <w:sz w:val="19"/>
                <w:szCs w:val="19"/>
              </w:rPr>
            </w:pPr>
            <w:r w:rsidRPr="006F3D2D">
              <w:rPr>
                <w:rFonts w:ascii="Arial" w:eastAsia="Arial" w:hAnsi="Arial" w:cs="Arial"/>
                <w:sz w:val="19"/>
                <w:szCs w:val="19"/>
              </w:rPr>
              <w:t xml:space="preserve">Obtener información del producto y la orientación del personal de apoyo experto acerca de la configuración del dispositivo y métodos de balanceo. </w:t>
            </w:r>
          </w:p>
        </w:tc>
      </w:tr>
      <w:tr w:rsidR="00DB4443" w:rsidRPr="006F3D2D" w14:paraId="41CE381F" w14:textId="77777777" w:rsidTr="00322D70">
        <w:trPr>
          <w:trHeight w:val="255"/>
        </w:trPr>
        <w:tc>
          <w:tcPr>
            <w:tcW w:w="735" w:type="dxa"/>
            <w:vMerge/>
            <w:tcBorders>
              <w:top w:val="single" w:sz="8" w:space="0" w:color="000000"/>
              <w:left w:val="single" w:sz="4" w:space="0" w:color="000000"/>
              <w:bottom w:val="single" w:sz="4" w:space="0" w:color="000000"/>
              <w:right w:val="single" w:sz="4" w:space="0" w:color="000000"/>
            </w:tcBorders>
            <w:tcMar>
              <w:top w:w="-126" w:type="dxa"/>
              <w:left w:w="-126" w:type="dxa"/>
              <w:bottom w:w="-126" w:type="dxa"/>
              <w:right w:w="-126" w:type="dxa"/>
            </w:tcMar>
            <w:vAlign w:val="center"/>
          </w:tcPr>
          <w:p w14:paraId="37EEE1A4" w14:textId="77777777" w:rsidR="00DB4443" w:rsidRPr="006F3D2D" w:rsidRDefault="00DB4443" w:rsidP="00322D70">
            <w:pPr>
              <w:pBdr>
                <w:top w:val="nil"/>
                <w:left w:val="nil"/>
                <w:bottom w:val="nil"/>
                <w:right w:val="nil"/>
                <w:between w:val="nil"/>
              </w:pBdr>
              <w:spacing w:line="276" w:lineRule="auto"/>
              <w:rPr>
                <w:rFonts w:ascii="Arial" w:eastAsia="Arial" w:hAnsi="Arial" w:cs="Arial"/>
                <w:sz w:val="19"/>
                <w:szCs w:val="19"/>
              </w:rPr>
            </w:pPr>
          </w:p>
        </w:tc>
        <w:tc>
          <w:tcPr>
            <w:tcW w:w="1425" w:type="dxa"/>
            <w:vMerge/>
            <w:tcBorders>
              <w:top w:val="single" w:sz="8" w:space="0" w:color="000000"/>
              <w:left w:val="nil"/>
              <w:bottom w:val="single" w:sz="4" w:space="0" w:color="000000"/>
              <w:right w:val="single" w:sz="4" w:space="0" w:color="000000"/>
            </w:tcBorders>
            <w:tcMar>
              <w:top w:w="-126" w:type="dxa"/>
              <w:left w:w="-126" w:type="dxa"/>
              <w:bottom w:w="-126" w:type="dxa"/>
              <w:right w:w="-126" w:type="dxa"/>
            </w:tcMar>
            <w:vAlign w:val="center"/>
          </w:tcPr>
          <w:p w14:paraId="62532FBC" w14:textId="77777777" w:rsidR="00DB4443" w:rsidRPr="006F3D2D" w:rsidRDefault="00DB4443" w:rsidP="00322D70">
            <w:pPr>
              <w:pBdr>
                <w:top w:val="nil"/>
                <w:left w:val="nil"/>
                <w:bottom w:val="nil"/>
                <w:right w:val="nil"/>
                <w:between w:val="nil"/>
              </w:pBdr>
              <w:spacing w:line="276" w:lineRule="auto"/>
              <w:rPr>
                <w:rFonts w:ascii="Arial" w:eastAsia="Arial" w:hAnsi="Arial" w:cs="Arial"/>
                <w:sz w:val="19"/>
                <w:szCs w:val="19"/>
              </w:rPr>
            </w:pPr>
          </w:p>
        </w:tc>
        <w:tc>
          <w:tcPr>
            <w:tcW w:w="7455" w:type="dxa"/>
            <w:gridSpan w:val="2"/>
            <w:tcBorders>
              <w:top w:val="single" w:sz="4" w:space="0" w:color="000000"/>
              <w:left w:val="nil"/>
              <w:bottom w:val="single" w:sz="4" w:space="0" w:color="000000"/>
              <w:right w:val="single" w:sz="4" w:space="0" w:color="000000"/>
            </w:tcBorders>
            <w:tcMar>
              <w:top w:w="-126" w:type="dxa"/>
              <w:left w:w="-126" w:type="dxa"/>
              <w:bottom w:w="-126" w:type="dxa"/>
              <w:right w:w="-126" w:type="dxa"/>
            </w:tcMar>
            <w:vAlign w:val="center"/>
          </w:tcPr>
          <w:p w14:paraId="2C5B335D" w14:textId="77777777" w:rsidR="00DB4443" w:rsidRPr="006F3D2D" w:rsidRDefault="00DB4443" w:rsidP="00322D70">
            <w:pPr>
              <w:widowControl/>
              <w:ind w:right="48" w:hanging="2"/>
              <w:jc w:val="both"/>
              <w:rPr>
                <w:rFonts w:ascii="Arial" w:eastAsia="Arial" w:hAnsi="Arial" w:cs="Arial"/>
                <w:sz w:val="19"/>
                <w:szCs w:val="19"/>
              </w:rPr>
            </w:pPr>
            <w:r w:rsidRPr="006F3D2D">
              <w:rPr>
                <w:rFonts w:ascii="Arial" w:eastAsia="Arial" w:hAnsi="Arial" w:cs="Arial"/>
                <w:sz w:val="19"/>
                <w:szCs w:val="19"/>
              </w:rPr>
              <w:t xml:space="preserve">Contar con el servicio de </w:t>
            </w:r>
            <w:r w:rsidRPr="006F3D2D">
              <w:rPr>
                <w:rFonts w:ascii="Arial" w:eastAsia="Arial" w:hAnsi="Arial" w:cs="Arial"/>
                <w:i/>
                <w:iCs/>
                <w:sz w:val="19"/>
                <w:szCs w:val="19"/>
              </w:rPr>
              <w:t>Advance Replacement</w:t>
            </w:r>
            <w:r w:rsidRPr="006F3D2D">
              <w:rPr>
                <w:rFonts w:ascii="Arial" w:eastAsia="Arial" w:hAnsi="Arial" w:cs="Arial"/>
                <w:sz w:val="19"/>
                <w:szCs w:val="19"/>
              </w:rPr>
              <w:t xml:space="preserve"> para el reemplazo del Hardware asegurando la protección del dispositivo.</w:t>
            </w:r>
          </w:p>
        </w:tc>
      </w:tr>
      <w:tr w:rsidR="00DB4443" w:rsidRPr="006F3D2D" w14:paraId="48C167A9" w14:textId="77777777" w:rsidTr="00322D70">
        <w:trPr>
          <w:trHeight w:val="255"/>
        </w:trPr>
        <w:tc>
          <w:tcPr>
            <w:tcW w:w="735" w:type="dxa"/>
            <w:vMerge/>
            <w:tcBorders>
              <w:top w:val="single" w:sz="8" w:space="0" w:color="000000"/>
              <w:left w:val="single" w:sz="4" w:space="0" w:color="000000"/>
              <w:bottom w:val="single" w:sz="4" w:space="0" w:color="000000"/>
              <w:right w:val="single" w:sz="4" w:space="0" w:color="000000"/>
            </w:tcBorders>
            <w:tcMar>
              <w:top w:w="-126" w:type="dxa"/>
              <w:left w:w="-126" w:type="dxa"/>
              <w:bottom w:w="-126" w:type="dxa"/>
              <w:right w:w="-126" w:type="dxa"/>
            </w:tcMar>
            <w:vAlign w:val="center"/>
          </w:tcPr>
          <w:p w14:paraId="1F4BE617" w14:textId="77777777" w:rsidR="00DB4443" w:rsidRPr="006F3D2D" w:rsidRDefault="00DB4443" w:rsidP="00322D70">
            <w:pPr>
              <w:pBdr>
                <w:top w:val="nil"/>
                <w:left w:val="nil"/>
                <w:bottom w:val="nil"/>
                <w:right w:val="nil"/>
                <w:between w:val="nil"/>
              </w:pBdr>
              <w:spacing w:line="276" w:lineRule="auto"/>
              <w:rPr>
                <w:rFonts w:ascii="Arial" w:eastAsia="Arial" w:hAnsi="Arial" w:cs="Arial"/>
                <w:sz w:val="19"/>
                <w:szCs w:val="19"/>
              </w:rPr>
            </w:pPr>
          </w:p>
        </w:tc>
        <w:tc>
          <w:tcPr>
            <w:tcW w:w="1425" w:type="dxa"/>
            <w:vMerge/>
            <w:tcBorders>
              <w:top w:val="single" w:sz="8" w:space="0" w:color="000000"/>
              <w:left w:val="nil"/>
              <w:bottom w:val="single" w:sz="4" w:space="0" w:color="000000"/>
              <w:right w:val="single" w:sz="4" w:space="0" w:color="000000"/>
            </w:tcBorders>
            <w:tcMar>
              <w:top w:w="-126" w:type="dxa"/>
              <w:left w:w="-126" w:type="dxa"/>
              <w:bottom w:w="-126" w:type="dxa"/>
              <w:right w:w="-126" w:type="dxa"/>
            </w:tcMar>
            <w:vAlign w:val="center"/>
          </w:tcPr>
          <w:p w14:paraId="3DC6B841" w14:textId="77777777" w:rsidR="00DB4443" w:rsidRPr="006F3D2D" w:rsidRDefault="00DB4443" w:rsidP="00322D70">
            <w:pPr>
              <w:pBdr>
                <w:top w:val="nil"/>
                <w:left w:val="nil"/>
                <w:bottom w:val="nil"/>
                <w:right w:val="nil"/>
                <w:between w:val="nil"/>
              </w:pBdr>
              <w:spacing w:line="276" w:lineRule="auto"/>
              <w:rPr>
                <w:rFonts w:ascii="Arial" w:eastAsia="Arial" w:hAnsi="Arial" w:cs="Arial"/>
                <w:sz w:val="19"/>
                <w:szCs w:val="19"/>
              </w:rPr>
            </w:pPr>
          </w:p>
        </w:tc>
        <w:tc>
          <w:tcPr>
            <w:tcW w:w="7455" w:type="dxa"/>
            <w:gridSpan w:val="2"/>
            <w:tcBorders>
              <w:top w:val="single" w:sz="4" w:space="0" w:color="000000"/>
              <w:left w:val="nil"/>
              <w:bottom w:val="single" w:sz="4" w:space="0" w:color="000000"/>
              <w:right w:val="single" w:sz="4" w:space="0" w:color="000000"/>
            </w:tcBorders>
            <w:tcMar>
              <w:top w:w="-126" w:type="dxa"/>
              <w:left w:w="-126" w:type="dxa"/>
              <w:bottom w:w="-126" w:type="dxa"/>
              <w:right w:w="-126" w:type="dxa"/>
            </w:tcMar>
            <w:vAlign w:val="center"/>
          </w:tcPr>
          <w:p w14:paraId="0B975C6D" w14:textId="77777777" w:rsidR="00DB4443" w:rsidRPr="006F3D2D" w:rsidRDefault="00DB4443" w:rsidP="00322D70">
            <w:pPr>
              <w:widowControl/>
              <w:ind w:right="48" w:hanging="2"/>
              <w:jc w:val="both"/>
              <w:rPr>
                <w:rFonts w:ascii="Arial" w:eastAsia="Arial" w:hAnsi="Arial" w:cs="Arial"/>
                <w:sz w:val="19"/>
                <w:szCs w:val="19"/>
              </w:rPr>
            </w:pPr>
            <w:r w:rsidRPr="006F3D2D">
              <w:rPr>
                <w:rFonts w:ascii="Arial" w:eastAsia="Arial" w:hAnsi="Arial" w:cs="Arial"/>
                <w:sz w:val="19"/>
                <w:szCs w:val="19"/>
              </w:rPr>
              <w:t>Suscripción de alerta de seguridad F5 para contar con las últimas recomendaciones de seguridad del dispositivo.</w:t>
            </w:r>
          </w:p>
        </w:tc>
      </w:tr>
      <w:tr w:rsidR="00DB4443" w:rsidRPr="006F3D2D" w14:paraId="5D338B74" w14:textId="77777777" w:rsidTr="00322D70">
        <w:trPr>
          <w:trHeight w:val="1020"/>
        </w:trPr>
        <w:tc>
          <w:tcPr>
            <w:tcW w:w="735" w:type="dxa"/>
            <w:tcBorders>
              <w:top w:val="nil"/>
              <w:left w:val="single" w:sz="4" w:space="0" w:color="000000"/>
              <w:bottom w:val="single" w:sz="4" w:space="0" w:color="000000"/>
              <w:right w:val="single" w:sz="4" w:space="0" w:color="000000"/>
            </w:tcBorders>
            <w:tcMar>
              <w:top w:w="-126" w:type="dxa"/>
              <w:left w:w="-126" w:type="dxa"/>
              <w:bottom w:w="-126" w:type="dxa"/>
              <w:right w:w="-126" w:type="dxa"/>
            </w:tcMar>
            <w:vAlign w:val="center"/>
          </w:tcPr>
          <w:p w14:paraId="3EB2A2B9" w14:textId="77777777" w:rsidR="00DB4443" w:rsidRPr="006F3D2D" w:rsidRDefault="00DB4443" w:rsidP="00322D70">
            <w:pPr>
              <w:widowControl/>
              <w:ind w:right="48" w:hanging="2"/>
              <w:jc w:val="center"/>
              <w:rPr>
                <w:rFonts w:ascii="Arial" w:eastAsia="Arial" w:hAnsi="Arial" w:cs="Arial"/>
                <w:sz w:val="19"/>
                <w:szCs w:val="19"/>
              </w:rPr>
            </w:pPr>
            <w:r w:rsidRPr="006F3D2D">
              <w:rPr>
                <w:rFonts w:ascii="Arial" w:eastAsia="Arial" w:hAnsi="Arial" w:cs="Arial"/>
                <w:sz w:val="19"/>
                <w:szCs w:val="19"/>
              </w:rPr>
              <w:t>3</w:t>
            </w:r>
          </w:p>
        </w:tc>
        <w:tc>
          <w:tcPr>
            <w:tcW w:w="1425" w:type="dxa"/>
            <w:tcBorders>
              <w:top w:val="nil"/>
              <w:left w:val="nil"/>
              <w:bottom w:val="single" w:sz="4" w:space="0" w:color="000000"/>
              <w:right w:val="single" w:sz="4" w:space="0" w:color="000000"/>
            </w:tcBorders>
            <w:tcMar>
              <w:top w:w="-126" w:type="dxa"/>
              <w:left w:w="-126" w:type="dxa"/>
              <w:bottom w:w="-126" w:type="dxa"/>
              <w:right w:w="-126" w:type="dxa"/>
            </w:tcMar>
            <w:vAlign w:val="center"/>
          </w:tcPr>
          <w:p w14:paraId="6619755C" w14:textId="77777777" w:rsidR="00DB4443" w:rsidRPr="006F3D2D" w:rsidRDefault="00DB4443" w:rsidP="00322D70">
            <w:pPr>
              <w:widowControl/>
              <w:ind w:right="48" w:hanging="2"/>
              <w:rPr>
                <w:rFonts w:ascii="Arial" w:eastAsia="Arial" w:hAnsi="Arial" w:cs="Arial"/>
                <w:sz w:val="19"/>
                <w:szCs w:val="19"/>
              </w:rPr>
            </w:pPr>
            <w:r w:rsidRPr="006F3D2D">
              <w:rPr>
                <w:rFonts w:ascii="Arial" w:eastAsia="Arial" w:hAnsi="Arial" w:cs="Arial"/>
                <w:sz w:val="19"/>
                <w:szCs w:val="19"/>
              </w:rPr>
              <w:t xml:space="preserve">Plan de entrega y cumplimiento </w:t>
            </w:r>
          </w:p>
        </w:tc>
        <w:tc>
          <w:tcPr>
            <w:tcW w:w="7455" w:type="dxa"/>
            <w:gridSpan w:val="2"/>
            <w:tcBorders>
              <w:top w:val="single" w:sz="4" w:space="0" w:color="000000"/>
              <w:left w:val="nil"/>
              <w:bottom w:val="single" w:sz="4" w:space="0" w:color="000000"/>
              <w:right w:val="single" w:sz="4" w:space="0" w:color="000000"/>
            </w:tcBorders>
            <w:tcMar>
              <w:top w:w="-126" w:type="dxa"/>
              <w:left w:w="-126" w:type="dxa"/>
              <w:bottom w:w="-126" w:type="dxa"/>
              <w:right w:w="-126" w:type="dxa"/>
            </w:tcMar>
            <w:vAlign w:val="center"/>
          </w:tcPr>
          <w:p w14:paraId="79B848AC" w14:textId="77777777" w:rsidR="00DB4443" w:rsidRPr="006F3D2D" w:rsidRDefault="00DB4443" w:rsidP="00322D70">
            <w:pPr>
              <w:widowControl/>
              <w:ind w:right="48" w:hanging="2"/>
              <w:jc w:val="both"/>
              <w:rPr>
                <w:rFonts w:ascii="Arial" w:eastAsia="Arial" w:hAnsi="Arial" w:cs="Arial"/>
                <w:sz w:val="18"/>
                <w:szCs w:val="18"/>
              </w:rPr>
            </w:pPr>
            <w:r w:rsidRPr="006F3D2D">
              <w:rPr>
                <w:rFonts w:ascii="Arial" w:eastAsia="Arial" w:hAnsi="Arial" w:cs="Arial"/>
                <w:sz w:val="18"/>
                <w:szCs w:val="18"/>
              </w:rPr>
              <w:t xml:space="preserve">Entregar a la SUPERSERVICIOS dentro de los diez (10) días </w:t>
            </w:r>
            <w:r w:rsidRPr="006F3D2D">
              <w:rPr>
                <w:rFonts w:ascii="Arial" w:eastAsia="Arial" w:hAnsi="Arial" w:cs="Arial"/>
                <w:sz w:val="18"/>
                <w:szCs w:val="18"/>
                <w:highlight w:val="white"/>
              </w:rPr>
              <w:t xml:space="preserve">hábiles </w:t>
            </w:r>
            <w:r w:rsidRPr="006F3D2D">
              <w:rPr>
                <w:rFonts w:ascii="Arial" w:eastAsia="Arial" w:hAnsi="Arial" w:cs="Arial"/>
                <w:sz w:val="18"/>
                <w:szCs w:val="18"/>
              </w:rPr>
              <w:t xml:space="preserve">siguientes a la suscripción de la respectiva acta de inicio, el documento de certificación de soporte expedido directamente por el fabricante en el cual se evidencie de manera clara y expresa la fecha de finalización de la activación del soporte premium y mantenimiento </w:t>
            </w:r>
            <w:r w:rsidRPr="006F3D2D">
              <w:rPr>
                <w:rFonts w:ascii="Arial" w:eastAsia="Arial" w:hAnsi="Arial" w:cs="Arial"/>
                <w:sz w:val="18"/>
                <w:szCs w:val="18"/>
                <w:highlight w:val="white"/>
              </w:rPr>
              <w:t xml:space="preserve">del </w:t>
            </w:r>
            <w:r w:rsidRPr="006F3D2D">
              <w:rPr>
                <w:rFonts w:ascii="Arial" w:eastAsia="Arial" w:hAnsi="Arial" w:cs="Arial"/>
                <w:sz w:val="18"/>
                <w:szCs w:val="18"/>
              </w:rPr>
              <w:t xml:space="preserve">F5-BIG-LTM-I5600 con la que cuenta actualmente la entidad. </w:t>
            </w:r>
          </w:p>
          <w:p w14:paraId="2DC8F129" w14:textId="77777777" w:rsidR="00DB4443" w:rsidRPr="006F3D2D" w:rsidRDefault="00DB4443" w:rsidP="00322D70">
            <w:pPr>
              <w:widowControl/>
              <w:ind w:right="48" w:hanging="2"/>
              <w:jc w:val="both"/>
              <w:rPr>
                <w:rFonts w:ascii="Arial" w:eastAsia="Arial" w:hAnsi="Arial" w:cs="Arial"/>
                <w:sz w:val="18"/>
                <w:szCs w:val="18"/>
              </w:rPr>
            </w:pPr>
          </w:p>
          <w:p w14:paraId="10D88358" w14:textId="77777777" w:rsidR="00DB4443" w:rsidRPr="006F3D2D" w:rsidRDefault="00DB4443" w:rsidP="00322D70">
            <w:pPr>
              <w:widowControl/>
              <w:ind w:right="48" w:hanging="2"/>
              <w:jc w:val="both"/>
              <w:rPr>
                <w:rFonts w:ascii="Arial" w:eastAsia="Arial" w:hAnsi="Arial" w:cs="Arial"/>
                <w:sz w:val="18"/>
                <w:szCs w:val="18"/>
              </w:rPr>
            </w:pPr>
            <w:r w:rsidRPr="006F3D2D">
              <w:rPr>
                <w:rFonts w:ascii="Arial" w:eastAsia="Arial" w:hAnsi="Arial" w:cs="Arial"/>
                <w:sz w:val="18"/>
                <w:szCs w:val="18"/>
              </w:rPr>
              <w:t>Dentro del documento de certificación se deberá establecer de manera precisa</w:t>
            </w:r>
            <w:r w:rsidRPr="006F3D2D">
              <w:rPr>
                <w:rFonts w:ascii="Arial" w:eastAsia="Arial" w:hAnsi="Arial" w:cs="Arial"/>
                <w:sz w:val="18"/>
                <w:szCs w:val="18"/>
                <w:highlight w:val="white"/>
              </w:rPr>
              <w:t xml:space="preserve"> el término </w:t>
            </w:r>
            <w:r w:rsidRPr="006F3D2D">
              <w:rPr>
                <w:rFonts w:ascii="Arial" w:eastAsia="Arial" w:hAnsi="Arial" w:cs="Arial"/>
                <w:sz w:val="18"/>
                <w:szCs w:val="18"/>
              </w:rPr>
              <w:t xml:space="preserve">de finalización de la activación del soporte premium y mantenimiento </w:t>
            </w:r>
            <w:r w:rsidRPr="006F3D2D">
              <w:rPr>
                <w:rFonts w:ascii="Arial" w:eastAsia="Arial" w:hAnsi="Arial" w:cs="Arial"/>
                <w:sz w:val="18"/>
                <w:szCs w:val="18"/>
                <w:highlight w:val="white"/>
              </w:rPr>
              <w:t xml:space="preserve">del </w:t>
            </w:r>
            <w:r w:rsidRPr="006F3D2D">
              <w:rPr>
                <w:rFonts w:ascii="Arial" w:eastAsia="Arial" w:hAnsi="Arial" w:cs="Arial"/>
                <w:sz w:val="18"/>
                <w:szCs w:val="18"/>
              </w:rPr>
              <w:t xml:space="preserve">almacenamiento, </w:t>
            </w:r>
            <w:r w:rsidRPr="006F3D2D">
              <w:rPr>
                <w:rFonts w:ascii="Arial" w:eastAsia="Arial" w:hAnsi="Arial" w:cs="Arial"/>
                <w:sz w:val="18"/>
                <w:szCs w:val="18"/>
                <w:highlight w:val="white"/>
              </w:rPr>
              <w:t xml:space="preserve">de </w:t>
            </w:r>
            <w:r w:rsidRPr="006F3D2D">
              <w:rPr>
                <w:rFonts w:ascii="Arial" w:eastAsia="Arial" w:hAnsi="Arial" w:cs="Arial"/>
                <w:sz w:val="18"/>
                <w:szCs w:val="18"/>
              </w:rPr>
              <w:t>doce  (12) meses.</w:t>
            </w:r>
          </w:p>
        </w:tc>
      </w:tr>
      <w:tr w:rsidR="00DB4443" w:rsidRPr="006F3D2D" w14:paraId="057E1C89" w14:textId="77777777" w:rsidTr="00322D70">
        <w:trPr>
          <w:trHeight w:val="1020"/>
        </w:trPr>
        <w:tc>
          <w:tcPr>
            <w:tcW w:w="735" w:type="dxa"/>
            <w:tcBorders>
              <w:top w:val="nil"/>
              <w:left w:val="single" w:sz="4" w:space="0" w:color="000000"/>
              <w:bottom w:val="single" w:sz="4" w:space="0" w:color="000000"/>
              <w:right w:val="single" w:sz="4" w:space="0" w:color="000000"/>
            </w:tcBorders>
            <w:tcMar>
              <w:top w:w="-126" w:type="dxa"/>
              <w:left w:w="-126" w:type="dxa"/>
              <w:bottom w:w="-126" w:type="dxa"/>
              <w:right w:w="-126" w:type="dxa"/>
            </w:tcMar>
            <w:vAlign w:val="center"/>
          </w:tcPr>
          <w:p w14:paraId="1D79BBBB" w14:textId="77777777" w:rsidR="00DB4443" w:rsidRPr="006F3D2D" w:rsidRDefault="00DB4443" w:rsidP="00322D70">
            <w:pPr>
              <w:widowControl/>
              <w:ind w:right="48" w:hanging="2"/>
              <w:jc w:val="center"/>
              <w:rPr>
                <w:rFonts w:ascii="Arial" w:eastAsia="Arial" w:hAnsi="Arial" w:cs="Arial"/>
                <w:sz w:val="19"/>
                <w:szCs w:val="19"/>
              </w:rPr>
            </w:pPr>
            <w:r w:rsidRPr="006F3D2D">
              <w:rPr>
                <w:rFonts w:ascii="Arial" w:eastAsia="Arial" w:hAnsi="Arial" w:cs="Arial"/>
                <w:sz w:val="19"/>
                <w:szCs w:val="19"/>
              </w:rPr>
              <w:t>4</w:t>
            </w:r>
          </w:p>
        </w:tc>
        <w:tc>
          <w:tcPr>
            <w:tcW w:w="1425" w:type="dxa"/>
            <w:tcBorders>
              <w:top w:val="nil"/>
              <w:left w:val="nil"/>
              <w:bottom w:val="single" w:sz="4" w:space="0" w:color="000000"/>
              <w:right w:val="single" w:sz="4" w:space="0" w:color="000000"/>
            </w:tcBorders>
            <w:tcMar>
              <w:top w:w="-126" w:type="dxa"/>
              <w:left w:w="-126" w:type="dxa"/>
              <w:bottom w:w="-126" w:type="dxa"/>
              <w:right w:w="-126" w:type="dxa"/>
            </w:tcMar>
            <w:vAlign w:val="center"/>
          </w:tcPr>
          <w:p w14:paraId="6223BF8F" w14:textId="77777777" w:rsidR="00DB4443" w:rsidRPr="006F3D2D" w:rsidRDefault="00DB4443" w:rsidP="00322D70">
            <w:pPr>
              <w:widowControl/>
              <w:ind w:right="48" w:hanging="2"/>
              <w:rPr>
                <w:rFonts w:ascii="Arial" w:eastAsia="Arial" w:hAnsi="Arial" w:cs="Arial"/>
                <w:sz w:val="19"/>
                <w:szCs w:val="19"/>
              </w:rPr>
            </w:pPr>
            <w:r w:rsidRPr="006F3D2D">
              <w:rPr>
                <w:rFonts w:ascii="Arial" w:eastAsia="Arial" w:hAnsi="Arial" w:cs="Arial"/>
                <w:sz w:val="19"/>
                <w:szCs w:val="19"/>
              </w:rPr>
              <w:t>Soporte para incidentes (incluidos ANS)</w:t>
            </w:r>
          </w:p>
        </w:tc>
        <w:tc>
          <w:tcPr>
            <w:tcW w:w="7455" w:type="dxa"/>
            <w:gridSpan w:val="2"/>
            <w:tcBorders>
              <w:top w:val="single" w:sz="4" w:space="0" w:color="000000"/>
              <w:left w:val="nil"/>
              <w:bottom w:val="single" w:sz="4" w:space="0" w:color="000000"/>
              <w:right w:val="single" w:sz="4" w:space="0" w:color="000000"/>
            </w:tcBorders>
            <w:tcMar>
              <w:top w:w="-126" w:type="dxa"/>
              <w:left w:w="-126" w:type="dxa"/>
              <w:bottom w:w="-126" w:type="dxa"/>
              <w:right w:w="-126" w:type="dxa"/>
            </w:tcMar>
            <w:vAlign w:val="center"/>
          </w:tcPr>
          <w:p w14:paraId="1078CDDC" w14:textId="77777777" w:rsidR="00DB4443" w:rsidRPr="006F3D2D" w:rsidRDefault="00DB4443" w:rsidP="00322D70">
            <w:pPr>
              <w:widowControl/>
              <w:ind w:right="48" w:hanging="2"/>
              <w:jc w:val="both"/>
              <w:rPr>
                <w:rFonts w:ascii="Arial" w:eastAsia="Arial" w:hAnsi="Arial" w:cs="Arial"/>
                <w:sz w:val="18"/>
                <w:szCs w:val="18"/>
                <w:highlight w:val="red"/>
              </w:rPr>
            </w:pPr>
            <w:r w:rsidRPr="006F3D2D">
              <w:rPr>
                <w:rFonts w:ascii="Arial" w:eastAsia="Arial" w:hAnsi="Arial" w:cs="Arial"/>
                <w:sz w:val="18"/>
                <w:szCs w:val="18"/>
              </w:rPr>
              <w:t>El contratista deberá atender y resolver cualquier incidente (solicitud de servicio donde se describe indisponibilidad de uno o varios servicios) reportado por parte de la SUPERSERVICIOS, del Balanceador F5, tanto en el hardware como en el software, en un esquema de atención 7x24x4, (Atención siete (7) días de la semana, las veinticuatro (24) horas del día, con tiempo de atención en sitio de cuatro (4) horas calendario después de reportado el caso, en el término dentro del cual se debe brindar atención y diagnóstico previo a brindar una solución al incidente presentado) en los medios definidos de común acuerdo por el contratista y supervisor del contrato en la matriz de escalamiento, dentro de los que se encuentran (telefónico, email, acceso remoto o presencial en caso de que la SUPERSERVICIOS así lo requiera). Este soporte deberá ser suministrado por personal especializado del contratista y certificado por el fabricante. Deberá contar con atención en la ubicación donde se encuentre el equipo con dicho cubrimiento. El contratista deberá contactar al fabricante en los casos que sea requerido para que brinde atención del incidente, dentro del rango de tiempo asignado de cuatro (4) horas calendario para el diagnóstico y dentro de las veinticuatro (24) horas calendario para brindar la solución al incidente, hasta el final de garantía que para el presente proceso será de doce  (12) meses.</w:t>
            </w:r>
          </w:p>
        </w:tc>
      </w:tr>
      <w:tr w:rsidR="00DB4443" w:rsidRPr="006F3D2D" w14:paraId="74BCBA39" w14:textId="77777777" w:rsidTr="00322D70">
        <w:trPr>
          <w:trHeight w:val="1020"/>
        </w:trPr>
        <w:tc>
          <w:tcPr>
            <w:tcW w:w="735" w:type="dxa"/>
            <w:tcBorders>
              <w:top w:val="nil"/>
              <w:left w:val="single" w:sz="4" w:space="0" w:color="000000"/>
              <w:bottom w:val="single" w:sz="4" w:space="0" w:color="000000"/>
              <w:right w:val="single" w:sz="4" w:space="0" w:color="000000"/>
            </w:tcBorders>
            <w:tcMar>
              <w:top w:w="-126" w:type="dxa"/>
              <w:left w:w="-126" w:type="dxa"/>
              <w:bottom w:w="-126" w:type="dxa"/>
              <w:right w:w="-126" w:type="dxa"/>
            </w:tcMar>
            <w:vAlign w:val="center"/>
          </w:tcPr>
          <w:p w14:paraId="52195C4E" w14:textId="77777777" w:rsidR="00DB4443" w:rsidRPr="006F3D2D" w:rsidRDefault="00DB4443" w:rsidP="00322D70">
            <w:pPr>
              <w:widowControl/>
              <w:ind w:right="48" w:hanging="2"/>
              <w:jc w:val="center"/>
              <w:rPr>
                <w:rFonts w:ascii="Arial" w:eastAsia="Arial" w:hAnsi="Arial" w:cs="Arial"/>
                <w:sz w:val="19"/>
                <w:szCs w:val="19"/>
              </w:rPr>
            </w:pPr>
            <w:r w:rsidRPr="006F3D2D">
              <w:rPr>
                <w:rFonts w:ascii="Arial" w:eastAsia="Arial" w:hAnsi="Arial" w:cs="Arial"/>
                <w:sz w:val="19"/>
                <w:szCs w:val="19"/>
              </w:rPr>
              <w:t>5</w:t>
            </w:r>
          </w:p>
        </w:tc>
        <w:tc>
          <w:tcPr>
            <w:tcW w:w="1425" w:type="dxa"/>
            <w:tcBorders>
              <w:top w:val="nil"/>
              <w:left w:val="nil"/>
              <w:bottom w:val="single" w:sz="4" w:space="0" w:color="000000"/>
              <w:right w:val="single" w:sz="4" w:space="0" w:color="000000"/>
            </w:tcBorders>
            <w:tcMar>
              <w:top w:w="-126" w:type="dxa"/>
              <w:left w:w="-126" w:type="dxa"/>
              <w:bottom w:w="-126" w:type="dxa"/>
              <w:right w:w="-126" w:type="dxa"/>
            </w:tcMar>
            <w:vAlign w:val="center"/>
          </w:tcPr>
          <w:p w14:paraId="31F70071" w14:textId="77777777" w:rsidR="00DB4443" w:rsidRPr="006F3D2D" w:rsidRDefault="00DB4443" w:rsidP="00322D70">
            <w:pPr>
              <w:widowControl/>
              <w:ind w:right="48" w:hanging="2"/>
              <w:rPr>
                <w:rFonts w:ascii="Arial" w:eastAsia="Arial" w:hAnsi="Arial" w:cs="Arial"/>
                <w:sz w:val="19"/>
                <w:szCs w:val="19"/>
              </w:rPr>
            </w:pPr>
            <w:r w:rsidRPr="006F3D2D">
              <w:rPr>
                <w:rFonts w:ascii="Arial" w:eastAsia="Arial" w:hAnsi="Arial" w:cs="Arial"/>
                <w:sz w:val="19"/>
                <w:szCs w:val="19"/>
              </w:rPr>
              <w:t>Soporte para Requerimientos(incluidos ANS)</w:t>
            </w:r>
          </w:p>
        </w:tc>
        <w:tc>
          <w:tcPr>
            <w:tcW w:w="7455" w:type="dxa"/>
            <w:gridSpan w:val="2"/>
            <w:tcBorders>
              <w:top w:val="single" w:sz="4" w:space="0" w:color="000000"/>
              <w:left w:val="nil"/>
              <w:bottom w:val="single" w:sz="4" w:space="0" w:color="000000"/>
              <w:right w:val="single" w:sz="4" w:space="0" w:color="000000"/>
            </w:tcBorders>
            <w:tcMar>
              <w:top w:w="-126" w:type="dxa"/>
              <w:left w:w="-126" w:type="dxa"/>
              <w:bottom w:w="-126" w:type="dxa"/>
              <w:right w:w="-126" w:type="dxa"/>
            </w:tcMar>
            <w:vAlign w:val="center"/>
          </w:tcPr>
          <w:p w14:paraId="6BD8BC4D" w14:textId="77777777" w:rsidR="00DB4443" w:rsidRPr="006F3D2D" w:rsidRDefault="00DB4443" w:rsidP="00322D70">
            <w:pPr>
              <w:widowControl/>
              <w:ind w:right="48" w:hanging="2"/>
              <w:jc w:val="both"/>
              <w:rPr>
                <w:rFonts w:ascii="Arial" w:eastAsia="Arial" w:hAnsi="Arial" w:cs="Arial"/>
                <w:color w:val="FF0000"/>
                <w:sz w:val="18"/>
                <w:szCs w:val="18"/>
              </w:rPr>
            </w:pPr>
            <w:r w:rsidRPr="006F3D2D">
              <w:rPr>
                <w:rFonts w:ascii="Arial" w:eastAsia="Arial" w:hAnsi="Arial" w:cs="Arial"/>
                <w:sz w:val="18"/>
                <w:szCs w:val="18"/>
              </w:rPr>
              <w:t xml:space="preserve">El contratista deberá atender y resolver cualquier requerimiento (solicitud de servicio que no genere indisponibilidad) sobre el balanceador F5, tanto en el hardware como en el software, en un esquema de atención 5x8xNBD en los medios definidos de común acuerdo por el contratista y supervisor del contrato en la matriz de escalamiento, dentro de los que se encuentran (telefónico, email, acceso remoto o presencial en caso de que la SUPERSERVICIOS así lo requiera). Este soporte deberá ser suministrado por personal </w:t>
            </w:r>
            <w:r w:rsidRPr="006F3D2D">
              <w:rPr>
                <w:rFonts w:ascii="Arial" w:eastAsia="Arial" w:hAnsi="Arial" w:cs="Arial"/>
                <w:sz w:val="18"/>
                <w:szCs w:val="18"/>
              </w:rPr>
              <w:lastRenderedPageBreak/>
              <w:t>especializado del contratista y certificado por el fabricante. El contratista deberá contactar al fabricante en los casos que sea requerido para que brinde atención del requerimiento, dentro del rango de tiempo asignado de ocho (8) horas calendario para el diagnóstico y cuarenta y ocho (48) horas calendario para brindar la solución al requerimiento, de doce  (12) meses</w:t>
            </w:r>
          </w:p>
        </w:tc>
      </w:tr>
    </w:tbl>
    <w:p w14:paraId="07411E69" w14:textId="77777777" w:rsidR="00DB4443" w:rsidRPr="006F3D2D" w:rsidRDefault="00DB4443" w:rsidP="00DB4443">
      <w:pPr>
        <w:ind w:right="48"/>
        <w:jc w:val="both"/>
        <w:rPr>
          <w:rFonts w:ascii="Arial" w:eastAsia="Arial" w:hAnsi="Arial" w:cs="Arial"/>
          <w:b/>
          <w:bCs/>
          <w:highlight w:val="white"/>
        </w:rPr>
      </w:pPr>
    </w:p>
    <w:p w14:paraId="683865CD" w14:textId="77777777" w:rsidR="00DB4443" w:rsidRPr="006F3D2D" w:rsidRDefault="00DB4443" w:rsidP="00DB4443">
      <w:pPr>
        <w:widowControl/>
        <w:spacing w:before="100" w:after="100"/>
        <w:ind w:right="-7" w:hanging="2"/>
        <w:jc w:val="both"/>
        <w:rPr>
          <w:rFonts w:ascii="Arial" w:eastAsia="Arial" w:hAnsi="Arial" w:cs="Arial"/>
          <w:sz w:val="22"/>
          <w:szCs w:val="22"/>
          <w:highlight w:val="white"/>
        </w:rPr>
      </w:pPr>
      <w:r w:rsidRPr="006F3D2D">
        <w:rPr>
          <w:rFonts w:ascii="Arial" w:eastAsia="Arial" w:hAnsi="Arial" w:cs="Arial"/>
          <w:b/>
          <w:bCs/>
          <w:sz w:val="22"/>
          <w:szCs w:val="22"/>
          <w:highlight w:val="white"/>
        </w:rPr>
        <w:t xml:space="preserve">NOTA: </w:t>
      </w:r>
      <w:r w:rsidRPr="006F3D2D">
        <w:rPr>
          <w:rFonts w:ascii="Arial" w:eastAsia="Arial" w:hAnsi="Arial" w:cs="Arial"/>
          <w:sz w:val="22"/>
          <w:szCs w:val="22"/>
          <w:highlight w:val="white"/>
        </w:rPr>
        <w:t>Mediante el diligenciamiento y firma de este Anexo Técnico por parte del Representante Legal del proponente interesado, el mismo se compromete a proveer el servicio y a entregar los bienes, equipos y demás, descritos en este documento en los términos, condiciones y de conformidad con las especificaciones técnicas descritas al respecto por cada ítem, y en observancia de las obligaciones contractuales y el plazo previsto en el mismo, una vez se dé inicio a la ejecución del proyecto.</w:t>
      </w:r>
    </w:p>
    <w:p w14:paraId="56A66A80" w14:textId="77777777" w:rsidR="00DB4443" w:rsidRPr="006F3D2D" w:rsidRDefault="00DB4443" w:rsidP="00DB4443">
      <w:pPr>
        <w:widowControl/>
        <w:spacing w:before="100" w:after="100"/>
        <w:ind w:right="-7" w:hanging="2"/>
        <w:jc w:val="both"/>
        <w:rPr>
          <w:rFonts w:ascii="Arial" w:eastAsia="Arial" w:hAnsi="Arial" w:cs="Arial"/>
          <w:sz w:val="22"/>
          <w:szCs w:val="22"/>
          <w:highlight w:val="white"/>
        </w:rPr>
      </w:pPr>
      <w:r w:rsidRPr="006F3D2D">
        <w:rPr>
          <w:rFonts w:ascii="Arial" w:eastAsia="Arial" w:hAnsi="Arial" w:cs="Arial"/>
          <w:sz w:val="22"/>
          <w:szCs w:val="22"/>
          <w:highlight w:val="white"/>
        </w:rPr>
        <w:t>En mi calidad de Representante Legal, en forma voluntaria e irrevocable, mediante la suscripción y firma del presente documento, manifiesto CONOCER y ACEPTAR, de manera uniforme y sin modificación alguna, la totalidad de las especificaciones técnicas, obligaciones y condiciones planteadas por la SUPERSERVICIOS a través del pliego de condiciones y las contenidas en el ANEXO TÉCNICO No. 1. FICHA TÉCNICA, el cual contempla la totalidad de las especificaciones técnicas mínimas para la ejecución y cumplimiento del objeto contractual: Renovación del licenciamiento, soporte y garantía de los componentes de seguridad informática con que cuenta actualmente la entidad.</w:t>
      </w:r>
    </w:p>
    <w:p w14:paraId="49508219" w14:textId="77777777" w:rsidR="00DB4443" w:rsidRPr="006F3D2D" w:rsidRDefault="00DB4443" w:rsidP="00DB4443">
      <w:pPr>
        <w:widowControl/>
        <w:spacing w:before="100" w:after="100"/>
        <w:ind w:right="48" w:hanging="2"/>
        <w:jc w:val="both"/>
        <w:rPr>
          <w:rFonts w:ascii="Arial" w:eastAsia="Arial" w:hAnsi="Arial" w:cs="Arial"/>
          <w:b/>
          <w:bCs/>
          <w:highlight w:val="white"/>
        </w:rPr>
      </w:pPr>
    </w:p>
    <w:p w14:paraId="309BCB81" w14:textId="77777777" w:rsidR="00DB4443" w:rsidRPr="006F3D2D" w:rsidRDefault="00DB4443" w:rsidP="00DB4443">
      <w:pPr>
        <w:widowControl/>
        <w:spacing w:before="100" w:after="100"/>
        <w:ind w:right="48" w:hanging="2"/>
        <w:jc w:val="both"/>
        <w:rPr>
          <w:rFonts w:ascii="Arial" w:eastAsia="Arial" w:hAnsi="Arial" w:cs="Arial"/>
          <w:b/>
          <w:bCs/>
          <w:sz w:val="22"/>
          <w:szCs w:val="22"/>
          <w:highlight w:val="white"/>
        </w:rPr>
      </w:pPr>
      <w:r w:rsidRPr="006F3D2D">
        <w:rPr>
          <w:rFonts w:ascii="Arial" w:eastAsia="Arial" w:hAnsi="Arial" w:cs="Arial"/>
          <w:b/>
          <w:bCs/>
          <w:sz w:val="22"/>
          <w:szCs w:val="22"/>
          <w:highlight w:val="white"/>
        </w:rPr>
        <w:t>EN CONSECUENCIA, ME COMPROMETO A DARLES ESTRICTO CUMPLIMIENTO.</w:t>
      </w:r>
    </w:p>
    <w:p w14:paraId="63DAE635" w14:textId="77777777" w:rsidR="00DB4443" w:rsidRPr="006F3D2D" w:rsidRDefault="00DB4443" w:rsidP="00DB4443">
      <w:pPr>
        <w:widowControl/>
        <w:spacing w:before="100" w:after="100"/>
        <w:ind w:right="48" w:hanging="2"/>
        <w:jc w:val="both"/>
        <w:rPr>
          <w:rFonts w:ascii="Arial" w:eastAsia="Arial" w:hAnsi="Arial" w:cs="Arial"/>
          <w:b/>
          <w:bCs/>
          <w:sz w:val="22"/>
          <w:szCs w:val="22"/>
          <w:highlight w:val="white"/>
        </w:rPr>
      </w:pPr>
    </w:p>
    <w:p w14:paraId="5FBE70FE" w14:textId="77777777" w:rsidR="00DB4443" w:rsidRPr="006F3D2D" w:rsidRDefault="00DB4443" w:rsidP="00DB4443">
      <w:pPr>
        <w:widowControl/>
        <w:spacing w:before="100" w:after="100" w:line="276" w:lineRule="auto"/>
        <w:ind w:right="48" w:hanging="2"/>
        <w:rPr>
          <w:rFonts w:ascii="Arial" w:eastAsia="Arial" w:hAnsi="Arial" w:cs="Arial"/>
          <w:sz w:val="22"/>
          <w:szCs w:val="22"/>
          <w:highlight w:val="white"/>
        </w:rPr>
      </w:pPr>
      <w:r w:rsidRPr="006F3D2D">
        <w:rPr>
          <w:rFonts w:ascii="Arial" w:eastAsia="Arial" w:hAnsi="Arial" w:cs="Arial"/>
          <w:b/>
          <w:bCs/>
          <w:sz w:val="22"/>
          <w:szCs w:val="22"/>
          <w:highlight w:val="white"/>
        </w:rPr>
        <w:t>NOMBRE O RAZÓN SOCIAL DEL OFERENTE:</w:t>
      </w:r>
      <w:r w:rsidRPr="006F3D2D">
        <w:rPr>
          <w:rFonts w:ascii="Arial" w:eastAsia="Arial" w:hAnsi="Arial" w:cs="Arial"/>
          <w:sz w:val="22"/>
          <w:szCs w:val="22"/>
          <w:highlight w:val="white"/>
        </w:rPr>
        <w:t xml:space="preserve"> </w:t>
      </w:r>
    </w:p>
    <w:p w14:paraId="2801B623" w14:textId="77777777" w:rsidR="00DB4443" w:rsidRPr="006F3D2D" w:rsidRDefault="00DB4443" w:rsidP="00DB4443">
      <w:pPr>
        <w:widowControl/>
        <w:spacing w:before="100" w:after="100" w:line="276" w:lineRule="auto"/>
        <w:ind w:right="48" w:hanging="2"/>
        <w:rPr>
          <w:rFonts w:ascii="Arial" w:eastAsia="Arial" w:hAnsi="Arial" w:cs="Arial"/>
          <w:sz w:val="22"/>
          <w:szCs w:val="22"/>
          <w:highlight w:val="white"/>
        </w:rPr>
      </w:pPr>
      <w:r w:rsidRPr="006F3D2D">
        <w:rPr>
          <w:rFonts w:ascii="Arial" w:eastAsia="Arial" w:hAnsi="Arial" w:cs="Arial"/>
          <w:sz w:val="22"/>
          <w:szCs w:val="22"/>
          <w:highlight w:val="white"/>
        </w:rPr>
        <w:t>______________________________________</w:t>
      </w:r>
    </w:p>
    <w:p w14:paraId="64B52BD6" w14:textId="77777777" w:rsidR="00DB4443" w:rsidRPr="006F3D2D" w:rsidRDefault="00DB4443" w:rsidP="00DB4443">
      <w:pPr>
        <w:widowControl/>
        <w:spacing w:before="100" w:after="100" w:line="276" w:lineRule="auto"/>
        <w:ind w:right="48" w:hanging="2"/>
        <w:rPr>
          <w:rFonts w:ascii="Arial" w:eastAsia="Arial" w:hAnsi="Arial" w:cs="Arial"/>
          <w:sz w:val="22"/>
          <w:szCs w:val="22"/>
          <w:highlight w:val="white"/>
        </w:rPr>
      </w:pPr>
    </w:p>
    <w:p w14:paraId="155FA9C1" w14:textId="77777777" w:rsidR="00DB4443" w:rsidRPr="006F3D2D" w:rsidRDefault="00DB4443" w:rsidP="00DB4443">
      <w:pPr>
        <w:widowControl/>
        <w:spacing w:before="100" w:after="100" w:line="276" w:lineRule="auto"/>
        <w:ind w:right="48" w:hanging="2"/>
        <w:rPr>
          <w:rFonts w:ascii="Arial" w:eastAsia="Arial" w:hAnsi="Arial" w:cs="Arial"/>
          <w:b/>
          <w:bCs/>
          <w:sz w:val="22"/>
          <w:szCs w:val="22"/>
          <w:highlight w:val="white"/>
        </w:rPr>
      </w:pPr>
      <w:r w:rsidRPr="006F3D2D">
        <w:rPr>
          <w:rFonts w:ascii="Arial" w:eastAsia="Arial" w:hAnsi="Arial" w:cs="Arial"/>
          <w:b/>
          <w:bCs/>
          <w:sz w:val="22"/>
          <w:szCs w:val="22"/>
          <w:highlight w:val="white"/>
        </w:rPr>
        <w:t xml:space="preserve">NOMBRE DEL REPRESENTANTE LEGAL: </w:t>
      </w:r>
    </w:p>
    <w:p w14:paraId="12001201" w14:textId="77777777" w:rsidR="00DB4443" w:rsidRPr="006F3D2D" w:rsidRDefault="00DB4443" w:rsidP="00DB4443">
      <w:pPr>
        <w:widowControl/>
        <w:spacing w:before="100" w:after="100" w:line="276" w:lineRule="auto"/>
        <w:ind w:right="48" w:hanging="2"/>
        <w:rPr>
          <w:rFonts w:ascii="Arial" w:eastAsia="Arial" w:hAnsi="Arial" w:cs="Arial"/>
          <w:sz w:val="22"/>
          <w:szCs w:val="22"/>
          <w:highlight w:val="white"/>
        </w:rPr>
      </w:pPr>
      <w:r w:rsidRPr="006F3D2D">
        <w:rPr>
          <w:rFonts w:ascii="Arial" w:eastAsia="Arial" w:hAnsi="Arial" w:cs="Arial"/>
          <w:sz w:val="22"/>
          <w:szCs w:val="22"/>
          <w:highlight w:val="white"/>
        </w:rPr>
        <w:t>__________________________________________</w:t>
      </w:r>
    </w:p>
    <w:p w14:paraId="27BF6F61" w14:textId="77777777" w:rsidR="00DB4443" w:rsidRPr="006F3D2D" w:rsidRDefault="00DB4443" w:rsidP="00DB4443">
      <w:pPr>
        <w:widowControl/>
        <w:spacing w:before="100" w:after="100" w:line="276" w:lineRule="auto"/>
        <w:ind w:right="48" w:hanging="2"/>
        <w:rPr>
          <w:rFonts w:ascii="Arial" w:eastAsia="Arial" w:hAnsi="Arial" w:cs="Arial"/>
          <w:sz w:val="22"/>
          <w:szCs w:val="22"/>
          <w:highlight w:val="white"/>
        </w:rPr>
      </w:pPr>
    </w:p>
    <w:p w14:paraId="7620ACDC" w14:textId="77777777" w:rsidR="00DB4443" w:rsidRPr="006F3D2D" w:rsidRDefault="00DB4443" w:rsidP="00DB4443">
      <w:pPr>
        <w:widowControl/>
        <w:spacing w:before="100" w:after="100" w:line="276" w:lineRule="auto"/>
        <w:ind w:right="48" w:hanging="2"/>
        <w:rPr>
          <w:rFonts w:ascii="Arial" w:eastAsia="Arial" w:hAnsi="Arial" w:cs="Arial"/>
          <w:b/>
          <w:bCs/>
          <w:sz w:val="22"/>
          <w:szCs w:val="22"/>
          <w:highlight w:val="white"/>
        </w:rPr>
      </w:pPr>
      <w:r w:rsidRPr="006F3D2D">
        <w:rPr>
          <w:rFonts w:ascii="Arial" w:eastAsia="Arial" w:hAnsi="Arial" w:cs="Arial"/>
          <w:b/>
          <w:bCs/>
          <w:sz w:val="22"/>
          <w:szCs w:val="22"/>
          <w:highlight w:val="white"/>
        </w:rPr>
        <w:t xml:space="preserve">FIRMA DEL REPRESENTANTE LEGAL: </w:t>
      </w:r>
    </w:p>
    <w:p w14:paraId="5E945ED8" w14:textId="77777777" w:rsidR="00DB4443" w:rsidRPr="006F3D2D" w:rsidRDefault="00DB4443" w:rsidP="00DB4443">
      <w:pPr>
        <w:widowControl/>
        <w:spacing w:before="100" w:after="100" w:line="276" w:lineRule="auto"/>
        <w:ind w:right="48" w:hanging="2"/>
        <w:rPr>
          <w:rFonts w:ascii="Arial" w:eastAsia="Arial" w:hAnsi="Arial" w:cs="Arial"/>
          <w:sz w:val="22"/>
          <w:szCs w:val="22"/>
          <w:highlight w:val="white"/>
        </w:rPr>
      </w:pPr>
      <w:r w:rsidRPr="006F3D2D">
        <w:rPr>
          <w:rFonts w:ascii="Arial" w:eastAsia="Arial" w:hAnsi="Arial" w:cs="Arial"/>
          <w:sz w:val="22"/>
          <w:szCs w:val="22"/>
          <w:highlight w:val="white"/>
        </w:rPr>
        <w:t>____________________________________________</w:t>
      </w:r>
    </w:p>
    <w:p w14:paraId="7D076619" w14:textId="77777777" w:rsidR="00DB4443" w:rsidRPr="006F3D2D" w:rsidRDefault="00DB4443" w:rsidP="00DB4443">
      <w:pPr>
        <w:widowControl/>
        <w:spacing w:before="100" w:after="100" w:line="276" w:lineRule="auto"/>
        <w:ind w:right="48" w:hanging="2"/>
        <w:rPr>
          <w:rFonts w:ascii="Arial" w:eastAsia="Arial" w:hAnsi="Arial" w:cs="Arial"/>
          <w:sz w:val="22"/>
          <w:szCs w:val="22"/>
          <w:highlight w:val="white"/>
        </w:rPr>
      </w:pPr>
    </w:p>
    <w:p w14:paraId="1FE4C0EC" w14:textId="77777777" w:rsidR="00DB4443" w:rsidRPr="006F3D2D" w:rsidRDefault="00DB4443" w:rsidP="00DB4443">
      <w:pPr>
        <w:widowControl/>
        <w:spacing w:before="100" w:after="100" w:line="276" w:lineRule="auto"/>
        <w:ind w:right="48" w:hanging="2"/>
        <w:rPr>
          <w:rFonts w:ascii="Arial" w:eastAsia="Arial" w:hAnsi="Arial" w:cs="Arial"/>
          <w:b/>
          <w:bCs/>
          <w:sz w:val="22"/>
          <w:szCs w:val="22"/>
          <w:highlight w:val="white"/>
        </w:rPr>
      </w:pPr>
      <w:r w:rsidRPr="006F3D2D">
        <w:rPr>
          <w:rFonts w:ascii="Arial" w:eastAsia="Arial" w:hAnsi="Arial" w:cs="Arial"/>
          <w:b/>
          <w:bCs/>
          <w:sz w:val="22"/>
          <w:szCs w:val="22"/>
          <w:highlight w:val="white"/>
        </w:rPr>
        <w:t xml:space="preserve">C.C. DEL REPRESENTANTE LEGAL: </w:t>
      </w:r>
    </w:p>
    <w:p w14:paraId="4E8CF154" w14:textId="25C9F0AF" w:rsidR="00EF1E32" w:rsidRPr="006F3D2D" w:rsidRDefault="00DB4443" w:rsidP="00DB4443">
      <w:pPr>
        <w:tabs>
          <w:tab w:val="left" w:pos="1140"/>
        </w:tabs>
        <w:ind w:right="48"/>
        <w:jc w:val="both"/>
        <w:rPr>
          <w:rFonts w:ascii="Arial" w:eastAsia="Arial" w:hAnsi="Arial" w:cs="Arial"/>
          <w:b/>
          <w:color w:val="000000" w:themeColor="text1"/>
        </w:rPr>
      </w:pPr>
      <w:r w:rsidRPr="006F3D2D">
        <w:rPr>
          <w:rFonts w:ascii="Arial" w:eastAsia="Arial" w:hAnsi="Arial" w:cs="Arial"/>
          <w:sz w:val="22"/>
          <w:szCs w:val="22"/>
          <w:highlight w:val="white"/>
        </w:rPr>
        <w:t>______________________________________________</w:t>
      </w:r>
    </w:p>
    <w:p w14:paraId="101302E7" w14:textId="11D5A3B2" w:rsidR="00EF1E32" w:rsidRPr="006F3D2D" w:rsidRDefault="00EF1E32" w:rsidP="00EF1E32">
      <w:pPr>
        <w:widowControl/>
        <w:spacing w:before="100" w:after="100"/>
        <w:ind w:right="48"/>
        <w:jc w:val="both"/>
        <w:rPr>
          <w:rFonts w:ascii="Arial" w:eastAsia="Arial" w:hAnsi="Arial" w:cs="Arial"/>
          <w:b/>
          <w:color w:val="000000" w:themeColor="text1"/>
        </w:rPr>
      </w:pPr>
    </w:p>
    <w:p w14:paraId="4BF5ACB8" w14:textId="13F45DAF" w:rsidR="00537FE4" w:rsidRDefault="00537FE4" w:rsidP="00EF1E32">
      <w:pPr>
        <w:widowControl/>
        <w:spacing w:before="100" w:after="100"/>
        <w:ind w:right="48"/>
        <w:jc w:val="both"/>
        <w:rPr>
          <w:rFonts w:ascii="Arial" w:eastAsia="Arial" w:hAnsi="Arial" w:cs="Arial"/>
          <w:b/>
          <w:color w:val="000000" w:themeColor="text1"/>
        </w:rPr>
      </w:pPr>
    </w:p>
    <w:p w14:paraId="20BAD153" w14:textId="39FD3352" w:rsidR="006F3D2D" w:rsidRDefault="006F3D2D" w:rsidP="00EF1E32">
      <w:pPr>
        <w:widowControl/>
        <w:spacing w:before="100" w:after="100"/>
        <w:ind w:right="48"/>
        <w:jc w:val="both"/>
        <w:rPr>
          <w:rFonts w:ascii="Arial" w:eastAsia="Arial" w:hAnsi="Arial" w:cs="Arial"/>
          <w:b/>
          <w:color w:val="000000" w:themeColor="text1"/>
        </w:rPr>
      </w:pPr>
    </w:p>
    <w:p w14:paraId="41A6A648" w14:textId="3145FBAA" w:rsidR="006F3D2D" w:rsidRDefault="006F3D2D" w:rsidP="00EF1E32">
      <w:pPr>
        <w:widowControl/>
        <w:spacing w:before="100" w:after="100"/>
        <w:ind w:right="48"/>
        <w:jc w:val="both"/>
        <w:rPr>
          <w:rFonts w:ascii="Arial" w:eastAsia="Arial" w:hAnsi="Arial" w:cs="Arial"/>
          <w:b/>
          <w:color w:val="000000" w:themeColor="text1"/>
        </w:rPr>
      </w:pPr>
    </w:p>
    <w:p w14:paraId="64D464A0" w14:textId="43252CFC" w:rsidR="006F3D2D" w:rsidRDefault="006F3D2D" w:rsidP="00EF1E32">
      <w:pPr>
        <w:widowControl/>
        <w:spacing w:before="100" w:after="100"/>
        <w:ind w:right="48"/>
        <w:jc w:val="both"/>
        <w:rPr>
          <w:rFonts w:ascii="Arial" w:eastAsia="Arial" w:hAnsi="Arial" w:cs="Arial"/>
          <w:b/>
          <w:color w:val="000000" w:themeColor="text1"/>
        </w:rPr>
      </w:pPr>
    </w:p>
    <w:p w14:paraId="043B97BE" w14:textId="77777777" w:rsidR="006F3D2D" w:rsidRPr="006F3D2D" w:rsidRDefault="006F3D2D" w:rsidP="00EF1E32">
      <w:pPr>
        <w:widowControl/>
        <w:spacing w:before="100" w:after="100"/>
        <w:ind w:right="48"/>
        <w:jc w:val="both"/>
        <w:rPr>
          <w:rFonts w:ascii="Arial" w:eastAsia="Arial" w:hAnsi="Arial" w:cs="Arial"/>
          <w:b/>
          <w:color w:val="000000" w:themeColor="text1"/>
        </w:rPr>
      </w:pPr>
    </w:p>
    <w:p w14:paraId="5150ECA6" w14:textId="289389B4" w:rsidR="00537FE4" w:rsidRPr="006F3D2D" w:rsidRDefault="00537FE4" w:rsidP="00EF1E32">
      <w:pPr>
        <w:widowControl/>
        <w:spacing w:before="100" w:after="100"/>
        <w:ind w:right="48"/>
        <w:jc w:val="both"/>
        <w:rPr>
          <w:rFonts w:ascii="Arial" w:eastAsia="Arial" w:hAnsi="Arial" w:cs="Arial"/>
          <w:b/>
          <w:color w:val="000000" w:themeColor="text1"/>
        </w:rPr>
      </w:pPr>
    </w:p>
    <w:p w14:paraId="3F16795C" w14:textId="77777777" w:rsidR="00537FE4" w:rsidRPr="006F3D2D" w:rsidRDefault="00537FE4" w:rsidP="00EF1E32">
      <w:pPr>
        <w:widowControl/>
        <w:spacing w:before="100" w:after="100"/>
        <w:ind w:right="48"/>
        <w:jc w:val="both"/>
        <w:rPr>
          <w:rFonts w:ascii="Arial" w:eastAsia="Arial" w:hAnsi="Arial" w:cs="Arial"/>
          <w:b/>
          <w:color w:val="000000" w:themeColor="text1"/>
        </w:rPr>
      </w:pPr>
    </w:p>
    <w:p w14:paraId="01E2BFC0" w14:textId="2DA818DD" w:rsidR="007D025E" w:rsidRPr="006F3D2D" w:rsidRDefault="00524094" w:rsidP="007D025E">
      <w:pPr>
        <w:pBdr>
          <w:top w:val="none" w:sz="0" w:space="0" w:color="000000"/>
          <w:left w:val="none" w:sz="0" w:space="0" w:color="000000"/>
          <w:bottom w:val="single" w:sz="8" w:space="7" w:color="000000"/>
          <w:right w:val="none" w:sz="0" w:space="0" w:color="000000"/>
        </w:pBdr>
        <w:tabs>
          <w:tab w:val="left" w:pos="1125"/>
          <w:tab w:val="center" w:pos="6457"/>
          <w:tab w:val="right" w:pos="10709"/>
        </w:tabs>
        <w:spacing w:before="240"/>
        <w:ind w:left="15" w:right="48"/>
        <w:jc w:val="center"/>
        <w:rPr>
          <w:rFonts w:ascii="Arial" w:eastAsia="Arial" w:hAnsi="Arial" w:cs="Arial"/>
          <w:b/>
          <w:bCs/>
          <w:smallCaps/>
          <w:sz w:val="22"/>
          <w:szCs w:val="22"/>
        </w:rPr>
      </w:pPr>
      <w:r w:rsidRPr="006F3D2D">
        <w:rPr>
          <w:rFonts w:ascii="Arial" w:eastAsia="Arial" w:hAnsi="Arial" w:cs="Arial"/>
          <w:b/>
          <w:bCs/>
          <w:sz w:val="22"/>
          <w:szCs w:val="22"/>
        </w:rPr>
        <w:t xml:space="preserve">FORMATO </w:t>
      </w:r>
      <w:r w:rsidR="007D025E" w:rsidRPr="006F3D2D">
        <w:rPr>
          <w:rFonts w:ascii="Arial" w:eastAsia="Arial" w:hAnsi="Arial" w:cs="Arial"/>
          <w:b/>
          <w:bCs/>
          <w:sz w:val="22"/>
          <w:szCs w:val="22"/>
        </w:rPr>
        <w:t>No.</w:t>
      </w:r>
      <w:r w:rsidR="007D025E" w:rsidRPr="006F3D2D">
        <w:rPr>
          <w:rFonts w:ascii="Arial" w:eastAsia="Arial" w:hAnsi="Arial" w:cs="Arial"/>
          <w:b/>
          <w:bCs/>
          <w:smallCaps/>
          <w:sz w:val="22"/>
          <w:szCs w:val="22"/>
        </w:rPr>
        <w:t xml:space="preserve"> 2</w:t>
      </w:r>
    </w:p>
    <w:p w14:paraId="72E2CAD7" w14:textId="77777777" w:rsidR="007D025E" w:rsidRPr="006F3D2D" w:rsidRDefault="007D025E" w:rsidP="007D025E">
      <w:pPr>
        <w:pBdr>
          <w:top w:val="none" w:sz="0" w:space="0" w:color="000000"/>
          <w:left w:val="none" w:sz="0" w:space="0" w:color="000000"/>
          <w:bottom w:val="single" w:sz="8" w:space="7" w:color="000000"/>
          <w:right w:val="none" w:sz="0" w:space="0" w:color="000000"/>
        </w:pBdr>
        <w:tabs>
          <w:tab w:val="left" w:pos="1125"/>
          <w:tab w:val="center" w:pos="6457"/>
          <w:tab w:val="right" w:pos="10709"/>
        </w:tabs>
        <w:spacing w:after="120"/>
        <w:ind w:left="15" w:right="45"/>
        <w:jc w:val="center"/>
        <w:rPr>
          <w:rFonts w:ascii="Arial" w:eastAsia="Arial" w:hAnsi="Arial" w:cs="Arial"/>
          <w:b/>
          <w:bCs/>
          <w:smallCaps/>
          <w:color w:val="800000"/>
          <w:sz w:val="22"/>
          <w:szCs w:val="22"/>
        </w:rPr>
      </w:pPr>
      <w:r w:rsidRPr="006F3D2D">
        <w:rPr>
          <w:rFonts w:ascii="Arial" w:eastAsia="Arial" w:hAnsi="Arial" w:cs="Arial"/>
          <w:b/>
          <w:bCs/>
          <w:sz w:val="22"/>
          <w:szCs w:val="22"/>
        </w:rPr>
        <w:t>EXPERIENCIA MÍNIMA DEL PROPONENTE</w:t>
      </w:r>
    </w:p>
    <w:p w14:paraId="018C8CC1" w14:textId="77777777" w:rsidR="007D025E" w:rsidRPr="006F3D2D" w:rsidRDefault="007D025E" w:rsidP="007D025E">
      <w:pPr>
        <w:spacing w:line="276" w:lineRule="auto"/>
        <w:ind w:right="45"/>
        <w:jc w:val="center"/>
        <w:rPr>
          <w:rFonts w:ascii="Arial" w:eastAsia="Arial" w:hAnsi="Arial" w:cs="Arial"/>
          <w:b/>
          <w:bCs/>
        </w:rPr>
      </w:pPr>
    </w:p>
    <w:tbl>
      <w:tblPr>
        <w:tblW w:w="9615"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3855"/>
        <w:gridCol w:w="2040"/>
        <w:gridCol w:w="3060"/>
      </w:tblGrid>
      <w:tr w:rsidR="007D025E" w:rsidRPr="006F3D2D" w14:paraId="12C381DD" w14:textId="77777777" w:rsidTr="00322D70">
        <w:trPr>
          <w:trHeight w:val="793"/>
        </w:trPr>
        <w:tc>
          <w:tcPr>
            <w:tcW w:w="9615" w:type="dxa"/>
            <w:gridSpan w:val="4"/>
            <w:shd w:val="clear" w:color="auto" w:fill="F1C232"/>
            <w:tcMar>
              <w:top w:w="-13" w:type="dxa"/>
              <w:left w:w="-13" w:type="dxa"/>
              <w:bottom w:w="-13" w:type="dxa"/>
              <w:right w:w="-13" w:type="dxa"/>
            </w:tcMar>
            <w:vAlign w:val="center"/>
          </w:tcPr>
          <w:p w14:paraId="080068DC" w14:textId="77777777" w:rsidR="007D025E" w:rsidRPr="006F3D2D" w:rsidRDefault="007D025E" w:rsidP="00322D70">
            <w:pPr>
              <w:jc w:val="center"/>
              <w:rPr>
                <w:rFonts w:ascii="Arial" w:eastAsia="Arial" w:hAnsi="Arial" w:cs="Arial"/>
                <w:b/>
                <w:bCs/>
              </w:rPr>
            </w:pPr>
            <w:r w:rsidRPr="006F3D2D">
              <w:rPr>
                <w:rFonts w:ascii="Arial" w:eastAsia="Arial" w:hAnsi="Arial" w:cs="Arial"/>
                <w:b/>
                <w:bCs/>
              </w:rPr>
              <w:t>RELACIÓN DE CONTRATOS PARA ACREDITAR EXPERIENCIA</w:t>
            </w:r>
          </w:p>
        </w:tc>
      </w:tr>
      <w:tr w:rsidR="007D025E" w:rsidRPr="006F3D2D" w14:paraId="7E99743E" w14:textId="77777777" w:rsidTr="00322D70">
        <w:trPr>
          <w:trHeight w:val="172"/>
        </w:trPr>
        <w:tc>
          <w:tcPr>
            <w:tcW w:w="660" w:type="dxa"/>
            <w:vMerge w:val="restart"/>
            <w:shd w:val="clear" w:color="auto" w:fill="auto"/>
            <w:tcMar>
              <w:top w:w="-13" w:type="dxa"/>
              <w:left w:w="-13" w:type="dxa"/>
              <w:bottom w:w="-13" w:type="dxa"/>
              <w:right w:w="-13" w:type="dxa"/>
            </w:tcMar>
            <w:vAlign w:val="center"/>
          </w:tcPr>
          <w:p w14:paraId="7159B444" w14:textId="77777777" w:rsidR="007D025E" w:rsidRPr="006F3D2D" w:rsidRDefault="007D025E" w:rsidP="00322D70">
            <w:pPr>
              <w:jc w:val="center"/>
              <w:rPr>
                <w:rFonts w:ascii="Arial" w:eastAsia="Arial" w:hAnsi="Arial" w:cs="Arial"/>
                <w:b/>
                <w:bCs/>
              </w:rPr>
            </w:pPr>
            <w:r w:rsidRPr="006F3D2D">
              <w:rPr>
                <w:rFonts w:ascii="Arial" w:eastAsia="Arial" w:hAnsi="Arial" w:cs="Arial"/>
                <w:b/>
                <w:bCs/>
              </w:rPr>
              <w:t>1.</w:t>
            </w:r>
          </w:p>
        </w:tc>
        <w:tc>
          <w:tcPr>
            <w:tcW w:w="3855" w:type="dxa"/>
            <w:shd w:val="clear" w:color="auto" w:fill="auto"/>
            <w:tcMar>
              <w:top w:w="-13" w:type="dxa"/>
              <w:left w:w="-13" w:type="dxa"/>
              <w:bottom w:w="-13" w:type="dxa"/>
              <w:right w:w="-13" w:type="dxa"/>
            </w:tcMar>
            <w:vAlign w:val="center"/>
          </w:tcPr>
          <w:p w14:paraId="19658702"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Número Consecutivo del Contrato en el RUP</w:t>
            </w:r>
          </w:p>
        </w:tc>
        <w:tc>
          <w:tcPr>
            <w:tcW w:w="5100" w:type="dxa"/>
            <w:gridSpan w:val="2"/>
            <w:shd w:val="clear" w:color="auto" w:fill="auto"/>
            <w:tcMar>
              <w:top w:w="-13" w:type="dxa"/>
              <w:left w:w="-13" w:type="dxa"/>
              <w:bottom w:w="-13" w:type="dxa"/>
              <w:right w:w="-13" w:type="dxa"/>
            </w:tcMar>
            <w:vAlign w:val="center"/>
          </w:tcPr>
          <w:p w14:paraId="66F921FA" w14:textId="77777777" w:rsidR="007D025E" w:rsidRPr="006F3D2D" w:rsidRDefault="007D025E" w:rsidP="00322D70">
            <w:pPr>
              <w:rPr>
                <w:rFonts w:ascii="Arial" w:eastAsia="Arial" w:hAnsi="Arial" w:cs="Arial"/>
                <w:b/>
                <w:bCs/>
                <w:sz w:val="18"/>
                <w:szCs w:val="18"/>
              </w:rPr>
            </w:pPr>
          </w:p>
        </w:tc>
      </w:tr>
      <w:tr w:rsidR="007D025E" w:rsidRPr="006F3D2D" w14:paraId="4F336198" w14:textId="77777777" w:rsidTr="00322D70">
        <w:trPr>
          <w:trHeight w:val="172"/>
        </w:trPr>
        <w:tc>
          <w:tcPr>
            <w:tcW w:w="660" w:type="dxa"/>
            <w:vMerge/>
            <w:shd w:val="clear" w:color="auto" w:fill="auto"/>
            <w:tcMar>
              <w:top w:w="-13" w:type="dxa"/>
              <w:left w:w="-13" w:type="dxa"/>
              <w:bottom w:w="-13" w:type="dxa"/>
              <w:right w:w="-13" w:type="dxa"/>
            </w:tcMar>
            <w:vAlign w:val="center"/>
          </w:tcPr>
          <w:p w14:paraId="600D7B76"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00465156"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Nombre del Contratista</w:t>
            </w:r>
          </w:p>
        </w:tc>
        <w:tc>
          <w:tcPr>
            <w:tcW w:w="5100" w:type="dxa"/>
            <w:gridSpan w:val="2"/>
            <w:shd w:val="clear" w:color="auto" w:fill="auto"/>
            <w:tcMar>
              <w:top w:w="-13" w:type="dxa"/>
              <w:left w:w="-13" w:type="dxa"/>
              <w:bottom w:w="-13" w:type="dxa"/>
              <w:right w:w="-13" w:type="dxa"/>
            </w:tcMar>
            <w:vAlign w:val="center"/>
          </w:tcPr>
          <w:p w14:paraId="24AB0033" w14:textId="77777777" w:rsidR="007D025E" w:rsidRPr="006F3D2D" w:rsidRDefault="007D025E" w:rsidP="00322D70">
            <w:pPr>
              <w:rPr>
                <w:rFonts w:ascii="Arial" w:eastAsia="Arial" w:hAnsi="Arial" w:cs="Arial"/>
                <w:b/>
                <w:bCs/>
                <w:sz w:val="18"/>
                <w:szCs w:val="18"/>
              </w:rPr>
            </w:pPr>
          </w:p>
        </w:tc>
      </w:tr>
      <w:tr w:rsidR="007D025E" w:rsidRPr="006F3D2D" w14:paraId="53EF7024" w14:textId="77777777" w:rsidTr="00322D70">
        <w:trPr>
          <w:trHeight w:val="172"/>
        </w:trPr>
        <w:tc>
          <w:tcPr>
            <w:tcW w:w="660" w:type="dxa"/>
            <w:vMerge/>
            <w:shd w:val="clear" w:color="auto" w:fill="auto"/>
            <w:tcMar>
              <w:top w:w="-13" w:type="dxa"/>
              <w:left w:w="-13" w:type="dxa"/>
              <w:bottom w:w="-13" w:type="dxa"/>
              <w:right w:w="-13" w:type="dxa"/>
            </w:tcMar>
            <w:vAlign w:val="center"/>
          </w:tcPr>
          <w:p w14:paraId="0133EDDF"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40393BD5"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Contratante (Razón Social)</w:t>
            </w:r>
          </w:p>
        </w:tc>
        <w:tc>
          <w:tcPr>
            <w:tcW w:w="5100" w:type="dxa"/>
            <w:gridSpan w:val="2"/>
            <w:shd w:val="clear" w:color="auto" w:fill="auto"/>
            <w:tcMar>
              <w:top w:w="-13" w:type="dxa"/>
              <w:left w:w="-13" w:type="dxa"/>
              <w:bottom w:w="-13" w:type="dxa"/>
              <w:right w:w="-13" w:type="dxa"/>
            </w:tcMar>
            <w:vAlign w:val="center"/>
          </w:tcPr>
          <w:p w14:paraId="6EB94094" w14:textId="77777777" w:rsidR="007D025E" w:rsidRPr="006F3D2D" w:rsidRDefault="007D025E" w:rsidP="00322D70">
            <w:pPr>
              <w:rPr>
                <w:rFonts w:ascii="Arial" w:eastAsia="Arial" w:hAnsi="Arial" w:cs="Arial"/>
                <w:b/>
                <w:bCs/>
                <w:sz w:val="18"/>
                <w:szCs w:val="18"/>
              </w:rPr>
            </w:pPr>
          </w:p>
        </w:tc>
      </w:tr>
      <w:tr w:rsidR="007D025E" w:rsidRPr="006F3D2D" w14:paraId="374443DE" w14:textId="77777777" w:rsidTr="00322D70">
        <w:trPr>
          <w:trHeight w:val="172"/>
        </w:trPr>
        <w:tc>
          <w:tcPr>
            <w:tcW w:w="660" w:type="dxa"/>
            <w:vMerge/>
            <w:shd w:val="clear" w:color="auto" w:fill="auto"/>
            <w:tcMar>
              <w:top w:w="-13" w:type="dxa"/>
              <w:left w:w="-13" w:type="dxa"/>
              <w:bottom w:w="-13" w:type="dxa"/>
              <w:right w:w="-13" w:type="dxa"/>
            </w:tcMar>
            <w:vAlign w:val="center"/>
          </w:tcPr>
          <w:p w14:paraId="23ADF104"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6303FB6C"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Número del Contrato</w:t>
            </w:r>
          </w:p>
        </w:tc>
        <w:tc>
          <w:tcPr>
            <w:tcW w:w="5100" w:type="dxa"/>
            <w:gridSpan w:val="2"/>
            <w:shd w:val="clear" w:color="auto" w:fill="auto"/>
            <w:tcMar>
              <w:top w:w="-13" w:type="dxa"/>
              <w:left w:w="-13" w:type="dxa"/>
              <w:bottom w:w="-13" w:type="dxa"/>
              <w:right w:w="-13" w:type="dxa"/>
            </w:tcMar>
            <w:vAlign w:val="center"/>
          </w:tcPr>
          <w:p w14:paraId="2AD13753" w14:textId="77777777" w:rsidR="007D025E" w:rsidRPr="006F3D2D" w:rsidRDefault="007D025E" w:rsidP="00322D70">
            <w:pPr>
              <w:rPr>
                <w:rFonts w:ascii="Arial" w:eastAsia="Arial" w:hAnsi="Arial" w:cs="Arial"/>
                <w:b/>
                <w:bCs/>
                <w:sz w:val="18"/>
                <w:szCs w:val="18"/>
              </w:rPr>
            </w:pPr>
          </w:p>
        </w:tc>
      </w:tr>
      <w:tr w:rsidR="007D025E" w:rsidRPr="006F3D2D" w14:paraId="42263588" w14:textId="77777777" w:rsidTr="00322D70">
        <w:trPr>
          <w:trHeight w:val="172"/>
        </w:trPr>
        <w:tc>
          <w:tcPr>
            <w:tcW w:w="660" w:type="dxa"/>
            <w:vMerge/>
            <w:shd w:val="clear" w:color="auto" w:fill="auto"/>
            <w:tcMar>
              <w:top w:w="-13" w:type="dxa"/>
              <w:left w:w="-13" w:type="dxa"/>
              <w:bottom w:w="-13" w:type="dxa"/>
              <w:right w:w="-13" w:type="dxa"/>
            </w:tcMar>
            <w:vAlign w:val="center"/>
          </w:tcPr>
          <w:p w14:paraId="50EC77E2"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1AC009F2"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Objeto del Contrato</w:t>
            </w:r>
          </w:p>
        </w:tc>
        <w:tc>
          <w:tcPr>
            <w:tcW w:w="5100" w:type="dxa"/>
            <w:gridSpan w:val="2"/>
            <w:shd w:val="clear" w:color="auto" w:fill="auto"/>
            <w:tcMar>
              <w:top w:w="-13" w:type="dxa"/>
              <w:left w:w="-13" w:type="dxa"/>
              <w:bottom w:w="-13" w:type="dxa"/>
              <w:right w:w="-13" w:type="dxa"/>
            </w:tcMar>
            <w:vAlign w:val="center"/>
          </w:tcPr>
          <w:p w14:paraId="544A5185" w14:textId="77777777" w:rsidR="007D025E" w:rsidRPr="006F3D2D" w:rsidRDefault="007D025E" w:rsidP="00322D70">
            <w:pPr>
              <w:rPr>
                <w:rFonts w:ascii="Arial" w:eastAsia="Arial" w:hAnsi="Arial" w:cs="Arial"/>
                <w:b/>
                <w:bCs/>
                <w:sz w:val="18"/>
                <w:szCs w:val="18"/>
              </w:rPr>
            </w:pPr>
          </w:p>
        </w:tc>
      </w:tr>
      <w:tr w:rsidR="007D025E" w:rsidRPr="006F3D2D" w14:paraId="1B0D0134" w14:textId="77777777" w:rsidTr="00322D70">
        <w:trPr>
          <w:trHeight w:val="172"/>
        </w:trPr>
        <w:tc>
          <w:tcPr>
            <w:tcW w:w="660" w:type="dxa"/>
            <w:vMerge/>
            <w:shd w:val="clear" w:color="auto" w:fill="auto"/>
            <w:tcMar>
              <w:top w:w="-13" w:type="dxa"/>
              <w:left w:w="-13" w:type="dxa"/>
              <w:bottom w:w="-13" w:type="dxa"/>
              <w:right w:w="-13" w:type="dxa"/>
            </w:tcMar>
            <w:vAlign w:val="center"/>
          </w:tcPr>
          <w:p w14:paraId="4EE0708E"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134AE2BD"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Fecha de Inicio (</w:t>
            </w:r>
            <w:r w:rsidRPr="006F3D2D">
              <w:rPr>
                <w:rFonts w:ascii="Arial" w:eastAsia="Arial" w:hAnsi="Arial" w:cs="Arial"/>
                <w:sz w:val="18"/>
                <w:szCs w:val="18"/>
              </w:rPr>
              <w:t>aaaa/mm/dd</w:t>
            </w:r>
            <w:r w:rsidRPr="006F3D2D">
              <w:rPr>
                <w:rFonts w:ascii="Arial" w:eastAsia="Arial" w:hAnsi="Arial" w:cs="Arial"/>
                <w:b/>
                <w:bCs/>
                <w:sz w:val="18"/>
                <w:szCs w:val="18"/>
              </w:rPr>
              <w:t>)</w:t>
            </w:r>
          </w:p>
        </w:tc>
        <w:tc>
          <w:tcPr>
            <w:tcW w:w="5100" w:type="dxa"/>
            <w:gridSpan w:val="2"/>
            <w:shd w:val="clear" w:color="auto" w:fill="auto"/>
            <w:tcMar>
              <w:top w:w="-13" w:type="dxa"/>
              <w:left w:w="-13" w:type="dxa"/>
              <w:bottom w:w="-13" w:type="dxa"/>
              <w:right w:w="-13" w:type="dxa"/>
            </w:tcMar>
            <w:vAlign w:val="center"/>
          </w:tcPr>
          <w:p w14:paraId="3AE91665" w14:textId="77777777" w:rsidR="007D025E" w:rsidRPr="006F3D2D" w:rsidRDefault="007D025E" w:rsidP="00322D70">
            <w:pPr>
              <w:rPr>
                <w:rFonts w:ascii="Arial" w:eastAsia="Arial" w:hAnsi="Arial" w:cs="Arial"/>
                <w:b/>
                <w:bCs/>
                <w:sz w:val="18"/>
                <w:szCs w:val="18"/>
              </w:rPr>
            </w:pPr>
          </w:p>
        </w:tc>
      </w:tr>
      <w:tr w:rsidR="007D025E" w:rsidRPr="006F3D2D" w14:paraId="11A46F93" w14:textId="77777777" w:rsidTr="00322D70">
        <w:trPr>
          <w:trHeight w:val="172"/>
        </w:trPr>
        <w:tc>
          <w:tcPr>
            <w:tcW w:w="660" w:type="dxa"/>
            <w:vMerge/>
            <w:shd w:val="clear" w:color="auto" w:fill="auto"/>
            <w:tcMar>
              <w:top w:w="-13" w:type="dxa"/>
              <w:left w:w="-13" w:type="dxa"/>
              <w:bottom w:w="-13" w:type="dxa"/>
              <w:right w:w="-13" w:type="dxa"/>
            </w:tcMar>
            <w:vAlign w:val="center"/>
          </w:tcPr>
          <w:p w14:paraId="5CF3D991"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11EE79ED"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Fecha de Terminación (</w:t>
            </w:r>
            <w:r w:rsidRPr="006F3D2D">
              <w:rPr>
                <w:rFonts w:ascii="Arial" w:eastAsia="Arial" w:hAnsi="Arial" w:cs="Arial"/>
                <w:sz w:val="18"/>
                <w:szCs w:val="18"/>
              </w:rPr>
              <w:t>aaaa/mm/dd</w:t>
            </w:r>
            <w:r w:rsidRPr="006F3D2D">
              <w:rPr>
                <w:rFonts w:ascii="Arial" w:eastAsia="Arial" w:hAnsi="Arial" w:cs="Arial"/>
                <w:b/>
                <w:bCs/>
                <w:sz w:val="18"/>
                <w:szCs w:val="18"/>
              </w:rPr>
              <w:t>)</w:t>
            </w:r>
          </w:p>
        </w:tc>
        <w:tc>
          <w:tcPr>
            <w:tcW w:w="5100" w:type="dxa"/>
            <w:gridSpan w:val="2"/>
            <w:shd w:val="clear" w:color="auto" w:fill="auto"/>
            <w:tcMar>
              <w:top w:w="-13" w:type="dxa"/>
              <w:left w:w="-13" w:type="dxa"/>
              <w:bottom w:w="-13" w:type="dxa"/>
              <w:right w:w="-13" w:type="dxa"/>
            </w:tcMar>
            <w:vAlign w:val="center"/>
          </w:tcPr>
          <w:p w14:paraId="04C8424E" w14:textId="77777777" w:rsidR="007D025E" w:rsidRPr="006F3D2D" w:rsidRDefault="007D025E" w:rsidP="00322D70">
            <w:pPr>
              <w:rPr>
                <w:rFonts w:ascii="Arial" w:eastAsia="Arial" w:hAnsi="Arial" w:cs="Arial"/>
                <w:b/>
                <w:bCs/>
                <w:sz w:val="18"/>
                <w:szCs w:val="18"/>
              </w:rPr>
            </w:pPr>
          </w:p>
        </w:tc>
      </w:tr>
      <w:tr w:rsidR="007D025E" w:rsidRPr="006F3D2D" w14:paraId="6E30B7B3" w14:textId="77777777" w:rsidTr="00322D70">
        <w:trPr>
          <w:trHeight w:val="172"/>
        </w:trPr>
        <w:tc>
          <w:tcPr>
            <w:tcW w:w="660" w:type="dxa"/>
            <w:vMerge/>
            <w:shd w:val="clear" w:color="auto" w:fill="auto"/>
            <w:tcMar>
              <w:top w:w="-13" w:type="dxa"/>
              <w:left w:w="-13" w:type="dxa"/>
              <w:bottom w:w="-13" w:type="dxa"/>
              <w:right w:w="-13" w:type="dxa"/>
            </w:tcMar>
            <w:vAlign w:val="center"/>
          </w:tcPr>
          <w:p w14:paraId="6C590795"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2E84CD46"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Valor</w:t>
            </w:r>
          </w:p>
        </w:tc>
        <w:tc>
          <w:tcPr>
            <w:tcW w:w="5100" w:type="dxa"/>
            <w:gridSpan w:val="2"/>
            <w:shd w:val="clear" w:color="auto" w:fill="auto"/>
            <w:tcMar>
              <w:top w:w="-13" w:type="dxa"/>
              <w:left w:w="-13" w:type="dxa"/>
              <w:bottom w:w="-13" w:type="dxa"/>
              <w:right w:w="-13" w:type="dxa"/>
            </w:tcMar>
            <w:vAlign w:val="center"/>
          </w:tcPr>
          <w:p w14:paraId="37C3D0DE" w14:textId="77777777" w:rsidR="007D025E" w:rsidRPr="006F3D2D" w:rsidRDefault="007D025E" w:rsidP="00322D70">
            <w:pPr>
              <w:rPr>
                <w:rFonts w:ascii="Arial" w:eastAsia="Arial" w:hAnsi="Arial" w:cs="Arial"/>
                <w:b/>
                <w:bCs/>
                <w:sz w:val="18"/>
                <w:szCs w:val="18"/>
              </w:rPr>
            </w:pPr>
          </w:p>
        </w:tc>
      </w:tr>
      <w:tr w:rsidR="007D025E" w:rsidRPr="006F3D2D" w14:paraId="42F5C06C" w14:textId="77777777" w:rsidTr="00322D70">
        <w:trPr>
          <w:trHeight w:val="172"/>
        </w:trPr>
        <w:tc>
          <w:tcPr>
            <w:tcW w:w="660" w:type="dxa"/>
            <w:vMerge/>
            <w:shd w:val="clear" w:color="auto" w:fill="auto"/>
            <w:tcMar>
              <w:top w:w="-13" w:type="dxa"/>
              <w:left w:w="-13" w:type="dxa"/>
              <w:bottom w:w="-13" w:type="dxa"/>
              <w:right w:w="-13" w:type="dxa"/>
            </w:tcMar>
            <w:vAlign w:val="center"/>
          </w:tcPr>
          <w:p w14:paraId="5E04532C"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val="restart"/>
            <w:shd w:val="clear" w:color="auto" w:fill="auto"/>
            <w:tcMar>
              <w:top w:w="-13" w:type="dxa"/>
              <w:left w:w="-13" w:type="dxa"/>
              <w:bottom w:w="-13" w:type="dxa"/>
              <w:right w:w="-13" w:type="dxa"/>
            </w:tcMar>
            <w:vAlign w:val="center"/>
          </w:tcPr>
          <w:p w14:paraId="66F7B6A5"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Proporción Participación (</w:t>
            </w:r>
            <w:r w:rsidRPr="006F3D2D">
              <w:rPr>
                <w:rFonts w:ascii="Arial" w:eastAsia="Arial" w:hAnsi="Arial" w:cs="Arial"/>
                <w:sz w:val="18"/>
                <w:szCs w:val="18"/>
              </w:rPr>
              <w:t>Ejecución de unión temporal - UT ó Consorcio - C</w:t>
            </w:r>
            <w:r w:rsidRPr="006F3D2D">
              <w:rPr>
                <w:rFonts w:ascii="Arial" w:eastAsia="Arial" w:hAnsi="Arial" w:cs="Arial"/>
                <w:b/>
                <w:bCs/>
                <w:sz w:val="18"/>
                <w:szCs w:val="18"/>
              </w:rPr>
              <w:t>)</w:t>
            </w:r>
          </w:p>
        </w:tc>
        <w:tc>
          <w:tcPr>
            <w:tcW w:w="2040" w:type="dxa"/>
            <w:shd w:val="clear" w:color="auto" w:fill="auto"/>
            <w:tcMar>
              <w:top w:w="-13" w:type="dxa"/>
              <w:left w:w="-13" w:type="dxa"/>
              <w:bottom w:w="-13" w:type="dxa"/>
              <w:right w:w="-13" w:type="dxa"/>
            </w:tcMar>
            <w:vAlign w:val="center"/>
          </w:tcPr>
          <w:p w14:paraId="4826B4DA"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UT ó C</w:t>
            </w:r>
          </w:p>
        </w:tc>
        <w:tc>
          <w:tcPr>
            <w:tcW w:w="3060" w:type="dxa"/>
            <w:shd w:val="clear" w:color="auto" w:fill="auto"/>
            <w:tcMar>
              <w:top w:w="-13" w:type="dxa"/>
              <w:left w:w="-13" w:type="dxa"/>
              <w:bottom w:w="-13" w:type="dxa"/>
              <w:right w:w="-13" w:type="dxa"/>
            </w:tcMar>
            <w:vAlign w:val="center"/>
          </w:tcPr>
          <w:p w14:paraId="0FF4F207" w14:textId="77777777" w:rsidR="007D025E" w:rsidRPr="006F3D2D" w:rsidRDefault="007D025E" w:rsidP="00322D70">
            <w:pPr>
              <w:rPr>
                <w:rFonts w:ascii="Arial" w:eastAsia="Arial" w:hAnsi="Arial" w:cs="Arial"/>
                <w:b/>
                <w:bCs/>
                <w:sz w:val="18"/>
                <w:szCs w:val="18"/>
              </w:rPr>
            </w:pPr>
          </w:p>
        </w:tc>
      </w:tr>
      <w:tr w:rsidR="007D025E" w:rsidRPr="006F3D2D" w14:paraId="277C2CA9" w14:textId="77777777" w:rsidTr="00322D70">
        <w:trPr>
          <w:trHeight w:val="172"/>
        </w:trPr>
        <w:tc>
          <w:tcPr>
            <w:tcW w:w="660" w:type="dxa"/>
            <w:vMerge/>
            <w:shd w:val="clear" w:color="auto" w:fill="auto"/>
            <w:tcMar>
              <w:top w:w="-13" w:type="dxa"/>
              <w:left w:w="-13" w:type="dxa"/>
              <w:bottom w:w="-13" w:type="dxa"/>
              <w:right w:w="-13" w:type="dxa"/>
            </w:tcMar>
            <w:vAlign w:val="center"/>
          </w:tcPr>
          <w:p w14:paraId="68E3CCD1"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shd w:val="clear" w:color="auto" w:fill="auto"/>
            <w:tcMar>
              <w:top w:w="-13" w:type="dxa"/>
              <w:left w:w="-13" w:type="dxa"/>
              <w:bottom w:w="-13" w:type="dxa"/>
              <w:right w:w="-13" w:type="dxa"/>
            </w:tcMar>
            <w:vAlign w:val="center"/>
          </w:tcPr>
          <w:p w14:paraId="0635691D"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2040" w:type="dxa"/>
            <w:shd w:val="clear" w:color="auto" w:fill="auto"/>
            <w:tcMar>
              <w:top w:w="-13" w:type="dxa"/>
              <w:left w:w="-13" w:type="dxa"/>
              <w:bottom w:w="-13" w:type="dxa"/>
              <w:right w:w="-13" w:type="dxa"/>
            </w:tcMar>
            <w:vAlign w:val="center"/>
          </w:tcPr>
          <w:p w14:paraId="4A0E2253"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 de Participación</w:t>
            </w:r>
          </w:p>
        </w:tc>
        <w:tc>
          <w:tcPr>
            <w:tcW w:w="3060" w:type="dxa"/>
            <w:shd w:val="clear" w:color="auto" w:fill="auto"/>
            <w:tcMar>
              <w:top w:w="-13" w:type="dxa"/>
              <w:left w:w="-13" w:type="dxa"/>
              <w:bottom w:w="-13" w:type="dxa"/>
              <w:right w:w="-13" w:type="dxa"/>
            </w:tcMar>
            <w:vAlign w:val="center"/>
          </w:tcPr>
          <w:p w14:paraId="1B47AB1D" w14:textId="77777777" w:rsidR="007D025E" w:rsidRPr="006F3D2D" w:rsidRDefault="007D025E" w:rsidP="00322D70">
            <w:pPr>
              <w:rPr>
                <w:rFonts w:ascii="Arial" w:eastAsia="Arial" w:hAnsi="Arial" w:cs="Arial"/>
                <w:b/>
                <w:bCs/>
                <w:sz w:val="18"/>
                <w:szCs w:val="18"/>
              </w:rPr>
            </w:pPr>
          </w:p>
        </w:tc>
      </w:tr>
      <w:tr w:rsidR="007D025E" w:rsidRPr="006F3D2D" w14:paraId="52B9BACC" w14:textId="77777777" w:rsidTr="00322D70">
        <w:trPr>
          <w:trHeight w:val="172"/>
        </w:trPr>
        <w:tc>
          <w:tcPr>
            <w:tcW w:w="660" w:type="dxa"/>
            <w:vMerge/>
            <w:shd w:val="clear" w:color="auto" w:fill="auto"/>
            <w:tcMar>
              <w:top w:w="-13" w:type="dxa"/>
              <w:left w:w="-13" w:type="dxa"/>
              <w:bottom w:w="-13" w:type="dxa"/>
              <w:right w:w="-13" w:type="dxa"/>
            </w:tcMar>
            <w:vAlign w:val="center"/>
          </w:tcPr>
          <w:p w14:paraId="61CA20EA"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shd w:val="clear" w:color="auto" w:fill="auto"/>
            <w:tcMar>
              <w:top w:w="-13" w:type="dxa"/>
              <w:left w:w="-13" w:type="dxa"/>
              <w:bottom w:w="-13" w:type="dxa"/>
              <w:right w:w="-13" w:type="dxa"/>
            </w:tcMar>
            <w:vAlign w:val="center"/>
          </w:tcPr>
          <w:p w14:paraId="225DA2D3"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2040" w:type="dxa"/>
            <w:shd w:val="clear" w:color="auto" w:fill="auto"/>
            <w:tcMar>
              <w:top w:w="-13" w:type="dxa"/>
              <w:left w:w="-13" w:type="dxa"/>
              <w:bottom w:w="-13" w:type="dxa"/>
              <w:right w:w="-13" w:type="dxa"/>
            </w:tcMar>
            <w:vAlign w:val="center"/>
          </w:tcPr>
          <w:p w14:paraId="7D3C4F1E"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Duración</w:t>
            </w:r>
          </w:p>
        </w:tc>
        <w:tc>
          <w:tcPr>
            <w:tcW w:w="3060" w:type="dxa"/>
            <w:shd w:val="clear" w:color="auto" w:fill="auto"/>
            <w:tcMar>
              <w:top w:w="-13" w:type="dxa"/>
              <w:left w:w="-13" w:type="dxa"/>
              <w:bottom w:w="-13" w:type="dxa"/>
              <w:right w:w="-13" w:type="dxa"/>
            </w:tcMar>
            <w:vAlign w:val="center"/>
          </w:tcPr>
          <w:p w14:paraId="0DB42345" w14:textId="77777777" w:rsidR="007D025E" w:rsidRPr="006F3D2D" w:rsidRDefault="007D025E" w:rsidP="00322D70">
            <w:pPr>
              <w:rPr>
                <w:rFonts w:ascii="Arial" w:eastAsia="Arial" w:hAnsi="Arial" w:cs="Arial"/>
                <w:b/>
                <w:bCs/>
                <w:sz w:val="18"/>
                <w:szCs w:val="18"/>
              </w:rPr>
            </w:pPr>
          </w:p>
        </w:tc>
      </w:tr>
      <w:tr w:rsidR="007D025E" w:rsidRPr="006F3D2D" w14:paraId="40FCB12F" w14:textId="77777777" w:rsidTr="00322D70">
        <w:trPr>
          <w:trHeight w:val="172"/>
        </w:trPr>
        <w:tc>
          <w:tcPr>
            <w:tcW w:w="660" w:type="dxa"/>
            <w:vMerge/>
            <w:shd w:val="clear" w:color="auto" w:fill="auto"/>
            <w:tcMar>
              <w:top w:w="-13" w:type="dxa"/>
              <w:left w:w="-13" w:type="dxa"/>
              <w:bottom w:w="-13" w:type="dxa"/>
              <w:right w:w="-13" w:type="dxa"/>
            </w:tcMar>
            <w:vAlign w:val="center"/>
          </w:tcPr>
          <w:p w14:paraId="3A400ECF"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shd w:val="clear" w:color="auto" w:fill="auto"/>
            <w:tcMar>
              <w:top w:w="-13" w:type="dxa"/>
              <w:left w:w="-13" w:type="dxa"/>
              <w:bottom w:w="-13" w:type="dxa"/>
              <w:right w:w="-13" w:type="dxa"/>
            </w:tcMar>
            <w:vAlign w:val="center"/>
          </w:tcPr>
          <w:p w14:paraId="4684E7DA"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2040" w:type="dxa"/>
            <w:shd w:val="clear" w:color="auto" w:fill="auto"/>
            <w:tcMar>
              <w:top w:w="-13" w:type="dxa"/>
              <w:left w:w="-13" w:type="dxa"/>
              <w:bottom w:w="-13" w:type="dxa"/>
              <w:right w:w="-13" w:type="dxa"/>
            </w:tcMar>
            <w:vAlign w:val="center"/>
          </w:tcPr>
          <w:p w14:paraId="73BF6910"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Valor</w:t>
            </w:r>
          </w:p>
        </w:tc>
        <w:tc>
          <w:tcPr>
            <w:tcW w:w="3060" w:type="dxa"/>
            <w:shd w:val="clear" w:color="auto" w:fill="auto"/>
            <w:tcMar>
              <w:top w:w="-13" w:type="dxa"/>
              <w:left w:w="-13" w:type="dxa"/>
              <w:bottom w:w="-13" w:type="dxa"/>
              <w:right w:w="-13" w:type="dxa"/>
            </w:tcMar>
            <w:vAlign w:val="center"/>
          </w:tcPr>
          <w:p w14:paraId="112E86F9" w14:textId="77777777" w:rsidR="007D025E" w:rsidRPr="006F3D2D" w:rsidRDefault="007D025E" w:rsidP="00322D70">
            <w:pPr>
              <w:rPr>
                <w:rFonts w:ascii="Arial" w:eastAsia="Arial" w:hAnsi="Arial" w:cs="Arial"/>
                <w:b/>
                <w:bCs/>
                <w:sz w:val="18"/>
                <w:szCs w:val="18"/>
              </w:rPr>
            </w:pPr>
          </w:p>
        </w:tc>
      </w:tr>
      <w:tr w:rsidR="007D025E" w:rsidRPr="006F3D2D" w14:paraId="35505221" w14:textId="77777777" w:rsidTr="00322D70">
        <w:trPr>
          <w:trHeight w:val="172"/>
        </w:trPr>
        <w:tc>
          <w:tcPr>
            <w:tcW w:w="660" w:type="dxa"/>
            <w:vMerge/>
            <w:shd w:val="clear" w:color="auto" w:fill="auto"/>
            <w:tcMar>
              <w:top w:w="-13" w:type="dxa"/>
              <w:left w:w="-13" w:type="dxa"/>
              <w:bottom w:w="-13" w:type="dxa"/>
              <w:right w:w="-13" w:type="dxa"/>
            </w:tcMar>
            <w:vAlign w:val="center"/>
          </w:tcPr>
          <w:p w14:paraId="392630CA"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092A91A0"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Cumplimiento</w:t>
            </w:r>
          </w:p>
        </w:tc>
        <w:tc>
          <w:tcPr>
            <w:tcW w:w="5100" w:type="dxa"/>
            <w:gridSpan w:val="2"/>
            <w:shd w:val="clear" w:color="auto" w:fill="auto"/>
            <w:tcMar>
              <w:top w:w="-13" w:type="dxa"/>
              <w:left w:w="-13" w:type="dxa"/>
              <w:bottom w:w="-13" w:type="dxa"/>
              <w:right w:w="-13" w:type="dxa"/>
            </w:tcMar>
            <w:vAlign w:val="center"/>
          </w:tcPr>
          <w:p w14:paraId="41214B3E" w14:textId="77777777" w:rsidR="007D025E" w:rsidRPr="006F3D2D" w:rsidRDefault="007D025E" w:rsidP="00322D70">
            <w:pPr>
              <w:rPr>
                <w:rFonts w:ascii="Arial" w:eastAsia="Arial" w:hAnsi="Arial" w:cs="Arial"/>
                <w:b/>
                <w:bCs/>
                <w:sz w:val="18"/>
                <w:szCs w:val="18"/>
              </w:rPr>
            </w:pPr>
          </w:p>
        </w:tc>
      </w:tr>
      <w:tr w:rsidR="007D025E" w:rsidRPr="006F3D2D" w14:paraId="5C8E59E7" w14:textId="77777777" w:rsidTr="00322D70">
        <w:trPr>
          <w:trHeight w:val="172"/>
        </w:trPr>
        <w:tc>
          <w:tcPr>
            <w:tcW w:w="660" w:type="dxa"/>
            <w:vMerge/>
            <w:shd w:val="clear" w:color="auto" w:fill="auto"/>
            <w:tcMar>
              <w:top w:w="-13" w:type="dxa"/>
              <w:left w:w="-13" w:type="dxa"/>
              <w:bottom w:w="-13" w:type="dxa"/>
              <w:right w:w="-13" w:type="dxa"/>
            </w:tcMar>
            <w:vAlign w:val="center"/>
          </w:tcPr>
          <w:p w14:paraId="656B9633"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6B6E170A"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Persona Contacto y teléfono de la Entidad Contratante</w:t>
            </w:r>
          </w:p>
        </w:tc>
        <w:tc>
          <w:tcPr>
            <w:tcW w:w="5100" w:type="dxa"/>
            <w:gridSpan w:val="2"/>
            <w:shd w:val="clear" w:color="auto" w:fill="auto"/>
            <w:tcMar>
              <w:top w:w="-13" w:type="dxa"/>
              <w:left w:w="-13" w:type="dxa"/>
              <w:bottom w:w="-13" w:type="dxa"/>
              <w:right w:w="-13" w:type="dxa"/>
            </w:tcMar>
            <w:vAlign w:val="center"/>
          </w:tcPr>
          <w:p w14:paraId="7976C5C7" w14:textId="77777777" w:rsidR="007D025E" w:rsidRPr="006F3D2D" w:rsidRDefault="007D025E" w:rsidP="00322D70">
            <w:pPr>
              <w:rPr>
                <w:rFonts w:ascii="Arial" w:eastAsia="Arial" w:hAnsi="Arial" w:cs="Arial"/>
                <w:b/>
                <w:bCs/>
                <w:sz w:val="18"/>
                <w:szCs w:val="18"/>
              </w:rPr>
            </w:pPr>
          </w:p>
        </w:tc>
      </w:tr>
      <w:tr w:rsidR="007D025E" w:rsidRPr="006F3D2D" w14:paraId="5110B8EC" w14:textId="77777777" w:rsidTr="00322D70">
        <w:trPr>
          <w:trHeight w:val="172"/>
        </w:trPr>
        <w:tc>
          <w:tcPr>
            <w:tcW w:w="660" w:type="dxa"/>
            <w:tcBorders>
              <w:left w:val="nil"/>
              <w:right w:val="nil"/>
            </w:tcBorders>
            <w:shd w:val="clear" w:color="auto" w:fill="auto"/>
            <w:tcMar>
              <w:top w:w="-13" w:type="dxa"/>
              <w:left w:w="-13" w:type="dxa"/>
              <w:bottom w:w="-13" w:type="dxa"/>
              <w:right w:w="-13" w:type="dxa"/>
            </w:tcMar>
            <w:vAlign w:val="center"/>
          </w:tcPr>
          <w:p w14:paraId="5C1BE170" w14:textId="77777777" w:rsidR="007D025E" w:rsidRPr="006F3D2D" w:rsidRDefault="007D025E" w:rsidP="00322D70">
            <w:pPr>
              <w:rPr>
                <w:rFonts w:ascii="Arial" w:eastAsia="Arial" w:hAnsi="Arial" w:cs="Arial"/>
                <w:b/>
                <w:bCs/>
              </w:rPr>
            </w:pPr>
          </w:p>
        </w:tc>
        <w:tc>
          <w:tcPr>
            <w:tcW w:w="3855" w:type="dxa"/>
            <w:tcBorders>
              <w:left w:val="nil"/>
              <w:right w:val="nil"/>
            </w:tcBorders>
            <w:shd w:val="clear" w:color="auto" w:fill="auto"/>
            <w:tcMar>
              <w:top w:w="-13" w:type="dxa"/>
              <w:left w:w="-13" w:type="dxa"/>
              <w:bottom w:w="-13" w:type="dxa"/>
              <w:right w:w="-13" w:type="dxa"/>
            </w:tcMar>
            <w:vAlign w:val="center"/>
          </w:tcPr>
          <w:p w14:paraId="34A45C75" w14:textId="77777777" w:rsidR="007D025E" w:rsidRPr="006F3D2D" w:rsidRDefault="007D025E" w:rsidP="00322D70">
            <w:pPr>
              <w:rPr>
                <w:rFonts w:ascii="Arial" w:eastAsia="Arial" w:hAnsi="Arial" w:cs="Arial"/>
                <w:b/>
                <w:bCs/>
                <w:sz w:val="18"/>
                <w:szCs w:val="18"/>
              </w:rPr>
            </w:pPr>
          </w:p>
        </w:tc>
        <w:tc>
          <w:tcPr>
            <w:tcW w:w="2040" w:type="dxa"/>
            <w:tcBorders>
              <w:left w:val="nil"/>
              <w:right w:val="nil"/>
            </w:tcBorders>
            <w:shd w:val="clear" w:color="auto" w:fill="auto"/>
            <w:tcMar>
              <w:top w:w="-13" w:type="dxa"/>
              <w:left w:w="-13" w:type="dxa"/>
              <w:bottom w:w="-13" w:type="dxa"/>
              <w:right w:w="-13" w:type="dxa"/>
            </w:tcMar>
            <w:vAlign w:val="center"/>
          </w:tcPr>
          <w:p w14:paraId="207BB505" w14:textId="77777777" w:rsidR="007D025E" w:rsidRPr="006F3D2D" w:rsidRDefault="007D025E" w:rsidP="00322D70">
            <w:pPr>
              <w:rPr>
                <w:rFonts w:ascii="Arial" w:eastAsia="Arial" w:hAnsi="Arial" w:cs="Arial"/>
                <w:b/>
                <w:bCs/>
                <w:sz w:val="18"/>
                <w:szCs w:val="18"/>
              </w:rPr>
            </w:pPr>
          </w:p>
        </w:tc>
        <w:tc>
          <w:tcPr>
            <w:tcW w:w="3060" w:type="dxa"/>
            <w:tcBorders>
              <w:left w:val="nil"/>
              <w:right w:val="nil"/>
            </w:tcBorders>
            <w:shd w:val="clear" w:color="auto" w:fill="auto"/>
            <w:tcMar>
              <w:top w:w="-13" w:type="dxa"/>
              <w:left w:w="-13" w:type="dxa"/>
              <w:bottom w:w="-13" w:type="dxa"/>
              <w:right w:w="-13" w:type="dxa"/>
            </w:tcMar>
            <w:vAlign w:val="center"/>
          </w:tcPr>
          <w:p w14:paraId="44DC435A" w14:textId="77777777" w:rsidR="007D025E" w:rsidRPr="006F3D2D" w:rsidRDefault="007D025E" w:rsidP="00322D70">
            <w:pPr>
              <w:rPr>
                <w:rFonts w:ascii="Arial" w:eastAsia="Arial" w:hAnsi="Arial" w:cs="Arial"/>
                <w:b/>
                <w:bCs/>
                <w:sz w:val="18"/>
                <w:szCs w:val="18"/>
              </w:rPr>
            </w:pPr>
          </w:p>
        </w:tc>
      </w:tr>
      <w:tr w:rsidR="007D025E" w:rsidRPr="006F3D2D" w14:paraId="41E3FAA2" w14:textId="77777777" w:rsidTr="00322D70">
        <w:trPr>
          <w:trHeight w:val="172"/>
        </w:trPr>
        <w:tc>
          <w:tcPr>
            <w:tcW w:w="660" w:type="dxa"/>
            <w:vMerge w:val="restart"/>
            <w:shd w:val="clear" w:color="auto" w:fill="auto"/>
            <w:tcMar>
              <w:top w:w="-13" w:type="dxa"/>
              <w:left w:w="-13" w:type="dxa"/>
              <w:bottom w:w="-13" w:type="dxa"/>
              <w:right w:w="-13" w:type="dxa"/>
            </w:tcMar>
            <w:vAlign w:val="center"/>
          </w:tcPr>
          <w:p w14:paraId="09931ECA" w14:textId="77777777" w:rsidR="007D025E" w:rsidRPr="006F3D2D" w:rsidRDefault="007D025E" w:rsidP="00322D70">
            <w:pPr>
              <w:jc w:val="center"/>
              <w:rPr>
                <w:rFonts w:ascii="Arial" w:eastAsia="Arial" w:hAnsi="Arial" w:cs="Arial"/>
                <w:b/>
                <w:bCs/>
              </w:rPr>
            </w:pPr>
            <w:r w:rsidRPr="006F3D2D">
              <w:rPr>
                <w:rFonts w:ascii="Arial" w:eastAsia="Arial" w:hAnsi="Arial" w:cs="Arial"/>
                <w:b/>
                <w:bCs/>
              </w:rPr>
              <w:t>2.</w:t>
            </w:r>
          </w:p>
        </w:tc>
        <w:tc>
          <w:tcPr>
            <w:tcW w:w="3855" w:type="dxa"/>
            <w:shd w:val="clear" w:color="auto" w:fill="auto"/>
            <w:tcMar>
              <w:top w:w="-13" w:type="dxa"/>
              <w:left w:w="-13" w:type="dxa"/>
              <w:bottom w:w="-13" w:type="dxa"/>
              <w:right w:w="-13" w:type="dxa"/>
            </w:tcMar>
            <w:vAlign w:val="center"/>
          </w:tcPr>
          <w:p w14:paraId="6C10D1D2"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Número Consecutivo del Contrato en el RUP</w:t>
            </w:r>
          </w:p>
        </w:tc>
        <w:tc>
          <w:tcPr>
            <w:tcW w:w="5100" w:type="dxa"/>
            <w:gridSpan w:val="2"/>
            <w:shd w:val="clear" w:color="auto" w:fill="auto"/>
            <w:tcMar>
              <w:top w:w="-13" w:type="dxa"/>
              <w:left w:w="-13" w:type="dxa"/>
              <w:bottom w:w="-13" w:type="dxa"/>
              <w:right w:w="-13" w:type="dxa"/>
            </w:tcMar>
            <w:vAlign w:val="center"/>
          </w:tcPr>
          <w:p w14:paraId="5C4E4618" w14:textId="77777777" w:rsidR="007D025E" w:rsidRPr="006F3D2D" w:rsidRDefault="007D025E" w:rsidP="00322D70">
            <w:pPr>
              <w:rPr>
                <w:rFonts w:ascii="Arial" w:eastAsia="Arial" w:hAnsi="Arial" w:cs="Arial"/>
                <w:b/>
                <w:bCs/>
                <w:sz w:val="18"/>
                <w:szCs w:val="18"/>
              </w:rPr>
            </w:pPr>
          </w:p>
        </w:tc>
      </w:tr>
      <w:tr w:rsidR="007D025E" w:rsidRPr="006F3D2D" w14:paraId="5EBCF0DA" w14:textId="77777777" w:rsidTr="00322D70">
        <w:trPr>
          <w:trHeight w:val="172"/>
        </w:trPr>
        <w:tc>
          <w:tcPr>
            <w:tcW w:w="660" w:type="dxa"/>
            <w:vMerge/>
            <w:shd w:val="clear" w:color="auto" w:fill="auto"/>
            <w:tcMar>
              <w:top w:w="-13" w:type="dxa"/>
              <w:left w:w="-13" w:type="dxa"/>
              <w:bottom w:w="-13" w:type="dxa"/>
              <w:right w:w="-13" w:type="dxa"/>
            </w:tcMar>
            <w:vAlign w:val="center"/>
          </w:tcPr>
          <w:p w14:paraId="6212F29D"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0BF2621B"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Nombre del Contratista</w:t>
            </w:r>
          </w:p>
        </w:tc>
        <w:tc>
          <w:tcPr>
            <w:tcW w:w="5100" w:type="dxa"/>
            <w:gridSpan w:val="2"/>
            <w:shd w:val="clear" w:color="auto" w:fill="auto"/>
            <w:tcMar>
              <w:top w:w="-13" w:type="dxa"/>
              <w:left w:w="-13" w:type="dxa"/>
              <w:bottom w:w="-13" w:type="dxa"/>
              <w:right w:w="-13" w:type="dxa"/>
            </w:tcMar>
            <w:vAlign w:val="center"/>
          </w:tcPr>
          <w:p w14:paraId="6CAA5CF4" w14:textId="77777777" w:rsidR="007D025E" w:rsidRPr="006F3D2D" w:rsidRDefault="007D025E" w:rsidP="00322D70">
            <w:pPr>
              <w:rPr>
                <w:rFonts w:ascii="Arial" w:eastAsia="Arial" w:hAnsi="Arial" w:cs="Arial"/>
                <w:b/>
                <w:bCs/>
                <w:sz w:val="18"/>
                <w:szCs w:val="18"/>
              </w:rPr>
            </w:pPr>
          </w:p>
        </w:tc>
      </w:tr>
      <w:tr w:rsidR="007D025E" w:rsidRPr="006F3D2D" w14:paraId="281F5835" w14:textId="77777777" w:rsidTr="00322D70">
        <w:trPr>
          <w:trHeight w:val="172"/>
        </w:trPr>
        <w:tc>
          <w:tcPr>
            <w:tcW w:w="660" w:type="dxa"/>
            <w:vMerge/>
            <w:shd w:val="clear" w:color="auto" w:fill="auto"/>
            <w:tcMar>
              <w:top w:w="-13" w:type="dxa"/>
              <w:left w:w="-13" w:type="dxa"/>
              <w:bottom w:w="-13" w:type="dxa"/>
              <w:right w:w="-13" w:type="dxa"/>
            </w:tcMar>
            <w:vAlign w:val="center"/>
          </w:tcPr>
          <w:p w14:paraId="1170D0E9"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300B3BD5"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Contratante (Razón Social)</w:t>
            </w:r>
          </w:p>
        </w:tc>
        <w:tc>
          <w:tcPr>
            <w:tcW w:w="5100" w:type="dxa"/>
            <w:gridSpan w:val="2"/>
            <w:shd w:val="clear" w:color="auto" w:fill="auto"/>
            <w:tcMar>
              <w:top w:w="-13" w:type="dxa"/>
              <w:left w:w="-13" w:type="dxa"/>
              <w:bottom w:w="-13" w:type="dxa"/>
              <w:right w:w="-13" w:type="dxa"/>
            </w:tcMar>
            <w:vAlign w:val="center"/>
          </w:tcPr>
          <w:p w14:paraId="3A033545" w14:textId="77777777" w:rsidR="007D025E" w:rsidRPr="006F3D2D" w:rsidRDefault="007D025E" w:rsidP="00322D70">
            <w:pPr>
              <w:rPr>
                <w:rFonts w:ascii="Arial" w:eastAsia="Arial" w:hAnsi="Arial" w:cs="Arial"/>
                <w:b/>
                <w:bCs/>
                <w:sz w:val="18"/>
                <w:szCs w:val="18"/>
              </w:rPr>
            </w:pPr>
          </w:p>
        </w:tc>
      </w:tr>
      <w:tr w:rsidR="007D025E" w:rsidRPr="006F3D2D" w14:paraId="1854158B" w14:textId="77777777" w:rsidTr="00322D70">
        <w:trPr>
          <w:trHeight w:val="172"/>
        </w:trPr>
        <w:tc>
          <w:tcPr>
            <w:tcW w:w="660" w:type="dxa"/>
            <w:vMerge/>
            <w:shd w:val="clear" w:color="auto" w:fill="auto"/>
            <w:tcMar>
              <w:top w:w="-13" w:type="dxa"/>
              <w:left w:w="-13" w:type="dxa"/>
              <w:bottom w:w="-13" w:type="dxa"/>
              <w:right w:w="-13" w:type="dxa"/>
            </w:tcMar>
            <w:vAlign w:val="center"/>
          </w:tcPr>
          <w:p w14:paraId="5587AF50"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515D6388"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Número del Contrato</w:t>
            </w:r>
          </w:p>
        </w:tc>
        <w:tc>
          <w:tcPr>
            <w:tcW w:w="5100" w:type="dxa"/>
            <w:gridSpan w:val="2"/>
            <w:shd w:val="clear" w:color="auto" w:fill="auto"/>
            <w:tcMar>
              <w:top w:w="-13" w:type="dxa"/>
              <w:left w:w="-13" w:type="dxa"/>
              <w:bottom w:w="-13" w:type="dxa"/>
              <w:right w:w="-13" w:type="dxa"/>
            </w:tcMar>
            <w:vAlign w:val="center"/>
          </w:tcPr>
          <w:p w14:paraId="06C03F96" w14:textId="77777777" w:rsidR="007D025E" w:rsidRPr="006F3D2D" w:rsidRDefault="007D025E" w:rsidP="00322D70">
            <w:pPr>
              <w:rPr>
                <w:rFonts w:ascii="Arial" w:eastAsia="Arial" w:hAnsi="Arial" w:cs="Arial"/>
                <w:b/>
                <w:bCs/>
                <w:sz w:val="18"/>
                <w:szCs w:val="18"/>
              </w:rPr>
            </w:pPr>
          </w:p>
        </w:tc>
      </w:tr>
      <w:tr w:rsidR="007D025E" w:rsidRPr="006F3D2D" w14:paraId="3F23026B" w14:textId="77777777" w:rsidTr="00322D70">
        <w:trPr>
          <w:trHeight w:val="172"/>
        </w:trPr>
        <w:tc>
          <w:tcPr>
            <w:tcW w:w="660" w:type="dxa"/>
            <w:vMerge/>
            <w:shd w:val="clear" w:color="auto" w:fill="auto"/>
            <w:tcMar>
              <w:top w:w="-13" w:type="dxa"/>
              <w:left w:w="-13" w:type="dxa"/>
              <w:bottom w:w="-13" w:type="dxa"/>
              <w:right w:w="-13" w:type="dxa"/>
            </w:tcMar>
            <w:vAlign w:val="center"/>
          </w:tcPr>
          <w:p w14:paraId="6CCB23E0"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482C32EC"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Objeto del Contrato</w:t>
            </w:r>
          </w:p>
        </w:tc>
        <w:tc>
          <w:tcPr>
            <w:tcW w:w="5100" w:type="dxa"/>
            <w:gridSpan w:val="2"/>
            <w:shd w:val="clear" w:color="auto" w:fill="auto"/>
            <w:tcMar>
              <w:top w:w="-13" w:type="dxa"/>
              <w:left w:w="-13" w:type="dxa"/>
              <w:bottom w:w="-13" w:type="dxa"/>
              <w:right w:w="-13" w:type="dxa"/>
            </w:tcMar>
            <w:vAlign w:val="center"/>
          </w:tcPr>
          <w:p w14:paraId="62AA6CF6" w14:textId="77777777" w:rsidR="007D025E" w:rsidRPr="006F3D2D" w:rsidRDefault="007D025E" w:rsidP="00322D70">
            <w:pPr>
              <w:rPr>
                <w:rFonts w:ascii="Arial" w:eastAsia="Arial" w:hAnsi="Arial" w:cs="Arial"/>
                <w:b/>
                <w:bCs/>
                <w:sz w:val="18"/>
                <w:szCs w:val="18"/>
              </w:rPr>
            </w:pPr>
          </w:p>
        </w:tc>
      </w:tr>
      <w:tr w:rsidR="007D025E" w:rsidRPr="006F3D2D" w14:paraId="7661F7DF" w14:textId="77777777" w:rsidTr="00322D70">
        <w:trPr>
          <w:trHeight w:val="172"/>
        </w:trPr>
        <w:tc>
          <w:tcPr>
            <w:tcW w:w="660" w:type="dxa"/>
            <w:vMerge/>
            <w:shd w:val="clear" w:color="auto" w:fill="auto"/>
            <w:tcMar>
              <w:top w:w="-13" w:type="dxa"/>
              <w:left w:w="-13" w:type="dxa"/>
              <w:bottom w:w="-13" w:type="dxa"/>
              <w:right w:w="-13" w:type="dxa"/>
            </w:tcMar>
            <w:vAlign w:val="center"/>
          </w:tcPr>
          <w:p w14:paraId="3D208FAC"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25349A4B"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Fecha de Inicio (</w:t>
            </w:r>
            <w:r w:rsidRPr="006F3D2D">
              <w:rPr>
                <w:rFonts w:ascii="Arial" w:eastAsia="Arial" w:hAnsi="Arial" w:cs="Arial"/>
                <w:sz w:val="18"/>
                <w:szCs w:val="18"/>
              </w:rPr>
              <w:t>aaaa/mm/dd</w:t>
            </w:r>
            <w:r w:rsidRPr="006F3D2D">
              <w:rPr>
                <w:rFonts w:ascii="Arial" w:eastAsia="Arial" w:hAnsi="Arial" w:cs="Arial"/>
                <w:b/>
                <w:bCs/>
                <w:sz w:val="18"/>
                <w:szCs w:val="18"/>
              </w:rPr>
              <w:t>)</w:t>
            </w:r>
          </w:p>
        </w:tc>
        <w:tc>
          <w:tcPr>
            <w:tcW w:w="5100" w:type="dxa"/>
            <w:gridSpan w:val="2"/>
            <w:shd w:val="clear" w:color="auto" w:fill="auto"/>
            <w:tcMar>
              <w:top w:w="-13" w:type="dxa"/>
              <w:left w:w="-13" w:type="dxa"/>
              <w:bottom w:w="-13" w:type="dxa"/>
              <w:right w:w="-13" w:type="dxa"/>
            </w:tcMar>
            <w:vAlign w:val="center"/>
          </w:tcPr>
          <w:p w14:paraId="6E0FFCCB" w14:textId="77777777" w:rsidR="007D025E" w:rsidRPr="006F3D2D" w:rsidRDefault="007D025E" w:rsidP="00322D70">
            <w:pPr>
              <w:rPr>
                <w:rFonts w:ascii="Arial" w:eastAsia="Arial" w:hAnsi="Arial" w:cs="Arial"/>
                <w:b/>
                <w:bCs/>
                <w:sz w:val="18"/>
                <w:szCs w:val="18"/>
              </w:rPr>
            </w:pPr>
          </w:p>
        </w:tc>
      </w:tr>
      <w:tr w:rsidR="007D025E" w:rsidRPr="006F3D2D" w14:paraId="5F30B429" w14:textId="77777777" w:rsidTr="00322D70">
        <w:trPr>
          <w:trHeight w:val="172"/>
        </w:trPr>
        <w:tc>
          <w:tcPr>
            <w:tcW w:w="660" w:type="dxa"/>
            <w:vMerge/>
            <w:shd w:val="clear" w:color="auto" w:fill="auto"/>
            <w:tcMar>
              <w:top w:w="-13" w:type="dxa"/>
              <w:left w:w="-13" w:type="dxa"/>
              <w:bottom w:w="-13" w:type="dxa"/>
              <w:right w:w="-13" w:type="dxa"/>
            </w:tcMar>
            <w:vAlign w:val="center"/>
          </w:tcPr>
          <w:p w14:paraId="276F173B"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6BDAF797"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Fecha de Terminación (</w:t>
            </w:r>
            <w:r w:rsidRPr="006F3D2D">
              <w:rPr>
                <w:rFonts w:ascii="Arial" w:eastAsia="Arial" w:hAnsi="Arial" w:cs="Arial"/>
                <w:sz w:val="18"/>
                <w:szCs w:val="18"/>
              </w:rPr>
              <w:t>aaaa/mm/dd</w:t>
            </w:r>
            <w:r w:rsidRPr="006F3D2D">
              <w:rPr>
                <w:rFonts w:ascii="Arial" w:eastAsia="Arial" w:hAnsi="Arial" w:cs="Arial"/>
                <w:b/>
                <w:bCs/>
                <w:sz w:val="18"/>
                <w:szCs w:val="18"/>
              </w:rPr>
              <w:t>)</w:t>
            </w:r>
          </w:p>
        </w:tc>
        <w:tc>
          <w:tcPr>
            <w:tcW w:w="5100" w:type="dxa"/>
            <w:gridSpan w:val="2"/>
            <w:shd w:val="clear" w:color="auto" w:fill="auto"/>
            <w:tcMar>
              <w:top w:w="-13" w:type="dxa"/>
              <w:left w:w="-13" w:type="dxa"/>
              <w:bottom w:w="-13" w:type="dxa"/>
              <w:right w:w="-13" w:type="dxa"/>
            </w:tcMar>
            <w:vAlign w:val="center"/>
          </w:tcPr>
          <w:p w14:paraId="4A594ECC" w14:textId="77777777" w:rsidR="007D025E" w:rsidRPr="006F3D2D" w:rsidRDefault="007D025E" w:rsidP="00322D70">
            <w:pPr>
              <w:rPr>
                <w:rFonts w:ascii="Arial" w:eastAsia="Arial" w:hAnsi="Arial" w:cs="Arial"/>
                <w:b/>
                <w:bCs/>
                <w:sz w:val="18"/>
                <w:szCs w:val="18"/>
              </w:rPr>
            </w:pPr>
          </w:p>
        </w:tc>
      </w:tr>
      <w:tr w:rsidR="007D025E" w:rsidRPr="006F3D2D" w14:paraId="31709F31" w14:textId="77777777" w:rsidTr="00322D70">
        <w:trPr>
          <w:trHeight w:val="172"/>
        </w:trPr>
        <w:tc>
          <w:tcPr>
            <w:tcW w:w="660" w:type="dxa"/>
            <w:vMerge/>
            <w:shd w:val="clear" w:color="auto" w:fill="auto"/>
            <w:tcMar>
              <w:top w:w="-13" w:type="dxa"/>
              <w:left w:w="-13" w:type="dxa"/>
              <w:bottom w:w="-13" w:type="dxa"/>
              <w:right w:w="-13" w:type="dxa"/>
            </w:tcMar>
            <w:vAlign w:val="center"/>
          </w:tcPr>
          <w:p w14:paraId="6A7C70BE"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42FE1FC9"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Valor</w:t>
            </w:r>
          </w:p>
        </w:tc>
        <w:tc>
          <w:tcPr>
            <w:tcW w:w="5100" w:type="dxa"/>
            <w:gridSpan w:val="2"/>
            <w:shd w:val="clear" w:color="auto" w:fill="auto"/>
            <w:tcMar>
              <w:top w:w="-13" w:type="dxa"/>
              <w:left w:w="-13" w:type="dxa"/>
              <w:bottom w:w="-13" w:type="dxa"/>
              <w:right w:w="-13" w:type="dxa"/>
            </w:tcMar>
            <w:vAlign w:val="center"/>
          </w:tcPr>
          <w:p w14:paraId="2A16380A" w14:textId="77777777" w:rsidR="007D025E" w:rsidRPr="006F3D2D" w:rsidRDefault="007D025E" w:rsidP="00322D70">
            <w:pPr>
              <w:rPr>
                <w:rFonts w:ascii="Arial" w:eastAsia="Arial" w:hAnsi="Arial" w:cs="Arial"/>
                <w:b/>
                <w:bCs/>
                <w:sz w:val="18"/>
                <w:szCs w:val="18"/>
              </w:rPr>
            </w:pPr>
          </w:p>
        </w:tc>
      </w:tr>
      <w:tr w:rsidR="007D025E" w:rsidRPr="006F3D2D" w14:paraId="3CCB58DA" w14:textId="77777777" w:rsidTr="00322D70">
        <w:trPr>
          <w:trHeight w:val="172"/>
        </w:trPr>
        <w:tc>
          <w:tcPr>
            <w:tcW w:w="660" w:type="dxa"/>
            <w:vMerge/>
            <w:shd w:val="clear" w:color="auto" w:fill="auto"/>
            <w:tcMar>
              <w:top w:w="-13" w:type="dxa"/>
              <w:left w:w="-13" w:type="dxa"/>
              <w:bottom w:w="-13" w:type="dxa"/>
              <w:right w:w="-13" w:type="dxa"/>
            </w:tcMar>
            <w:vAlign w:val="center"/>
          </w:tcPr>
          <w:p w14:paraId="4897E02F"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val="restart"/>
            <w:shd w:val="clear" w:color="auto" w:fill="auto"/>
            <w:tcMar>
              <w:top w:w="-13" w:type="dxa"/>
              <w:left w:w="-13" w:type="dxa"/>
              <w:bottom w:w="-13" w:type="dxa"/>
              <w:right w:w="-13" w:type="dxa"/>
            </w:tcMar>
            <w:vAlign w:val="center"/>
          </w:tcPr>
          <w:p w14:paraId="05804C8F"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Proporción Participación (</w:t>
            </w:r>
            <w:r w:rsidRPr="006F3D2D">
              <w:rPr>
                <w:rFonts w:ascii="Arial" w:eastAsia="Arial" w:hAnsi="Arial" w:cs="Arial"/>
                <w:sz w:val="18"/>
                <w:szCs w:val="18"/>
              </w:rPr>
              <w:t>Ejecución de unión temporal - UT ó Consorcio - C</w:t>
            </w:r>
            <w:r w:rsidRPr="006F3D2D">
              <w:rPr>
                <w:rFonts w:ascii="Arial" w:eastAsia="Arial" w:hAnsi="Arial" w:cs="Arial"/>
                <w:b/>
                <w:bCs/>
                <w:sz w:val="18"/>
                <w:szCs w:val="18"/>
              </w:rPr>
              <w:t>)</w:t>
            </w:r>
          </w:p>
        </w:tc>
        <w:tc>
          <w:tcPr>
            <w:tcW w:w="2040" w:type="dxa"/>
            <w:shd w:val="clear" w:color="auto" w:fill="auto"/>
            <w:tcMar>
              <w:top w:w="-13" w:type="dxa"/>
              <w:left w:w="-13" w:type="dxa"/>
              <w:bottom w:w="-13" w:type="dxa"/>
              <w:right w:w="-13" w:type="dxa"/>
            </w:tcMar>
            <w:vAlign w:val="center"/>
          </w:tcPr>
          <w:p w14:paraId="2605C97E"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UT ó C</w:t>
            </w:r>
          </w:p>
        </w:tc>
        <w:tc>
          <w:tcPr>
            <w:tcW w:w="3060" w:type="dxa"/>
            <w:shd w:val="clear" w:color="auto" w:fill="auto"/>
            <w:tcMar>
              <w:top w:w="-13" w:type="dxa"/>
              <w:left w:w="-13" w:type="dxa"/>
              <w:bottom w:w="-13" w:type="dxa"/>
              <w:right w:w="-13" w:type="dxa"/>
            </w:tcMar>
            <w:vAlign w:val="center"/>
          </w:tcPr>
          <w:p w14:paraId="470F9B73" w14:textId="77777777" w:rsidR="007D025E" w:rsidRPr="006F3D2D" w:rsidRDefault="007D025E" w:rsidP="00322D70">
            <w:pPr>
              <w:rPr>
                <w:rFonts w:ascii="Arial" w:eastAsia="Arial" w:hAnsi="Arial" w:cs="Arial"/>
                <w:b/>
                <w:bCs/>
                <w:sz w:val="18"/>
                <w:szCs w:val="18"/>
              </w:rPr>
            </w:pPr>
          </w:p>
        </w:tc>
      </w:tr>
      <w:tr w:rsidR="007D025E" w:rsidRPr="006F3D2D" w14:paraId="1E391AF8" w14:textId="77777777" w:rsidTr="00322D70">
        <w:trPr>
          <w:trHeight w:val="172"/>
        </w:trPr>
        <w:tc>
          <w:tcPr>
            <w:tcW w:w="660" w:type="dxa"/>
            <w:vMerge/>
            <w:shd w:val="clear" w:color="auto" w:fill="auto"/>
            <w:tcMar>
              <w:top w:w="-13" w:type="dxa"/>
              <w:left w:w="-13" w:type="dxa"/>
              <w:bottom w:w="-13" w:type="dxa"/>
              <w:right w:w="-13" w:type="dxa"/>
            </w:tcMar>
            <w:vAlign w:val="center"/>
          </w:tcPr>
          <w:p w14:paraId="601C875F"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shd w:val="clear" w:color="auto" w:fill="auto"/>
            <w:tcMar>
              <w:top w:w="-13" w:type="dxa"/>
              <w:left w:w="-13" w:type="dxa"/>
              <w:bottom w:w="-13" w:type="dxa"/>
              <w:right w:w="-13" w:type="dxa"/>
            </w:tcMar>
            <w:vAlign w:val="center"/>
          </w:tcPr>
          <w:p w14:paraId="41824218"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2040" w:type="dxa"/>
            <w:shd w:val="clear" w:color="auto" w:fill="auto"/>
            <w:tcMar>
              <w:top w:w="-13" w:type="dxa"/>
              <w:left w:w="-13" w:type="dxa"/>
              <w:bottom w:w="-13" w:type="dxa"/>
              <w:right w:w="-13" w:type="dxa"/>
            </w:tcMar>
            <w:vAlign w:val="center"/>
          </w:tcPr>
          <w:p w14:paraId="3D2E72DA"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 de Participación</w:t>
            </w:r>
          </w:p>
        </w:tc>
        <w:tc>
          <w:tcPr>
            <w:tcW w:w="3060" w:type="dxa"/>
            <w:shd w:val="clear" w:color="auto" w:fill="auto"/>
            <w:tcMar>
              <w:top w:w="-13" w:type="dxa"/>
              <w:left w:w="-13" w:type="dxa"/>
              <w:bottom w:w="-13" w:type="dxa"/>
              <w:right w:w="-13" w:type="dxa"/>
            </w:tcMar>
            <w:vAlign w:val="center"/>
          </w:tcPr>
          <w:p w14:paraId="39F8F0C2" w14:textId="77777777" w:rsidR="007D025E" w:rsidRPr="006F3D2D" w:rsidRDefault="007D025E" w:rsidP="00322D70">
            <w:pPr>
              <w:rPr>
                <w:rFonts w:ascii="Arial" w:eastAsia="Arial" w:hAnsi="Arial" w:cs="Arial"/>
                <w:b/>
                <w:bCs/>
                <w:sz w:val="18"/>
                <w:szCs w:val="18"/>
              </w:rPr>
            </w:pPr>
          </w:p>
        </w:tc>
      </w:tr>
      <w:tr w:rsidR="007D025E" w:rsidRPr="006F3D2D" w14:paraId="01E3F3C2" w14:textId="77777777" w:rsidTr="00322D70">
        <w:trPr>
          <w:trHeight w:val="172"/>
        </w:trPr>
        <w:tc>
          <w:tcPr>
            <w:tcW w:w="660" w:type="dxa"/>
            <w:vMerge/>
            <w:shd w:val="clear" w:color="auto" w:fill="auto"/>
            <w:tcMar>
              <w:top w:w="-13" w:type="dxa"/>
              <w:left w:w="-13" w:type="dxa"/>
              <w:bottom w:w="-13" w:type="dxa"/>
              <w:right w:w="-13" w:type="dxa"/>
            </w:tcMar>
            <w:vAlign w:val="center"/>
          </w:tcPr>
          <w:p w14:paraId="0FCC636E"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shd w:val="clear" w:color="auto" w:fill="auto"/>
            <w:tcMar>
              <w:top w:w="-13" w:type="dxa"/>
              <w:left w:w="-13" w:type="dxa"/>
              <w:bottom w:w="-13" w:type="dxa"/>
              <w:right w:w="-13" w:type="dxa"/>
            </w:tcMar>
            <w:vAlign w:val="center"/>
          </w:tcPr>
          <w:p w14:paraId="2F0F2371"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2040" w:type="dxa"/>
            <w:shd w:val="clear" w:color="auto" w:fill="auto"/>
            <w:tcMar>
              <w:top w:w="-13" w:type="dxa"/>
              <w:left w:w="-13" w:type="dxa"/>
              <w:bottom w:w="-13" w:type="dxa"/>
              <w:right w:w="-13" w:type="dxa"/>
            </w:tcMar>
            <w:vAlign w:val="center"/>
          </w:tcPr>
          <w:p w14:paraId="72CF6D88"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Duración</w:t>
            </w:r>
          </w:p>
        </w:tc>
        <w:tc>
          <w:tcPr>
            <w:tcW w:w="3060" w:type="dxa"/>
            <w:shd w:val="clear" w:color="auto" w:fill="auto"/>
            <w:tcMar>
              <w:top w:w="-13" w:type="dxa"/>
              <w:left w:w="-13" w:type="dxa"/>
              <w:bottom w:w="-13" w:type="dxa"/>
              <w:right w:w="-13" w:type="dxa"/>
            </w:tcMar>
            <w:vAlign w:val="center"/>
          </w:tcPr>
          <w:p w14:paraId="1AA9DF30" w14:textId="77777777" w:rsidR="007D025E" w:rsidRPr="006F3D2D" w:rsidRDefault="007D025E" w:rsidP="00322D70">
            <w:pPr>
              <w:rPr>
                <w:rFonts w:ascii="Arial" w:eastAsia="Arial" w:hAnsi="Arial" w:cs="Arial"/>
                <w:b/>
                <w:bCs/>
                <w:sz w:val="18"/>
                <w:szCs w:val="18"/>
              </w:rPr>
            </w:pPr>
          </w:p>
        </w:tc>
      </w:tr>
      <w:tr w:rsidR="007D025E" w:rsidRPr="006F3D2D" w14:paraId="7443C849" w14:textId="77777777" w:rsidTr="00322D70">
        <w:trPr>
          <w:trHeight w:val="172"/>
        </w:trPr>
        <w:tc>
          <w:tcPr>
            <w:tcW w:w="660" w:type="dxa"/>
            <w:vMerge/>
            <w:shd w:val="clear" w:color="auto" w:fill="auto"/>
            <w:tcMar>
              <w:top w:w="-13" w:type="dxa"/>
              <w:left w:w="-13" w:type="dxa"/>
              <w:bottom w:w="-13" w:type="dxa"/>
              <w:right w:w="-13" w:type="dxa"/>
            </w:tcMar>
            <w:vAlign w:val="center"/>
          </w:tcPr>
          <w:p w14:paraId="210AF940"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shd w:val="clear" w:color="auto" w:fill="auto"/>
            <w:tcMar>
              <w:top w:w="-13" w:type="dxa"/>
              <w:left w:w="-13" w:type="dxa"/>
              <w:bottom w:w="-13" w:type="dxa"/>
              <w:right w:w="-13" w:type="dxa"/>
            </w:tcMar>
            <w:vAlign w:val="center"/>
          </w:tcPr>
          <w:p w14:paraId="3D08C054"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2040" w:type="dxa"/>
            <w:shd w:val="clear" w:color="auto" w:fill="auto"/>
            <w:tcMar>
              <w:top w:w="-13" w:type="dxa"/>
              <w:left w:w="-13" w:type="dxa"/>
              <w:bottom w:w="-13" w:type="dxa"/>
              <w:right w:w="-13" w:type="dxa"/>
            </w:tcMar>
            <w:vAlign w:val="center"/>
          </w:tcPr>
          <w:p w14:paraId="13C72A37"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Valor</w:t>
            </w:r>
          </w:p>
        </w:tc>
        <w:tc>
          <w:tcPr>
            <w:tcW w:w="3060" w:type="dxa"/>
            <w:shd w:val="clear" w:color="auto" w:fill="auto"/>
            <w:tcMar>
              <w:top w:w="-13" w:type="dxa"/>
              <w:left w:w="-13" w:type="dxa"/>
              <w:bottom w:w="-13" w:type="dxa"/>
              <w:right w:w="-13" w:type="dxa"/>
            </w:tcMar>
            <w:vAlign w:val="center"/>
          </w:tcPr>
          <w:p w14:paraId="5AAB2F55" w14:textId="77777777" w:rsidR="007D025E" w:rsidRPr="006F3D2D" w:rsidRDefault="007D025E" w:rsidP="00322D70">
            <w:pPr>
              <w:rPr>
                <w:rFonts w:ascii="Arial" w:eastAsia="Arial" w:hAnsi="Arial" w:cs="Arial"/>
                <w:b/>
                <w:bCs/>
                <w:sz w:val="18"/>
                <w:szCs w:val="18"/>
              </w:rPr>
            </w:pPr>
          </w:p>
        </w:tc>
      </w:tr>
      <w:tr w:rsidR="007D025E" w:rsidRPr="006F3D2D" w14:paraId="04BEF841" w14:textId="77777777" w:rsidTr="00322D70">
        <w:trPr>
          <w:trHeight w:val="172"/>
        </w:trPr>
        <w:tc>
          <w:tcPr>
            <w:tcW w:w="660" w:type="dxa"/>
            <w:vMerge/>
            <w:shd w:val="clear" w:color="auto" w:fill="auto"/>
            <w:tcMar>
              <w:top w:w="-13" w:type="dxa"/>
              <w:left w:w="-13" w:type="dxa"/>
              <w:bottom w:w="-13" w:type="dxa"/>
              <w:right w:w="-13" w:type="dxa"/>
            </w:tcMar>
            <w:vAlign w:val="center"/>
          </w:tcPr>
          <w:p w14:paraId="676794C0"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0BC269E3"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Cumplimiento</w:t>
            </w:r>
          </w:p>
        </w:tc>
        <w:tc>
          <w:tcPr>
            <w:tcW w:w="5100" w:type="dxa"/>
            <w:gridSpan w:val="2"/>
            <w:shd w:val="clear" w:color="auto" w:fill="auto"/>
            <w:tcMar>
              <w:top w:w="-13" w:type="dxa"/>
              <w:left w:w="-13" w:type="dxa"/>
              <w:bottom w:w="-13" w:type="dxa"/>
              <w:right w:w="-13" w:type="dxa"/>
            </w:tcMar>
            <w:vAlign w:val="center"/>
          </w:tcPr>
          <w:p w14:paraId="3C64DEAA" w14:textId="77777777" w:rsidR="007D025E" w:rsidRPr="006F3D2D" w:rsidRDefault="007D025E" w:rsidP="00322D70">
            <w:pPr>
              <w:rPr>
                <w:rFonts w:ascii="Arial" w:eastAsia="Arial" w:hAnsi="Arial" w:cs="Arial"/>
                <w:b/>
                <w:bCs/>
                <w:sz w:val="18"/>
                <w:szCs w:val="18"/>
              </w:rPr>
            </w:pPr>
          </w:p>
        </w:tc>
      </w:tr>
      <w:tr w:rsidR="007D025E" w:rsidRPr="006F3D2D" w14:paraId="36FB7EF8" w14:textId="77777777" w:rsidTr="00322D70">
        <w:trPr>
          <w:trHeight w:val="172"/>
        </w:trPr>
        <w:tc>
          <w:tcPr>
            <w:tcW w:w="660" w:type="dxa"/>
            <w:vMerge/>
            <w:shd w:val="clear" w:color="auto" w:fill="auto"/>
            <w:tcMar>
              <w:top w:w="-13" w:type="dxa"/>
              <w:left w:w="-13" w:type="dxa"/>
              <w:bottom w:w="-13" w:type="dxa"/>
              <w:right w:w="-13" w:type="dxa"/>
            </w:tcMar>
            <w:vAlign w:val="center"/>
          </w:tcPr>
          <w:p w14:paraId="2D467695"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034008FA"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Persona Contacto y teléfono de la Entidad Contratante</w:t>
            </w:r>
          </w:p>
        </w:tc>
        <w:tc>
          <w:tcPr>
            <w:tcW w:w="5100" w:type="dxa"/>
            <w:gridSpan w:val="2"/>
            <w:shd w:val="clear" w:color="auto" w:fill="auto"/>
            <w:tcMar>
              <w:top w:w="-13" w:type="dxa"/>
              <w:left w:w="-13" w:type="dxa"/>
              <w:bottom w:w="-13" w:type="dxa"/>
              <w:right w:w="-13" w:type="dxa"/>
            </w:tcMar>
            <w:vAlign w:val="center"/>
          </w:tcPr>
          <w:p w14:paraId="4AA4FFF0" w14:textId="77777777" w:rsidR="007D025E" w:rsidRPr="006F3D2D" w:rsidRDefault="007D025E" w:rsidP="00322D70">
            <w:pPr>
              <w:rPr>
                <w:rFonts w:ascii="Arial" w:eastAsia="Arial" w:hAnsi="Arial" w:cs="Arial"/>
                <w:b/>
                <w:bCs/>
                <w:sz w:val="18"/>
                <w:szCs w:val="18"/>
              </w:rPr>
            </w:pPr>
          </w:p>
        </w:tc>
      </w:tr>
      <w:tr w:rsidR="007D025E" w:rsidRPr="006F3D2D" w14:paraId="4E51F21B" w14:textId="77777777" w:rsidTr="00322D70">
        <w:trPr>
          <w:trHeight w:val="172"/>
        </w:trPr>
        <w:tc>
          <w:tcPr>
            <w:tcW w:w="660" w:type="dxa"/>
            <w:tcBorders>
              <w:left w:val="nil"/>
              <w:right w:val="nil"/>
            </w:tcBorders>
            <w:shd w:val="clear" w:color="auto" w:fill="auto"/>
            <w:tcMar>
              <w:top w:w="-13" w:type="dxa"/>
              <w:left w:w="-13" w:type="dxa"/>
              <w:bottom w:w="-13" w:type="dxa"/>
              <w:right w:w="-13" w:type="dxa"/>
            </w:tcMar>
            <w:vAlign w:val="center"/>
          </w:tcPr>
          <w:p w14:paraId="6942C656" w14:textId="77777777" w:rsidR="007D025E" w:rsidRPr="006F3D2D" w:rsidRDefault="007D025E" w:rsidP="00322D70">
            <w:pPr>
              <w:rPr>
                <w:rFonts w:ascii="Arial" w:eastAsia="Arial" w:hAnsi="Arial" w:cs="Arial"/>
                <w:b/>
                <w:bCs/>
              </w:rPr>
            </w:pPr>
          </w:p>
        </w:tc>
        <w:tc>
          <w:tcPr>
            <w:tcW w:w="3855" w:type="dxa"/>
            <w:tcBorders>
              <w:left w:val="nil"/>
              <w:right w:val="nil"/>
            </w:tcBorders>
            <w:shd w:val="clear" w:color="auto" w:fill="auto"/>
            <w:tcMar>
              <w:top w:w="-13" w:type="dxa"/>
              <w:left w:w="-13" w:type="dxa"/>
              <w:bottom w:w="-13" w:type="dxa"/>
              <w:right w:w="-13" w:type="dxa"/>
            </w:tcMar>
            <w:vAlign w:val="center"/>
          </w:tcPr>
          <w:p w14:paraId="41BFADB4" w14:textId="77777777" w:rsidR="007D025E" w:rsidRPr="006F3D2D" w:rsidRDefault="007D025E" w:rsidP="00322D70">
            <w:pPr>
              <w:rPr>
                <w:rFonts w:ascii="Arial" w:eastAsia="Arial" w:hAnsi="Arial" w:cs="Arial"/>
                <w:b/>
                <w:bCs/>
                <w:sz w:val="18"/>
                <w:szCs w:val="18"/>
              </w:rPr>
            </w:pPr>
          </w:p>
        </w:tc>
        <w:tc>
          <w:tcPr>
            <w:tcW w:w="2040" w:type="dxa"/>
            <w:tcBorders>
              <w:left w:val="nil"/>
              <w:right w:val="nil"/>
            </w:tcBorders>
            <w:shd w:val="clear" w:color="auto" w:fill="auto"/>
            <w:tcMar>
              <w:top w:w="-13" w:type="dxa"/>
              <w:left w:w="-13" w:type="dxa"/>
              <w:bottom w:w="-13" w:type="dxa"/>
              <w:right w:w="-13" w:type="dxa"/>
            </w:tcMar>
            <w:vAlign w:val="center"/>
          </w:tcPr>
          <w:p w14:paraId="7177B1C6" w14:textId="77777777" w:rsidR="007D025E" w:rsidRPr="006F3D2D" w:rsidRDefault="007D025E" w:rsidP="00322D70">
            <w:pPr>
              <w:rPr>
                <w:rFonts w:ascii="Arial" w:eastAsia="Arial" w:hAnsi="Arial" w:cs="Arial"/>
                <w:b/>
                <w:bCs/>
                <w:sz w:val="18"/>
                <w:szCs w:val="18"/>
              </w:rPr>
            </w:pPr>
          </w:p>
        </w:tc>
        <w:tc>
          <w:tcPr>
            <w:tcW w:w="3060" w:type="dxa"/>
            <w:tcBorders>
              <w:left w:val="nil"/>
              <w:right w:val="nil"/>
            </w:tcBorders>
            <w:shd w:val="clear" w:color="auto" w:fill="auto"/>
            <w:tcMar>
              <w:top w:w="-13" w:type="dxa"/>
              <w:left w:w="-13" w:type="dxa"/>
              <w:bottom w:w="-13" w:type="dxa"/>
              <w:right w:w="-13" w:type="dxa"/>
            </w:tcMar>
            <w:vAlign w:val="center"/>
          </w:tcPr>
          <w:p w14:paraId="17EBDB8A" w14:textId="77777777" w:rsidR="007D025E" w:rsidRPr="006F3D2D" w:rsidRDefault="007D025E" w:rsidP="00322D70">
            <w:pPr>
              <w:rPr>
                <w:rFonts w:ascii="Arial" w:eastAsia="Arial" w:hAnsi="Arial" w:cs="Arial"/>
                <w:b/>
                <w:bCs/>
                <w:sz w:val="18"/>
                <w:szCs w:val="18"/>
              </w:rPr>
            </w:pPr>
          </w:p>
        </w:tc>
      </w:tr>
      <w:tr w:rsidR="007D025E" w:rsidRPr="006F3D2D" w14:paraId="0F195571" w14:textId="77777777" w:rsidTr="00322D70">
        <w:trPr>
          <w:trHeight w:val="191"/>
        </w:trPr>
        <w:tc>
          <w:tcPr>
            <w:tcW w:w="660" w:type="dxa"/>
            <w:vMerge w:val="restart"/>
            <w:shd w:val="clear" w:color="auto" w:fill="auto"/>
            <w:tcMar>
              <w:top w:w="-13" w:type="dxa"/>
              <w:left w:w="-13" w:type="dxa"/>
              <w:bottom w:w="-13" w:type="dxa"/>
              <w:right w:w="-13" w:type="dxa"/>
            </w:tcMar>
            <w:vAlign w:val="center"/>
          </w:tcPr>
          <w:p w14:paraId="38C1DFC2" w14:textId="77777777" w:rsidR="007D025E" w:rsidRPr="006F3D2D" w:rsidRDefault="007D025E" w:rsidP="00322D70">
            <w:pPr>
              <w:jc w:val="center"/>
              <w:rPr>
                <w:rFonts w:ascii="Arial" w:eastAsia="Arial" w:hAnsi="Arial" w:cs="Arial"/>
                <w:b/>
                <w:bCs/>
              </w:rPr>
            </w:pPr>
            <w:r w:rsidRPr="006F3D2D">
              <w:rPr>
                <w:rFonts w:ascii="Arial" w:eastAsia="Arial" w:hAnsi="Arial" w:cs="Arial"/>
                <w:b/>
                <w:bCs/>
              </w:rPr>
              <w:t>3.</w:t>
            </w:r>
          </w:p>
        </w:tc>
        <w:tc>
          <w:tcPr>
            <w:tcW w:w="3855" w:type="dxa"/>
            <w:shd w:val="clear" w:color="auto" w:fill="auto"/>
            <w:tcMar>
              <w:top w:w="-13" w:type="dxa"/>
              <w:left w:w="-13" w:type="dxa"/>
              <w:bottom w:w="-13" w:type="dxa"/>
              <w:right w:w="-13" w:type="dxa"/>
            </w:tcMar>
            <w:vAlign w:val="center"/>
          </w:tcPr>
          <w:p w14:paraId="00B1E92D"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Número Consecutivo del Contrato en el RUP</w:t>
            </w:r>
          </w:p>
        </w:tc>
        <w:tc>
          <w:tcPr>
            <w:tcW w:w="5100" w:type="dxa"/>
            <w:gridSpan w:val="2"/>
            <w:shd w:val="clear" w:color="auto" w:fill="auto"/>
            <w:tcMar>
              <w:top w:w="-13" w:type="dxa"/>
              <w:left w:w="-13" w:type="dxa"/>
              <w:bottom w:w="-13" w:type="dxa"/>
              <w:right w:w="-13" w:type="dxa"/>
            </w:tcMar>
            <w:vAlign w:val="center"/>
          </w:tcPr>
          <w:p w14:paraId="444B12B4" w14:textId="77777777" w:rsidR="007D025E" w:rsidRPr="006F3D2D" w:rsidRDefault="007D025E" w:rsidP="00322D70">
            <w:pPr>
              <w:rPr>
                <w:rFonts w:ascii="Arial" w:eastAsia="Arial" w:hAnsi="Arial" w:cs="Arial"/>
                <w:b/>
                <w:bCs/>
                <w:sz w:val="18"/>
                <w:szCs w:val="18"/>
              </w:rPr>
            </w:pPr>
          </w:p>
        </w:tc>
      </w:tr>
      <w:tr w:rsidR="007D025E" w:rsidRPr="006F3D2D" w14:paraId="3CB09984" w14:textId="77777777" w:rsidTr="00322D70">
        <w:trPr>
          <w:trHeight w:val="172"/>
        </w:trPr>
        <w:tc>
          <w:tcPr>
            <w:tcW w:w="660" w:type="dxa"/>
            <w:vMerge/>
            <w:shd w:val="clear" w:color="auto" w:fill="auto"/>
            <w:tcMar>
              <w:top w:w="-13" w:type="dxa"/>
              <w:left w:w="-13" w:type="dxa"/>
              <w:bottom w:w="-13" w:type="dxa"/>
              <w:right w:w="-13" w:type="dxa"/>
            </w:tcMar>
            <w:vAlign w:val="center"/>
          </w:tcPr>
          <w:p w14:paraId="59EF8B05"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55B516C8"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Nombre del Contratista</w:t>
            </w:r>
          </w:p>
        </w:tc>
        <w:tc>
          <w:tcPr>
            <w:tcW w:w="5100" w:type="dxa"/>
            <w:gridSpan w:val="2"/>
            <w:shd w:val="clear" w:color="auto" w:fill="auto"/>
            <w:tcMar>
              <w:top w:w="-13" w:type="dxa"/>
              <w:left w:w="-13" w:type="dxa"/>
              <w:bottom w:w="-13" w:type="dxa"/>
              <w:right w:w="-13" w:type="dxa"/>
            </w:tcMar>
            <w:vAlign w:val="center"/>
          </w:tcPr>
          <w:p w14:paraId="1F37D9F0" w14:textId="77777777" w:rsidR="007D025E" w:rsidRPr="006F3D2D" w:rsidRDefault="007D025E" w:rsidP="00322D70">
            <w:pPr>
              <w:rPr>
                <w:rFonts w:ascii="Arial" w:eastAsia="Arial" w:hAnsi="Arial" w:cs="Arial"/>
                <w:b/>
                <w:bCs/>
                <w:sz w:val="18"/>
                <w:szCs w:val="18"/>
              </w:rPr>
            </w:pPr>
          </w:p>
        </w:tc>
      </w:tr>
      <w:tr w:rsidR="007D025E" w:rsidRPr="006F3D2D" w14:paraId="58CC2CDD" w14:textId="77777777" w:rsidTr="00322D70">
        <w:trPr>
          <w:trHeight w:val="172"/>
        </w:trPr>
        <w:tc>
          <w:tcPr>
            <w:tcW w:w="660" w:type="dxa"/>
            <w:vMerge/>
            <w:shd w:val="clear" w:color="auto" w:fill="auto"/>
            <w:tcMar>
              <w:top w:w="-13" w:type="dxa"/>
              <w:left w:w="-13" w:type="dxa"/>
              <w:bottom w:w="-13" w:type="dxa"/>
              <w:right w:w="-13" w:type="dxa"/>
            </w:tcMar>
            <w:vAlign w:val="center"/>
          </w:tcPr>
          <w:p w14:paraId="5DFE21D0"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7963FFA0"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Contratante (Razón Social)</w:t>
            </w:r>
          </w:p>
        </w:tc>
        <w:tc>
          <w:tcPr>
            <w:tcW w:w="5100" w:type="dxa"/>
            <w:gridSpan w:val="2"/>
            <w:shd w:val="clear" w:color="auto" w:fill="auto"/>
            <w:tcMar>
              <w:top w:w="-13" w:type="dxa"/>
              <w:left w:w="-13" w:type="dxa"/>
              <w:bottom w:w="-13" w:type="dxa"/>
              <w:right w:w="-13" w:type="dxa"/>
            </w:tcMar>
            <w:vAlign w:val="center"/>
          </w:tcPr>
          <w:p w14:paraId="0C529FE1" w14:textId="77777777" w:rsidR="007D025E" w:rsidRPr="006F3D2D" w:rsidRDefault="007D025E" w:rsidP="00322D70">
            <w:pPr>
              <w:rPr>
                <w:rFonts w:ascii="Arial" w:eastAsia="Arial" w:hAnsi="Arial" w:cs="Arial"/>
                <w:b/>
                <w:bCs/>
                <w:sz w:val="18"/>
                <w:szCs w:val="18"/>
              </w:rPr>
            </w:pPr>
          </w:p>
        </w:tc>
      </w:tr>
      <w:tr w:rsidR="007D025E" w:rsidRPr="006F3D2D" w14:paraId="58AF05F5" w14:textId="77777777" w:rsidTr="00322D70">
        <w:trPr>
          <w:trHeight w:val="172"/>
        </w:trPr>
        <w:tc>
          <w:tcPr>
            <w:tcW w:w="660" w:type="dxa"/>
            <w:vMerge/>
            <w:shd w:val="clear" w:color="auto" w:fill="auto"/>
            <w:tcMar>
              <w:top w:w="-13" w:type="dxa"/>
              <w:left w:w="-13" w:type="dxa"/>
              <w:bottom w:w="-13" w:type="dxa"/>
              <w:right w:w="-13" w:type="dxa"/>
            </w:tcMar>
            <w:vAlign w:val="center"/>
          </w:tcPr>
          <w:p w14:paraId="2BE207FB"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1958FF07"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Número del Contrato</w:t>
            </w:r>
          </w:p>
        </w:tc>
        <w:tc>
          <w:tcPr>
            <w:tcW w:w="5100" w:type="dxa"/>
            <w:gridSpan w:val="2"/>
            <w:shd w:val="clear" w:color="auto" w:fill="auto"/>
            <w:tcMar>
              <w:top w:w="-13" w:type="dxa"/>
              <w:left w:w="-13" w:type="dxa"/>
              <w:bottom w:w="-13" w:type="dxa"/>
              <w:right w:w="-13" w:type="dxa"/>
            </w:tcMar>
            <w:vAlign w:val="center"/>
          </w:tcPr>
          <w:p w14:paraId="063C7707" w14:textId="77777777" w:rsidR="007D025E" w:rsidRPr="006F3D2D" w:rsidRDefault="007D025E" w:rsidP="00322D70">
            <w:pPr>
              <w:rPr>
                <w:rFonts w:ascii="Arial" w:eastAsia="Arial" w:hAnsi="Arial" w:cs="Arial"/>
                <w:b/>
                <w:bCs/>
                <w:sz w:val="18"/>
                <w:szCs w:val="18"/>
              </w:rPr>
            </w:pPr>
          </w:p>
        </w:tc>
      </w:tr>
      <w:tr w:rsidR="007D025E" w:rsidRPr="006F3D2D" w14:paraId="110914CE" w14:textId="77777777" w:rsidTr="00322D70">
        <w:trPr>
          <w:trHeight w:val="172"/>
        </w:trPr>
        <w:tc>
          <w:tcPr>
            <w:tcW w:w="660" w:type="dxa"/>
            <w:vMerge/>
            <w:shd w:val="clear" w:color="auto" w:fill="auto"/>
            <w:tcMar>
              <w:top w:w="-13" w:type="dxa"/>
              <w:left w:w="-13" w:type="dxa"/>
              <w:bottom w:w="-13" w:type="dxa"/>
              <w:right w:w="-13" w:type="dxa"/>
            </w:tcMar>
            <w:vAlign w:val="center"/>
          </w:tcPr>
          <w:p w14:paraId="4D846D9B"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6C6DB8D6"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Objeto del Contrato</w:t>
            </w:r>
          </w:p>
        </w:tc>
        <w:tc>
          <w:tcPr>
            <w:tcW w:w="5100" w:type="dxa"/>
            <w:gridSpan w:val="2"/>
            <w:shd w:val="clear" w:color="auto" w:fill="auto"/>
            <w:tcMar>
              <w:top w:w="-13" w:type="dxa"/>
              <w:left w:w="-13" w:type="dxa"/>
              <w:bottom w:w="-13" w:type="dxa"/>
              <w:right w:w="-13" w:type="dxa"/>
            </w:tcMar>
            <w:vAlign w:val="center"/>
          </w:tcPr>
          <w:p w14:paraId="4858C84D" w14:textId="77777777" w:rsidR="007D025E" w:rsidRPr="006F3D2D" w:rsidRDefault="007D025E" w:rsidP="00322D70">
            <w:pPr>
              <w:rPr>
                <w:rFonts w:ascii="Arial" w:eastAsia="Arial" w:hAnsi="Arial" w:cs="Arial"/>
                <w:b/>
                <w:bCs/>
                <w:sz w:val="18"/>
                <w:szCs w:val="18"/>
              </w:rPr>
            </w:pPr>
          </w:p>
        </w:tc>
      </w:tr>
      <w:tr w:rsidR="007D025E" w:rsidRPr="006F3D2D" w14:paraId="29DC97CB" w14:textId="77777777" w:rsidTr="00322D70">
        <w:trPr>
          <w:trHeight w:val="172"/>
        </w:trPr>
        <w:tc>
          <w:tcPr>
            <w:tcW w:w="660" w:type="dxa"/>
            <w:vMerge/>
            <w:shd w:val="clear" w:color="auto" w:fill="auto"/>
            <w:tcMar>
              <w:top w:w="-13" w:type="dxa"/>
              <w:left w:w="-13" w:type="dxa"/>
              <w:bottom w:w="-13" w:type="dxa"/>
              <w:right w:w="-13" w:type="dxa"/>
            </w:tcMar>
            <w:vAlign w:val="center"/>
          </w:tcPr>
          <w:p w14:paraId="246FECB8"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74D90610"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Fecha de Inicio (</w:t>
            </w:r>
            <w:r w:rsidRPr="006F3D2D">
              <w:rPr>
                <w:rFonts w:ascii="Arial" w:eastAsia="Arial" w:hAnsi="Arial" w:cs="Arial"/>
                <w:sz w:val="18"/>
                <w:szCs w:val="18"/>
              </w:rPr>
              <w:t>aaaa/mm/dd</w:t>
            </w:r>
            <w:r w:rsidRPr="006F3D2D">
              <w:rPr>
                <w:rFonts w:ascii="Arial" w:eastAsia="Arial" w:hAnsi="Arial" w:cs="Arial"/>
                <w:b/>
                <w:bCs/>
                <w:sz w:val="18"/>
                <w:szCs w:val="18"/>
              </w:rPr>
              <w:t>)</w:t>
            </w:r>
          </w:p>
        </w:tc>
        <w:tc>
          <w:tcPr>
            <w:tcW w:w="5100" w:type="dxa"/>
            <w:gridSpan w:val="2"/>
            <w:shd w:val="clear" w:color="auto" w:fill="auto"/>
            <w:tcMar>
              <w:top w:w="-13" w:type="dxa"/>
              <w:left w:w="-13" w:type="dxa"/>
              <w:bottom w:w="-13" w:type="dxa"/>
              <w:right w:w="-13" w:type="dxa"/>
            </w:tcMar>
            <w:vAlign w:val="center"/>
          </w:tcPr>
          <w:p w14:paraId="44CA8EFF" w14:textId="77777777" w:rsidR="007D025E" w:rsidRPr="006F3D2D" w:rsidRDefault="007D025E" w:rsidP="00322D70">
            <w:pPr>
              <w:rPr>
                <w:rFonts w:ascii="Arial" w:eastAsia="Arial" w:hAnsi="Arial" w:cs="Arial"/>
                <w:b/>
                <w:bCs/>
                <w:sz w:val="18"/>
                <w:szCs w:val="18"/>
              </w:rPr>
            </w:pPr>
          </w:p>
        </w:tc>
      </w:tr>
      <w:tr w:rsidR="007D025E" w:rsidRPr="006F3D2D" w14:paraId="7D8E69F9" w14:textId="77777777" w:rsidTr="00322D70">
        <w:trPr>
          <w:trHeight w:val="172"/>
        </w:trPr>
        <w:tc>
          <w:tcPr>
            <w:tcW w:w="660" w:type="dxa"/>
            <w:vMerge/>
            <w:shd w:val="clear" w:color="auto" w:fill="auto"/>
            <w:tcMar>
              <w:top w:w="-13" w:type="dxa"/>
              <w:left w:w="-13" w:type="dxa"/>
              <w:bottom w:w="-13" w:type="dxa"/>
              <w:right w:w="-13" w:type="dxa"/>
            </w:tcMar>
            <w:vAlign w:val="center"/>
          </w:tcPr>
          <w:p w14:paraId="0EB80158"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44184218"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Fecha de Terminación (</w:t>
            </w:r>
            <w:r w:rsidRPr="006F3D2D">
              <w:rPr>
                <w:rFonts w:ascii="Arial" w:eastAsia="Arial" w:hAnsi="Arial" w:cs="Arial"/>
                <w:sz w:val="18"/>
                <w:szCs w:val="18"/>
              </w:rPr>
              <w:t>aaaa/mm/dd</w:t>
            </w:r>
            <w:r w:rsidRPr="006F3D2D">
              <w:rPr>
                <w:rFonts w:ascii="Arial" w:eastAsia="Arial" w:hAnsi="Arial" w:cs="Arial"/>
                <w:b/>
                <w:bCs/>
                <w:sz w:val="18"/>
                <w:szCs w:val="18"/>
              </w:rPr>
              <w:t>)</w:t>
            </w:r>
          </w:p>
        </w:tc>
        <w:tc>
          <w:tcPr>
            <w:tcW w:w="5100" w:type="dxa"/>
            <w:gridSpan w:val="2"/>
            <w:shd w:val="clear" w:color="auto" w:fill="auto"/>
            <w:tcMar>
              <w:top w:w="-13" w:type="dxa"/>
              <w:left w:w="-13" w:type="dxa"/>
              <w:bottom w:w="-13" w:type="dxa"/>
              <w:right w:w="-13" w:type="dxa"/>
            </w:tcMar>
            <w:vAlign w:val="center"/>
          </w:tcPr>
          <w:p w14:paraId="71AC643D" w14:textId="77777777" w:rsidR="007D025E" w:rsidRPr="006F3D2D" w:rsidRDefault="007D025E" w:rsidP="00322D70">
            <w:pPr>
              <w:rPr>
                <w:rFonts w:ascii="Arial" w:eastAsia="Arial" w:hAnsi="Arial" w:cs="Arial"/>
                <w:b/>
                <w:bCs/>
                <w:sz w:val="18"/>
                <w:szCs w:val="18"/>
              </w:rPr>
            </w:pPr>
          </w:p>
        </w:tc>
      </w:tr>
      <w:tr w:rsidR="007D025E" w:rsidRPr="006F3D2D" w14:paraId="5F2330DF" w14:textId="77777777" w:rsidTr="00322D70">
        <w:trPr>
          <w:trHeight w:val="172"/>
        </w:trPr>
        <w:tc>
          <w:tcPr>
            <w:tcW w:w="660" w:type="dxa"/>
            <w:vMerge/>
            <w:shd w:val="clear" w:color="auto" w:fill="auto"/>
            <w:tcMar>
              <w:top w:w="-13" w:type="dxa"/>
              <w:left w:w="-13" w:type="dxa"/>
              <w:bottom w:w="-13" w:type="dxa"/>
              <w:right w:w="-13" w:type="dxa"/>
            </w:tcMar>
            <w:vAlign w:val="center"/>
          </w:tcPr>
          <w:p w14:paraId="5B84725C"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03242BD6"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Valor</w:t>
            </w:r>
          </w:p>
        </w:tc>
        <w:tc>
          <w:tcPr>
            <w:tcW w:w="5100" w:type="dxa"/>
            <w:gridSpan w:val="2"/>
            <w:shd w:val="clear" w:color="auto" w:fill="auto"/>
            <w:tcMar>
              <w:top w:w="-13" w:type="dxa"/>
              <w:left w:w="-13" w:type="dxa"/>
              <w:bottom w:w="-13" w:type="dxa"/>
              <w:right w:w="-13" w:type="dxa"/>
            </w:tcMar>
            <w:vAlign w:val="center"/>
          </w:tcPr>
          <w:p w14:paraId="1DB26040" w14:textId="77777777" w:rsidR="007D025E" w:rsidRPr="006F3D2D" w:rsidRDefault="007D025E" w:rsidP="00322D70">
            <w:pPr>
              <w:rPr>
                <w:rFonts w:ascii="Arial" w:eastAsia="Arial" w:hAnsi="Arial" w:cs="Arial"/>
                <w:b/>
                <w:bCs/>
                <w:sz w:val="18"/>
                <w:szCs w:val="18"/>
              </w:rPr>
            </w:pPr>
          </w:p>
        </w:tc>
      </w:tr>
      <w:tr w:rsidR="007D025E" w:rsidRPr="006F3D2D" w14:paraId="2C5ACFD0" w14:textId="77777777" w:rsidTr="00322D70">
        <w:trPr>
          <w:trHeight w:val="172"/>
        </w:trPr>
        <w:tc>
          <w:tcPr>
            <w:tcW w:w="660" w:type="dxa"/>
            <w:vMerge/>
            <w:shd w:val="clear" w:color="auto" w:fill="auto"/>
            <w:tcMar>
              <w:top w:w="-13" w:type="dxa"/>
              <w:left w:w="-13" w:type="dxa"/>
              <w:bottom w:w="-13" w:type="dxa"/>
              <w:right w:w="-13" w:type="dxa"/>
            </w:tcMar>
            <w:vAlign w:val="center"/>
          </w:tcPr>
          <w:p w14:paraId="6416BFA3"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val="restart"/>
            <w:shd w:val="clear" w:color="auto" w:fill="auto"/>
            <w:tcMar>
              <w:top w:w="-13" w:type="dxa"/>
              <w:left w:w="-13" w:type="dxa"/>
              <w:bottom w:w="-13" w:type="dxa"/>
              <w:right w:w="-13" w:type="dxa"/>
            </w:tcMar>
            <w:vAlign w:val="center"/>
          </w:tcPr>
          <w:p w14:paraId="57C2CE3E"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Proporción Participación (</w:t>
            </w:r>
            <w:r w:rsidRPr="006F3D2D">
              <w:rPr>
                <w:rFonts w:ascii="Arial" w:eastAsia="Arial" w:hAnsi="Arial" w:cs="Arial"/>
                <w:sz w:val="18"/>
                <w:szCs w:val="18"/>
              </w:rPr>
              <w:t>Ejecución de unión temporal - UT ó Consorcio - C</w:t>
            </w:r>
            <w:r w:rsidRPr="006F3D2D">
              <w:rPr>
                <w:rFonts w:ascii="Arial" w:eastAsia="Arial" w:hAnsi="Arial" w:cs="Arial"/>
                <w:b/>
                <w:bCs/>
                <w:sz w:val="18"/>
                <w:szCs w:val="18"/>
              </w:rPr>
              <w:t>)</w:t>
            </w:r>
          </w:p>
        </w:tc>
        <w:tc>
          <w:tcPr>
            <w:tcW w:w="2040" w:type="dxa"/>
            <w:shd w:val="clear" w:color="auto" w:fill="auto"/>
            <w:tcMar>
              <w:top w:w="-13" w:type="dxa"/>
              <w:left w:w="-13" w:type="dxa"/>
              <w:bottom w:w="-13" w:type="dxa"/>
              <w:right w:w="-13" w:type="dxa"/>
            </w:tcMar>
            <w:vAlign w:val="center"/>
          </w:tcPr>
          <w:p w14:paraId="676F0E4B"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UT ó C</w:t>
            </w:r>
          </w:p>
        </w:tc>
        <w:tc>
          <w:tcPr>
            <w:tcW w:w="3060" w:type="dxa"/>
            <w:shd w:val="clear" w:color="auto" w:fill="auto"/>
            <w:tcMar>
              <w:top w:w="-13" w:type="dxa"/>
              <w:left w:w="-13" w:type="dxa"/>
              <w:bottom w:w="-13" w:type="dxa"/>
              <w:right w:w="-13" w:type="dxa"/>
            </w:tcMar>
            <w:vAlign w:val="center"/>
          </w:tcPr>
          <w:p w14:paraId="2A84310F" w14:textId="77777777" w:rsidR="007D025E" w:rsidRPr="006F3D2D" w:rsidRDefault="007D025E" w:rsidP="00322D70">
            <w:pPr>
              <w:rPr>
                <w:rFonts w:ascii="Arial" w:eastAsia="Arial" w:hAnsi="Arial" w:cs="Arial"/>
                <w:b/>
                <w:bCs/>
                <w:sz w:val="18"/>
                <w:szCs w:val="18"/>
              </w:rPr>
            </w:pPr>
          </w:p>
        </w:tc>
      </w:tr>
      <w:tr w:rsidR="007D025E" w:rsidRPr="006F3D2D" w14:paraId="27171795" w14:textId="77777777" w:rsidTr="00322D70">
        <w:trPr>
          <w:trHeight w:val="172"/>
        </w:trPr>
        <w:tc>
          <w:tcPr>
            <w:tcW w:w="660" w:type="dxa"/>
            <w:vMerge/>
            <w:shd w:val="clear" w:color="auto" w:fill="auto"/>
            <w:tcMar>
              <w:top w:w="-13" w:type="dxa"/>
              <w:left w:w="-13" w:type="dxa"/>
              <w:bottom w:w="-13" w:type="dxa"/>
              <w:right w:w="-13" w:type="dxa"/>
            </w:tcMar>
            <w:vAlign w:val="center"/>
          </w:tcPr>
          <w:p w14:paraId="32E31D5B"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shd w:val="clear" w:color="auto" w:fill="auto"/>
            <w:tcMar>
              <w:top w:w="-13" w:type="dxa"/>
              <w:left w:w="-13" w:type="dxa"/>
              <w:bottom w:w="-13" w:type="dxa"/>
              <w:right w:w="-13" w:type="dxa"/>
            </w:tcMar>
            <w:vAlign w:val="center"/>
          </w:tcPr>
          <w:p w14:paraId="4DE9E7C7"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2040" w:type="dxa"/>
            <w:shd w:val="clear" w:color="auto" w:fill="auto"/>
            <w:tcMar>
              <w:top w:w="-13" w:type="dxa"/>
              <w:left w:w="-13" w:type="dxa"/>
              <w:bottom w:w="-13" w:type="dxa"/>
              <w:right w:w="-13" w:type="dxa"/>
            </w:tcMar>
            <w:vAlign w:val="center"/>
          </w:tcPr>
          <w:p w14:paraId="216D8E38"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 de Participación</w:t>
            </w:r>
          </w:p>
        </w:tc>
        <w:tc>
          <w:tcPr>
            <w:tcW w:w="3060" w:type="dxa"/>
            <w:shd w:val="clear" w:color="auto" w:fill="auto"/>
            <w:tcMar>
              <w:top w:w="-13" w:type="dxa"/>
              <w:left w:w="-13" w:type="dxa"/>
              <w:bottom w:w="-13" w:type="dxa"/>
              <w:right w:w="-13" w:type="dxa"/>
            </w:tcMar>
            <w:vAlign w:val="center"/>
          </w:tcPr>
          <w:p w14:paraId="02F5B46B" w14:textId="77777777" w:rsidR="007D025E" w:rsidRPr="006F3D2D" w:rsidRDefault="007D025E" w:rsidP="00322D70">
            <w:pPr>
              <w:rPr>
                <w:rFonts w:ascii="Arial" w:eastAsia="Arial" w:hAnsi="Arial" w:cs="Arial"/>
                <w:b/>
                <w:bCs/>
                <w:sz w:val="18"/>
                <w:szCs w:val="18"/>
              </w:rPr>
            </w:pPr>
          </w:p>
        </w:tc>
      </w:tr>
      <w:tr w:rsidR="007D025E" w:rsidRPr="006F3D2D" w14:paraId="7CCBDD98" w14:textId="77777777" w:rsidTr="00322D70">
        <w:trPr>
          <w:trHeight w:val="172"/>
        </w:trPr>
        <w:tc>
          <w:tcPr>
            <w:tcW w:w="660" w:type="dxa"/>
            <w:vMerge/>
            <w:shd w:val="clear" w:color="auto" w:fill="auto"/>
            <w:tcMar>
              <w:top w:w="-13" w:type="dxa"/>
              <w:left w:w="-13" w:type="dxa"/>
              <w:bottom w:w="-13" w:type="dxa"/>
              <w:right w:w="-13" w:type="dxa"/>
            </w:tcMar>
            <w:vAlign w:val="center"/>
          </w:tcPr>
          <w:p w14:paraId="3BF07723"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shd w:val="clear" w:color="auto" w:fill="auto"/>
            <w:tcMar>
              <w:top w:w="-13" w:type="dxa"/>
              <w:left w:w="-13" w:type="dxa"/>
              <w:bottom w:w="-13" w:type="dxa"/>
              <w:right w:w="-13" w:type="dxa"/>
            </w:tcMar>
            <w:vAlign w:val="center"/>
          </w:tcPr>
          <w:p w14:paraId="1317598D"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2040" w:type="dxa"/>
            <w:shd w:val="clear" w:color="auto" w:fill="auto"/>
            <w:tcMar>
              <w:top w:w="-13" w:type="dxa"/>
              <w:left w:w="-13" w:type="dxa"/>
              <w:bottom w:w="-13" w:type="dxa"/>
              <w:right w:w="-13" w:type="dxa"/>
            </w:tcMar>
            <w:vAlign w:val="center"/>
          </w:tcPr>
          <w:p w14:paraId="01D335EA"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Duración</w:t>
            </w:r>
          </w:p>
        </w:tc>
        <w:tc>
          <w:tcPr>
            <w:tcW w:w="3060" w:type="dxa"/>
            <w:shd w:val="clear" w:color="auto" w:fill="auto"/>
            <w:tcMar>
              <w:top w:w="-13" w:type="dxa"/>
              <w:left w:w="-13" w:type="dxa"/>
              <w:bottom w:w="-13" w:type="dxa"/>
              <w:right w:w="-13" w:type="dxa"/>
            </w:tcMar>
            <w:vAlign w:val="center"/>
          </w:tcPr>
          <w:p w14:paraId="1EC8149F" w14:textId="77777777" w:rsidR="007D025E" w:rsidRPr="006F3D2D" w:rsidRDefault="007D025E" w:rsidP="00322D70">
            <w:pPr>
              <w:rPr>
                <w:rFonts w:ascii="Arial" w:eastAsia="Arial" w:hAnsi="Arial" w:cs="Arial"/>
                <w:b/>
                <w:bCs/>
                <w:sz w:val="18"/>
                <w:szCs w:val="18"/>
              </w:rPr>
            </w:pPr>
          </w:p>
        </w:tc>
      </w:tr>
      <w:tr w:rsidR="007D025E" w:rsidRPr="006F3D2D" w14:paraId="7316D73D" w14:textId="77777777" w:rsidTr="00322D70">
        <w:trPr>
          <w:trHeight w:val="172"/>
        </w:trPr>
        <w:tc>
          <w:tcPr>
            <w:tcW w:w="660" w:type="dxa"/>
            <w:vMerge/>
            <w:shd w:val="clear" w:color="auto" w:fill="auto"/>
            <w:tcMar>
              <w:top w:w="-13" w:type="dxa"/>
              <w:left w:w="-13" w:type="dxa"/>
              <w:bottom w:w="-13" w:type="dxa"/>
              <w:right w:w="-13" w:type="dxa"/>
            </w:tcMar>
            <w:vAlign w:val="center"/>
          </w:tcPr>
          <w:p w14:paraId="34010C27"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shd w:val="clear" w:color="auto" w:fill="auto"/>
            <w:tcMar>
              <w:top w:w="-13" w:type="dxa"/>
              <w:left w:w="-13" w:type="dxa"/>
              <w:bottom w:w="-13" w:type="dxa"/>
              <w:right w:w="-13" w:type="dxa"/>
            </w:tcMar>
            <w:vAlign w:val="center"/>
          </w:tcPr>
          <w:p w14:paraId="273BF86E"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2040" w:type="dxa"/>
            <w:shd w:val="clear" w:color="auto" w:fill="auto"/>
            <w:tcMar>
              <w:top w:w="-13" w:type="dxa"/>
              <w:left w:w="-13" w:type="dxa"/>
              <w:bottom w:w="-13" w:type="dxa"/>
              <w:right w:w="-13" w:type="dxa"/>
            </w:tcMar>
            <w:vAlign w:val="center"/>
          </w:tcPr>
          <w:p w14:paraId="42B659A5"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Valor</w:t>
            </w:r>
          </w:p>
        </w:tc>
        <w:tc>
          <w:tcPr>
            <w:tcW w:w="3060" w:type="dxa"/>
            <w:shd w:val="clear" w:color="auto" w:fill="auto"/>
            <w:tcMar>
              <w:top w:w="-13" w:type="dxa"/>
              <w:left w:w="-13" w:type="dxa"/>
              <w:bottom w:w="-13" w:type="dxa"/>
              <w:right w:w="-13" w:type="dxa"/>
            </w:tcMar>
            <w:vAlign w:val="center"/>
          </w:tcPr>
          <w:p w14:paraId="6899E5EE" w14:textId="77777777" w:rsidR="007D025E" w:rsidRPr="006F3D2D" w:rsidRDefault="007D025E" w:rsidP="00322D70">
            <w:pPr>
              <w:rPr>
                <w:rFonts w:ascii="Arial" w:eastAsia="Arial" w:hAnsi="Arial" w:cs="Arial"/>
                <w:b/>
                <w:bCs/>
                <w:sz w:val="18"/>
                <w:szCs w:val="18"/>
              </w:rPr>
            </w:pPr>
          </w:p>
        </w:tc>
      </w:tr>
      <w:tr w:rsidR="007D025E" w:rsidRPr="006F3D2D" w14:paraId="69D3D19B" w14:textId="77777777" w:rsidTr="00322D70">
        <w:trPr>
          <w:trHeight w:val="172"/>
        </w:trPr>
        <w:tc>
          <w:tcPr>
            <w:tcW w:w="660" w:type="dxa"/>
            <w:vMerge/>
            <w:shd w:val="clear" w:color="auto" w:fill="auto"/>
            <w:tcMar>
              <w:top w:w="-13" w:type="dxa"/>
              <w:left w:w="-13" w:type="dxa"/>
              <w:bottom w:w="-13" w:type="dxa"/>
              <w:right w:w="-13" w:type="dxa"/>
            </w:tcMar>
            <w:vAlign w:val="center"/>
          </w:tcPr>
          <w:p w14:paraId="4E4C420F"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5E8F1FE0"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Cumplimiento</w:t>
            </w:r>
          </w:p>
        </w:tc>
        <w:tc>
          <w:tcPr>
            <w:tcW w:w="5100" w:type="dxa"/>
            <w:gridSpan w:val="2"/>
            <w:shd w:val="clear" w:color="auto" w:fill="auto"/>
            <w:tcMar>
              <w:top w:w="-13" w:type="dxa"/>
              <w:left w:w="-13" w:type="dxa"/>
              <w:bottom w:w="-13" w:type="dxa"/>
              <w:right w:w="-13" w:type="dxa"/>
            </w:tcMar>
            <w:vAlign w:val="center"/>
          </w:tcPr>
          <w:p w14:paraId="33C6B9D4" w14:textId="77777777" w:rsidR="007D025E" w:rsidRPr="006F3D2D" w:rsidRDefault="007D025E" w:rsidP="00322D70">
            <w:pPr>
              <w:rPr>
                <w:rFonts w:ascii="Arial" w:eastAsia="Arial" w:hAnsi="Arial" w:cs="Arial"/>
                <w:b/>
                <w:bCs/>
                <w:sz w:val="18"/>
                <w:szCs w:val="18"/>
              </w:rPr>
            </w:pPr>
          </w:p>
        </w:tc>
      </w:tr>
      <w:tr w:rsidR="007D025E" w:rsidRPr="006F3D2D" w14:paraId="6A8B044A" w14:textId="77777777" w:rsidTr="00322D70">
        <w:trPr>
          <w:trHeight w:val="172"/>
        </w:trPr>
        <w:tc>
          <w:tcPr>
            <w:tcW w:w="660" w:type="dxa"/>
            <w:vMerge/>
            <w:shd w:val="clear" w:color="auto" w:fill="auto"/>
            <w:tcMar>
              <w:top w:w="-13" w:type="dxa"/>
              <w:left w:w="-13" w:type="dxa"/>
              <w:bottom w:w="-13" w:type="dxa"/>
              <w:right w:w="-13" w:type="dxa"/>
            </w:tcMar>
            <w:vAlign w:val="center"/>
          </w:tcPr>
          <w:p w14:paraId="7E1D0E1B"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3BB32A1B"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Persona Contacto y teléfono de la Entidad Contratante</w:t>
            </w:r>
          </w:p>
        </w:tc>
        <w:tc>
          <w:tcPr>
            <w:tcW w:w="5100" w:type="dxa"/>
            <w:gridSpan w:val="2"/>
            <w:shd w:val="clear" w:color="auto" w:fill="auto"/>
            <w:tcMar>
              <w:top w:w="-13" w:type="dxa"/>
              <w:left w:w="-13" w:type="dxa"/>
              <w:bottom w:w="-13" w:type="dxa"/>
              <w:right w:w="-13" w:type="dxa"/>
            </w:tcMar>
            <w:vAlign w:val="center"/>
          </w:tcPr>
          <w:p w14:paraId="636310DE" w14:textId="77777777" w:rsidR="007D025E" w:rsidRPr="006F3D2D" w:rsidRDefault="007D025E" w:rsidP="00322D70">
            <w:pPr>
              <w:rPr>
                <w:rFonts w:ascii="Arial" w:eastAsia="Arial" w:hAnsi="Arial" w:cs="Arial"/>
                <w:b/>
                <w:bCs/>
                <w:sz w:val="18"/>
                <w:szCs w:val="18"/>
              </w:rPr>
            </w:pPr>
          </w:p>
        </w:tc>
      </w:tr>
    </w:tbl>
    <w:p w14:paraId="72307D72" w14:textId="77777777" w:rsidR="007D025E" w:rsidRPr="006F3D2D" w:rsidRDefault="007D025E" w:rsidP="007D025E">
      <w:pPr>
        <w:spacing w:before="240" w:after="240" w:line="276" w:lineRule="auto"/>
        <w:ind w:right="40"/>
        <w:jc w:val="both"/>
        <w:rPr>
          <w:rFonts w:ascii="Arial" w:eastAsia="Arial" w:hAnsi="Arial" w:cs="Arial"/>
          <w:sz w:val="22"/>
          <w:szCs w:val="22"/>
        </w:rPr>
      </w:pPr>
      <w:r w:rsidRPr="006F3D2D">
        <w:rPr>
          <w:rFonts w:ascii="Arial" w:eastAsia="Arial" w:hAnsi="Arial" w:cs="Arial"/>
          <w:b/>
          <w:bCs/>
          <w:sz w:val="22"/>
          <w:szCs w:val="22"/>
        </w:rPr>
        <w:t>Nota:</w:t>
      </w:r>
      <w:r w:rsidRPr="006F3D2D">
        <w:rPr>
          <w:rFonts w:ascii="Arial" w:eastAsia="Arial" w:hAnsi="Arial" w:cs="Arial"/>
          <w:sz w:val="22"/>
          <w:szCs w:val="22"/>
        </w:rPr>
        <w:t xml:space="preserve"> Únicamente en el evento en que el proponente acredite la condición de MIPYME o de emprendimiento y empresa de mujeres, podrá relacionar hasta una cuarta (4ª) experiencia en la siguiente tabla, en aplicación de los criterios diferenciales establecidos en el presente proceso de selección.</w:t>
      </w:r>
    </w:p>
    <w:tbl>
      <w:tblPr>
        <w:tblW w:w="9615"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3855"/>
        <w:gridCol w:w="2040"/>
        <w:gridCol w:w="3060"/>
      </w:tblGrid>
      <w:tr w:rsidR="007D025E" w:rsidRPr="006F3D2D" w14:paraId="29529881" w14:textId="77777777" w:rsidTr="00322D70">
        <w:trPr>
          <w:trHeight w:val="191"/>
        </w:trPr>
        <w:tc>
          <w:tcPr>
            <w:tcW w:w="660" w:type="dxa"/>
            <w:vMerge w:val="restart"/>
            <w:shd w:val="clear" w:color="auto" w:fill="auto"/>
            <w:tcMar>
              <w:top w:w="-13" w:type="dxa"/>
              <w:left w:w="-13" w:type="dxa"/>
              <w:bottom w:w="-13" w:type="dxa"/>
              <w:right w:w="-13" w:type="dxa"/>
            </w:tcMar>
            <w:vAlign w:val="center"/>
          </w:tcPr>
          <w:p w14:paraId="49497433" w14:textId="77777777" w:rsidR="007D025E" w:rsidRPr="006F3D2D" w:rsidRDefault="007D025E" w:rsidP="00322D70">
            <w:pPr>
              <w:jc w:val="center"/>
              <w:rPr>
                <w:rFonts w:ascii="Arial" w:eastAsia="Arial" w:hAnsi="Arial" w:cs="Arial"/>
                <w:b/>
                <w:bCs/>
              </w:rPr>
            </w:pPr>
            <w:r w:rsidRPr="006F3D2D">
              <w:rPr>
                <w:rFonts w:ascii="Arial" w:eastAsia="Arial" w:hAnsi="Arial" w:cs="Arial"/>
              </w:rPr>
              <w:t xml:space="preserve"> </w:t>
            </w:r>
            <w:r w:rsidRPr="006F3D2D">
              <w:rPr>
                <w:rFonts w:ascii="Arial" w:eastAsia="Arial" w:hAnsi="Arial" w:cs="Arial"/>
                <w:b/>
                <w:bCs/>
              </w:rPr>
              <w:t>4.</w:t>
            </w:r>
          </w:p>
        </w:tc>
        <w:tc>
          <w:tcPr>
            <w:tcW w:w="3855" w:type="dxa"/>
            <w:shd w:val="clear" w:color="auto" w:fill="auto"/>
            <w:tcMar>
              <w:top w:w="-13" w:type="dxa"/>
              <w:left w:w="-13" w:type="dxa"/>
              <w:bottom w:w="-13" w:type="dxa"/>
              <w:right w:w="-13" w:type="dxa"/>
            </w:tcMar>
            <w:vAlign w:val="center"/>
          </w:tcPr>
          <w:p w14:paraId="21FBB70C"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Número Consecutivo del Contrato en el RUP</w:t>
            </w:r>
          </w:p>
        </w:tc>
        <w:tc>
          <w:tcPr>
            <w:tcW w:w="5100" w:type="dxa"/>
            <w:gridSpan w:val="2"/>
            <w:shd w:val="clear" w:color="auto" w:fill="auto"/>
            <w:tcMar>
              <w:top w:w="-13" w:type="dxa"/>
              <w:left w:w="-13" w:type="dxa"/>
              <w:bottom w:w="-13" w:type="dxa"/>
              <w:right w:w="-13" w:type="dxa"/>
            </w:tcMar>
            <w:vAlign w:val="center"/>
          </w:tcPr>
          <w:p w14:paraId="50AA1E20" w14:textId="77777777" w:rsidR="007D025E" w:rsidRPr="006F3D2D" w:rsidRDefault="007D025E" w:rsidP="00322D70">
            <w:pPr>
              <w:rPr>
                <w:rFonts w:ascii="Arial" w:eastAsia="Arial" w:hAnsi="Arial" w:cs="Arial"/>
                <w:b/>
                <w:bCs/>
                <w:sz w:val="18"/>
                <w:szCs w:val="18"/>
              </w:rPr>
            </w:pPr>
          </w:p>
        </w:tc>
      </w:tr>
      <w:tr w:rsidR="007D025E" w:rsidRPr="006F3D2D" w14:paraId="66876E0E" w14:textId="77777777" w:rsidTr="00322D70">
        <w:trPr>
          <w:trHeight w:val="172"/>
        </w:trPr>
        <w:tc>
          <w:tcPr>
            <w:tcW w:w="660" w:type="dxa"/>
            <w:vMerge/>
            <w:shd w:val="clear" w:color="auto" w:fill="auto"/>
            <w:tcMar>
              <w:top w:w="-13" w:type="dxa"/>
              <w:left w:w="-13" w:type="dxa"/>
              <w:bottom w:w="-13" w:type="dxa"/>
              <w:right w:w="-13" w:type="dxa"/>
            </w:tcMar>
            <w:vAlign w:val="center"/>
          </w:tcPr>
          <w:p w14:paraId="60B14F66"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0D3FE149"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Nombre del Contratista</w:t>
            </w:r>
          </w:p>
        </w:tc>
        <w:tc>
          <w:tcPr>
            <w:tcW w:w="5100" w:type="dxa"/>
            <w:gridSpan w:val="2"/>
            <w:shd w:val="clear" w:color="auto" w:fill="auto"/>
            <w:tcMar>
              <w:top w:w="-13" w:type="dxa"/>
              <w:left w:w="-13" w:type="dxa"/>
              <w:bottom w:w="-13" w:type="dxa"/>
              <w:right w:w="-13" w:type="dxa"/>
            </w:tcMar>
            <w:vAlign w:val="center"/>
          </w:tcPr>
          <w:p w14:paraId="66B27034" w14:textId="77777777" w:rsidR="007D025E" w:rsidRPr="006F3D2D" w:rsidRDefault="007D025E" w:rsidP="00322D70">
            <w:pPr>
              <w:rPr>
                <w:rFonts w:ascii="Arial" w:eastAsia="Arial" w:hAnsi="Arial" w:cs="Arial"/>
                <w:b/>
                <w:bCs/>
                <w:sz w:val="18"/>
                <w:szCs w:val="18"/>
              </w:rPr>
            </w:pPr>
          </w:p>
        </w:tc>
      </w:tr>
      <w:tr w:rsidR="007D025E" w:rsidRPr="006F3D2D" w14:paraId="0526F2F6" w14:textId="77777777" w:rsidTr="00322D70">
        <w:trPr>
          <w:trHeight w:val="172"/>
        </w:trPr>
        <w:tc>
          <w:tcPr>
            <w:tcW w:w="660" w:type="dxa"/>
            <w:vMerge/>
            <w:shd w:val="clear" w:color="auto" w:fill="auto"/>
            <w:tcMar>
              <w:top w:w="-13" w:type="dxa"/>
              <w:left w:w="-13" w:type="dxa"/>
              <w:bottom w:w="-13" w:type="dxa"/>
              <w:right w:w="-13" w:type="dxa"/>
            </w:tcMar>
            <w:vAlign w:val="center"/>
          </w:tcPr>
          <w:p w14:paraId="7495EFE4"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3720F1BE"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Contratante (Razón Social)</w:t>
            </w:r>
          </w:p>
        </w:tc>
        <w:tc>
          <w:tcPr>
            <w:tcW w:w="5100" w:type="dxa"/>
            <w:gridSpan w:val="2"/>
            <w:shd w:val="clear" w:color="auto" w:fill="auto"/>
            <w:tcMar>
              <w:top w:w="-13" w:type="dxa"/>
              <w:left w:w="-13" w:type="dxa"/>
              <w:bottom w:w="-13" w:type="dxa"/>
              <w:right w:w="-13" w:type="dxa"/>
            </w:tcMar>
            <w:vAlign w:val="center"/>
          </w:tcPr>
          <w:p w14:paraId="05E6DFDE" w14:textId="77777777" w:rsidR="007D025E" w:rsidRPr="006F3D2D" w:rsidRDefault="007D025E" w:rsidP="00322D70">
            <w:pPr>
              <w:rPr>
                <w:rFonts w:ascii="Arial" w:eastAsia="Arial" w:hAnsi="Arial" w:cs="Arial"/>
                <w:b/>
                <w:bCs/>
                <w:sz w:val="18"/>
                <w:szCs w:val="18"/>
              </w:rPr>
            </w:pPr>
          </w:p>
        </w:tc>
      </w:tr>
      <w:tr w:rsidR="007D025E" w:rsidRPr="006F3D2D" w14:paraId="25B5809B" w14:textId="77777777" w:rsidTr="00322D70">
        <w:trPr>
          <w:trHeight w:val="172"/>
        </w:trPr>
        <w:tc>
          <w:tcPr>
            <w:tcW w:w="660" w:type="dxa"/>
            <w:vMerge/>
            <w:shd w:val="clear" w:color="auto" w:fill="auto"/>
            <w:tcMar>
              <w:top w:w="-13" w:type="dxa"/>
              <w:left w:w="-13" w:type="dxa"/>
              <w:bottom w:w="-13" w:type="dxa"/>
              <w:right w:w="-13" w:type="dxa"/>
            </w:tcMar>
            <w:vAlign w:val="center"/>
          </w:tcPr>
          <w:p w14:paraId="42437A65"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31BB42EB"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Número del Contrato</w:t>
            </w:r>
          </w:p>
        </w:tc>
        <w:tc>
          <w:tcPr>
            <w:tcW w:w="5100" w:type="dxa"/>
            <w:gridSpan w:val="2"/>
            <w:shd w:val="clear" w:color="auto" w:fill="auto"/>
            <w:tcMar>
              <w:top w:w="-13" w:type="dxa"/>
              <w:left w:w="-13" w:type="dxa"/>
              <w:bottom w:w="-13" w:type="dxa"/>
              <w:right w:w="-13" w:type="dxa"/>
            </w:tcMar>
            <w:vAlign w:val="center"/>
          </w:tcPr>
          <w:p w14:paraId="7802FD1F" w14:textId="77777777" w:rsidR="007D025E" w:rsidRPr="006F3D2D" w:rsidRDefault="007D025E" w:rsidP="00322D70">
            <w:pPr>
              <w:rPr>
                <w:rFonts w:ascii="Arial" w:eastAsia="Arial" w:hAnsi="Arial" w:cs="Arial"/>
                <w:b/>
                <w:bCs/>
                <w:sz w:val="18"/>
                <w:szCs w:val="18"/>
              </w:rPr>
            </w:pPr>
          </w:p>
        </w:tc>
      </w:tr>
      <w:tr w:rsidR="007D025E" w:rsidRPr="006F3D2D" w14:paraId="649C7BFD" w14:textId="77777777" w:rsidTr="00322D70">
        <w:trPr>
          <w:trHeight w:val="172"/>
        </w:trPr>
        <w:tc>
          <w:tcPr>
            <w:tcW w:w="660" w:type="dxa"/>
            <w:vMerge/>
            <w:shd w:val="clear" w:color="auto" w:fill="auto"/>
            <w:tcMar>
              <w:top w:w="-13" w:type="dxa"/>
              <w:left w:w="-13" w:type="dxa"/>
              <w:bottom w:w="-13" w:type="dxa"/>
              <w:right w:w="-13" w:type="dxa"/>
            </w:tcMar>
            <w:vAlign w:val="center"/>
          </w:tcPr>
          <w:p w14:paraId="3F1374FA"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687B7D46"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Objeto del Contrato</w:t>
            </w:r>
          </w:p>
        </w:tc>
        <w:tc>
          <w:tcPr>
            <w:tcW w:w="5100" w:type="dxa"/>
            <w:gridSpan w:val="2"/>
            <w:shd w:val="clear" w:color="auto" w:fill="auto"/>
            <w:tcMar>
              <w:top w:w="-13" w:type="dxa"/>
              <w:left w:w="-13" w:type="dxa"/>
              <w:bottom w:w="-13" w:type="dxa"/>
              <w:right w:w="-13" w:type="dxa"/>
            </w:tcMar>
            <w:vAlign w:val="center"/>
          </w:tcPr>
          <w:p w14:paraId="6481DA31" w14:textId="77777777" w:rsidR="007D025E" w:rsidRPr="006F3D2D" w:rsidRDefault="007D025E" w:rsidP="00322D70">
            <w:pPr>
              <w:rPr>
                <w:rFonts w:ascii="Arial" w:eastAsia="Arial" w:hAnsi="Arial" w:cs="Arial"/>
                <w:b/>
                <w:bCs/>
                <w:sz w:val="18"/>
                <w:szCs w:val="18"/>
              </w:rPr>
            </w:pPr>
          </w:p>
        </w:tc>
      </w:tr>
      <w:tr w:rsidR="007D025E" w:rsidRPr="006F3D2D" w14:paraId="40CA0E83" w14:textId="77777777" w:rsidTr="00322D70">
        <w:trPr>
          <w:trHeight w:val="172"/>
        </w:trPr>
        <w:tc>
          <w:tcPr>
            <w:tcW w:w="660" w:type="dxa"/>
            <w:vMerge/>
            <w:shd w:val="clear" w:color="auto" w:fill="auto"/>
            <w:tcMar>
              <w:top w:w="-13" w:type="dxa"/>
              <w:left w:w="-13" w:type="dxa"/>
              <w:bottom w:w="-13" w:type="dxa"/>
              <w:right w:w="-13" w:type="dxa"/>
            </w:tcMar>
            <w:vAlign w:val="center"/>
          </w:tcPr>
          <w:p w14:paraId="624D9238"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54EF4B1B"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Fecha de Inicio (</w:t>
            </w:r>
            <w:r w:rsidRPr="006F3D2D">
              <w:rPr>
                <w:rFonts w:ascii="Arial" w:eastAsia="Arial" w:hAnsi="Arial" w:cs="Arial"/>
                <w:sz w:val="18"/>
                <w:szCs w:val="18"/>
              </w:rPr>
              <w:t>aaaa/mm/dd</w:t>
            </w:r>
            <w:r w:rsidRPr="006F3D2D">
              <w:rPr>
                <w:rFonts w:ascii="Arial" w:eastAsia="Arial" w:hAnsi="Arial" w:cs="Arial"/>
                <w:b/>
                <w:bCs/>
                <w:sz w:val="18"/>
                <w:szCs w:val="18"/>
              </w:rPr>
              <w:t>)</w:t>
            </w:r>
          </w:p>
        </w:tc>
        <w:tc>
          <w:tcPr>
            <w:tcW w:w="5100" w:type="dxa"/>
            <w:gridSpan w:val="2"/>
            <w:shd w:val="clear" w:color="auto" w:fill="auto"/>
            <w:tcMar>
              <w:top w:w="-13" w:type="dxa"/>
              <w:left w:w="-13" w:type="dxa"/>
              <w:bottom w:w="-13" w:type="dxa"/>
              <w:right w:w="-13" w:type="dxa"/>
            </w:tcMar>
            <w:vAlign w:val="center"/>
          </w:tcPr>
          <w:p w14:paraId="7B211FB3" w14:textId="77777777" w:rsidR="007D025E" w:rsidRPr="006F3D2D" w:rsidRDefault="007D025E" w:rsidP="00322D70">
            <w:pPr>
              <w:rPr>
                <w:rFonts w:ascii="Arial" w:eastAsia="Arial" w:hAnsi="Arial" w:cs="Arial"/>
                <w:b/>
                <w:bCs/>
                <w:sz w:val="18"/>
                <w:szCs w:val="18"/>
              </w:rPr>
            </w:pPr>
          </w:p>
        </w:tc>
      </w:tr>
      <w:tr w:rsidR="007D025E" w:rsidRPr="006F3D2D" w14:paraId="166B8ADD" w14:textId="77777777" w:rsidTr="00322D70">
        <w:trPr>
          <w:trHeight w:val="172"/>
        </w:trPr>
        <w:tc>
          <w:tcPr>
            <w:tcW w:w="660" w:type="dxa"/>
            <w:vMerge/>
            <w:shd w:val="clear" w:color="auto" w:fill="auto"/>
            <w:tcMar>
              <w:top w:w="-13" w:type="dxa"/>
              <w:left w:w="-13" w:type="dxa"/>
              <w:bottom w:w="-13" w:type="dxa"/>
              <w:right w:w="-13" w:type="dxa"/>
            </w:tcMar>
            <w:vAlign w:val="center"/>
          </w:tcPr>
          <w:p w14:paraId="229B946E"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4599F576"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Fecha de Terminación (</w:t>
            </w:r>
            <w:r w:rsidRPr="006F3D2D">
              <w:rPr>
                <w:rFonts w:ascii="Arial" w:eastAsia="Arial" w:hAnsi="Arial" w:cs="Arial"/>
                <w:sz w:val="18"/>
                <w:szCs w:val="18"/>
              </w:rPr>
              <w:t>aaaa/mm/dd</w:t>
            </w:r>
            <w:r w:rsidRPr="006F3D2D">
              <w:rPr>
                <w:rFonts w:ascii="Arial" w:eastAsia="Arial" w:hAnsi="Arial" w:cs="Arial"/>
                <w:b/>
                <w:bCs/>
                <w:sz w:val="18"/>
                <w:szCs w:val="18"/>
              </w:rPr>
              <w:t>)</w:t>
            </w:r>
          </w:p>
        </w:tc>
        <w:tc>
          <w:tcPr>
            <w:tcW w:w="5100" w:type="dxa"/>
            <w:gridSpan w:val="2"/>
            <w:shd w:val="clear" w:color="auto" w:fill="auto"/>
            <w:tcMar>
              <w:top w:w="-13" w:type="dxa"/>
              <w:left w:w="-13" w:type="dxa"/>
              <w:bottom w:w="-13" w:type="dxa"/>
              <w:right w:w="-13" w:type="dxa"/>
            </w:tcMar>
            <w:vAlign w:val="center"/>
          </w:tcPr>
          <w:p w14:paraId="3E6A7DDE" w14:textId="77777777" w:rsidR="007D025E" w:rsidRPr="006F3D2D" w:rsidRDefault="007D025E" w:rsidP="00322D70">
            <w:pPr>
              <w:rPr>
                <w:rFonts w:ascii="Arial" w:eastAsia="Arial" w:hAnsi="Arial" w:cs="Arial"/>
                <w:b/>
                <w:bCs/>
                <w:sz w:val="18"/>
                <w:szCs w:val="18"/>
              </w:rPr>
            </w:pPr>
          </w:p>
        </w:tc>
      </w:tr>
      <w:tr w:rsidR="007D025E" w:rsidRPr="006F3D2D" w14:paraId="4207125B" w14:textId="77777777" w:rsidTr="00322D70">
        <w:trPr>
          <w:trHeight w:val="172"/>
        </w:trPr>
        <w:tc>
          <w:tcPr>
            <w:tcW w:w="660" w:type="dxa"/>
            <w:vMerge/>
            <w:shd w:val="clear" w:color="auto" w:fill="auto"/>
            <w:tcMar>
              <w:top w:w="-13" w:type="dxa"/>
              <w:left w:w="-13" w:type="dxa"/>
              <w:bottom w:w="-13" w:type="dxa"/>
              <w:right w:w="-13" w:type="dxa"/>
            </w:tcMar>
            <w:vAlign w:val="center"/>
          </w:tcPr>
          <w:p w14:paraId="36BAF243"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3CECD419"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Valor</w:t>
            </w:r>
          </w:p>
        </w:tc>
        <w:tc>
          <w:tcPr>
            <w:tcW w:w="5100" w:type="dxa"/>
            <w:gridSpan w:val="2"/>
            <w:shd w:val="clear" w:color="auto" w:fill="auto"/>
            <w:tcMar>
              <w:top w:w="-13" w:type="dxa"/>
              <w:left w:w="-13" w:type="dxa"/>
              <w:bottom w:w="-13" w:type="dxa"/>
              <w:right w:w="-13" w:type="dxa"/>
            </w:tcMar>
            <w:vAlign w:val="center"/>
          </w:tcPr>
          <w:p w14:paraId="6491A22A" w14:textId="77777777" w:rsidR="007D025E" w:rsidRPr="006F3D2D" w:rsidRDefault="007D025E" w:rsidP="00322D70">
            <w:pPr>
              <w:rPr>
                <w:rFonts w:ascii="Arial" w:eastAsia="Arial" w:hAnsi="Arial" w:cs="Arial"/>
                <w:b/>
                <w:bCs/>
                <w:sz w:val="18"/>
                <w:szCs w:val="18"/>
              </w:rPr>
            </w:pPr>
          </w:p>
        </w:tc>
      </w:tr>
      <w:tr w:rsidR="007D025E" w:rsidRPr="006F3D2D" w14:paraId="0BD3A61C" w14:textId="77777777" w:rsidTr="00322D70">
        <w:trPr>
          <w:trHeight w:val="172"/>
        </w:trPr>
        <w:tc>
          <w:tcPr>
            <w:tcW w:w="660" w:type="dxa"/>
            <w:vMerge/>
            <w:shd w:val="clear" w:color="auto" w:fill="auto"/>
            <w:tcMar>
              <w:top w:w="-13" w:type="dxa"/>
              <w:left w:w="-13" w:type="dxa"/>
              <w:bottom w:w="-13" w:type="dxa"/>
              <w:right w:w="-13" w:type="dxa"/>
            </w:tcMar>
            <w:vAlign w:val="center"/>
          </w:tcPr>
          <w:p w14:paraId="2457F285"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val="restart"/>
            <w:shd w:val="clear" w:color="auto" w:fill="auto"/>
            <w:tcMar>
              <w:top w:w="-13" w:type="dxa"/>
              <w:left w:w="-13" w:type="dxa"/>
              <w:bottom w:w="-13" w:type="dxa"/>
              <w:right w:w="-13" w:type="dxa"/>
            </w:tcMar>
            <w:vAlign w:val="center"/>
          </w:tcPr>
          <w:p w14:paraId="5CFF9A67"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Proporción Participación (</w:t>
            </w:r>
            <w:r w:rsidRPr="006F3D2D">
              <w:rPr>
                <w:rFonts w:ascii="Arial" w:eastAsia="Arial" w:hAnsi="Arial" w:cs="Arial"/>
                <w:sz w:val="18"/>
                <w:szCs w:val="18"/>
              </w:rPr>
              <w:t>Ejecución de unión temporal - UT ó Consorcio - C</w:t>
            </w:r>
            <w:r w:rsidRPr="006F3D2D">
              <w:rPr>
                <w:rFonts w:ascii="Arial" w:eastAsia="Arial" w:hAnsi="Arial" w:cs="Arial"/>
                <w:b/>
                <w:bCs/>
                <w:sz w:val="18"/>
                <w:szCs w:val="18"/>
              </w:rPr>
              <w:t>)</w:t>
            </w:r>
          </w:p>
        </w:tc>
        <w:tc>
          <w:tcPr>
            <w:tcW w:w="2040" w:type="dxa"/>
            <w:shd w:val="clear" w:color="auto" w:fill="auto"/>
            <w:tcMar>
              <w:top w:w="-13" w:type="dxa"/>
              <w:left w:w="-13" w:type="dxa"/>
              <w:bottom w:w="-13" w:type="dxa"/>
              <w:right w:w="-13" w:type="dxa"/>
            </w:tcMar>
            <w:vAlign w:val="center"/>
          </w:tcPr>
          <w:p w14:paraId="54D34333"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UT ó C</w:t>
            </w:r>
          </w:p>
        </w:tc>
        <w:tc>
          <w:tcPr>
            <w:tcW w:w="3060" w:type="dxa"/>
            <w:shd w:val="clear" w:color="auto" w:fill="auto"/>
            <w:tcMar>
              <w:top w:w="-13" w:type="dxa"/>
              <w:left w:w="-13" w:type="dxa"/>
              <w:bottom w:w="-13" w:type="dxa"/>
              <w:right w:w="-13" w:type="dxa"/>
            </w:tcMar>
            <w:vAlign w:val="center"/>
          </w:tcPr>
          <w:p w14:paraId="47C5D6F1" w14:textId="77777777" w:rsidR="007D025E" w:rsidRPr="006F3D2D" w:rsidRDefault="007D025E" w:rsidP="00322D70">
            <w:pPr>
              <w:rPr>
                <w:rFonts w:ascii="Arial" w:eastAsia="Arial" w:hAnsi="Arial" w:cs="Arial"/>
                <w:b/>
                <w:bCs/>
                <w:sz w:val="18"/>
                <w:szCs w:val="18"/>
              </w:rPr>
            </w:pPr>
          </w:p>
        </w:tc>
      </w:tr>
      <w:tr w:rsidR="007D025E" w:rsidRPr="006F3D2D" w14:paraId="460B01AB" w14:textId="77777777" w:rsidTr="00322D70">
        <w:trPr>
          <w:trHeight w:val="172"/>
        </w:trPr>
        <w:tc>
          <w:tcPr>
            <w:tcW w:w="660" w:type="dxa"/>
            <w:vMerge/>
            <w:shd w:val="clear" w:color="auto" w:fill="auto"/>
            <w:tcMar>
              <w:top w:w="-13" w:type="dxa"/>
              <w:left w:w="-13" w:type="dxa"/>
              <w:bottom w:w="-13" w:type="dxa"/>
              <w:right w:w="-13" w:type="dxa"/>
            </w:tcMar>
            <w:vAlign w:val="center"/>
          </w:tcPr>
          <w:p w14:paraId="51982962"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shd w:val="clear" w:color="auto" w:fill="auto"/>
            <w:tcMar>
              <w:top w:w="-13" w:type="dxa"/>
              <w:left w:w="-13" w:type="dxa"/>
              <w:bottom w:w="-13" w:type="dxa"/>
              <w:right w:w="-13" w:type="dxa"/>
            </w:tcMar>
            <w:vAlign w:val="center"/>
          </w:tcPr>
          <w:p w14:paraId="55786AB1"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2040" w:type="dxa"/>
            <w:shd w:val="clear" w:color="auto" w:fill="auto"/>
            <w:tcMar>
              <w:top w:w="-13" w:type="dxa"/>
              <w:left w:w="-13" w:type="dxa"/>
              <w:bottom w:w="-13" w:type="dxa"/>
              <w:right w:w="-13" w:type="dxa"/>
            </w:tcMar>
            <w:vAlign w:val="center"/>
          </w:tcPr>
          <w:p w14:paraId="07A1FD31"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 de Participación</w:t>
            </w:r>
          </w:p>
        </w:tc>
        <w:tc>
          <w:tcPr>
            <w:tcW w:w="3060" w:type="dxa"/>
            <w:shd w:val="clear" w:color="auto" w:fill="auto"/>
            <w:tcMar>
              <w:top w:w="-13" w:type="dxa"/>
              <w:left w:w="-13" w:type="dxa"/>
              <w:bottom w:w="-13" w:type="dxa"/>
              <w:right w:w="-13" w:type="dxa"/>
            </w:tcMar>
            <w:vAlign w:val="center"/>
          </w:tcPr>
          <w:p w14:paraId="6C7B0210" w14:textId="77777777" w:rsidR="007D025E" w:rsidRPr="006F3D2D" w:rsidRDefault="007D025E" w:rsidP="00322D70">
            <w:pPr>
              <w:rPr>
                <w:rFonts w:ascii="Arial" w:eastAsia="Arial" w:hAnsi="Arial" w:cs="Arial"/>
                <w:b/>
                <w:bCs/>
                <w:sz w:val="18"/>
                <w:szCs w:val="18"/>
              </w:rPr>
            </w:pPr>
          </w:p>
        </w:tc>
      </w:tr>
      <w:tr w:rsidR="007D025E" w:rsidRPr="006F3D2D" w14:paraId="2B5D5E57" w14:textId="77777777" w:rsidTr="00322D70">
        <w:trPr>
          <w:trHeight w:val="172"/>
        </w:trPr>
        <w:tc>
          <w:tcPr>
            <w:tcW w:w="660" w:type="dxa"/>
            <w:vMerge/>
            <w:shd w:val="clear" w:color="auto" w:fill="auto"/>
            <w:tcMar>
              <w:top w:w="-13" w:type="dxa"/>
              <w:left w:w="-13" w:type="dxa"/>
              <w:bottom w:w="-13" w:type="dxa"/>
              <w:right w:w="-13" w:type="dxa"/>
            </w:tcMar>
            <w:vAlign w:val="center"/>
          </w:tcPr>
          <w:p w14:paraId="2F4BDFA7"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shd w:val="clear" w:color="auto" w:fill="auto"/>
            <w:tcMar>
              <w:top w:w="-13" w:type="dxa"/>
              <w:left w:w="-13" w:type="dxa"/>
              <w:bottom w:w="-13" w:type="dxa"/>
              <w:right w:w="-13" w:type="dxa"/>
            </w:tcMar>
            <w:vAlign w:val="center"/>
          </w:tcPr>
          <w:p w14:paraId="0CCFDE0A"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2040" w:type="dxa"/>
            <w:shd w:val="clear" w:color="auto" w:fill="auto"/>
            <w:tcMar>
              <w:top w:w="-13" w:type="dxa"/>
              <w:left w:w="-13" w:type="dxa"/>
              <w:bottom w:w="-13" w:type="dxa"/>
              <w:right w:w="-13" w:type="dxa"/>
            </w:tcMar>
            <w:vAlign w:val="center"/>
          </w:tcPr>
          <w:p w14:paraId="1D85ED57"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Duración</w:t>
            </w:r>
          </w:p>
        </w:tc>
        <w:tc>
          <w:tcPr>
            <w:tcW w:w="3060" w:type="dxa"/>
            <w:shd w:val="clear" w:color="auto" w:fill="auto"/>
            <w:tcMar>
              <w:top w:w="-13" w:type="dxa"/>
              <w:left w:w="-13" w:type="dxa"/>
              <w:bottom w:w="-13" w:type="dxa"/>
              <w:right w:w="-13" w:type="dxa"/>
            </w:tcMar>
            <w:vAlign w:val="center"/>
          </w:tcPr>
          <w:p w14:paraId="35EEF5ED" w14:textId="77777777" w:rsidR="007D025E" w:rsidRPr="006F3D2D" w:rsidRDefault="007D025E" w:rsidP="00322D70">
            <w:pPr>
              <w:rPr>
                <w:rFonts w:ascii="Arial" w:eastAsia="Arial" w:hAnsi="Arial" w:cs="Arial"/>
                <w:b/>
                <w:bCs/>
                <w:sz w:val="18"/>
                <w:szCs w:val="18"/>
              </w:rPr>
            </w:pPr>
          </w:p>
        </w:tc>
      </w:tr>
      <w:tr w:rsidR="007D025E" w:rsidRPr="006F3D2D" w14:paraId="487301F1" w14:textId="77777777" w:rsidTr="00322D70">
        <w:trPr>
          <w:trHeight w:val="172"/>
        </w:trPr>
        <w:tc>
          <w:tcPr>
            <w:tcW w:w="660" w:type="dxa"/>
            <w:vMerge/>
            <w:shd w:val="clear" w:color="auto" w:fill="auto"/>
            <w:tcMar>
              <w:top w:w="-13" w:type="dxa"/>
              <w:left w:w="-13" w:type="dxa"/>
              <w:bottom w:w="-13" w:type="dxa"/>
              <w:right w:w="-13" w:type="dxa"/>
            </w:tcMar>
            <w:vAlign w:val="center"/>
          </w:tcPr>
          <w:p w14:paraId="37F8EFE5"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vMerge/>
            <w:shd w:val="clear" w:color="auto" w:fill="auto"/>
            <w:tcMar>
              <w:top w:w="-13" w:type="dxa"/>
              <w:left w:w="-13" w:type="dxa"/>
              <w:bottom w:w="-13" w:type="dxa"/>
              <w:right w:w="-13" w:type="dxa"/>
            </w:tcMar>
            <w:vAlign w:val="center"/>
          </w:tcPr>
          <w:p w14:paraId="6417F82F"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2040" w:type="dxa"/>
            <w:shd w:val="clear" w:color="auto" w:fill="auto"/>
            <w:tcMar>
              <w:top w:w="-13" w:type="dxa"/>
              <w:left w:w="-13" w:type="dxa"/>
              <w:bottom w:w="-13" w:type="dxa"/>
              <w:right w:w="-13" w:type="dxa"/>
            </w:tcMar>
            <w:vAlign w:val="center"/>
          </w:tcPr>
          <w:p w14:paraId="069914AB"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Valor</w:t>
            </w:r>
          </w:p>
        </w:tc>
        <w:tc>
          <w:tcPr>
            <w:tcW w:w="3060" w:type="dxa"/>
            <w:shd w:val="clear" w:color="auto" w:fill="auto"/>
            <w:tcMar>
              <w:top w:w="-13" w:type="dxa"/>
              <w:left w:w="-13" w:type="dxa"/>
              <w:bottom w:w="-13" w:type="dxa"/>
              <w:right w:w="-13" w:type="dxa"/>
            </w:tcMar>
            <w:vAlign w:val="center"/>
          </w:tcPr>
          <w:p w14:paraId="39BAA5AF" w14:textId="77777777" w:rsidR="007D025E" w:rsidRPr="006F3D2D" w:rsidRDefault="007D025E" w:rsidP="00322D70">
            <w:pPr>
              <w:rPr>
                <w:rFonts w:ascii="Arial" w:eastAsia="Arial" w:hAnsi="Arial" w:cs="Arial"/>
                <w:b/>
                <w:bCs/>
                <w:sz w:val="18"/>
                <w:szCs w:val="18"/>
              </w:rPr>
            </w:pPr>
          </w:p>
        </w:tc>
      </w:tr>
      <w:tr w:rsidR="007D025E" w:rsidRPr="006F3D2D" w14:paraId="6485CC0F" w14:textId="77777777" w:rsidTr="00322D70">
        <w:trPr>
          <w:trHeight w:val="172"/>
        </w:trPr>
        <w:tc>
          <w:tcPr>
            <w:tcW w:w="660" w:type="dxa"/>
            <w:vMerge/>
            <w:shd w:val="clear" w:color="auto" w:fill="auto"/>
            <w:tcMar>
              <w:top w:w="-13" w:type="dxa"/>
              <w:left w:w="-13" w:type="dxa"/>
              <w:bottom w:w="-13" w:type="dxa"/>
              <w:right w:w="-13" w:type="dxa"/>
            </w:tcMar>
            <w:vAlign w:val="center"/>
          </w:tcPr>
          <w:p w14:paraId="7F1E4C72"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48679FB5"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Cumplimiento</w:t>
            </w:r>
          </w:p>
        </w:tc>
        <w:tc>
          <w:tcPr>
            <w:tcW w:w="5100" w:type="dxa"/>
            <w:gridSpan w:val="2"/>
            <w:shd w:val="clear" w:color="auto" w:fill="auto"/>
            <w:tcMar>
              <w:top w:w="-13" w:type="dxa"/>
              <w:left w:w="-13" w:type="dxa"/>
              <w:bottom w:w="-13" w:type="dxa"/>
              <w:right w:w="-13" w:type="dxa"/>
            </w:tcMar>
            <w:vAlign w:val="center"/>
          </w:tcPr>
          <w:p w14:paraId="4A66CAFB" w14:textId="77777777" w:rsidR="007D025E" w:rsidRPr="006F3D2D" w:rsidRDefault="007D025E" w:rsidP="00322D70">
            <w:pPr>
              <w:rPr>
                <w:rFonts w:ascii="Arial" w:eastAsia="Arial" w:hAnsi="Arial" w:cs="Arial"/>
                <w:b/>
                <w:bCs/>
                <w:sz w:val="18"/>
                <w:szCs w:val="18"/>
              </w:rPr>
            </w:pPr>
          </w:p>
        </w:tc>
      </w:tr>
      <w:tr w:rsidR="007D025E" w:rsidRPr="006F3D2D" w14:paraId="44FA5BC3" w14:textId="77777777" w:rsidTr="00322D70">
        <w:trPr>
          <w:trHeight w:val="172"/>
        </w:trPr>
        <w:tc>
          <w:tcPr>
            <w:tcW w:w="660" w:type="dxa"/>
            <w:vMerge/>
            <w:shd w:val="clear" w:color="auto" w:fill="auto"/>
            <w:tcMar>
              <w:top w:w="-13" w:type="dxa"/>
              <w:left w:w="-13" w:type="dxa"/>
              <w:bottom w:w="-13" w:type="dxa"/>
              <w:right w:w="-13" w:type="dxa"/>
            </w:tcMar>
            <w:vAlign w:val="center"/>
          </w:tcPr>
          <w:p w14:paraId="7BF24339" w14:textId="77777777" w:rsidR="007D025E" w:rsidRPr="006F3D2D" w:rsidRDefault="007D025E" w:rsidP="00322D70">
            <w:pPr>
              <w:pBdr>
                <w:top w:val="nil"/>
                <w:left w:val="nil"/>
                <w:bottom w:val="nil"/>
                <w:right w:val="nil"/>
                <w:between w:val="nil"/>
              </w:pBdr>
              <w:spacing w:line="276" w:lineRule="auto"/>
              <w:rPr>
                <w:rFonts w:ascii="Arial" w:eastAsia="Arial" w:hAnsi="Arial" w:cs="Arial"/>
                <w:b/>
                <w:bCs/>
                <w:sz w:val="18"/>
                <w:szCs w:val="18"/>
              </w:rPr>
            </w:pPr>
          </w:p>
        </w:tc>
        <w:tc>
          <w:tcPr>
            <w:tcW w:w="3855" w:type="dxa"/>
            <w:shd w:val="clear" w:color="auto" w:fill="auto"/>
            <w:tcMar>
              <w:top w:w="-13" w:type="dxa"/>
              <w:left w:w="-13" w:type="dxa"/>
              <w:bottom w:w="-13" w:type="dxa"/>
              <w:right w:w="-13" w:type="dxa"/>
            </w:tcMar>
            <w:vAlign w:val="center"/>
          </w:tcPr>
          <w:p w14:paraId="1809D181" w14:textId="77777777" w:rsidR="007D025E" w:rsidRPr="006F3D2D" w:rsidRDefault="007D025E" w:rsidP="00322D70">
            <w:pPr>
              <w:rPr>
                <w:rFonts w:ascii="Arial" w:eastAsia="Arial" w:hAnsi="Arial" w:cs="Arial"/>
                <w:b/>
                <w:bCs/>
                <w:sz w:val="18"/>
                <w:szCs w:val="18"/>
              </w:rPr>
            </w:pPr>
            <w:r w:rsidRPr="006F3D2D">
              <w:rPr>
                <w:rFonts w:ascii="Arial" w:eastAsia="Arial" w:hAnsi="Arial" w:cs="Arial"/>
                <w:b/>
                <w:bCs/>
                <w:sz w:val="18"/>
                <w:szCs w:val="18"/>
              </w:rPr>
              <w:t>Persona Contacto y teléfono de la Entidad Contratante</w:t>
            </w:r>
          </w:p>
        </w:tc>
        <w:tc>
          <w:tcPr>
            <w:tcW w:w="5100" w:type="dxa"/>
            <w:gridSpan w:val="2"/>
            <w:shd w:val="clear" w:color="auto" w:fill="auto"/>
            <w:tcMar>
              <w:top w:w="-13" w:type="dxa"/>
              <w:left w:w="-13" w:type="dxa"/>
              <w:bottom w:w="-13" w:type="dxa"/>
              <w:right w:w="-13" w:type="dxa"/>
            </w:tcMar>
            <w:vAlign w:val="center"/>
          </w:tcPr>
          <w:p w14:paraId="4BB6F5A3" w14:textId="77777777" w:rsidR="007D025E" w:rsidRPr="006F3D2D" w:rsidRDefault="007D025E" w:rsidP="00322D70">
            <w:pPr>
              <w:rPr>
                <w:rFonts w:ascii="Arial" w:eastAsia="Arial" w:hAnsi="Arial" w:cs="Arial"/>
                <w:b/>
                <w:bCs/>
                <w:sz w:val="18"/>
                <w:szCs w:val="18"/>
              </w:rPr>
            </w:pPr>
          </w:p>
        </w:tc>
      </w:tr>
    </w:tbl>
    <w:p w14:paraId="539F10BF" w14:textId="77777777" w:rsidR="007D025E" w:rsidRPr="006F3D2D" w:rsidRDefault="007D025E" w:rsidP="007D025E">
      <w:pPr>
        <w:spacing w:before="240" w:after="240" w:line="276" w:lineRule="auto"/>
        <w:ind w:right="40"/>
        <w:jc w:val="both"/>
        <w:rPr>
          <w:rFonts w:ascii="Arial" w:eastAsia="Arial" w:hAnsi="Arial" w:cs="Arial"/>
        </w:rPr>
      </w:pPr>
      <w:r w:rsidRPr="006F3D2D">
        <w:rPr>
          <w:rFonts w:ascii="Arial" w:eastAsia="Arial" w:hAnsi="Arial" w:cs="Arial"/>
        </w:rPr>
        <w:t>DECLARO BAJO LA GRAVEDAD DE JURAMENTO QUE LA INFORMACIÓN CONTENIDA EN ESTE DOCUMENTO ES VERDADERA.</w:t>
      </w:r>
    </w:p>
    <w:p w14:paraId="18523F1D" w14:textId="77777777" w:rsidR="007D025E" w:rsidRPr="006F3D2D" w:rsidRDefault="007D025E" w:rsidP="007D025E">
      <w:pPr>
        <w:spacing w:before="240" w:after="240" w:line="276" w:lineRule="auto"/>
        <w:ind w:right="40"/>
        <w:jc w:val="both"/>
        <w:rPr>
          <w:rFonts w:ascii="Arial" w:eastAsia="Arial" w:hAnsi="Arial" w:cs="Arial"/>
          <w:b/>
          <w:bCs/>
        </w:rPr>
      </w:pPr>
      <w:r w:rsidRPr="006F3D2D">
        <w:rPr>
          <w:rFonts w:ascii="Arial" w:eastAsia="Arial" w:hAnsi="Arial" w:cs="Arial"/>
          <w:b/>
          <w:bCs/>
        </w:rPr>
        <w:t>OBSERVACIONES:</w:t>
      </w:r>
    </w:p>
    <w:p w14:paraId="264BF934" w14:textId="77777777" w:rsidR="007D025E" w:rsidRPr="006F3D2D" w:rsidRDefault="007D025E" w:rsidP="007D025E">
      <w:pPr>
        <w:spacing w:before="240" w:line="276" w:lineRule="auto"/>
        <w:ind w:left="560" w:right="40" w:hanging="280"/>
        <w:jc w:val="both"/>
        <w:rPr>
          <w:rFonts w:ascii="Arial" w:eastAsia="Arial" w:hAnsi="Arial" w:cs="Arial"/>
        </w:rPr>
      </w:pPr>
      <w:r w:rsidRPr="006F3D2D">
        <w:rPr>
          <w:rFonts w:ascii="Arial" w:eastAsia="Arial" w:hAnsi="Arial" w:cs="Arial"/>
        </w:rPr>
        <w:t>a)</w:t>
      </w:r>
      <w:r w:rsidRPr="006F3D2D">
        <w:rPr>
          <w:rFonts w:ascii="Arial" w:hAnsi="Arial" w:cs="Arial"/>
        </w:rPr>
        <w:t xml:space="preserve">   </w:t>
      </w:r>
      <w:r w:rsidRPr="006F3D2D">
        <w:rPr>
          <w:rFonts w:ascii="Arial" w:eastAsia="Arial" w:hAnsi="Arial" w:cs="Arial"/>
        </w:rPr>
        <w:t>Este Anexo deberá diligenciarse para acreditar la experiencia exigida.</w:t>
      </w:r>
    </w:p>
    <w:p w14:paraId="4BA4062C" w14:textId="77777777" w:rsidR="007D025E" w:rsidRPr="006F3D2D" w:rsidRDefault="007D025E" w:rsidP="007D025E">
      <w:pPr>
        <w:spacing w:line="276" w:lineRule="auto"/>
        <w:ind w:left="560" w:right="40" w:hanging="280"/>
        <w:jc w:val="both"/>
        <w:rPr>
          <w:rFonts w:ascii="Arial" w:eastAsia="Arial" w:hAnsi="Arial" w:cs="Arial"/>
        </w:rPr>
      </w:pPr>
      <w:r w:rsidRPr="006F3D2D">
        <w:rPr>
          <w:rFonts w:ascii="Arial" w:eastAsia="Arial" w:hAnsi="Arial" w:cs="Arial"/>
        </w:rPr>
        <w:t>b)</w:t>
      </w:r>
      <w:r w:rsidRPr="006F3D2D">
        <w:rPr>
          <w:rFonts w:ascii="Arial" w:hAnsi="Arial" w:cs="Arial"/>
        </w:rPr>
        <w:t xml:space="preserve">   </w:t>
      </w:r>
      <w:r w:rsidRPr="006F3D2D">
        <w:rPr>
          <w:rFonts w:ascii="Arial" w:eastAsia="Arial" w:hAnsi="Arial" w:cs="Arial"/>
        </w:rPr>
        <w:t>Para cada contrato se debe indicar si se ejecutó en forma individual (I), en consorcio (C) o en Unión Temporal (UT).</w:t>
      </w:r>
    </w:p>
    <w:p w14:paraId="6E8DAE5B" w14:textId="77777777" w:rsidR="007D025E" w:rsidRPr="006F3D2D" w:rsidRDefault="007D025E" w:rsidP="007D025E">
      <w:pPr>
        <w:spacing w:line="276" w:lineRule="auto"/>
        <w:ind w:left="560" w:right="40" w:hanging="280"/>
        <w:jc w:val="both"/>
        <w:rPr>
          <w:rFonts w:ascii="Arial" w:eastAsia="Arial" w:hAnsi="Arial" w:cs="Arial"/>
        </w:rPr>
      </w:pPr>
      <w:r w:rsidRPr="006F3D2D">
        <w:rPr>
          <w:rFonts w:ascii="Arial" w:eastAsia="Arial" w:hAnsi="Arial" w:cs="Arial"/>
        </w:rPr>
        <w:t>c)</w:t>
      </w:r>
      <w:r w:rsidRPr="006F3D2D">
        <w:rPr>
          <w:rFonts w:ascii="Arial" w:hAnsi="Arial" w:cs="Arial"/>
        </w:rPr>
        <w:t xml:space="preserve">   </w:t>
      </w:r>
      <w:r w:rsidRPr="006F3D2D">
        <w:rPr>
          <w:rFonts w:ascii="Arial" w:eastAsia="Arial" w:hAnsi="Arial" w:cs="Arial"/>
        </w:rPr>
        <w:t>En caso de contratos ejecutados en Consorcio o Unión Temporal se deberá informar sobre el valor correspondiente a su porcentaje de participación en el contrato, expresado en pesos del año de celebración del contrato.</w:t>
      </w:r>
    </w:p>
    <w:p w14:paraId="4C66DA3C" w14:textId="77777777" w:rsidR="007D025E" w:rsidRPr="006F3D2D" w:rsidRDefault="007D025E" w:rsidP="007D025E">
      <w:pPr>
        <w:spacing w:line="276" w:lineRule="auto"/>
        <w:ind w:left="560" w:right="40" w:hanging="280"/>
        <w:jc w:val="both"/>
        <w:rPr>
          <w:rFonts w:ascii="Arial" w:eastAsia="Arial" w:hAnsi="Arial" w:cs="Arial"/>
        </w:rPr>
      </w:pPr>
      <w:r w:rsidRPr="006F3D2D">
        <w:rPr>
          <w:rFonts w:ascii="Arial" w:eastAsia="Arial" w:hAnsi="Arial" w:cs="Arial"/>
        </w:rPr>
        <w:t>d)</w:t>
      </w:r>
      <w:r w:rsidRPr="006F3D2D">
        <w:rPr>
          <w:rFonts w:ascii="Arial" w:hAnsi="Arial" w:cs="Arial"/>
        </w:rPr>
        <w:t xml:space="preserve">   </w:t>
      </w:r>
      <w:r w:rsidRPr="006F3D2D">
        <w:rPr>
          <w:rFonts w:ascii="Arial" w:eastAsia="Arial" w:hAnsi="Arial" w:cs="Arial"/>
        </w:rPr>
        <w:t>Este anexo deberá diligenciarse en todas las columnas. La información incluida en él, será responsabilidad del proponente, so pena de las acciones legales pertinentes.</w:t>
      </w:r>
    </w:p>
    <w:p w14:paraId="20CF0F55" w14:textId="77777777" w:rsidR="007D025E" w:rsidRPr="006F3D2D" w:rsidRDefault="007D025E" w:rsidP="007D025E">
      <w:pPr>
        <w:spacing w:after="240" w:line="276" w:lineRule="auto"/>
        <w:ind w:left="560" w:right="40" w:hanging="280"/>
        <w:jc w:val="both"/>
        <w:rPr>
          <w:rFonts w:ascii="Arial" w:eastAsia="Arial" w:hAnsi="Arial" w:cs="Arial"/>
        </w:rPr>
      </w:pPr>
      <w:r w:rsidRPr="006F3D2D">
        <w:rPr>
          <w:rFonts w:ascii="Arial" w:eastAsia="Arial" w:hAnsi="Arial" w:cs="Arial"/>
        </w:rPr>
        <w:t>e)</w:t>
      </w:r>
      <w:r w:rsidRPr="006F3D2D">
        <w:rPr>
          <w:rFonts w:ascii="Arial" w:hAnsi="Arial" w:cs="Arial"/>
        </w:rPr>
        <w:t xml:space="preserve">   </w:t>
      </w:r>
      <w:r w:rsidRPr="006F3D2D">
        <w:rPr>
          <w:rFonts w:ascii="Arial" w:eastAsia="Arial" w:hAnsi="Arial" w:cs="Arial"/>
        </w:rPr>
        <w:t>En caso de que este cuadro no sea suficiente para la consignación de la información suministrada podrá reproducirse.</w:t>
      </w:r>
    </w:p>
    <w:p w14:paraId="428BFA0F" w14:textId="77777777" w:rsidR="007D025E" w:rsidRPr="006F3D2D" w:rsidRDefault="007D025E" w:rsidP="007D025E">
      <w:pPr>
        <w:spacing w:after="200" w:line="276" w:lineRule="auto"/>
        <w:ind w:right="40"/>
        <w:jc w:val="both"/>
        <w:rPr>
          <w:rFonts w:ascii="Arial" w:eastAsia="Arial" w:hAnsi="Arial" w:cs="Arial"/>
          <w:b/>
          <w:bCs/>
        </w:rPr>
      </w:pPr>
      <w:r w:rsidRPr="006F3D2D">
        <w:rPr>
          <w:rFonts w:ascii="Arial" w:eastAsia="Arial" w:hAnsi="Arial" w:cs="Arial"/>
          <w:b/>
          <w:bCs/>
        </w:rPr>
        <w:lastRenderedPageBreak/>
        <w:t>NOMBRE O RAZÓN SOCIAL DEL OFERENTE ____________________________________________</w:t>
      </w:r>
    </w:p>
    <w:p w14:paraId="0F04E48C" w14:textId="77777777" w:rsidR="007D025E" w:rsidRPr="006F3D2D" w:rsidRDefault="007D025E" w:rsidP="007D025E">
      <w:pPr>
        <w:spacing w:after="200" w:line="276" w:lineRule="auto"/>
        <w:ind w:right="40"/>
        <w:jc w:val="both"/>
        <w:rPr>
          <w:rFonts w:ascii="Arial" w:eastAsia="Arial" w:hAnsi="Arial" w:cs="Arial"/>
          <w:b/>
          <w:bCs/>
        </w:rPr>
      </w:pPr>
      <w:r w:rsidRPr="006F3D2D">
        <w:rPr>
          <w:rFonts w:ascii="Arial" w:eastAsia="Arial" w:hAnsi="Arial" w:cs="Arial"/>
          <w:b/>
          <w:bCs/>
        </w:rPr>
        <w:t>NOMBRE DEL REPRESENTANTE LEGAL: _______________________________________________</w:t>
      </w:r>
    </w:p>
    <w:p w14:paraId="49C09332" w14:textId="77777777" w:rsidR="007D025E" w:rsidRPr="006F3D2D" w:rsidRDefault="007D025E" w:rsidP="007D025E">
      <w:pPr>
        <w:spacing w:after="200" w:line="276" w:lineRule="auto"/>
        <w:ind w:right="40"/>
        <w:jc w:val="both"/>
        <w:rPr>
          <w:rFonts w:ascii="Arial" w:eastAsia="Arial" w:hAnsi="Arial" w:cs="Arial"/>
          <w:b/>
          <w:bCs/>
        </w:rPr>
      </w:pPr>
      <w:r w:rsidRPr="006F3D2D">
        <w:rPr>
          <w:rFonts w:ascii="Arial" w:eastAsia="Arial" w:hAnsi="Arial" w:cs="Arial"/>
          <w:b/>
          <w:bCs/>
        </w:rPr>
        <w:t>FIRMA DEL REPRESENTANTE LEGAL: __________________________________________________</w:t>
      </w:r>
    </w:p>
    <w:p w14:paraId="7BDBB1D0" w14:textId="77777777" w:rsidR="007D025E" w:rsidRPr="006F3D2D" w:rsidRDefault="007D025E" w:rsidP="007D025E">
      <w:pPr>
        <w:spacing w:before="240" w:after="240"/>
        <w:ind w:right="40"/>
        <w:jc w:val="both"/>
        <w:rPr>
          <w:rFonts w:ascii="Arial" w:eastAsia="Arial" w:hAnsi="Arial" w:cs="Arial"/>
          <w:b/>
          <w:bCs/>
          <w:smallCaps/>
          <w:color w:val="800000"/>
          <w:sz w:val="22"/>
          <w:szCs w:val="22"/>
        </w:rPr>
      </w:pPr>
      <w:r w:rsidRPr="006F3D2D">
        <w:rPr>
          <w:rFonts w:ascii="Arial" w:eastAsia="Arial" w:hAnsi="Arial" w:cs="Arial"/>
          <w:b/>
          <w:bCs/>
        </w:rPr>
        <w:t>C.C. DEL REPRESENTANTE LEGAL: ____________________________________________________</w:t>
      </w:r>
    </w:p>
    <w:p w14:paraId="626C2ABE" w14:textId="4A3E234F" w:rsidR="002A3477" w:rsidRDefault="002A3477" w:rsidP="00EF1E32">
      <w:pPr>
        <w:spacing w:line="276" w:lineRule="auto"/>
        <w:ind w:right="48"/>
        <w:rPr>
          <w:rFonts w:ascii="Arial" w:eastAsia="Arial" w:hAnsi="Arial" w:cs="Arial"/>
          <w:b/>
          <w:color w:val="000000" w:themeColor="text1"/>
        </w:rPr>
      </w:pPr>
    </w:p>
    <w:p w14:paraId="4CDD6225" w14:textId="640AF41D" w:rsidR="009257EF" w:rsidRDefault="009257EF" w:rsidP="00EF1E32">
      <w:pPr>
        <w:spacing w:line="276" w:lineRule="auto"/>
        <w:ind w:right="48"/>
        <w:rPr>
          <w:rFonts w:ascii="Arial" w:eastAsia="Arial" w:hAnsi="Arial" w:cs="Arial"/>
          <w:b/>
          <w:color w:val="000000" w:themeColor="text1"/>
        </w:rPr>
      </w:pPr>
    </w:p>
    <w:p w14:paraId="1343F21A" w14:textId="30AB82B3" w:rsidR="009257EF" w:rsidRDefault="009257EF" w:rsidP="00EF1E32">
      <w:pPr>
        <w:spacing w:line="276" w:lineRule="auto"/>
        <w:ind w:right="48"/>
        <w:rPr>
          <w:rFonts w:ascii="Arial" w:eastAsia="Arial" w:hAnsi="Arial" w:cs="Arial"/>
          <w:b/>
          <w:color w:val="000000" w:themeColor="text1"/>
        </w:rPr>
      </w:pPr>
    </w:p>
    <w:p w14:paraId="3EC1C9CB" w14:textId="2B675680" w:rsidR="009257EF" w:rsidRDefault="009257EF" w:rsidP="00EF1E32">
      <w:pPr>
        <w:spacing w:line="276" w:lineRule="auto"/>
        <w:ind w:right="48"/>
        <w:rPr>
          <w:rFonts w:ascii="Arial" w:eastAsia="Arial" w:hAnsi="Arial" w:cs="Arial"/>
          <w:b/>
          <w:color w:val="000000" w:themeColor="text1"/>
        </w:rPr>
      </w:pPr>
    </w:p>
    <w:p w14:paraId="366E399A" w14:textId="3DA49F43" w:rsidR="009257EF" w:rsidRDefault="009257EF" w:rsidP="00EF1E32">
      <w:pPr>
        <w:spacing w:line="276" w:lineRule="auto"/>
        <w:ind w:right="48"/>
        <w:rPr>
          <w:rFonts w:ascii="Arial" w:eastAsia="Arial" w:hAnsi="Arial" w:cs="Arial"/>
          <w:b/>
          <w:color w:val="000000" w:themeColor="text1"/>
        </w:rPr>
      </w:pPr>
    </w:p>
    <w:p w14:paraId="6F7EB0C4" w14:textId="6A5050D4" w:rsidR="009257EF" w:rsidRDefault="009257EF" w:rsidP="00EF1E32">
      <w:pPr>
        <w:spacing w:line="276" w:lineRule="auto"/>
        <w:ind w:right="48"/>
        <w:rPr>
          <w:rFonts w:ascii="Arial" w:eastAsia="Arial" w:hAnsi="Arial" w:cs="Arial"/>
          <w:b/>
          <w:color w:val="000000" w:themeColor="text1"/>
        </w:rPr>
      </w:pPr>
    </w:p>
    <w:p w14:paraId="2639B826" w14:textId="0F5A4933" w:rsidR="009257EF" w:rsidRDefault="009257EF" w:rsidP="00EF1E32">
      <w:pPr>
        <w:spacing w:line="276" w:lineRule="auto"/>
        <w:ind w:right="48"/>
        <w:rPr>
          <w:rFonts w:ascii="Arial" w:eastAsia="Arial" w:hAnsi="Arial" w:cs="Arial"/>
          <w:b/>
          <w:color w:val="000000" w:themeColor="text1"/>
        </w:rPr>
      </w:pPr>
    </w:p>
    <w:p w14:paraId="15B6D045" w14:textId="21609706" w:rsidR="009257EF" w:rsidRDefault="009257EF" w:rsidP="00EF1E32">
      <w:pPr>
        <w:spacing w:line="276" w:lineRule="auto"/>
        <w:ind w:right="48"/>
        <w:rPr>
          <w:rFonts w:ascii="Arial" w:eastAsia="Arial" w:hAnsi="Arial" w:cs="Arial"/>
          <w:b/>
          <w:color w:val="000000" w:themeColor="text1"/>
        </w:rPr>
      </w:pPr>
    </w:p>
    <w:p w14:paraId="118E7E40" w14:textId="228E1227" w:rsidR="009257EF" w:rsidRDefault="009257EF" w:rsidP="00EF1E32">
      <w:pPr>
        <w:spacing w:line="276" w:lineRule="auto"/>
        <w:ind w:right="48"/>
        <w:rPr>
          <w:rFonts w:ascii="Arial" w:eastAsia="Arial" w:hAnsi="Arial" w:cs="Arial"/>
          <w:b/>
          <w:color w:val="000000" w:themeColor="text1"/>
        </w:rPr>
      </w:pPr>
    </w:p>
    <w:p w14:paraId="3F5B1EC9" w14:textId="25B8DCD6" w:rsidR="009257EF" w:rsidRDefault="009257EF" w:rsidP="00EF1E32">
      <w:pPr>
        <w:spacing w:line="276" w:lineRule="auto"/>
        <w:ind w:right="48"/>
        <w:rPr>
          <w:rFonts w:ascii="Arial" w:eastAsia="Arial" w:hAnsi="Arial" w:cs="Arial"/>
          <w:b/>
          <w:color w:val="000000" w:themeColor="text1"/>
        </w:rPr>
      </w:pPr>
    </w:p>
    <w:p w14:paraId="3FFCD316" w14:textId="613AC88F" w:rsidR="009257EF" w:rsidRDefault="009257EF" w:rsidP="00EF1E32">
      <w:pPr>
        <w:spacing w:line="276" w:lineRule="auto"/>
        <w:ind w:right="48"/>
        <w:rPr>
          <w:rFonts w:ascii="Arial" w:eastAsia="Arial" w:hAnsi="Arial" w:cs="Arial"/>
          <w:b/>
          <w:color w:val="000000" w:themeColor="text1"/>
        </w:rPr>
      </w:pPr>
    </w:p>
    <w:p w14:paraId="272D006D" w14:textId="04760D59" w:rsidR="009257EF" w:rsidRDefault="009257EF" w:rsidP="00EF1E32">
      <w:pPr>
        <w:spacing w:line="276" w:lineRule="auto"/>
        <w:ind w:right="48"/>
        <w:rPr>
          <w:rFonts w:ascii="Arial" w:eastAsia="Arial" w:hAnsi="Arial" w:cs="Arial"/>
          <w:b/>
          <w:color w:val="000000" w:themeColor="text1"/>
        </w:rPr>
      </w:pPr>
    </w:p>
    <w:p w14:paraId="3FEAC834" w14:textId="2D0F4790" w:rsidR="009257EF" w:rsidRDefault="009257EF" w:rsidP="00EF1E32">
      <w:pPr>
        <w:spacing w:line="276" w:lineRule="auto"/>
        <w:ind w:right="48"/>
        <w:rPr>
          <w:rFonts w:ascii="Arial" w:eastAsia="Arial" w:hAnsi="Arial" w:cs="Arial"/>
          <w:b/>
          <w:color w:val="000000" w:themeColor="text1"/>
        </w:rPr>
      </w:pPr>
    </w:p>
    <w:p w14:paraId="3E391C88" w14:textId="3008503E" w:rsidR="009257EF" w:rsidRDefault="009257EF" w:rsidP="00EF1E32">
      <w:pPr>
        <w:spacing w:line="276" w:lineRule="auto"/>
        <w:ind w:right="48"/>
        <w:rPr>
          <w:rFonts w:ascii="Arial" w:eastAsia="Arial" w:hAnsi="Arial" w:cs="Arial"/>
          <w:b/>
          <w:color w:val="000000" w:themeColor="text1"/>
        </w:rPr>
      </w:pPr>
    </w:p>
    <w:p w14:paraId="49FB3543" w14:textId="453723E8" w:rsidR="009257EF" w:rsidRDefault="009257EF" w:rsidP="00EF1E32">
      <w:pPr>
        <w:spacing w:line="276" w:lineRule="auto"/>
        <w:ind w:right="48"/>
        <w:rPr>
          <w:rFonts w:ascii="Arial" w:eastAsia="Arial" w:hAnsi="Arial" w:cs="Arial"/>
          <w:b/>
          <w:color w:val="000000" w:themeColor="text1"/>
        </w:rPr>
      </w:pPr>
    </w:p>
    <w:p w14:paraId="6F694994" w14:textId="3538ABDA" w:rsidR="009257EF" w:rsidRDefault="009257EF" w:rsidP="00EF1E32">
      <w:pPr>
        <w:spacing w:line="276" w:lineRule="auto"/>
        <w:ind w:right="48"/>
        <w:rPr>
          <w:rFonts w:ascii="Arial" w:eastAsia="Arial" w:hAnsi="Arial" w:cs="Arial"/>
          <w:b/>
          <w:color w:val="000000" w:themeColor="text1"/>
        </w:rPr>
      </w:pPr>
    </w:p>
    <w:p w14:paraId="5A25920D" w14:textId="6E60DDFA" w:rsidR="009257EF" w:rsidRDefault="009257EF" w:rsidP="00EF1E32">
      <w:pPr>
        <w:spacing w:line="276" w:lineRule="auto"/>
        <w:ind w:right="48"/>
        <w:rPr>
          <w:rFonts w:ascii="Arial" w:eastAsia="Arial" w:hAnsi="Arial" w:cs="Arial"/>
          <w:b/>
          <w:color w:val="000000" w:themeColor="text1"/>
        </w:rPr>
      </w:pPr>
    </w:p>
    <w:p w14:paraId="1530B72F" w14:textId="08F04731" w:rsidR="009257EF" w:rsidRDefault="009257EF" w:rsidP="00EF1E32">
      <w:pPr>
        <w:spacing w:line="276" w:lineRule="auto"/>
        <w:ind w:right="48"/>
        <w:rPr>
          <w:rFonts w:ascii="Arial" w:eastAsia="Arial" w:hAnsi="Arial" w:cs="Arial"/>
          <w:b/>
          <w:color w:val="000000" w:themeColor="text1"/>
        </w:rPr>
      </w:pPr>
    </w:p>
    <w:p w14:paraId="04E7D05C" w14:textId="4C311DAE" w:rsidR="009257EF" w:rsidRDefault="009257EF" w:rsidP="00EF1E32">
      <w:pPr>
        <w:spacing w:line="276" w:lineRule="auto"/>
        <w:ind w:right="48"/>
        <w:rPr>
          <w:rFonts w:ascii="Arial" w:eastAsia="Arial" w:hAnsi="Arial" w:cs="Arial"/>
          <w:b/>
          <w:color w:val="000000" w:themeColor="text1"/>
        </w:rPr>
      </w:pPr>
    </w:p>
    <w:p w14:paraId="134C8843" w14:textId="7A1422F7" w:rsidR="009257EF" w:rsidRDefault="009257EF" w:rsidP="00EF1E32">
      <w:pPr>
        <w:spacing w:line="276" w:lineRule="auto"/>
        <w:ind w:right="48"/>
        <w:rPr>
          <w:rFonts w:ascii="Arial" w:eastAsia="Arial" w:hAnsi="Arial" w:cs="Arial"/>
          <w:b/>
          <w:color w:val="000000" w:themeColor="text1"/>
        </w:rPr>
      </w:pPr>
    </w:p>
    <w:p w14:paraId="718E5982" w14:textId="7D0CD31F" w:rsidR="009257EF" w:rsidRDefault="009257EF" w:rsidP="00EF1E32">
      <w:pPr>
        <w:spacing w:line="276" w:lineRule="auto"/>
        <w:ind w:right="48"/>
        <w:rPr>
          <w:rFonts w:ascii="Arial" w:eastAsia="Arial" w:hAnsi="Arial" w:cs="Arial"/>
          <w:b/>
          <w:color w:val="000000" w:themeColor="text1"/>
        </w:rPr>
      </w:pPr>
    </w:p>
    <w:p w14:paraId="700C590D" w14:textId="24C12D41" w:rsidR="009257EF" w:rsidRDefault="009257EF" w:rsidP="00EF1E32">
      <w:pPr>
        <w:spacing w:line="276" w:lineRule="auto"/>
        <w:ind w:right="48"/>
        <w:rPr>
          <w:rFonts w:ascii="Arial" w:eastAsia="Arial" w:hAnsi="Arial" w:cs="Arial"/>
          <w:b/>
          <w:color w:val="000000" w:themeColor="text1"/>
        </w:rPr>
      </w:pPr>
    </w:p>
    <w:p w14:paraId="21F1CEE3" w14:textId="549A9DC0" w:rsidR="009257EF" w:rsidRDefault="009257EF" w:rsidP="00EF1E32">
      <w:pPr>
        <w:spacing w:line="276" w:lineRule="auto"/>
        <w:ind w:right="48"/>
        <w:rPr>
          <w:rFonts w:ascii="Arial" w:eastAsia="Arial" w:hAnsi="Arial" w:cs="Arial"/>
          <w:b/>
          <w:color w:val="000000" w:themeColor="text1"/>
        </w:rPr>
      </w:pPr>
    </w:p>
    <w:p w14:paraId="4AA2ACEF" w14:textId="5DD13306" w:rsidR="009257EF" w:rsidRDefault="009257EF" w:rsidP="00EF1E32">
      <w:pPr>
        <w:spacing w:line="276" w:lineRule="auto"/>
        <w:ind w:right="48"/>
        <w:rPr>
          <w:rFonts w:ascii="Arial" w:eastAsia="Arial" w:hAnsi="Arial" w:cs="Arial"/>
          <w:b/>
          <w:color w:val="000000" w:themeColor="text1"/>
        </w:rPr>
      </w:pPr>
    </w:p>
    <w:p w14:paraId="3D9F6417" w14:textId="26CFAA50" w:rsidR="009257EF" w:rsidRDefault="009257EF" w:rsidP="00EF1E32">
      <w:pPr>
        <w:spacing w:line="276" w:lineRule="auto"/>
        <w:ind w:right="48"/>
        <w:rPr>
          <w:rFonts w:ascii="Arial" w:eastAsia="Arial" w:hAnsi="Arial" w:cs="Arial"/>
          <w:b/>
          <w:color w:val="000000" w:themeColor="text1"/>
        </w:rPr>
      </w:pPr>
    </w:p>
    <w:p w14:paraId="07C57E61" w14:textId="3E8E155F" w:rsidR="009257EF" w:rsidRDefault="009257EF" w:rsidP="00EF1E32">
      <w:pPr>
        <w:spacing w:line="276" w:lineRule="auto"/>
        <w:ind w:right="48"/>
        <w:rPr>
          <w:rFonts w:ascii="Arial" w:eastAsia="Arial" w:hAnsi="Arial" w:cs="Arial"/>
          <w:b/>
          <w:color w:val="000000" w:themeColor="text1"/>
        </w:rPr>
      </w:pPr>
    </w:p>
    <w:p w14:paraId="6BD6B7F3" w14:textId="275BC856" w:rsidR="009257EF" w:rsidRDefault="009257EF" w:rsidP="00EF1E32">
      <w:pPr>
        <w:spacing w:line="276" w:lineRule="auto"/>
        <w:ind w:right="48"/>
        <w:rPr>
          <w:rFonts w:ascii="Arial" w:eastAsia="Arial" w:hAnsi="Arial" w:cs="Arial"/>
          <w:b/>
          <w:color w:val="000000" w:themeColor="text1"/>
        </w:rPr>
      </w:pPr>
    </w:p>
    <w:p w14:paraId="072143D1" w14:textId="223361B9" w:rsidR="009257EF" w:rsidRDefault="009257EF" w:rsidP="00EF1E32">
      <w:pPr>
        <w:spacing w:line="276" w:lineRule="auto"/>
        <w:ind w:right="48"/>
        <w:rPr>
          <w:rFonts w:ascii="Arial" w:eastAsia="Arial" w:hAnsi="Arial" w:cs="Arial"/>
          <w:b/>
          <w:color w:val="000000" w:themeColor="text1"/>
        </w:rPr>
      </w:pPr>
    </w:p>
    <w:p w14:paraId="2838C3E9" w14:textId="24C082FC" w:rsidR="009257EF" w:rsidRDefault="009257EF" w:rsidP="00EF1E32">
      <w:pPr>
        <w:spacing w:line="276" w:lineRule="auto"/>
        <w:ind w:right="48"/>
        <w:rPr>
          <w:rFonts w:ascii="Arial" w:eastAsia="Arial" w:hAnsi="Arial" w:cs="Arial"/>
          <w:b/>
          <w:color w:val="000000" w:themeColor="text1"/>
        </w:rPr>
      </w:pPr>
    </w:p>
    <w:p w14:paraId="086DC003" w14:textId="756BEAFC" w:rsidR="009257EF" w:rsidRDefault="009257EF" w:rsidP="00EF1E32">
      <w:pPr>
        <w:spacing w:line="276" w:lineRule="auto"/>
        <w:ind w:right="48"/>
        <w:rPr>
          <w:rFonts w:ascii="Arial" w:eastAsia="Arial" w:hAnsi="Arial" w:cs="Arial"/>
          <w:b/>
          <w:color w:val="000000" w:themeColor="text1"/>
        </w:rPr>
      </w:pPr>
    </w:p>
    <w:p w14:paraId="4822B2B8" w14:textId="762F0958" w:rsidR="009257EF" w:rsidRDefault="009257EF" w:rsidP="00EF1E32">
      <w:pPr>
        <w:spacing w:line="276" w:lineRule="auto"/>
        <w:ind w:right="48"/>
        <w:rPr>
          <w:rFonts w:ascii="Arial" w:eastAsia="Arial" w:hAnsi="Arial" w:cs="Arial"/>
          <w:b/>
          <w:color w:val="000000" w:themeColor="text1"/>
        </w:rPr>
      </w:pPr>
    </w:p>
    <w:p w14:paraId="05866045" w14:textId="0F27EEBE" w:rsidR="009257EF" w:rsidRDefault="009257EF" w:rsidP="00EF1E32">
      <w:pPr>
        <w:spacing w:line="276" w:lineRule="auto"/>
        <w:ind w:right="48"/>
        <w:rPr>
          <w:rFonts w:ascii="Arial" w:eastAsia="Arial" w:hAnsi="Arial" w:cs="Arial"/>
          <w:b/>
          <w:color w:val="000000" w:themeColor="text1"/>
        </w:rPr>
      </w:pPr>
    </w:p>
    <w:p w14:paraId="09FEA0EE" w14:textId="08707CE4" w:rsidR="009257EF" w:rsidRDefault="009257EF" w:rsidP="00EF1E32">
      <w:pPr>
        <w:spacing w:line="276" w:lineRule="auto"/>
        <w:ind w:right="48"/>
        <w:rPr>
          <w:rFonts w:ascii="Arial" w:eastAsia="Arial" w:hAnsi="Arial" w:cs="Arial"/>
          <w:b/>
          <w:color w:val="000000" w:themeColor="text1"/>
        </w:rPr>
      </w:pPr>
    </w:p>
    <w:p w14:paraId="5E73F3AB" w14:textId="2157D3D8" w:rsidR="009257EF" w:rsidRDefault="009257EF" w:rsidP="00EF1E32">
      <w:pPr>
        <w:spacing w:line="276" w:lineRule="auto"/>
        <w:ind w:right="48"/>
        <w:rPr>
          <w:rFonts w:ascii="Arial" w:eastAsia="Arial" w:hAnsi="Arial" w:cs="Arial"/>
          <w:b/>
          <w:color w:val="000000" w:themeColor="text1"/>
        </w:rPr>
      </w:pPr>
    </w:p>
    <w:p w14:paraId="4166CE73" w14:textId="200AE879" w:rsidR="009257EF" w:rsidRDefault="009257EF" w:rsidP="00EF1E32">
      <w:pPr>
        <w:spacing w:line="276" w:lineRule="auto"/>
        <w:ind w:right="48"/>
        <w:rPr>
          <w:rFonts w:ascii="Arial" w:eastAsia="Arial" w:hAnsi="Arial" w:cs="Arial"/>
          <w:b/>
          <w:color w:val="000000" w:themeColor="text1"/>
        </w:rPr>
      </w:pPr>
    </w:p>
    <w:p w14:paraId="5D852380" w14:textId="57AFD285" w:rsidR="009257EF" w:rsidRDefault="009257EF" w:rsidP="00EF1E32">
      <w:pPr>
        <w:spacing w:line="276" w:lineRule="auto"/>
        <w:ind w:right="48"/>
        <w:rPr>
          <w:rFonts w:ascii="Arial" w:eastAsia="Arial" w:hAnsi="Arial" w:cs="Arial"/>
          <w:b/>
          <w:color w:val="000000" w:themeColor="text1"/>
        </w:rPr>
      </w:pPr>
    </w:p>
    <w:p w14:paraId="0F2C1D2C" w14:textId="77777777" w:rsidR="009257EF" w:rsidRPr="006F3D2D" w:rsidRDefault="009257EF" w:rsidP="00EF1E32">
      <w:pPr>
        <w:spacing w:line="276" w:lineRule="auto"/>
        <w:ind w:right="48"/>
        <w:rPr>
          <w:rFonts w:ascii="Arial" w:eastAsia="Arial" w:hAnsi="Arial" w:cs="Arial"/>
          <w:b/>
          <w:color w:val="000000" w:themeColor="text1"/>
        </w:rPr>
      </w:pPr>
    </w:p>
    <w:p w14:paraId="2BCCC6CD" w14:textId="25981B30" w:rsidR="00090F2F" w:rsidRPr="006F3D2D" w:rsidRDefault="0078650C" w:rsidP="00090F2F">
      <w:pPr>
        <w:ind w:right="48"/>
        <w:jc w:val="center"/>
        <w:rPr>
          <w:rFonts w:ascii="Arial" w:eastAsia="Arial" w:hAnsi="Arial" w:cs="Arial"/>
          <w:b/>
          <w:bCs/>
          <w:sz w:val="22"/>
          <w:szCs w:val="22"/>
        </w:rPr>
      </w:pPr>
      <w:r w:rsidRPr="006F3D2D">
        <w:rPr>
          <w:rFonts w:ascii="Arial" w:eastAsia="Arial" w:hAnsi="Arial" w:cs="Arial"/>
          <w:b/>
          <w:bCs/>
          <w:sz w:val="22"/>
          <w:szCs w:val="22"/>
        </w:rPr>
        <w:t>FORMATO</w:t>
      </w:r>
      <w:r w:rsidR="00090F2F" w:rsidRPr="006F3D2D">
        <w:rPr>
          <w:rFonts w:ascii="Arial" w:eastAsia="Arial" w:hAnsi="Arial" w:cs="Arial"/>
          <w:b/>
          <w:bCs/>
          <w:sz w:val="22"/>
          <w:szCs w:val="22"/>
        </w:rPr>
        <w:t xml:space="preserve"> No. 3</w:t>
      </w:r>
    </w:p>
    <w:p w14:paraId="69F36B7B" w14:textId="1CE6B2D0" w:rsidR="00090F2F" w:rsidRPr="006F3D2D" w:rsidRDefault="00090F2F" w:rsidP="00090F2F">
      <w:pPr>
        <w:ind w:right="48"/>
        <w:jc w:val="center"/>
        <w:rPr>
          <w:rFonts w:ascii="Arial" w:eastAsia="Arial" w:hAnsi="Arial" w:cs="Arial"/>
          <w:b/>
          <w:bCs/>
          <w:sz w:val="24"/>
          <w:szCs w:val="24"/>
        </w:rPr>
      </w:pPr>
      <w:r w:rsidRPr="006F3D2D">
        <w:rPr>
          <w:rFonts w:ascii="Arial" w:eastAsia="Arial" w:hAnsi="Arial" w:cs="Arial"/>
          <w:b/>
          <w:bCs/>
          <w:sz w:val="24"/>
          <w:szCs w:val="24"/>
        </w:rPr>
        <w:t>PROPUESTA ECONÓMICA</w:t>
      </w:r>
      <w:r w:rsidR="005748B8" w:rsidRPr="006F3D2D">
        <w:rPr>
          <w:rFonts w:ascii="Arial" w:eastAsia="Arial" w:hAnsi="Arial" w:cs="Arial"/>
          <w:b/>
          <w:bCs/>
          <w:sz w:val="24"/>
          <w:szCs w:val="24"/>
        </w:rPr>
        <w:t xml:space="preserve"> AJUSTADA DE ACUERDO AL ULTIMO LANCE</w:t>
      </w:r>
    </w:p>
    <w:p w14:paraId="3A6F32B0" w14:textId="77777777" w:rsidR="00090F2F" w:rsidRPr="006F3D2D" w:rsidRDefault="00090F2F" w:rsidP="00090F2F">
      <w:pPr>
        <w:ind w:right="48"/>
        <w:jc w:val="both"/>
        <w:rPr>
          <w:rFonts w:ascii="Arial" w:eastAsia="Arial" w:hAnsi="Arial" w:cs="Arial"/>
          <w:color w:val="FF0000"/>
        </w:rPr>
      </w:pPr>
    </w:p>
    <w:tbl>
      <w:tblPr>
        <w:tblW w:w="9630"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795"/>
        <w:gridCol w:w="5850"/>
        <w:gridCol w:w="1365"/>
        <w:gridCol w:w="1620"/>
      </w:tblGrid>
      <w:tr w:rsidR="00090F2F" w:rsidRPr="006F3D2D" w14:paraId="1DE2E51F" w14:textId="77777777" w:rsidTr="00322D70">
        <w:trPr>
          <w:trHeight w:val="460"/>
        </w:trPr>
        <w:tc>
          <w:tcPr>
            <w:tcW w:w="795" w:type="dxa"/>
            <w:tcBorders>
              <w:top w:val="single" w:sz="8" w:space="0" w:color="000000"/>
              <w:left w:val="single" w:sz="8" w:space="0" w:color="000000"/>
              <w:bottom w:val="single" w:sz="8" w:space="0" w:color="000000"/>
              <w:right w:val="single" w:sz="8" w:space="0" w:color="000000"/>
            </w:tcBorders>
            <w:shd w:val="clear" w:color="auto" w:fill="F1C232"/>
            <w:tcMar>
              <w:top w:w="-13" w:type="dxa"/>
              <w:left w:w="-13" w:type="dxa"/>
              <w:bottom w:w="-13" w:type="dxa"/>
              <w:right w:w="-13" w:type="dxa"/>
            </w:tcMar>
            <w:vAlign w:val="center"/>
          </w:tcPr>
          <w:p w14:paraId="56F85E15" w14:textId="77777777" w:rsidR="00090F2F" w:rsidRPr="006F3D2D" w:rsidRDefault="00090F2F" w:rsidP="00322D70">
            <w:pPr>
              <w:ind w:right="48"/>
              <w:jc w:val="center"/>
              <w:rPr>
                <w:rFonts w:ascii="Arial" w:eastAsia="Arial" w:hAnsi="Arial" w:cs="Arial"/>
                <w:b/>
                <w:bCs/>
              </w:rPr>
            </w:pPr>
            <w:r w:rsidRPr="006F3D2D">
              <w:rPr>
                <w:rFonts w:ascii="Arial" w:eastAsia="Arial" w:hAnsi="Arial" w:cs="Arial"/>
                <w:b/>
                <w:bCs/>
              </w:rPr>
              <w:t>ITEM</w:t>
            </w:r>
          </w:p>
        </w:tc>
        <w:tc>
          <w:tcPr>
            <w:tcW w:w="5850" w:type="dxa"/>
            <w:tcBorders>
              <w:top w:val="single" w:sz="8" w:space="0" w:color="000000"/>
              <w:left w:val="nil"/>
              <w:bottom w:val="single" w:sz="8" w:space="0" w:color="000000"/>
              <w:right w:val="single" w:sz="8" w:space="0" w:color="000000"/>
            </w:tcBorders>
            <w:shd w:val="clear" w:color="auto" w:fill="F1C232"/>
            <w:tcMar>
              <w:top w:w="-13" w:type="dxa"/>
              <w:left w:w="-13" w:type="dxa"/>
              <w:bottom w:w="-13" w:type="dxa"/>
              <w:right w:w="-13" w:type="dxa"/>
            </w:tcMar>
            <w:vAlign w:val="center"/>
          </w:tcPr>
          <w:p w14:paraId="113E24CC" w14:textId="77777777" w:rsidR="00090F2F" w:rsidRPr="006F3D2D" w:rsidRDefault="00090F2F" w:rsidP="00322D70">
            <w:pPr>
              <w:ind w:right="48"/>
              <w:jc w:val="center"/>
              <w:rPr>
                <w:rFonts w:ascii="Arial" w:eastAsia="Arial" w:hAnsi="Arial" w:cs="Arial"/>
                <w:b/>
                <w:bCs/>
              </w:rPr>
            </w:pPr>
            <w:r w:rsidRPr="006F3D2D">
              <w:rPr>
                <w:rFonts w:ascii="Arial" w:eastAsia="Arial" w:hAnsi="Arial" w:cs="Arial"/>
                <w:b/>
                <w:bCs/>
              </w:rPr>
              <w:t>DESCRIPCIÓN</w:t>
            </w:r>
          </w:p>
        </w:tc>
        <w:tc>
          <w:tcPr>
            <w:tcW w:w="1365" w:type="dxa"/>
            <w:tcBorders>
              <w:top w:val="single" w:sz="8" w:space="0" w:color="000000"/>
              <w:left w:val="nil"/>
              <w:bottom w:val="single" w:sz="8" w:space="0" w:color="000000"/>
              <w:right w:val="single" w:sz="8" w:space="0" w:color="000000"/>
            </w:tcBorders>
            <w:shd w:val="clear" w:color="auto" w:fill="F1C232"/>
            <w:tcMar>
              <w:top w:w="-13" w:type="dxa"/>
              <w:left w:w="-13" w:type="dxa"/>
              <w:bottom w:w="-13" w:type="dxa"/>
              <w:right w:w="-13" w:type="dxa"/>
            </w:tcMar>
            <w:vAlign w:val="center"/>
          </w:tcPr>
          <w:p w14:paraId="18165F6F" w14:textId="77777777" w:rsidR="00090F2F" w:rsidRPr="006F3D2D" w:rsidRDefault="00090F2F" w:rsidP="00322D70">
            <w:pPr>
              <w:ind w:right="48"/>
              <w:jc w:val="center"/>
              <w:rPr>
                <w:rFonts w:ascii="Arial" w:eastAsia="Arial" w:hAnsi="Arial" w:cs="Arial"/>
                <w:b/>
                <w:bCs/>
              </w:rPr>
            </w:pPr>
            <w:r w:rsidRPr="006F3D2D">
              <w:rPr>
                <w:rFonts w:ascii="Arial" w:eastAsia="Arial" w:hAnsi="Arial" w:cs="Arial"/>
                <w:b/>
                <w:bCs/>
              </w:rPr>
              <w:t>CANTIDAD</w:t>
            </w:r>
          </w:p>
        </w:tc>
        <w:tc>
          <w:tcPr>
            <w:tcW w:w="1620" w:type="dxa"/>
            <w:tcBorders>
              <w:top w:val="single" w:sz="8" w:space="0" w:color="000000"/>
              <w:left w:val="nil"/>
              <w:bottom w:val="single" w:sz="8" w:space="0" w:color="000000"/>
              <w:right w:val="single" w:sz="8" w:space="0" w:color="000000"/>
            </w:tcBorders>
            <w:shd w:val="clear" w:color="auto" w:fill="F1C232"/>
            <w:tcMar>
              <w:top w:w="-13" w:type="dxa"/>
              <w:left w:w="-13" w:type="dxa"/>
              <w:bottom w:w="-13" w:type="dxa"/>
              <w:right w:w="-13" w:type="dxa"/>
            </w:tcMar>
            <w:vAlign w:val="center"/>
          </w:tcPr>
          <w:p w14:paraId="2D57D714" w14:textId="77777777" w:rsidR="00090F2F" w:rsidRPr="006F3D2D" w:rsidRDefault="00090F2F" w:rsidP="00322D70">
            <w:pPr>
              <w:ind w:right="48"/>
              <w:jc w:val="center"/>
              <w:rPr>
                <w:rFonts w:ascii="Arial" w:eastAsia="Arial" w:hAnsi="Arial" w:cs="Arial"/>
                <w:b/>
                <w:bCs/>
              </w:rPr>
            </w:pPr>
            <w:r w:rsidRPr="006F3D2D">
              <w:rPr>
                <w:rFonts w:ascii="Arial" w:eastAsia="Arial" w:hAnsi="Arial" w:cs="Arial"/>
                <w:b/>
                <w:bCs/>
              </w:rPr>
              <w:t>VALOR TOTAL</w:t>
            </w:r>
          </w:p>
        </w:tc>
      </w:tr>
      <w:tr w:rsidR="00090F2F" w:rsidRPr="006F3D2D" w14:paraId="2B23AFFE" w14:textId="77777777" w:rsidTr="00322D70">
        <w:trPr>
          <w:trHeight w:val="1859"/>
        </w:trPr>
        <w:tc>
          <w:tcPr>
            <w:tcW w:w="795" w:type="dxa"/>
            <w:tcBorders>
              <w:top w:val="nil"/>
              <w:left w:val="single" w:sz="8" w:space="0" w:color="000000"/>
              <w:bottom w:val="single" w:sz="8" w:space="0" w:color="000000"/>
              <w:right w:val="single" w:sz="8" w:space="0" w:color="000000"/>
            </w:tcBorders>
            <w:shd w:val="clear" w:color="auto" w:fill="auto"/>
            <w:tcMar>
              <w:top w:w="-13" w:type="dxa"/>
              <w:left w:w="-13" w:type="dxa"/>
              <w:bottom w:w="-13" w:type="dxa"/>
              <w:right w:w="-13" w:type="dxa"/>
            </w:tcMar>
            <w:vAlign w:val="center"/>
          </w:tcPr>
          <w:p w14:paraId="247C9B59" w14:textId="77777777" w:rsidR="00090F2F" w:rsidRPr="006F3D2D" w:rsidRDefault="00090F2F" w:rsidP="00322D70">
            <w:pPr>
              <w:ind w:right="48"/>
              <w:jc w:val="center"/>
              <w:rPr>
                <w:rFonts w:ascii="Arial" w:eastAsia="Arial" w:hAnsi="Arial" w:cs="Arial"/>
              </w:rPr>
            </w:pPr>
            <w:r w:rsidRPr="006F3D2D">
              <w:rPr>
                <w:rFonts w:ascii="Arial" w:eastAsia="Arial" w:hAnsi="Arial" w:cs="Arial"/>
              </w:rPr>
              <w:t>1</w:t>
            </w:r>
          </w:p>
        </w:tc>
        <w:tc>
          <w:tcPr>
            <w:tcW w:w="5850" w:type="dxa"/>
            <w:tcBorders>
              <w:top w:val="nil"/>
              <w:left w:val="nil"/>
              <w:bottom w:val="single" w:sz="8" w:space="0" w:color="000000"/>
              <w:right w:val="single" w:sz="8" w:space="0" w:color="000000"/>
            </w:tcBorders>
            <w:shd w:val="clear" w:color="auto" w:fill="auto"/>
            <w:tcMar>
              <w:top w:w="-13" w:type="dxa"/>
              <w:left w:w="-13" w:type="dxa"/>
              <w:bottom w:w="-13" w:type="dxa"/>
              <w:right w:w="-13" w:type="dxa"/>
            </w:tcMar>
            <w:vAlign w:val="center"/>
          </w:tcPr>
          <w:p w14:paraId="5B606AF0" w14:textId="77777777" w:rsidR="00090F2F" w:rsidRPr="006F3D2D" w:rsidRDefault="00090F2F" w:rsidP="00322D70">
            <w:pPr>
              <w:ind w:right="-7"/>
              <w:jc w:val="both"/>
              <w:rPr>
                <w:rFonts w:ascii="Arial" w:eastAsia="Arial" w:hAnsi="Arial" w:cs="Arial"/>
                <w:color w:val="FF0000"/>
                <w:highlight w:val="white"/>
              </w:rPr>
            </w:pPr>
            <w:r w:rsidRPr="006F3D2D">
              <w:rPr>
                <w:rFonts w:ascii="Arial" w:eastAsia="Arial" w:hAnsi="Arial" w:cs="Arial"/>
                <w:sz w:val="24"/>
                <w:szCs w:val="24"/>
              </w:rPr>
              <w:t>Adquisición de soporte y garantía de dispositivo de Balanceo de carga para contar con la característica de Alta Disponibilidad</w:t>
            </w:r>
          </w:p>
        </w:tc>
        <w:tc>
          <w:tcPr>
            <w:tcW w:w="1365" w:type="dxa"/>
            <w:tcBorders>
              <w:top w:val="nil"/>
              <w:left w:val="nil"/>
              <w:bottom w:val="single" w:sz="8" w:space="0" w:color="000000"/>
              <w:right w:val="single" w:sz="8" w:space="0" w:color="000000"/>
            </w:tcBorders>
            <w:shd w:val="clear" w:color="auto" w:fill="auto"/>
            <w:tcMar>
              <w:top w:w="-13" w:type="dxa"/>
              <w:left w:w="-13" w:type="dxa"/>
              <w:bottom w:w="-13" w:type="dxa"/>
              <w:right w:w="-13" w:type="dxa"/>
            </w:tcMar>
            <w:vAlign w:val="center"/>
          </w:tcPr>
          <w:p w14:paraId="1CF36F94" w14:textId="77777777" w:rsidR="00090F2F" w:rsidRPr="006F3D2D" w:rsidRDefault="00090F2F" w:rsidP="00322D70">
            <w:pPr>
              <w:ind w:right="48"/>
              <w:jc w:val="center"/>
              <w:rPr>
                <w:rFonts w:ascii="Arial" w:eastAsia="Arial" w:hAnsi="Arial" w:cs="Arial"/>
                <w:b/>
                <w:bCs/>
              </w:rPr>
            </w:pPr>
            <w:r w:rsidRPr="006F3D2D">
              <w:rPr>
                <w:rFonts w:ascii="Arial" w:eastAsia="Arial" w:hAnsi="Arial" w:cs="Arial"/>
                <w:b/>
                <w:bCs/>
              </w:rPr>
              <w:t>1</w:t>
            </w:r>
          </w:p>
          <w:p w14:paraId="420C33F1" w14:textId="77777777" w:rsidR="00090F2F" w:rsidRPr="006F3D2D" w:rsidRDefault="00090F2F" w:rsidP="00322D70">
            <w:pPr>
              <w:ind w:right="48"/>
              <w:jc w:val="center"/>
              <w:rPr>
                <w:rFonts w:ascii="Arial" w:eastAsia="Arial" w:hAnsi="Arial" w:cs="Arial"/>
                <w:b/>
                <w:bCs/>
              </w:rPr>
            </w:pPr>
            <w:r w:rsidRPr="006F3D2D">
              <w:rPr>
                <w:rFonts w:ascii="Arial" w:eastAsia="Arial" w:hAnsi="Arial" w:cs="Arial"/>
                <w:b/>
                <w:bCs/>
              </w:rPr>
              <w:t>(GLOBAL)</w:t>
            </w:r>
          </w:p>
        </w:tc>
        <w:tc>
          <w:tcPr>
            <w:tcW w:w="1620" w:type="dxa"/>
            <w:tcBorders>
              <w:top w:val="nil"/>
              <w:left w:val="nil"/>
              <w:bottom w:val="single" w:sz="8" w:space="0" w:color="000000"/>
              <w:right w:val="single" w:sz="8" w:space="0" w:color="000000"/>
            </w:tcBorders>
            <w:shd w:val="clear" w:color="auto" w:fill="auto"/>
            <w:tcMar>
              <w:top w:w="-13" w:type="dxa"/>
              <w:left w:w="-13" w:type="dxa"/>
              <w:bottom w:w="-13" w:type="dxa"/>
              <w:right w:w="-13" w:type="dxa"/>
            </w:tcMar>
            <w:vAlign w:val="center"/>
          </w:tcPr>
          <w:p w14:paraId="693180B6" w14:textId="77777777" w:rsidR="00090F2F" w:rsidRPr="006F3D2D" w:rsidRDefault="00090F2F" w:rsidP="00322D70">
            <w:pPr>
              <w:ind w:right="48"/>
              <w:jc w:val="both"/>
              <w:rPr>
                <w:rFonts w:ascii="Arial" w:eastAsia="Arial" w:hAnsi="Arial" w:cs="Arial"/>
              </w:rPr>
            </w:pPr>
            <w:r w:rsidRPr="006F3D2D">
              <w:rPr>
                <w:rFonts w:ascii="Arial" w:eastAsia="Arial" w:hAnsi="Arial" w:cs="Arial"/>
              </w:rPr>
              <w:t xml:space="preserve"> </w:t>
            </w:r>
          </w:p>
        </w:tc>
      </w:tr>
      <w:tr w:rsidR="00090F2F" w:rsidRPr="006F3D2D" w14:paraId="1790CEC8" w14:textId="77777777" w:rsidTr="00322D70">
        <w:trPr>
          <w:trHeight w:val="405"/>
        </w:trPr>
        <w:tc>
          <w:tcPr>
            <w:tcW w:w="8010" w:type="dxa"/>
            <w:gridSpan w:val="3"/>
            <w:tcBorders>
              <w:top w:val="nil"/>
              <w:left w:val="single" w:sz="8" w:space="0" w:color="000000"/>
              <w:bottom w:val="single" w:sz="8" w:space="0" w:color="000000"/>
              <w:right w:val="single" w:sz="8" w:space="0" w:color="000000"/>
            </w:tcBorders>
            <w:shd w:val="clear" w:color="auto" w:fill="auto"/>
            <w:tcMar>
              <w:top w:w="-13" w:type="dxa"/>
              <w:left w:w="-13" w:type="dxa"/>
              <w:bottom w:w="-13" w:type="dxa"/>
              <w:right w:w="-13" w:type="dxa"/>
            </w:tcMar>
            <w:vAlign w:val="center"/>
          </w:tcPr>
          <w:p w14:paraId="13237001" w14:textId="77777777" w:rsidR="00090F2F" w:rsidRPr="006F3D2D" w:rsidRDefault="00090F2F" w:rsidP="00322D70">
            <w:pPr>
              <w:ind w:right="48"/>
              <w:jc w:val="right"/>
              <w:rPr>
                <w:rFonts w:ascii="Arial" w:eastAsia="Arial" w:hAnsi="Arial" w:cs="Arial"/>
                <w:b/>
                <w:bCs/>
              </w:rPr>
            </w:pPr>
            <w:r w:rsidRPr="006F3D2D">
              <w:rPr>
                <w:rFonts w:ascii="Arial" w:eastAsia="Arial" w:hAnsi="Arial" w:cs="Arial"/>
                <w:b/>
                <w:bCs/>
              </w:rPr>
              <w:t>SUBTOTAL (VALOR EN PESOS)</w:t>
            </w:r>
          </w:p>
        </w:tc>
        <w:tc>
          <w:tcPr>
            <w:tcW w:w="1620" w:type="dxa"/>
            <w:tcBorders>
              <w:top w:val="nil"/>
              <w:left w:val="nil"/>
              <w:bottom w:val="single" w:sz="8" w:space="0" w:color="000000"/>
              <w:right w:val="single" w:sz="8" w:space="0" w:color="000000"/>
            </w:tcBorders>
            <w:shd w:val="clear" w:color="auto" w:fill="auto"/>
            <w:tcMar>
              <w:top w:w="-13" w:type="dxa"/>
              <w:left w:w="-13" w:type="dxa"/>
              <w:bottom w:w="-13" w:type="dxa"/>
              <w:right w:w="-13" w:type="dxa"/>
            </w:tcMar>
            <w:vAlign w:val="center"/>
          </w:tcPr>
          <w:p w14:paraId="518C89D7" w14:textId="77777777" w:rsidR="00090F2F" w:rsidRPr="006F3D2D" w:rsidRDefault="00090F2F" w:rsidP="00322D70">
            <w:pPr>
              <w:ind w:right="48"/>
              <w:jc w:val="both"/>
              <w:rPr>
                <w:rFonts w:ascii="Arial" w:eastAsia="Arial" w:hAnsi="Arial" w:cs="Arial"/>
              </w:rPr>
            </w:pPr>
            <w:r w:rsidRPr="006F3D2D">
              <w:rPr>
                <w:rFonts w:ascii="Arial" w:eastAsia="Arial" w:hAnsi="Arial" w:cs="Arial"/>
              </w:rPr>
              <w:t xml:space="preserve"> </w:t>
            </w:r>
          </w:p>
        </w:tc>
      </w:tr>
      <w:tr w:rsidR="00090F2F" w:rsidRPr="006F3D2D" w14:paraId="0DE6583B" w14:textId="77777777" w:rsidTr="00322D70">
        <w:trPr>
          <w:trHeight w:val="460"/>
        </w:trPr>
        <w:tc>
          <w:tcPr>
            <w:tcW w:w="8010" w:type="dxa"/>
            <w:gridSpan w:val="3"/>
            <w:tcBorders>
              <w:top w:val="nil"/>
              <w:left w:val="single" w:sz="8" w:space="0" w:color="000000"/>
              <w:bottom w:val="single" w:sz="8" w:space="0" w:color="000000"/>
              <w:right w:val="single" w:sz="8" w:space="0" w:color="000000"/>
            </w:tcBorders>
            <w:shd w:val="clear" w:color="auto" w:fill="auto"/>
            <w:tcMar>
              <w:top w:w="-13" w:type="dxa"/>
              <w:left w:w="-13" w:type="dxa"/>
              <w:bottom w:w="-13" w:type="dxa"/>
              <w:right w:w="-13" w:type="dxa"/>
            </w:tcMar>
            <w:vAlign w:val="center"/>
          </w:tcPr>
          <w:p w14:paraId="295981AF" w14:textId="77777777" w:rsidR="00090F2F" w:rsidRPr="006F3D2D" w:rsidRDefault="00090F2F" w:rsidP="00322D70">
            <w:pPr>
              <w:ind w:right="48"/>
              <w:jc w:val="right"/>
              <w:rPr>
                <w:rFonts w:ascii="Arial" w:eastAsia="Arial" w:hAnsi="Arial" w:cs="Arial"/>
                <w:b/>
                <w:bCs/>
              </w:rPr>
            </w:pPr>
            <w:r w:rsidRPr="006F3D2D">
              <w:rPr>
                <w:rFonts w:ascii="Arial" w:eastAsia="Arial" w:hAnsi="Arial" w:cs="Arial"/>
                <w:b/>
                <w:bCs/>
              </w:rPr>
              <w:t>IVA 19%</w:t>
            </w:r>
          </w:p>
        </w:tc>
        <w:tc>
          <w:tcPr>
            <w:tcW w:w="1620" w:type="dxa"/>
            <w:tcBorders>
              <w:top w:val="nil"/>
              <w:left w:val="nil"/>
              <w:bottom w:val="single" w:sz="8" w:space="0" w:color="000000"/>
              <w:right w:val="single" w:sz="8" w:space="0" w:color="000000"/>
            </w:tcBorders>
            <w:shd w:val="clear" w:color="auto" w:fill="auto"/>
            <w:tcMar>
              <w:top w:w="-13" w:type="dxa"/>
              <w:left w:w="-13" w:type="dxa"/>
              <w:bottom w:w="-13" w:type="dxa"/>
              <w:right w:w="-13" w:type="dxa"/>
            </w:tcMar>
            <w:vAlign w:val="center"/>
          </w:tcPr>
          <w:p w14:paraId="69D0E4CC" w14:textId="77777777" w:rsidR="00090F2F" w:rsidRPr="006F3D2D" w:rsidRDefault="00090F2F" w:rsidP="00322D70">
            <w:pPr>
              <w:ind w:right="48"/>
              <w:jc w:val="both"/>
              <w:rPr>
                <w:rFonts w:ascii="Arial" w:eastAsia="Arial" w:hAnsi="Arial" w:cs="Arial"/>
              </w:rPr>
            </w:pPr>
            <w:r w:rsidRPr="006F3D2D">
              <w:rPr>
                <w:rFonts w:ascii="Arial" w:eastAsia="Arial" w:hAnsi="Arial" w:cs="Arial"/>
              </w:rPr>
              <w:t xml:space="preserve"> </w:t>
            </w:r>
          </w:p>
        </w:tc>
      </w:tr>
      <w:tr w:rsidR="00090F2F" w:rsidRPr="006F3D2D" w14:paraId="4380D50B" w14:textId="77777777" w:rsidTr="00322D70">
        <w:trPr>
          <w:trHeight w:val="460"/>
        </w:trPr>
        <w:tc>
          <w:tcPr>
            <w:tcW w:w="8010" w:type="dxa"/>
            <w:gridSpan w:val="3"/>
            <w:tcBorders>
              <w:top w:val="nil"/>
              <w:left w:val="single" w:sz="8" w:space="0" w:color="000000"/>
              <w:bottom w:val="single" w:sz="8" w:space="0" w:color="000000"/>
              <w:right w:val="single" w:sz="8" w:space="0" w:color="000000"/>
            </w:tcBorders>
            <w:shd w:val="clear" w:color="auto" w:fill="auto"/>
            <w:tcMar>
              <w:top w:w="-13" w:type="dxa"/>
              <w:left w:w="-13" w:type="dxa"/>
              <w:bottom w:w="-13" w:type="dxa"/>
              <w:right w:w="-13" w:type="dxa"/>
            </w:tcMar>
            <w:vAlign w:val="center"/>
          </w:tcPr>
          <w:p w14:paraId="58D3750C" w14:textId="77777777" w:rsidR="00090F2F" w:rsidRPr="006F3D2D" w:rsidRDefault="00090F2F" w:rsidP="00322D70">
            <w:pPr>
              <w:ind w:right="48"/>
              <w:jc w:val="right"/>
              <w:rPr>
                <w:rFonts w:ascii="Arial" w:eastAsia="Arial" w:hAnsi="Arial" w:cs="Arial"/>
                <w:b/>
                <w:bCs/>
              </w:rPr>
            </w:pPr>
            <w:r w:rsidRPr="006F3D2D">
              <w:rPr>
                <w:rFonts w:ascii="Arial" w:eastAsia="Arial" w:hAnsi="Arial" w:cs="Arial"/>
                <w:b/>
                <w:bCs/>
              </w:rPr>
              <w:t>TOTAL (VALOR EN PESOS)</w:t>
            </w:r>
          </w:p>
        </w:tc>
        <w:tc>
          <w:tcPr>
            <w:tcW w:w="1620" w:type="dxa"/>
            <w:tcBorders>
              <w:top w:val="nil"/>
              <w:left w:val="nil"/>
              <w:bottom w:val="single" w:sz="8" w:space="0" w:color="000000"/>
              <w:right w:val="single" w:sz="8" w:space="0" w:color="000000"/>
            </w:tcBorders>
            <w:shd w:val="clear" w:color="auto" w:fill="auto"/>
            <w:tcMar>
              <w:top w:w="-13" w:type="dxa"/>
              <w:left w:w="-13" w:type="dxa"/>
              <w:bottom w:w="-13" w:type="dxa"/>
              <w:right w:w="-13" w:type="dxa"/>
            </w:tcMar>
            <w:vAlign w:val="center"/>
          </w:tcPr>
          <w:p w14:paraId="433E2E3E" w14:textId="77777777" w:rsidR="00090F2F" w:rsidRPr="006F3D2D" w:rsidRDefault="00090F2F" w:rsidP="00322D70">
            <w:pPr>
              <w:ind w:right="48"/>
              <w:jc w:val="both"/>
              <w:rPr>
                <w:rFonts w:ascii="Arial" w:eastAsia="Arial" w:hAnsi="Arial" w:cs="Arial"/>
              </w:rPr>
            </w:pPr>
            <w:r w:rsidRPr="006F3D2D">
              <w:rPr>
                <w:rFonts w:ascii="Arial" w:eastAsia="Arial" w:hAnsi="Arial" w:cs="Arial"/>
              </w:rPr>
              <w:t xml:space="preserve"> </w:t>
            </w:r>
          </w:p>
        </w:tc>
      </w:tr>
    </w:tbl>
    <w:p w14:paraId="4079DCA4" w14:textId="77777777" w:rsidR="00090F2F" w:rsidRPr="006F3D2D" w:rsidRDefault="00090F2F" w:rsidP="00090F2F">
      <w:pPr>
        <w:tabs>
          <w:tab w:val="center" w:pos="450"/>
          <w:tab w:val="right" w:pos="4869"/>
        </w:tabs>
        <w:ind w:right="48"/>
        <w:jc w:val="both"/>
        <w:rPr>
          <w:rFonts w:ascii="Arial" w:eastAsia="Arial" w:hAnsi="Arial" w:cs="Arial"/>
          <w:color w:val="CC0000"/>
        </w:rPr>
      </w:pPr>
    </w:p>
    <w:p w14:paraId="1E124AA9" w14:textId="77777777" w:rsidR="00090F2F" w:rsidRPr="006F3D2D" w:rsidRDefault="00090F2F" w:rsidP="00090F2F">
      <w:pPr>
        <w:spacing w:after="200"/>
        <w:ind w:right="48"/>
        <w:jc w:val="both"/>
        <w:rPr>
          <w:rFonts w:ascii="Arial" w:eastAsia="Arial" w:hAnsi="Arial" w:cs="Arial"/>
          <w:b/>
          <w:bCs/>
        </w:rPr>
      </w:pPr>
      <w:r w:rsidRPr="006F3D2D">
        <w:rPr>
          <w:rFonts w:ascii="Arial" w:eastAsia="Arial" w:hAnsi="Arial" w:cs="Arial"/>
          <w:b/>
          <w:bCs/>
        </w:rPr>
        <w:t>NOMBRE O RAZÓN SOCIAL DEL OFERENTE ____________________________________________</w:t>
      </w:r>
    </w:p>
    <w:p w14:paraId="3EC6E905" w14:textId="77777777" w:rsidR="00090F2F" w:rsidRPr="006F3D2D" w:rsidRDefault="00090F2F" w:rsidP="00090F2F">
      <w:pPr>
        <w:spacing w:after="200"/>
        <w:ind w:right="48"/>
        <w:jc w:val="both"/>
        <w:rPr>
          <w:rFonts w:ascii="Arial" w:eastAsia="Arial" w:hAnsi="Arial" w:cs="Arial"/>
          <w:b/>
          <w:bCs/>
        </w:rPr>
      </w:pPr>
      <w:r w:rsidRPr="006F3D2D">
        <w:rPr>
          <w:rFonts w:ascii="Arial" w:eastAsia="Arial" w:hAnsi="Arial" w:cs="Arial"/>
          <w:b/>
          <w:bCs/>
        </w:rPr>
        <w:t>NOMBRE DEL REPRESENTANTE LEGAL: _______________________________________________</w:t>
      </w:r>
    </w:p>
    <w:p w14:paraId="6FE6446C" w14:textId="77777777" w:rsidR="00090F2F" w:rsidRPr="006F3D2D" w:rsidRDefault="00090F2F" w:rsidP="00090F2F">
      <w:pPr>
        <w:spacing w:after="200"/>
        <w:ind w:right="48"/>
        <w:jc w:val="both"/>
        <w:rPr>
          <w:rFonts w:ascii="Arial" w:eastAsia="Arial" w:hAnsi="Arial" w:cs="Arial"/>
          <w:b/>
          <w:bCs/>
        </w:rPr>
      </w:pPr>
      <w:r w:rsidRPr="006F3D2D">
        <w:rPr>
          <w:rFonts w:ascii="Arial" w:eastAsia="Arial" w:hAnsi="Arial" w:cs="Arial"/>
          <w:b/>
          <w:bCs/>
        </w:rPr>
        <w:t>FIRMA DEL REPRESENTANTE LEGAL: __________________________________________________</w:t>
      </w:r>
    </w:p>
    <w:p w14:paraId="6FDBDABE" w14:textId="77777777" w:rsidR="00090F2F" w:rsidRPr="006F3D2D" w:rsidRDefault="00090F2F" w:rsidP="00090F2F">
      <w:pPr>
        <w:spacing w:after="200"/>
        <w:ind w:right="48"/>
        <w:jc w:val="both"/>
        <w:rPr>
          <w:rFonts w:ascii="Arial" w:eastAsia="Arial" w:hAnsi="Arial" w:cs="Arial"/>
          <w:b/>
          <w:bCs/>
          <w:smallCaps/>
          <w:sz w:val="22"/>
          <w:szCs w:val="22"/>
        </w:rPr>
      </w:pPr>
      <w:r w:rsidRPr="006F3D2D">
        <w:rPr>
          <w:rFonts w:ascii="Arial" w:eastAsia="Arial" w:hAnsi="Arial" w:cs="Arial"/>
          <w:b/>
          <w:bCs/>
        </w:rPr>
        <w:t>C.C. DEL REPRESENTANTE LEGAL: ____________________________________________________</w:t>
      </w:r>
    </w:p>
    <w:p w14:paraId="06C417AC" w14:textId="596686CA" w:rsidR="00090F2F" w:rsidRPr="006F3D2D" w:rsidRDefault="00090F2F" w:rsidP="00EF1E32">
      <w:pPr>
        <w:spacing w:line="276" w:lineRule="auto"/>
        <w:ind w:right="48"/>
        <w:rPr>
          <w:rFonts w:ascii="Arial" w:eastAsia="Arial" w:hAnsi="Arial" w:cs="Arial"/>
          <w:b/>
          <w:color w:val="000000" w:themeColor="text1"/>
        </w:rPr>
      </w:pPr>
    </w:p>
    <w:p w14:paraId="4D4DDA2F" w14:textId="388A52B7" w:rsidR="005748B8" w:rsidRPr="006F3D2D" w:rsidRDefault="005748B8" w:rsidP="00EF1E32">
      <w:pPr>
        <w:spacing w:line="276" w:lineRule="auto"/>
        <w:ind w:right="48"/>
        <w:rPr>
          <w:rFonts w:ascii="Arial" w:eastAsia="Arial" w:hAnsi="Arial" w:cs="Arial"/>
          <w:b/>
          <w:color w:val="000000" w:themeColor="text1"/>
          <w:sz w:val="16"/>
        </w:rPr>
      </w:pPr>
    </w:p>
    <w:p w14:paraId="2D93F8CB" w14:textId="218D5A9E" w:rsidR="005748B8" w:rsidRPr="009257EF" w:rsidRDefault="005748B8" w:rsidP="005748B8">
      <w:pPr>
        <w:spacing w:line="276" w:lineRule="auto"/>
        <w:ind w:right="48"/>
        <w:jc w:val="both"/>
        <w:rPr>
          <w:rFonts w:ascii="Arial" w:eastAsia="Arial" w:hAnsi="Arial" w:cs="Arial"/>
          <w:b/>
          <w:color w:val="000000" w:themeColor="text1"/>
          <w:sz w:val="28"/>
          <w:szCs w:val="28"/>
        </w:rPr>
        <w:sectPr w:rsidR="005748B8" w:rsidRPr="009257EF" w:rsidSect="007D025E">
          <w:headerReference w:type="even" r:id="rId8"/>
          <w:headerReference w:type="default" r:id="rId9"/>
          <w:footerReference w:type="even" r:id="rId10"/>
          <w:footerReference w:type="default" r:id="rId11"/>
          <w:headerReference w:type="first" r:id="rId12"/>
          <w:footerReference w:type="first" r:id="rId13"/>
          <w:pgSz w:w="12240" w:h="15840"/>
          <w:pgMar w:top="2238" w:right="1041" w:bottom="1671" w:left="1276" w:header="283" w:footer="340" w:gutter="0"/>
          <w:cols w:space="720"/>
          <w:docGrid w:linePitch="272"/>
        </w:sectPr>
      </w:pPr>
      <w:r w:rsidRPr="009257EF">
        <w:rPr>
          <w:rFonts w:ascii="Arial" w:hAnsi="Arial" w:cs="Arial"/>
          <w:b/>
          <w:sz w:val="28"/>
          <w:szCs w:val="28"/>
        </w:rPr>
        <w:t xml:space="preserve">NOTA: </w:t>
      </w:r>
      <w:r w:rsidRPr="009257EF">
        <w:rPr>
          <w:rFonts w:ascii="Arial" w:hAnsi="Arial" w:cs="Arial"/>
          <w:sz w:val="28"/>
          <w:szCs w:val="28"/>
        </w:rPr>
        <w:t>Este formato solo debe ser diligenciado después de la realización del</w:t>
      </w:r>
      <w:r w:rsidRPr="009257EF">
        <w:rPr>
          <w:rFonts w:ascii="Arial" w:hAnsi="Arial" w:cs="Arial"/>
          <w:b/>
          <w:sz w:val="28"/>
          <w:szCs w:val="28"/>
        </w:rPr>
        <w:t xml:space="preserve"> </w:t>
      </w:r>
      <w:r w:rsidRPr="009257EF">
        <w:rPr>
          <w:rFonts w:ascii="Arial" w:hAnsi="Arial" w:cs="Arial"/>
          <w:b/>
          <w:sz w:val="28"/>
          <w:szCs w:val="28"/>
          <w:u w:val="single"/>
        </w:rPr>
        <w:t>EVENTO DE SUBASTA</w:t>
      </w:r>
      <w:r w:rsidRPr="009257EF">
        <w:rPr>
          <w:rFonts w:ascii="Arial" w:hAnsi="Arial" w:cs="Arial"/>
          <w:sz w:val="28"/>
          <w:szCs w:val="28"/>
        </w:rPr>
        <w:t>, por el cual el oferente se obliga a entregar a la SUPERSERVICIOS la propuesta final ajustada, según el porcentaje total de descuento ofertado.</w:t>
      </w:r>
      <w:bookmarkStart w:id="2" w:name="_GoBack"/>
      <w:bookmarkEnd w:id="2"/>
    </w:p>
    <w:p w14:paraId="238A1B42" w14:textId="1D90F43F" w:rsidR="00EF1E32" w:rsidRPr="006F3D2D" w:rsidRDefault="007D025E" w:rsidP="00EF1C49">
      <w:pPr>
        <w:pStyle w:val="Ttulo1"/>
        <w:jc w:val="center"/>
        <w:rPr>
          <w:rFonts w:ascii="Arial" w:hAnsi="Arial" w:cs="Arial"/>
          <w:b/>
          <w:color w:val="000000" w:themeColor="text1"/>
          <w:sz w:val="20"/>
          <w:szCs w:val="20"/>
        </w:rPr>
      </w:pPr>
      <w:bookmarkStart w:id="3" w:name="_Toc228920436"/>
      <w:r w:rsidRPr="006F3D2D">
        <w:rPr>
          <w:rFonts w:ascii="Arial" w:hAnsi="Arial" w:cs="Arial"/>
          <w:b/>
          <w:color w:val="000000" w:themeColor="text1"/>
          <w:sz w:val="20"/>
          <w:szCs w:val="20"/>
        </w:rPr>
        <w:lastRenderedPageBreak/>
        <w:t>F</w:t>
      </w:r>
      <w:r w:rsidR="009C7B4F" w:rsidRPr="006F3D2D">
        <w:rPr>
          <w:rFonts w:ascii="Arial" w:hAnsi="Arial" w:cs="Arial"/>
          <w:b/>
          <w:color w:val="000000" w:themeColor="text1"/>
          <w:sz w:val="20"/>
          <w:szCs w:val="20"/>
        </w:rPr>
        <w:t xml:space="preserve">ORMATO </w:t>
      </w:r>
      <w:bookmarkEnd w:id="3"/>
      <w:r w:rsidRPr="006F3D2D">
        <w:rPr>
          <w:rFonts w:ascii="Arial" w:hAnsi="Arial" w:cs="Arial"/>
          <w:b/>
          <w:color w:val="000000" w:themeColor="text1"/>
          <w:sz w:val="20"/>
          <w:szCs w:val="20"/>
        </w:rPr>
        <w:t xml:space="preserve">No </w:t>
      </w:r>
      <w:r w:rsidR="00090F2F" w:rsidRPr="006F3D2D">
        <w:rPr>
          <w:rFonts w:ascii="Arial" w:hAnsi="Arial" w:cs="Arial"/>
          <w:b/>
          <w:color w:val="000000" w:themeColor="text1"/>
          <w:sz w:val="20"/>
          <w:szCs w:val="20"/>
        </w:rPr>
        <w:t>4</w:t>
      </w:r>
    </w:p>
    <w:p w14:paraId="044487E0" w14:textId="77777777" w:rsidR="00EF1E32" w:rsidRPr="006F3D2D" w:rsidRDefault="00EF1E32" w:rsidP="007A49FA">
      <w:pPr>
        <w:pStyle w:val="Ttulo2"/>
        <w:jc w:val="center"/>
        <w:rPr>
          <w:rFonts w:ascii="Arial" w:hAnsi="Arial" w:cs="Arial"/>
          <w:b/>
          <w:color w:val="000000" w:themeColor="text1"/>
          <w:sz w:val="20"/>
          <w:szCs w:val="20"/>
        </w:rPr>
      </w:pPr>
      <w:bookmarkStart w:id="4" w:name="_Toc228920437"/>
      <w:r w:rsidRPr="006F3D2D">
        <w:rPr>
          <w:rFonts w:ascii="Arial" w:hAnsi="Arial" w:cs="Arial"/>
          <w:b/>
          <w:color w:val="000000" w:themeColor="text1"/>
          <w:sz w:val="20"/>
          <w:szCs w:val="20"/>
        </w:rPr>
        <w:t>CARTA DE PRESENTACIÓN DE LA PROPUESTA</w:t>
      </w:r>
      <w:bookmarkEnd w:id="4"/>
    </w:p>
    <w:p w14:paraId="541D4822" w14:textId="77777777" w:rsidR="00EF1E32" w:rsidRPr="006F3D2D" w:rsidRDefault="00EF1E32" w:rsidP="00EF1E32">
      <w:pPr>
        <w:pStyle w:val="Textoindependiente"/>
        <w:spacing w:after="0" w:line="276" w:lineRule="auto"/>
        <w:jc w:val="both"/>
        <w:rPr>
          <w:b/>
          <w:color w:val="000000" w:themeColor="text1"/>
          <w:sz w:val="20"/>
          <w:szCs w:val="20"/>
        </w:rPr>
      </w:pPr>
    </w:p>
    <w:p w14:paraId="5BAEDF2F" w14:textId="77777777" w:rsidR="00B67FF4" w:rsidRPr="006F3D2D" w:rsidRDefault="00B67FF4" w:rsidP="00B67FF4">
      <w:pPr>
        <w:jc w:val="both"/>
        <w:rPr>
          <w:rFonts w:ascii="Arial" w:hAnsi="Arial" w:cs="Arial"/>
          <w:color w:val="000000" w:themeColor="text1"/>
        </w:rPr>
      </w:pPr>
      <w:permStart w:id="1570660483" w:edGrp="everyone"/>
      <w:r w:rsidRPr="006F3D2D">
        <w:rPr>
          <w:rFonts w:ascii="Arial" w:hAnsi="Arial" w:cs="Arial"/>
          <w:color w:val="000000" w:themeColor="text1"/>
        </w:rPr>
        <w:t>Bogotá, D.C.  y fecha</w:t>
      </w:r>
    </w:p>
    <w:permEnd w:id="1570660483"/>
    <w:p w14:paraId="5EB4EC68" w14:textId="77777777" w:rsidR="00B67FF4" w:rsidRPr="006F3D2D" w:rsidRDefault="00B67FF4" w:rsidP="00B67FF4">
      <w:pPr>
        <w:jc w:val="both"/>
        <w:rPr>
          <w:rFonts w:ascii="Arial" w:hAnsi="Arial" w:cs="Arial"/>
          <w:color w:val="000000" w:themeColor="text1"/>
        </w:rPr>
      </w:pPr>
    </w:p>
    <w:p w14:paraId="5DDE45EB" w14:textId="77777777" w:rsidR="00B67FF4" w:rsidRPr="006F3D2D" w:rsidRDefault="00B67FF4" w:rsidP="00B67FF4">
      <w:pPr>
        <w:jc w:val="both"/>
        <w:rPr>
          <w:rFonts w:ascii="Arial" w:hAnsi="Arial" w:cs="Arial"/>
          <w:color w:val="000000" w:themeColor="text1"/>
        </w:rPr>
      </w:pPr>
    </w:p>
    <w:p w14:paraId="332D370B" w14:textId="77777777" w:rsidR="00B67FF4" w:rsidRPr="006F3D2D" w:rsidRDefault="00B67FF4" w:rsidP="00B67FF4">
      <w:pPr>
        <w:jc w:val="both"/>
        <w:rPr>
          <w:rFonts w:ascii="Arial" w:hAnsi="Arial" w:cs="Arial"/>
          <w:b/>
          <w:bCs/>
          <w:color w:val="000000" w:themeColor="text1"/>
        </w:rPr>
      </w:pPr>
      <w:r w:rsidRPr="006F3D2D">
        <w:rPr>
          <w:rFonts w:ascii="Arial" w:hAnsi="Arial" w:cs="Arial"/>
          <w:color w:val="000000" w:themeColor="text1"/>
        </w:rPr>
        <w:t>Señores</w:t>
      </w:r>
    </w:p>
    <w:p w14:paraId="68A55F56" w14:textId="77777777" w:rsidR="00B67FF4" w:rsidRPr="006F3D2D" w:rsidRDefault="00B67FF4" w:rsidP="00B67FF4">
      <w:pPr>
        <w:jc w:val="both"/>
        <w:rPr>
          <w:rFonts w:ascii="Arial" w:hAnsi="Arial" w:cs="Arial"/>
          <w:color w:val="000000" w:themeColor="text1"/>
        </w:rPr>
      </w:pPr>
      <w:r w:rsidRPr="006F3D2D">
        <w:rPr>
          <w:rFonts w:ascii="Arial" w:hAnsi="Arial" w:cs="Arial"/>
          <w:b/>
          <w:bCs/>
          <w:color w:val="000000" w:themeColor="text1"/>
        </w:rPr>
        <w:t>SUPERINTENDENCIA DE SERVICIOS PÚBLICOS DOMICILIARIOS</w:t>
      </w:r>
    </w:p>
    <w:p w14:paraId="2B4744E1"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Bogotá. D.C.</w:t>
      </w:r>
    </w:p>
    <w:p w14:paraId="682A2F06" w14:textId="77777777" w:rsidR="00B67FF4" w:rsidRPr="006F3D2D" w:rsidRDefault="00B67FF4" w:rsidP="00B67FF4">
      <w:pPr>
        <w:jc w:val="both"/>
        <w:rPr>
          <w:rFonts w:ascii="Arial" w:hAnsi="Arial" w:cs="Arial"/>
          <w:color w:val="000000" w:themeColor="text1"/>
        </w:rPr>
      </w:pPr>
    </w:p>
    <w:p w14:paraId="12473A37" w14:textId="77777777" w:rsidR="008F5513" w:rsidRPr="006F3D2D" w:rsidRDefault="008F5513" w:rsidP="00B67FF4">
      <w:pPr>
        <w:jc w:val="both"/>
        <w:rPr>
          <w:rFonts w:ascii="Arial" w:hAnsi="Arial" w:cs="Arial"/>
          <w:color w:val="000000" w:themeColor="text1"/>
        </w:rPr>
      </w:pPr>
    </w:p>
    <w:p w14:paraId="355AD75E" w14:textId="12B0F338"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 xml:space="preserve">Asunto: Proceso de Selección </w:t>
      </w:r>
      <w:r w:rsidR="008F5513" w:rsidRPr="006F3D2D">
        <w:rPr>
          <w:rFonts w:ascii="Arial" w:hAnsi="Arial" w:cs="Arial"/>
          <w:color w:val="000000" w:themeColor="text1"/>
        </w:rPr>
        <w:t xml:space="preserve">Abreviada </w:t>
      </w:r>
      <w:r w:rsidR="007D025E" w:rsidRPr="006F3D2D">
        <w:rPr>
          <w:rFonts w:ascii="Arial" w:hAnsi="Arial" w:cs="Arial"/>
          <w:color w:val="000000" w:themeColor="text1"/>
        </w:rPr>
        <w:t>por subasta Inversa</w:t>
      </w:r>
      <w:r w:rsidR="008F5513" w:rsidRPr="006F3D2D">
        <w:rPr>
          <w:rFonts w:ascii="Arial" w:hAnsi="Arial" w:cs="Arial"/>
          <w:color w:val="000000" w:themeColor="text1"/>
        </w:rPr>
        <w:t xml:space="preserve"> No. </w:t>
      </w:r>
      <w:r w:rsidRPr="006F3D2D">
        <w:rPr>
          <w:rFonts w:ascii="Arial" w:hAnsi="Arial" w:cs="Arial"/>
          <w:b/>
          <w:bCs/>
          <w:color w:val="000000" w:themeColor="text1"/>
        </w:rPr>
        <w:t>SSPD –</w:t>
      </w:r>
      <w:permStart w:id="764953345" w:edGrp="everyone"/>
      <w:r w:rsidR="007D025E" w:rsidRPr="006F3D2D">
        <w:rPr>
          <w:rFonts w:ascii="Arial" w:hAnsi="Arial" w:cs="Arial"/>
          <w:b/>
          <w:bCs/>
          <w:color w:val="000000" w:themeColor="text1"/>
        </w:rPr>
        <w:t>SASI-001</w:t>
      </w:r>
      <w:r w:rsidRPr="006F3D2D">
        <w:rPr>
          <w:rFonts w:ascii="Arial" w:hAnsi="Arial" w:cs="Arial"/>
          <w:b/>
          <w:bCs/>
          <w:color w:val="000000" w:themeColor="text1"/>
        </w:rPr>
        <w:t xml:space="preserve">- </w:t>
      </w:r>
      <w:permEnd w:id="764953345"/>
      <w:r w:rsidRPr="006F3D2D">
        <w:rPr>
          <w:rFonts w:ascii="Arial" w:hAnsi="Arial" w:cs="Arial"/>
          <w:b/>
          <w:bCs/>
          <w:color w:val="000000" w:themeColor="text1"/>
        </w:rPr>
        <w:t>2026</w:t>
      </w:r>
    </w:p>
    <w:p w14:paraId="7904F0FC" w14:textId="77777777" w:rsidR="00B67FF4" w:rsidRPr="006F3D2D" w:rsidRDefault="00B67FF4" w:rsidP="00B67FF4">
      <w:pPr>
        <w:jc w:val="both"/>
        <w:rPr>
          <w:rFonts w:ascii="Arial" w:hAnsi="Arial" w:cs="Arial"/>
          <w:color w:val="000000" w:themeColor="text1"/>
        </w:rPr>
      </w:pPr>
    </w:p>
    <w:p w14:paraId="4D9DEA75" w14:textId="6F1CCDCB" w:rsidR="00B67FF4" w:rsidRPr="006F3D2D" w:rsidRDefault="00B67FF4" w:rsidP="00B67FF4">
      <w:pPr>
        <w:jc w:val="both"/>
        <w:rPr>
          <w:rFonts w:ascii="Arial" w:hAnsi="Arial" w:cs="Arial"/>
          <w:b/>
          <w:bCs/>
          <w:color w:val="000000" w:themeColor="text1"/>
        </w:rPr>
      </w:pPr>
      <w:r w:rsidRPr="006F3D2D">
        <w:rPr>
          <w:rFonts w:ascii="Arial" w:hAnsi="Arial" w:cs="Arial"/>
          <w:color w:val="000000" w:themeColor="text1"/>
        </w:rPr>
        <w:t xml:space="preserve">"[Nombre del representante legal del Proponente]" , en mi calidad de representante legal de "[Nombre del Proponente]"  o [Nombre del Proponente- persona natural] en adelante el Proponente, manifiesto, bajo la gravedad del juramento que de acuerdo con el Pliego de Condiciones, formulo la siguiente propuesta para el proceso de selección de </w:t>
      </w:r>
      <w:r w:rsidR="008F5513" w:rsidRPr="006F3D2D">
        <w:rPr>
          <w:rFonts w:ascii="Arial" w:hAnsi="Arial" w:cs="Arial"/>
          <w:color w:val="000000" w:themeColor="text1"/>
        </w:rPr>
        <w:t xml:space="preserve">Abreviada </w:t>
      </w:r>
      <w:r w:rsidR="000A0C44" w:rsidRPr="006F3D2D">
        <w:rPr>
          <w:rFonts w:ascii="Arial" w:hAnsi="Arial" w:cs="Arial"/>
          <w:color w:val="000000" w:themeColor="text1"/>
        </w:rPr>
        <w:t xml:space="preserve">por subasta inversa </w:t>
      </w:r>
      <w:r w:rsidRPr="006F3D2D">
        <w:rPr>
          <w:rFonts w:ascii="Arial" w:hAnsi="Arial" w:cs="Arial"/>
          <w:b/>
          <w:bCs/>
          <w:color w:val="000000" w:themeColor="text1"/>
        </w:rPr>
        <w:t>No. SSPD –</w:t>
      </w:r>
      <w:r w:rsidR="007D025E" w:rsidRPr="006F3D2D">
        <w:rPr>
          <w:rFonts w:ascii="Arial" w:hAnsi="Arial" w:cs="Arial"/>
          <w:b/>
          <w:bCs/>
          <w:color w:val="000000" w:themeColor="text1"/>
        </w:rPr>
        <w:t>SASI - 001</w:t>
      </w:r>
      <w:permStart w:id="1138059432" w:edGrp="everyone"/>
      <w:r w:rsidRPr="006F3D2D">
        <w:rPr>
          <w:rFonts w:ascii="Arial" w:hAnsi="Arial" w:cs="Arial"/>
          <w:b/>
          <w:bCs/>
          <w:color w:val="000000" w:themeColor="text1"/>
        </w:rPr>
        <w:t xml:space="preserve">- </w:t>
      </w:r>
      <w:permEnd w:id="1138059432"/>
      <w:r w:rsidRPr="006F3D2D">
        <w:rPr>
          <w:rFonts w:ascii="Arial" w:hAnsi="Arial" w:cs="Arial"/>
          <w:b/>
          <w:bCs/>
          <w:color w:val="000000" w:themeColor="text1"/>
        </w:rPr>
        <w:t xml:space="preserve">2026.   </w:t>
      </w:r>
    </w:p>
    <w:p w14:paraId="3E386E89" w14:textId="77777777" w:rsidR="00B67FF4" w:rsidRPr="006F3D2D" w:rsidRDefault="00B67FF4" w:rsidP="00B67FF4">
      <w:pPr>
        <w:jc w:val="both"/>
        <w:rPr>
          <w:rFonts w:ascii="Arial" w:hAnsi="Arial" w:cs="Arial"/>
          <w:b/>
          <w:bCs/>
          <w:color w:val="000000" w:themeColor="text1"/>
        </w:rPr>
      </w:pPr>
    </w:p>
    <w:p w14:paraId="15F5440E" w14:textId="353FECEE"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Por medio del presente documento manifiesto mi interés en participar en el proceso del asunto y declaramos bajo la gravedad de juramento que:</w:t>
      </w:r>
    </w:p>
    <w:p w14:paraId="7D408F18" w14:textId="77777777" w:rsidR="00B67FF4" w:rsidRPr="006F3D2D" w:rsidRDefault="00B67FF4" w:rsidP="00B67FF4">
      <w:pPr>
        <w:jc w:val="both"/>
        <w:rPr>
          <w:rFonts w:ascii="Arial" w:hAnsi="Arial" w:cs="Arial"/>
          <w:color w:val="000000" w:themeColor="text1"/>
        </w:rPr>
      </w:pPr>
    </w:p>
    <w:p w14:paraId="30BE8CE5"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Estoy autorizado para suscribir y presentar la oferta y firmar el contrato si resulto adjudicatario del Proceso de Contratación de la referencia.</w:t>
      </w:r>
    </w:p>
    <w:p w14:paraId="19300CBA"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 xml:space="preserve">En caso de que la oferta me sea adjudicada suscribiré el contrato objeto del Proceso de Contratación en la fecha prevista para el efecto en el Cronograma contenido en los Documentos del Proceso. </w:t>
      </w:r>
    </w:p>
    <w:p w14:paraId="636505BF"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 xml:space="preserve">Conozco la información general, estudios previos y Pliego de Condiciones y aceptamos los requisitos en ella contenidos con su respectivos Anexos y Adendas. Así mismo manifestamos que cumplimos con los requisitos jurídicos exigidos, </w:t>
      </w:r>
      <w:permStart w:id="1537084228" w:edGrp="everyone"/>
      <w:r w:rsidRPr="006F3D2D">
        <w:rPr>
          <w:rFonts w:ascii="Arial" w:hAnsi="Arial" w:cs="Arial"/>
          <w:color w:val="000000" w:themeColor="text1"/>
        </w:rPr>
        <w:t>y la información diligenciada en los anexos 1, 2, 3,4,5 y 6</w:t>
      </w:r>
    </w:p>
    <w:p w14:paraId="359A69D9"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Conozco las leyes de la República de Colombia que rigen el Proceso de Contratación.</w:t>
      </w:r>
    </w:p>
    <w:p w14:paraId="7FDB6E2A" w14:textId="77777777" w:rsidR="00B67FF4" w:rsidRPr="006F3D2D" w:rsidRDefault="00B67FF4" w:rsidP="00DD5591">
      <w:pPr>
        <w:pStyle w:val="Prrafodelista"/>
        <w:numPr>
          <w:ilvl w:val="0"/>
          <w:numId w:val="33"/>
        </w:numPr>
        <w:autoSpaceDN/>
        <w:contextualSpacing w:val="0"/>
        <w:textAlignment w:val="auto"/>
        <w:rPr>
          <w:rFonts w:ascii="Arial" w:hAnsi="Arial" w:cs="Arial"/>
          <w:color w:val="000000" w:themeColor="text1"/>
        </w:rPr>
      </w:pPr>
      <w:r w:rsidRPr="006F3D2D">
        <w:rPr>
          <w:rFonts w:ascii="Arial" w:hAnsi="Arial" w:cs="Arial"/>
          <w:color w:val="000000" w:themeColor="text1"/>
        </w:rPr>
        <w:t xml:space="preserve">Conozco el sitio donde se ejecutará el contrato y asumo los Riesgos Previsibles inherentes al mismo, así como aquellos asignados en el Pliego de Condiciones. </w:t>
      </w:r>
    </w:p>
    <w:permEnd w:id="1537084228"/>
    <w:p w14:paraId="201E3446"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Que, si se  adjudica el contrato, me comprometo a constituir las garantías requeridas y a ejecutar totalmente el contrato en el plazo establecido en el Pliego de Condiciones.</w:t>
      </w:r>
    </w:p>
    <w:p w14:paraId="41C83460" w14:textId="5B442CD3"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 xml:space="preserve">Que, en caso de ser adjudicado el presente proceso, cumpliré con cada una de las especificaciones técnicas y obligaciones establecidas en el pliego de condiciones. </w:t>
      </w:r>
    </w:p>
    <w:p w14:paraId="388E23A3"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Conozco y cuento con los profesionales ofertados en el equipo de trabajo y los pondré a disposición de la Entidad para el cumplimiento del objeto del contrato.</w:t>
      </w:r>
    </w:p>
    <w:p w14:paraId="3FF9F91C"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 xml:space="preserve">Así mismo, declaro bajo la gravedad del juramento, sujeto a las sanciones establecidas en el </w:t>
      </w:r>
      <w:permStart w:id="1944878788" w:edGrp="everyone"/>
      <w:r w:rsidRPr="006F3D2D">
        <w:rPr>
          <w:rFonts w:ascii="Arial" w:hAnsi="Arial" w:cs="Arial"/>
          <w:color w:val="000000" w:themeColor="text1"/>
        </w:rPr>
        <w:t xml:space="preserve">Art. 442 del Código Penal (Ley 599/00) </w:t>
      </w:r>
      <w:r w:rsidRPr="006F3D2D">
        <w:rPr>
          <w:rFonts w:ascii="Arial" w:eastAsia="Arial Unicode MS" w:hAnsi="Arial" w:cs="Arial"/>
          <w:color w:val="000000" w:themeColor="text1"/>
        </w:rPr>
        <w:t>q</w:t>
      </w:r>
      <w:permEnd w:id="1944878788"/>
      <w:r w:rsidRPr="006F3D2D">
        <w:rPr>
          <w:rFonts w:ascii="Arial" w:hAnsi="Arial" w:cs="Arial"/>
          <w:color w:val="000000" w:themeColor="text1"/>
        </w:rPr>
        <w:t xml:space="preserve">ue la información contenida en la propuesta es verídica y que asumo total responsabilidad frente a la </w:t>
      </w:r>
      <w:r w:rsidRPr="006F3D2D">
        <w:rPr>
          <w:rFonts w:ascii="Arial" w:hAnsi="Arial" w:cs="Arial"/>
          <w:b/>
          <w:bCs/>
          <w:color w:val="000000" w:themeColor="text1"/>
        </w:rPr>
        <w:t>SUPERSERVICIOS</w:t>
      </w:r>
      <w:r w:rsidRPr="006F3D2D">
        <w:rPr>
          <w:rFonts w:ascii="Arial" w:hAnsi="Arial" w:cs="Arial"/>
          <w:color w:val="000000" w:themeColor="text1"/>
        </w:rPr>
        <w:t xml:space="preserve"> cuando los datos suministrados sean falsos o contrarios a la realidad, sin perjuicio de lo dispuesto en el Código Penal y demás normas concordantes. </w:t>
      </w:r>
    </w:p>
    <w:p w14:paraId="73D6794A"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Ni los integrantes del Proponente Plural, ni los socios de la persona jurídica que represento (se exceptúa las sociedades anónimas abiertas) ni yo nos hallamos incursos en causal alguna de Conflicto de Interés, inhabilidad o incompatibilidad de las señaladas en la Constitución y en la ley.</w:t>
      </w:r>
    </w:p>
    <w:p w14:paraId="05F80F16"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 xml:space="preserve">Ni los integrantes del Proponente Plural, ni los socios de la persona jurídica que represento (se exceptúa las sociedades anónimas abiertas), ni yo nos encontramos en ninguno de los eventos de prohibiciones especiales para contratar, ni nos hallamos incursos en ninguno de los conflictos de interés para participar </w:t>
      </w:r>
      <w:r w:rsidRPr="006F3D2D">
        <w:rPr>
          <w:rFonts w:ascii="Arial" w:hAnsi="Arial" w:cs="Arial"/>
          <w:color w:val="000000" w:themeColor="text1"/>
        </w:rPr>
        <w:lastRenderedPageBreak/>
        <w:t>establecidos en la ley.</w:t>
      </w:r>
    </w:p>
    <w:p w14:paraId="18677492"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En caso de conocer que los integrantes del Proponente Plural, los socios de la persona jurídica que represento (se exceptúan las sociedades anónimas abiertas)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3EFB3A5"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DCB9A08"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Ni los integrantes del Proponente Plural, ni los socios de la persona jurídica que represento (se exceptúan las sociedades anónimas abiertas), ni yo estamos incursos en la situación descrita en el numeral 1° del artículo 38 de la Ley 1116 de 2006.</w:t>
      </w:r>
    </w:p>
    <w:p w14:paraId="76E0FD9E"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[Incluir para el caso de Proponentes extranjeros sin domicilio o sin Sucursal en Colombia]</w:t>
      </w:r>
    </w:p>
    <w:p w14:paraId="306E9900"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 xml:space="preserve">No soy responsable fiscal por actividades ejercidas en Colombia en el pasado y no tengo sanciones vigentes en Colombia que impliquen inhabilidad, incompatibilidad o prohibición para contratar con Entidad Estatal alguna. </w:t>
      </w:r>
    </w:p>
    <w:p w14:paraId="1DF05F8E" w14:textId="4382AC69" w:rsidR="00B67FF4" w:rsidRPr="006F3D2D" w:rsidRDefault="00B67FF4" w:rsidP="00DD5591">
      <w:pPr>
        <w:numPr>
          <w:ilvl w:val="0"/>
          <w:numId w:val="33"/>
        </w:numPr>
        <w:tabs>
          <w:tab w:val="left" w:pos="426"/>
        </w:tabs>
        <w:autoSpaceDN/>
        <w:jc w:val="both"/>
        <w:textAlignment w:val="auto"/>
        <w:rPr>
          <w:rFonts w:ascii="Arial" w:eastAsia="Arial" w:hAnsi="Arial" w:cs="Arial"/>
          <w:color w:val="000000" w:themeColor="text1"/>
        </w:rPr>
      </w:pPr>
      <w:r w:rsidRPr="006F3D2D">
        <w:rPr>
          <w:rFonts w:ascii="Arial" w:hAnsi="Arial" w:cs="Arial"/>
          <w:color w:val="000000" w:themeColor="text1"/>
        </w:rPr>
        <w:t xml:space="preserve">Que no me hallo incurso en causal alguna de inhabilidad, incompatibilidad o conflicto de intereses de las señaladas en la Constitución y en la Ley y no nos encontramos en ninguno de los eventos de prohibiciones especiales para contratar. En especial, manifiesto que no me encuentro reportado en el Boletín de Responsables Fiscales vigente, publicado por la Contraloría General de la República de acuerdo con lo previsto en el </w:t>
      </w:r>
      <w:permStart w:id="1032980604" w:edGrp="everyone"/>
      <w:r w:rsidRPr="006F3D2D">
        <w:rPr>
          <w:rFonts w:ascii="Arial" w:hAnsi="Arial" w:cs="Arial"/>
          <w:color w:val="000000" w:themeColor="text1"/>
          <w:highlight w:val="yellow"/>
        </w:rPr>
        <w:t>numeral 4 del artículo 42 de la Ley 1952 de 2019 (C.D.U.) en concordancia con el art. 60 de la Ley 610 de 2000</w:t>
      </w:r>
      <w:r w:rsidRPr="006F3D2D">
        <w:rPr>
          <w:rFonts w:ascii="Arial" w:hAnsi="Arial" w:cs="Arial"/>
          <w:color w:val="000000" w:themeColor="text1"/>
        </w:rPr>
        <w:t>.</w:t>
      </w:r>
      <w:permEnd w:id="1032980604"/>
      <w:r w:rsidRPr="006F3D2D">
        <w:rPr>
          <w:rFonts w:ascii="Arial" w:eastAsia="Arial Unicode MS" w:hAnsi="Arial" w:cs="Arial"/>
          <w:b/>
          <w:bCs/>
          <w:color w:val="000000" w:themeColor="text1"/>
        </w:rPr>
        <w:t xml:space="preserve"> </w:t>
      </w:r>
      <w:r w:rsidRPr="006F3D2D">
        <w:rPr>
          <w:rFonts w:ascii="Arial" w:hAnsi="Arial" w:cs="Arial"/>
          <w:b/>
          <w:bCs/>
          <w:color w:val="000000" w:themeColor="text1"/>
        </w:rPr>
        <w:t xml:space="preserve">(NOTA: </w:t>
      </w:r>
      <w:r w:rsidRPr="006F3D2D">
        <w:rPr>
          <w:rFonts w:ascii="Arial" w:hAnsi="Arial" w:cs="Arial"/>
          <w:color w:val="000000" w:themeColor="text1"/>
        </w:rPr>
        <w:t>Se recuerda al proponente que, si está incurso en alguna causal de inhabilidad, incompatibilidad o conflicto de interés, no puede participar en el proceso de selección y debe abstenerse de formular propuesta).</w:t>
      </w:r>
    </w:p>
    <w:p w14:paraId="298E9A29" w14:textId="77777777" w:rsidR="00B67FF4" w:rsidRPr="006F3D2D" w:rsidRDefault="00B67FF4" w:rsidP="00DD5591">
      <w:pPr>
        <w:numPr>
          <w:ilvl w:val="0"/>
          <w:numId w:val="33"/>
        </w:numPr>
        <w:tabs>
          <w:tab w:val="left" w:pos="426"/>
        </w:tabs>
        <w:autoSpaceDN/>
        <w:jc w:val="both"/>
        <w:textAlignment w:val="auto"/>
        <w:rPr>
          <w:rFonts w:ascii="Arial" w:eastAsia="Arial" w:hAnsi="Arial" w:cs="Arial"/>
          <w:color w:val="000000" w:themeColor="text1"/>
        </w:rPr>
      </w:pPr>
      <w:r w:rsidRPr="006F3D2D">
        <w:rPr>
          <w:rFonts w:ascii="Arial" w:eastAsia="Arial" w:hAnsi="Arial" w:cs="Arial"/>
          <w:color w:val="000000" w:themeColor="text1"/>
        </w:rPr>
        <w:t>Que la Oferta deben estar vigente por el término de 3 meses, contados a partir de su presentación.</w:t>
      </w:r>
    </w:p>
    <w:p w14:paraId="5EBCECFC" w14:textId="77777777" w:rsidR="00B67FF4" w:rsidRPr="006F3D2D" w:rsidRDefault="00B67FF4" w:rsidP="00DD5591">
      <w:pPr>
        <w:numPr>
          <w:ilvl w:val="0"/>
          <w:numId w:val="33"/>
        </w:numPr>
        <w:tabs>
          <w:tab w:val="left" w:pos="426"/>
        </w:tabs>
        <w:autoSpaceDN/>
        <w:jc w:val="both"/>
        <w:textAlignment w:val="auto"/>
        <w:rPr>
          <w:rFonts w:ascii="Arial" w:eastAsia="Arial" w:hAnsi="Arial" w:cs="Arial"/>
          <w:color w:val="000000" w:themeColor="text1"/>
        </w:rPr>
      </w:pPr>
      <w:r w:rsidRPr="006F3D2D">
        <w:rPr>
          <w:rFonts w:ascii="Arial" w:eastAsia="Arial" w:hAnsi="Arial" w:cs="Arial"/>
          <w:color w:val="000000" w:themeColor="text1"/>
        </w:rPr>
        <w:t>Que aceptamos como única remuneración la comisión que de ser aceptada mi oferta haya sido la presentada en mi propuesta económica dentro del presente proceso de selección.</w:t>
      </w:r>
    </w:p>
    <w:p w14:paraId="10DC7470" w14:textId="77777777" w:rsidR="00B67FF4" w:rsidRPr="006F3D2D" w:rsidRDefault="00B67FF4" w:rsidP="00DD5591">
      <w:pPr>
        <w:numPr>
          <w:ilvl w:val="0"/>
          <w:numId w:val="33"/>
        </w:numPr>
        <w:tabs>
          <w:tab w:val="left" w:pos="426"/>
        </w:tabs>
        <w:autoSpaceDN/>
        <w:jc w:val="both"/>
        <w:textAlignment w:val="auto"/>
        <w:rPr>
          <w:rFonts w:ascii="Arial" w:eastAsia="Arial" w:hAnsi="Arial" w:cs="Arial"/>
          <w:color w:val="000000" w:themeColor="text1"/>
        </w:rPr>
      </w:pPr>
      <w:r w:rsidRPr="006F3D2D">
        <w:rPr>
          <w:rFonts w:ascii="Arial" w:eastAsia="Arial" w:hAnsi="Arial" w:cs="Arial"/>
          <w:color w:val="000000" w:themeColor="text1"/>
        </w:rPr>
        <w:t>Que conocemos y cumplimos en su totalidad los requerimientos y condiciones de los estudios y documentos previos - Anexo Técnico, Pliego de Condiciones y adendas.</w:t>
      </w:r>
    </w:p>
    <w:p w14:paraId="746BADF2" w14:textId="77777777" w:rsidR="00B67FF4" w:rsidRPr="006F3D2D" w:rsidRDefault="00B67FF4" w:rsidP="00DD5591">
      <w:pPr>
        <w:numPr>
          <w:ilvl w:val="0"/>
          <w:numId w:val="33"/>
        </w:numPr>
        <w:tabs>
          <w:tab w:val="left" w:pos="426"/>
        </w:tabs>
        <w:autoSpaceDN/>
        <w:jc w:val="both"/>
        <w:textAlignment w:val="auto"/>
        <w:rPr>
          <w:rFonts w:ascii="Arial" w:eastAsia="Arial" w:hAnsi="Arial" w:cs="Arial"/>
          <w:color w:val="000000" w:themeColor="text1"/>
        </w:rPr>
      </w:pPr>
      <w:r w:rsidRPr="006F3D2D">
        <w:rPr>
          <w:rFonts w:ascii="Arial" w:hAnsi="Arial" w:cs="Arial"/>
          <w:color w:val="000000" w:themeColor="text1"/>
        </w:rPr>
        <w:t xml:space="preserve">Que conforme a la Ley 2013 de 2019 manifiesto que en caso de ser adjudicatario realizaré la publicación y/o actualización del registro de Conflicto de Interés y la Declaración del impuesto sobre la renta. </w:t>
      </w:r>
    </w:p>
    <w:p w14:paraId="61FD2522" w14:textId="77777777" w:rsidR="00B67FF4" w:rsidRPr="006F3D2D" w:rsidRDefault="00B67FF4" w:rsidP="00DD5591">
      <w:pPr>
        <w:numPr>
          <w:ilvl w:val="0"/>
          <w:numId w:val="33"/>
        </w:numPr>
        <w:tabs>
          <w:tab w:val="left" w:pos="426"/>
        </w:tabs>
        <w:autoSpaceDN/>
        <w:jc w:val="both"/>
        <w:textAlignment w:val="auto"/>
        <w:rPr>
          <w:rFonts w:ascii="Arial" w:eastAsia="Arial" w:hAnsi="Arial" w:cs="Arial"/>
          <w:color w:val="000000" w:themeColor="text1"/>
        </w:rPr>
      </w:pPr>
      <w:r w:rsidRPr="006F3D2D">
        <w:rPr>
          <w:rFonts w:ascii="Arial" w:hAnsi="Arial" w:cs="Arial"/>
          <w:color w:val="000000" w:themeColor="text1"/>
        </w:rPr>
        <w:t>Que, de ser adjudicado el proceso, conocemos y aceptamos que la SUPERSERVICIOS, de conformidad con lo establecido en la normativa vigente, pacte las cláusulas excepcionales de terminación, modificación e interpretación unilateral y de caducidad si aplica.</w:t>
      </w:r>
    </w:p>
    <w:p w14:paraId="47866BBB" w14:textId="77777777" w:rsidR="00B67FF4" w:rsidRPr="006F3D2D" w:rsidRDefault="00B67FF4" w:rsidP="00DD5591">
      <w:pPr>
        <w:numPr>
          <w:ilvl w:val="0"/>
          <w:numId w:val="33"/>
        </w:numPr>
        <w:tabs>
          <w:tab w:val="left" w:pos="426"/>
        </w:tabs>
        <w:autoSpaceDN/>
        <w:jc w:val="both"/>
        <w:textAlignment w:val="auto"/>
        <w:rPr>
          <w:rFonts w:ascii="Arial" w:eastAsia="Arial" w:hAnsi="Arial" w:cs="Arial"/>
          <w:color w:val="000000" w:themeColor="text1"/>
        </w:rPr>
      </w:pPr>
      <w:r w:rsidRPr="006F3D2D">
        <w:rPr>
          <w:rFonts w:ascii="Arial" w:hAnsi="Arial" w:cs="Arial"/>
          <w:color w:val="000000" w:themeColor="text1"/>
        </w:rPr>
        <w:t>Que declaro expresamente que renuncio a percibir cualquier otro tipo de ingreso relacionado con la intermediación, tales como comisiones de contingencia, bonos de siniestralidad o cualquier otro beneficio económico distinto a la comisión pactada con la aseguradora.</w:t>
      </w:r>
    </w:p>
    <w:p w14:paraId="0ADFD1BC" w14:textId="77777777" w:rsidR="00B67FF4" w:rsidRPr="006F3D2D" w:rsidRDefault="00B67FF4" w:rsidP="00DD5591">
      <w:pPr>
        <w:pStyle w:val="Prrafodelista"/>
        <w:numPr>
          <w:ilvl w:val="0"/>
          <w:numId w:val="33"/>
        </w:numPr>
        <w:autoSpaceDN/>
        <w:contextualSpacing w:val="0"/>
        <w:jc w:val="both"/>
        <w:textAlignment w:val="auto"/>
        <w:rPr>
          <w:rFonts w:ascii="Arial" w:eastAsia="Arial" w:hAnsi="Arial" w:cs="Arial"/>
          <w:color w:val="000000" w:themeColor="text1"/>
        </w:rPr>
      </w:pPr>
      <w:r w:rsidRPr="006F3D2D">
        <w:rPr>
          <w:rFonts w:ascii="Arial" w:eastAsia="Arial" w:hAnsi="Arial" w:cs="Arial"/>
          <w:color w:val="000000" w:themeColor="text1"/>
        </w:rPr>
        <w:t>Los recursos destinados al proyecto son de origen lícito y no hemos participado en actividades delictivas, así como no hemos recibido recursos o facilitado actividades contrarias a la ley.</w:t>
      </w:r>
    </w:p>
    <w:p w14:paraId="477DC2E2" w14:textId="77777777" w:rsidR="00B67FF4" w:rsidRPr="006F3D2D" w:rsidRDefault="00B67FF4" w:rsidP="00DD5591">
      <w:pPr>
        <w:pStyle w:val="Prrafodelista"/>
        <w:widowControl/>
        <w:numPr>
          <w:ilvl w:val="0"/>
          <w:numId w:val="33"/>
        </w:numPr>
        <w:suppressAutoHyphens w:val="0"/>
        <w:autoSpaceDN/>
        <w:spacing w:after="120"/>
        <w:jc w:val="both"/>
        <w:textAlignment w:val="auto"/>
        <w:rPr>
          <w:rFonts w:ascii="Arial" w:hAnsi="Arial" w:cs="Arial"/>
          <w:color w:val="000000" w:themeColor="text1"/>
        </w:rPr>
      </w:pPr>
      <w:r w:rsidRPr="006F3D2D">
        <w:rPr>
          <w:rFonts w:ascii="Arial" w:hAnsi="Arial" w:cs="Arial"/>
          <w:color w:val="000000" w:themeColor="text1"/>
        </w:rPr>
        <w:t>La oferta está constituida por todos los Formatos, Formularios, Anexos y Matrices requeridos en los Documentos del Proceso aplicables al Proponente y documentos de soporte presentados.</w:t>
      </w:r>
    </w:p>
    <w:p w14:paraId="3EAA2AAC" w14:textId="77777777" w:rsidR="00B67FF4" w:rsidRPr="006F3D2D" w:rsidRDefault="00B67FF4" w:rsidP="00DD5591">
      <w:pPr>
        <w:pStyle w:val="Prrafodelista"/>
        <w:widowControl/>
        <w:numPr>
          <w:ilvl w:val="0"/>
          <w:numId w:val="33"/>
        </w:numPr>
        <w:suppressAutoHyphens w:val="0"/>
        <w:autoSpaceDN/>
        <w:spacing w:before="120" w:after="240"/>
        <w:jc w:val="both"/>
        <w:textAlignment w:val="auto"/>
        <w:rPr>
          <w:rFonts w:ascii="Arial" w:hAnsi="Arial" w:cs="Arial"/>
          <w:color w:val="000000" w:themeColor="text1"/>
        </w:rPr>
      </w:pPr>
      <w:r w:rsidRPr="006F3D2D">
        <w:rPr>
          <w:rFonts w:ascii="Arial" w:hAnsi="Arial" w:cs="Arial"/>
          <w:color w:val="000000" w:themeColor="text1"/>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2133E8C5" w14:textId="77777777" w:rsidR="00B67FF4" w:rsidRPr="006F3D2D" w:rsidRDefault="00B67FF4" w:rsidP="00DD5591">
      <w:pPr>
        <w:pStyle w:val="Prrafodelista"/>
        <w:widowControl/>
        <w:numPr>
          <w:ilvl w:val="0"/>
          <w:numId w:val="33"/>
        </w:numPr>
        <w:suppressAutoHyphens w:val="0"/>
        <w:autoSpaceDN/>
        <w:snapToGrid w:val="0"/>
        <w:jc w:val="both"/>
        <w:textAlignment w:val="auto"/>
        <w:rPr>
          <w:rFonts w:ascii="Arial" w:hAnsi="Arial" w:cs="Arial"/>
          <w:color w:val="000000" w:themeColor="text1"/>
        </w:rPr>
      </w:pPr>
      <w:r w:rsidRPr="006F3D2D">
        <w:rPr>
          <w:rFonts w:ascii="Arial" w:hAnsi="Arial" w:cs="Arial"/>
          <w:color w:val="000000" w:themeColor="text1"/>
        </w:rPr>
        <w:t xml:space="preserve">Declaro que me informaré de todas las etapas y decisiones del Proceso de Contratación, consultando el Sistema Electrónico para la Contratación Pública (SECOP); y en caso de que me deban comunicar o </w:t>
      </w:r>
      <w:r w:rsidRPr="006F3D2D">
        <w:rPr>
          <w:rFonts w:ascii="Arial" w:hAnsi="Arial" w:cs="Arial"/>
          <w:color w:val="000000" w:themeColor="text1"/>
        </w:rPr>
        <w:lastRenderedPageBreak/>
        <w:t>notificar alguna decisión, autorizo a la Entidad para que lo haga al correo electrónico indicado al final de este documento.</w:t>
      </w:r>
    </w:p>
    <w:p w14:paraId="5F7590B3" w14:textId="77777777" w:rsidR="00B67FF4" w:rsidRPr="006F3D2D" w:rsidRDefault="00B67FF4" w:rsidP="00DD5591">
      <w:pPr>
        <w:pStyle w:val="Prrafodelista"/>
        <w:widowControl/>
        <w:numPr>
          <w:ilvl w:val="0"/>
          <w:numId w:val="33"/>
        </w:numPr>
        <w:suppressAutoHyphens w:val="0"/>
        <w:autoSpaceDN/>
        <w:snapToGrid w:val="0"/>
        <w:jc w:val="both"/>
        <w:textAlignment w:val="auto"/>
        <w:rPr>
          <w:rFonts w:ascii="Arial" w:hAnsi="Arial" w:cs="Arial"/>
          <w:color w:val="000000" w:themeColor="text1"/>
        </w:rPr>
      </w:pPr>
      <w:r w:rsidRPr="006F3D2D">
        <w:rPr>
          <w:rFonts w:ascii="Arial" w:hAnsi="Arial" w:cs="Arial"/>
          <w:color w:val="000000" w:themeColor="text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C3D19A4" w14:textId="77777777" w:rsidR="00B67FF4" w:rsidRPr="006F3D2D" w:rsidRDefault="00B67FF4" w:rsidP="00B67FF4">
      <w:pPr>
        <w:snapToGrid w:val="0"/>
        <w:ind w:left="708"/>
        <w:contextualSpacing/>
        <w:rPr>
          <w:rFonts w:ascii="Arial" w:hAnsi="Arial" w:cs="Arial"/>
          <w:color w:val="000000" w:themeColor="text1"/>
        </w:rPr>
      </w:pPr>
    </w:p>
    <w:p w14:paraId="0F0D70AA" w14:textId="77777777" w:rsidR="00B67FF4" w:rsidRPr="006F3D2D" w:rsidRDefault="00B67FF4" w:rsidP="00DD5591">
      <w:pPr>
        <w:pStyle w:val="Prrafodelista"/>
        <w:widowControl/>
        <w:numPr>
          <w:ilvl w:val="0"/>
          <w:numId w:val="33"/>
        </w:numPr>
        <w:suppressAutoHyphens w:val="0"/>
        <w:autoSpaceDN/>
        <w:contextualSpacing w:val="0"/>
        <w:jc w:val="both"/>
        <w:textAlignment w:val="auto"/>
        <w:rPr>
          <w:rFonts w:ascii="Arial" w:hAnsi="Arial" w:cs="Arial"/>
          <w:color w:val="000000" w:themeColor="text1"/>
        </w:rPr>
      </w:pPr>
      <w:r w:rsidRPr="006F3D2D">
        <w:rPr>
          <w:rFonts w:ascii="Arial" w:hAnsi="Arial" w:cs="Arial"/>
          <w:color w:val="000000" w:themeColor="text1"/>
        </w:rPr>
        <w:t xml:space="preserve">Declaro que: </w:t>
      </w:r>
      <w:r w:rsidRPr="006F3D2D">
        <w:rPr>
          <w:rFonts w:ascii="Arial" w:hAnsi="Arial" w:cs="Arial"/>
          <w:color w:val="000000" w:themeColor="text1"/>
          <w:highlight w:val="lightGray"/>
        </w:rPr>
        <w:t>[Marque con una X la característica aplicable al Proponente]</w:t>
      </w:r>
    </w:p>
    <w:p w14:paraId="11A7D332" w14:textId="77777777" w:rsidR="00B67FF4" w:rsidRPr="006F3D2D" w:rsidRDefault="00B67FF4" w:rsidP="00B67FF4">
      <w:pPr>
        <w:rPr>
          <w:rFonts w:ascii="Arial" w:hAnsi="Arial" w:cs="Arial"/>
          <w:color w:val="000000" w:themeColor="text1"/>
        </w:rPr>
      </w:pPr>
    </w:p>
    <w:p w14:paraId="6E5DE9CC" w14:textId="77777777" w:rsidR="00B67FF4" w:rsidRPr="006F3D2D" w:rsidRDefault="00B67FF4" w:rsidP="00B67FF4">
      <w:pPr>
        <w:rPr>
          <w:rFonts w:ascii="Arial" w:hAnsi="Arial" w:cs="Arial"/>
          <w:color w:val="000000" w:themeColor="text1"/>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B67FF4" w:rsidRPr="006F3D2D" w14:paraId="6BD040CB" w14:textId="77777777" w:rsidTr="008630A0">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3DF1FA3" w14:textId="77777777" w:rsidR="00B67FF4" w:rsidRPr="006F3D2D" w:rsidRDefault="00B67FF4" w:rsidP="008630A0">
            <w:pPr>
              <w:rPr>
                <w:rFonts w:ascii="Arial" w:hAnsi="Arial" w:cs="Arial"/>
                <w:b/>
                <w:color w:val="000000" w:themeColor="text1"/>
                <w:sz w:val="18"/>
                <w:szCs w:val="18"/>
              </w:rPr>
            </w:pPr>
            <w:r w:rsidRPr="006F3D2D">
              <w:rPr>
                <w:rFonts w:ascii="Arial" w:hAnsi="Arial" w:cs="Arial"/>
                <w:b/>
                <w:color w:val="000000" w:themeColor="text1"/>
                <w:sz w:val="18"/>
                <w:szCs w:val="18"/>
              </w:rPr>
              <w:t xml:space="preserve">El Proponente es: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CD72AD"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Persona natural__</w:t>
            </w:r>
          </w:p>
          <w:p w14:paraId="01B5351D"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 xml:space="preserve">Persona jurídica nacional ___ </w:t>
            </w:r>
          </w:p>
          <w:p w14:paraId="1FC339FB"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 xml:space="preserve">Persona jurídica extranjera sin Sucursal en Colombia___ </w:t>
            </w:r>
          </w:p>
          <w:p w14:paraId="1F941E9D"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 xml:space="preserve">Sucursal de sociedad extranjera ___ </w:t>
            </w:r>
          </w:p>
          <w:p w14:paraId="10674202"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 xml:space="preserve">Unión Temporal ___ </w:t>
            </w:r>
          </w:p>
          <w:p w14:paraId="645BF973"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Consorcio ___</w:t>
            </w:r>
          </w:p>
          <w:p w14:paraId="377DAFDB"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Otro__</w:t>
            </w:r>
            <w:r w:rsidRPr="006F3D2D">
              <w:rPr>
                <w:rFonts w:ascii="Arial" w:hAnsi="Arial" w:cs="Arial"/>
                <w:color w:val="000000" w:themeColor="text1"/>
                <w:sz w:val="18"/>
                <w:szCs w:val="18"/>
              </w:rPr>
              <w:fldChar w:fldCharType="begin"/>
            </w:r>
            <w:r w:rsidRPr="006F3D2D">
              <w:rPr>
                <w:rFonts w:ascii="Arial" w:hAnsi="Arial" w:cs="Arial"/>
                <w:color w:val="000000" w:themeColor="text1"/>
                <w:sz w:val="18"/>
                <w:szCs w:val="18"/>
              </w:rPr>
              <w:instrText xml:space="preserve"> AUTHOR  "Nombre y Apellidos" \* FirstCap  \* MERGEFORMAT </w:instrText>
            </w:r>
            <w:r w:rsidRPr="006F3D2D">
              <w:rPr>
                <w:rFonts w:ascii="Arial" w:hAnsi="Arial" w:cs="Arial"/>
                <w:color w:val="000000" w:themeColor="text1"/>
                <w:sz w:val="18"/>
                <w:szCs w:val="18"/>
              </w:rPr>
              <w:fldChar w:fldCharType="end"/>
            </w:r>
          </w:p>
        </w:tc>
      </w:tr>
      <w:tr w:rsidR="00B67FF4" w:rsidRPr="006F3D2D" w14:paraId="4868F52B" w14:textId="77777777" w:rsidTr="008630A0">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F529C97" w14:textId="77777777" w:rsidR="00B67FF4" w:rsidRPr="006F3D2D" w:rsidRDefault="00B67FF4" w:rsidP="008630A0">
            <w:pPr>
              <w:rPr>
                <w:rFonts w:ascii="Arial" w:hAnsi="Arial" w:cs="Arial"/>
                <w:b/>
                <w:color w:val="000000" w:themeColor="text1"/>
                <w:sz w:val="18"/>
                <w:szCs w:val="18"/>
              </w:rPr>
            </w:pPr>
            <w:r w:rsidRPr="006F3D2D">
              <w:rPr>
                <w:rFonts w:ascii="Arial" w:hAnsi="Arial" w:cs="Arial"/>
                <w:b/>
                <w:color w:val="000000" w:themeColor="text1"/>
                <w:sz w:val="18"/>
                <w:szCs w:val="18"/>
              </w:rPr>
              <w:t xml:space="preserve">Grupo empresarial: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4E1577"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El Proponente o alguno de los miembros del Proponente Plural pertenece a un grupo empresarial: SÍ__ NO___ Nombre del grupo empresarial: __________</w:t>
            </w:r>
          </w:p>
          <w:p w14:paraId="419A2A15" w14:textId="77777777" w:rsidR="00B67FF4" w:rsidRPr="006F3D2D" w:rsidRDefault="00B67FF4" w:rsidP="008630A0">
            <w:pPr>
              <w:rPr>
                <w:rFonts w:ascii="Arial" w:hAnsi="Arial" w:cs="Arial"/>
                <w:color w:val="000000" w:themeColor="text1"/>
                <w:sz w:val="18"/>
                <w:szCs w:val="18"/>
              </w:rPr>
            </w:pPr>
          </w:p>
          <w:p w14:paraId="524D35C7"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 xml:space="preserve">En caso de que la respuesta anterior sea afirmativa, la participación en el grupo empresarial es en calidad de: </w:t>
            </w:r>
          </w:p>
          <w:p w14:paraId="7714FE70" w14:textId="77777777" w:rsidR="00B67FF4" w:rsidRPr="006F3D2D" w:rsidRDefault="00B67FF4" w:rsidP="008630A0">
            <w:pPr>
              <w:rPr>
                <w:rFonts w:ascii="Arial" w:hAnsi="Arial" w:cs="Arial"/>
                <w:color w:val="000000" w:themeColor="text1"/>
                <w:sz w:val="18"/>
                <w:szCs w:val="18"/>
              </w:rPr>
            </w:pPr>
          </w:p>
          <w:p w14:paraId="7B720525"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 xml:space="preserve">Matriz ___ </w:t>
            </w:r>
          </w:p>
          <w:p w14:paraId="603C6363"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 xml:space="preserve">Subsidiaria ___ </w:t>
            </w:r>
          </w:p>
          <w:p w14:paraId="07BDAC0D"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 xml:space="preserve">Filial ___ </w:t>
            </w:r>
          </w:p>
          <w:p w14:paraId="127E3575"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 xml:space="preserve">Subordinada ___ </w:t>
            </w:r>
          </w:p>
          <w:p w14:paraId="0ED58EF7"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Otro (indicar cuál) ___________</w:t>
            </w:r>
          </w:p>
          <w:p w14:paraId="31DA5BD2" w14:textId="77777777" w:rsidR="00B67FF4" w:rsidRPr="006F3D2D" w:rsidRDefault="00B67FF4" w:rsidP="008630A0">
            <w:pPr>
              <w:rPr>
                <w:rFonts w:ascii="Arial" w:hAnsi="Arial" w:cs="Arial"/>
                <w:color w:val="000000" w:themeColor="text1"/>
                <w:sz w:val="18"/>
                <w:szCs w:val="18"/>
              </w:rPr>
            </w:pPr>
          </w:p>
          <w:p w14:paraId="210142B6" w14:textId="77777777" w:rsidR="00B67FF4" w:rsidRPr="006F3D2D" w:rsidRDefault="00B67FF4" w:rsidP="008630A0">
            <w:pPr>
              <w:rPr>
                <w:rFonts w:ascii="Arial" w:hAnsi="Arial" w:cs="Arial"/>
                <w:color w:val="000000" w:themeColor="text1"/>
                <w:sz w:val="18"/>
                <w:szCs w:val="18"/>
              </w:rPr>
            </w:pPr>
          </w:p>
        </w:tc>
      </w:tr>
      <w:tr w:rsidR="00B67FF4" w:rsidRPr="006F3D2D" w14:paraId="5C2BDED2" w14:textId="77777777" w:rsidTr="008630A0">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7D923D2C" w14:textId="77777777" w:rsidR="00B67FF4" w:rsidRPr="006F3D2D" w:rsidRDefault="00B67FF4" w:rsidP="008630A0">
            <w:pPr>
              <w:rPr>
                <w:rFonts w:ascii="Arial" w:hAnsi="Arial" w:cs="Arial"/>
                <w:b/>
                <w:color w:val="000000" w:themeColor="text1"/>
                <w:sz w:val="18"/>
                <w:szCs w:val="18"/>
              </w:rPr>
            </w:pPr>
            <w:r w:rsidRPr="006F3D2D">
              <w:rPr>
                <w:rFonts w:ascii="Arial" w:hAnsi="Arial" w:cs="Arial"/>
                <w:b/>
                <w:color w:val="000000" w:themeColor="text1"/>
                <w:sz w:val="18"/>
                <w:szCs w:val="18"/>
              </w:rPr>
              <w:t>Composición de la persona jurídica:</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41B6EB"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El Proponente cotiza en bolsa: sí___ no____</w:t>
            </w:r>
          </w:p>
          <w:p w14:paraId="6A1351D3"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Composición accionaria del Proponente o de las personas jurídicas que lo integran (lo anterior no aplica para las sociedades anónimas abiertas):</w:t>
            </w:r>
          </w:p>
          <w:p w14:paraId="0237009F" w14:textId="77777777" w:rsidR="00B67FF4" w:rsidRPr="006F3D2D" w:rsidRDefault="00B67FF4" w:rsidP="008630A0">
            <w:pPr>
              <w:rPr>
                <w:rFonts w:ascii="Arial" w:hAnsi="Arial" w:cs="Arial"/>
                <w:color w:val="000000" w:themeColor="text1"/>
                <w:sz w:val="18"/>
                <w:szCs w:val="18"/>
              </w:rPr>
            </w:pPr>
          </w:p>
          <w:p w14:paraId="131F75A2"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highlight w:val="lightGray"/>
              </w:rPr>
              <w:t>[Este cuadro se debe diligenciar por cada una de las sociedades que conforman el Proponente</w:t>
            </w:r>
            <w:r w:rsidRPr="006F3D2D">
              <w:rPr>
                <w:rFonts w:ascii="Arial" w:hAnsi="Arial" w:cs="Arial"/>
                <w:color w:val="000000" w:themeColor="text1"/>
                <w:sz w:val="18"/>
                <w:szCs w:val="18"/>
                <w:highlight w:val="darkGray"/>
              </w:rPr>
              <w:t>]</w:t>
            </w:r>
          </w:p>
          <w:p w14:paraId="38F07F3A" w14:textId="77777777" w:rsidR="00B67FF4" w:rsidRPr="006F3D2D" w:rsidRDefault="00B67FF4" w:rsidP="008630A0">
            <w:pPr>
              <w:rPr>
                <w:rFonts w:ascii="Arial" w:hAnsi="Arial" w:cs="Arial"/>
                <w:color w:val="000000" w:themeColor="text1"/>
                <w:sz w:val="18"/>
                <w:szCs w:val="18"/>
              </w:rPr>
            </w:pP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7"/>
              <w:gridCol w:w="2143"/>
              <w:gridCol w:w="1850"/>
            </w:tblGrid>
            <w:tr w:rsidR="00B67FF4" w:rsidRPr="006F3D2D" w14:paraId="1FF7B7B7" w14:textId="77777777" w:rsidTr="008630A0">
              <w:trPr>
                <w:trHeight w:val="17"/>
                <w:tblHeader/>
                <w:jc w:val="center"/>
              </w:trPr>
              <w:tc>
                <w:tcPr>
                  <w:tcW w:w="0" w:type="auto"/>
                  <w:tcMar>
                    <w:top w:w="100" w:type="dxa"/>
                    <w:left w:w="100" w:type="dxa"/>
                    <w:bottom w:w="100" w:type="dxa"/>
                    <w:right w:w="100" w:type="dxa"/>
                  </w:tcMar>
                  <w:vAlign w:val="center"/>
                </w:tcPr>
                <w:p w14:paraId="7D4DA776" w14:textId="77777777" w:rsidR="00B67FF4" w:rsidRPr="006F3D2D" w:rsidRDefault="00B67FF4" w:rsidP="008630A0">
                  <w:pPr>
                    <w:jc w:val="center"/>
                    <w:rPr>
                      <w:rFonts w:ascii="Arial" w:hAnsi="Arial" w:cs="Arial"/>
                      <w:b/>
                      <w:bCs/>
                      <w:color w:val="000000" w:themeColor="text1"/>
                      <w:sz w:val="18"/>
                      <w:szCs w:val="18"/>
                    </w:rPr>
                  </w:pPr>
                  <w:r w:rsidRPr="006F3D2D">
                    <w:rPr>
                      <w:rFonts w:ascii="Arial" w:hAnsi="Arial" w:cs="Arial"/>
                      <w:b/>
                      <w:bCs/>
                      <w:color w:val="000000" w:themeColor="text1"/>
                      <w:sz w:val="18"/>
                      <w:szCs w:val="18"/>
                    </w:rPr>
                    <w:t>Porcentaje participación</w:t>
                  </w:r>
                </w:p>
              </w:tc>
              <w:tc>
                <w:tcPr>
                  <w:tcW w:w="0" w:type="auto"/>
                  <w:tcMar>
                    <w:top w:w="100" w:type="dxa"/>
                    <w:left w:w="100" w:type="dxa"/>
                    <w:bottom w:w="100" w:type="dxa"/>
                    <w:right w:w="100" w:type="dxa"/>
                  </w:tcMar>
                </w:tcPr>
                <w:p w14:paraId="271E6071" w14:textId="77777777" w:rsidR="00B67FF4" w:rsidRPr="006F3D2D" w:rsidRDefault="00B67FF4" w:rsidP="008630A0">
                  <w:pPr>
                    <w:rPr>
                      <w:rFonts w:ascii="Arial" w:hAnsi="Arial" w:cs="Arial"/>
                      <w:b/>
                      <w:bCs/>
                      <w:color w:val="000000" w:themeColor="text1"/>
                      <w:sz w:val="18"/>
                      <w:szCs w:val="18"/>
                    </w:rPr>
                  </w:pPr>
                  <w:r w:rsidRPr="006F3D2D">
                    <w:rPr>
                      <w:rFonts w:ascii="Arial" w:hAnsi="Arial" w:cs="Arial"/>
                      <w:b/>
                      <w:bCs/>
                      <w:color w:val="000000" w:themeColor="text1"/>
                      <w:sz w:val="18"/>
                      <w:szCs w:val="18"/>
                    </w:rPr>
                    <w:t>NIT, Cédula o Documento de Identificación</w:t>
                  </w:r>
                </w:p>
              </w:tc>
              <w:tc>
                <w:tcPr>
                  <w:tcW w:w="0" w:type="auto"/>
                  <w:tcMar>
                    <w:top w:w="100" w:type="dxa"/>
                    <w:left w:w="100" w:type="dxa"/>
                    <w:bottom w:w="100" w:type="dxa"/>
                    <w:right w:w="100" w:type="dxa"/>
                  </w:tcMar>
                </w:tcPr>
                <w:p w14:paraId="53668B38" w14:textId="77777777" w:rsidR="00B67FF4" w:rsidRPr="006F3D2D" w:rsidRDefault="00B67FF4" w:rsidP="008630A0">
                  <w:pPr>
                    <w:rPr>
                      <w:rFonts w:ascii="Arial" w:hAnsi="Arial" w:cs="Arial"/>
                      <w:b/>
                      <w:bCs/>
                      <w:color w:val="000000" w:themeColor="text1"/>
                      <w:sz w:val="18"/>
                      <w:szCs w:val="18"/>
                    </w:rPr>
                  </w:pPr>
                  <w:r w:rsidRPr="006F3D2D">
                    <w:rPr>
                      <w:rFonts w:ascii="Arial" w:hAnsi="Arial" w:cs="Arial"/>
                      <w:b/>
                      <w:bCs/>
                      <w:color w:val="000000" w:themeColor="text1"/>
                      <w:sz w:val="18"/>
                      <w:szCs w:val="18"/>
                    </w:rPr>
                    <w:t>Nombre o Razón social del Accionista</w:t>
                  </w:r>
                </w:p>
              </w:tc>
            </w:tr>
            <w:tr w:rsidR="00B67FF4" w:rsidRPr="006F3D2D" w14:paraId="28364135" w14:textId="77777777" w:rsidTr="008630A0">
              <w:trPr>
                <w:trHeight w:val="17"/>
                <w:jc w:val="center"/>
              </w:trPr>
              <w:tc>
                <w:tcPr>
                  <w:tcW w:w="0" w:type="auto"/>
                  <w:tcMar>
                    <w:top w:w="100" w:type="dxa"/>
                    <w:left w:w="100" w:type="dxa"/>
                    <w:bottom w:w="100" w:type="dxa"/>
                    <w:right w:w="100" w:type="dxa"/>
                  </w:tcMar>
                </w:tcPr>
                <w:p w14:paraId="7D4FAF2F" w14:textId="77777777" w:rsidR="00B67FF4" w:rsidRPr="006F3D2D" w:rsidRDefault="00B67FF4" w:rsidP="008630A0">
                  <w:pPr>
                    <w:rPr>
                      <w:rFonts w:ascii="Arial" w:hAnsi="Arial" w:cs="Arial"/>
                      <w:color w:val="000000" w:themeColor="text1"/>
                      <w:sz w:val="18"/>
                      <w:szCs w:val="18"/>
                    </w:rPr>
                  </w:pPr>
                </w:p>
              </w:tc>
              <w:tc>
                <w:tcPr>
                  <w:tcW w:w="0" w:type="auto"/>
                  <w:tcMar>
                    <w:top w:w="100" w:type="dxa"/>
                    <w:left w:w="100" w:type="dxa"/>
                    <w:bottom w:w="100" w:type="dxa"/>
                    <w:right w:w="100" w:type="dxa"/>
                  </w:tcMar>
                </w:tcPr>
                <w:p w14:paraId="750097C1" w14:textId="77777777" w:rsidR="00B67FF4" w:rsidRPr="006F3D2D" w:rsidRDefault="00B67FF4" w:rsidP="008630A0">
                  <w:pPr>
                    <w:rPr>
                      <w:rFonts w:ascii="Arial" w:hAnsi="Arial" w:cs="Arial"/>
                      <w:color w:val="000000" w:themeColor="text1"/>
                      <w:sz w:val="18"/>
                      <w:szCs w:val="18"/>
                    </w:rPr>
                  </w:pPr>
                </w:p>
              </w:tc>
              <w:tc>
                <w:tcPr>
                  <w:tcW w:w="0" w:type="auto"/>
                  <w:tcMar>
                    <w:top w:w="100" w:type="dxa"/>
                    <w:left w:w="100" w:type="dxa"/>
                    <w:bottom w:w="100" w:type="dxa"/>
                    <w:right w:w="100" w:type="dxa"/>
                  </w:tcMar>
                </w:tcPr>
                <w:p w14:paraId="32CAC6B8" w14:textId="77777777" w:rsidR="00B67FF4" w:rsidRPr="006F3D2D" w:rsidRDefault="00B67FF4" w:rsidP="008630A0">
                  <w:pPr>
                    <w:rPr>
                      <w:rFonts w:ascii="Arial" w:hAnsi="Arial" w:cs="Arial"/>
                      <w:color w:val="000000" w:themeColor="text1"/>
                      <w:sz w:val="18"/>
                      <w:szCs w:val="18"/>
                    </w:rPr>
                  </w:pPr>
                </w:p>
              </w:tc>
            </w:tr>
            <w:tr w:rsidR="00B67FF4" w:rsidRPr="006F3D2D" w14:paraId="1AF2B71D" w14:textId="77777777" w:rsidTr="008630A0">
              <w:trPr>
                <w:trHeight w:val="17"/>
                <w:jc w:val="center"/>
              </w:trPr>
              <w:tc>
                <w:tcPr>
                  <w:tcW w:w="0" w:type="auto"/>
                  <w:tcMar>
                    <w:top w:w="100" w:type="dxa"/>
                    <w:left w:w="100" w:type="dxa"/>
                    <w:bottom w:w="100" w:type="dxa"/>
                    <w:right w:w="100" w:type="dxa"/>
                  </w:tcMar>
                </w:tcPr>
                <w:p w14:paraId="44706938" w14:textId="77777777" w:rsidR="00B67FF4" w:rsidRPr="006F3D2D" w:rsidRDefault="00B67FF4" w:rsidP="008630A0">
                  <w:pPr>
                    <w:rPr>
                      <w:rFonts w:ascii="Arial" w:hAnsi="Arial" w:cs="Arial"/>
                      <w:color w:val="000000" w:themeColor="text1"/>
                      <w:sz w:val="18"/>
                      <w:szCs w:val="18"/>
                    </w:rPr>
                  </w:pPr>
                </w:p>
              </w:tc>
              <w:tc>
                <w:tcPr>
                  <w:tcW w:w="0" w:type="auto"/>
                  <w:tcMar>
                    <w:top w:w="100" w:type="dxa"/>
                    <w:left w:w="100" w:type="dxa"/>
                    <w:bottom w:w="100" w:type="dxa"/>
                    <w:right w:w="100" w:type="dxa"/>
                  </w:tcMar>
                </w:tcPr>
                <w:p w14:paraId="27815074" w14:textId="77777777" w:rsidR="00B67FF4" w:rsidRPr="006F3D2D" w:rsidRDefault="00B67FF4" w:rsidP="008630A0">
                  <w:pPr>
                    <w:rPr>
                      <w:rFonts w:ascii="Arial" w:hAnsi="Arial" w:cs="Arial"/>
                      <w:color w:val="000000" w:themeColor="text1"/>
                      <w:sz w:val="18"/>
                      <w:szCs w:val="18"/>
                    </w:rPr>
                  </w:pPr>
                </w:p>
              </w:tc>
              <w:tc>
                <w:tcPr>
                  <w:tcW w:w="0" w:type="auto"/>
                  <w:tcMar>
                    <w:top w:w="100" w:type="dxa"/>
                    <w:left w:w="100" w:type="dxa"/>
                    <w:bottom w:w="100" w:type="dxa"/>
                    <w:right w:w="100" w:type="dxa"/>
                  </w:tcMar>
                </w:tcPr>
                <w:p w14:paraId="26F83414" w14:textId="77777777" w:rsidR="00B67FF4" w:rsidRPr="006F3D2D" w:rsidRDefault="00B67FF4" w:rsidP="008630A0">
                  <w:pPr>
                    <w:rPr>
                      <w:rFonts w:ascii="Arial" w:hAnsi="Arial" w:cs="Arial"/>
                      <w:color w:val="000000" w:themeColor="text1"/>
                      <w:sz w:val="18"/>
                      <w:szCs w:val="18"/>
                    </w:rPr>
                  </w:pPr>
                </w:p>
              </w:tc>
            </w:tr>
          </w:tbl>
          <w:p w14:paraId="6C6790D3" w14:textId="77777777" w:rsidR="00B67FF4" w:rsidRPr="006F3D2D" w:rsidRDefault="00B67FF4" w:rsidP="008630A0">
            <w:pPr>
              <w:rPr>
                <w:rFonts w:ascii="Arial" w:hAnsi="Arial" w:cs="Arial"/>
                <w:color w:val="000000" w:themeColor="text1"/>
                <w:sz w:val="18"/>
                <w:szCs w:val="18"/>
              </w:rPr>
            </w:pPr>
          </w:p>
        </w:tc>
      </w:tr>
    </w:tbl>
    <w:p w14:paraId="1A0FF4FC" w14:textId="77777777" w:rsidR="00B67FF4" w:rsidRPr="006F3D2D" w:rsidRDefault="00B67FF4" w:rsidP="00B67FF4">
      <w:pPr>
        <w:ind w:left="720"/>
        <w:rPr>
          <w:rFonts w:ascii="Arial" w:hAnsi="Arial" w:cs="Arial"/>
          <w:color w:val="000000" w:themeColor="text1"/>
        </w:rPr>
      </w:pPr>
    </w:p>
    <w:p w14:paraId="71362117" w14:textId="77777777" w:rsidR="00B67FF4" w:rsidRPr="006F3D2D" w:rsidRDefault="00B67FF4" w:rsidP="00B67FF4">
      <w:pPr>
        <w:pStyle w:val="Prrafodelista"/>
        <w:rPr>
          <w:rFonts w:ascii="Arial" w:hAnsi="Arial" w:cs="Arial"/>
          <w:color w:val="000000" w:themeColor="text1"/>
        </w:rPr>
      </w:pPr>
    </w:p>
    <w:p w14:paraId="44A05C60" w14:textId="77777777" w:rsidR="00B67FF4" w:rsidRPr="006F3D2D" w:rsidRDefault="00B67FF4" w:rsidP="00DD5591">
      <w:pPr>
        <w:pStyle w:val="Prrafodelista"/>
        <w:widowControl/>
        <w:numPr>
          <w:ilvl w:val="0"/>
          <w:numId w:val="33"/>
        </w:numPr>
        <w:suppressAutoHyphens w:val="0"/>
        <w:autoSpaceDN/>
        <w:contextualSpacing w:val="0"/>
        <w:jc w:val="both"/>
        <w:textAlignment w:val="auto"/>
        <w:rPr>
          <w:rFonts w:ascii="Arial" w:hAnsi="Arial" w:cs="Arial"/>
          <w:color w:val="000000" w:themeColor="text1"/>
        </w:rPr>
      </w:pPr>
      <w:r w:rsidRPr="006F3D2D">
        <w:rPr>
          <w:rFonts w:ascii="Arial" w:hAnsi="Arial" w:cs="Arial"/>
          <w:color w:val="000000" w:themeColor="text1"/>
        </w:rPr>
        <w:t xml:space="preserve">Autorizo que la Entidad consulte la información comercial o financiera pertinente para el Proceso de Contratación, bajo el entendido que debe guardar confidencialidad sobre la información sujeta a reserva. </w:t>
      </w:r>
    </w:p>
    <w:p w14:paraId="5704B3CD" w14:textId="77777777" w:rsidR="00B67FF4" w:rsidRPr="006F3D2D" w:rsidRDefault="00B67FF4" w:rsidP="00DD5591">
      <w:pPr>
        <w:pStyle w:val="Prrafodelista"/>
        <w:widowControl/>
        <w:numPr>
          <w:ilvl w:val="0"/>
          <w:numId w:val="33"/>
        </w:numPr>
        <w:suppressAutoHyphens w:val="0"/>
        <w:autoSpaceDN/>
        <w:snapToGrid w:val="0"/>
        <w:jc w:val="both"/>
        <w:textAlignment w:val="auto"/>
        <w:rPr>
          <w:rFonts w:ascii="Arial" w:eastAsia="DejaVu Sans" w:hAnsi="Arial" w:cs="Arial"/>
          <w:color w:val="000000" w:themeColor="text1"/>
        </w:rPr>
      </w:pPr>
      <w:r w:rsidRPr="006F3D2D">
        <w:rPr>
          <w:rFonts w:ascii="Arial" w:hAnsi="Arial" w:cs="Arial"/>
          <w:color w:val="000000" w:themeColor="text1"/>
          <w:highlight w:val="lightGray"/>
        </w:rPr>
        <w:lastRenderedPageBreak/>
        <w:t>[Incluir numeral cuando la oferta contiene información reservada]</w:t>
      </w:r>
      <w:r w:rsidRPr="006F3D2D">
        <w:rPr>
          <w:rFonts w:ascii="Arial" w:hAnsi="Arial" w:cs="Arial"/>
          <w:color w:val="000000" w:themeColor="text1"/>
        </w:rPr>
        <w:t xml:space="preserve"> La oferta contiene información reservada en los siguientes folios </w:t>
      </w:r>
      <w:r w:rsidRPr="006F3D2D">
        <w:rPr>
          <w:rFonts w:ascii="Arial" w:hAnsi="Arial" w:cs="Arial"/>
          <w:color w:val="000000" w:themeColor="text1"/>
          <w:highlight w:val="lightGray"/>
        </w:rPr>
        <w:t>[Incluir los folios, el número de folios o el Anexo donde se encuentra la información reservada]</w:t>
      </w:r>
      <w:r w:rsidRPr="006F3D2D">
        <w:rPr>
          <w:rFonts w:ascii="Arial" w:hAnsi="Arial" w:cs="Arial"/>
          <w:color w:val="000000" w:themeColor="text1"/>
        </w:rPr>
        <w:t xml:space="preserve"> de acuerdo con la ley </w:t>
      </w:r>
      <w:r w:rsidRPr="006F3D2D">
        <w:rPr>
          <w:rFonts w:ascii="Arial" w:hAnsi="Arial" w:cs="Arial"/>
          <w:color w:val="000000" w:themeColor="text1"/>
          <w:highlight w:val="lightGray"/>
        </w:rPr>
        <w:t>[Incluir la norma que le otorga el carácter de reservado]</w:t>
      </w:r>
    </w:p>
    <w:p w14:paraId="6A72B303" w14:textId="77777777" w:rsidR="00B67FF4" w:rsidRPr="006F3D2D" w:rsidRDefault="00B67FF4" w:rsidP="00DD5591">
      <w:pPr>
        <w:numPr>
          <w:ilvl w:val="0"/>
          <w:numId w:val="33"/>
        </w:numPr>
        <w:autoSpaceDN/>
        <w:jc w:val="both"/>
        <w:textAlignment w:val="auto"/>
        <w:rPr>
          <w:rFonts w:ascii="Arial" w:eastAsia="Arial" w:hAnsi="Arial" w:cs="Arial"/>
          <w:color w:val="000000" w:themeColor="text1"/>
        </w:rPr>
      </w:pPr>
      <w:r w:rsidRPr="006F3D2D">
        <w:rPr>
          <w:rFonts w:ascii="Arial" w:eastAsia="Arial" w:hAnsi="Arial" w:cs="Arial"/>
          <w:color w:val="000000" w:themeColor="text1"/>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4D4A5760" w14:textId="77777777" w:rsidR="00B67FF4" w:rsidRPr="006F3D2D" w:rsidRDefault="00B67FF4" w:rsidP="00DD5591">
      <w:pPr>
        <w:pStyle w:val="Prrafodelista"/>
        <w:widowControl/>
        <w:numPr>
          <w:ilvl w:val="0"/>
          <w:numId w:val="33"/>
        </w:numPr>
        <w:suppressAutoHyphens w:val="0"/>
        <w:autoSpaceDN/>
        <w:contextualSpacing w:val="0"/>
        <w:jc w:val="both"/>
        <w:textAlignment w:val="auto"/>
        <w:rPr>
          <w:rFonts w:ascii="Arial" w:hAnsi="Arial" w:cs="Arial"/>
          <w:color w:val="000000" w:themeColor="text1"/>
        </w:rPr>
      </w:pPr>
      <w:r w:rsidRPr="006F3D2D">
        <w:rPr>
          <w:rFonts w:ascii="Arial" w:hAnsi="Arial" w:cs="Arial"/>
          <w:color w:val="000000" w:themeColor="text1"/>
        </w:rPr>
        <w:t>Recibiré notificaciones del contrato en:</w:t>
      </w:r>
    </w:p>
    <w:p w14:paraId="3806DD2F" w14:textId="77777777" w:rsidR="00B67FF4" w:rsidRPr="006F3D2D" w:rsidRDefault="00B67FF4" w:rsidP="00B67FF4">
      <w:pPr>
        <w:spacing w:after="120"/>
        <w:rPr>
          <w:rFonts w:ascii="Arial" w:hAnsi="Arial" w:cs="Arial"/>
          <w:color w:val="000000" w:themeColor="text1"/>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27"/>
        <w:gridCol w:w="2188"/>
        <w:gridCol w:w="827"/>
        <w:gridCol w:w="2188"/>
      </w:tblGrid>
      <w:tr w:rsidR="00B67FF4" w:rsidRPr="006F3D2D" w14:paraId="176E48FB" w14:textId="77777777" w:rsidTr="008630A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A602FB5" w14:textId="77777777" w:rsidR="00B67FF4" w:rsidRPr="006F3D2D" w:rsidRDefault="00B67FF4" w:rsidP="008630A0">
            <w:pPr>
              <w:rPr>
                <w:rFonts w:ascii="Arial" w:hAnsi="Arial" w:cs="Arial"/>
                <w:b/>
                <w:color w:val="000000" w:themeColor="text1"/>
                <w:sz w:val="18"/>
                <w:szCs w:val="18"/>
              </w:rPr>
            </w:pPr>
            <w:bookmarkStart w:id="5" w:name="_Hlk511125246"/>
            <w:r w:rsidRPr="006F3D2D">
              <w:rPr>
                <w:rFonts w:ascii="Arial" w:hAnsi="Arial" w:cs="Arial"/>
                <w:b/>
                <w:color w:val="000000" w:themeColor="text1"/>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133893"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rPr>
              <w:t>[</w:t>
            </w:r>
            <w:r w:rsidRPr="006F3D2D">
              <w:rPr>
                <w:rFonts w:ascii="Arial" w:hAnsi="Arial" w:cs="Arial"/>
                <w:color w:val="000000" w:themeColor="text1"/>
                <w:sz w:val="18"/>
                <w:szCs w:val="18"/>
                <w:highlight w:val="lightGray"/>
              </w:rPr>
              <w:t>Nombre</w:t>
            </w:r>
            <w:r w:rsidRPr="006F3D2D">
              <w:rPr>
                <w:rFonts w:ascii="Arial" w:hAnsi="Arial" w:cs="Arial"/>
                <w:color w:val="000000" w:themeColor="text1"/>
                <w:sz w:val="18"/>
                <w:szCs w:val="18"/>
              </w:rPr>
              <w:t>]</w:t>
            </w:r>
            <w:r w:rsidRPr="006F3D2D">
              <w:rPr>
                <w:rFonts w:ascii="Arial" w:hAnsi="Arial" w:cs="Arial"/>
                <w:color w:val="000000" w:themeColor="text1"/>
                <w:sz w:val="18"/>
                <w:szCs w:val="18"/>
              </w:rPr>
              <w:fldChar w:fldCharType="begin"/>
            </w:r>
            <w:r w:rsidRPr="006F3D2D">
              <w:rPr>
                <w:rFonts w:ascii="Arial" w:hAnsi="Arial" w:cs="Arial"/>
                <w:color w:val="000000" w:themeColor="text1"/>
                <w:sz w:val="18"/>
                <w:szCs w:val="18"/>
              </w:rPr>
              <w:instrText xml:space="preserve"> AUTHOR  "Nombre y Apellidos" \* FirstCap  \* MERGEFORMAT </w:instrText>
            </w:r>
            <w:r w:rsidRPr="006F3D2D">
              <w:rPr>
                <w:rFonts w:ascii="Arial" w:hAnsi="Arial" w:cs="Arial"/>
                <w:color w:val="000000" w:themeColor="text1"/>
                <w:sz w:val="18"/>
                <w:szCs w:val="18"/>
              </w:rPr>
              <w:fldChar w:fldCharType="end"/>
            </w:r>
          </w:p>
        </w:tc>
      </w:tr>
      <w:tr w:rsidR="00B67FF4" w:rsidRPr="006F3D2D" w14:paraId="32C09478" w14:textId="77777777" w:rsidTr="008630A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CF27609" w14:textId="77777777" w:rsidR="00B67FF4" w:rsidRPr="006F3D2D" w:rsidRDefault="00B67FF4" w:rsidP="008630A0">
            <w:pPr>
              <w:rPr>
                <w:rFonts w:ascii="Arial" w:hAnsi="Arial" w:cs="Arial"/>
                <w:b/>
                <w:color w:val="000000" w:themeColor="text1"/>
                <w:sz w:val="18"/>
                <w:szCs w:val="18"/>
              </w:rPr>
            </w:pPr>
            <w:r w:rsidRPr="006F3D2D">
              <w:rPr>
                <w:rFonts w:ascii="Arial" w:hAnsi="Arial" w:cs="Arial"/>
                <w:b/>
                <w:color w:val="000000" w:themeColor="text1"/>
                <w:sz w:val="18"/>
                <w:szCs w:val="18"/>
              </w:rPr>
              <w:t>Dirección y ciudad</w:t>
            </w:r>
          </w:p>
        </w:tc>
        <w:sdt>
          <w:sdtPr>
            <w:rPr>
              <w:rFonts w:ascii="Arial" w:hAnsi="Arial" w:cs="Arial"/>
              <w:color w:val="000000" w:themeColor="text1"/>
              <w:sz w:val="18"/>
              <w:szCs w:val="18"/>
            </w:rPr>
            <w:alias w:val="Dirección de la compañía"/>
            <w:id w:val="1724022400"/>
            <w:placeholder>
              <w:docPart w:val="DBB60D20A2FF55439BF6F3CCA4EC9DB3"/>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A72197"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highlight w:val="lightGray"/>
                  </w:rPr>
                  <w:t>[Dirección de la compañía]</w:t>
                </w:r>
              </w:p>
            </w:tc>
          </w:sdtContent>
        </w:sdt>
      </w:tr>
      <w:tr w:rsidR="00B67FF4" w:rsidRPr="006F3D2D" w14:paraId="5E75901B" w14:textId="77777777" w:rsidTr="008630A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10C87C0" w14:textId="77777777" w:rsidR="00B67FF4" w:rsidRPr="006F3D2D" w:rsidRDefault="00B67FF4" w:rsidP="008630A0">
            <w:pPr>
              <w:rPr>
                <w:rFonts w:ascii="Arial" w:hAnsi="Arial" w:cs="Arial"/>
                <w:b/>
                <w:color w:val="000000" w:themeColor="text1"/>
                <w:sz w:val="18"/>
                <w:szCs w:val="18"/>
              </w:rPr>
            </w:pPr>
            <w:r w:rsidRPr="006F3D2D">
              <w:rPr>
                <w:rFonts w:ascii="Arial" w:hAnsi="Arial" w:cs="Arial"/>
                <w:b/>
                <w:color w:val="000000" w:themeColor="text1"/>
                <w:sz w:val="18"/>
                <w:szCs w:val="18"/>
              </w:rPr>
              <w:t>Teléfono</w:t>
            </w:r>
          </w:p>
        </w:tc>
        <w:sdt>
          <w:sdtPr>
            <w:rPr>
              <w:rFonts w:ascii="Arial" w:hAnsi="Arial" w:cs="Arial"/>
              <w:color w:val="000000" w:themeColor="text1"/>
              <w:sz w:val="18"/>
              <w:szCs w:val="18"/>
              <w:highlight w:val="lightGray"/>
            </w:rPr>
            <w:alias w:val="Teléfono de la compañía"/>
            <w:id w:val="50897079"/>
            <w:placeholder>
              <w:docPart w:val="F4FD4BB6F3053C43B59F9EDF5A36337C"/>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C0A784" w14:textId="77777777" w:rsidR="00B67FF4" w:rsidRPr="006F3D2D" w:rsidRDefault="00B67FF4" w:rsidP="008630A0">
                <w:pPr>
                  <w:rPr>
                    <w:rFonts w:ascii="Arial" w:hAnsi="Arial" w:cs="Arial"/>
                    <w:color w:val="000000" w:themeColor="text1"/>
                    <w:sz w:val="18"/>
                    <w:szCs w:val="18"/>
                    <w:highlight w:val="lightGray"/>
                  </w:rPr>
                </w:pPr>
                <w:r w:rsidRPr="006F3D2D">
                  <w:rPr>
                    <w:rFonts w:ascii="Arial" w:hAnsi="Arial" w:cs="Arial"/>
                    <w:color w:val="000000" w:themeColor="text1"/>
                    <w:sz w:val="18"/>
                    <w:szCs w:val="18"/>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E759D5" w14:textId="77777777" w:rsidR="00B67FF4" w:rsidRPr="006F3D2D" w:rsidRDefault="00B67FF4" w:rsidP="008630A0">
            <w:pPr>
              <w:rPr>
                <w:rFonts w:ascii="Arial" w:hAnsi="Arial" w:cs="Arial"/>
                <w:b/>
                <w:color w:val="000000" w:themeColor="text1"/>
                <w:sz w:val="18"/>
                <w:szCs w:val="18"/>
              </w:rPr>
            </w:pPr>
            <w:r w:rsidRPr="006F3D2D">
              <w:rPr>
                <w:rFonts w:ascii="Arial" w:hAnsi="Arial" w:cs="Arial"/>
                <w:b/>
                <w:color w:val="000000" w:themeColor="text1"/>
                <w:sz w:val="18"/>
                <w:szCs w:val="18"/>
              </w:rPr>
              <w:t>Celular</w:t>
            </w:r>
          </w:p>
        </w:tc>
        <w:sdt>
          <w:sdtPr>
            <w:rPr>
              <w:rFonts w:ascii="Arial" w:hAnsi="Arial" w:cs="Arial"/>
              <w:color w:val="000000" w:themeColor="text1"/>
              <w:sz w:val="18"/>
              <w:szCs w:val="18"/>
            </w:rPr>
            <w:alias w:val="Teléfono de la compañía"/>
            <w:id w:val="-383558947"/>
            <w:placeholder>
              <w:docPart w:val="FBA5781EF7C7D8469C71E53EE5E4A65D"/>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6E02FD" w14:textId="77777777" w:rsidR="00B67FF4" w:rsidRPr="006F3D2D" w:rsidRDefault="00B67FF4" w:rsidP="008630A0">
                <w:pPr>
                  <w:rPr>
                    <w:rFonts w:ascii="Arial" w:hAnsi="Arial" w:cs="Arial"/>
                    <w:color w:val="000000" w:themeColor="text1"/>
                    <w:sz w:val="18"/>
                    <w:szCs w:val="18"/>
                  </w:rPr>
                </w:pPr>
                <w:r w:rsidRPr="006F3D2D">
                  <w:rPr>
                    <w:rFonts w:ascii="Arial" w:hAnsi="Arial" w:cs="Arial"/>
                    <w:color w:val="000000" w:themeColor="text1"/>
                    <w:sz w:val="18"/>
                    <w:szCs w:val="18"/>
                    <w:highlight w:val="lightGray"/>
                  </w:rPr>
                  <w:t>[Teléfono de la compañía]</w:t>
                </w:r>
              </w:p>
            </w:tc>
          </w:sdtContent>
        </w:sdt>
      </w:tr>
      <w:tr w:rsidR="00B67FF4" w:rsidRPr="006F3D2D" w14:paraId="45FF7207" w14:textId="77777777" w:rsidTr="008630A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F2640BC" w14:textId="77777777" w:rsidR="00B67FF4" w:rsidRPr="006F3D2D" w:rsidRDefault="00B67FF4" w:rsidP="008630A0">
            <w:pPr>
              <w:rPr>
                <w:rFonts w:ascii="Arial" w:hAnsi="Arial" w:cs="Arial"/>
                <w:b/>
                <w:color w:val="000000" w:themeColor="text1"/>
                <w:sz w:val="18"/>
                <w:szCs w:val="18"/>
              </w:rPr>
            </w:pPr>
            <w:r w:rsidRPr="006F3D2D">
              <w:rPr>
                <w:rFonts w:ascii="Arial" w:hAnsi="Arial" w:cs="Arial"/>
                <w:b/>
                <w:color w:val="000000" w:themeColor="text1"/>
                <w:sz w:val="18"/>
                <w:szCs w:val="18"/>
              </w:rPr>
              <w:t>Correo electrónico</w:t>
            </w:r>
          </w:p>
        </w:tc>
        <w:sdt>
          <w:sdtPr>
            <w:rPr>
              <w:rFonts w:ascii="Arial" w:hAnsi="Arial" w:cs="Arial"/>
              <w:color w:val="000000" w:themeColor="text1"/>
              <w:sz w:val="18"/>
              <w:szCs w:val="18"/>
              <w:highlight w:val="lightGray"/>
            </w:rPr>
            <w:alias w:val="Dirección de correo electrónico de la compañía"/>
            <w:id w:val="-1124069663"/>
            <w:placeholder>
              <w:docPart w:val="ABE2473D4BF609458C288BB1527733EB"/>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8E5FD6" w14:textId="77777777" w:rsidR="00B67FF4" w:rsidRPr="006F3D2D" w:rsidRDefault="00B67FF4" w:rsidP="008630A0">
                <w:pPr>
                  <w:rPr>
                    <w:rFonts w:ascii="Arial" w:hAnsi="Arial" w:cs="Arial"/>
                    <w:color w:val="000000" w:themeColor="text1"/>
                    <w:sz w:val="18"/>
                    <w:szCs w:val="18"/>
                    <w:highlight w:val="lightGray"/>
                  </w:rPr>
                </w:pPr>
                <w:r w:rsidRPr="006F3D2D">
                  <w:rPr>
                    <w:rFonts w:ascii="Arial" w:hAnsi="Arial" w:cs="Arial"/>
                    <w:color w:val="000000" w:themeColor="text1"/>
                    <w:sz w:val="18"/>
                    <w:szCs w:val="18"/>
                    <w:highlight w:val="lightGray"/>
                  </w:rPr>
                  <w:t>[Dirección de correo electrónico de la compañía]</w:t>
                </w:r>
              </w:p>
            </w:tc>
          </w:sdtContent>
        </w:sdt>
      </w:tr>
      <w:bookmarkEnd w:id="5"/>
    </w:tbl>
    <w:p w14:paraId="73C655D9" w14:textId="77777777" w:rsidR="00B67FF4" w:rsidRPr="006F3D2D" w:rsidRDefault="00B67FF4" w:rsidP="00B67FF4">
      <w:pPr>
        <w:spacing w:after="120"/>
        <w:rPr>
          <w:rFonts w:ascii="Arial" w:hAnsi="Arial" w:cs="Arial"/>
          <w:color w:val="000000" w:themeColor="text1"/>
        </w:rPr>
      </w:pPr>
    </w:p>
    <w:p w14:paraId="1AD867D6" w14:textId="77777777" w:rsidR="00B67FF4" w:rsidRPr="006F3D2D" w:rsidRDefault="00B67FF4" w:rsidP="00DD5591">
      <w:pPr>
        <w:pStyle w:val="Prrafodelista"/>
        <w:widowControl/>
        <w:numPr>
          <w:ilvl w:val="0"/>
          <w:numId w:val="33"/>
        </w:numPr>
        <w:suppressAutoHyphens w:val="0"/>
        <w:autoSpaceDN/>
        <w:spacing w:after="120"/>
        <w:jc w:val="both"/>
        <w:textAlignment w:val="auto"/>
        <w:rPr>
          <w:rFonts w:ascii="Arial" w:hAnsi="Arial" w:cs="Arial"/>
          <w:color w:val="000000" w:themeColor="text1"/>
        </w:rPr>
      </w:pPr>
      <w:r w:rsidRPr="006F3D2D">
        <w:rPr>
          <w:rFonts w:ascii="Arial" w:hAnsi="Arial" w:cs="Arial"/>
          <w:color w:val="000000" w:themeColor="text1"/>
        </w:rPr>
        <w:t>He leído y acepto lo establecido en el Manual de Uso y Condiciones de la plataforma del SECOP II.</w:t>
      </w:r>
    </w:p>
    <w:p w14:paraId="7B1435E9" w14:textId="77777777" w:rsidR="00B67FF4" w:rsidRPr="006F3D2D" w:rsidRDefault="00B67FF4" w:rsidP="00DD5591">
      <w:pPr>
        <w:pStyle w:val="Prrafodelista"/>
        <w:widowControl/>
        <w:numPr>
          <w:ilvl w:val="0"/>
          <w:numId w:val="33"/>
        </w:numPr>
        <w:suppressAutoHyphens w:val="0"/>
        <w:autoSpaceDN/>
        <w:spacing w:after="120"/>
        <w:jc w:val="both"/>
        <w:textAlignment w:val="auto"/>
        <w:rPr>
          <w:rFonts w:ascii="Arial" w:hAnsi="Arial" w:cs="Arial"/>
          <w:color w:val="000000" w:themeColor="text1"/>
        </w:rPr>
      </w:pPr>
      <w:r w:rsidRPr="006F3D2D">
        <w:rPr>
          <w:rFonts w:ascii="Arial" w:hAnsi="Arial" w:cs="Arial"/>
          <w:color w:val="000000" w:themeColor="text1"/>
        </w:rPr>
        <w:t>Me comprometo a cumplir todos los ítems relacionados con el “Anexo 1 – Presupuesto Oficial”, en caso de resultar adjudicatario.</w:t>
      </w:r>
    </w:p>
    <w:p w14:paraId="51651C30" w14:textId="77777777" w:rsidR="00B67FF4" w:rsidRPr="006F3D2D" w:rsidRDefault="00B67FF4" w:rsidP="00B67FF4">
      <w:pPr>
        <w:jc w:val="both"/>
        <w:rPr>
          <w:rFonts w:ascii="Arial" w:eastAsia="Arial" w:hAnsi="Arial" w:cs="Arial"/>
          <w:color w:val="000000" w:themeColor="text1"/>
        </w:rPr>
      </w:pPr>
    </w:p>
    <w:p w14:paraId="2EF73089" w14:textId="77777777" w:rsidR="00B67FF4" w:rsidRPr="006F3D2D" w:rsidRDefault="00B67FF4" w:rsidP="00B67FF4">
      <w:pPr>
        <w:jc w:val="both"/>
        <w:rPr>
          <w:rFonts w:ascii="Arial" w:hAnsi="Arial" w:cs="Arial"/>
          <w:color w:val="000000" w:themeColor="text1"/>
        </w:rPr>
      </w:pPr>
    </w:p>
    <w:p w14:paraId="5C0DBC1A"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Atentamente,</w:t>
      </w:r>
    </w:p>
    <w:p w14:paraId="15F62477" w14:textId="77777777" w:rsidR="00B67FF4" w:rsidRPr="006F3D2D" w:rsidRDefault="00B67FF4" w:rsidP="00B67FF4">
      <w:pPr>
        <w:jc w:val="both"/>
        <w:rPr>
          <w:rFonts w:ascii="Arial" w:hAnsi="Arial" w:cs="Arial"/>
          <w:color w:val="000000" w:themeColor="text1"/>
        </w:rPr>
      </w:pPr>
    </w:p>
    <w:p w14:paraId="1EE195BD" w14:textId="77777777" w:rsidR="00B67FF4" w:rsidRPr="006F3D2D" w:rsidRDefault="00B67FF4" w:rsidP="00B67FF4">
      <w:pPr>
        <w:jc w:val="both"/>
        <w:rPr>
          <w:rFonts w:ascii="Arial" w:hAnsi="Arial" w:cs="Arial"/>
          <w:color w:val="000000" w:themeColor="text1"/>
        </w:rPr>
      </w:pPr>
    </w:p>
    <w:p w14:paraId="4F3A4974" w14:textId="77777777" w:rsidR="00B67FF4" w:rsidRPr="006F3D2D" w:rsidRDefault="00B67FF4" w:rsidP="00B67FF4">
      <w:pPr>
        <w:jc w:val="both"/>
        <w:rPr>
          <w:rFonts w:ascii="Arial" w:hAnsi="Arial" w:cs="Arial"/>
          <w:color w:val="000000" w:themeColor="text1"/>
        </w:rPr>
      </w:pPr>
      <w:permStart w:id="716392626" w:edGrp="everyone"/>
      <w:r w:rsidRPr="006F3D2D">
        <w:rPr>
          <w:rFonts w:ascii="Arial" w:hAnsi="Arial" w:cs="Arial"/>
          <w:color w:val="000000" w:themeColor="text1"/>
        </w:rPr>
        <w:t>Nombre o Razón Social del Proponente: ______________________________</w:t>
      </w:r>
    </w:p>
    <w:p w14:paraId="0A20C029"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NIT ___________________________________________________________</w:t>
      </w:r>
    </w:p>
    <w:p w14:paraId="25789048"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Nombre del Representante Legal: ___________________________________</w:t>
      </w:r>
    </w:p>
    <w:p w14:paraId="1D43D427"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C.C. No. ______________________ De ______________________________</w:t>
      </w:r>
    </w:p>
    <w:p w14:paraId="4E2EA646"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Dirección   ______________________________________________________</w:t>
      </w:r>
    </w:p>
    <w:p w14:paraId="6EAD978E"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Teléfonos ___________________________ Fax _______________________</w:t>
      </w:r>
    </w:p>
    <w:p w14:paraId="149C1168"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Ciudad   ________________________________________________________</w:t>
      </w:r>
    </w:p>
    <w:p w14:paraId="42548F22"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Dirección electrónica ______________________________________________</w:t>
      </w:r>
    </w:p>
    <w:p w14:paraId="4103E8B6" w14:textId="77777777" w:rsidR="00B67FF4" w:rsidRPr="006F3D2D" w:rsidRDefault="00B67FF4" w:rsidP="00B67FF4">
      <w:pPr>
        <w:jc w:val="both"/>
        <w:rPr>
          <w:rFonts w:ascii="Arial" w:hAnsi="Arial" w:cs="Arial"/>
          <w:b/>
          <w:bCs/>
          <w:color w:val="000000" w:themeColor="text1"/>
          <w:spacing w:val="-3"/>
        </w:rPr>
      </w:pPr>
      <w:r w:rsidRPr="006F3D2D">
        <w:rPr>
          <w:rFonts w:ascii="Arial" w:hAnsi="Arial" w:cs="Arial"/>
          <w:color w:val="000000" w:themeColor="text1"/>
        </w:rPr>
        <w:t>FIRMA: ________________________________________</w:t>
      </w:r>
    </w:p>
    <w:permEnd w:id="716392626"/>
    <w:p w14:paraId="4E037465" w14:textId="77777777" w:rsidR="00B67FF4" w:rsidRPr="006F3D2D" w:rsidRDefault="00B67FF4" w:rsidP="00B67FF4">
      <w:pPr>
        <w:jc w:val="both"/>
        <w:rPr>
          <w:rFonts w:ascii="Arial" w:hAnsi="Arial" w:cs="Arial"/>
          <w:b/>
          <w:bCs/>
          <w:color w:val="000000" w:themeColor="text1"/>
          <w:spacing w:val="-3"/>
        </w:rPr>
      </w:pPr>
    </w:p>
    <w:p w14:paraId="75951E34" w14:textId="77777777" w:rsidR="00B67FF4" w:rsidRPr="006F3D2D" w:rsidRDefault="00B67FF4" w:rsidP="00B67FF4">
      <w:pPr>
        <w:jc w:val="both"/>
        <w:rPr>
          <w:rFonts w:ascii="Arial" w:hAnsi="Arial" w:cs="Arial"/>
          <w:b/>
          <w:bCs/>
          <w:color w:val="000000" w:themeColor="text1"/>
          <w:spacing w:val="-3"/>
        </w:rPr>
      </w:pPr>
    </w:p>
    <w:p w14:paraId="74B4B716" w14:textId="77777777" w:rsidR="00B67FF4" w:rsidRPr="006F3D2D" w:rsidRDefault="00B67FF4" w:rsidP="00B67FF4">
      <w:pPr>
        <w:tabs>
          <w:tab w:val="left" w:pos="0"/>
          <w:tab w:val="left" w:pos="720"/>
        </w:tabs>
        <w:autoSpaceDE w:val="0"/>
        <w:jc w:val="both"/>
        <w:rPr>
          <w:rFonts w:ascii="Arial" w:hAnsi="Arial" w:cs="Arial"/>
          <w:b/>
          <w:bCs/>
          <w:color w:val="000000" w:themeColor="text1"/>
          <w:spacing w:val="-3"/>
        </w:rPr>
      </w:pPr>
    </w:p>
    <w:p w14:paraId="3A6BF631"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0E9C12D2"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4F14B19D"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537EB2FC"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5F6550A0"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029A9B87"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12B981BF"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4E531106"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34665681"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34C0AB0A"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7CCC67DA"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1688986F"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641EDDC5"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78FCEC69"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6EB3765E"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39EA95FF"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534EAEE5"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5A0B52B0"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23766DE4"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164D2A4B"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4D32389A" w14:textId="0E3CA1BE" w:rsidR="00EF1E32" w:rsidRPr="006F3D2D" w:rsidRDefault="00EF1E32" w:rsidP="008B20E0">
      <w:pPr>
        <w:pStyle w:val="Ttulo1"/>
        <w:spacing w:before="0" w:line="276" w:lineRule="auto"/>
        <w:ind w:right="45"/>
        <w:jc w:val="center"/>
        <w:rPr>
          <w:rFonts w:ascii="Arial" w:hAnsi="Arial" w:cs="Arial"/>
          <w:b/>
          <w:bCs/>
          <w:color w:val="000000" w:themeColor="text1"/>
          <w:sz w:val="20"/>
          <w:szCs w:val="20"/>
          <w:lang w:bidi="es-CO"/>
        </w:rPr>
      </w:pPr>
      <w:bookmarkStart w:id="6" w:name="_Toc228920438"/>
      <w:bookmarkStart w:id="7" w:name="_Toc488933343"/>
      <w:r w:rsidRPr="006F3D2D">
        <w:rPr>
          <w:rFonts w:ascii="Arial" w:hAnsi="Arial" w:cs="Arial"/>
          <w:b/>
          <w:bCs/>
          <w:color w:val="000000" w:themeColor="text1"/>
          <w:sz w:val="20"/>
          <w:szCs w:val="20"/>
        </w:rPr>
        <w:t xml:space="preserve">FORMATO </w:t>
      </w:r>
      <w:bookmarkEnd w:id="6"/>
      <w:r w:rsidR="00090F2F" w:rsidRPr="006F3D2D">
        <w:rPr>
          <w:rFonts w:ascii="Arial" w:hAnsi="Arial" w:cs="Arial"/>
          <w:b/>
          <w:bCs/>
          <w:color w:val="000000" w:themeColor="text1"/>
          <w:sz w:val="20"/>
          <w:szCs w:val="20"/>
        </w:rPr>
        <w:t>5</w:t>
      </w:r>
    </w:p>
    <w:p w14:paraId="1AB25586" w14:textId="77777777" w:rsidR="00EF1E32" w:rsidRPr="006F3D2D" w:rsidRDefault="00EF1E32" w:rsidP="007A49FA">
      <w:pPr>
        <w:pStyle w:val="Ttulo2"/>
        <w:jc w:val="center"/>
        <w:rPr>
          <w:rFonts w:ascii="Arial" w:hAnsi="Arial" w:cs="Arial"/>
          <w:b/>
          <w:bCs/>
          <w:color w:val="000000" w:themeColor="text1"/>
          <w:sz w:val="20"/>
          <w:szCs w:val="20"/>
        </w:rPr>
      </w:pPr>
      <w:bookmarkStart w:id="8" w:name="_Toc228920439"/>
      <w:r w:rsidRPr="006F3D2D">
        <w:rPr>
          <w:rFonts w:ascii="Arial" w:hAnsi="Arial" w:cs="Arial"/>
          <w:b/>
          <w:bCs/>
          <w:color w:val="000000" w:themeColor="text1"/>
          <w:sz w:val="20"/>
          <w:szCs w:val="20"/>
        </w:rPr>
        <w:t>DOCUMENTO DE CONFORMACIÓN DE CONSORCIOS</w:t>
      </w:r>
      <w:bookmarkEnd w:id="7"/>
      <w:bookmarkEnd w:id="8"/>
    </w:p>
    <w:p w14:paraId="1BB24BE8" w14:textId="77777777" w:rsidR="008B20E0" w:rsidRPr="006F3D2D" w:rsidRDefault="008B20E0" w:rsidP="00EF1E32">
      <w:pPr>
        <w:pStyle w:val="Sinespaciado"/>
        <w:spacing w:line="276" w:lineRule="auto"/>
        <w:ind w:right="48"/>
        <w:rPr>
          <w:bCs/>
          <w:color w:val="000000" w:themeColor="text1"/>
          <w:spacing w:val="-3"/>
          <w:sz w:val="20"/>
          <w:szCs w:val="20"/>
        </w:rPr>
      </w:pPr>
    </w:p>
    <w:p w14:paraId="4687A688" w14:textId="708E3C75" w:rsidR="00EF1E32" w:rsidRPr="006F3D2D" w:rsidRDefault="00EF1E32" w:rsidP="00EF1E32">
      <w:pPr>
        <w:pStyle w:val="Sinespaciado"/>
        <w:spacing w:line="276" w:lineRule="auto"/>
        <w:ind w:right="48"/>
        <w:rPr>
          <w:b/>
          <w:bCs/>
          <w:color w:val="000000" w:themeColor="text1"/>
          <w:spacing w:val="-3"/>
          <w:sz w:val="20"/>
          <w:szCs w:val="20"/>
        </w:rPr>
      </w:pPr>
      <w:r w:rsidRPr="006F3D2D">
        <w:rPr>
          <w:bCs/>
          <w:color w:val="000000" w:themeColor="text1"/>
          <w:spacing w:val="-3"/>
          <w:sz w:val="20"/>
          <w:szCs w:val="20"/>
        </w:rPr>
        <w:t>Señores</w:t>
      </w:r>
    </w:p>
    <w:p w14:paraId="5D0C99BA"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
          <w:bCs/>
          <w:color w:val="000000" w:themeColor="text1"/>
          <w:spacing w:val="-3"/>
          <w:sz w:val="20"/>
          <w:szCs w:val="20"/>
        </w:rPr>
        <w:t>SUPERINTENDENCIA DE SERVICIOS PÚBLICOS DOMICILIARIOS</w:t>
      </w:r>
    </w:p>
    <w:p w14:paraId="47726B1B"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Cs/>
          <w:color w:val="000000" w:themeColor="text1"/>
          <w:spacing w:val="-3"/>
          <w:sz w:val="20"/>
          <w:szCs w:val="20"/>
        </w:rPr>
        <w:t>Carrera 18 No. 84-35</w:t>
      </w:r>
    </w:p>
    <w:p w14:paraId="0B83D24A"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Cs/>
          <w:color w:val="000000" w:themeColor="text1"/>
          <w:spacing w:val="-3"/>
          <w:sz w:val="20"/>
          <w:szCs w:val="20"/>
        </w:rPr>
        <w:t>Bogotá D.C.</w:t>
      </w:r>
    </w:p>
    <w:p w14:paraId="5B270E70" w14:textId="77777777" w:rsidR="00EF1E32" w:rsidRPr="006F3D2D" w:rsidRDefault="00EF1E32" w:rsidP="00EF1E32">
      <w:pPr>
        <w:pStyle w:val="Sinespaciado"/>
        <w:spacing w:line="276" w:lineRule="auto"/>
        <w:ind w:right="48"/>
        <w:rPr>
          <w:bCs/>
          <w:color w:val="000000" w:themeColor="text1"/>
          <w:spacing w:val="-3"/>
          <w:sz w:val="20"/>
          <w:szCs w:val="20"/>
        </w:rPr>
      </w:pPr>
    </w:p>
    <w:p w14:paraId="0461C950"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Cs/>
          <w:color w:val="000000" w:themeColor="text1"/>
          <w:spacing w:val="-3"/>
          <w:sz w:val="20"/>
          <w:szCs w:val="20"/>
        </w:rPr>
        <w:t>Referencia: Proceso de Selección No. _________________</w:t>
      </w:r>
    </w:p>
    <w:p w14:paraId="3674C7BF" w14:textId="77777777" w:rsidR="00EF1E32" w:rsidRPr="006F3D2D" w:rsidRDefault="00EF1E32" w:rsidP="00EF1E32">
      <w:pPr>
        <w:pStyle w:val="Sinespaciado"/>
        <w:spacing w:line="276" w:lineRule="auto"/>
        <w:ind w:right="48"/>
        <w:rPr>
          <w:bCs/>
          <w:color w:val="000000" w:themeColor="text1"/>
          <w:spacing w:val="-3"/>
          <w:sz w:val="20"/>
          <w:szCs w:val="20"/>
        </w:rPr>
      </w:pPr>
    </w:p>
    <w:p w14:paraId="391FC161"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124A7BA9"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 </w:t>
      </w:r>
    </w:p>
    <w:p w14:paraId="4E76B891" w14:textId="77777777" w:rsidR="00EF1E32" w:rsidRPr="006F3D2D" w:rsidRDefault="00EF1E32" w:rsidP="00DD5591">
      <w:pPr>
        <w:pStyle w:val="Sinespaciado"/>
        <w:numPr>
          <w:ilvl w:val="0"/>
          <w:numId w:val="25"/>
        </w:numPr>
        <w:autoSpaceDN/>
        <w:spacing w:line="276" w:lineRule="auto"/>
        <w:ind w:right="48"/>
        <w:jc w:val="both"/>
        <w:textAlignment w:val="auto"/>
        <w:rPr>
          <w:color w:val="000000" w:themeColor="text1"/>
          <w:sz w:val="20"/>
          <w:szCs w:val="20"/>
        </w:rPr>
      </w:pPr>
      <w:r w:rsidRPr="006F3D2D">
        <w:rPr>
          <w:color w:val="000000" w:themeColor="text1"/>
          <w:sz w:val="20"/>
          <w:szCs w:val="20"/>
        </w:rPr>
        <w:t xml:space="preserve">La duración de este Consorcio será igual al término de ejecución, liquidación del contrato y un (1) año más. </w:t>
      </w:r>
    </w:p>
    <w:p w14:paraId="3B937907" w14:textId="77777777" w:rsidR="00EF1E32" w:rsidRPr="006F3D2D" w:rsidRDefault="00EF1E32" w:rsidP="00EF1E32">
      <w:pPr>
        <w:pStyle w:val="Sinespaciado"/>
        <w:spacing w:line="276" w:lineRule="auto"/>
        <w:ind w:right="48"/>
        <w:jc w:val="both"/>
        <w:rPr>
          <w:color w:val="000000" w:themeColor="text1"/>
          <w:sz w:val="20"/>
          <w:szCs w:val="20"/>
        </w:rPr>
      </w:pPr>
    </w:p>
    <w:p w14:paraId="2396E008" w14:textId="77777777" w:rsidR="00EF1E32" w:rsidRPr="006F3D2D" w:rsidRDefault="00EF1E32" w:rsidP="00DD5591">
      <w:pPr>
        <w:pStyle w:val="Sinespaciado"/>
        <w:numPr>
          <w:ilvl w:val="0"/>
          <w:numId w:val="25"/>
        </w:numPr>
        <w:autoSpaceDN/>
        <w:spacing w:line="276" w:lineRule="auto"/>
        <w:ind w:right="48"/>
        <w:jc w:val="both"/>
        <w:textAlignment w:val="auto"/>
        <w:rPr>
          <w:bCs/>
          <w:color w:val="000000" w:themeColor="text1"/>
          <w:spacing w:val="-3"/>
          <w:sz w:val="20"/>
          <w:szCs w:val="20"/>
        </w:rPr>
      </w:pPr>
      <w:r w:rsidRPr="006F3D2D">
        <w:rPr>
          <w:color w:val="000000" w:themeColor="text1"/>
          <w:sz w:val="20"/>
          <w:szCs w:val="20"/>
        </w:rPr>
        <w:t>El Consorcio está integrado por:</w:t>
      </w:r>
    </w:p>
    <w:tbl>
      <w:tblPr>
        <w:tblW w:w="0" w:type="auto"/>
        <w:tblInd w:w="108" w:type="dxa"/>
        <w:tblLayout w:type="fixed"/>
        <w:tblLook w:val="0000" w:firstRow="0" w:lastRow="0" w:firstColumn="0" w:lastColumn="0" w:noHBand="0" w:noVBand="0"/>
      </w:tblPr>
      <w:tblGrid>
        <w:gridCol w:w="4694"/>
        <w:gridCol w:w="4702"/>
      </w:tblGrid>
      <w:tr w:rsidR="00EF1E32" w:rsidRPr="006F3D2D" w14:paraId="19C5812A" w14:textId="77777777" w:rsidTr="00A81219">
        <w:tc>
          <w:tcPr>
            <w:tcW w:w="4694" w:type="dxa"/>
            <w:tcBorders>
              <w:top w:val="single" w:sz="4" w:space="0" w:color="000000"/>
              <w:left w:val="single" w:sz="4" w:space="0" w:color="000000"/>
              <w:bottom w:val="single" w:sz="4" w:space="0" w:color="000000"/>
            </w:tcBorders>
            <w:shd w:val="clear" w:color="auto" w:fill="BFBFBF"/>
          </w:tcPr>
          <w:p w14:paraId="6E1D4841" w14:textId="77777777" w:rsidR="00EF1E32" w:rsidRPr="006F3D2D" w:rsidRDefault="00EF1E32" w:rsidP="00A81219">
            <w:pPr>
              <w:pStyle w:val="Sinespaciado"/>
              <w:spacing w:line="276" w:lineRule="auto"/>
              <w:ind w:right="48"/>
              <w:jc w:val="center"/>
              <w:rPr>
                <w:b/>
                <w:bCs/>
                <w:color w:val="000000" w:themeColor="text1"/>
                <w:spacing w:val="-3"/>
                <w:sz w:val="20"/>
                <w:szCs w:val="20"/>
                <w:lang w:val="es-CO"/>
              </w:rPr>
            </w:pPr>
            <w:r w:rsidRPr="006F3D2D">
              <w:rPr>
                <w:b/>
                <w:bCs/>
                <w:color w:val="000000" w:themeColor="text1"/>
                <w:spacing w:val="-3"/>
                <w:sz w:val="20"/>
                <w:szCs w:val="20"/>
                <w:lang w:val="es-CO"/>
              </w:rPr>
              <w:t>NOMBRE</w:t>
            </w:r>
          </w:p>
        </w:tc>
        <w:tc>
          <w:tcPr>
            <w:tcW w:w="4702" w:type="dxa"/>
            <w:tcBorders>
              <w:top w:val="single" w:sz="4" w:space="0" w:color="000000"/>
              <w:left w:val="single" w:sz="4" w:space="0" w:color="000000"/>
              <w:bottom w:val="single" w:sz="4" w:space="0" w:color="000000"/>
              <w:right w:val="single" w:sz="4" w:space="0" w:color="000000"/>
            </w:tcBorders>
            <w:shd w:val="clear" w:color="auto" w:fill="BFBFBF"/>
          </w:tcPr>
          <w:p w14:paraId="7469CC0A" w14:textId="77777777" w:rsidR="00EF1E32" w:rsidRPr="006F3D2D" w:rsidRDefault="00EF1E32" w:rsidP="00A81219">
            <w:pPr>
              <w:pStyle w:val="Sinespaciado"/>
              <w:spacing w:line="276" w:lineRule="auto"/>
              <w:ind w:right="48"/>
              <w:jc w:val="center"/>
              <w:rPr>
                <w:bCs/>
                <w:color w:val="000000" w:themeColor="text1"/>
                <w:spacing w:val="-3"/>
                <w:sz w:val="20"/>
                <w:szCs w:val="20"/>
                <w:lang w:val="es-CO"/>
              </w:rPr>
            </w:pPr>
            <w:r w:rsidRPr="006F3D2D">
              <w:rPr>
                <w:b/>
                <w:bCs/>
                <w:color w:val="000000" w:themeColor="text1"/>
                <w:spacing w:val="-3"/>
                <w:sz w:val="20"/>
                <w:szCs w:val="20"/>
                <w:lang w:val="es-CO"/>
              </w:rPr>
              <w:t>PARTICIPACIÓN (%)</w:t>
            </w:r>
            <w:r w:rsidRPr="006F3D2D">
              <w:rPr>
                <w:rStyle w:val="Caracteresdenotaalpie"/>
                <w:bCs/>
                <w:color w:val="000000" w:themeColor="text1"/>
                <w:spacing w:val="-3"/>
                <w:sz w:val="20"/>
                <w:szCs w:val="20"/>
                <w:lang w:val="es-CO"/>
              </w:rPr>
              <w:footnoteReference w:id="1"/>
            </w:r>
          </w:p>
        </w:tc>
      </w:tr>
      <w:tr w:rsidR="00EF1E32" w:rsidRPr="006F3D2D" w14:paraId="0A51587D" w14:textId="77777777" w:rsidTr="00A81219">
        <w:tc>
          <w:tcPr>
            <w:tcW w:w="4694" w:type="dxa"/>
            <w:tcBorders>
              <w:top w:val="single" w:sz="4" w:space="0" w:color="000000"/>
              <w:left w:val="single" w:sz="4" w:space="0" w:color="000000"/>
              <w:bottom w:val="single" w:sz="4" w:space="0" w:color="000000"/>
            </w:tcBorders>
          </w:tcPr>
          <w:p w14:paraId="48F8E087" w14:textId="77777777" w:rsidR="00EF1E32" w:rsidRPr="006F3D2D" w:rsidRDefault="00EF1E32" w:rsidP="00A81219">
            <w:pPr>
              <w:pStyle w:val="Sinespaciado"/>
              <w:snapToGrid w:val="0"/>
              <w:spacing w:line="276" w:lineRule="auto"/>
              <w:ind w:right="48"/>
              <w:jc w:val="both"/>
              <w:rPr>
                <w:bCs/>
                <w:color w:val="000000" w:themeColor="text1"/>
                <w:spacing w:val="-3"/>
                <w:sz w:val="20"/>
                <w:szCs w:val="20"/>
                <w:lang w:val="es-CO"/>
              </w:rPr>
            </w:pPr>
          </w:p>
        </w:tc>
        <w:tc>
          <w:tcPr>
            <w:tcW w:w="4702" w:type="dxa"/>
            <w:tcBorders>
              <w:top w:val="single" w:sz="4" w:space="0" w:color="000000"/>
              <w:left w:val="single" w:sz="4" w:space="0" w:color="000000"/>
              <w:bottom w:val="single" w:sz="4" w:space="0" w:color="000000"/>
              <w:right w:val="single" w:sz="4" w:space="0" w:color="000000"/>
            </w:tcBorders>
          </w:tcPr>
          <w:p w14:paraId="0ECA84B2" w14:textId="77777777" w:rsidR="00EF1E32" w:rsidRPr="006F3D2D" w:rsidRDefault="00EF1E32" w:rsidP="00A81219">
            <w:pPr>
              <w:pStyle w:val="Sinespaciado"/>
              <w:snapToGrid w:val="0"/>
              <w:spacing w:line="276" w:lineRule="auto"/>
              <w:ind w:right="48"/>
              <w:jc w:val="both"/>
              <w:rPr>
                <w:bCs/>
                <w:color w:val="000000" w:themeColor="text1"/>
                <w:spacing w:val="-3"/>
                <w:sz w:val="20"/>
                <w:szCs w:val="20"/>
                <w:lang w:val="es-CO"/>
              </w:rPr>
            </w:pPr>
          </w:p>
        </w:tc>
      </w:tr>
    </w:tbl>
    <w:p w14:paraId="6DBC733F" w14:textId="77777777" w:rsidR="00EF1E32" w:rsidRPr="006F3D2D" w:rsidRDefault="00EF1E32" w:rsidP="00EF1E32">
      <w:pPr>
        <w:pStyle w:val="Sinespaciado"/>
        <w:spacing w:line="276" w:lineRule="auto"/>
        <w:ind w:right="48"/>
        <w:jc w:val="both"/>
        <w:rPr>
          <w:color w:val="000000" w:themeColor="text1"/>
          <w:sz w:val="20"/>
          <w:szCs w:val="20"/>
        </w:rPr>
      </w:pPr>
    </w:p>
    <w:p w14:paraId="719E2ECC" w14:textId="77777777" w:rsidR="00EF1E32" w:rsidRPr="006F3D2D" w:rsidRDefault="00EF1E32" w:rsidP="00DD5591">
      <w:pPr>
        <w:pStyle w:val="Sinespaciado"/>
        <w:numPr>
          <w:ilvl w:val="0"/>
          <w:numId w:val="25"/>
        </w:numPr>
        <w:autoSpaceDN/>
        <w:spacing w:line="276" w:lineRule="auto"/>
        <w:ind w:right="48"/>
        <w:jc w:val="both"/>
        <w:textAlignment w:val="auto"/>
        <w:rPr>
          <w:color w:val="000000" w:themeColor="text1"/>
          <w:sz w:val="20"/>
          <w:szCs w:val="20"/>
        </w:rPr>
      </w:pPr>
      <w:r w:rsidRPr="006F3D2D">
        <w:rPr>
          <w:color w:val="000000" w:themeColor="text1"/>
          <w:sz w:val="20"/>
          <w:szCs w:val="20"/>
        </w:rPr>
        <w:t>El Consorcio se denomina CONSORCIO _____________________.</w:t>
      </w:r>
    </w:p>
    <w:p w14:paraId="5C762C23" w14:textId="77777777" w:rsidR="00EF1E32" w:rsidRPr="006F3D2D" w:rsidRDefault="00EF1E32" w:rsidP="00EF1E32">
      <w:pPr>
        <w:pStyle w:val="Sinespaciado"/>
        <w:spacing w:line="276" w:lineRule="auto"/>
        <w:ind w:right="48"/>
        <w:jc w:val="both"/>
        <w:rPr>
          <w:color w:val="000000" w:themeColor="text1"/>
          <w:sz w:val="20"/>
          <w:szCs w:val="20"/>
        </w:rPr>
      </w:pPr>
    </w:p>
    <w:p w14:paraId="3C882770" w14:textId="77777777" w:rsidR="00EF1E32" w:rsidRPr="006F3D2D" w:rsidRDefault="00EF1E32" w:rsidP="00DD5591">
      <w:pPr>
        <w:pStyle w:val="Sinespaciado"/>
        <w:numPr>
          <w:ilvl w:val="0"/>
          <w:numId w:val="25"/>
        </w:numPr>
        <w:autoSpaceDN/>
        <w:spacing w:line="276" w:lineRule="auto"/>
        <w:ind w:right="48"/>
        <w:jc w:val="both"/>
        <w:textAlignment w:val="auto"/>
        <w:rPr>
          <w:color w:val="000000" w:themeColor="text1"/>
          <w:sz w:val="20"/>
          <w:szCs w:val="20"/>
        </w:rPr>
      </w:pPr>
      <w:r w:rsidRPr="006F3D2D">
        <w:rPr>
          <w:color w:val="000000" w:themeColor="text1"/>
          <w:sz w:val="20"/>
          <w:szCs w:val="20"/>
        </w:rPr>
        <w:t>La responsabilidad de los integrantes del Consorcio es solidaria.</w:t>
      </w:r>
    </w:p>
    <w:p w14:paraId="4E5DBCAB" w14:textId="77777777" w:rsidR="00EF1E32" w:rsidRPr="006F3D2D" w:rsidRDefault="00EF1E32" w:rsidP="00EF1E32">
      <w:pPr>
        <w:pStyle w:val="Sinespaciado"/>
        <w:spacing w:line="276" w:lineRule="auto"/>
        <w:ind w:right="48"/>
        <w:jc w:val="both"/>
        <w:rPr>
          <w:color w:val="000000" w:themeColor="text1"/>
          <w:sz w:val="20"/>
          <w:szCs w:val="20"/>
        </w:rPr>
      </w:pPr>
    </w:p>
    <w:p w14:paraId="7D1BC2CF" w14:textId="77777777" w:rsidR="00EF1E32" w:rsidRPr="006F3D2D" w:rsidRDefault="00EF1E32" w:rsidP="00DD5591">
      <w:pPr>
        <w:pStyle w:val="Sinespaciado"/>
        <w:numPr>
          <w:ilvl w:val="0"/>
          <w:numId w:val="25"/>
        </w:numPr>
        <w:autoSpaceDN/>
        <w:spacing w:line="276" w:lineRule="auto"/>
        <w:ind w:right="48"/>
        <w:jc w:val="both"/>
        <w:textAlignment w:val="auto"/>
        <w:rPr>
          <w:color w:val="000000" w:themeColor="text1"/>
          <w:sz w:val="20"/>
          <w:szCs w:val="20"/>
        </w:rPr>
      </w:pPr>
      <w:r w:rsidRPr="006F3D2D">
        <w:rPr>
          <w:color w:val="000000" w:themeColor="text1"/>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0D8579" w14:textId="77777777" w:rsidR="00EF1E32" w:rsidRPr="006F3D2D" w:rsidRDefault="00EF1E32" w:rsidP="00EF1E32">
      <w:pPr>
        <w:pStyle w:val="Sinespaciado"/>
        <w:spacing w:line="276" w:lineRule="auto"/>
        <w:ind w:right="48"/>
        <w:jc w:val="both"/>
        <w:rPr>
          <w:color w:val="000000" w:themeColor="text1"/>
          <w:sz w:val="20"/>
          <w:szCs w:val="20"/>
        </w:rPr>
      </w:pPr>
    </w:p>
    <w:p w14:paraId="7AC6399C" w14:textId="77777777" w:rsidR="00EF1E32" w:rsidRPr="006F3D2D" w:rsidRDefault="00EF1E32" w:rsidP="00DD5591">
      <w:pPr>
        <w:pStyle w:val="Sinespaciado"/>
        <w:numPr>
          <w:ilvl w:val="0"/>
          <w:numId w:val="25"/>
        </w:numPr>
        <w:autoSpaceDN/>
        <w:spacing w:line="276" w:lineRule="auto"/>
        <w:ind w:right="48"/>
        <w:jc w:val="both"/>
        <w:textAlignment w:val="auto"/>
        <w:rPr>
          <w:color w:val="000000" w:themeColor="text1"/>
          <w:sz w:val="20"/>
          <w:szCs w:val="20"/>
        </w:rPr>
      </w:pPr>
      <w:r w:rsidRPr="006F3D2D">
        <w:rPr>
          <w:color w:val="000000" w:themeColor="text1"/>
          <w:sz w:val="20"/>
          <w:szCs w:val="20"/>
        </w:rPr>
        <w:t xml:space="preserve">La sede del Consorcio es: </w:t>
      </w:r>
    </w:p>
    <w:p w14:paraId="219D20E4"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lastRenderedPageBreak/>
        <w:t xml:space="preserve">Dirección de correo ___________________________________________ </w:t>
      </w:r>
    </w:p>
    <w:p w14:paraId="24039130"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Dirección electrónica ___________________________________________ </w:t>
      </w:r>
    </w:p>
    <w:p w14:paraId="37E5A76B"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Teléfono ___________________________________________ </w:t>
      </w:r>
    </w:p>
    <w:p w14:paraId="00548A91"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Telefax ___________________________________________ </w:t>
      </w:r>
    </w:p>
    <w:p w14:paraId="46549638"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Ciudad ___________________________________________ </w:t>
      </w:r>
    </w:p>
    <w:p w14:paraId="3613CF5E"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En constancia, se firma en ______________, a los ____ días del mes de _____ de 202X.</w:t>
      </w:r>
    </w:p>
    <w:p w14:paraId="31071607" w14:textId="77777777" w:rsidR="00EF1E32" w:rsidRPr="006F3D2D" w:rsidRDefault="00EF1E32" w:rsidP="00EF1E32">
      <w:pPr>
        <w:pStyle w:val="Sinespaciado"/>
        <w:spacing w:line="276" w:lineRule="auto"/>
        <w:ind w:right="48"/>
        <w:rPr>
          <w:color w:val="000000" w:themeColor="text1"/>
          <w:sz w:val="20"/>
          <w:szCs w:val="20"/>
        </w:rPr>
      </w:pPr>
    </w:p>
    <w:p w14:paraId="77E4CBF4" w14:textId="77777777" w:rsidR="00EF1E32" w:rsidRPr="006F3D2D" w:rsidRDefault="00EF1E32" w:rsidP="00EF1E32">
      <w:pPr>
        <w:pStyle w:val="Sinespaciado"/>
        <w:spacing w:line="276" w:lineRule="auto"/>
        <w:ind w:right="48"/>
        <w:jc w:val="center"/>
        <w:rPr>
          <w:color w:val="000000" w:themeColor="text1"/>
          <w:sz w:val="20"/>
          <w:szCs w:val="20"/>
        </w:rPr>
      </w:pPr>
      <w:r w:rsidRPr="006F3D2D">
        <w:rPr>
          <w:color w:val="000000" w:themeColor="text1"/>
          <w:sz w:val="20"/>
          <w:szCs w:val="20"/>
        </w:rPr>
        <w:t>(Nombre y firma del Representante Legal</w:t>
      </w:r>
    </w:p>
    <w:p w14:paraId="1F713F70" w14:textId="77777777" w:rsidR="00EF1E32" w:rsidRPr="006F3D2D" w:rsidRDefault="00EF1E32" w:rsidP="00EF1E32">
      <w:pPr>
        <w:pStyle w:val="Sinespaciado"/>
        <w:spacing w:line="276" w:lineRule="auto"/>
        <w:ind w:right="48"/>
        <w:jc w:val="center"/>
        <w:rPr>
          <w:color w:val="000000" w:themeColor="text1"/>
          <w:sz w:val="20"/>
          <w:szCs w:val="20"/>
        </w:rPr>
      </w:pPr>
      <w:r w:rsidRPr="006F3D2D">
        <w:rPr>
          <w:color w:val="000000" w:themeColor="text1"/>
          <w:sz w:val="20"/>
          <w:szCs w:val="20"/>
        </w:rPr>
        <w:t>de cada uno de los integrantes)</w:t>
      </w:r>
    </w:p>
    <w:p w14:paraId="569B5F76" w14:textId="77777777" w:rsidR="00EF1E32" w:rsidRPr="006F3D2D" w:rsidRDefault="00EF1E32" w:rsidP="00EF1E32">
      <w:pPr>
        <w:pStyle w:val="Sinespaciado"/>
        <w:spacing w:line="276" w:lineRule="auto"/>
        <w:ind w:right="48"/>
        <w:jc w:val="center"/>
        <w:rPr>
          <w:bCs/>
          <w:color w:val="000000" w:themeColor="text1"/>
          <w:sz w:val="20"/>
          <w:szCs w:val="20"/>
        </w:rPr>
      </w:pPr>
      <w:r w:rsidRPr="006F3D2D">
        <w:rPr>
          <w:bCs/>
          <w:color w:val="000000" w:themeColor="text1"/>
          <w:sz w:val="20"/>
          <w:szCs w:val="20"/>
        </w:rPr>
        <w:t>____________________________________</w:t>
      </w:r>
      <w:bookmarkStart w:id="9" w:name="_Toc446049415"/>
      <w:bookmarkStart w:id="10" w:name="_Toc488933344"/>
    </w:p>
    <w:p w14:paraId="5236CAB9" w14:textId="77777777" w:rsidR="008B20E0" w:rsidRPr="006F3D2D" w:rsidRDefault="008B20E0" w:rsidP="00EF1E32">
      <w:pPr>
        <w:pStyle w:val="Sinespaciado"/>
        <w:spacing w:line="276" w:lineRule="auto"/>
        <w:ind w:right="48"/>
        <w:jc w:val="center"/>
        <w:rPr>
          <w:color w:val="000000" w:themeColor="text1"/>
          <w:sz w:val="20"/>
          <w:szCs w:val="20"/>
        </w:rPr>
      </w:pPr>
    </w:p>
    <w:p w14:paraId="41D1B4CE" w14:textId="251217E2" w:rsidR="008B20E0" w:rsidRPr="006F3D2D" w:rsidRDefault="008B20E0">
      <w:pPr>
        <w:widowControl/>
        <w:suppressAutoHyphens w:val="0"/>
        <w:autoSpaceDN/>
        <w:spacing w:after="160" w:line="259" w:lineRule="auto"/>
        <w:textAlignment w:val="auto"/>
        <w:rPr>
          <w:rFonts w:ascii="Arial" w:eastAsia="Bitstream Vera Sans" w:hAnsi="Arial" w:cs="Arial"/>
          <w:color w:val="000000" w:themeColor="text1"/>
          <w:lang w:val="es-ES" w:eastAsia="ar-SA"/>
        </w:rPr>
      </w:pPr>
      <w:r w:rsidRPr="006F3D2D">
        <w:rPr>
          <w:rFonts w:ascii="Arial" w:hAnsi="Arial" w:cs="Arial"/>
          <w:color w:val="000000" w:themeColor="text1"/>
        </w:rPr>
        <w:br w:type="page"/>
      </w:r>
    </w:p>
    <w:p w14:paraId="1683EE6A" w14:textId="4B7BC541" w:rsidR="00EF1E32" w:rsidRPr="006F3D2D" w:rsidRDefault="00EF1E32" w:rsidP="008B20E0">
      <w:pPr>
        <w:pStyle w:val="Ttulo1"/>
        <w:spacing w:before="0" w:line="276" w:lineRule="auto"/>
        <w:ind w:right="45"/>
        <w:jc w:val="center"/>
        <w:rPr>
          <w:rFonts w:ascii="Arial" w:hAnsi="Arial" w:cs="Arial"/>
          <w:b/>
          <w:bCs/>
          <w:color w:val="000000" w:themeColor="text1"/>
          <w:sz w:val="20"/>
          <w:szCs w:val="20"/>
        </w:rPr>
      </w:pPr>
      <w:bookmarkStart w:id="11" w:name="_Toc228920440"/>
      <w:r w:rsidRPr="006F3D2D">
        <w:rPr>
          <w:rFonts w:ascii="Arial" w:hAnsi="Arial" w:cs="Arial"/>
          <w:b/>
          <w:bCs/>
          <w:color w:val="000000" w:themeColor="text1"/>
          <w:sz w:val="20"/>
          <w:szCs w:val="20"/>
        </w:rPr>
        <w:lastRenderedPageBreak/>
        <w:t xml:space="preserve">FORMATO </w:t>
      </w:r>
      <w:bookmarkEnd w:id="11"/>
      <w:r w:rsidR="00090F2F" w:rsidRPr="006F3D2D">
        <w:rPr>
          <w:rFonts w:ascii="Arial" w:hAnsi="Arial" w:cs="Arial"/>
          <w:b/>
          <w:bCs/>
          <w:color w:val="000000" w:themeColor="text1"/>
          <w:sz w:val="20"/>
          <w:szCs w:val="20"/>
        </w:rPr>
        <w:t>6</w:t>
      </w:r>
    </w:p>
    <w:p w14:paraId="5D3A4376" w14:textId="77777777" w:rsidR="00EF1E32" w:rsidRPr="006F3D2D" w:rsidRDefault="00EF1E32" w:rsidP="007A49FA">
      <w:pPr>
        <w:pStyle w:val="Ttulo2"/>
        <w:jc w:val="center"/>
        <w:rPr>
          <w:rFonts w:ascii="Arial" w:hAnsi="Arial" w:cs="Arial"/>
          <w:b/>
          <w:bCs/>
          <w:color w:val="000000" w:themeColor="text1"/>
          <w:sz w:val="20"/>
          <w:szCs w:val="20"/>
        </w:rPr>
      </w:pPr>
      <w:bookmarkStart w:id="12" w:name="_Toc228920441"/>
      <w:r w:rsidRPr="006F3D2D">
        <w:rPr>
          <w:rFonts w:ascii="Arial" w:hAnsi="Arial" w:cs="Arial"/>
          <w:b/>
          <w:bCs/>
          <w:color w:val="000000" w:themeColor="text1"/>
          <w:sz w:val="20"/>
          <w:szCs w:val="20"/>
        </w:rPr>
        <w:t>DOCUMENTO DE CONFORMACIÓN DE UNIONES TEMPORALES</w:t>
      </w:r>
      <w:bookmarkEnd w:id="9"/>
      <w:bookmarkEnd w:id="10"/>
      <w:bookmarkEnd w:id="12"/>
    </w:p>
    <w:p w14:paraId="1F3AF284" w14:textId="77777777" w:rsidR="00EF1E32" w:rsidRPr="006F3D2D" w:rsidRDefault="00EF1E32" w:rsidP="00EF1E32">
      <w:pPr>
        <w:spacing w:line="276" w:lineRule="auto"/>
        <w:ind w:right="48"/>
        <w:rPr>
          <w:rFonts w:ascii="Arial" w:hAnsi="Arial" w:cs="Arial"/>
          <w:color w:val="000000" w:themeColor="text1"/>
          <w:lang w:bidi="es-CO"/>
        </w:rPr>
      </w:pPr>
    </w:p>
    <w:p w14:paraId="337673F7" w14:textId="77777777" w:rsidR="00EF1E32" w:rsidRPr="006F3D2D" w:rsidRDefault="00EF1E32" w:rsidP="00EF1E32">
      <w:pPr>
        <w:pStyle w:val="Sinespaciado"/>
        <w:spacing w:line="276" w:lineRule="auto"/>
        <w:ind w:right="48"/>
        <w:rPr>
          <w:b/>
          <w:bCs/>
          <w:color w:val="000000" w:themeColor="text1"/>
          <w:spacing w:val="-3"/>
          <w:sz w:val="20"/>
          <w:szCs w:val="20"/>
        </w:rPr>
      </w:pPr>
      <w:r w:rsidRPr="006F3D2D">
        <w:rPr>
          <w:bCs/>
          <w:color w:val="000000" w:themeColor="text1"/>
          <w:spacing w:val="-3"/>
          <w:sz w:val="20"/>
          <w:szCs w:val="20"/>
        </w:rPr>
        <w:t>Señores</w:t>
      </w:r>
    </w:p>
    <w:p w14:paraId="624BA58B"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
          <w:bCs/>
          <w:color w:val="000000" w:themeColor="text1"/>
          <w:spacing w:val="-3"/>
          <w:sz w:val="20"/>
          <w:szCs w:val="20"/>
        </w:rPr>
        <w:t>SUPERINTENDENCIA DE SERVICIOS PÚBLICOS DOMICILIARIOS</w:t>
      </w:r>
    </w:p>
    <w:p w14:paraId="0B1AA509"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Cs/>
          <w:color w:val="000000" w:themeColor="text1"/>
          <w:spacing w:val="-3"/>
          <w:sz w:val="20"/>
          <w:szCs w:val="20"/>
        </w:rPr>
        <w:t>Carrera 18 No. 84-35</w:t>
      </w:r>
    </w:p>
    <w:p w14:paraId="1839EE17"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Cs/>
          <w:color w:val="000000" w:themeColor="text1"/>
          <w:spacing w:val="-3"/>
          <w:sz w:val="20"/>
          <w:szCs w:val="20"/>
        </w:rPr>
        <w:t>Bogotá D.C.</w:t>
      </w:r>
    </w:p>
    <w:p w14:paraId="016F9518" w14:textId="77777777" w:rsidR="00EF1E32" w:rsidRPr="006F3D2D" w:rsidRDefault="00EF1E32" w:rsidP="00EF1E32">
      <w:pPr>
        <w:pStyle w:val="Sinespaciado"/>
        <w:spacing w:line="276" w:lineRule="auto"/>
        <w:ind w:right="48"/>
        <w:rPr>
          <w:bCs/>
          <w:color w:val="000000" w:themeColor="text1"/>
          <w:spacing w:val="-3"/>
          <w:sz w:val="20"/>
          <w:szCs w:val="20"/>
        </w:rPr>
      </w:pPr>
    </w:p>
    <w:p w14:paraId="30B757B1"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Cs/>
          <w:color w:val="000000" w:themeColor="text1"/>
          <w:spacing w:val="-3"/>
          <w:sz w:val="20"/>
          <w:szCs w:val="20"/>
        </w:rPr>
        <w:t>Referencia: Proceso de Selección No. _________________</w:t>
      </w:r>
    </w:p>
    <w:p w14:paraId="04ABEDF5" w14:textId="77777777" w:rsidR="00EF1E32" w:rsidRPr="006F3D2D" w:rsidRDefault="00EF1E32" w:rsidP="00EF1E32">
      <w:pPr>
        <w:pStyle w:val="Sinespaciado"/>
        <w:spacing w:line="276" w:lineRule="auto"/>
        <w:ind w:right="48"/>
        <w:rPr>
          <w:bCs/>
          <w:color w:val="000000" w:themeColor="text1"/>
          <w:spacing w:val="-3"/>
          <w:sz w:val="20"/>
          <w:szCs w:val="20"/>
        </w:rPr>
      </w:pPr>
    </w:p>
    <w:p w14:paraId="52D48803"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w:t>
      </w:r>
    </w:p>
    <w:p w14:paraId="3E72BF88"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 </w:t>
      </w:r>
    </w:p>
    <w:p w14:paraId="532A9DDF" w14:textId="77777777" w:rsidR="00EF1E32" w:rsidRPr="006F3D2D" w:rsidRDefault="00EF1E32" w:rsidP="00DD5591">
      <w:pPr>
        <w:pStyle w:val="Sinespaciado"/>
        <w:numPr>
          <w:ilvl w:val="0"/>
          <w:numId w:val="24"/>
        </w:numPr>
        <w:tabs>
          <w:tab w:val="clear" w:pos="720"/>
          <w:tab w:val="num" w:pos="0"/>
        </w:tabs>
        <w:autoSpaceDN/>
        <w:spacing w:line="276" w:lineRule="auto"/>
        <w:ind w:left="360" w:right="48"/>
        <w:jc w:val="both"/>
        <w:textAlignment w:val="auto"/>
        <w:rPr>
          <w:color w:val="000000" w:themeColor="text1"/>
          <w:sz w:val="20"/>
          <w:szCs w:val="20"/>
        </w:rPr>
      </w:pPr>
      <w:r w:rsidRPr="006F3D2D">
        <w:rPr>
          <w:color w:val="000000" w:themeColor="text1"/>
          <w:sz w:val="20"/>
          <w:szCs w:val="20"/>
        </w:rPr>
        <w:t xml:space="preserve">La duración de la Unión Temporal será igual al término de ejecución, liquidación del contrato y un (1) año más. </w:t>
      </w:r>
    </w:p>
    <w:p w14:paraId="24F74935" w14:textId="77777777" w:rsidR="00EF1E32" w:rsidRPr="006F3D2D" w:rsidRDefault="00EF1E32" w:rsidP="00EF1E32">
      <w:pPr>
        <w:pStyle w:val="Sinespaciado"/>
        <w:spacing w:line="276" w:lineRule="auto"/>
        <w:ind w:left="360" w:right="48"/>
        <w:jc w:val="both"/>
        <w:rPr>
          <w:color w:val="000000" w:themeColor="text1"/>
          <w:sz w:val="20"/>
          <w:szCs w:val="20"/>
        </w:rPr>
      </w:pPr>
      <w:r w:rsidRPr="006F3D2D">
        <w:rPr>
          <w:color w:val="000000" w:themeColor="text1"/>
          <w:sz w:val="20"/>
          <w:szCs w:val="20"/>
        </w:rPr>
        <w:t xml:space="preserve"> </w:t>
      </w:r>
    </w:p>
    <w:p w14:paraId="3DC03DE3" w14:textId="77777777" w:rsidR="00EF1E32" w:rsidRPr="006F3D2D" w:rsidRDefault="00EF1E32" w:rsidP="00DD5591">
      <w:pPr>
        <w:pStyle w:val="Sinespaciado"/>
        <w:numPr>
          <w:ilvl w:val="0"/>
          <w:numId w:val="24"/>
        </w:numPr>
        <w:tabs>
          <w:tab w:val="clear" w:pos="720"/>
          <w:tab w:val="num" w:pos="0"/>
        </w:tabs>
        <w:autoSpaceDN/>
        <w:spacing w:line="276" w:lineRule="auto"/>
        <w:ind w:left="360" w:right="48"/>
        <w:jc w:val="both"/>
        <w:textAlignment w:val="auto"/>
        <w:rPr>
          <w:bCs/>
          <w:color w:val="000000" w:themeColor="text1"/>
          <w:spacing w:val="-3"/>
          <w:sz w:val="20"/>
          <w:szCs w:val="20"/>
        </w:rPr>
      </w:pPr>
      <w:r w:rsidRPr="006F3D2D">
        <w:rPr>
          <w:color w:val="000000" w:themeColor="text1"/>
          <w:sz w:val="20"/>
          <w:szCs w:val="20"/>
        </w:rPr>
        <w:t>La Unión Temporal está integrada por:</w:t>
      </w:r>
    </w:p>
    <w:p w14:paraId="1312F9D2" w14:textId="77777777" w:rsidR="00EF1E32" w:rsidRPr="006F3D2D" w:rsidRDefault="00EF1E32" w:rsidP="00EF1E32">
      <w:pPr>
        <w:pStyle w:val="Sinespaciado"/>
        <w:spacing w:line="276" w:lineRule="auto"/>
        <w:ind w:right="48"/>
        <w:jc w:val="both"/>
        <w:rPr>
          <w:bCs/>
          <w:color w:val="000000" w:themeColor="text1"/>
          <w:spacing w:val="-3"/>
          <w:sz w:val="20"/>
          <w:szCs w:val="20"/>
        </w:rPr>
      </w:pPr>
    </w:p>
    <w:tbl>
      <w:tblPr>
        <w:tblW w:w="0" w:type="auto"/>
        <w:tblInd w:w="-20" w:type="dxa"/>
        <w:tblLayout w:type="fixed"/>
        <w:tblLook w:val="0000" w:firstRow="0" w:lastRow="0" w:firstColumn="0" w:lastColumn="0" w:noHBand="0" w:noVBand="0"/>
      </w:tblPr>
      <w:tblGrid>
        <w:gridCol w:w="3201"/>
        <w:gridCol w:w="3202"/>
        <w:gridCol w:w="3242"/>
      </w:tblGrid>
      <w:tr w:rsidR="00EF1E32" w:rsidRPr="006F3D2D" w14:paraId="678FE2EE" w14:textId="77777777" w:rsidTr="00A81219">
        <w:tc>
          <w:tcPr>
            <w:tcW w:w="3201" w:type="dxa"/>
            <w:tcBorders>
              <w:top w:val="single" w:sz="4" w:space="0" w:color="000000"/>
              <w:left w:val="single" w:sz="4" w:space="0" w:color="000000"/>
              <w:bottom w:val="single" w:sz="4" w:space="0" w:color="000000"/>
            </w:tcBorders>
            <w:shd w:val="clear" w:color="auto" w:fill="BFBFBF"/>
          </w:tcPr>
          <w:p w14:paraId="5A06A449" w14:textId="77777777" w:rsidR="00EF1E32" w:rsidRPr="006F3D2D" w:rsidRDefault="00EF1E32" w:rsidP="00A81219">
            <w:pPr>
              <w:pStyle w:val="Sinespaciado"/>
              <w:snapToGrid w:val="0"/>
              <w:spacing w:line="276" w:lineRule="auto"/>
              <w:ind w:right="48"/>
              <w:jc w:val="center"/>
              <w:rPr>
                <w:b/>
                <w:bCs/>
                <w:color w:val="000000" w:themeColor="text1"/>
                <w:spacing w:val="-3"/>
                <w:sz w:val="20"/>
                <w:szCs w:val="20"/>
                <w:lang w:val="es-CO"/>
              </w:rPr>
            </w:pPr>
          </w:p>
          <w:p w14:paraId="4BD96ACC" w14:textId="77777777" w:rsidR="00EF1E32" w:rsidRPr="006F3D2D" w:rsidRDefault="00EF1E32" w:rsidP="00A81219">
            <w:pPr>
              <w:pStyle w:val="Sinespaciado"/>
              <w:spacing w:line="276" w:lineRule="auto"/>
              <w:ind w:right="48"/>
              <w:jc w:val="center"/>
              <w:rPr>
                <w:b/>
                <w:bCs/>
                <w:color w:val="000000" w:themeColor="text1"/>
                <w:spacing w:val="-3"/>
                <w:sz w:val="20"/>
                <w:szCs w:val="20"/>
                <w:lang w:val="es-CO"/>
              </w:rPr>
            </w:pPr>
            <w:r w:rsidRPr="006F3D2D">
              <w:rPr>
                <w:b/>
                <w:bCs/>
                <w:color w:val="000000" w:themeColor="text1"/>
                <w:spacing w:val="-3"/>
                <w:sz w:val="20"/>
                <w:szCs w:val="20"/>
                <w:lang w:val="es-CO"/>
              </w:rPr>
              <w:t>NOMBRE</w:t>
            </w:r>
          </w:p>
        </w:tc>
        <w:tc>
          <w:tcPr>
            <w:tcW w:w="3202" w:type="dxa"/>
            <w:tcBorders>
              <w:top w:val="single" w:sz="4" w:space="0" w:color="000000"/>
              <w:left w:val="single" w:sz="4" w:space="0" w:color="000000"/>
              <w:bottom w:val="single" w:sz="4" w:space="0" w:color="000000"/>
            </w:tcBorders>
            <w:shd w:val="clear" w:color="auto" w:fill="BFBFBF"/>
          </w:tcPr>
          <w:p w14:paraId="6EE2EBA0" w14:textId="77777777" w:rsidR="00EF1E32" w:rsidRPr="006F3D2D" w:rsidRDefault="00EF1E32" w:rsidP="00A81219">
            <w:pPr>
              <w:pStyle w:val="Sinespaciado"/>
              <w:spacing w:line="276" w:lineRule="auto"/>
              <w:ind w:right="48"/>
              <w:jc w:val="center"/>
              <w:rPr>
                <w:b/>
                <w:bCs/>
                <w:color w:val="000000" w:themeColor="text1"/>
                <w:spacing w:val="-3"/>
                <w:sz w:val="20"/>
                <w:szCs w:val="20"/>
                <w:lang w:val="es-CO"/>
              </w:rPr>
            </w:pPr>
            <w:r w:rsidRPr="006F3D2D">
              <w:rPr>
                <w:b/>
                <w:bCs/>
                <w:color w:val="000000" w:themeColor="text1"/>
                <w:spacing w:val="-3"/>
                <w:sz w:val="20"/>
                <w:szCs w:val="20"/>
                <w:lang w:val="es-CO"/>
              </w:rPr>
              <w:t>TÉRMINOS Y EXTENSIÓN DE PARTICIPACIÓN EN LA EJECUCIÓN DEL CONTRATO</w:t>
            </w:r>
            <w:r w:rsidRPr="006F3D2D">
              <w:rPr>
                <w:rStyle w:val="Caracteresdenotaalpie"/>
                <w:bCs/>
                <w:color w:val="000000" w:themeColor="text1"/>
                <w:spacing w:val="-3"/>
                <w:sz w:val="20"/>
                <w:szCs w:val="20"/>
                <w:lang w:val="es-CO"/>
              </w:rPr>
              <w:footnoteReference w:id="2"/>
            </w:r>
          </w:p>
        </w:tc>
        <w:tc>
          <w:tcPr>
            <w:tcW w:w="3242" w:type="dxa"/>
            <w:tcBorders>
              <w:top w:val="single" w:sz="4" w:space="0" w:color="000000"/>
              <w:left w:val="single" w:sz="4" w:space="0" w:color="000000"/>
              <w:bottom w:val="single" w:sz="4" w:space="0" w:color="000000"/>
              <w:right w:val="single" w:sz="4" w:space="0" w:color="000000"/>
            </w:tcBorders>
            <w:shd w:val="clear" w:color="auto" w:fill="BFBFBF"/>
          </w:tcPr>
          <w:p w14:paraId="127638F6" w14:textId="77777777" w:rsidR="00EF1E32" w:rsidRPr="006F3D2D" w:rsidRDefault="00EF1E32" w:rsidP="00A81219">
            <w:pPr>
              <w:pStyle w:val="Sinespaciado"/>
              <w:snapToGrid w:val="0"/>
              <w:spacing w:line="276" w:lineRule="auto"/>
              <w:ind w:right="48"/>
              <w:jc w:val="center"/>
              <w:rPr>
                <w:b/>
                <w:bCs/>
                <w:color w:val="000000" w:themeColor="text1"/>
                <w:spacing w:val="-3"/>
                <w:sz w:val="20"/>
                <w:szCs w:val="20"/>
                <w:lang w:val="es-CO"/>
              </w:rPr>
            </w:pPr>
          </w:p>
          <w:p w14:paraId="5C73F521" w14:textId="77777777" w:rsidR="00EF1E32" w:rsidRPr="006F3D2D" w:rsidRDefault="00EF1E32" w:rsidP="00A81219">
            <w:pPr>
              <w:pStyle w:val="Sinespaciado"/>
              <w:spacing w:line="276" w:lineRule="auto"/>
              <w:ind w:right="48"/>
              <w:jc w:val="center"/>
              <w:rPr>
                <w:bCs/>
                <w:color w:val="000000" w:themeColor="text1"/>
                <w:spacing w:val="-3"/>
                <w:sz w:val="20"/>
                <w:szCs w:val="20"/>
                <w:lang w:val="es-CO"/>
              </w:rPr>
            </w:pPr>
            <w:r w:rsidRPr="006F3D2D">
              <w:rPr>
                <w:b/>
                <w:bCs/>
                <w:color w:val="000000" w:themeColor="text1"/>
                <w:spacing w:val="-3"/>
                <w:sz w:val="20"/>
                <w:szCs w:val="20"/>
                <w:lang w:val="es-CO"/>
              </w:rPr>
              <w:t>COMPROMISO (%)</w:t>
            </w:r>
            <w:r w:rsidRPr="006F3D2D">
              <w:rPr>
                <w:rStyle w:val="Caracteresdenotaalpie"/>
                <w:bCs/>
                <w:color w:val="000000" w:themeColor="text1"/>
                <w:spacing w:val="-3"/>
                <w:sz w:val="20"/>
                <w:szCs w:val="20"/>
                <w:lang w:val="es-CO"/>
              </w:rPr>
              <w:footnoteReference w:id="3"/>
            </w:r>
          </w:p>
        </w:tc>
      </w:tr>
      <w:tr w:rsidR="00EF1E32" w:rsidRPr="006F3D2D" w14:paraId="0FFC01A2" w14:textId="77777777" w:rsidTr="00A81219">
        <w:tc>
          <w:tcPr>
            <w:tcW w:w="3201" w:type="dxa"/>
            <w:tcBorders>
              <w:top w:val="single" w:sz="4" w:space="0" w:color="000000"/>
              <w:left w:val="single" w:sz="4" w:space="0" w:color="000000"/>
              <w:bottom w:val="single" w:sz="4" w:space="0" w:color="000000"/>
            </w:tcBorders>
          </w:tcPr>
          <w:p w14:paraId="1601AC8A" w14:textId="77777777" w:rsidR="00EF1E32" w:rsidRPr="006F3D2D" w:rsidRDefault="00EF1E32" w:rsidP="00A81219">
            <w:pPr>
              <w:pStyle w:val="Sinespaciado"/>
              <w:snapToGrid w:val="0"/>
              <w:spacing w:line="276" w:lineRule="auto"/>
              <w:ind w:right="48"/>
              <w:jc w:val="both"/>
              <w:rPr>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5944E912" w14:textId="77777777" w:rsidR="00EF1E32" w:rsidRPr="006F3D2D" w:rsidRDefault="00EF1E32" w:rsidP="00A81219">
            <w:pPr>
              <w:pStyle w:val="Sinespaciado"/>
              <w:snapToGrid w:val="0"/>
              <w:spacing w:line="276" w:lineRule="auto"/>
              <w:ind w:right="48"/>
              <w:jc w:val="both"/>
              <w:rPr>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43AE478F" w14:textId="77777777" w:rsidR="00EF1E32" w:rsidRPr="006F3D2D" w:rsidRDefault="00EF1E32" w:rsidP="00A81219">
            <w:pPr>
              <w:pStyle w:val="Sinespaciado"/>
              <w:snapToGrid w:val="0"/>
              <w:spacing w:line="276" w:lineRule="auto"/>
              <w:ind w:right="48"/>
              <w:jc w:val="both"/>
              <w:rPr>
                <w:bCs/>
                <w:color w:val="000000" w:themeColor="text1"/>
                <w:spacing w:val="-3"/>
                <w:sz w:val="20"/>
                <w:szCs w:val="20"/>
                <w:lang w:val="es-CO"/>
              </w:rPr>
            </w:pPr>
          </w:p>
        </w:tc>
      </w:tr>
      <w:tr w:rsidR="00EF1E32" w:rsidRPr="006F3D2D" w14:paraId="590E441C" w14:textId="77777777" w:rsidTr="00A81219">
        <w:tc>
          <w:tcPr>
            <w:tcW w:w="3201" w:type="dxa"/>
            <w:tcBorders>
              <w:top w:val="single" w:sz="4" w:space="0" w:color="000000"/>
              <w:left w:val="single" w:sz="4" w:space="0" w:color="000000"/>
              <w:bottom w:val="single" w:sz="4" w:space="0" w:color="000000"/>
            </w:tcBorders>
          </w:tcPr>
          <w:p w14:paraId="51D75EAB" w14:textId="77777777" w:rsidR="00EF1E32" w:rsidRPr="006F3D2D" w:rsidRDefault="00EF1E32" w:rsidP="00A81219">
            <w:pPr>
              <w:pStyle w:val="Sinespaciado"/>
              <w:snapToGrid w:val="0"/>
              <w:spacing w:line="276" w:lineRule="auto"/>
              <w:ind w:right="48"/>
              <w:jc w:val="both"/>
              <w:rPr>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4E57B683" w14:textId="77777777" w:rsidR="00EF1E32" w:rsidRPr="006F3D2D" w:rsidRDefault="00EF1E32" w:rsidP="00A81219">
            <w:pPr>
              <w:pStyle w:val="Sinespaciado"/>
              <w:snapToGrid w:val="0"/>
              <w:spacing w:line="276" w:lineRule="auto"/>
              <w:ind w:right="48"/>
              <w:jc w:val="both"/>
              <w:rPr>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1601AB1D" w14:textId="77777777" w:rsidR="00EF1E32" w:rsidRPr="006F3D2D" w:rsidRDefault="00EF1E32" w:rsidP="00A81219">
            <w:pPr>
              <w:pStyle w:val="Sinespaciado"/>
              <w:snapToGrid w:val="0"/>
              <w:spacing w:line="276" w:lineRule="auto"/>
              <w:ind w:right="48"/>
              <w:jc w:val="both"/>
              <w:rPr>
                <w:bCs/>
                <w:color w:val="000000" w:themeColor="text1"/>
                <w:spacing w:val="-3"/>
                <w:sz w:val="20"/>
                <w:szCs w:val="20"/>
                <w:lang w:val="es-CO"/>
              </w:rPr>
            </w:pPr>
          </w:p>
        </w:tc>
      </w:tr>
      <w:tr w:rsidR="00EF1E32" w:rsidRPr="006F3D2D" w14:paraId="5E8D75C2" w14:textId="77777777" w:rsidTr="00A81219">
        <w:tc>
          <w:tcPr>
            <w:tcW w:w="3201" w:type="dxa"/>
            <w:tcBorders>
              <w:top w:val="single" w:sz="4" w:space="0" w:color="000000"/>
              <w:left w:val="single" w:sz="4" w:space="0" w:color="000000"/>
              <w:bottom w:val="single" w:sz="4" w:space="0" w:color="000000"/>
            </w:tcBorders>
          </w:tcPr>
          <w:p w14:paraId="1357D871" w14:textId="77777777" w:rsidR="00EF1E32" w:rsidRPr="006F3D2D" w:rsidRDefault="00EF1E32" w:rsidP="00A81219">
            <w:pPr>
              <w:pStyle w:val="Sinespaciado"/>
              <w:snapToGrid w:val="0"/>
              <w:spacing w:line="276" w:lineRule="auto"/>
              <w:ind w:right="48"/>
              <w:jc w:val="both"/>
              <w:rPr>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2C171A9A" w14:textId="77777777" w:rsidR="00EF1E32" w:rsidRPr="006F3D2D" w:rsidRDefault="00EF1E32" w:rsidP="00A81219">
            <w:pPr>
              <w:pStyle w:val="Sinespaciado"/>
              <w:snapToGrid w:val="0"/>
              <w:spacing w:line="276" w:lineRule="auto"/>
              <w:ind w:right="48"/>
              <w:jc w:val="both"/>
              <w:rPr>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0D645E97" w14:textId="77777777" w:rsidR="00EF1E32" w:rsidRPr="006F3D2D" w:rsidRDefault="00EF1E32" w:rsidP="00A81219">
            <w:pPr>
              <w:pStyle w:val="Sinespaciado"/>
              <w:snapToGrid w:val="0"/>
              <w:spacing w:line="276" w:lineRule="auto"/>
              <w:ind w:right="48"/>
              <w:jc w:val="both"/>
              <w:rPr>
                <w:bCs/>
                <w:color w:val="000000" w:themeColor="text1"/>
                <w:spacing w:val="-3"/>
                <w:sz w:val="20"/>
                <w:szCs w:val="20"/>
                <w:lang w:val="es-CO"/>
              </w:rPr>
            </w:pPr>
          </w:p>
        </w:tc>
      </w:tr>
      <w:tr w:rsidR="00EF1E32" w:rsidRPr="006F3D2D" w14:paraId="16DA0F96" w14:textId="77777777" w:rsidTr="00A81219">
        <w:tc>
          <w:tcPr>
            <w:tcW w:w="3201" w:type="dxa"/>
            <w:tcBorders>
              <w:top w:val="single" w:sz="4" w:space="0" w:color="000000"/>
              <w:left w:val="single" w:sz="4" w:space="0" w:color="000000"/>
              <w:bottom w:val="single" w:sz="4" w:space="0" w:color="000000"/>
            </w:tcBorders>
          </w:tcPr>
          <w:p w14:paraId="73EB8870" w14:textId="77777777" w:rsidR="00EF1E32" w:rsidRPr="006F3D2D" w:rsidRDefault="00EF1E32" w:rsidP="00A81219">
            <w:pPr>
              <w:pStyle w:val="Sinespaciado"/>
              <w:snapToGrid w:val="0"/>
              <w:spacing w:line="276" w:lineRule="auto"/>
              <w:ind w:right="48"/>
              <w:jc w:val="both"/>
              <w:rPr>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2DDE1F48" w14:textId="77777777" w:rsidR="00EF1E32" w:rsidRPr="006F3D2D" w:rsidRDefault="00EF1E32" w:rsidP="00A81219">
            <w:pPr>
              <w:pStyle w:val="Sinespaciado"/>
              <w:snapToGrid w:val="0"/>
              <w:spacing w:line="276" w:lineRule="auto"/>
              <w:ind w:right="48"/>
              <w:jc w:val="both"/>
              <w:rPr>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3D62EAE4" w14:textId="77777777" w:rsidR="00EF1E32" w:rsidRPr="006F3D2D" w:rsidRDefault="00EF1E32" w:rsidP="00A81219">
            <w:pPr>
              <w:pStyle w:val="Sinespaciado"/>
              <w:snapToGrid w:val="0"/>
              <w:spacing w:line="276" w:lineRule="auto"/>
              <w:ind w:right="48"/>
              <w:jc w:val="both"/>
              <w:rPr>
                <w:bCs/>
                <w:color w:val="000000" w:themeColor="text1"/>
                <w:spacing w:val="-3"/>
                <w:sz w:val="20"/>
                <w:szCs w:val="20"/>
                <w:lang w:val="es-CO"/>
              </w:rPr>
            </w:pPr>
          </w:p>
        </w:tc>
      </w:tr>
    </w:tbl>
    <w:p w14:paraId="4694B067" w14:textId="77777777" w:rsidR="00EF1E32" w:rsidRPr="006F3D2D" w:rsidRDefault="00EF1E32" w:rsidP="00EF1E32">
      <w:pPr>
        <w:pStyle w:val="Sinespaciado"/>
        <w:spacing w:line="276" w:lineRule="auto"/>
        <w:ind w:right="48"/>
        <w:jc w:val="both"/>
        <w:rPr>
          <w:color w:val="000000" w:themeColor="text1"/>
          <w:sz w:val="20"/>
          <w:szCs w:val="20"/>
        </w:rPr>
      </w:pPr>
    </w:p>
    <w:p w14:paraId="51404120" w14:textId="77777777" w:rsidR="00EF1E32" w:rsidRPr="006F3D2D" w:rsidRDefault="00EF1E32" w:rsidP="00DD5591">
      <w:pPr>
        <w:pStyle w:val="Sinespaciado"/>
        <w:numPr>
          <w:ilvl w:val="0"/>
          <w:numId w:val="24"/>
        </w:numPr>
        <w:tabs>
          <w:tab w:val="clear" w:pos="720"/>
          <w:tab w:val="num" w:pos="0"/>
        </w:tabs>
        <w:autoSpaceDN/>
        <w:spacing w:line="276" w:lineRule="auto"/>
        <w:ind w:left="360" w:right="48"/>
        <w:jc w:val="both"/>
        <w:textAlignment w:val="auto"/>
        <w:rPr>
          <w:color w:val="000000" w:themeColor="text1"/>
          <w:sz w:val="20"/>
          <w:szCs w:val="20"/>
        </w:rPr>
      </w:pPr>
      <w:r w:rsidRPr="006F3D2D">
        <w:rPr>
          <w:color w:val="000000" w:themeColor="text1"/>
          <w:sz w:val="20"/>
          <w:szCs w:val="20"/>
        </w:rPr>
        <w:t>La Unión Temporal se denomina UNIÓN TEMPORAL _____________________.</w:t>
      </w:r>
    </w:p>
    <w:p w14:paraId="290F3D12" w14:textId="77777777" w:rsidR="00EF1E32" w:rsidRPr="006F3D2D" w:rsidRDefault="00EF1E32" w:rsidP="00EF1E32">
      <w:pPr>
        <w:pStyle w:val="Sinespaciado"/>
        <w:spacing w:line="276" w:lineRule="auto"/>
        <w:ind w:right="48"/>
        <w:jc w:val="both"/>
        <w:rPr>
          <w:color w:val="000000" w:themeColor="text1"/>
          <w:sz w:val="20"/>
          <w:szCs w:val="20"/>
        </w:rPr>
      </w:pPr>
    </w:p>
    <w:p w14:paraId="48A6AA37" w14:textId="77777777" w:rsidR="00EF1E32" w:rsidRPr="006F3D2D" w:rsidRDefault="00EF1E32" w:rsidP="00DD5591">
      <w:pPr>
        <w:pStyle w:val="Sinespaciado"/>
        <w:numPr>
          <w:ilvl w:val="0"/>
          <w:numId w:val="24"/>
        </w:numPr>
        <w:tabs>
          <w:tab w:val="clear" w:pos="720"/>
          <w:tab w:val="num" w:pos="0"/>
        </w:tabs>
        <w:autoSpaceDN/>
        <w:spacing w:line="276" w:lineRule="auto"/>
        <w:ind w:left="360" w:right="48"/>
        <w:jc w:val="both"/>
        <w:textAlignment w:val="auto"/>
        <w:rPr>
          <w:color w:val="000000" w:themeColor="text1"/>
          <w:sz w:val="20"/>
          <w:szCs w:val="20"/>
        </w:rPr>
      </w:pPr>
      <w:r w:rsidRPr="006F3D2D">
        <w:rPr>
          <w:color w:val="000000" w:themeColor="text1"/>
          <w:sz w:val="20"/>
          <w:szCs w:val="20"/>
        </w:rPr>
        <w:t>La responsabilidad de los integrantes de la Unión Temporal es solidaria.</w:t>
      </w:r>
    </w:p>
    <w:p w14:paraId="3CDCCF2E" w14:textId="77777777" w:rsidR="00EF1E32" w:rsidRPr="006F3D2D" w:rsidRDefault="00EF1E32" w:rsidP="00EF1E32">
      <w:pPr>
        <w:pStyle w:val="Sinespaciado"/>
        <w:spacing w:line="276" w:lineRule="auto"/>
        <w:ind w:right="48"/>
        <w:jc w:val="both"/>
        <w:rPr>
          <w:color w:val="000000" w:themeColor="text1"/>
          <w:sz w:val="20"/>
          <w:szCs w:val="20"/>
        </w:rPr>
      </w:pPr>
    </w:p>
    <w:p w14:paraId="7E04F152" w14:textId="77777777" w:rsidR="00EF1E32" w:rsidRPr="006F3D2D" w:rsidRDefault="00EF1E32" w:rsidP="00DD5591">
      <w:pPr>
        <w:pStyle w:val="Sinespaciado"/>
        <w:numPr>
          <w:ilvl w:val="0"/>
          <w:numId w:val="24"/>
        </w:numPr>
        <w:tabs>
          <w:tab w:val="clear" w:pos="720"/>
          <w:tab w:val="num" w:pos="0"/>
        </w:tabs>
        <w:autoSpaceDN/>
        <w:spacing w:line="276" w:lineRule="auto"/>
        <w:ind w:left="360" w:right="48"/>
        <w:jc w:val="both"/>
        <w:textAlignment w:val="auto"/>
        <w:rPr>
          <w:color w:val="000000" w:themeColor="text1"/>
          <w:sz w:val="20"/>
          <w:szCs w:val="20"/>
        </w:rPr>
      </w:pPr>
      <w:r w:rsidRPr="006F3D2D">
        <w:rPr>
          <w:color w:val="000000" w:themeColor="text1"/>
          <w:sz w:val="20"/>
          <w:szCs w:val="20"/>
        </w:rPr>
        <w:t>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AAE049" w14:textId="77777777" w:rsidR="00EF1E32" w:rsidRPr="006F3D2D" w:rsidRDefault="00EF1E32" w:rsidP="00EF1E32">
      <w:pPr>
        <w:pStyle w:val="Sinespaciado"/>
        <w:spacing w:line="276" w:lineRule="auto"/>
        <w:ind w:right="48"/>
        <w:jc w:val="both"/>
        <w:rPr>
          <w:color w:val="000000" w:themeColor="text1"/>
          <w:sz w:val="20"/>
          <w:szCs w:val="20"/>
        </w:rPr>
      </w:pPr>
    </w:p>
    <w:p w14:paraId="1C6B0FFC" w14:textId="77777777" w:rsidR="00EF1E32" w:rsidRPr="006F3D2D" w:rsidRDefault="00EF1E32" w:rsidP="00DD5591">
      <w:pPr>
        <w:pStyle w:val="Sinespaciado"/>
        <w:numPr>
          <w:ilvl w:val="0"/>
          <w:numId w:val="24"/>
        </w:numPr>
        <w:tabs>
          <w:tab w:val="clear" w:pos="720"/>
          <w:tab w:val="num" w:pos="0"/>
        </w:tabs>
        <w:autoSpaceDN/>
        <w:spacing w:line="276" w:lineRule="auto"/>
        <w:ind w:left="360" w:right="48"/>
        <w:jc w:val="both"/>
        <w:textAlignment w:val="auto"/>
        <w:rPr>
          <w:color w:val="000000" w:themeColor="text1"/>
          <w:sz w:val="20"/>
          <w:szCs w:val="20"/>
        </w:rPr>
      </w:pPr>
      <w:r w:rsidRPr="006F3D2D">
        <w:rPr>
          <w:color w:val="000000" w:themeColor="text1"/>
          <w:sz w:val="20"/>
          <w:szCs w:val="20"/>
        </w:rPr>
        <w:t xml:space="preserve">La sede de la Unión Temporal es: </w:t>
      </w:r>
    </w:p>
    <w:p w14:paraId="52510A9E" w14:textId="77777777" w:rsidR="00EF1E32" w:rsidRPr="006F3D2D" w:rsidRDefault="00EF1E32" w:rsidP="00EF1E32">
      <w:pPr>
        <w:pStyle w:val="Sinespaciado"/>
        <w:spacing w:line="276" w:lineRule="auto"/>
        <w:ind w:right="48"/>
        <w:jc w:val="both"/>
        <w:rPr>
          <w:color w:val="000000" w:themeColor="text1"/>
          <w:sz w:val="20"/>
          <w:szCs w:val="20"/>
        </w:rPr>
      </w:pPr>
    </w:p>
    <w:p w14:paraId="0A112199" w14:textId="77777777" w:rsidR="00EF1E32" w:rsidRPr="006F3D2D" w:rsidRDefault="00EF1E32" w:rsidP="00EF1E32">
      <w:pPr>
        <w:pStyle w:val="Sinespaciado"/>
        <w:spacing w:line="276" w:lineRule="auto"/>
        <w:ind w:right="48"/>
        <w:jc w:val="both"/>
        <w:rPr>
          <w:color w:val="000000" w:themeColor="text1"/>
          <w:sz w:val="20"/>
          <w:szCs w:val="20"/>
        </w:rPr>
      </w:pPr>
    </w:p>
    <w:p w14:paraId="4E42A806"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Dirección de correo ___________________________________________ </w:t>
      </w:r>
    </w:p>
    <w:p w14:paraId="6E34C5EB"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Dirección electrónica ___________________________________________ </w:t>
      </w:r>
    </w:p>
    <w:p w14:paraId="7999BD1B"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Teléfono ___________________________________________ </w:t>
      </w:r>
    </w:p>
    <w:p w14:paraId="19F8B503"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Telefax ___________________________________________ </w:t>
      </w:r>
    </w:p>
    <w:p w14:paraId="754505D5"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Ciudad ___________________________________________ </w:t>
      </w:r>
    </w:p>
    <w:p w14:paraId="73FDC319" w14:textId="77777777" w:rsidR="00EF1E32" w:rsidRPr="006F3D2D" w:rsidRDefault="00EF1E32" w:rsidP="00EF1E32">
      <w:pPr>
        <w:pStyle w:val="Sinespaciado"/>
        <w:spacing w:line="276" w:lineRule="auto"/>
        <w:ind w:right="48"/>
        <w:jc w:val="both"/>
        <w:rPr>
          <w:bCs/>
          <w:color w:val="000000" w:themeColor="text1"/>
          <w:sz w:val="20"/>
          <w:szCs w:val="20"/>
        </w:rPr>
      </w:pPr>
      <w:r w:rsidRPr="006F3D2D">
        <w:rPr>
          <w:color w:val="000000" w:themeColor="text1"/>
          <w:sz w:val="20"/>
          <w:szCs w:val="20"/>
        </w:rPr>
        <w:t xml:space="preserve">En constancia, se firma en ______________, a los ____ días del mes de _____ de 202X. </w:t>
      </w:r>
    </w:p>
    <w:p w14:paraId="693286B2" w14:textId="77777777" w:rsidR="00EF1E32" w:rsidRPr="006F3D2D" w:rsidRDefault="00EF1E32" w:rsidP="00EF1E32">
      <w:pPr>
        <w:pStyle w:val="Sinespaciado"/>
        <w:spacing w:line="276" w:lineRule="auto"/>
        <w:ind w:right="48"/>
        <w:rPr>
          <w:bCs/>
          <w:color w:val="000000" w:themeColor="text1"/>
          <w:sz w:val="20"/>
          <w:szCs w:val="20"/>
        </w:rPr>
      </w:pPr>
    </w:p>
    <w:p w14:paraId="52665B2A" w14:textId="77777777" w:rsidR="00EF1E32" w:rsidRPr="006F3D2D" w:rsidRDefault="00EF1E32" w:rsidP="00EF1E32">
      <w:pPr>
        <w:pStyle w:val="Sinespaciado"/>
        <w:spacing w:line="276" w:lineRule="auto"/>
        <w:ind w:right="48"/>
        <w:jc w:val="center"/>
        <w:rPr>
          <w:bCs/>
          <w:color w:val="000000" w:themeColor="text1"/>
          <w:sz w:val="20"/>
          <w:szCs w:val="20"/>
        </w:rPr>
      </w:pPr>
    </w:p>
    <w:p w14:paraId="3BC447CE" w14:textId="77777777" w:rsidR="00EF1E32" w:rsidRPr="006F3D2D" w:rsidRDefault="00EF1E32" w:rsidP="00EF1E32">
      <w:pPr>
        <w:pStyle w:val="Sinespaciado"/>
        <w:spacing w:line="276" w:lineRule="auto"/>
        <w:ind w:right="48"/>
        <w:jc w:val="center"/>
        <w:rPr>
          <w:color w:val="000000" w:themeColor="text1"/>
          <w:sz w:val="20"/>
          <w:szCs w:val="20"/>
        </w:rPr>
      </w:pPr>
      <w:r w:rsidRPr="006F3D2D">
        <w:rPr>
          <w:bCs/>
          <w:color w:val="000000" w:themeColor="text1"/>
          <w:sz w:val="20"/>
          <w:szCs w:val="20"/>
        </w:rPr>
        <w:t>____________________________________________</w:t>
      </w:r>
    </w:p>
    <w:p w14:paraId="740372BD" w14:textId="77777777" w:rsidR="00EF1E32" w:rsidRPr="006F3D2D" w:rsidRDefault="00EF1E32" w:rsidP="00EF1E32">
      <w:pPr>
        <w:pStyle w:val="Sinespaciado"/>
        <w:spacing w:line="276" w:lineRule="auto"/>
        <w:ind w:right="48"/>
        <w:jc w:val="center"/>
        <w:rPr>
          <w:color w:val="000000" w:themeColor="text1"/>
          <w:sz w:val="20"/>
          <w:szCs w:val="20"/>
        </w:rPr>
      </w:pPr>
      <w:r w:rsidRPr="006F3D2D">
        <w:rPr>
          <w:color w:val="000000" w:themeColor="text1"/>
          <w:sz w:val="20"/>
          <w:szCs w:val="20"/>
        </w:rPr>
        <w:t>(Nombre y firma del Representante Legal</w:t>
      </w:r>
    </w:p>
    <w:p w14:paraId="4355B2BF" w14:textId="77777777" w:rsidR="00EF1E32" w:rsidRPr="006F3D2D" w:rsidRDefault="00EF1E32" w:rsidP="00EF1E32">
      <w:pPr>
        <w:pStyle w:val="Sinespaciado"/>
        <w:spacing w:line="276" w:lineRule="auto"/>
        <w:ind w:right="48"/>
        <w:jc w:val="center"/>
        <w:rPr>
          <w:color w:val="000000" w:themeColor="text1"/>
          <w:sz w:val="20"/>
          <w:szCs w:val="20"/>
        </w:rPr>
      </w:pPr>
      <w:r w:rsidRPr="006F3D2D">
        <w:rPr>
          <w:color w:val="000000" w:themeColor="text1"/>
          <w:sz w:val="20"/>
          <w:szCs w:val="20"/>
        </w:rPr>
        <w:t>de cada uno de los integrantes)</w:t>
      </w:r>
    </w:p>
    <w:p w14:paraId="49B72D6A" w14:textId="77777777" w:rsidR="00EF1E32" w:rsidRPr="006F3D2D" w:rsidRDefault="00EF1E32" w:rsidP="00EF1E32">
      <w:pPr>
        <w:pStyle w:val="Sinespaciado"/>
        <w:spacing w:line="276" w:lineRule="auto"/>
        <w:ind w:right="48"/>
        <w:jc w:val="center"/>
        <w:rPr>
          <w:color w:val="000000" w:themeColor="text1"/>
          <w:sz w:val="20"/>
          <w:szCs w:val="20"/>
        </w:rPr>
      </w:pPr>
    </w:p>
    <w:p w14:paraId="13562828" w14:textId="77777777" w:rsidR="00EF1E32" w:rsidRPr="006F3D2D" w:rsidRDefault="00EF1E32" w:rsidP="00EF1E32">
      <w:pPr>
        <w:pStyle w:val="Sinespaciado"/>
        <w:spacing w:line="276" w:lineRule="auto"/>
        <w:ind w:right="48"/>
        <w:jc w:val="center"/>
        <w:rPr>
          <w:color w:val="000000" w:themeColor="text1"/>
          <w:sz w:val="20"/>
          <w:szCs w:val="20"/>
        </w:rPr>
      </w:pPr>
    </w:p>
    <w:p w14:paraId="6B4F488A" w14:textId="77777777" w:rsidR="00EF1E32" w:rsidRPr="006F3D2D" w:rsidRDefault="00EF1E32" w:rsidP="00EF1E32">
      <w:pPr>
        <w:pStyle w:val="Sinespaciado"/>
        <w:spacing w:line="276" w:lineRule="auto"/>
        <w:ind w:right="48"/>
        <w:jc w:val="center"/>
        <w:rPr>
          <w:color w:val="000000" w:themeColor="text1"/>
          <w:sz w:val="20"/>
          <w:szCs w:val="20"/>
        </w:rPr>
      </w:pPr>
      <w:r w:rsidRPr="006F3D2D">
        <w:rPr>
          <w:bCs/>
          <w:color w:val="000000" w:themeColor="text1"/>
          <w:sz w:val="20"/>
          <w:szCs w:val="20"/>
        </w:rPr>
        <w:t>_______________________________________</w:t>
      </w:r>
    </w:p>
    <w:p w14:paraId="5B9ED74F" w14:textId="77777777" w:rsidR="00EF1E32" w:rsidRPr="006F3D2D" w:rsidRDefault="00EF1E32" w:rsidP="00EF1E32">
      <w:pPr>
        <w:pStyle w:val="Sinespaciado"/>
        <w:spacing w:line="276" w:lineRule="auto"/>
        <w:ind w:right="48"/>
        <w:jc w:val="center"/>
        <w:rPr>
          <w:color w:val="000000" w:themeColor="text1"/>
          <w:sz w:val="20"/>
          <w:szCs w:val="20"/>
        </w:rPr>
      </w:pPr>
    </w:p>
    <w:p w14:paraId="77B6D13B" w14:textId="77777777" w:rsidR="00EF1E32" w:rsidRPr="006F3D2D" w:rsidRDefault="00EF1E32" w:rsidP="00EF1E32">
      <w:pPr>
        <w:pStyle w:val="Sinespaciado"/>
        <w:spacing w:line="276" w:lineRule="auto"/>
        <w:ind w:right="48"/>
        <w:jc w:val="center"/>
        <w:rPr>
          <w:color w:val="000000" w:themeColor="text1"/>
          <w:sz w:val="20"/>
          <w:szCs w:val="20"/>
        </w:rPr>
      </w:pPr>
      <w:r w:rsidRPr="006F3D2D">
        <w:rPr>
          <w:color w:val="000000" w:themeColor="text1"/>
          <w:sz w:val="20"/>
          <w:szCs w:val="20"/>
        </w:rPr>
        <w:t xml:space="preserve">(Nombre y firma del Representante Legal de la Unión Temporal </w:t>
      </w:r>
    </w:p>
    <w:p w14:paraId="3B85B4FA" w14:textId="77777777" w:rsidR="00EF1E32" w:rsidRPr="006F3D2D" w:rsidRDefault="00EF1E32" w:rsidP="00EF1E32">
      <w:pPr>
        <w:pStyle w:val="Standard"/>
        <w:autoSpaceDE w:val="0"/>
        <w:spacing w:line="276" w:lineRule="auto"/>
        <w:ind w:left="720" w:right="48"/>
        <w:jc w:val="center"/>
        <w:rPr>
          <w:b/>
          <w:bCs/>
          <w:color w:val="000000" w:themeColor="text1"/>
          <w:sz w:val="20"/>
          <w:szCs w:val="20"/>
          <w:lang w:eastAsia="es-ES"/>
        </w:rPr>
      </w:pPr>
    </w:p>
    <w:p w14:paraId="137CAE12" w14:textId="77777777" w:rsidR="00EF1E32" w:rsidRPr="006F3D2D" w:rsidRDefault="00EF1E32" w:rsidP="00EF1E32">
      <w:pPr>
        <w:widowControl/>
        <w:suppressAutoHyphens w:val="0"/>
        <w:autoSpaceDN/>
        <w:spacing w:line="276" w:lineRule="auto"/>
        <w:ind w:right="48"/>
        <w:textAlignment w:val="auto"/>
        <w:rPr>
          <w:rFonts w:ascii="Arial" w:hAnsi="Arial" w:cs="Arial"/>
          <w:b/>
          <w:bCs/>
          <w:color w:val="000000" w:themeColor="text1"/>
          <w:lang w:eastAsia="es-ES"/>
        </w:rPr>
      </w:pPr>
      <w:r w:rsidRPr="006F3D2D">
        <w:rPr>
          <w:rFonts w:ascii="Arial" w:hAnsi="Arial" w:cs="Arial"/>
          <w:b/>
          <w:bCs/>
          <w:color w:val="000000" w:themeColor="text1"/>
          <w:lang w:eastAsia="es-ES"/>
        </w:rPr>
        <w:br w:type="page"/>
      </w:r>
    </w:p>
    <w:p w14:paraId="312E9473" w14:textId="39D33D47" w:rsidR="00EF1E32" w:rsidRPr="006F3D2D" w:rsidRDefault="00EF1E32" w:rsidP="008B20E0">
      <w:pPr>
        <w:pStyle w:val="Ttulo1"/>
        <w:spacing w:before="0" w:line="276" w:lineRule="auto"/>
        <w:ind w:right="45"/>
        <w:jc w:val="center"/>
        <w:rPr>
          <w:rFonts w:ascii="Arial" w:hAnsi="Arial" w:cs="Arial"/>
          <w:b/>
          <w:bCs/>
          <w:color w:val="000000" w:themeColor="text1"/>
          <w:sz w:val="20"/>
          <w:szCs w:val="20"/>
        </w:rPr>
      </w:pPr>
      <w:bookmarkStart w:id="13" w:name="_Toc228920442"/>
      <w:bookmarkStart w:id="14" w:name="_Toc430082023"/>
      <w:bookmarkStart w:id="15" w:name="_Toc446049417"/>
      <w:bookmarkStart w:id="16" w:name="_Toc488933346"/>
      <w:r w:rsidRPr="006F3D2D">
        <w:rPr>
          <w:rFonts w:ascii="Arial" w:hAnsi="Arial" w:cs="Arial"/>
          <w:b/>
          <w:bCs/>
          <w:color w:val="000000" w:themeColor="text1"/>
          <w:sz w:val="20"/>
          <w:szCs w:val="20"/>
        </w:rPr>
        <w:lastRenderedPageBreak/>
        <w:t xml:space="preserve">FORMATO </w:t>
      </w:r>
      <w:bookmarkEnd w:id="13"/>
      <w:r w:rsidR="00090F2F" w:rsidRPr="006F3D2D">
        <w:rPr>
          <w:rFonts w:ascii="Arial" w:hAnsi="Arial" w:cs="Arial"/>
          <w:b/>
          <w:bCs/>
          <w:color w:val="000000" w:themeColor="text1"/>
          <w:sz w:val="20"/>
          <w:szCs w:val="20"/>
        </w:rPr>
        <w:t>7</w:t>
      </w:r>
    </w:p>
    <w:p w14:paraId="6301C42F" w14:textId="77777777" w:rsidR="00EF1E32" w:rsidRPr="006F3D2D" w:rsidRDefault="00EF1E32" w:rsidP="007A49FA">
      <w:pPr>
        <w:pStyle w:val="Ttulo2"/>
        <w:jc w:val="center"/>
        <w:rPr>
          <w:rFonts w:ascii="Arial" w:hAnsi="Arial" w:cs="Arial"/>
          <w:b/>
          <w:bCs/>
          <w:color w:val="000000" w:themeColor="text1"/>
          <w:sz w:val="20"/>
          <w:szCs w:val="20"/>
        </w:rPr>
      </w:pPr>
      <w:bookmarkStart w:id="17" w:name="_Toc228920443"/>
      <w:r w:rsidRPr="006F3D2D">
        <w:rPr>
          <w:rFonts w:ascii="Arial" w:hAnsi="Arial" w:cs="Arial"/>
          <w:b/>
          <w:bCs/>
          <w:color w:val="000000" w:themeColor="text1"/>
          <w:sz w:val="20"/>
          <w:szCs w:val="20"/>
        </w:rPr>
        <w:t>CERTIFICACIÓN DE CUMPLIMIENTO ARTÍCULO 50 LEY 789 DE 2002 (PERSONAS JURÍDICAS)</w:t>
      </w:r>
      <w:bookmarkEnd w:id="14"/>
      <w:bookmarkEnd w:id="15"/>
      <w:bookmarkEnd w:id="16"/>
      <w:bookmarkEnd w:id="17"/>
    </w:p>
    <w:p w14:paraId="55D0390E" w14:textId="77777777" w:rsidR="00EF1E32" w:rsidRPr="006F3D2D" w:rsidRDefault="00EF1E32" w:rsidP="00EF1E32">
      <w:pPr>
        <w:pStyle w:val="Sinespaciado"/>
        <w:spacing w:line="276" w:lineRule="auto"/>
        <w:ind w:right="48"/>
        <w:rPr>
          <w:color w:val="000000" w:themeColor="text1"/>
          <w:sz w:val="20"/>
          <w:szCs w:val="20"/>
        </w:rPr>
      </w:pPr>
    </w:p>
    <w:p w14:paraId="3029C333" w14:textId="77777777" w:rsidR="00EF1E32" w:rsidRPr="006F3D2D" w:rsidRDefault="00EF1E32" w:rsidP="00EF1E32">
      <w:pPr>
        <w:pStyle w:val="Sinespaciado"/>
        <w:spacing w:line="276" w:lineRule="auto"/>
        <w:ind w:right="48"/>
        <w:rPr>
          <w:color w:val="000000" w:themeColor="text1"/>
          <w:sz w:val="20"/>
          <w:szCs w:val="20"/>
        </w:rPr>
      </w:pPr>
    </w:p>
    <w:p w14:paraId="4D3251B2"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Servicio Nacional de Aprendizaje y </w:t>
      </w:r>
      <w:r w:rsidRPr="006F3D2D">
        <w:rPr>
          <w:color w:val="000000" w:themeColor="text1"/>
          <w:sz w:val="20"/>
          <w:szCs w:val="20"/>
          <w:shd w:val="clear" w:color="auto" w:fill="FFFFFF"/>
        </w:rPr>
        <w:t>autor retención en la fuente a título del impuesto sobre la renta y complementario</w:t>
      </w:r>
      <w:r w:rsidRPr="006F3D2D">
        <w:rPr>
          <w:color w:val="000000" w:themeColor="text1"/>
          <w:sz w:val="20"/>
          <w:szCs w:val="20"/>
        </w:rPr>
        <w:t xml:space="preserve">, </w:t>
      </w:r>
      <w:r w:rsidRPr="006F3D2D">
        <w:rPr>
          <w:i/>
          <w:iCs/>
          <w:color w:val="000000" w:themeColor="text1"/>
          <w:sz w:val="20"/>
          <w:szCs w:val="20"/>
        </w:rPr>
        <w:t>(Articulo 125 Ley 1819 de 2016</w:t>
      </w:r>
      <w:r w:rsidRPr="006F3D2D">
        <w:rPr>
          <w:iCs/>
          <w:color w:val="000000" w:themeColor="text1"/>
          <w:sz w:val="20"/>
          <w:szCs w:val="20"/>
        </w:rPr>
        <w:t xml:space="preserve">),  </w:t>
      </w:r>
      <w:r w:rsidRPr="006F3D2D">
        <w:rPr>
          <w:color w:val="000000" w:themeColor="text1"/>
          <w:sz w:val="20"/>
          <w:szCs w:val="20"/>
        </w:rPr>
        <w:t xml:space="preserve">cuando a ello hubiere lugar, pagados por la compañía durante los últimos </w:t>
      </w:r>
      <w:r w:rsidRPr="006F3D2D">
        <w:rPr>
          <w:bCs/>
          <w:iCs/>
          <w:color w:val="000000" w:themeColor="text1"/>
          <w:sz w:val="20"/>
          <w:szCs w:val="20"/>
        </w:rPr>
        <w:t>seis (6) meses del calendario que legalmente sean exigibles en la fecha de cierre del proceso</w:t>
      </w:r>
      <w:r w:rsidRPr="006F3D2D">
        <w:rPr>
          <w:color w:val="000000" w:themeColor="text1"/>
          <w:sz w:val="20"/>
          <w:szCs w:val="20"/>
        </w:rPr>
        <w:t xml:space="preserve">. Lo anterior, en cumplimiento de lo dispuesto en el artículo 50 de la Ley 789 de 2002. </w:t>
      </w:r>
    </w:p>
    <w:p w14:paraId="1E74EF29" w14:textId="77777777" w:rsidR="00EF1E32" w:rsidRPr="006F3D2D" w:rsidRDefault="00EF1E32" w:rsidP="00EF1E32">
      <w:pPr>
        <w:pStyle w:val="Sinespaciado"/>
        <w:spacing w:line="276" w:lineRule="auto"/>
        <w:ind w:right="48"/>
        <w:jc w:val="both"/>
        <w:rPr>
          <w:color w:val="000000" w:themeColor="text1"/>
          <w:sz w:val="20"/>
          <w:szCs w:val="20"/>
        </w:rPr>
      </w:pPr>
    </w:p>
    <w:p w14:paraId="0707B50A"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inscrita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Servicio Nacional de Aprendizaje y </w:t>
      </w:r>
      <w:r w:rsidRPr="006F3D2D">
        <w:rPr>
          <w:color w:val="000000" w:themeColor="text1"/>
          <w:sz w:val="20"/>
          <w:szCs w:val="20"/>
          <w:shd w:val="clear" w:color="auto" w:fill="FFFFFF"/>
        </w:rPr>
        <w:t>autor retención en la fuente a título del impuesto sobre la renta y complementario</w:t>
      </w:r>
      <w:r w:rsidRPr="006F3D2D">
        <w:rPr>
          <w:color w:val="000000" w:themeColor="text1"/>
          <w:sz w:val="20"/>
          <w:szCs w:val="20"/>
        </w:rPr>
        <w:t xml:space="preserve">, </w:t>
      </w:r>
      <w:r w:rsidRPr="006F3D2D">
        <w:rPr>
          <w:i/>
          <w:iCs/>
          <w:color w:val="000000" w:themeColor="text1"/>
          <w:sz w:val="20"/>
          <w:szCs w:val="20"/>
        </w:rPr>
        <w:t>(Articulo 125 Ley 1819 de 2016</w:t>
      </w:r>
      <w:r w:rsidRPr="006F3D2D">
        <w:rPr>
          <w:iCs/>
          <w:color w:val="000000" w:themeColor="text1"/>
          <w:sz w:val="20"/>
          <w:szCs w:val="20"/>
        </w:rPr>
        <w:t xml:space="preserve">), </w:t>
      </w:r>
      <w:r w:rsidRPr="006F3D2D">
        <w:rPr>
          <w:color w:val="000000" w:themeColor="text1"/>
          <w:sz w:val="20"/>
          <w:szCs w:val="20"/>
        </w:rPr>
        <w:t xml:space="preserve">cuando a ello hubiere lugar, pagados por la compañía durante los últimos </w:t>
      </w:r>
      <w:r w:rsidRPr="006F3D2D">
        <w:rPr>
          <w:bCs/>
          <w:iCs/>
          <w:color w:val="000000" w:themeColor="text1"/>
          <w:sz w:val="20"/>
          <w:szCs w:val="20"/>
        </w:rPr>
        <w:t>seis (6) meses del calendario que legalmente sean exigibles en la fecha de cierre del proceso</w:t>
      </w:r>
      <w:r w:rsidRPr="006F3D2D">
        <w:rPr>
          <w:color w:val="000000" w:themeColor="text1"/>
          <w:sz w:val="20"/>
          <w:szCs w:val="20"/>
        </w:rPr>
        <w:t>. Lo anterior, en cumplimiento de lo dispuesto en el artículo 50 de la Ley 789 de 2002.</w:t>
      </w:r>
    </w:p>
    <w:p w14:paraId="4DB8FC80"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 </w:t>
      </w:r>
    </w:p>
    <w:p w14:paraId="4CBB995C"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EN CASO DE PRESENTAR ACUERDO DE PAGO CON ALGUNA DE LAS ENTIDADES ANTERIORMENTE MENCIONADAS, SE DEBERÁ PRECISAR EL VALOR Y EL PLAZO PREVISTO PARA EL ACUERDO DE PAGO, CON INDICACION DEL CUMPLIMIENTO DE ESTA OBLIGACION. </w:t>
      </w:r>
    </w:p>
    <w:p w14:paraId="53F7369D" w14:textId="77777777" w:rsidR="00EF1E32" w:rsidRPr="006F3D2D" w:rsidRDefault="00EF1E32" w:rsidP="00EF1E32">
      <w:pPr>
        <w:pStyle w:val="Sinespaciado"/>
        <w:spacing w:line="276" w:lineRule="auto"/>
        <w:ind w:right="48"/>
        <w:jc w:val="both"/>
        <w:rPr>
          <w:color w:val="000000" w:themeColor="text1"/>
          <w:sz w:val="20"/>
          <w:szCs w:val="20"/>
        </w:rPr>
      </w:pPr>
    </w:p>
    <w:p w14:paraId="4DF6F6DB"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EN CASO DE NO REQUERIRSE DE REVISOR FISCAL, ESTE ANEXO DEBERA DILIGENCIARSE Y SUSCRIBIRSE POR EL REPRESENTANTE LEGAL DE LA COMPAÑÍA, CERTIFICANDO EL PAGO EFECTUADO POR DICHOS CONCEPTOS EN LOS PERIODOS ANTES MENCIONADOS.</w:t>
      </w:r>
    </w:p>
    <w:p w14:paraId="166916E3"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 </w:t>
      </w:r>
    </w:p>
    <w:p w14:paraId="589FC872" w14:textId="77777777" w:rsidR="00EF1E32" w:rsidRPr="006F3D2D" w:rsidRDefault="00EF1E32" w:rsidP="00EF1E32">
      <w:pPr>
        <w:pStyle w:val="Sinespaciado"/>
        <w:spacing w:line="276" w:lineRule="auto"/>
        <w:ind w:right="48"/>
        <w:jc w:val="both"/>
        <w:rPr>
          <w:color w:val="000000" w:themeColor="text1"/>
          <w:sz w:val="20"/>
          <w:szCs w:val="20"/>
        </w:rPr>
      </w:pPr>
    </w:p>
    <w:p w14:paraId="04D9B048"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FIRMA ----------------------------------------------------------- </w:t>
      </w:r>
    </w:p>
    <w:p w14:paraId="47B47364" w14:textId="77777777" w:rsidR="00EF1E32" w:rsidRPr="006F3D2D" w:rsidRDefault="00EF1E32" w:rsidP="00EF1E32">
      <w:pPr>
        <w:pStyle w:val="Sinespaciado"/>
        <w:spacing w:line="276" w:lineRule="auto"/>
        <w:ind w:right="48"/>
        <w:jc w:val="both"/>
        <w:rPr>
          <w:color w:val="000000" w:themeColor="text1"/>
          <w:sz w:val="20"/>
          <w:szCs w:val="20"/>
        </w:rPr>
      </w:pPr>
    </w:p>
    <w:p w14:paraId="70BB9B97"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NOMBRE DE QUIEN CERTIFICA ___________________________________</w:t>
      </w:r>
    </w:p>
    <w:p w14:paraId="684CEF02" w14:textId="77777777" w:rsidR="00EF1E32" w:rsidRPr="006F3D2D" w:rsidRDefault="00EF1E32" w:rsidP="00EF1E32">
      <w:pPr>
        <w:pStyle w:val="Sinespaciado"/>
        <w:spacing w:line="276" w:lineRule="auto"/>
        <w:ind w:right="48"/>
        <w:jc w:val="both"/>
        <w:rPr>
          <w:color w:val="000000" w:themeColor="text1"/>
          <w:sz w:val="20"/>
          <w:szCs w:val="20"/>
        </w:rPr>
      </w:pPr>
    </w:p>
    <w:p w14:paraId="539ADCFB" w14:textId="24DB6E76" w:rsidR="00EF1E32" w:rsidRPr="006F3D2D" w:rsidRDefault="00EF1E32" w:rsidP="00F85BA8">
      <w:pPr>
        <w:pStyle w:val="Sinespaciado"/>
        <w:spacing w:line="276" w:lineRule="auto"/>
        <w:ind w:right="48"/>
        <w:jc w:val="both"/>
        <w:rPr>
          <w:color w:val="000000" w:themeColor="text1"/>
          <w:sz w:val="20"/>
          <w:szCs w:val="20"/>
        </w:rPr>
      </w:pPr>
      <w:r w:rsidRPr="006F3D2D">
        <w:rPr>
          <w:color w:val="000000" w:themeColor="text1"/>
          <w:sz w:val="20"/>
          <w:szCs w:val="20"/>
        </w:rPr>
        <w:t>FECHA: ________________________________</w:t>
      </w:r>
    </w:p>
    <w:p w14:paraId="0EADF903" w14:textId="77777777" w:rsidR="006F3D2D" w:rsidRDefault="006F3D2D" w:rsidP="00A26437">
      <w:pPr>
        <w:pStyle w:val="Ttulo1"/>
        <w:spacing w:before="0" w:line="276" w:lineRule="auto"/>
        <w:ind w:right="45"/>
        <w:jc w:val="center"/>
        <w:rPr>
          <w:rFonts w:ascii="Arial" w:hAnsi="Arial" w:cs="Arial"/>
          <w:b/>
          <w:bCs/>
          <w:color w:val="000000" w:themeColor="text1"/>
          <w:sz w:val="20"/>
          <w:szCs w:val="20"/>
        </w:rPr>
      </w:pPr>
      <w:bookmarkStart w:id="18" w:name="_Toc228920444"/>
    </w:p>
    <w:p w14:paraId="23C3BB47" w14:textId="77777777" w:rsidR="006F3D2D" w:rsidRDefault="006F3D2D" w:rsidP="00A26437">
      <w:pPr>
        <w:pStyle w:val="Ttulo1"/>
        <w:spacing w:before="0" w:line="276" w:lineRule="auto"/>
        <w:ind w:right="45"/>
        <w:jc w:val="center"/>
        <w:rPr>
          <w:rFonts w:ascii="Arial" w:hAnsi="Arial" w:cs="Arial"/>
          <w:b/>
          <w:bCs/>
          <w:color w:val="000000" w:themeColor="text1"/>
          <w:sz w:val="20"/>
          <w:szCs w:val="20"/>
        </w:rPr>
      </w:pPr>
    </w:p>
    <w:p w14:paraId="06383FB9" w14:textId="77777777" w:rsidR="006F3D2D" w:rsidRDefault="006F3D2D" w:rsidP="00A26437">
      <w:pPr>
        <w:pStyle w:val="Ttulo1"/>
        <w:spacing w:before="0" w:line="276" w:lineRule="auto"/>
        <w:ind w:right="45"/>
        <w:jc w:val="center"/>
        <w:rPr>
          <w:rFonts w:ascii="Arial" w:hAnsi="Arial" w:cs="Arial"/>
          <w:b/>
          <w:bCs/>
          <w:color w:val="000000" w:themeColor="text1"/>
          <w:sz w:val="20"/>
          <w:szCs w:val="20"/>
        </w:rPr>
      </w:pPr>
    </w:p>
    <w:p w14:paraId="61C7470A" w14:textId="77777777" w:rsidR="006F3D2D" w:rsidRDefault="006F3D2D" w:rsidP="00A26437">
      <w:pPr>
        <w:pStyle w:val="Ttulo1"/>
        <w:spacing w:before="0" w:line="276" w:lineRule="auto"/>
        <w:ind w:right="45"/>
        <w:jc w:val="center"/>
        <w:rPr>
          <w:rFonts w:ascii="Arial" w:hAnsi="Arial" w:cs="Arial"/>
          <w:b/>
          <w:bCs/>
          <w:color w:val="000000" w:themeColor="text1"/>
          <w:sz w:val="20"/>
          <w:szCs w:val="20"/>
        </w:rPr>
      </w:pPr>
    </w:p>
    <w:p w14:paraId="771C6591" w14:textId="36F14A97" w:rsidR="00EF1E32" w:rsidRPr="006F3D2D" w:rsidRDefault="00EF1E32" w:rsidP="00A26437">
      <w:pPr>
        <w:pStyle w:val="Ttulo1"/>
        <w:spacing w:before="0" w:line="276" w:lineRule="auto"/>
        <w:ind w:right="45"/>
        <w:jc w:val="center"/>
        <w:rPr>
          <w:rFonts w:ascii="Arial" w:hAnsi="Arial" w:cs="Arial"/>
          <w:b/>
          <w:bCs/>
          <w:color w:val="000000" w:themeColor="text1"/>
          <w:sz w:val="20"/>
          <w:szCs w:val="20"/>
        </w:rPr>
      </w:pPr>
      <w:r w:rsidRPr="006F3D2D">
        <w:rPr>
          <w:rFonts w:ascii="Arial" w:hAnsi="Arial" w:cs="Arial"/>
          <w:b/>
          <w:bCs/>
          <w:color w:val="000000" w:themeColor="text1"/>
          <w:sz w:val="20"/>
          <w:szCs w:val="20"/>
        </w:rPr>
        <w:t xml:space="preserve">FORMATO </w:t>
      </w:r>
      <w:bookmarkEnd w:id="18"/>
      <w:r w:rsidR="00090F2F" w:rsidRPr="006F3D2D">
        <w:rPr>
          <w:rFonts w:ascii="Arial" w:hAnsi="Arial" w:cs="Arial"/>
          <w:b/>
          <w:bCs/>
          <w:color w:val="000000" w:themeColor="text1"/>
          <w:sz w:val="20"/>
          <w:szCs w:val="20"/>
        </w:rPr>
        <w:t>8</w:t>
      </w:r>
    </w:p>
    <w:p w14:paraId="17716A75" w14:textId="77777777" w:rsidR="00EF1E32" w:rsidRPr="006F3D2D" w:rsidRDefault="00EF1E32" w:rsidP="007A49FA">
      <w:pPr>
        <w:pStyle w:val="Ttulo2"/>
        <w:jc w:val="center"/>
        <w:rPr>
          <w:rFonts w:ascii="Arial" w:hAnsi="Arial" w:cs="Arial"/>
          <w:b/>
          <w:bCs/>
          <w:color w:val="000000" w:themeColor="text1"/>
          <w:sz w:val="20"/>
          <w:szCs w:val="20"/>
        </w:rPr>
      </w:pPr>
      <w:bookmarkStart w:id="19" w:name="_Toc228920445"/>
      <w:r w:rsidRPr="006F3D2D">
        <w:rPr>
          <w:rFonts w:ascii="Arial" w:hAnsi="Arial" w:cs="Arial"/>
          <w:b/>
          <w:bCs/>
          <w:color w:val="000000" w:themeColor="text1"/>
          <w:sz w:val="20"/>
          <w:szCs w:val="20"/>
        </w:rPr>
        <w:t>COMPROMISO DE TRANSPARENCIA Y ANTICORRUPCIÓN</w:t>
      </w:r>
      <w:bookmarkEnd w:id="19"/>
    </w:p>
    <w:p w14:paraId="750DCADD" w14:textId="77777777" w:rsidR="00EF1E32" w:rsidRPr="006F3D2D" w:rsidRDefault="00EF1E32" w:rsidP="00EF1E32">
      <w:pPr>
        <w:pStyle w:val="Sinespaciado"/>
        <w:spacing w:line="276" w:lineRule="auto"/>
        <w:ind w:right="48"/>
        <w:rPr>
          <w:b/>
          <w:bCs/>
          <w:color w:val="000000" w:themeColor="text1"/>
          <w:spacing w:val="-3"/>
          <w:sz w:val="20"/>
          <w:szCs w:val="20"/>
        </w:rPr>
      </w:pPr>
    </w:p>
    <w:p w14:paraId="2D2C819D"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El suscrito ______________ domiciliado en ________________________, identificado con ____________, quien obra en calidad de _________________, que en adelante se denomina EL PROPONENTE, manifiesta su voluntad de asumir, de manera unilateral, el presente </w:t>
      </w:r>
      <w:r w:rsidRPr="006F3D2D">
        <w:rPr>
          <w:bCs/>
          <w:color w:val="000000" w:themeColor="text1"/>
          <w:sz w:val="20"/>
          <w:szCs w:val="20"/>
        </w:rPr>
        <w:t>COMPROMISO ANTICORRUPCION</w:t>
      </w:r>
      <w:r w:rsidRPr="006F3D2D">
        <w:rPr>
          <w:color w:val="000000" w:themeColor="text1"/>
          <w:sz w:val="20"/>
          <w:szCs w:val="20"/>
        </w:rPr>
        <w:t>, teniendo en cuenta las siguientes consideraciones:</w:t>
      </w:r>
    </w:p>
    <w:p w14:paraId="1F752B4B" w14:textId="77777777" w:rsidR="00EF1E32" w:rsidRPr="006F3D2D" w:rsidRDefault="00EF1E32" w:rsidP="00EF1E32">
      <w:pPr>
        <w:pStyle w:val="Sinespaciado"/>
        <w:spacing w:line="276" w:lineRule="auto"/>
        <w:ind w:right="48"/>
        <w:jc w:val="both"/>
        <w:rPr>
          <w:bCs/>
          <w:color w:val="000000" w:themeColor="text1"/>
          <w:sz w:val="20"/>
          <w:szCs w:val="20"/>
        </w:rPr>
      </w:pPr>
      <w:r w:rsidRPr="006F3D2D">
        <w:rPr>
          <w:color w:val="000000" w:themeColor="text1"/>
          <w:sz w:val="20"/>
          <w:szCs w:val="20"/>
        </w:rPr>
        <w:t xml:space="preserve"> </w:t>
      </w:r>
    </w:p>
    <w:p w14:paraId="6D0AAC1E" w14:textId="059C2986" w:rsidR="00EF1E32" w:rsidRPr="006F3D2D" w:rsidRDefault="00EF1E32" w:rsidP="008F5513">
      <w:pPr>
        <w:jc w:val="both"/>
        <w:rPr>
          <w:rFonts w:ascii="Arial" w:hAnsi="Arial" w:cs="Arial"/>
          <w:i/>
          <w:iCs/>
          <w:color w:val="000000" w:themeColor="text1"/>
        </w:rPr>
      </w:pPr>
      <w:r w:rsidRPr="006F3D2D">
        <w:rPr>
          <w:rFonts w:ascii="Arial" w:hAnsi="Arial" w:cs="Arial"/>
          <w:b/>
          <w:color w:val="000000" w:themeColor="text1"/>
        </w:rPr>
        <w:t>PRIMERA</w:t>
      </w:r>
      <w:r w:rsidRPr="006F3D2D">
        <w:rPr>
          <w:rFonts w:ascii="Arial" w:hAnsi="Arial" w:cs="Arial"/>
          <w:bCs/>
          <w:color w:val="000000" w:themeColor="text1"/>
        </w:rPr>
        <w:t xml:space="preserve">: La </w:t>
      </w:r>
      <w:r w:rsidRPr="006F3D2D">
        <w:rPr>
          <w:rFonts w:ascii="Arial" w:hAnsi="Arial" w:cs="Arial"/>
          <w:b/>
          <w:color w:val="000000" w:themeColor="text1"/>
        </w:rPr>
        <w:t>SUPERSERVICIOS</w:t>
      </w:r>
      <w:r w:rsidRPr="006F3D2D">
        <w:rPr>
          <w:rFonts w:ascii="Arial" w:hAnsi="Arial" w:cs="Arial"/>
          <w:bCs/>
          <w:color w:val="000000" w:themeColor="text1"/>
        </w:rPr>
        <w:t xml:space="preserve"> </w:t>
      </w:r>
      <w:r w:rsidRPr="006F3D2D">
        <w:rPr>
          <w:rFonts w:ascii="Arial" w:hAnsi="Arial" w:cs="Arial"/>
          <w:color w:val="000000" w:themeColor="text1"/>
        </w:rPr>
        <w:t xml:space="preserve">adelanta un proceso de contratación a través de Selección abreviada </w:t>
      </w:r>
      <w:r w:rsidR="000A0C44" w:rsidRPr="006F3D2D">
        <w:rPr>
          <w:rFonts w:ascii="Arial" w:hAnsi="Arial" w:cs="Arial"/>
          <w:color w:val="000000" w:themeColor="text1"/>
        </w:rPr>
        <w:t xml:space="preserve">por subasta inversa </w:t>
      </w:r>
      <w:r w:rsidRPr="006F3D2D">
        <w:rPr>
          <w:rFonts w:ascii="Arial" w:hAnsi="Arial" w:cs="Arial"/>
          <w:color w:val="000000" w:themeColor="text1"/>
        </w:rPr>
        <w:t xml:space="preserve">No. </w:t>
      </w:r>
      <w:r w:rsidRPr="006F3D2D">
        <w:rPr>
          <w:rFonts w:ascii="Arial" w:hAnsi="Arial" w:cs="Arial"/>
          <w:b/>
          <w:color w:val="000000" w:themeColor="text1"/>
        </w:rPr>
        <w:t>SSPD-</w:t>
      </w:r>
      <w:r w:rsidR="00F85BA8" w:rsidRPr="006F3D2D">
        <w:rPr>
          <w:rFonts w:ascii="Arial" w:hAnsi="Arial" w:cs="Arial"/>
          <w:b/>
          <w:color w:val="000000" w:themeColor="text1"/>
        </w:rPr>
        <w:t>SA</w:t>
      </w:r>
      <w:r w:rsidR="000A0C44" w:rsidRPr="006F3D2D">
        <w:rPr>
          <w:rFonts w:ascii="Arial" w:hAnsi="Arial" w:cs="Arial"/>
          <w:b/>
          <w:color w:val="000000" w:themeColor="text1"/>
        </w:rPr>
        <w:t>SI</w:t>
      </w:r>
      <w:r w:rsidRPr="006F3D2D">
        <w:rPr>
          <w:rFonts w:ascii="Arial" w:hAnsi="Arial" w:cs="Arial"/>
          <w:b/>
          <w:color w:val="000000" w:themeColor="text1"/>
        </w:rPr>
        <w:t>-XXX-202</w:t>
      </w:r>
      <w:r w:rsidR="008F5513" w:rsidRPr="006F3D2D">
        <w:rPr>
          <w:rFonts w:ascii="Arial" w:hAnsi="Arial" w:cs="Arial"/>
          <w:b/>
          <w:color w:val="000000" w:themeColor="text1"/>
        </w:rPr>
        <w:t>6</w:t>
      </w:r>
      <w:r w:rsidRPr="006F3D2D">
        <w:rPr>
          <w:rFonts w:ascii="Arial" w:hAnsi="Arial" w:cs="Arial"/>
          <w:color w:val="000000" w:themeColor="text1"/>
        </w:rPr>
        <w:t xml:space="preserve"> para </w:t>
      </w:r>
      <w:r w:rsidRPr="006F3D2D">
        <w:rPr>
          <w:rFonts w:ascii="Arial" w:hAnsi="Arial" w:cs="Arial"/>
          <w:i/>
          <w:iCs/>
          <w:color w:val="000000" w:themeColor="text1"/>
        </w:rPr>
        <w:t>“</w:t>
      </w:r>
      <w:r w:rsidR="008F5513" w:rsidRPr="006F3D2D">
        <w:rPr>
          <w:rFonts w:ascii="Arial" w:hAnsi="Arial" w:cs="Arial"/>
          <w:i/>
          <w:iCs/>
          <w:color w:val="000000" w:themeColor="text1"/>
        </w:rPr>
        <w:t>Prestar los servicios de mantenimiento preventivo y correctivo, incluyendo mano de obra y repuestos, para los vehículos automotores de la Superintendencia de Servicios Públicos Domiciliarios, a nivel nacional.</w:t>
      </w:r>
      <w:r w:rsidR="00A26437" w:rsidRPr="006F3D2D">
        <w:rPr>
          <w:rFonts w:ascii="Arial" w:hAnsi="Arial" w:cs="Arial"/>
          <w:i/>
          <w:iCs/>
          <w:color w:val="000000" w:themeColor="text1"/>
        </w:rPr>
        <w:t>”</w:t>
      </w:r>
    </w:p>
    <w:p w14:paraId="08A4A10A" w14:textId="77777777" w:rsidR="008F5513" w:rsidRPr="006F3D2D" w:rsidRDefault="008F5513" w:rsidP="008F5513">
      <w:pPr>
        <w:jc w:val="both"/>
        <w:rPr>
          <w:rFonts w:ascii="Arial" w:hAnsi="Arial" w:cs="Arial"/>
          <w:bCs/>
          <w:color w:val="000000" w:themeColor="text1"/>
          <w:sz w:val="22"/>
          <w:szCs w:val="22"/>
        </w:rPr>
      </w:pPr>
    </w:p>
    <w:p w14:paraId="4D79ECDD" w14:textId="77777777" w:rsidR="00EF1E32" w:rsidRPr="006F3D2D" w:rsidRDefault="00EF1E32" w:rsidP="00EF1E32">
      <w:pPr>
        <w:pStyle w:val="Sinespaciado"/>
        <w:spacing w:line="276" w:lineRule="auto"/>
        <w:ind w:right="48"/>
        <w:jc w:val="both"/>
        <w:rPr>
          <w:color w:val="000000" w:themeColor="text1"/>
          <w:sz w:val="20"/>
          <w:szCs w:val="20"/>
        </w:rPr>
      </w:pPr>
      <w:r w:rsidRPr="006F3D2D">
        <w:rPr>
          <w:b/>
          <w:color w:val="000000" w:themeColor="text1"/>
          <w:sz w:val="20"/>
          <w:szCs w:val="20"/>
        </w:rPr>
        <w:t>SEGUNDA</w:t>
      </w:r>
      <w:r w:rsidRPr="006F3D2D">
        <w:rPr>
          <w:bCs/>
          <w:color w:val="000000" w:themeColor="text1"/>
          <w:sz w:val="20"/>
          <w:szCs w:val="20"/>
        </w:rPr>
        <w:t xml:space="preserve">: </w:t>
      </w:r>
      <w:r w:rsidRPr="006F3D2D">
        <w:rPr>
          <w:color w:val="000000" w:themeColor="text1"/>
          <w:sz w:val="20"/>
          <w:szCs w:val="20"/>
        </w:rPr>
        <w:t xml:space="preserve">Es de interés del proponente apoyar la acción del Estado Colombiano y de la </w:t>
      </w:r>
      <w:r w:rsidRPr="006F3D2D">
        <w:rPr>
          <w:bCs/>
          <w:color w:val="000000" w:themeColor="text1"/>
          <w:sz w:val="20"/>
          <w:szCs w:val="20"/>
        </w:rPr>
        <w:t>SUPERSERVICIOS</w:t>
      </w:r>
      <w:r w:rsidRPr="006F3D2D">
        <w:rPr>
          <w:color w:val="000000" w:themeColor="text1"/>
          <w:sz w:val="20"/>
          <w:szCs w:val="20"/>
        </w:rPr>
        <w:t xml:space="preserve">, fortalecer la transparencia en los procesos de contratación y la responsabilidad de rendir cuentas. </w:t>
      </w:r>
    </w:p>
    <w:p w14:paraId="5980BEC3" w14:textId="77777777" w:rsidR="00EF1E32" w:rsidRPr="006F3D2D" w:rsidRDefault="00EF1E32" w:rsidP="00EF1E32">
      <w:pPr>
        <w:pStyle w:val="Sinespaciado"/>
        <w:spacing w:line="276" w:lineRule="auto"/>
        <w:ind w:right="48"/>
        <w:jc w:val="both"/>
        <w:rPr>
          <w:color w:val="000000" w:themeColor="text1"/>
          <w:sz w:val="20"/>
          <w:szCs w:val="20"/>
        </w:rPr>
      </w:pPr>
    </w:p>
    <w:p w14:paraId="3B232EEF" w14:textId="77777777" w:rsidR="00EF1E32" w:rsidRPr="006F3D2D" w:rsidRDefault="00EF1E32" w:rsidP="00EF1E32">
      <w:pPr>
        <w:pStyle w:val="Sinespaciado"/>
        <w:spacing w:line="276" w:lineRule="auto"/>
        <w:ind w:right="48"/>
        <w:jc w:val="both"/>
        <w:rPr>
          <w:color w:val="000000" w:themeColor="text1"/>
          <w:sz w:val="20"/>
          <w:szCs w:val="20"/>
        </w:rPr>
      </w:pPr>
      <w:r w:rsidRPr="006F3D2D">
        <w:rPr>
          <w:b/>
          <w:color w:val="000000" w:themeColor="text1"/>
          <w:sz w:val="20"/>
          <w:szCs w:val="20"/>
        </w:rPr>
        <w:t>TERCERA</w:t>
      </w:r>
      <w:r w:rsidRPr="006F3D2D">
        <w:rPr>
          <w:bCs/>
          <w:color w:val="000000" w:themeColor="text1"/>
          <w:sz w:val="20"/>
          <w:szCs w:val="20"/>
        </w:rPr>
        <w:t xml:space="preserve">: </w:t>
      </w:r>
      <w:r w:rsidRPr="006F3D2D">
        <w:rPr>
          <w:color w:val="000000" w:themeColor="text1"/>
          <w:sz w:val="20"/>
          <w:szCs w:val="20"/>
        </w:rPr>
        <w:t xml:space="preserve">Es de interés del proponente participar en el presente proceso de contratación, para lo cual pone a disposición de la </w:t>
      </w:r>
      <w:r w:rsidRPr="006F3D2D">
        <w:rPr>
          <w:b/>
          <w:color w:val="000000" w:themeColor="text1"/>
          <w:sz w:val="20"/>
          <w:szCs w:val="20"/>
        </w:rPr>
        <w:t>SUPERSERVICIOS</w:t>
      </w:r>
      <w:r w:rsidRPr="006F3D2D">
        <w:rPr>
          <w:bCs/>
          <w:color w:val="000000" w:themeColor="text1"/>
          <w:sz w:val="20"/>
          <w:szCs w:val="20"/>
        </w:rPr>
        <w:t xml:space="preserve"> </w:t>
      </w:r>
      <w:r w:rsidRPr="006F3D2D">
        <w:rPr>
          <w:color w:val="000000" w:themeColor="text1"/>
          <w:sz w:val="20"/>
          <w:szCs w:val="20"/>
        </w:rPr>
        <w:t>la información que sea necesaria para aportar transparencia al proceso y en tal sentido suscribe el presente compromiso unilateral anticorrupción.</w:t>
      </w:r>
    </w:p>
    <w:p w14:paraId="4FCC5679"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 </w:t>
      </w:r>
    </w:p>
    <w:p w14:paraId="6D1E3D04"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En consecuencia, se asumen los siguientes compromisos:</w:t>
      </w:r>
    </w:p>
    <w:p w14:paraId="3C17B339"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 </w:t>
      </w:r>
    </w:p>
    <w:p w14:paraId="7443536B"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I. El proponente no ofrece ni da sobornos ni ninguna otra forma de halago a ningún funcionario público en relación con su propuesta, con el proceso de contratación, ni con la ejecución del contrato que pueda darse como resultado de su propuesta. </w:t>
      </w:r>
    </w:p>
    <w:p w14:paraId="55E4152C" w14:textId="77777777" w:rsidR="00EF1E32" w:rsidRPr="006F3D2D" w:rsidRDefault="00EF1E32" w:rsidP="00EF1E32">
      <w:pPr>
        <w:pStyle w:val="Sinespaciado"/>
        <w:spacing w:line="276" w:lineRule="auto"/>
        <w:ind w:right="48"/>
        <w:jc w:val="both"/>
        <w:rPr>
          <w:color w:val="000000" w:themeColor="text1"/>
          <w:sz w:val="20"/>
          <w:szCs w:val="20"/>
        </w:rPr>
      </w:pPr>
    </w:p>
    <w:p w14:paraId="2A0D2901"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II. El proponente se compromete a impartir instrucciones a todos sus empleados o cualquier representante suyo, para que en cumplimiento de las leyes colombianas y en especial aquellas que rigen el presente proceso de contratación, se obliguen a: </w:t>
      </w:r>
    </w:p>
    <w:p w14:paraId="55EAD40B" w14:textId="77777777" w:rsidR="00EF1E32" w:rsidRPr="006F3D2D" w:rsidRDefault="00EF1E32" w:rsidP="00EF1E32">
      <w:pPr>
        <w:pStyle w:val="Sinespaciado"/>
        <w:spacing w:line="276" w:lineRule="auto"/>
        <w:ind w:right="48"/>
        <w:jc w:val="both"/>
        <w:rPr>
          <w:color w:val="000000" w:themeColor="text1"/>
          <w:sz w:val="20"/>
          <w:szCs w:val="20"/>
        </w:rPr>
      </w:pPr>
    </w:p>
    <w:p w14:paraId="2CD58B2E"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a. No ofrecer o pagar sobornos o cualquier halago a los funcionarios de la </w:t>
      </w:r>
      <w:r w:rsidRPr="006F3D2D">
        <w:rPr>
          <w:bCs/>
          <w:color w:val="000000" w:themeColor="text1"/>
          <w:sz w:val="20"/>
          <w:szCs w:val="20"/>
        </w:rPr>
        <w:t>SUPERSERVICIOS</w:t>
      </w:r>
      <w:r w:rsidRPr="006F3D2D">
        <w:rPr>
          <w:color w:val="000000" w:themeColor="text1"/>
          <w:sz w:val="20"/>
          <w:szCs w:val="20"/>
        </w:rPr>
        <w:t xml:space="preserve">, bien sea directa o indirectamente, ni a terceras personas que por su influencia sobre funcionarios públicos puedan influir sobre la adjudicación del contrato. </w:t>
      </w:r>
    </w:p>
    <w:p w14:paraId="17492DBE" w14:textId="77777777" w:rsidR="00EF1E32" w:rsidRPr="006F3D2D" w:rsidRDefault="00EF1E32" w:rsidP="00EF1E32">
      <w:pPr>
        <w:pStyle w:val="Sinespaciado"/>
        <w:spacing w:line="276" w:lineRule="auto"/>
        <w:ind w:right="48"/>
        <w:jc w:val="both"/>
        <w:rPr>
          <w:color w:val="000000" w:themeColor="text1"/>
          <w:sz w:val="20"/>
          <w:szCs w:val="20"/>
        </w:rPr>
      </w:pPr>
    </w:p>
    <w:p w14:paraId="6D6C972E"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b. No ofrecer o pagar sobornos o cualquier halago a los funcionarios de la </w:t>
      </w:r>
      <w:r w:rsidRPr="006F3D2D">
        <w:rPr>
          <w:bCs/>
          <w:color w:val="000000" w:themeColor="text1"/>
          <w:sz w:val="20"/>
          <w:szCs w:val="20"/>
        </w:rPr>
        <w:t>SUPERSERVICIOS</w:t>
      </w:r>
      <w:r w:rsidRPr="006F3D2D">
        <w:rPr>
          <w:color w:val="000000" w:themeColor="text1"/>
          <w:sz w:val="20"/>
          <w:szCs w:val="20"/>
        </w:rPr>
        <w:t xml:space="preserve">, durante el desarrollo del contrato que se suscriba si llega a ser elegida su propuesta. </w:t>
      </w:r>
    </w:p>
    <w:p w14:paraId="79F0B2A6" w14:textId="77777777" w:rsidR="00EF1E32" w:rsidRPr="006F3D2D" w:rsidRDefault="00EF1E32" w:rsidP="00EF1E32">
      <w:pPr>
        <w:pStyle w:val="Sinespaciado"/>
        <w:spacing w:line="276" w:lineRule="auto"/>
        <w:ind w:right="48"/>
        <w:jc w:val="both"/>
        <w:rPr>
          <w:color w:val="000000" w:themeColor="text1"/>
          <w:sz w:val="20"/>
          <w:szCs w:val="20"/>
        </w:rPr>
      </w:pPr>
    </w:p>
    <w:p w14:paraId="22027CB9"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III. El proponente se compromete a revelar de manera clara y en forma total a cualquier organismo de control </w:t>
      </w:r>
      <w:r w:rsidRPr="006F3D2D">
        <w:rPr>
          <w:color w:val="000000" w:themeColor="text1"/>
          <w:sz w:val="20"/>
          <w:szCs w:val="20"/>
        </w:rPr>
        <w:lastRenderedPageBreak/>
        <w:t>que así lo solicite, los nombres de todos los beneficiarios reales de sus pagos o de los efectuados en su nombre, relacionados por cualquier concepto con el presente proceso, incluyendo pagos ordinarios ya realizados y por realizar, como los que se proponga hacer si la propuesta resulta favorecida</w:t>
      </w:r>
    </w:p>
    <w:p w14:paraId="547786C5" w14:textId="77777777" w:rsidR="00EF1E32" w:rsidRPr="006F3D2D" w:rsidRDefault="00EF1E32" w:rsidP="00EF1E32">
      <w:pPr>
        <w:pStyle w:val="Sinespaciado"/>
        <w:spacing w:line="276" w:lineRule="auto"/>
        <w:ind w:right="48"/>
        <w:jc w:val="both"/>
        <w:rPr>
          <w:color w:val="000000" w:themeColor="text1"/>
          <w:sz w:val="20"/>
          <w:szCs w:val="20"/>
        </w:rPr>
      </w:pPr>
    </w:p>
    <w:p w14:paraId="087A0AF0" w14:textId="77777777" w:rsidR="00EF1E32" w:rsidRPr="006F3D2D" w:rsidRDefault="00EF1E32" w:rsidP="00EF1E32">
      <w:pPr>
        <w:pStyle w:val="Sinespaciado"/>
        <w:spacing w:line="276" w:lineRule="auto"/>
        <w:ind w:right="48"/>
        <w:jc w:val="both"/>
        <w:rPr>
          <w:color w:val="000000" w:themeColor="text1"/>
          <w:sz w:val="20"/>
          <w:szCs w:val="20"/>
          <w:lang w:eastAsia="es-CO" w:bidi="es-CO"/>
        </w:rPr>
      </w:pPr>
      <w:r w:rsidRPr="006F3D2D">
        <w:rPr>
          <w:color w:val="000000" w:themeColor="text1"/>
          <w:sz w:val="20"/>
          <w:szCs w:val="20"/>
        </w:rPr>
        <w:t>IV. El proponente asume a través de la suscripción del presente compromiso, las consecuencias previstas en los documentos del proceso de contratación, si se verifica el incumplimiento de los compromisos anticorrupción.</w:t>
      </w:r>
    </w:p>
    <w:p w14:paraId="4D0244B8" w14:textId="77777777" w:rsidR="00EF1E32" w:rsidRPr="006F3D2D" w:rsidRDefault="00EF1E32" w:rsidP="00EF1E32">
      <w:pPr>
        <w:pStyle w:val="Sinespaciado"/>
        <w:spacing w:line="276" w:lineRule="auto"/>
        <w:ind w:right="48"/>
        <w:jc w:val="both"/>
        <w:rPr>
          <w:color w:val="000000" w:themeColor="text1"/>
          <w:sz w:val="20"/>
          <w:szCs w:val="20"/>
          <w:lang w:eastAsia="es-CO" w:bidi="es-CO"/>
        </w:rPr>
      </w:pPr>
    </w:p>
    <w:p w14:paraId="6B133523" w14:textId="77777777" w:rsidR="00EF1E32" w:rsidRPr="006F3D2D" w:rsidRDefault="00EF1E32" w:rsidP="00EF1E32">
      <w:pPr>
        <w:pStyle w:val="Sinespaciado"/>
        <w:spacing w:line="276" w:lineRule="auto"/>
        <w:ind w:right="48"/>
        <w:jc w:val="both"/>
        <w:rPr>
          <w:bCs/>
          <w:color w:val="000000" w:themeColor="text1"/>
          <w:sz w:val="20"/>
          <w:szCs w:val="20"/>
          <w:lang w:eastAsia="es-CO" w:bidi="es-CO"/>
        </w:rPr>
      </w:pPr>
      <w:r w:rsidRPr="006F3D2D">
        <w:rPr>
          <w:color w:val="000000" w:themeColor="text1"/>
          <w:sz w:val="20"/>
          <w:szCs w:val="20"/>
          <w:lang w:eastAsia="es-CO" w:bidi="es-CO"/>
        </w:rPr>
        <w:t xml:space="preserve">V. En el evento de conocerse casos especiales de corrupción en las Entidades del Estado, el proponente se compromete a reportar el hecho a la Secretaría de Transparencia, al número telefónico: (1) 5870555; vía fax al número telefónico (1) 565 86 71; o a la línea 01 8000 913040; correo electrónico, en la dirección: </w:t>
      </w:r>
      <w:r w:rsidRPr="006F3D2D">
        <w:rPr>
          <w:bCs/>
          <w:color w:val="000000" w:themeColor="text1"/>
          <w:sz w:val="20"/>
          <w:szCs w:val="20"/>
          <w:u w:val="single"/>
          <w:lang w:eastAsia="es-CO" w:bidi="es-CO"/>
        </w:rPr>
        <w:t>buzon1@presidencia.gov.co;</w:t>
      </w:r>
      <w:r w:rsidRPr="006F3D2D">
        <w:rPr>
          <w:bCs/>
          <w:color w:val="000000" w:themeColor="text1"/>
          <w:sz w:val="20"/>
          <w:szCs w:val="20"/>
          <w:lang w:eastAsia="es-CO" w:bidi="es-CO"/>
        </w:rPr>
        <w:t xml:space="preserve"> </w:t>
      </w:r>
      <w:r w:rsidRPr="006F3D2D">
        <w:rPr>
          <w:color w:val="000000" w:themeColor="text1"/>
          <w:sz w:val="20"/>
          <w:szCs w:val="20"/>
          <w:lang w:eastAsia="es-CO" w:bidi="es-CO"/>
        </w:rPr>
        <w:t>al sitio de denuncias de la Secretaría en la página web</w:t>
      </w:r>
      <w:r w:rsidRPr="006F3D2D">
        <w:rPr>
          <w:bCs/>
          <w:color w:val="000000" w:themeColor="text1"/>
          <w:sz w:val="20"/>
          <w:szCs w:val="20"/>
          <w:lang w:eastAsia="es-CO" w:bidi="es-CO"/>
        </w:rPr>
        <w:t xml:space="preserve"> </w:t>
      </w:r>
      <w:r w:rsidRPr="006F3D2D">
        <w:rPr>
          <w:bCs/>
          <w:color w:val="000000" w:themeColor="text1"/>
          <w:sz w:val="20"/>
          <w:szCs w:val="20"/>
          <w:u w:val="single"/>
          <w:lang w:eastAsia="es-CO" w:bidi="es-CO"/>
        </w:rPr>
        <w:t>www.anticorrupción.gov.co</w:t>
      </w:r>
      <w:r w:rsidRPr="006F3D2D">
        <w:rPr>
          <w:bCs/>
          <w:color w:val="000000" w:themeColor="text1"/>
          <w:sz w:val="20"/>
          <w:szCs w:val="20"/>
          <w:lang w:eastAsia="es-CO" w:bidi="es-CO"/>
        </w:rPr>
        <w:t>; correspondencia a la dirección calle 7 N° 6-54. Bogotá, o personalmente en la Calle 14 No. 7 -19 Piso 9, Bogotá, D.C.</w:t>
      </w:r>
    </w:p>
    <w:p w14:paraId="5AEA67F0" w14:textId="77777777" w:rsidR="00EF1E32" w:rsidRPr="006F3D2D" w:rsidRDefault="00EF1E32" w:rsidP="00EF1E32">
      <w:pPr>
        <w:pStyle w:val="Sinespaciado"/>
        <w:spacing w:line="276" w:lineRule="auto"/>
        <w:ind w:right="48"/>
        <w:jc w:val="both"/>
        <w:rPr>
          <w:bCs/>
          <w:color w:val="000000" w:themeColor="text1"/>
          <w:sz w:val="20"/>
          <w:szCs w:val="20"/>
          <w:lang w:eastAsia="es-CO" w:bidi="es-CO"/>
        </w:rPr>
      </w:pPr>
    </w:p>
    <w:p w14:paraId="6DA25580" w14:textId="77777777" w:rsidR="00EF1E32" w:rsidRPr="006F3D2D" w:rsidRDefault="00EF1E32" w:rsidP="00EF1E32">
      <w:pPr>
        <w:pStyle w:val="Sinespaciado"/>
        <w:spacing w:line="276" w:lineRule="auto"/>
        <w:ind w:right="48"/>
        <w:jc w:val="both"/>
        <w:rPr>
          <w:color w:val="000000" w:themeColor="text1"/>
          <w:sz w:val="20"/>
          <w:szCs w:val="20"/>
        </w:rPr>
      </w:pPr>
      <w:r w:rsidRPr="006F3D2D">
        <w:rPr>
          <w:bCs/>
          <w:color w:val="000000" w:themeColor="text1"/>
          <w:sz w:val="20"/>
          <w:szCs w:val="20"/>
          <w:lang w:eastAsia="es-CO" w:bidi="es-CO"/>
        </w:rPr>
        <w:t>También puede reportar el hecho a la Oficina Asesora de Control Disciplinario de la SUPERSERVICIOS. Lo anterior, sin perjuicio de denunciar el hecho ante las autoridades competentes.</w:t>
      </w:r>
      <w:r w:rsidRPr="006F3D2D">
        <w:rPr>
          <w:color w:val="000000" w:themeColor="text1"/>
          <w:sz w:val="20"/>
          <w:szCs w:val="20"/>
        </w:rPr>
        <w:t xml:space="preserve"> </w:t>
      </w:r>
    </w:p>
    <w:p w14:paraId="07B6FE3F" w14:textId="77777777" w:rsidR="00EF1E32" w:rsidRPr="006F3D2D" w:rsidRDefault="00EF1E32" w:rsidP="00EF1E32">
      <w:pPr>
        <w:pStyle w:val="Sinespaciado"/>
        <w:spacing w:line="276" w:lineRule="auto"/>
        <w:ind w:right="48"/>
        <w:jc w:val="both"/>
        <w:rPr>
          <w:color w:val="000000" w:themeColor="text1"/>
          <w:sz w:val="20"/>
          <w:szCs w:val="20"/>
        </w:rPr>
      </w:pPr>
    </w:p>
    <w:p w14:paraId="12447C59"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En constancia de lo anterior, y como manifestación de la aceptación de los compromisos unilaterales incorporados en el presente documento, se firma el mismo en la Ciudad de ______________ a los _______ ( ) del mes de ____________ de 202x.</w:t>
      </w:r>
    </w:p>
    <w:p w14:paraId="6863246B"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 </w:t>
      </w:r>
    </w:p>
    <w:p w14:paraId="3E78FEA7"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Nombre o Razón Social del OFERENTE_____________________ </w:t>
      </w:r>
    </w:p>
    <w:p w14:paraId="42CE2815" w14:textId="77777777" w:rsidR="00EF1E32" w:rsidRPr="006F3D2D" w:rsidRDefault="00EF1E32" w:rsidP="00EF1E32">
      <w:pPr>
        <w:pStyle w:val="Sinespaciado"/>
        <w:spacing w:line="276" w:lineRule="auto"/>
        <w:ind w:right="48"/>
        <w:jc w:val="both"/>
        <w:rPr>
          <w:color w:val="000000" w:themeColor="text1"/>
          <w:sz w:val="20"/>
          <w:szCs w:val="20"/>
        </w:rPr>
      </w:pPr>
    </w:p>
    <w:p w14:paraId="79E4782E"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Nombre de la Sociedad ______________________________</w:t>
      </w:r>
    </w:p>
    <w:p w14:paraId="4CE372A6" w14:textId="77777777" w:rsidR="00EF1E32" w:rsidRPr="006F3D2D" w:rsidRDefault="00EF1E32" w:rsidP="00EF1E32">
      <w:pPr>
        <w:pStyle w:val="Sinespaciado"/>
        <w:spacing w:line="276" w:lineRule="auto"/>
        <w:ind w:right="48"/>
        <w:jc w:val="both"/>
        <w:rPr>
          <w:color w:val="000000" w:themeColor="text1"/>
          <w:sz w:val="20"/>
          <w:szCs w:val="20"/>
        </w:rPr>
      </w:pPr>
    </w:p>
    <w:p w14:paraId="4CB2208C"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Nombre del Representante Legal __________________________ </w:t>
      </w:r>
    </w:p>
    <w:p w14:paraId="68977752" w14:textId="77777777" w:rsidR="00EF1E32" w:rsidRPr="006F3D2D" w:rsidRDefault="00EF1E32" w:rsidP="00EF1E32">
      <w:pPr>
        <w:pStyle w:val="Sinespaciado"/>
        <w:spacing w:line="276" w:lineRule="auto"/>
        <w:ind w:right="48"/>
        <w:jc w:val="both"/>
        <w:rPr>
          <w:color w:val="000000" w:themeColor="text1"/>
          <w:sz w:val="20"/>
          <w:szCs w:val="20"/>
        </w:rPr>
      </w:pPr>
    </w:p>
    <w:p w14:paraId="15C9642D" w14:textId="77777777" w:rsidR="00EF1E32" w:rsidRPr="006F3D2D" w:rsidRDefault="00EF1E32" w:rsidP="00EF1E32">
      <w:pPr>
        <w:pStyle w:val="Sinespaciado"/>
        <w:spacing w:line="276" w:lineRule="auto"/>
        <w:ind w:right="48"/>
        <w:jc w:val="both"/>
        <w:rPr>
          <w:bCs/>
          <w:color w:val="000000" w:themeColor="text1"/>
          <w:sz w:val="20"/>
          <w:szCs w:val="20"/>
        </w:rPr>
      </w:pPr>
      <w:r w:rsidRPr="006F3D2D">
        <w:rPr>
          <w:color w:val="000000" w:themeColor="text1"/>
          <w:sz w:val="20"/>
          <w:szCs w:val="20"/>
        </w:rPr>
        <w:t xml:space="preserve">__________________________________ </w:t>
      </w:r>
    </w:p>
    <w:p w14:paraId="6A14CE96" w14:textId="77777777" w:rsidR="00EF1E32" w:rsidRPr="006F3D2D" w:rsidRDefault="00EF1E32" w:rsidP="00EF1E32">
      <w:pPr>
        <w:pStyle w:val="Sinespaciado"/>
        <w:spacing w:line="276" w:lineRule="auto"/>
        <w:ind w:right="48"/>
        <w:jc w:val="both"/>
        <w:rPr>
          <w:color w:val="000000" w:themeColor="text1"/>
          <w:sz w:val="20"/>
          <w:szCs w:val="20"/>
        </w:rPr>
      </w:pPr>
      <w:r w:rsidRPr="006F3D2D">
        <w:rPr>
          <w:bCs/>
          <w:color w:val="000000" w:themeColor="text1"/>
          <w:sz w:val="20"/>
          <w:szCs w:val="20"/>
        </w:rPr>
        <w:t xml:space="preserve">FIRMA REPRESENTANTE LEGAL </w:t>
      </w:r>
      <w:r w:rsidRPr="006F3D2D">
        <w:rPr>
          <w:color w:val="000000" w:themeColor="text1"/>
          <w:sz w:val="20"/>
          <w:szCs w:val="20"/>
        </w:rPr>
        <w:t xml:space="preserve"> </w:t>
      </w:r>
    </w:p>
    <w:p w14:paraId="3B465232" w14:textId="77777777" w:rsidR="00EF1E32" w:rsidRPr="006F3D2D" w:rsidRDefault="00EF1E32" w:rsidP="00EF1E32">
      <w:pPr>
        <w:tabs>
          <w:tab w:val="left" w:pos="3860"/>
        </w:tabs>
        <w:spacing w:line="276" w:lineRule="auto"/>
        <w:ind w:right="48"/>
        <w:rPr>
          <w:rFonts w:ascii="Arial" w:eastAsia="Andale Sans UI" w:hAnsi="Arial" w:cs="Arial"/>
          <w:color w:val="000000" w:themeColor="text1"/>
        </w:rPr>
      </w:pPr>
    </w:p>
    <w:p w14:paraId="0A442323" w14:textId="74E6FBED" w:rsidR="00EF1E32" w:rsidRPr="006F3D2D" w:rsidRDefault="00EF1E32" w:rsidP="00F85BA8">
      <w:pPr>
        <w:widowControl/>
        <w:suppressAutoHyphens w:val="0"/>
        <w:autoSpaceDN/>
        <w:spacing w:line="276" w:lineRule="auto"/>
        <w:ind w:right="48"/>
        <w:textAlignment w:val="auto"/>
        <w:rPr>
          <w:rFonts w:ascii="Arial" w:eastAsia="Andale Sans UI" w:hAnsi="Arial" w:cs="Arial"/>
          <w:color w:val="000000" w:themeColor="text1"/>
        </w:rPr>
      </w:pPr>
    </w:p>
    <w:p w14:paraId="465BF2BD"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422D6D0B"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63D47680"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312D4093"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15F2E315" w14:textId="34FD2FB6" w:rsidR="008F5513" w:rsidRDefault="008F5513" w:rsidP="00F85BA8">
      <w:pPr>
        <w:widowControl/>
        <w:suppressAutoHyphens w:val="0"/>
        <w:autoSpaceDN/>
        <w:spacing w:line="276" w:lineRule="auto"/>
        <w:ind w:right="48"/>
        <w:textAlignment w:val="auto"/>
        <w:rPr>
          <w:rFonts w:ascii="Arial" w:eastAsia="Andale Sans UI" w:hAnsi="Arial" w:cs="Arial"/>
          <w:color w:val="000000" w:themeColor="text1"/>
        </w:rPr>
      </w:pPr>
    </w:p>
    <w:p w14:paraId="701C343A" w14:textId="050C907B" w:rsidR="006F3D2D" w:rsidRDefault="006F3D2D" w:rsidP="00F85BA8">
      <w:pPr>
        <w:widowControl/>
        <w:suppressAutoHyphens w:val="0"/>
        <w:autoSpaceDN/>
        <w:spacing w:line="276" w:lineRule="auto"/>
        <w:ind w:right="48"/>
        <w:textAlignment w:val="auto"/>
        <w:rPr>
          <w:rFonts w:ascii="Arial" w:eastAsia="Andale Sans UI" w:hAnsi="Arial" w:cs="Arial"/>
          <w:color w:val="000000" w:themeColor="text1"/>
        </w:rPr>
      </w:pPr>
    </w:p>
    <w:p w14:paraId="4E0F7874" w14:textId="428CD5B4" w:rsidR="006F3D2D" w:rsidRDefault="006F3D2D" w:rsidP="00F85BA8">
      <w:pPr>
        <w:widowControl/>
        <w:suppressAutoHyphens w:val="0"/>
        <w:autoSpaceDN/>
        <w:spacing w:line="276" w:lineRule="auto"/>
        <w:ind w:right="48"/>
        <w:textAlignment w:val="auto"/>
        <w:rPr>
          <w:rFonts w:ascii="Arial" w:eastAsia="Andale Sans UI" w:hAnsi="Arial" w:cs="Arial"/>
          <w:color w:val="000000" w:themeColor="text1"/>
        </w:rPr>
      </w:pPr>
    </w:p>
    <w:p w14:paraId="2FEF32E2" w14:textId="067FCF70" w:rsidR="006F3D2D" w:rsidRDefault="006F3D2D" w:rsidP="00F85BA8">
      <w:pPr>
        <w:widowControl/>
        <w:suppressAutoHyphens w:val="0"/>
        <w:autoSpaceDN/>
        <w:spacing w:line="276" w:lineRule="auto"/>
        <w:ind w:right="48"/>
        <w:textAlignment w:val="auto"/>
        <w:rPr>
          <w:rFonts w:ascii="Arial" w:eastAsia="Andale Sans UI" w:hAnsi="Arial" w:cs="Arial"/>
          <w:color w:val="000000" w:themeColor="text1"/>
        </w:rPr>
      </w:pPr>
    </w:p>
    <w:p w14:paraId="7045AC2A" w14:textId="77777777" w:rsidR="006F3D2D" w:rsidRPr="006F3D2D" w:rsidRDefault="006F3D2D" w:rsidP="00F85BA8">
      <w:pPr>
        <w:widowControl/>
        <w:suppressAutoHyphens w:val="0"/>
        <w:autoSpaceDN/>
        <w:spacing w:line="276" w:lineRule="auto"/>
        <w:ind w:right="48"/>
        <w:textAlignment w:val="auto"/>
        <w:rPr>
          <w:rFonts w:ascii="Arial" w:eastAsia="Andale Sans UI" w:hAnsi="Arial" w:cs="Arial"/>
          <w:color w:val="000000" w:themeColor="text1"/>
        </w:rPr>
      </w:pPr>
    </w:p>
    <w:p w14:paraId="30028AB9"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0940E5F1"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7304A165" w14:textId="2E5F7E2E" w:rsidR="00EF1E32" w:rsidRPr="006F3D2D" w:rsidRDefault="00EF1E32" w:rsidP="00A26437">
      <w:pPr>
        <w:pStyle w:val="Ttulo1"/>
        <w:spacing w:before="0" w:line="276" w:lineRule="auto"/>
        <w:ind w:right="45"/>
        <w:jc w:val="center"/>
        <w:rPr>
          <w:rFonts w:ascii="Arial" w:hAnsi="Arial" w:cs="Arial"/>
          <w:b/>
          <w:bCs/>
          <w:color w:val="000000" w:themeColor="text1"/>
          <w:sz w:val="20"/>
          <w:szCs w:val="20"/>
        </w:rPr>
      </w:pPr>
      <w:bookmarkStart w:id="20" w:name="_Toc228920446"/>
      <w:bookmarkStart w:id="21" w:name="_Toc430082029"/>
      <w:bookmarkStart w:id="22" w:name="_Toc446049421"/>
      <w:bookmarkStart w:id="23" w:name="_Toc488933352"/>
      <w:r w:rsidRPr="006F3D2D">
        <w:rPr>
          <w:rFonts w:ascii="Arial" w:hAnsi="Arial" w:cs="Arial"/>
          <w:b/>
          <w:bCs/>
          <w:color w:val="000000" w:themeColor="text1"/>
          <w:sz w:val="20"/>
          <w:szCs w:val="20"/>
        </w:rPr>
        <w:lastRenderedPageBreak/>
        <w:t xml:space="preserve">FORMATO </w:t>
      </w:r>
      <w:bookmarkEnd w:id="20"/>
      <w:r w:rsidR="00090F2F" w:rsidRPr="006F3D2D">
        <w:rPr>
          <w:rFonts w:ascii="Arial" w:hAnsi="Arial" w:cs="Arial"/>
          <w:b/>
          <w:bCs/>
          <w:color w:val="000000" w:themeColor="text1"/>
          <w:sz w:val="20"/>
          <w:szCs w:val="20"/>
        </w:rPr>
        <w:t>9</w:t>
      </w:r>
    </w:p>
    <w:p w14:paraId="795A8CDD" w14:textId="77777777" w:rsidR="00EF1E32" w:rsidRPr="006F3D2D" w:rsidRDefault="00EF1E32" w:rsidP="007A49FA">
      <w:pPr>
        <w:pStyle w:val="Ttulo2"/>
        <w:jc w:val="center"/>
        <w:rPr>
          <w:rFonts w:ascii="Arial" w:hAnsi="Arial" w:cs="Arial"/>
          <w:b/>
          <w:bCs/>
          <w:color w:val="000000" w:themeColor="text1"/>
          <w:sz w:val="20"/>
          <w:szCs w:val="20"/>
        </w:rPr>
      </w:pPr>
      <w:bookmarkStart w:id="24" w:name="_Toc228920447"/>
      <w:r w:rsidRPr="006F3D2D">
        <w:rPr>
          <w:rFonts w:ascii="Arial" w:hAnsi="Arial" w:cs="Arial"/>
          <w:b/>
          <w:bCs/>
          <w:color w:val="000000" w:themeColor="text1"/>
          <w:sz w:val="20"/>
          <w:szCs w:val="20"/>
        </w:rPr>
        <w:t>APOYO A LA INDUSTRIA NACIONAL</w:t>
      </w:r>
      <w:bookmarkEnd w:id="21"/>
      <w:bookmarkEnd w:id="22"/>
      <w:bookmarkEnd w:id="23"/>
      <w:bookmarkEnd w:id="24"/>
    </w:p>
    <w:p w14:paraId="21DAFC37" w14:textId="77777777" w:rsidR="00EF1E32" w:rsidRPr="006F3D2D" w:rsidRDefault="00EF1E32" w:rsidP="00EF1E32">
      <w:pPr>
        <w:pStyle w:val="Sinespaciado"/>
        <w:spacing w:line="276" w:lineRule="auto"/>
        <w:jc w:val="both"/>
        <w:rPr>
          <w:rFonts w:eastAsia="Times New Roman"/>
          <w:b/>
          <w:color w:val="000000" w:themeColor="text1"/>
          <w:sz w:val="20"/>
          <w:szCs w:val="20"/>
          <w:lang w:val="es-CO"/>
        </w:rPr>
      </w:pPr>
    </w:p>
    <w:p w14:paraId="690A7C41" w14:textId="77777777" w:rsidR="00EF1E32" w:rsidRPr="006F3D2D" w:rsidRDefault="00EF1E32" w:rsidP="00EF1E32">
      <w:pPr>
        <w:pStyle w:val="Sinespaciado"/>
        <w:spacing w:line="276" w:lineRule="auto"/>
        <w:jc w:val="both"/>
        <w:rPr>
          <w:rFonts w:eastAsia="Times New Roman"/>
          <w:b/>
          <w:color w:val="000000" w:themeColor="text1"/>
          <w:sz w:val="20"/>
          <w:szCs w:val="20"/>
          <w:lang w:val="es-CO"/>
        </w:rPr>
      </w:pPr>
    </w:p>
    <w:p w14:paraId="524DC53F" w14:textId="77777777" w:rsidR="00EF1E32" w:rsidRPr="006F3D2D" w:rsidRDefault="00EF1E32" w:rsidP="00EF1E32">
      <w:pPr>
        <w:pStyle w:val="Sinespaciado"/>
        <w:spacing w:line="276" w:lineRule="auto"/>
        <w:jc w:val="both"/>
        <w:rPr>
          <w:b/>
          <w:color w:val="000000" w:themeColor="text1"/>
          <w:sz w:val="20"/>
          <w:szCs w:val="20"/>
        </w:rPr>
      </w:pPr>
      <w:bookmarkStart w:id="25" w:name="OLE_LINK2"/>
      <w:r w:rsidRPr="006F3D2D">
        <w:rPr>
          <w:rFonts w:eastAsia="Times New Roman"/>
          <w:b/>
          <w:color w:val="000000" w:themeColor="text1"/>
          <w:sz w:val="20"/>
          <w:szCs w:val="20"/>
          <w:lang w:val="es-CO"/>
        </w:rPr>
        <w:t>OFERENTE: ________________________________</w:t>
      </w:r>
    </w:p>
    <w:p w14:paraId="0C94D07D" w14:textId="77777777" w:rsidR="00EF1E32" w:rsidRPr="006F3D2D" w:rsidRDefault="00EF1E32" w:rsidP="00EF1E32">
      <w:pPr>
        <w:pStyle w:val="Sinespaciado"/>
        <w:spacing w:line="276" w:lineRule="auto"/>
        <w:jc w:val="both"/>
        <w:rPr>
          <w:b/>
          <w:color w:val="000000" w:themeColor="text1"/>
          <w:sz w:val="20"/>
          <w:szCs w:val="20"/>
        </w:rPr>
      </w:pPr>
    </w:p>
    <w:p w14:paraId="440F13A4" w14:textId="77777777" w:rsidR="00EF1E32" w:rsidRPr="006F3D2D" w:rsidRDefault="00EF1E32" w:rsidP="00EF1E32">
      <w:pPr>
        <w:pStyle w:val="Sinespaciado"/>
        <w:spacing w:line="276" w:lineRule="auto"/>
        <w:jc w:val="both"/>
        <w:rPr>
          <w:b/>
          <w:color w:val="000000" w:themeColor="text1"/>
          <w:sz w:val="20"/>
          <w:szCs w:val="20"/>
        </w:rPr>
      </w:pPr>
    </w:p>
    <w:p w14:paraId="11715851" w14:textId="77777777" w:rsidR="00EF1E32" w:rsidRPr="006F3D2D" w:rsidRDefault="00EF1E32" w:rsidP="00EF1E32">
      <w:pPr>
        <w:pStyle w:val="Sinespaciado"/>
        <w:spacing w:line="276" w:lineRule="auto"/>
        <w:jc w:val="both"/>
        <w:rPr>
          <w:color w:val="000000" w:themeColor="text1"/>
          <w:sz w:val="20"/>
          <w:szCs w:val="20"/>
        </w:rPr>
      </w:pPr>
      <w:r w:rsidRPr="006F3D2D">
        <w:rPr>
          <w:b/>
          <w:color w:val="000000" w:themeColor="text1"/>
          <w:sz w:val="20"/>
          <w:szCs w:val="20"/>
        </w:rPr>
        <w:t xml:space="preserve">Yo, ____________________________, </w:t>
      </w:r>
      <w:r w:rsidRPr="006F3D2D">
        <w:rPr>
          <w:color w:val="000000" w:themeColor="text1"/>
          <w:sz w:val="20"/>
          <w:szCs w:val="20"/>
        </w:rPr>
        <w:t>actuando como representante legal del oferente, identificado como aparece al pie de mi firma, manifiesto en mi nombre y en nombre del oferente que:</w:t>
      </w:r>
    </w:p>
    <w:p w14:paraId="4455D7D1" w14:textId="77777777" w:rsidR="00EF1E32" w:rsidRPr="006F3D2D" w:rsidRDefault="00EF1E32" w:rsidP="00EF1E32">
      <w:pPr>
        <w:pStyle w:val="Sinespaciado"/>
        <w:spacing w:line="276" w:lineRule="auto"/>
        <w:jc w:val="both"/>
        <w:rPr>
          <w:b/>
          <w:color w:val="000000" w:themeColor="text1"/>
          <w:sz w:val="20"/>
          <w:szCs w:val="20"/>
        </w:rPr>
      </w:pPr>
    </w:p>
    <w:p w14:paraId="2C455634" w14:textId="77777777" w:rsidR="00EF1E32" w:rsidRPr="006F3D2D" w:rsidRDefault="00EF1E32" w:rsidP="00EF1E32">
      <w:pPr>
        <w:pStyle w:val="Sinespaciado"/>
        <w:spacing w:line="276" w:lineRule="auto"/>
        <w:jc w:val="both"/>
        <w:rPr>
          <w:b/>
          <w:color w:val="000000" w:themeColor="text1"/>
          <w:sz w:val="20"/>
          <w:szCs w:val="20"/>
        </w:rPr>
      </w:pPr>
      <w:r w:rsidRPr="006F3D2D">
        <w:rPr>
          <w:b/>
          <w:color w:val="000000" w:themeColor="text1"/>
          <w:sz w:val="20"/>
          <w:szCs w:val="20"/>
        </w:rPr>
        <w:t>IMPORTANTE: ELIMINAR EL CRITERIO QUE NO HAYA DE APLICARSE, PUES SON EXCLUYENTES.</w:t>
      </w:r>
    </w:p>
    <w:p w14:paraId="7B08C43B" w14:textId="77777777" w:rsidR="00EF1E32" w:rsidRPr="006F3D2D" w:rsidRDefault="00EF1E32" w:rsidP="00EF1E32">
      <w:pPr>
        <w:pStyle w:val="Sinespaciado"/>
        <w:spacing w:line="276" w:lineRule="auto"/>
        <w:jc w:val="both"/>
        <w:rPr>
          <w:b/>
          <w:color w:val="000000" w:themeColor="text1"/>
          <w:sz w:val="20"/>
          <w:szCs w:val="20"/>
        </w:rPr>
      </w:pPr>
    </w:p>
    <w:tbl>
      <w:tblPr>
        <w:tblW w:w="9537" w:type="dxa"/>
        <w:tblInd w:w="108" w:type="dxa"/>
        <w:tblLayout w:type="fixed"/>
        <w:tblLook w:val="0000" w:firstRow="0" w:lastRow="0" w:firstColumn="0" w:lastColumn="0" w:noHBand="0" w:noVBand="0"/>
      </w:tblPr>
      <w:tblGrid>
        <w:gridCol w:w="7655"/>
        <w:gridCol w:w="921"/>
        <w:gridCol w:w="961"/>
      </w:tblGrid>
      <w:tr w:rsidR="00EF1E32" w:rsidRPr="006F3D2D" w14:paraId="473EA93A" w14:textId="77777777" w:rsidTr="00A81219">
        <w:trPr>
          <w:trHeight w:val="80"/>
        </w:trPr>
        <w:tc>
          <w:tcPr>
            <w:tcW w:w="7655" w:type="dxa"/>
            <w:tcBorders>
              <w:top w:val="single" w:sz="4" w:space="0" w:color="000000"/>
              <w:left w:val="single" w:sz="4" w:space="0" w:color="000000"/>
              <w:bottom w:val="single" w:sz="4" w:space="0" w:color="000000"/>
            </w:tcBorders>
            <w:shd w:val="clear" w:color="auto" w:fill="BFBFBF"/>
          </w:tcPr>
          <w:p w14:paraId="1A5D063E" w14:textId="77777777" w:rsidR="00EF1E32" w:rsidRPr="006F3D2D" w:rsidRDefault="00EF1E32" w:rsidP="00A26437">
            <w:pPr>
              <w:pStyle w:val="Sinespaciado"/>
              <w:spacing w:line="276" w:lineRule="auto"/>
              <w:jc w:val="center"/>
              <w:rPr>
                <w:b/>
                <w:color w:val="000000" w:themeColor="text1"/>
                <w:sz w:val="18"/>
                <w:szCs w:val="18"/>
              </w:rPr>
            </w:pPr>
            <w:r w:rsidRPr="006F3D2D">
              <w:rPr>
                <w:b/>
                <w:color w:val="000000" w:themeColor="text1"/>
                <w:sz w:val="18"/>
                <w:szCs w:val="18"/>
              </w:rPr>
              <w:t>CRITERIO (Marque uno sólo, según corresponda)</w:t>
            </w:r>
          </w:p>
        </w:tc>
        <w:tc>
          <w:tcPr>
            <w:tcW w:w="921" w:type="dxa"/>
            <w:tcBorders>
              <w:top w:val="single" w:sz="4" w:space="0" w:color="000000"/>
              <w:left w:val="single" w:sz="4" w:space="0" w:color="000000"/>
              <w:bottom w:val="single" w:sz="4" w:space="0" w:color="000000"/>
            </w:tcBorders>
            <w:shd w:val="clear" w:color="auto" w:fill="A6A6A6"/>
          </w:tcPr>
          <w:p w14:paraId="7DC54745" w14:textId="77777777" w:rsidR="00EF1E32" w:rsidRPr="006F3D2D" w:rsidRDefault="00EF1E32" w:rsidP="00A26437">
            <w:pPr>
              <w:pStyle w:val="Sinespaciado"/>
              <w:spacing w:line="276" w:lineRule="auto"/>
              <w:jc w:val="center"/>
              <w:rPr>
                <w:b/>
                <w:color w:val="000000" w:themeColor="text1"/>
                <w:sz w:val="18"/>
                <w:szCs w:val="18"/>
              </w:rPr>
            </w:pPr>
            <w:r w:rsidRPr="006F3D2D">
              <w:rPr>
                <w:b/>
                <w:color w:val="000000" w:themeColor="text1"/>
                <w:sz w:val="18"/>
                <w:szCs w:val="18"/>
              </w:rPr>
              <w:t>SI</w:t>
            </w:r>
          </w:p>
        </w:tc>
        <w:tc>
          <w:tcPr>
            <w:tcW w:w="961" w:type="dxa"/>
            <w:tcBorders>
              <w:top w:val="single" w:sz="4" w:space="0" w:color="000000"/>
              <w:left w:val="single" w:sz="4" w:space="0" w:color="000000"/>
              <w:bottom w:val="single" w:sz="4" w:space="0" w:color="000000"/>
              <w:right w:val="single" w:sz="4" w:space="0" w:color="000000"/>
            </w:tcBorders>
            <w:shd w:val="clear" w:color="auto" w:fill="A6A6A6"/>
          </w:tcPr>
          <w:p w14:paraId="144C1E9A" w14:textId="77777777" w:rsidR="00EF1E32" w:rsidRPr="006F3D2D" w:rsidRDefault="00EF1E32" w:rsidP="00A26437">
            <w:pPr>
              <w:pStyle w:val="Sinespaciado"/>
              <w:spacing w:line="276" w:lineRule="auto"/>
              <w:jc w:val="center"/>
              <w:rPr>
                <w:bCs/>
                <w:color w:val="000000" w:themeColor="text1"/>
                <w:sz w:val="18"/>
                <w:szCs w:val="18"/>
              </w:rPr>
            </w:pPr>
            <w:r w:rsidRPr="006F3D2D">
              <w:rPr>
                <w:b/>
                <w:color w:val="000000" w:themeColor="text1"/>
                <w:sz w:val="18"/>
                <w:szCs w:val="18"/>
              </w:rPr>
              <w:t>NO</w:t>
            </w:r>
          </w:p>
        </w:tc>
      </w:tr>
      <w:tr w:rsidR="00A26437" w:rsidRPr="006F3D2D" w14:paraId="12973B36" w14:textId="77777777" w:rsidTr="00A26437">
        <w:trPr>
          <w:trHeight w:val="651"/>
        </w:trPr>
        <w:tc>
          <w:tcPr>
            <w:tcW w:w="7655" w:type="dxa"/>
            <w:tcBorders>
              <w:top w:val="single" w:sz="4" w:space="0" w:color="000000"/>
              <w:left w:val="single" w:sz="4" w:space="0" w:color="000000"/>
              <w:bottom w:val="single" w:sz="4" w:space="0" w:color="000000"/>
            </w:tcBorders>
            <w:vAlign w:val="center"/>
          </w:tcPr>
          <w:p w14:paraId="49EEE126" w14:textId="4F14E747" w:rsidR="00A26437" w:rsidRPr="006F3D2D" w:rsidRDefault="00A26437" w:rsidP="00A26437">
            <w:pPr>
              <w:pStyle w:val="Sinespaciado"/>
              <w:spacing w:line="276" w:lineRule="auto"/>
              <w:rPr>
                <w:b/>
                <w:color w:val="000000" w:themeColor="text1"/>
                <w:sz w:val="18"/>
                <w:szCs w:val="18"/>
              </w:rPr>
            </w:pPr>
            <w:r w:rsidRPr="006F3D2D">
              <w:rPr>
                <w:color w:val="000000" w:themeColor="text1"/>
                <w:sz w:val="18"/>
                <w:szCs w:val="18"/>
              </w:rPr>
              <w:t>Cuando el proponente ofrezca la vinculación de empleados o contratistas por prestación de servicios colombianos asociados al cumplimiento del contrato que no podrá ser inferior al 40% del total de empleados y contratistas.</w:t>
            </w:r>
          </w:p>
        </w:tc>
        <w:tc>
          <w:tcPr>
            <w:tcW w:w="921" w:type="dxa"/>
            <w:tcBorders>
              <w:top w:val="single" w:sz="4" w:space="0" w:color="000000"/>
              <w:left w:val="single" w:sz="4" w:space="0" w:color="000000"/>
              <w:bottom w:val="single" w:sz="4" w:space="0" w:color="000000"/>
            </w:tcBorders>
          </w:tcPr>
          <w:p w14:paraId="6C4048CB" w14:textId="77777777" w:rsidR="00A26437" w:rsidRPr="006F3D2D" w:rsidRDefault="00A26437" w:rsidP="00A26437">
            <w:pPr>
              <w:pStyle w:val="Sinespaciado"/>
              <w:snapToGrid w:val="0"/>
              <w:spacing w:line="276" w:lineRule="auto"/>
              <w:jc w:val="both"/>
              <w:rPr>
                <w:b/>
                <w:color w:val="000000" w:themeColor="text1"/>
                <w:sz w:val="18"/>
                <w:szCs w:val="18"/>
              </w:rPr>
            </w:pPr>
          </w:p>
        </w:tc>
        <w:tc>
          <w:tcPr>
            <w:tcW w:w="961" w:type="dxa"/>
            <w:tcBorders>
              <w:top w:val="single" w:sz="4" w:space="0" w:color="000000"/>
              <w:left w:val="single" w:sz="4" w:space="0" w:color="000000"/>
              <w:bottom w:val="single" w:sz="4" w:space="0" w:color="000000"/>
              <w:right w:val="single" w:sz="4" w:space="0" w:color="000000"/>
            </w:tcBorders>
          </w:tcPr>
          <w:p w14:paraId="7935735A" w14:textId="77777777" w:rsidR="00A26437" w:rsidRPr="006F3D2D" w:rsidRDefault="00A26437" w:rsidP="00A26437">
            <w:pPr>
              <w:pStyle w:val="Sinespaciado"/>
              <w:snapToGrid w:val="0"/>
              <w:spacing w:line="276" w:lineRule="auto"/>
              <w:jc w:val="both"/>
              <w:rPr>
                <w:b/>
                <w:color w:val="000000" w:themeColor="text1"/>
                <w:sz w:val="18"/>
                <w:szCs w:val="18"/>
              </w:rPr>
            </w:pPr>
          </w:p>
        </w:tc>
      </w:tr>
    </w:tbl>
    <w:p w14:paraId="6DE13F27" w14:textId="77777777" w:rsidR="00EF1E32" w:rsidRPr="006F3D2D" w:rsidRDefault="00EF1E32" w:rsidP="00EF1E32">
      <w:pPr>
        <w:pStyle w:val="Sinespaciado"/>
        <w:spacing w:line="276" w:lineRule="auto"/>
        <w:jc w:val="both"/>
        <w:rPr>
          <w:color w:val="000000" w:themeColor="text1"/>
          <w:sz w:val="20"/>
          <w:szCs w:val="20"/>
        </w:rPr>
      </w:pPr>
    </w:p>
    <w:p w14:paraId="7540BAB1" w14:textId="77777777" w:rsidR="00EF1E32" w:rsidRPr="006F3D2D" w:rsidRDefault="00EF1E32" w:rsidP="00EF1E32">
      <w:pPr>
        <w:pStyle w:val="Sinespaciado"/>
        <w:spacing w:line="276" w:lineRule="auto"/>
        <w:jc w:val="both"/>
        <w:rPr>
          <w:color w:val="000000" w:themeColor="text1"/>
          <w:sz w:val="20"/>
          <w:szCs w:val="20"/>
        </w:rPr>
      </w:pPr>
    </w:p>
    <w:p w14:paraId="4F471E7F" w14:textId="77777777" w:rsidR="00EF1E32" w:rsidRPr="006F3D2D" w:rsidRDefault="00EF1E32" w:rsidP="00EF1E32">
      <w:pPr>
        <w:pStyle w:val="Sinespaciado"/>
        <w:spacing w:line="276" w:lineRule="auto"/>
        <w:jc w:val="both"/>
        <w:rPr>
          <w:color w:val="000000" w:themeColor="text1"/>
          <w:sz w:val="20"/>
          <w:szCs w:val="20"/>
        </w:rPr>
      </w:pPr>
      <w:r w:rsidRPr="006F3D2D">
        <w:rPr>
          <w:color w:val="000000" w:themeColor="text1"/>
          <w:sz w:val="20"/>
          <w:szCs w:val="20"/>
        </w:rPr>
        <w:t xml:space="preserve">Nombre o Razón Social del OFERENTE_____________________  </w:t>
      </w:r>
    </w:p>
    <w:p w14:paraId="7669D443" w14:textId="77777777" w:rsidR="00EF1E32" w:rsidRPr="006F3D2D" w:rsidRDefault="00EF1E32" w:rsidP="00EF1E32">
      <w:pPr>
        <w:pStyle w:val="Sinespaciado"/>
        <w:spacing w:line="276" w:lineRule="auto"/>
        <w:jc w:val="both"/>
        <w:rPr>
          <w:color w:val="000000" w:themeColor="text1"/>
          <w:sz w:val="20"/>
          <w:szCs w:val="20"/>
        </w:rPr>
      </w:pPr>
    </w:p>
    <w:p w14:paraId="5500FE48" w14:textId="77777777" w:rsidR="00EF1E32" w:rsidRPr="006F3D2D" w:rsidRDefault="00EF1E32" w:rsidP="00EF1E32">
      <w:pPr>
        <w:pStyle w:val="Sinespaciado"/>
        <w:spacing w:line="276" w:lineRule="auto"/>
        <w:jc w:val="both"/>
        <w:rPr>
          <w:color w:val="000000" w:themeColor="text1"/>
          <w:sz w:val="20"/>
          <w:szCs w:val="20"/>
        </w:rPr>
      </w:pPr>
      <w:r w:rsidRPr="006F3D2D">
        <w:rPr>
          <w:color w:val="000000" w:themeColor="text1"/>
          <w:sz w:val="20"/>
          <w:szCs w:val="20"/>
        </w:rPr>
        <w:t>Nombre de la Sociedad ______________________________</w:t>
      </w:r>
    </w:p>
    <w:p w14:paraId="2227F862" w14:textId="77777777" w:rsidR="00EF1E32" w:rsidRPr="006F3D2D" w:rsidRDefault="00EF1E32" w:rsidP="00EF1E32">
      <w:pPr>
        <w:pStyle w:val="Sinespaciado"/>
        <w:spacing w:line="276" w:lineRule="auto"/>
        <w:jc w:val="both"/>
        <w:rPr>
          <w:color w:val="000000" w:themeColor="text1"/>
          <w:sz w:val="20"/>
          <w:szCs w:val="20"/>
        </w:rPr>
      </w:pPr>
    </w:p>
    <w:p w14:paraId="7270947A" w14:textId="77777777" w:rsidR="00EF1E32" w:rsidRPr="006F3D2D" w:rsidRDefault="00EF1E32" w:rsidP="00EF1E32">
      <w:pPr>
        <w:pStyle w:val="Sinespaciado"/>
        <w:spacing w:line="276" w:lineRule="auto"/>
        <w:jc w:val="both"/>
        <w:rPr>
          <w:color w:val="000000" w:themeColor="text1"/>
          <w:sz w:val="20"/>
          <w:szCs w:val="20"/>
        </w:rPr>
      </w:pPr>
      <w:r w:rsidRPr="006F3D2D">
        <w:rPr>
          <w:color w:val="000000" w:themeColor="text1"/>
          <w:sz w:val="20"/>
          <w:szCs w:val="20"/>
        </w:rPr>
        <w:t xml:space="preserve">Nombre del Representante Legal __________________________ </w:t>
      </w:r>
    </w:p>
    <w:p w14:paraId="63FCF418" w14:textId="77777777" w:rsidR="00EF1E32" w:rsidRPr="006F3D2D" w:rsidRDefault="00EF1E32" w:rsidP="00EF1E32">
      <w:pPr>
        <w:pStyle w:val="Sinespaciado"/>
        <w:spacing w:line="276" w:lineRule="auto"/>
        <w:jc w:val="both"/>
        <w:rPr>
          <w:color w:val="000000" w:themeColor="text1"/>
          <w:sz w:val="20"/>
          <w:szCs w:val="20"/>
        </w:rPr>
      </w:pPr>
    </w:p>
    <w:p w14:paraId="7A2D2C95" w14:textId="77777777" w:rsidR="00EF1E32" w:rsidRPr="006F3D2D" w:rsidRDefault="00EF1E32" w:rsidP="00EF1E32">
      <w:pPr>
        <w:pStyle w:val="Sinespaciado"/>
        <w:spacing w:line="276" w:lineRule="auto"/>
        <w:jc w:val="both"/>
        <w:rPr>
          <w:color w:val="000000" w:themeColor="text1"/>
          <w:sz w:val="20"/>
          <w:szCs w:val="20"/>
        </w:rPr>
      </w:pPr>
    </w:p>
    <w:p w14:paraId="3214579A" w14:textId="77777777" w:rsidR="00EF1E32" w:rsidRPr="006F3D2D" w:rsidRDefault="00EF1E32" w:rsidP="00EF1E32">
      <w:pPr>
        <w:pStyle w:val="Sinespaciado"/>
        <w:spacing w:line="276" w:lineRule="auto"/>
        <w:jc w:val="both"/>
        <w:rPr>
          <w:color w:val="000000" w:themeColor="text1"/>
          <w:sz w:val="20"/>
          <w:szCs w:val="20"/>
        </w:rPr>
      </w:pPr>
    </w:p>
    <w:p w14:paraId="51717201" w14:textId="77777777" w:rsidR="00EF1E32" w:rsidRPr="006F3D2D" w:rsidRDefault="00EF1E32" w:rsidP="00EF1E32">
      <w:pPr>
        <w:pStyle w:val="Sinespaciado"/>
        <w:spacing w:line="276" w:lineRule="auto"/>
        <w:jc w:val="both"/>
        <w:rPr>
          <w:color w:val="000000" w:themeColor="text1"/>
          <w:sz w:val="20"/>
          <w:szCs w:val="20"/>
        </w:rPr>
      </w:pPr>
    </w:p>
    <w:p w14:paraId="082F8003" w14:textId="77777777" w:rsidR="00EF1E32" w:rsidRPr="006F3D2D" w:rsidRDefault="00EF1E32" w:rsidP="00EF1E32">
      <w:pPr>
        <w:pStyle w:val="Sinespaciado"/>
        <w:spacing w:line="276" w:lineRule="auto"/>
        <w:jc w:val="both"/>
        <w:rPr>
          <w:bCs/>
          <w:color w:val="000000" w:themeColor="text1"/>
          <w:sz w:val="20"/>
          <w:szCs w:val="20"/>
        </w:rPr>
      </w:pPr>
      <w:r w:rsidRPr="006F3D2D">
        <w:rPr>
          <w:color w:val="000000" w:themeColor="text1"/>
          <w:sz w:val="20"/>
          <w:szCs w:val="20"/>
        </w:rPr>
        <w:t xml:space="preserve">__________________________________ </w:t>
      </w:r>
    </w:p>
    <w:p w14:paraId="214E98EE" w14:textId="77777777" w:rsidR="00EF1E32" w:rsidRPr="006F3D2D" w:rsidRDefault="00EF1E32" w:rsidP="00EF1E32">
      <w:pPr>
        <w:spacing w:line="276" w:lineRule="auto"/>
        <w:rPr>
          <w:rFonts w:ascii="Arial" w:hAnsi="Arial" w:cs="Arial"/>
          <w:color w:val="000000" w:themeColor="text1"/>
        </w:rPr>
      </w:pPr>
      <w:r w:rsidRPr="006F3D2D">
        <w:rPr>
          <w:rFonts w:ascii="Arial" w:hAnsi="Arial" w:cs="Arial"/>
          <w:bCs/>
          <w:color w:val="000000" w:themeColor="text1"/>
        </w:rPr>
        <w:t>FIRMA REPRESENTANTE LEGAL</w:t>
      </w:r>
    </w:p>
    <w:p w14:paraId="5F4DB1E2" w14:textId="77777777" w:rsidR="00EF1E32" w:rsidRPr="006F3D2D" w:rsidRDefault="00EF1E32" w:rsidP="00EF1E32">
      <w:pPr>
        <w:pStyle w:val="Sinespaciado"/>
        <w:spacing w:line="276" w:lineRule="auto"/>
        <w:jc w:val="both"/>
        <w:rPr>
          <w:bCs/>
          <w:color w:val="000000" w:themeColor="text1"/>
          <w:sz w:val="20"/>
          <w:szCs w:val="20"/>
        </w:rPr>
      </w:pPr>
    </w:p>
    <w:bookmarkEnd w:id="25"/>
    <w:p w14:paraId="42AE199F" w14:textId="77777777" w:rsidR="00EF1E32" w:rsidRPr="006F3D2D" w:rsidRDefault="00EF1E32" w:rsidP="00EF1E32">
      <w:pPr>
        <w:tabs>
          <w:tab w:val="left" w:pos="3860"/>
        </w:tabs>
        <w:spacing w:line="276" w:lineRule="auto"/>
        <w:ind w:right="48"/>
        <w:rPr>
          <w:rFonts w:ascii="Arial" w:eastAsia="Andale Sans UI" w:hAnsi="Arial" w:cs="Arial"/>
          <w:color w:val="000000" w:themeColor="text1"/>
        </w:rPr>
      </w:pPr>
    </w:p>
    <w:p w14:paraId="2C19BF88" w14:textId="77777777" w:rsidR="00EF1E32" w:rsidRPr="006F3D2D" w:rsidRDefault="00EF1E32" w:rsidP="00EF1E32">
      <w:pPr>
        <w:tabs>
          <w:tab w:val="left" w:pos="3860"/>
        </w:tabs>
        <w:spacing w:line="276" w:lineRule="auto"/>
        <w:ind w:right="48"/>
        <w:rPr>
          <w:rFonts w:ascii="Arial" w:eastAsia="Andale Sans UI" w:hAnsi="Arial" w:cs="Arial"/>
          <w:color w:val="000000" w:themeColor="text1"/>
        </w:rPr>
      </w:pPr>
    </w:p>
    <w:p w14:paraId="72D584EB" w14:textId="77777777" w:rsidR="00EF1E32" w:rsidRPr="006F3D2D" w:rsidRDefault="00EF1E32" w:rsidP="00EF1E32">
      <w:pPr>
        <w:widowControl/>
        <w:suppressAutoHyphens w:val="0"/>
        <w:autoSpaceDN/>
        <w:spacing w:line="276" w:lineRule="auto"/>
        <w:textAlignment w:val="auto"/>
        <w:rPr>
          <w:rFonts w:ascii="Arial" w:eastAsia="Arial" w:hAnsi="Arial" w:cs="Arial"/>
          <w:b/>
          <w:color w:val="000000" w:themeColor="text1"/>
          <w:lang w:val="es-ES" w:bidi="es-CO"/>
        </w:rPr>
      </w:pPr>
      <w:bookmarkStart w:id="26" w:name="_Toc488933353"/>
      <w:r w:rsidRPr="006F3D2D">
        <w:rPr>
          <w:rFonts w:ascii="Arial" w:hAnsi="Arial" w:cs="Arial"/>
          <w:color w:val="000000" w:themeColor="text1"/>
          <w:lang w:bidi="es-CO"/>
        </w:rPr>
        <w:br w:type="page"/>
      </w:r>
    </w:p>
    <w:p w14:paraId="04591446" w14:textId="77777777" w:rsidR="00EF1E32" w:rsidRPr="006F3D2D" w:rsidRDefault="00EF1E32" w:rsidP="00EF1E32">
      <w:pPr>
        <w:pStyle w:val="Ttulo1"/>
        <w:spacing w:line="276" w:lineRule="auto"/>
        <w:ind w:right="48"/>
        <w:rPr>
          <w:rFonts w:ascii="Arial" w:hAnsi="Arial" w:cs="Arial"/>
          <w:color w:val="000000" w:themeColor="text1"/>
          <w:sz w:val="20"/>
          <w:szCs w:val="20"/>
          <w:lang w:bidi="es-CO"/>
        </w:rPr>
      </w:pPr>
    </w:p>
    <w:p w14:paraId="686B804B" w14:textId="0E555360" w:rsidR="00EF1E32" w:rsidRPr="006F3D2D" w:rsidRDefault="00EF1E32" w:rsidP="00A26437">
      <w:pPr>
        <w:pStyle w:val="Ttulo1"/>
        <w:spacing w:before="0" w:line="276" w:lineRule="auto"/>
        <w:ind w:right="45"/>
        <w:jc w:val="center"/>
        <w:rPr>
          <w:rFonts w:ascii="Arial" w:hAnsi="Arial" w:cs="Arial"/>
          <w:b/>
          <w:bCs/>
          <w:color w:val="000000" w:themeColor="text1"/>
          <w:sz w:val="20"/>
          <w:szCs w:val="20"/>
        </w:rPr>
      </w:pPr>
      <w:bookmarkStart w:id="27" w:name="_Toc228920448"/>
      <w:r w:rsidRPr="006F3D2D">
        <w:rPr>
          <w:rFonts w:ascii="Arial" w:hAnsi="Arial" w:cs="Arial"/>
          <w:b/>
          <w:bCs/>
          <w:color w:val="000000" w:themeColor="text1"/>
          <w:sz w:val="20"/>
          <w:szCs w:val="20"/>
        </w:rPr>
        <w:t xml:space="preserve">FORMATO </w:t>
      </w:r>
      <w:r w:rsidR="009C7B4F" w:rsidRPr="006F3D2D">
        <w:rPr>
          <w:rFonts w:ascii="Arial" w:hAnsi="Arial" w:cs="Arial"/>
          <w:b/>
          <w:bCs/>
          <w:color w:val="000000" w:themeColor="text1"/>
          <w:sz w:val="20"/>
          <w:szCs w:val="20"/>
        </w:rPr>
        <w:t>1</w:t>
      </w:r>
      <w:bookmarkEnd w:id="27"/>
      <w:r w:rsidR="00090F2F" w:rsidRPr="006F3D2D">
        <w:rPr>
          <w:rFonts w:ascii="Arial" w:hAnsi="Arial" w:cs="Arial"/>
          <w:b/>
          <w:bCs/>
          <w:color w:val="000000" w:themeColor="text1"/>
          <w:sz w:val="20"/>
          <w:szCs w:val="20"/>
        </w:rPr>
        <w:t>0</w:t>
      </w:r>
    </w:p>
    <w:p w14:paraId="62697E69" w14:textId="3A088B59" w:rsidR="00EF1E32" w:rsidRPr="006F3D2D" w:rsidRDefault="00EF1E32" w:rsidP="007A49FA">
      <w:pPr>
        <w:pStyle w:val="Ttulo2"/>
        <w:jc w:val="center"/>
        <w:rPr>
          <w:rFonts w:ascii="Arial" w:hAnsi="Arial" w:cs="Arial"/>
          <w:b/>
          <w:bCs/>
          <w:color w:val="000000" w:themeColor="text1"/>
          <w:sz w:val="20"/>
          <w:szCs w:val="20"/>
        </w:rPr>
      </w:pPr>
      <w:bookmarkStart w:id="28" w:name="_Toc228920449"/>
      <w:r w:rsidRPr="006F3D2D">
        <w:rPr>
          <w:rFonts w:ascii="Arial" w:hAnsi="Arial" w:cs="Arial"/>
          <w:b/>
          <w:bCs/>
          <w:color w:val="000000" w:themeColor="text1"/>
          <w:sz w:val="20"/>
          <w:szCs w:val="20"/>
        </w:rPr>
        <w:t>LISTAS RESTRICTIVAS SOBRE LAVADO DE ACTIVOS</w:t>
      </w:r>
      <w:bookmarkEnd w:id="26"/>
      <w:bookmarkEnd w:id="28"/>
    </w:p>
    <w:p w14:paraId="04236308" w14:textId="77777777" w:rsidR="00EF1E32" w:rsidRPr="006F3D2D" w:rsidRDefault="00EF1E32" w:rsidP="00EF1E32">
      <w:pPr>
        <w:spacing w:line="276" w:lineRule="auto"/>
        <w:ind w:right="48"/>
        <w:rPr>
          <w:rFonts w:ascii="Arial" w:hAnsi="Arial" w:cs="Arial"/>
          <w:b/>
          <w:color w:val="000000" w:themeColor="text1"/>
          <w:u w:val="single"/>
          <w:lang w:val="es-ES"/>
        </w:rPr>
      </w:pPr>
    </w:p>
    <w:p w14:paraId="5C9AD810" w14:textId="77777777" w:rsidR="00EF1E32" w:rsidRPr="006F3D2D" w:rsidRDefault="00EF1E32" w:rsidP="00EF1E32">
      <w:pPr>
        <w:spacing w:line="276" w:lineRule="auto"/>
        <w:ind w:right="48"/>
        <w:contextualSpacing/>
        <w:jc w:val="both"/>
        <w:rPr>
          <w:rFonts w:ascii="Arial" w:hAnsi="Arial" w:cs="Arial"/>
          <w:color w:val="000000" w:themeColor="text1"/>
        </w:rPr>
      </w:pPr>
    </w:p>
    <w:p w14:paraId="3B5FB375" w14:textId="77777777" w:rsidR="00EF1E32" w:rsidRPr="006F3D2D" w:rsidRDefault="00EF1E32" w:rsidP="00EF1E32">
      <w:pPr>
        <w:spacing w:line="276" w:lineRule="auto"/>
        <w:ind w:right="48"/>
        <w:jc w:val="both"/>
        <w:rPr>
          <w:rFonts w:ascii="Arial" w:hAnsi="Arial" w:cs="Arial"/>
          <w:b/>
          <w:color w:val="000000" w:themeColor="text1"/>
        </w:rPr>
      </w:pPr>
      <w:r w:rsidRPr="006F3D2D">
        <w:rPr>
          <w:rFonts w:ascii="Arial" w:hAnsi="Arial" w:cs="Arial"/>
          <w:color w:val="000000" w:themeColor="text1"/>
        </w:rPr>
        <w:t xml:space="preserve">______________________________, mayor de edad, identificada(o) con la cédula de ciudadanía N° ______________ expedida en __________________, en mi calidad de Representante legal de _______________________, por medio del presente documento </w:t>
      </w:r>
      <w:r w:rsidRPr="006F3D2D">
        <w:rPr>
          <w:rFonts w:ascii="Arial" w:hAnsi="Arial" w:cs="Arial"/>
          <w:bCs/>
          <w:color w:val="000000" w:themeColor="text1"/>
        </w:rPr>
        <w:t xml:space="preserve">manifiesto no hallarme relacionada(o) ni la Entidad que represento, en ninguna lista restrictiva de lavado de activos de ningún país, como las denominadas listas OFAC, listas Clinton o en listas nacionales o internacionales de organismos policiales, judiciales o de inteligencia por posibles vínculos con organizaciones delictivas. </w:t>
      </w:r>
    </w:p>
    <w:p w14:paraId="61745A95" w14:textId="77777777" w:rsidR="00EF1E32" w:rsidRPr="006F3D2D" w:rsidRDefault="00EF1E32" w:rsidP="00EF1E32">
      <w:pPr>
        <w:spacing w:line="276" w:lineRule="auto"/>
        <w:ind w:right="48"/>
        <w:contextualSpacing/>
        <w:jc w:val="both"/>
        <w:rPr>
          <w:rFonts w:ascii="Arial" w:hAnsi="Arial" w:cs="Arial"/>
          <w:color w:val="000000" w:themeColor="text1"/>
        </w:rPr>
      </w:pPr>
    </w:p>
    <w:p w14:paraId="47C3E01E" w14:textId="77777777" w:rsidR="00EF1E32" w:rsidRPr="006F3D2D" w:rsidRDefault="00EF1E32" w:rsidP="00EF1E32">
      <w:pPr>
        <w:spacing w:line="276" w:lineRule="auto"/>
        <w:ind w:right="48"/>
        <w:contextualSpacing/>
        <w:jc w:val="both"/>
        <w:rPr>
          <w:rFonts w:ascii="Arial" w:hAnsi="Arial" w:cs="Arial"/>
          <w:color w:val="000000" w:themeColor="text1"/>
        </w:rPr>
      </w:pPr>
      <w:r w:rsidRPr="006F3D2D">
        <w:rPr>
          <w:rFonts w:ascii="Arial" w:hAnsi="Arial" w:cs="Arial"/>
          <w:color w:val="000000" w:themeColor="text1"/>
        </w:rPr>
        <w:t>La presente Certificación se expide en __________________________ a los ____ días del mes _________ del año 202x.</w:t>
      </w:r>
    </w:p>
    <w:p w14:paraId="4079BE82" w14:textId="77777777" w:rsidR="00EF1E32" w:rsidRPr="006F3D2D" w:rsidRDefault="00EF1E32" w:rsidP="00EF1E32">
      <w:pPr>
        <w:spacing w:line="276" w:lineRule="auto"/>
        <w:ind w:right="48"/>
        <w:contextualSpacing/>
        <w:jc w:val="both"/>
        <w:rPr>
          <w:rFonts w:ascii="Arial" w:hAnsi="Arial" w:cs="Arial"/>
          <w:color w:val="000000" w:themeColor="text1"/>
        </w:rPr>
      </w:pPr>
    </w:p>
    <w:p w14:paraId="198E5260" w14:textId="77777777" w:rsidR="00EF1E32" w:rsidRPr="006F3D2D" w:rsidRDefault="00EF1E32" w:rsidP="00EF1E32">
      <w:pPr>
        <w:spacing w:line="276" w:lineRule="auto"/>
        <w:ind w:right="48"/>
        <w:contextualSpacing/>
        <w:jc w:val="both"/>
        <w:rPr>
          <w:rFonts w:ascii="Arial" w:hAnsi="Arial" w:cs="Arial"/>
          <w:color w:val="000000" w:themeColor="text1"/>
        </w:rPr>
      </w:pPr>
    </w:p>
    <w:p w14:paraId="03FAFBDA" w14:textId="77777777" w:rsidR="00EF1E32" w:rsidRPr="006F3D2D" w:rsidRDefault="00EF1E32" w:rsidP="00EF1E32">
      <w:pPr>
        <w:spacing w:line="276" w:lineRule="auto"/>
        <w:ind w:right="48"/>
        <w:contextualSpacing/>
        <w:jc w:val="both"/>
        <w:rPr>
          <w:rFonts w:ascii="Arial" w:hAnsi="Arial" w:cs="Arial"/>
          <w:color w:val="000000" w:themeColor="text1"/>
          <w:lang w:val="es-ES"/>
        </w:rPr>
      </w:pPr>
      <w:r w:rsidRPr="006F3D2D">
        <w:rPr>
          <w:rFonts w:ascii="Arial" w:hAnsi="Arial" w:cs="Arial"/>
          <w:color w:val="000000" w:themeColor="text1"/>
          <w:lang w:val="es-ES"/>
        </w:rPr>
        <w:t>Cordialmente,</w:t>
      </w:r>
    </w:p>
    <w:p w14:paraId="4E9C9EE7" w14:textId="77777777" w:rsidR="00EF1E32" w:rsidRPr="006F3D2D" w:rsidRDefault="00EF1E32" w:rsidP="00EF1E32">
      <w:pPr>
        <w:spacing w:line="276" w:lineRule="auto"/>
        <w:ind w:right="48"/>
        <w:contextualSpacing/>
        <w:jc w:val="both"/>
        <w:rPr>
          <w:rFonts w:ascii="Arial" w:hAnsi="Arial" w:cs="Arial"/>
          <w:b/>
          <w:color w:val="000000" w:themeColor="text1"/>
          <w:lang w:val="es-ES"/>
        </w:rPr>
      </w:pPr>
    </w:p>
    <w:p w14:paraId="6988F369" w14:textId="77777777" w:rsidR="00EF1E32" w:rsidRPr="006F3D2D" w:rsidRDefault="00EF1E32" w:rsidP="00EF1E32">
      <w:pPr>
        <w:spacing w:line="276" w:lineRule="auto"/>
        <w:ind w:right="48"/>
        <w:contextualSpacing/>
        <w:jc w:val="both"/>
        <w:rPr>
          <w:rFonts w:ascii="Arial" w:hAnsi="Arial" w:cs="Arial"/>
          <w:b/>
          <w:color w:val="000000" w:themeColor="text1"/>
          <w:lang w:val="es-ES"/>
        </w:rPr>
      </w:pPr>
    </w:p>
    <w:p w14:paraId="45EEE7C6" w14:textId="77777777" w:rsidR="00EF1E32" w:rsidRPr="006F3D2D" w:rsidRDefault="00EF1E32" w:rsidP="00EF1E32">
      <w:pPr>
        <w:spacing w:line="276" w:lineRule="auto"/>
        <w:ind w:right="48"/>
        <w:contextualSpacing/>
        <w:jc w:val="both"/>
        <w:rPr>
          <w:rFonts w:ascii="Arial" w:hAnsi="Arial" w:cs="Arial"/>
          <w:b/>
          <w:color w:val="000000" w:themeColor="text1"/>
          <w:lang w:val="es-ES"/>
        </w:rPr>
      </w:pPr>
    </w:p>
    <w:p w14:paraId="793E6E98"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Nombre o Razón Social del OFERENTE_____________________ </w:t>
      </w:r>
    </w:p>
    <w:p w14:paraId="6B25AAFD" w14:textId="77777777" w:rsidR="00EF1E32" w:rsidRPr="006F3D2D" w:rsidRDefault="00EF1E32" w:rsidP="00EF1E32">
      <w:pPr>
        <w:pStyle w:val="Sinespaciado"/>
        <w:spacing w:line="276" w:lineRule="auto"/>
        <w:ind w:right="48"/>
        <w:jc w:val="both"/>
        <w:rPr>
          <w:color w:val="000000" w:themeColor="text1"/>
          <w:sz w:val="20"/>
          <w:szCs w:val="20"/>
        </w:rPr>
      </w:pPr>
    </w:p>
    <w:p w14:paraId="1F1D89CC"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Nombre de la Sociedad ______________________________</w:t>
      </w:r>
    </w:p>
    <w:p w14:paraId="4B3C2183" w14:textId="77777777" w:rsidR="00EF1E32" w:rsidRPr="006F3D2D" w:rsidRDefault="00EF1E32" w:rsidP="00EF1E32">
      <w:pPr>
        <w:pStyle w:val="Sinespaciado"/>
        <w:spacing w:line="276" w:lineRule="auto"/>
        <w:ind w:right="48"/>
        <w:jc w:val="both"/>
        <w:rPr>
          <w:color w:val="000000" w:themeColor="text1"/>
          <w:sz w:val="20"/>
          <w:szCs w:val="20"/>
        </w:rPr>
      </w:pPr>
    </w:p>
    <w:p w14:paraId="5CDE8697"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Nombre del Representante Legal __________________________ </w:t>
      </w:r>
    </w:p>
    <w:p w14:paraId="5FDE2D30" w14:textId="77777777" w:rsidR="00EF1E32" w:rsidRPr="006F3D2D" w:rsidRDefault="00EF1E32" w:rsidP="00EF1E32">
      <w:pPr>
        <w:pStyle w:val="Sinespaciado"/>
        <w:spacing w:line="276" w:lineRule="auto"/>
        <w:ind w:right="48"/>
        <w:jc w:val="both"/>
        <w:rPr>
          <w:color w:val="000000" w:themeColor="text1"/>
          <w:sz w:val="20"/>
          <w:szCs w:val="20"/>
        </w:rPr>
      </w:pPr>
    </w:p>
    <w:p w14:paraId="69787E93" w14:textId="77777777" w:rsidR="00EF1E32" w:rsidRPr="006F3D2D" w:rsidRDefault="00EF1E32" w:rsidP="00EF1E32">
      <w:pPr>
        <w:pStyle w:val="Sinespaciado"/>
        <w:spacing w:line="276" w:lineRule="auto"/>
        <w:ind w:right="48"/>
        <w:jc w:val="both"/>
        <w:rPr>
          <w:bCs/>
          <w:color w:val="000000" w:themeColor="text1"/>
          <w:sz w:val="20"/>
          <w:szCs w:val="20"/>
        </w:rPr>
      </w:pPr>
      <w:r w:rsidRPr="006F3D2D">
        <w:rPr>
          <w:color w:val="000000" w:themeColor="text1"/>
          <w:sz w:val="20"/>
          <w:szCs w:val="20"/>
        </w:rPr>
        <w:t xml:space="preserve">__________________________________ </w:t>
      </w:r>
    </w:p>
    <w:p w14:paraId="4E9CBC12" w14:textId="77777777" w:rsidR="00EF1E32" w:rsidRPr="006F3D2D" w:rsidRDefault="00EF1E32" w:rsidP="00EF1E32">
      <w:pPr>
        <w:pStyle w:val="Sinespaciado"/>
        <w:spacing w:line="276" w:lineRule="auto"/>
        <w:ind w:right="48"/>
        <w:rPr>
          <w:bCs/>
          <w:color w:val="000000" w:themeColor="text1"/>
          <w:sz w:val="20"/>
          <w:szCs w:val="20"/>
        </w:rPr>
      </w:pPr>
      <w:r w:rsidRPr="006F3D2D">
        <w:rPr>
          <w:bCs/>
          <w:color w:val="000000" w:themeColor="text1"/>
          <w:sz w:val="20"/>
          <w:szCs w:val="20"/>
        </w:rPr>
        <w:t>FIRMA REPRESENTANTE LEGAL</w:t>
      </w:r>
    </w:p>
    <w:p w14:paraId="6DE7E33D" w14:textId="77777777" w:rsidR="00EF1E32" w:rsidRPr="006F3D2D" w:rsidRDefault="00EF1E32" w:rsidP="00EF1E32">
      <w:pPr>
        <w:pStyle w:val="Sinespaciado"/>
        <w:spacing w:line="276" w:lineRule="auto"/>
        <w:ind w:right="48"/>
        <w:rPr>
          <w:bCs/>
          <w:color w:val="000000" w:themeColor="text1"/>
          <w:sz w:val="20"/>
          <w:szCs w:val="20"/>
        </w:rPr>
      </w:pPr>
    </w:p>
    <w:p w14:paraId="7405A028" w14:textId="77777777" w:rsidR="00EF1E32" w:rsidRPr="006F3D2D" w:rsidRDefault="00EF1E32" w:rsidP="00EF1E32">
      <w:pPr>
        <w:widowControl/>
        <w:suppressAutoHyphens w:val="0"/>
        <w:autoSpaceDN/>
        <w:spacing w:line="276" w:lineRule="auto"/>
        <w:ind w:right="48"/>
        <w:textAlignment w:val="auto"/>
        <w:rPr>
          <w:rFonts w:ascii="Arial" w:eastAsia="Arial" w:hAnsi="Arial" w:cs="Arial"/>
          <w:color w:val="000000" w:themeColor="text1"/>
          <w:lang w:val="es-ES" w:bidi="es-CO"/>
        </w:rPr>
      </w:pPr>
      <w:r w:rsidRPr="006F3D2D">
        <w:rPr>
          <w:rFonts w:ascii="Arial" w:hAnsi="Arial" w:cs="Arial"/>
          <w:color w:val="000000" w:themeColor="text1"/>
          <w:lang w:bidi="es-CO"/>
        </w:rPr>
        <w:br w:type="page"/>
      </w:r>
    </w:p>
    <w:p w14:paraId="16DE0842" w14:textId="77777777" w:rsidR="00EF1E32" w:rsidRPr="006F3D2D" w:rsidRDefault="00EF1E32" w:rsidP="00EF1E32">
      <w:pPr>
        <w:pStyle w:val="Sinespaciado"/>
        <w:spacing w:line="276" w:lineRule="auto"/>
        <w:ind w:right="48"/>
        <w:rPr>
          <w:bCs/>
          <w:color w:val="000000" w:themeColor="text1"/>
          <w:sz w:val="20"/>
          <w:szCs w:val="20"/>
        </w:rPr>
      </w:pPr>
    </w:p>
    <w:p w14:paraId="5EEF8AD7" w14:textId="3C5FA3A3" w:rsidR="00EF1E32" w:rsidRPr="006F3D2D" w:rsidRDefault="00EF1E32" w:rsidP="00A26437">
      <w:pPr>
        <w:pStyle w:val="Ttulo1"/>
        <w:spacing w:before="0" w:line="276" w:lineRule="auto"/>
        <w:ind w:right="45"/>
        <w:jc w:val="center"/>
        <w:rPr>
          <w:rFonts w:ascii="Arial" w:hAnsi="Arial" w:cs="Arial"/>
          <w:b/>
          <w:bCs/>
          <w:color w:val="000000" w:themeColor="text1"/>
          <w:sz w:val="20"/>
          <w:szCs w:val="20"/>
        </w:rPr>
      </w:pPr>
      <w:bookmarkStart w:id="29" w:name="_Toc228920450"/>
      <w:r w:rsidRPr="006F3D2D">
        <w:rPr>
          <w:rFonts w:ascii="Arial" w:hAnsi="Arial" w:cs="Arial"/>
          <w:b/>
          <w:bCs/>
          <w:color w:val="000000" w:themeColor="text1"/>
          <w:sz w:val="20"/>
          <w:szCs w:val="20"/>
        </w:rPr>
        <w:t xml:space="preserve">FORMATO </w:t>
      </w:r>
      <w:r w:rsidR="009C7B4F" w:rsidRPr="006F3D2D">
        <w:rPr>
          <w:rFonts w:ascii="Arial" w:hAnsi="Arial" w:cs="Arial"/>
          <w:b/>
          <w:bCs/>
          <w:color w:val="000000" w:themeColor="text1"/>
          <w:sz w:val="20"/>
          <w:szCs w:val="20"/>
        </w:rPr>
        <w:t>1</w:t>
      </w:r>
      <w:bookmarkEnd w:id="29"/>
      <w:r w:rsidR="00090F2F" w:rsidRPr="006F3D2D">
        <w:rPr>
          <w:rFonts w:ascii="Arial" w:hAnsi="Arial" w:cs="Arial"/>
          <w:b/>
          <w:bCs/>
          <w:color w:val="000000" w:themeColor="text1"/>
          <w:sz w:val="20"/>
          <w:szCs w:val="20"/>
        </w:rPr>
        <w:t>1</w:t>
      </w:r>
    </w:p>
    <w:p w14:paraId="26AE4328" w14:textId="77777777" w:rsidR="00EF1E32" w:rsidRPr="006F3D2D" w:rsidRDefault="00EF1E32" w:rsidP="002F435C">
      <w:pPr>
        <w:pStyle w:val="Ttulo2"/>
        <w:jc w:val="center"/>
        <w:rPr>
          <w:rFonts w:ascii="Arial" w:hAnsi="Arial" w:cs="Arial"/>
          <w:b/>
          <w:bCs/>
          <w:color w:val="000000" w:themeColor="text1"/>
          <w:sz w:val="20"/>
          <w:szCs w:val="20"/>
        </w:rPr>
      </w:pPr>
      <w:bookmarkStart w:id="30" w:name="_Toc228920451"/>
      <w:r w:rsidRPr="006F3D2D">
        <w:rPr>
          <w:rFonts w:ascii="Arial" w:hAnsi="Arial" w:cs="Arial"/>
          <w:b/>
          <w:bCs/>
          <w:color w:val="000000" w:themeColor="text1"/>
          <w:sz w:val="20"/>
          <w:szCs w:val="20"/>
        </w:rPr>
        <w:t>AUTORIZACIÓN PARA EL TRATAMIENTO DE DATOS PERSONALES</w:t>
      </w:r>
      <w:bookmarkEnd w:id="30"/>
    </w:p>
    <w:p w14:paraId="06532256" w14:textId="77777777" w:rsidR="00EF1E32" w:rsidRPr="006F3D2D" w:rsidRDefault="00EF1E32" w:rsidP="00EF1E32">
      <w:pPr>
        <w:spacing w:line="276" w:lineRule="auto"/>
        <w:ind w:right="48"/>
        <w:jc w:val="center"/>
        <w:rPr>
          <w:rFonts w:ascii="Arial" w:hAnsi="Arial" w:cs="Arial"/>
          <w:color w:val="000000" w:themeColor="text1"/>
        </w:rPr>
      </w:pPr>
    </w:p>
    <w:p w14:paraId="3E58F7B0" w14:textId="77777777" w:rsidR="00EF1E32" w:rsidRPr="006F3D2D" w:rsidRDefault="00EF1E32" w:rsidP="00EF1E32">
      <w:pPr>
        <w:spacing w:line="276" w:lineRule="auto"/>
        <w:ind w:right="48"/>
        <w:jc w:val="both"/>
        <w:rPr>
          <w:rFonts w:ascii="Arial" w:hAnsi="Arial" w:cs="Arial"/>
          <w:color w:val="000000" w:themeColor="text1"/>
        </w:rPr>
      </w:pPr>
    </w:p>
    <w:p w14:paraId="7622E87C" w14:textId="77777777" w:rsidR="00EF1E32" w:rsidRPr="006F3D2D" w:rsidRDefault="00EF1E32" w:rsidP="003613DF">
      <w:pPr>
        <w:rPr>
          <w:rFonts w:ascii="Arial" w:hAnsi="Arial" w:cs="Arial"/>
          <w:color w:val="000000" w:themeColor="text1"/>
          <w:lang w:eastAsia="es-ES"/>
        </w:rPr>
      </w:pPr>
      <w:r w:rsidRPr="006F3D2D">
        <w:rPr>
          <w:rFonts w:ascii="Arial" w:hAnsi="Arial" w:cs="Arial"/>
          <w:color w:val="000000" w:themeColor="text1"/>
          <w:lang w:eastAsia="es-ES"/>
        </w:rPr>
        <w:t>Señores</w:t>
      </w:r>
    </w:p>
    <w:p w14:paraId="343DDD2D" w14:textId="77777777" w:rsidR="00EF1E32" w:rsidRPr="006F3D2D" w:rsidRDefault="00EF1E32" w:rsidP="003613DF">
      <w:pPr>
        <w:rPr>
          <w:rFonts w:ascii="Arial" w:hAnsi="Arial" w:cs="Arial"/>
          <w:b/>
          <w:color w:val="000000" w:themeColor="text1"/>
          <w:lang w:eastAsia="es-ES"/>
        </w:rPr>
      </w:pPr>
      <w:r w:rsidRPr="006F3D2D">
        <w:rPr>
          <w:rFonts w:ascii="Arial" w:hAnsi="Arial" w:cs="Arial"/>
          <w:b/>
          <w:color w:val="000000" w:themeColor="text1"/>
          <w:lang w:eastAsia="es-ES"/>
        </w:rPr>
        <w:t xml:space="preserve">[NOMBRE DE LA ENTIDAD] </w:t>
      </w:r>
    </w:p>
    <w:p w14:paraId="445AD233" w14:textId="77777777" w:rsidR="00EF1E32" w:rsidRPr="006F3D2D" w:rsidRDefault="00EF1E32" w:rsidP="003613DF">
      <w:pPr>
        <w:rPr>
          <w:rFonts w:ascii="Arial" w:hAnsi="Arial" w:cs="Arial"/>
          <w:color w:val="000000" w:themeColor="text1"/>
          <w:lang w:eastAsia="es-ES"/>
        </w:rPr>
      </w:pPr>
      <w:r w:rsidRPr="006F3D2D">
        <w:rPr>
          <w:rFonts w:ascii="Arial" w:hAnsi="Arial" w:cs="Arial"/>
          <w:color w:val="000000" w:themeColor="text1"/>
          <w:lang w:eastAsia="es-ES"/>
        </w:rPr>
        <w:t>[Dirección de la Entidad]</w:t>
      </w:r>
    </w:p>
    <w:p w14:paraId="6B3ED9F9" w14:textId="77777777" w:rsidR="00EF1E32" w:rsidRPr="006F3D2D" w:rsidRDefault="00EF1E32" w:rsidP="003613DF">
      <w:pPr>
        <w:rPr>
          <w:rFonts w:ascii="Arial" w:hAnsi="Arial" w:cs="Arial"/>
          <w:color w:val="000000" w:themeColor="text1"/>
        </w:rPr>
      </w:pPr>
      <w:r w:rsidRPr="006F3D2D">
        <w:rPr>
          <w:rFonts w:ascii="Arial" w:hAnsi="Arial" w:cs="Arial"/>
          <w:color w:val="000000" w:themeColor="text1"/>
          <w:lang w:eastAsia="es-ES"/>
        </w:rPr>
        <w:t>[Ciudad]</w:t>
      </w:r>
    </w:p>
    <w:p w14:paraId="653D116D" w14:textId="77777777" w:rsidR="00EF1E32" w:rsidRPr="006F3D2D" w:rsidRDefault="00EF1E32" w:rsidP="00EF1E32">
      <w:pPr>
        <w:spacing w:line="276" w:lineRule="auto"/>
        <w:ind w:right="48"/>
        <w:jc w:val="both"/>
        <w:rPr>
          <w:rFonts w:ascii="Arial" w:hAnsi="Arial" w:cs="Arial"/>
          <w:color w:val="000000" w:themeColor="text1"/>
        </w:rPr>
      </w:pPr>
    </w:p>
    <w:p w14:paraId="72D2790E" w14:textId="013A82CE" w:rsidR="00EF1E32" w:rsidRPr="006F3D2D" w:rsidRDefault="00EF1E32" w:rsidP="00EF1E32">
      <w:pPr>
        <w:spacing w:line="276" w:lineRule="auto"/>
        <w:ind w:right="48"/>
        <w:jc w:val="both"/>
        <w:rPr>
          <w:rFonts w:ascii="Arial" w:hAnsi="Arial" w:cs="Arial"/>
          <w:b/>
          <w:bCs/>
          <w:color w:val="000000" w:themeColor="text1"/>
        </w:rPr>
      </w:pPr>
      <w:r w:rsidRPr="006F3D2D">
        <w:rPr>
          <w:rFonts w:ascii="Arial" w:hAnsi="Arial" w:cs="Arial"/>
          <w:b/>
          <w:bCs/>
          <w:color w:val="000000" w:themeColor="text1"/>
        </w:rPr>
        <w:t>Asunto: Proceso de Selección (indique la modalidad) SSPD-</w:t>
      </w:r>
      <w:r w:rsidR="000A0C44" w:rsidRPr="006F3D2D">
        <w:rPr>
          <w:rFonts w:ascii="Arial" w:hAnsi="Arial" w:cs="Arial"/>
          <w:b/>
          <w:bCs/>
          <w:color w:val="000000" w:themeColor="text1"/>
        </w:rPr>
        <w:t>SASI</w:t>
      </w:r>
      <w:r w:rsidRPr="006F3D2D">
        <w:rPr>
          <w:rFonts w:ascii="Arial" w:hAnsi="Arial" w:cs="Arial"/>
          <w:b/>
          <w:bCs/>
          <w:color w:val="000000" w:themeColor="text1"/>
        </w:rPr>
        <w:t>-XXX-202</w:t>
      </w:r>
      <w:r w:rsidR="008654BE" w:rsidRPr="006F3D2D">
        <w:rPr>
          <w:rFonts w:ascii="Arial" w:hAnsi="Arial" w:cs="Arial"/>
          <w:b/>
          <w:bCs/>
          <w:color w:val="000000" w:themeColor="text1"/>
        </w:rPr>
        <w:t>6</w:t>
      </w:r>
    </w:p>
    <w:p w14:paraId="0F7B14F6" w14:textId="77777777" w:rsidR="00EF1E32" w:rsidRPr="006F3D2D" w:rsidRDefault="00EF1E32" w:rsidP="00EF1E32">
      <w:pPr>
        <w:spacing w:line="276" w:lineRule="auto"/>
        <w:ind w:right="48"/>
        <w:jc w:val="both"/>
        <w:rPr>
          <w:rFonts w:ascii="Arial" w:hAnsi="Arial" w:cs="Arial"/>
          <w:color w:val="000000" w:themeColor="text1"/>
        </w:rPr>
      </w:pPr>
    </w:p>
    <w:p w14:paraId="7FDFD30B" w14:textId="77777777" w:rsidR="00EF1E32" w:rsidRPr="006F3D2D" w:rsidRDefault="00EF1E32" w:rsidP="00EF1E32">
      <w:pPr>
        <w:spacing w:line="276" w:lineRule="auto"/>
        <w:ind w:right="48"/>
        <w:jc w:val="both"/>
        <w:rPr>
          <w:rFonts w:ascii="Arial" w:hAnsi="Arial" w:cs="Arial"/>
          <w:color w:val="000000" w:themeColor="text1"/>
        </w:rPr>
      </w:pPr>
    </w:p>
    <w:p w14:paraId="48B0373F" w14:textId="77777777" w:rsidR="00EF1E32" w:rsidRPr="006F3D2D" w:rsidRDefault="00EF1E32" w:rsidP="00EF1E32">
      <w:pPr>
        <w:spacing w:line="276" w:lineRule="auto"/>
        <w:ind w:right="48"/>
        <w:jc w:val="both"/>
        <w:rPr>
          <w:rFonts w:ascii="Arial" w:hAnsi="Arial" w:cs="Arial"/>
          <w:color w:val="000000" w:themeColor="text1"/>
        </w:rPr>
      </w:pPr>
      <w:r w:rsidRPr="006F3D2D">
        <w:rPr>
          <w:rFonts w:ascii="Arial" w:hAnsi="Arial" w:cs="Arial"/>
          <w:color w:val="000000" w:themeColor="text1"/>
        </w:rPr>
        <w:t>La Superintendencia de Servicios Públicos Domiciliarios en adelante Superservicios, ubicada en la Carrera 18 No. 84-35 en la ciudad de Bogotá D.C, identificada con NIT. 800.250.984-6, en cumplimiento de lo establecido en la Ley 1581 de 2012, "Por el cual se dictan disposiciones generales para la protección de Datos Personales" y de conformidad con lo señalado en el Decreto 1074 de 2015 que incorpora en sus capítulos 25 y 26 el Decreto 1377 de 2013 y demás normas concordantes sobre protección de Datos Personales, le informa que la entidad será la responsable del tratamiento de sus datos personales y, en tal virtud, podrá recolectar, almacenar, usar, circular, suprimir, actualizar y en general, tratar sus datos personales que no sean de naturaleza pública.</w:t>
      </w:r>
    </w:p>
    <w:p w14:paraId="2B44353E" w14:textId="77777777" w:rsidR="00EF1E32" w:rsidRPr="006F3D2D" w:rsidRDefault="00EF1E32" w:rsidP="00EF1E32">
      <w:pPr>
        <w:spacing w:line="276" w:lineRule="auto"/>
        <w:ind w:right="48"/>
        <w:jc w:val="both"/>
        <w:rPr>
          <w:rFonts w:ascii="Arial" w:hAnsi="Arial" w:cs="Arial"/>
          <w:color w:val="000000" w:themeColor="text1"/>
        </w:rPr>
      </w:pPr>
    </w:p>
    <w:p w14:paraId="72BB5EB1" w14:textId="77777777" w:rsidR="00EF1E32" w:rsidRPr="006F3D2D" w:rsidRDefault="00EF1E32" w:rsidP="00EF1E32">
      <w:pPr>
        <w:spacing w:line="276" w:lineRule="auto"/>
        <w:ind w:right="48"/>
        <w:jc w:val="both"/>
        <w:rPr>
          <w:rFonts w:ascii="Arial" w:hAnsi="Arial" w:cs="Arial"/>
          <w:color w:val="000000" w:themeColor="text1"/>
        </w:rPr>
      </w:pPr>
      <w:r w:rsidRPr="006F3D2D">
        <w:rPr>
          <w:rFonts w:ascii="Arial" w:hAnsi="Arial" w:cs="Arial"/>
          <w:color w:val="000000" w:themeColor="text1"/>
        </w:rPr>
        <w:t xml:space="preserve">Se le informa que usted no está obligado a suministrar sus datos personales sensibles, como los que se describen a continuación, sin embargo, la entidad necesita su autorización libre, expresa y voluntaria para tratarlos con las finalidades descritas en el presente documento </w:t>
      </w:r>
      <w:r w:rsidRPr="006F3D2D">
        <w:rPr>
          <w:rFonts w:ascii="Arial" w:hAnsi="Arial" w:cs="Arial"/>
          <w:i/>
          <w:color w:val="000000" w:themeColor="text1"/>
        </w:rPr>
        <w:t>(Por favor marque con “X” cada casilla, si acepta o no acepta)</w:t>
      </w:r>
      <w:r w:rsidRPr="006F3D2D">
        <w:rPr>
          <w:rFonts w:ascii="Arial" w:hAnsi="Arial" w:cs="Arial"/>
          <w:color w:val="000000" w:themeColor="text1"/>
        </w:rPr>
        <w:t xml:space="preserve">: </w:t>
      </w:r>
    </w:p>
    <w:p w14:paraId="192C9DF8" w14:textId="77777777" w:rsidR="00EF1E32" w:rsidRPr="006F3D2D" w:rsidRDefault="00EF1E32" w:rsidP="00EF1E32">
      <w:pPr>
        <w:spacing w:line="276" w:lineRule="auto"/>
        <w:ind w:right="48"/>
        <w:jc w:val="both"/>
        <w:rPr>
          <w:rFonts w:ascii="Arial" w:hAnsi="Arial" w:cs="Arial"/>
          <w:color w:val="000000" w:themeColor="text1"/>
        </w:rPr>
      </w:pPr>
    </w:p>
    <w:p w14:paraId="5FB4FBB3" w14:textId="77777777" w:rsidR="00EF1E32" w:rsidRPr="006F3D2D" w:rsidRDefault="00EF1E32" w:rsidP="00EF1E32">
      <w:pPr>
        <w:spacing w:line="276" w:lineRule="auto"/>
        <w:ind w:right="48"/>
        <w:jc w:val="both"/>
        <w:rPr>
          <w:rFonts w:ascii="Arial" w:hAnsi="Arial" w:cs="Arial"/>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0"/>
        <w:gridCol w:w="567"/>
        <w:gridCol w:w="567"/>
      </w:tblGrid>
      <w:tr w:rsidR="00EF1E32" w:rsidRPr="006F3D2D" w14:paraId="0D3E25A3" w14:textId="77777777" w:rsidTr="00A81219">
        <w:trPr>
          <w:jc w:val="center"/>
        </w:trPr>
        <w:tc>
          <w:tcPr>
            <w:tcW w:w="6380" w:type="dxa"/>
            <w:vMerge w:val="restart"/>
            <w:vAlign w:val="center"/>
          </w:tcPr>
          <w:p w14:paraId="3D28DC3E" w14:textId="77777777" w:rsidR="00EF1E32" w:rsidRPr="006F3D2D" w:rsidRDefault="00EF1E32" w:rsidP="00A81219">
            <w:pPr>
              <w:spacing w:line="276" w:lineRule="auto"/>
              <w:ind w:right="48"/>
              <w:jc w:val="center"/>
              <w:rPr>
                <w:rFonts w:ascii="Arial" w:hAnsi="Arial" w:cs="Arial"/>
                <w:b/>
                <w:color w:val="000000" w:themeColor="text1"/>
                <w:sz w:val="16"/>
                <w:szCs w:val="16"/>
              </w:rPr>
            </w:pPr>
            <w:r w:rsidRPr="006F3D2D">
              <w:rPr>
                <w:rFonts w:ascii="Arial" w:hAnsi="Arial" w:cs="Arial"/>
                <w:b/>
                <w:color w:val="000000" w:themeColor="text1"/>
                <w:sz w:val="16"/>
                <w:szCs w:val="16"/>
              </w:rPr>
              <w:t xml:space="preserve">DATOS SENSIBLES </w:t>
            </w:r>
          </w:p>
        </w:tc>
        <w:tc>
          <w:tcPr>
            <w:tcW w:w="1134" w:type="dxa"/>
            <w:gridSpan w:val="2"/>
          </w:tcPr>
          <w:p w14:paraId="639604AC" w14:textId="77777777" w:rsidR="00EF1E32" w:rsidRPr="006F3D2D" w:rsidRDefault="00EF1E32" w:rsidP="00A81219">
            <w:pPr>
              <w:spacing w:line="276" w:lineRule="auto"/>
              <w:ind w:right="48"/>
              <w:jc w:val="center"/>
              <w:rPr>
                <w:rFonts w:ascii="Arial" w:hAnsi="Arial" w:cs="Arial"/>
                <w:b/>
                <w:color w:val="000000" w:themeColor="text1"/>
                <w:sz w:val="16"/>
                <w:szCs w:val="16"/>
              </w:rPr>
            </w:pPr>
            <w:r w:rsidRPr="006F3D2D">
              <w:rPr>
                <w:rFonts w:ascii="Arial" w:hAnsi="Arial" w:cs="Arial"/>
                <w:b/>
                <w:color w:val="000000" w:themeColor="text1"/>
                <w:sz w:val="16"/>
                <w:szCs w:val="16"/>
              </w:rPr>
              <w:t>ACEPTA</w:t>
            </w:r>
          </w:p>
        </w:tc>
      </w:tr>
      <w:tr w:rsidR="00EF1E32" w:rsidRPr="006F3D2D" w14:paraId="6132A1B2" w14:textId="77777777" w:rsidTr="00A81219">
        <w:trPr>
          <w:jc w:val="center"/>
        </w:trPr>
        <w:tc>
          <w:tcPr>
            <w:tcW w:w="6380" w:type="dxa"/>
            <w:vMerge/>
          </w:tcPr>
          <w:p w14:paraId="243687F4" w14:textId="77777777" w:rsidR="00EF1E32" w:rsidRPr="006F3D2D" w:rsidRDefault="00EF1E32" w:rsidP="00A81219">
            <w:pPr>
              <w:spacing w:line="276" w:lineRule="auto"/>
              <w:ind w:right="48"/>
              <w:jc w:val="center"/>
              <w:rPr>
                <w:rFonts w:ascii="Arial" w:hAnsi="Arial" w:cs="Arial"/>
                <w:b/>
                <w:color w:val="000000" w:themeColor="text1"/>
                <w:sz w:val="16"/>
                <w:szCs w:val="16"/>
              </w:rPr>
            </w:pPr>
          </w:p>
        </w:tc>
        <w:tc>
          <w:tcPr>
            <w:tcW w:w="567" w:type="dxa"/>
          </w:tcPr>
          <w:p w14:paraId="5B0A55C9" w14:textId="77777777" w:rsidR="00EF1E32" w:rsidRPr="006F3D2D" w:rsidRDefault="00EF1E32" w:rsidP="00A81219">
            <w:pPr>
              <w:spacing w:line="276" w:lineRule="auto"/>
              <w:ind w:right="48"/>
              <w:jc w:val="center"/>
              <w:rPr>
                <w:rFonts w:ascii="Arial" w:hAnsi="Arial" w:cs="Arial"/>
                <w:b/>
                <w:color w:val="000000" w:themeColor="text1"/>
                <w:sz w:val="16"/>
                <w:szCs w:val="16"/>
              </w:rPr>
            </w:pPr>
            <w:r w:rsidRPr="006F3D2D">
              <w:rPr>
                <w:rFonts w:ascii="Arial" w:hAnsi="Arial" w:cs="Arial"/>
                <w:b/>
                <w:color w:val="000000" w:themeColor="text1"/>
                <w:sz w:val="16"/>
                <w:szCs w:val="16"/>
              </w:rPr>
              <w:t>SI</w:t>
            </w:r>
          </w:p>
        </w:tc>
        <w:tc>
          <w:tcPr>
            <w:tcW w:w="567" w:type="dxa"/>
          </w:tcPr>
          <w:p w14:paraId="3689D810" w14:textId="77777777" w:rsidR="00EF1E32" w:rsidRPr="006F3D2D" w:rsidRDefault="00EF1E32" w:rsidP="00A81219">
            <w:pPr>
              <w:spacing w:line="276" w:lineRule="auto"/>
              <w:ind w:right="48"/>
              <w:jc w:val="center"/>
              <w:rPr>
                <w:rFonts w:ascii="Arial" w:hAnsi="Arial" w:cs="Arial"/>
                <w:b/>
                <w:color w:val="000000" w:themeColor="text1"/>
                <w:sz w:val="16"/>
                <w:szCs w:val="16"/>
              </w:rPr>
            </w:pPr>
            <w:r w:rsidRPr="006F3D2D">
              <w:rPr>
                <w:rFonts w:ascii="Arial" w:hAnsi="Arial" w:cs="Arial"/>
                <w:b/>
                <w:color w:val="000000" w:themeColor="text1"/>
                <w:sz w:val="16"/>
                <w:szCs w:val="16"/>
              </w:rPr>
              <w:t>NO</w:t>
            </w:r>
          </w:p>
        </w:tc>
      </w:tr>
      <w:tr w:rsidR="00EF1E32" w:rsidRPr="006F3D2D" w14:paraId="3CE9EFEC" w14:textId="77777777" w:rsidTr="00A81219">
        <w:trPr>
          <w:trHeight w:val="136"/>
          <w:jc w:val="center"/>
        </w:trPr>
        <w:tc>
          <w:tcPr>
            <w:tcW w:w="6380" w:type="dxa"/>
          </w:tcPr>
          <w:p w14:paraId="6E72193B" w14:textId="77777777" w:rsidR="00EF1E32" w:rsidRPr="006F3D2D" w:rsidRDefault="00EF1E32" w:rsidP="00A81219">
            <w:pPr>
              <w:spacing w:line="276" w:lineRule="auto"/>
              <w:ind w:left="27" w:right="48"/>
              <w:jc w:val="both"/>
              <w:rPr>
                <w:rFonts w:ascii="Arial" w:hAnsi="Arial" w:cs="Arial"/>
                <w:i/>
                <w:color w:val="000000" w:themeColor="text1"/>
                <w:sz w:val="16"/>
                <w:szCs w:val="16"/>
              </w:rPr>
            </w:pPr>
            <w:r w:rsidRPr="006F3D2D">
              <w:rPr>
                <w:rFonts w:ascii="Arial" w:hAnsi="Arial" w:cs="Arial"/>
                <w:i/>
                <w:color w:val="000000" w:themeColor="text1"/>
                <w:sz w:val="16"/>
                <w:szCs w:val="16"/>
              </w:rPr>
              <w:t>La acreditacion de mujer cabeza de familia o víctima de violencia intrafamiliar empresa y/o entidad que representa</w:t>
            </w:r>
          </w:p>
        </w:tc>
        <w:tc>
          <w:tcPr>
            <w:tcW w:w="567" w:type="dxa"/>
          </w:tcPr>
          <w:p w14:paraId="2A3ED808" w14:textId="77777777" w:rsidR="00EF1E32" w:rsidRPr="006F3D2D" w:rsidRDefault="00EF1E32" w:rsidP="00A81219">
            <w:pPr>
              <w:spacing w:line="276" w:lineRule="auto"/>
              <w:ind w:right="48"/>
              <w:jc w:val="center"/>
              <w:rPr>
                <w:rFonts w:ascii="Arial" w:hAnsi="Arial" w:cs="Arial"/>
                <w:color w:val="000000" w:themeColor="text1"/>
                <w:sz w:val="16"/>
                <w:szCs w:val="16"/>
              </w:rPr>
            </w:pPr>
          </w:p>
        </w:tc>
        <w:tc>
          <w:tcPr>
            <w:tcW w:w="567" w:type="dxa"/>
          </w:tcPr>
          <w:p w14:paraId="47F27E73" w14:textId="77777777" w:rsidR="00EF1E32" w:rsidRPr="006F3D2D" w:rsidRDefault="00EF1E32" w:rsidP="00A81219">
            <w:pPr>
              <w:spacing w:line="276" w:lineRule="auto"/>
              <w:ind w:right="48"/>
              <w:jc w:val="center"/>
              <w:rPr>
                <w:rFonts w:ascii="Arial" w:hAnsi="Arial" w:cs="Arial"/>
                <w:color w:val="000000" w:themeColor="text1"/>
                <w:sz w:val="16"/>
                <w:szCs w:val="16"/>
              </w:rPr>
            </w:pPr>
          </w:p>
        </w:tc>
      </w:tr>
      <w:tr w:rsidR="00EF1E32" w:rsidRPr="006F3D2D" w14:paraId="09A129C4" w14:textId="77777777" w:rsidTr="00A81219">
        <w:trPr>
          <w:jc w:val="center"/>
        </w:trPr>
        <w:tc>
          <w:tcPr>
            <w:tcW w:w="6380" w:type="dxa"/>
          </w:tcPr>
          <w:p w14:paraId="75A60B05" w14:textId="77777777" w:rsidR="00EF1E32" w:rsidRPr="006F3D2D" w:rsidRDefault="00EF1E32" w:rsidP="00A81219">
            <w:pPr>
              <w:spacing w:line="276" w:lineRule="auto"/>
              <w:ind w:left="27" w:right="48"/>
              <w:jc w:val="both"/>
              <w:rPr>
                <w:rFonts w:ascii="Arial" w:hAnsi="Arial" w:cs="Arial"/>
                <w:i/>
                <w:color w:val="000000" w:themeColor="text1"/>
                <w:sz w:val="16"/>
                <w:szCs w:val="16"/>
              </w:rPr>
            </w:pPr>
            <w:r w:rsidRPr="006F3D2D">
              <w:rPr>
                <w:rFonts w:ascii="Arial" w:hAnsi="Arial" w:cs="Arial"/>
                <w:i/>
                <w:color w:val="000000" w:themeColor="text1"/>
                <w:sz w:val="16"/>
                <w:szCs w:val="16"/>
              </w:rPr>
              <w:t>La acreditación de persona mayor no beneficiaria de pensión de vejez, familiar o de sobrevivencia.</w:t>
            </w:r>
          </w:p>
        </w:tc>
        <w:tc>
          <w:tcPr>
            <w:tcW w:w="567" w:type="dxa"/>
          </w:tcPr>
          <w:p w14:paraId="7E01BA4B" w14:textId="77777777" w:rsidR="00EF1E32" w:rsidRPr="006F3D2D" w:rsidRDefault="00EF1E32" w:rsidP="00A81219">
            <w:pPr>
              <w:spacing w:line="276" w:lineRule="auto"/>
              <w:ind w:right="48"/>
              <w:jc w:val="center"/>
              <w:rPr>
                <w:rFonts w:ascii="Arial" w:hAnsi="Arial" w:cs="Arial"/>
                <w:color w:val="000000" w:themeColor="text1"/>
                <w:sz w:val="16"/>
                <w:szCs w:val="16"/>
              </w:rPr>
            </w:pPr>
          </w:p>
        </w:tc>
        <w:tc>
          <w:tcPr>
            <w:tcW w:w="567" w:type="dxa"/>
          </w:tcPr>
          <w:p w14:paraId="2354DCA3" w14:textId="77777777" w:rsidR="00EF1E32" w:rsidRPr="006F3D2D" w:rsidRDefault="00EF1E32" w:rsidP="00A81219">
            <w:pPr>
              <w:spacing w:line="276" w:lineRule="auto"/>
              <w:ind w:right="48"/>
              <w:jc w:val="center"/>
              <w:rPr>
                <w:rFonts w:ascii="Arial" w:hAnsi="Arial" w:cs="Arial"/>
                <w:color w:val="000000" w:themeColor="text1"/>
                <w:sz w:val="16"/>
                <w:szCs w:val="16"/>
              </w:rPr>
            </w:pPr>
          </w:p>
        </w:tc>
      </w:tr>
      <w:tr w:rsidR="00EF1E32" w:rsidRPr="006F3D2D" w14:paraId="5B514D5F" w14:textId="77777777" w:rsidTr="00A81219">
        <w:trPr>
          <w:jc w:val="center"/>
        </w:trPr>
        <w:tc>
          <w:tcPr>
            <w:tcW w:w="6380" w:type="dxa"/>
          </w:tcPr>
          <w:p w14:paraId="06CC01CC" w14:textId="77777777" w:rsidR="00EF1E32" w:rsidRPr="006F3D2D" w:rsidRDefault="00EF1E32" w:rsidP="00A81219">
            <w:pPr>
              <w:spacing w:line="276" w:lineRule="auto"/>
              <w:ind w:left="27" w:right="48"/>
              <w:jc w:val="both"/>
              <w:rPr>
                <w:rFonts w:ascii="Arial" w:hAnsi="Arial" w:cs="Arial"/>
                <w:color w:val="000000" w:themeColor="text1"/>
                <w:sz w:val="16"/>
                <w:szCs w:val="16"/>
                <w:shd w:val="clear" w:color="auto" w:fill="FFFFFF"/>
              </w:rPr>
            </w:pPr>
            <w:r w:rsidRPr="006F3D2D">
              <w:rPr>
                <w:rFonts w:ascii="Arial" w:hAnsi="Arial" w:cs="Arial"/>
                <w:i/>
                <w:color w:val="000000" w:themeColor="text1"/>
                <w:sz w:val="16"/>
                <w:szCs w:val="16"/>
              </w:rPr>
              <w:t>La pertenencia de la población indígena dentro de su empresa y/o entidad que representa</w:t>
            </w:r>
          </w:p>
        </w:tc>
        <w:tc>
          <w:tcPr>
            <w:tcW w:w="567" w:type="dxa"/>
          </w:tcPr>
          <w:p w14:paraId="5B6DAE6C" w14:textId="77777777" w:rsidR="00EF1E32" w:rsidRPr="006F3D2D" w:rsidRDefault="00EF1E32" w:rsidP="00A81219">
            <w:pPr>
              <w:spacing w:line="276" w:lineRule="auto"/>
              <w:ind w:right="48"/>
              <w:jc w:val="center"/>
              <w:rPr>
                <w:rFonts w:ascii="Arial" w:hAnsi="Arial" w:cs="Arial"/>
                <w:color w:val="000000" w:themeColor="text1"/>
                <w:sz w:val="16"/>
                <w:szCs w:val="16"/>
              </w:rPr>
            </w:pPr>
          </w:p>
        </w:tc>
        <w:tc>
          <w:tcPr>
            <w:tcW w:w="567" w:type="dxa"/>
          </w:tcPr>
          <w:p w14:paraId="19C951BC" w14:textId="77777777" w:rsidR="00EF1E32" w:rsidRPr="006F3D2D" w:rsidRDefault="00EF1E32" w:rsidP="00A81219">
            <w:pPr>
              <w:spacing w:line="276" w:lineRule="auto"/>
              <w:ind w:right="48"/>
              <w:jc w:val="center"/>
              <w:rPr>
                <w:rFonts w:ascii="Arial" w:hAnsi="Arial" w:cs="Arial"/>
                <w:color w:val="000000" w:themeColor="text1"/>
                <w:sz w:val="16"/>
                <w:szCs w:val="16"/>
              </w:rPr>
            </w:pPr>
          </w:p>
        </w:tc>
      </w:tr>
      <w:tr w:rsidR="00EF1E32" w:rsidRPr="006F3D2D" w14:paraId="245E614D" w14:textId="77777777" w:rsidTr="00A81219">
        <w:trPr>
          <w:jc w:val="center"/>
        </w:trPr>
        <w:tc>
          <w:tcPr>
            <w:tcW w:w="6380" w:type="dxa"/>
          </w:tcPr>
          <w:p w14:paraId="59121891" w14:textId="77777777" w:rsidR="00EF1E32" w:rsidRPr="006F3D2D" w:rsidRDefault="00EF1E32" w:rsidP="00A81219">
            <w:pPr>
              <w:spacing w:line="276" w:lineRule="auto"/>
              <w:ind w:left="27" w:right="48"/>
              <w:jc w:val="both"/>
              <w:rPr>
                <w:rFonts w:ascii="Arial" w:hAnsi="Arial" w:cs="Arial"/>
                <w:i/>
                <w:color w:val="000000" w:themeColor="text1"/>
                <w:sz w:val="16"/>
                <w:szCs w:val="16"/>
              </w:rPr>
            </w:pPr>
            <w:r w:rsidRPr="006F3D2D">
              <w:rPr>
                <w:rFonts w:ascii="Arial" w:hAnsi="Arial" w:cs="Arial"/>
                <w:i/>
                <w:color w:val="000000" w:themeColor="text1"/>
                <w:sz w:val="16"/>
                <w:szCs w:val="16"/>
              </w:rPr>
              <w:t xml:space="preserve">La pertenencia de la población </w:t>
            </w:r>
            <w:r w:rsidRPr="006F3D2D">
              <w:rPr>
                <w:rFonts w:ascii="Arial" w:hAnsi="Arial" w:cs="Arial"/>
                <w:i/>
                <w:iCs/>
                <w:color w:val="000000" w:themeColor="text1"/>
                <w:sz w:val="16"/>
                <w:szCs w:val="16"/>
                <w:lang w:eastAsia="es-ES"/>
              </w:rPr>
              <w:t>afrocolombiana raizal</w:t>
            </w:r>
            <w:r w:rsidRPr="006F3D2D">
              <w:rPr>
                <w:rFonts w:ascii="Arial" w:hAnsi="Arial" w:cs="Arial"/>
                <w:i/>
                <w:color w:val="000000" w:themeColor="text1"/>
                <w:sz w:val="16"/>
                <w:szCs w:val="16"/>
              </w:rPr>
              <w:t xml:space="preserve"> dentro de empresa y/o entidad que representa</w:t>
            </w:r>
          </w:p>
        </w:tc>
        <w:tc>
          <w:tcPr>
            <w:tcW w:w="567" w:type="dxa"/>
          </w:tcPr>
          <w:p w14:paraId="26455176" w14:textId="77777777" w:rsidR="00EF1E32" w:rsidRPr="006F3D2D" w:rsidRDefault="00EF1E32" w:rsidP="00A81219">
            <w:pPr>
              <w:spacing w:line="276" w:lineRule="auto"/>
              <w:ind w:right="48"/>
              <w:jc w:val="center"/>
              <w:rPr>
                <w:rFonts w:ascii="Arial" w:hAnsi="Arial" w:cs="Arial"/>
                <w:color w:val="000000" w:themeColor="text1"/>
                <w:sz w:val="16"/>
                <w:szCs w:val="16"/>
              </w:rPr>
            </w:pPr>
          </w:p>
        </w:tc>
        <w:tc>
          <w:tcPr>
            <w:tcW w:w="567" w:type="dxa"/>
          </w:tcPr>
          <w:p w14:paraId="4C52ED17" w14:textId="77777777" w:rsidR="00EF1E32" w:rsidRPr="006F3D2D" w:rsidRDefault="00EF1E32" w:rsidP="00A81219">
            <w:pPr>
              <w:spacing w:line="276" w:lineRule="auto"/>
              <w:ind w:right="48"/>
              <w:jc w:val="center"/>
              <w:rPr>
                <w:rFonts w:ascii="Arial" w:hAnsi="Arial" w:cs="Arial"/>
                <w:color w:val="000000" w:themeColor="text1"/>
                <w:sz w:val="16"/>
                <w:szCs w:val="16"/>
              </w:rPr>
            </w:pPr>
          </w:p>
        </w:tc>
      </w:tr>
      <w:tr w:rsidR="00EF1E32" w:rsidRPr="006F3D2D" w14:paraId="62B04B54" w14:textId="77777777" w:rsidTr="00A81219">
        <w:trPr>
          <w:jc w:val="center"/>
        </w:trPr>
        <w:tc>
          <w:tcPr>
            <w:tcW w:w="6380" w:type="dxa"/>
          </w:tcPr>
          <w:p w14:paraId="53C7878F" w14:textId="77777777" w:rsidR="00EF1E32" w:rsidRPr="006F3D2D" w:rsidRDefault="00EF1E32" w:rsidP="00A81219">
            <w:pPr>
              <w:spacing w:line="276" w:lineRule="auto"/>
              <w:ind w:left="27" w:right="48"/>
              <w:jc w:val="both"/>
              <w:rPr>
                <w:rFonts w:ascii="Arial" w:hAnsi="Arial" w:cs="Arial"/>
                <w:i/>
                <w:color w:val="000000" w:themeColor="text1"/>
                <w:sz w:val="16"/>
                <w:szCs w:val="16"/>
              </w:rPr>
            </w:pPr>
            <w:r w:rsidRPr="006F3D2D">
              <w:rPr>
                <w:rFonts w:ascii="Arial" w:hAnsi="Arial" w:cs="Arial"/>
                <w:i/>
                <w:color w:val="000000" w:themeColor="text1"/>
                <w:sz w:val="16"/>
                <w:szCs w:val="16"/>
              </w:rPr>
              <w:t xml:space="preserve">La pertenencia de la población </w:t>
            </w:r>
            <w:r w:rsidRPr="006F3D2D">
              <w:rPr>
                <w:rFonts w:ascii="Arial" w:hAnsi="Arial" w:cs="Arial"/>
                <w:i/>
                <w:color w:val="000000" w:themeColor="text1"/>
                <w:sz w:val="16"/>
                <w:szCs w:val="16"/>
                <w:lang w:eastAsia="es-ES"/>
              </w:rPr>
              <w:t xml:space="preserve">palenquera </w:t>
            </w:r>
            <w:r w:rsidRPr="006F3D2D">
              <w:rPr>
                <w:rFonts w:ascii="Arial" w:hAnsi="Arial" w:cs="Arial"/>
                <w:i/>
                <w:iCs/>
                <w:color w:val="000000" w:themeColor="text1"/>
                <w:sz w:val="16"/>
                <w:szCs w:val="16"/>
                <w:lang w:eastAsia="es-ES"/>
              </w:rPr>
              <w:t>raizal</w:t>
            </w:r>
            <w:r w:rsidRPr="006F3D2D">
              <w:rPr>
                <w:rFonts w:ascii="Arial" w:hAnsi="Arial" w:cs="Arial"/>
                <w:i/>
                <w:color w:val="000000" w:themeColor="text1"/>
                <w:sz w:val="16"/>
                <w:szCs w:val="16"/>
              </w:rPr>
              <w:t xml:space="preserve"> dentro de empresa y/o entidad que representa</w:t>
            </w:r>
          </w:p>
        </w:tc>
        <w:tc>
          <w:tcPr>
            <w:tcW w:w="567" w:type="dxa"/>
          </w:tcPr>
          <w:p w14:paraId="28A868D2" w14:textId="77777777" w:rsidR="00EF1E32" w:rsidRPr="006F3D2D" w:rsidRDefault="00EF1E32" w:rsidP="00A81219">
            <w:pPr>
              <w:spacing w:line="276" w:lineRule="auto"/>
              <w:ind w:right="48"/>
              <w:jc w:val="center"/>
              <w:rPr>
                <w:rFonts w:ascii="Arial" w:hAnsi="Arial" w:cs="Arial"/>
                <w:color w:val="000000" w:themeColor="text1"/>
                <w:sz w:val="16"/>
                <w:szCs w:val="16"/>
              </w:rPr>
            </w:pPr>
          </w:p>
        </w:tc>
        <w:tc>
          <w:tcPr>
            <w:tcW w:w="567" w:type="dxa"/>
          </w:tcPr>
          <w:p w14:paraId="5FC9FB08" w14:textId="77777777" w:rsidR="00EF1E32" w:rsidRPr="006F3D2D" w:rsidRDefault="00EF1E32" w:rsidP="00A81219">
            <w:pPr>
              <w:spacing w:line="276" w:lineRule="auto"/>
              <w:ind w:right="48"/>
              <w:jc w:val="center"/>
              <w:rPr>
                <w:rFonts w:ascii="Arial" w:hAnsi="Arial" w:cs="Arial"/>
                <w:color w:val="000000" w:themeColor="text1"/>
                <w:sz w:val="16"/>
                <w:szCs w:val="16"/>
              </w:rPr>
            </w:pPr>
          </w:p>
        </w:tc>
      </w:tr>
      <w:tr w:rsidR="00EF1E32" w:rsidRPr="006F3D2D" w14:paraId="3C4DEB62" w14:textId="77777777" w:rsidTr="00A81219">
        <w:trPr>
          <w:jc w:val="center"/>
        </w:trPr>
        <w:tc>
          <w:tcPr>
            <w:tcW w:w="6380" w:type="dxa"/>
          </w:tcPr>
          <w:p w14:paraId="2046C529" w14:textId="77777777" w:rsidR="00EF1E32" w:rsidRPr="006F3D2D" w:rsidRDefault="00EF1E32" w:rsidP="00A81219">
            <w:pPr>
              <w:spacing w:line="276" w:lineRule="auto"/>
              <w:ind w:left="27" w:right="48"/>
              <w:jc w:val="both"/>
              <w:rPr>
                <w:rFonts w:ascii="Arial" w:hAnsi="Arial" w:cs="Arial"/>
                <w:i/>
                <w:color w:val="000000" w:themeColor="text1"/>
                <w:sz w:val="16"/>
                <w:szCs w:val="16"/>
              </w:rPr>
            </w:pPr>
            <w:r w:rsidRPr="006F3D2D">
              <w:rPr>
                <w:rFonts w:ascii="Arial" w:hAnsi="Arial" w:cs="Arial"/>
                <w:i/>
                <w:color w:val="000000" w:themeColor="text1"/>
                <w:sz w:val="16"/>
                <w:szCs w:val="16"/>
              </w:rPr>
              <w:t>La pertenencia de la población Rrom, o gitanas dentro de empresa y/o entidad que representa</w:t>
            </w:r>
          </w:p>
        </w:tc>
        <w:tc>
          <w:tcPr>
            <w:tcW w:w="567" w:type="dxa"/>
          </w:tcPr>
          <w:p w14:paraId="56068218" w14:textId="77777777" w:rsidR="00EF1E32" w:rsidRPr="006F3D2D" w:rsidRDefault="00EF1E32" w:rsidP="00A81219">
            <w:pPr>
              <w:spacing w:line="276" w:lineRule="auto"/>
              <w:ind w:right="48"/>
              <w:jc w:val="center"/>
              <w:rPr>
                <w:rFonts w:ascii="Arial" w:hAnsi="Arial" w:cs="Arial"/>
                <w:color w:val="000000" w:themeColor="text1"/>
                <w:sz w:val="16"/>
                <w:szCs w:val="16"/>
              </w:rPr>
            </w:pPr>
          </w:p>
        </w:tc>
        <w:tc>
          <w:tcPr>
            <w:tcW w:w="567" w:type="dxa"/>
          </w:tcPr>
          <w:p w14:paraId="52B9C881" w14:textId="77777777" w:rsidR="00EF1E32" w:rsidRPr="006F3D2D" w:rsidRDefault="00EF1E32" w:rsidP="00A81219">
            <w:pPr>
              <w:spacing w:line="276" w:lineRule="auto"/>
              <w:ind w:right="48"/>
              <w:jc w:val="center"/>
              <w:rPr>
                <w:rFonts w:ascii="Arial" w:hAnsi="Arial" w:cs="Arial"/>
                <w:color w:val="000000" w:themeColor="text1"/>
                <w:sz w:val="16"/>
                <w:szCs w:val="16"/>
              </w:rPr>
            </w:pPr>
          </w:p>
        </w:tc>
      </w:tr>
      <w:tr w:rsidR="00EF1E32" w:rsidRPr="006F3D2D" w14:paraId="632B357E" w14:textId="77777777" w:rsidTr="00A81219">
        <w:trPr>
          <w:jc w:val="center"/>
        </w:trPr>
        <w:tc>
          <w:tcPr>
            <w:tcW w:w="6380" w:type="dxa"/>
          </w:tcPr>
          <w:p w14:paraId="144BE55F" w14:textId="77777777" w:rsidR="00EF1E32" w:rsidRPr="006F3D2D" w:rsidRDefault="00EF1E32" w:rsidP="00A81219">
            <w:pPr>
              <w:spacing w:line="276" w:lineRule="auto"/>
              <w:ind w:left="27" w:right="48"/>
              <w:jc w:val="both"/>
              <w:rPr>
                <w:rFonts w:ascii="Arial" w:hAnsi="Arial" w:cs="Arial"/>
                <w:color w:val="000000" w:themeColor="text1"/>
                <w:sz w:val="16"/>
                <w:szCs w:val="16"/>
                <w:shd w:val="clear" w:color="auto" w:fill="FFFFFF"/>
              </w:rPr>
            </w:pPr>
            <w:r w:rsidRPr="006F3D2D">
              <w:rPr>
                <w:rFonts w:ascii="Arial" w:hAnsi="Arial" w:cs="Arial"/>
                <w:i/>
                <w:color w:val="000000" w:themeColor="text1"/>
                <w:sz w:val="16"/>
                <w:szCs w:val="16"/>
              </w:rPr>
              <w:t xml:space="preserve">La pertenencia de la población </w:t>
            </w:r>
            <w:r w:rsidRPr="006F3D2D">
              <w:rPr>
                <w:rFonts w:ascii="Arial" w:hAnsi="Arial" w:cs="Arial"/>
                <w:color w:val="000000" w:themeColor="text1"/>
                <w:sz w:val="16"/>
                <w:szCs w:val="16"/>
                <w:lang w:eastAsia="es-ES"/>
              </w:rPr>
              <w:t>persona en proceso de reintegración o reincorporación.</w:t>
            </w:r>
          </w:p>
        </w:tc>
        <w:tc>
          <w:tcPr>
            <w:tcW w:w="567" w:type="dxa"/>
          </w:tcPr>
          <w:p w14:paraId="3EAB2E06" w14:textId="77777777" w:rsidR="00EF1E32" w:rsidRPr="006F3D2D" w:rsidRDefault="00EF1E32" w:rsidP="00A81219">
            <w:pPr>
              <w:spacing w:line="276" w:lineRule="auto"/>
              <w:ind w:right="48"/>
              <w:jc w:val="center"/>
              <w:rPr>
                <w:rFonts w:ascii="Arial" w:hAnsi="Arial" w:cs="Arial"/>
                <w:color w:val="000000" w:themeColor="text1"/>
                <w:sz w:val="16"/>
                <w:szCs w:val="16"/>
              </w:rPr>
            </w:pPr>
          </w:p>
        </w:tc>
        <w:tc>
          <w:tcPr>
            <w:tcW w:w="567" w:type="dxa"/>
          </w:tcPr>
          <w:p w14:paraId="48118514" w14:textId="77777777" w:rsidR="00EF1E32" w:rsidRPr="006F3D2D" w:rsidRDefault="00EF1E32" w:rsidP="00A81219">
            <w:pPr>
              <w:spacing w:line="276" w:lineRule="auto"/>
              <w:ind w:right="48"/>
              <w:jc w:val="center"/>
              <w:rPr>
                <w:rFonts w:ascii="Arial" w:hAnsi="Arial" w:cs="Arial"/>
                <w:color w:val="000000" w:themeColor="text1"/>
                <w:sz w:val="16"/>
                <w:szCs w:val="16"/>
              </w:rPr>
            </w:pPr>
          </w:p>
        </w:tc>
      </w:tr>
    </w:tbl>
    <w:p w14:paraId="0BB00BD4" w14:textId="77777777" w:rsidR="00EF1E32" w:rsidRPr="006F3D2D" w:rsidRDefault="00EF1E32" w:rsidP="00EF1E32">
      <w:pPr>
        <w:spacing w:line="276" w:lineRule="auto"/>
        <w:ind w:right="48"/>
        <w:jc w:val="both"/>
        <w:rPr>
          <w:rFonts w:ascii="Arial" w:hAnsi="Arial" w:cs="Arial"/>
          <w:color w:val="000000" w:themeColor="text1"/>
        </w:rPr>
      </w:pPr>
    </w:p>
    <w:p w14:paraId="7BC26A73" w14:textId="77777777" w:rsidR="00EF1E32" w:rsidRPr="006F3D2D" w:rsidRDefault="00EF1E32" w:rsidP="00EF1E32">
      <w:pPr>
        <w:spacing w:line="276" w:lineRule="auto"/>
        <w:ind w:right="48"/>
        <w:jc w:val="both"/>
        <w:rPr>
          <w:rFonts w:ascii="Arial" w:hAnsi="Arial" w:cs="Arial"/>
          <w:color w:val="000000" w:themeColor="text1"/>
        </w:rPr>
      </w:pPr>
    </w:p>
    <w:p w14:paraId="3CE26BD4" w14:textId="5D1FE995" w:rsidR="00EF1E32" w:rsidRPr="006F3D2D" w:rsidRDefault="00EF1E32" w:rsidP="00EF1E32">
      <w:pPr>
        <w:spacing w:line="276" w:lineRule="auto"/>
        <w:ind w:right="48"/>
        <w:jc w:val="both"/>
        <w:rPr>
          <w:rFonts w:ascii="Arial" w:hAnsi="Arial" w:cs="Arial"/>
          <w:color w:val="000000" w:themeColor="text1"/>
        </w:rPr>
      </w:pPr>
      <w:r w:rsidRPr="006F3D2D">
        <w:rPr>
          <w:rFonts w:ascii="Arial" w:hAnsi="Arial" w:cs="Arial"/>
          <w:color w:val="000000" w:themeColor="text1"/>
        </w:rPr>
        <w:t xml:space="preserve">Además de los datos sensibles, la entidad necesita su autorización para tratar sus otros datos personales con las siguientes finalidades: </w:t>
      </w:r>
      <w:r w:rsidRPr="006F3D2D">
        <w:rPr>
          <w:rFonts w:ascii="Arial" w:hAnsi="Arial" w:cs="Arial"/>
          <w:i/>
          <w:color w:val="000000" w:themeColor="text1"/>
        </w:rPr>
        <w:t xml:space="preserve">(Por favor marque con “X” cada casilla, dependiendo del grupo de interés, si acepta o </w:t>
      </w:r>
      <w:r w:rsidRPr="006F3D2D">
        <w:rPr>
          <w:rFonts w:ascii="Arial" w:hAnsi="Arial" w:cs="Arial"/>
          <w:i/>
          <w:color w:val="000000" w:themeColor="text1"/>
        </w:rPr>
        <w:lastRenderedPageBreak/>
        <w:t>no acepta):</w:t>
      </w:r>
      <w:r w:rsidRPr="006F3D2D">
        <w:rPr>
          <w:rFonts w:ascii="Arial" w:hAnsi="Arial" w:cs="Arial"/>
          <w:color w:val="000000" w:themeColor="text1"/>
        </w:rPr>
        <w:t xml:space="preserve"> </w:t>
      </w:r>
    </w:p>
    <w:p w14:paraId="554F7DDB" w14:textId="77777777" w:rsidR="00EF1E32" w:rsidRPr="006F3D2D" w:rsidRDefault="00EF1E32" w:rsidP="00EF1E32">
      <w:pPr>
        <w:spacing w:line="276" w:lineRule="auto"/>
        <w:ind w:right="48"/>
        <w:jc w:val="both"/>
        <w:rPr>
          <w:rFonts w:ascii="Arial" w:hAnsi="Arial" w:cs="Arial"/>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7"/>
        <w:gridCol w:w="651"/>
        <w:gridCol w:w="652"/>
      </w:tblGrid>
      <w:tr w:rsidR="00EF1E32" w:rsidRPr="006F3D2D" w14:paraId="1A8EC8E1" w14:textId="77777777" w:rsidTr="00A81219">
        <w:trPr>
          <w:trHeight w:val="242"/>
          <w:jc w:val="center"/>
        </w:trPr>
        <w:tc>
          <w:tcPr>
            <w:tcW w:w="7667" w:type="dxa"/>
            <w:vMerge w:val="restart"/>
            <w:vAlign w:val="center"/>
          </w:tcPr>
          <w:p w14:paraId="659C0C3A" w14:textId="77777777" w:rsidR="00EF1E32" w:rsidRPr="006F3D2D" w:rsidRDefault="00EF1E32" w:rsidP="00A81219">
            <w:pPr>
              <w:spacing w:line="276" w:lineRule="auto"/>
              <w:ind w:right="48"/>
              <w:jc w:val="center"/>
              <w:rPr>
                <w:rFonts w:ascii="Arial" w:hAnsi="Arial" w:cs="Arial"/>
                <w:b/>
                <w:color w:val="000000" w:themeColor="text1"/>
                <w:sz w:val="16"/>
                <w:szCs w:val="16"/>
              </w:rPr>
            </w:pPr>
            <w:r w:rsidRPr="006F3D2D">
              <w:rPr>
                <w:rFonts w:ascii="Arial" w:hAnsi="Arial" w:cs="Arial"/>
                <w:b/>
                <w:color w:val="000000" w:themeColor="text1"/>
                <w:sz w:val="16"/>
                <w:szCs w:val="16"/>
              </w:rPr>
              <w:t xml:space="preserve">FINALIDAD DE TRATAMIENTO DE LOS DATOS </w:t>
            </w:r>
          </w:p>
        </w:tc>
        <w:tc>
          <w:tcPr>
            <w:tcW w:w="1303" w:type="dxa"/>
            <w:gridSpan w:val="2"/>
          </w:tcPr>
          <w:p w14:paraId="2E8E0CD3" w14:textId="77777777" w:rsidR="00EF1E32" w:rsidRPr="006F3D2D" w:rsidRDefault="00EF1E32" w:rsidP="00A81219">
            <w:pPr>
              <w:spacing w:line="276" w:lineRule="auto"/>
              <w:ind w:right="48"/>
              <w:jc w:val="both"/>
              <w:rPr>
                <w:rFonts w:ascii="Arial" w:hAnsi="Arial" w:cs="Arial"/>
                <w:color w:val="000000" w:themeColor="text1"/>
                <w:sz w:val="16"/>
                <w:szCs w:val="16"/>
              </w:rPr>
            </w:pPr>
            <w:r w:rsidRPr="006F3D2D">
              <w:rPr>
                <w:rFonts w:ascii="Arial" w:hAnsi="Arial" w:cs="Arial"/>
                <w:color w:val="000000" w:themeColor="text1"/>
                <w:sz w:val="16"/>
                <w:szCs w:val="16"/>
              </w:rPr>
              <w:t>ACEPTA</w:t>
            </w:r>
          </w:p>
        </w:tc>
      </w:tr>
      <w:tr w:rsidR="00EF1E32" w:rsidRPr="006F3D2D" w14:paraId="61D1D51C" w14:textId="77777777" w:rsidTr="00A81219">
        <w:trPr>
          <w:trHeight w:val="255"/>
          <w:jc w:val="center"/>
        </w:trPr>
        <w:tc>
          <w:tcPr>
            <w:tcW w:w="7667" w:type="dxa"/>
            <w:vMerge/>
          </w:tcPr>
          <w:p w14:paraId="72BD2B7D" w14:textId="77777777" w:rsidR="00EF1E32" w:rsidRPr="006F3D2D" w:rsidRDefault="00EF1E32" w:rsidP="00A81219">
            <w:pPr>
              <w:spacing w:line="276" w:lineRule="auto"/>
              <w:ind w:right="48"/>
              <w:jc w:val="center"/>
              <w:rPr>
                <w:rFonts w:ascii="Arial" w:hAnsi="Arial" w:cs="Arial"/>
                <w:b/>
                <w:color w:val="000000" w:themeColor="text1"/>
                <w:sz w:val="16"/>
                <w:szCs w:val="16"/>
              </w:rPr>
            </w:pPr>
          </w:p>
        </w:tc>
        <w:tc>
          <w:tcPr>
            <w:tcW w:w="651" w:type="dxa"/>
          </w:tcPr>
          <w:p w14:paraId="5E3A4CC0" w14:textId="77777777" w:rsidR="00EF1E32" w:rsidRPr="006F3D2D" w:rsidRDefault="00EF1E32" w:rsidP="00A81219">
            <w:pPr>
              <w:spacing w:line="276" w:lineRule="auto"/>
              <w:ind w:right="48"/>
              <w:jc w:val="center"/>
              <w:rPr>
                <w:rFonts w:ascii="Arial" w:hAnsi="Arial" w:cs="Arial"/>
                <w:b/>
                <w:color w:val="000000" w:themeColor="text1"/>
                <w:sz w:val="16"/>
                <w:szCs w:val="16"/>
              </w:rPr>
            </w:pPr>
            <w:r w:rsidRPr="006F3D2D">
              <w:rPr>
                <w:rFonts w:ascii="Arial" w:hAnsi="Arial" w:cs="Arial"/>
                <w:b/>
                <w:color w:val="000000" w:themeColor="text1"/>
                <w:sz w:val="16"/>
                <w:szCs w:val="16"/>
              </w:rPr>
              <w:t>SI</w:t>
            </w:r>
          </w:p>
        </w:tc>
        <w:tc>
          <w:tcPr>
            <w:tcW w:w="652" w:type="dxa"/>
          </w:tcPr>
          <w:p w14:paraId="7D9F42C7" w14:textId="77777777" w:rsidR="00EF1E32" w:rsidRPr="006F3D2D" w:rsidRDefault="00EF1E32" w:rsidP="00A81219">
            <w:pPr>
              <w:spacing w:line="276" w:lineRule="auto"/>
              <w:ind w:right="48"/>
              <w:jc w:val="center"/>
              <w:rPr>
                <w:rFonts w:ascii="Arial" w:hAnsi="Arial" w:cs="Arial"/>
                <w:b/>
                <w:color w:val="000000" w:themeColor="text1"/>
                <w:sz w:val="16"/>
                <w:szCs w:val="16"/>
              </w:rPr>
            </w:pPr>
            <w:r w:rsidRPr="006F3D2D">
              <w:rPr>
                <w:rFonts w:ascii="Arial" w:hAnsi="Arial" w:cs="Arial"/>
                <w:b/>
                <w:color w:val="000000" w:themeColor="text1"/>
                <w:sz w:val="16"/>
                <w:szCs w:val="16"/>
              </w:rPr>
              <w:t>NO</w:t>
            </w:r>
          </w:p>
        </w:tc>
      </w:tr>
      <w:tr w:rsidR="00EF1E32" w:rsidRPr="006F3D2D" w14:paraId="1E1CBB39" w14:textId="77777777" w:rsidTr="00A81219">
        <w:trPr>
          <w:trHeight w:val="255"/>
          <w:jc w:val="center"/>
        </w:trPr>
        <w:tc>
          <w:tcPr>
            <w:tcW w:w="7667" w:type="dxa"/>
          </w:tcPr>
          <w:p w14:paraId="49E98716" w14:textId="77777777" w:rsidR="00EF1E32" w:rsidRPr="006F3D2D" w:rsidRDefault="00EF1E32" w:rsidP="00A81219">
            <w:pPr>
              <w:spacing w:line="276" w:lineRule="auto"/>
              <w:ind w:right="48"/>
              <w:rPr>
                <w:rFonts w:ascii="Arial" w:hAnsi="Arial" w:cs="Arial"/>
                <w:b/>
                <w:color w:val="000000" w:themeColor="text1"/>
                <w:sz w:val="16"/>
                <w:szCs w:val="16"/>
              </w:rPr>
            </w:pPr>
            <w:r w:rsidRPr="006F3D2D">
              <w:rPr>
                <w:rFonts w:ascii="Arial" w:hAnsi="Arial" w:cs="Arial"/>
                <w:i/>
                <w:color w:val="000000" w:themeColor="text1"/>
                <w:sz w:val="16"/>
                <w:szCs w:val="16"/>
              </w:rPr>
              <w:t>Hacer efectivo el factor de desempate</w:t>
            </w:r>
          </w:p>
        </w:tc>
        <w:tc>
          <w:tcPr>
            <w:tcW w:w="651" w:type="dxa"/>
          </w:tcPr>
          <w:p w14:paraId="1EF030C2" w14:textId="77777777" w:rsidR="00EF1E32" w:rsidRPr="006F3D2D" w:rsidRDefault="00EF1E32" w:rsidP="00A81219">
            <w:pPr>
              <w:spacing w:line="276" w:lineRule="auto"/>
              <w:ind w:right="48"/>
              <w:jc w:val="center"/>
              <w:rPr>
                <w:rFonts w:ascii="Arial" w:hAnsi="Arial" w:cs="Arial"/>
                <w:b/>
                <w:color w:val="000000" w:themeColor="text1"/>
                <w:sz w:val="16"/>
                <w:szCs w:val="16"/>
              </w:rPr>
            </w:pPr>
          </w:p>
        </w:tc>
        <w:tc>
          <w:tcPr>
            <w:tcW w:w="652" w:type="dxa"/>
          </w:tcPr>
          <w:p w14:paraId="7F8B4D2D" w14:textId="77777777" w:rsidR="00EF1E32" w:rsidRPr="006F3D2D" w:rsidRDefault="00EF1E32" w:rsidP="00A81219">
            <w:pPr>
              <w:spacing w:line="276" w:lineRule="auto"/>
              <w:ind w:right="48"/>
              <w:jc w:val="center"/>
              <w:rPr>
                <w:rFonts w:ascii="Arial" w:hAnsi="Arial" w:cs="Arial"/>
                <w:b/>
                <w:color w:val="000000" w:themeColor="text1"/>
                <w:sz w:val="16"/>
                <w:szCs w:val="16"/>
              </w:rPr>
            </w:pPr>
          </w:p>
        </w:tc>
      </w:tr>
      <w:tr w:rsidR="00EF1E32" w:rsidRPr="006F3D2D" w14:paraId="78891CF7" w14:textId="77777777" w:rsidTr="00A81219">
        <w:trPr>
          <w:trHeight w:val="132"/>
          <w:jc w:val="center"/>
        </w:trPr>
        <w:tc>
          <w:tcPr>
            <w:tcW w:w="7667" w:type="dxa"/>
          </w:tcPr>
          <w:p w14:paraId="4F47478F" w14:textId="77777777" w:rsidR="00EF1E32" w:rsidRPr="006F3D2D" w:rsidRDefault="00EF1E32" w:rsidP="00A81219">
            <w:pPr>
              <w:spacing w:line="276" w:lineRule="auto"/>
              <w:ind w:left="27" w:right="48"/>
              <w:jc w:val="both"/>
              <w:rPr>
                <w:rFonts w:ascii="Arial" w:hAnsi="Arial" w:cs="Arial"/>
                <w:i/>
                <w:color w:val="000000" w:themeColor="text1"/>
                <w:sz w:val="16"/>
                <w:szCs w:val="16"/>
              </w:rPr>
            </w:pPr>
            <w:r w:rsidRPr="006F3D2D">
              <w:rPr>
                <w:rFonts w:ascii="Arial" w:hAnsi="Arial" w:cs="Arial"/>
                <w:i/>
                <w:color w:val="000000" w:themeColor="text1"/>
                <w:sz w:val="16"/>
                <w:szCs w:val="16"/>
              </w:rPr>
              <w:t>Efectuar las gestiones pertinentes para el desarrollo del contrato en lo que tiene que ver con el cumplimiento del objeto del contrato celebrado con la Superservicios.</w:t>
            </w:r>
          </w:p>
        </w:tc>
        <w:tc>
          <w:tcPr>
            <w:tcW w:w="651" w:type="dxa"/>
          </w:tcPr>
          <w:p w14:paraId="7C910838" w14:textId="77777777" w:rsidR="00EF1E32" w:rsidRPr="006F3D2D" w:rsidRDefault="00EF1E32" w:rsidP="00A81219">
            <w:pPr>
              <w:spacing w:line="276" w:lineRule="auto"/>
              <w:ind w:right="48"/>
              <w:jc w:val="center"/>
              <w:rPr>
                <w:rFonts w:ascii="Arial" w:hAnsi="Arial" w:cs="Arial"/>
                <w:color w:val="000000" w:themeColor="text1"/>
                <w:sz w:val="16"/>
                <w:szCs w:val="16"/>
              </w:rPr>
            </w:pPr>
          </w:p>
        </w:tc>
        <w:tc>
          <w:tcPr>
            <w:tcW w:w="652" w:type="dxa"/>
          </w:tcPr>
          <w:p w14:paraId="62F5534A" w14:textId="77777777" w:rsidR="00EF1E32" w:rsidRPr="006F3D2D" w:rsidRDefault="00EF1E32" w:rsidP="00A81219">
            <w:pPr>
              <w:spacing w:line="276" w:lineRule="auto"/>
              <w:ind w:right="48"/>
              <w:jc w:val="center"/>
              <w:rPr>
                <w:rFonts w:ascii="Arial" w:hAnsi="Arial" w:cs="Arial"/>
                <w:color w:val="000000" w:themeColor="text1"/>
                <w:sz w:val="16"/>
                <w:szCs w:val="16"/>
              </w:rPr>
            </w:pPr>
          </w:p>
        </w:tc>
      </w:tr>
      <w:tr w:rsidR="00EF1E32" w:rsidRPr="006F3D2D" w14:paraId="2C66FF90" w14:textId="77777777" w:rsidTr="00A81219">
        <w:trPr>
          <w:trHeight w:val="242"/>
          <w:jc w:val="center"/>
        </w:trPr>
        <w:tc>
          <w:tcPr>
            <w:tcW w:w="7667" w:type="dxa"/>
          </w:tcPr>
          <w:p w14:paraId="3F291CD4" w14:textId="77777777" w:rsidR="00EF1E32" w:rsidRPr="006F3D2D" w:rsidRDefault="00EF1E32" w:rsidP="00A81219">
            <w:pPr>
              <w:spacing w:line="276" w:lineRule="auto"/>
              <w:ind w:left="27" w:right="48"/>
              <w:jc w:val="both"/>
              <w:rPr>
                <w:rFonts w:ascii="Arial" w:hAnsi="Arial" w:cs="Arial"/>
                <w:i/>
                <w:color w:val="000000" w:themeColor="text1"/>
                <w:sz w:val="16"/>
                <w:szCs w:val="16"/>
                <w:lang w:eastAsia="ar-SA"/>
              </w:rPr>
            </w:pPr>
            <w:r w:rsidRPr="006F3D2D">
              <w:rPr>
                <w:rFonts w:ascii="Arial" w:hAnsi="Arial" w:cs="Arial"/>
                <w:i/>
                <w:color w:val="000000" w:themeColor="text1"/>
                <w:sz w:val="16"/>
                <w:szCs w:val="16"/>
                <w:lang w:eastAsia="ar-SA"/>
              </w:rPr>
              <w:t>Gestionar trámites (solicitudes, quejas, reclamos).</w:t>
            </w:r>
          </w:p>
        </w:tc>
        <w:tc>
          <w:tcPr>
            <w:tcW w:w="651" w:type="dxa"/>
          </w:tcPr>
          <w:p w14:paraId="2743B67A" w14:textId="77777777" w:rsidR="00EF1E32" w:rsidRPr="006F3D2D" w:rsidRDefault="00EF1E32" w:rsidP="00A81219">
            <w:pPr>
              <w:spacing w:line="276" w:lineRule="auto"/>
              <w:ind w:right="48"/>
              <w:jc w:val="center"/>
              <w:rPr>
                <w:rFonts w:ascii="Arial" w:hAnsi="Arial" w:cs="Arial"/>
                <w:color w:val="000000" w:themeColor="text1"/>
                <w:sz w:val="16"/>
                <w:szCs w:val="16"/>
              </w:rPr>
            </w:pPr>
          </w:p>
        </w:tc>
        <w:tc>
          <w:tcPr>
            <w:tcW w:w="652" w:type="dxa"/>
          </w:tcPr>
          <w:p w14:paraId="6BBC2868" w14:textId="77777777" w:rsidR="00EF1E32" w:rsidRPr="006F3D2D" w:rsidRDefault="00EF1E32" w:rsidP="00A81219">
            <w:pPr>
              <w:spacing w:line="276" w:lineRule="auto"/>
              <w:ind w:right="48"/>
              <w:jc w:val="center"/>
              <w:rPr>
                <w:rFonts w:ascii="Arial" w:hAnsi="Arial" w:cs="Arial"/>
                <w:color w:val="000000" w:themeColor="text1"/>
                <w:sz w:val="16"/>
                <w:szCs w:val="16"/>
              </w:rPr>
            </w:pPr>
          </w:p>
        </w:tc>
      </w:tr>
      <w:tr w:rsidR="00EF1E32" w:rsidRPr="006F3D2D" w14:paraId="3B4AEDD3" w14:textId="77777777" w:rsidTr="00A81219">
        <w:trPr>
          <w:trHeight w:val="729"/>
          <w:jc w:val="center"/>
        </w:trPr>
        <w:tc>
          <w:tcPr>
            <w:tcW w:w="7667" w:type="dxa"/>
          </w:tcPr>
          <w:p w14:paraId="066712CE" w14:textId="77777777" w:rsidR="00EF1E32" w:rsidRPr="006F3D2D" w:rsidRDefault="00EF1E32" w:rsidP="00A81219">
            <w:pPr>
              <w:spacing w:line="276" w:lineRule="auto"/>
              <w:ind w:left="27" w:right="48"/>
              <w:jc w:val="both"/>
              <w:rPr>
                <w:rFonts w:ascii="Arial" w:hAnsi="Arial" w:cs="Arial"/>
                <w:i/>
                <w:color w:val="000000" w:themeColor="text1"/>
                <w:sz w:val="16"/>
                <w:szCs w:val="16"/>
                <w:lang w:eastAsia="ar-SA"/>
              </w:rPr>
            </w:pPr>
            <w:r w:rsidRPr="006F3D2D">
              <w:rPr>
                <w:rFonts w:ascii="Arial" w:hAnsi="Arial" w:cs="Arial"/>
                <w:i/>
                <w:color w:val="000000" w:themeColor="text1"/>
                <w:sz w:val="16"/>
                <w:szCs w:val="16"/>
                <w:lang w:eastAsia="ar-SA"/>
              </w:rPr>
              <w:t>Contactar</w:t>
            </w:r>
            <w:r w:rsidRPr="006F3D2D">
              <w:rPr>
                <w:rFonts w:ascii="Arial" w:hAnsi="Arial" w:cs="Arial"/>
                <w:i/>
                <w:color w:val="000000" w:themeColor="text1"/>
                <w:sz w:val="16"/>
                <w:szCs w:val="16"/>
              </w:rPr>
              <w:t xml:space="preserve">lo </w:t>
            </w:r>
            <w:r w:rsidRPr="006F3D2D">
              <w:rPr>
                <w:rFonts w:ascii="Arial" w:hAnsi="Arial" w:cs="Arial"/>
                <w:i/>
                <w:color w:val="000000" w:themeColor="text1"/>
                <w:sz w:val="16"/>
                <w:szCs w:val="16"/>
                <w:lang w:eastAsia="ar-SA"/>
              </w:rPr>
              <w:t>a través de correo electrónico para el envío de extractos, estados de cuenta o facturas en relación con las obligaciones derivadas del contrato celebrado entre las partes.</w:t>
            </w:r>
          </w:p>
        </w:tc>
        <w:tc>
          <w:tcPr>
            <w:tcW w:w="651" w:type="dxa"/>
          </w:tcPr>
          <w:p w14:paraId="3B4913FF" w14:textId="77777777" w:rsidR="00EF1E32" w:rsidRPr="006F3D2D" w:rsidRDefault="00EF1E32" w:rsidP="00A81219">
            <w:pPr>
              <w:spacing w:line="276" w:lineRule="auto"/>
              <w:ind w:right="48"/>
              <w:jc w:val="center"/>
              <w:rPr>
                <w:rFonts w:ascii="Arial" w:hAnsi="Arial" w:cs="Arial"/>
                <w:color w:val="000000" w:themeColor="text1"/>
                <w:sz w:val="16"/>
                <w:szCs w:val="16"/>
              </w:rPr>
            </w:pPr>
          </w:p>
        </w:tc>
        <w:tc>
          <w:tcPr>
            <w:tcW w:w="652" w:type="dxa"/>
          </w:tcPr>
          <w:p w14:paraId="7D90E916" w14:textId="77777777" w:rsidR="00EF1E32" w:rsidRPr="006F3D2D" w:rsidRDefault="00EF1E32" w:rsidP="00A81219">
            <w:pPr>
              <w:spacing w:line="276" w:lineRule="auto"/>
              <w:ind w:right="48"/>
              <w:jc w:val="center"/>
              <w:rPr>
                <w:rFonts w:ascii="Arial" w:hAnsi="Arial" w:cs="Arial"/>
                <w:color w:val="000000" w:themeColor="text1"/>
                <w:sz w:val="16"/>
                <w:szCs w:val="16"/>
              </w:rPr>
            </w:pPr>
          </w:p>
        </w:tc>
      </w:tr>
      <w:tr w:rsidR="00EF1E32" w:rsidRPr="006F3D2D" w14:paraId="7B211B51" w14:textId="77777777" w:rsidTr="00A81219">
        <w:trPr>
          <w:trHeight w:val="729"/>
          <w:jc w:val="center"/>
        </w:trPr>
        <w:tc>
          <w:tcPr>
            <w:tcW w:w="7667" w:type="dxa"/>
          </w:tcPr>
          <w:p w14:paraId="449282CE" w14:textId="77777777" w:rsidR="00EF1E32" w:rsidRPr="006F3D2D" w:rsidRDefault="00EF1E32" w:rsidP="00A81219">
            <w:pPr>
              <w:spacing w:line="276" w:lineRule="auto"/>
              <w:ind w:left="27" w:right="48"/>
              <w:jc w:val="both"/>
              <w:rPr>
                <w:rFonts w:ascii="Arial" w:hAnsi="Arial" w:cs="Arial"/>
                <w:i/>
                <w:color w:val="000000" w:themeColor="text1"/>
                <w:sz w:val="16"/>
                <w:szCs w:val="16"/>
              </w:rPr>
            </w:pPr>
            <w:r w:rsidRPr="006F3D2D">
              <w:rPr>
                <w:rFonts w:ascii="Arial" w:hAnsi="Arial" w:cs="Arial"/>
                <w:i/>
                <w:color w:val="000000" w:themeColor="text1"/>
                <w:sz w:val="16"/>
                <w:szCs w:val="16"/>
              </w:rPr>
              <w:t>Compartir su información con las entidades vinculadas, cuando sea necesario en virtud de la gestión administrativa, financiera y fiscal de la organización.</w:t>
            </w:r>
          </w:p>
        </w:tc>
        <w:tc>
          <w:tcPr>
            <w:tcW w:w="651" w:type="dxa"/>
          </w:tcPr>
          <w:p w14:paraId="43B0F9CB" w14:textId="77777777" w:rsidR="00EF1E32" w:rsidRPr="006F3D2D" w:rsidRDefault="00EF1E32" w:rsidP="00A81219">
            <w:pPr>
              <w:spacing w:line="276" w:lineRule="auto"/>
              <w:ind w:right="48"/>
              <w:jc w:val="center"/>
              <w:rPr>
                <w:rFonts w:ascii="Arial" w:hAnsi="Arial" w:cs="Arial"/>
                <w:color w:val="000000" w:themeColor="text1"/>
                <w:sz w:val="16"/>
                <w:szCs w:val="16"/>
              </w:rPr>
            </w:pPr>
          </w:p>
        </w:tc>
        <w:tc>
          <w:tcPr>
            <w:tcW w:w="652" w:type="dxa"/>
          </w:tcPr>
          <w:p w14:paraId="776BBC3B" w14:textId="77777777" w:rsidR="00EF1E32" w:rsidRPr="006F3D2D" w:rsidRDefault="00EF1E32" w:rsidP="00A81219">
            <w:pPr>
              <w:spacing w:line="276" w:lineRule="auto"/>
              <w:ind w:right="48"/>
              <w:jc w:val="center"/>
              <w:rPr>
                <w:rFonts w:ascii="Arial" w:hAnsi="Arial" w:cs="Arial"/>
                <w:color w:val="000000" w:themeColor="text1"/>
                <w:sz w:val="16"/>
                <w:szCs w:val="16"/>
              </w:rPr>
            </w:pPr>
          </w:p>
        </w:tc>
      </w:tr>
    </w:tbl>
    <w:p w14:paraId="6F3DF510" w14:textId="77777777" w:rsidR="00EF1E32" w:rsidRPr="006F3D2D" w:rsidRDefault="00EF1E32" w:rsidP="00EF1E32">
      <w:pPr>
        <w:spacing w:line="276" w:lineRule="auto"/>
        <w:ind w:right="48"/>
        <w:rPr>
          <w:rFonts w:ascii="Arial" w:hAnsi="Arial" w:cs="Arial"/>
          <w:color w:val="000000" w:themeColor="text1"/>
        </w:rPr>
      </w:pPr>
    </w:p>
    <w:p w14:paraId="36EF5F26" w14:textId="77777777" w:rsidR="00EF1E32" w:rsidRPr="006F3D2D" w:rsidRDefault="00EF1E32" w:rsidP="00EF1E32">
      <w:pPr>
        <w:spacing w:line="276" w:lineRule="auto"/>
        <w:ind w:right="48"/>
        <w:jc w:val="both"/>
        <w:rPr>
          <w:rFonts w:ascii="Arial" w:hAnsi="Arial" w:cs="Arial"/>
          <w:b/>
          <w:color w:val="000000" w:themeColor="text1"/>
        </w:rPr>
      </w:pPr>
      <w:r w:rsidRPr="006F3D2D">
        <w:rPr>
          <w:rFonts w:ascii="Arial" w:hAnsi="Arial" w:cs="Arial"/>
          <w:b/>
          <w:color w:val="000000" w:themeColor="text1"/>
        </w:rPr>
        <w:t>DERECHOS DEL TITULAR</w:t>
      </w:r>
    </w:p>
    <w:p w14:paraId="182203DB" w14:textId="77777777" w:rsidR="00EF1E32" w:rsidRPr="006F3D2D" w:rsidRDefault="00EF1E32" w:rsidP="00EF1E32">
      <w:pPr>
        <w:spacing w:line="276" w:lineRule="auto"/>
        <w:ind w:right="48"/>
        <w:jc w:val="both"/>
        <w:rPr>
          <w:rFonts w:ascii="Arial" w:hAnsi="Arial" w:cs="Arial"/>
          <w:color w:val="000000" w:themeColor="text1"/>
        </w:rPr>
      </w:pPr>
    </w:p>
    <w:p w14:paraId="0BE14D2C" w14:textId="46649DFB" w:rsidR="00EF1E32" w:rsidRPr="006F3D2D" w:rsidRDefault="00EF1E32" w:rsidP="00EF1E32">
      <w:pPr>
        <w:spacing w:line="276" w:lineRule="auto"/>
        <w:ind w:right="48"/>
        <w:jc w:val="both"/>
        <w:rPr>
          <w:rFonts w:ascii="Arial" w:hAnsi="Arial" w:cs="Arial"/>
          <w:color w:val="000000" w:themeColor="text1"/>
        </w:rPr>
      </w:pPr>
      <w:r w:rsidRPr="006F3D2D">
        <w:rPr>
          <w:rFonts w:ascii="Arial" w:hAnsi="Arial" w:cs="Arial"/>
          <w:color w:val="000000" w:themeColor="text1"/>
        </w:rPr>
        <w:t>Sus derechos como titular del dato son los previstos en la Constitución y en la Ley 1581 de 2012, especialmente los siguientes:</w:t>
      </w:r>
    </w:p>
    <w:p w14:paraId="5D5A4FB3" w14:textId="77777777" w:rsidR="00EF1E32" w:rsidRPr="006F3D2D" w:rsidRDefault="00EF1E32" w:rsidP="00DD5591">
      <w:pPr>
        <w:pStyle w:val="Prrafodelista"/>
        <w:widowControl/>
        <w:numPr>
          <w:ilvl w:val="0"/>
          <w:numId w:val="31"/>
        </w:numPr>
        <w:suppressAutoHyphens w:val="0"/>
        <w:autoSpaceDN/>
        <w:spacing w:line="276" w:lineRule="auto"/>
        <w:ind w:right="48"/>
        <w:jc w:val="both"/>
        <w:textAlignment w:val="auto"/>
        <w:rPr>
          <w:rFonts w:ascii="Arial" w:hAnsi="Arial" w:cs="Arial"/>
          <w:color w:val="000000" w:themeColor="text1"/>
        </w:rPr>
      </w:pPr>
      <w:r w:rsidRPr="006F3D2D">
        <w:rPr>
          <w:rFonts w:ascii="Arial" w:hAnsi="Arial" w:cs="Arial"/>
          <w:color w:val="000000" w:themeColor="text1"/>
        </w:rPr>
        <w:t>Acceder en forma gratuita a los datos proporcionados que hayan sido objeto de tratamiento.</w:t>
      </w:r>
    </w:p>
    <w:p w14:paraId="6CB06123" w14:textId="77777777" w:rsidR="00EF1E32" w:rsidRPr="006F3D2D" w:rsidRDefault="00EF1E32" w:rsidP="00DD5591">
      <w:pPr>
        <w:pStyle w:val="Prrafodelista"/>
        <w:widowControl/>
        <w:numPr>
          <w:ilvl w:val="0"/>
          <w:numId w:val="31"/>
        </w:numPr>
        <w:suppressAutoHyphens w:val="0"/>
        <w:autoSpaceDN/>
        <w:spacing w:line="276" w:lineRule="auto"/>
        <w:ind w:right="48"/>
        <w:jc w:val="both"/>
        <w:textAlignment w:val="auto"/>
        <w:rPr>
          <w:rFonts w:ascii="Arial" w:hAnsi="Arial" w:cs="Arial"/>
          <w:color w:val="000000" w:themeColor="text1"/>
        </w:rPr>
      </w:pPr>
      <w:r w:rsidRPr="006F3D2D">
        <w:rPr>
          <w:rFonts w:ascii="Arial" w:hAnsi="Arial" w:cs="Arial"/>
          <w:color w:val="000000" w:themeColor="text1"/>
        </w:rPr>
        <w:t>Solicitar la actualización y rectificación de su información frente a datos parciales, inexactos, incompletos, fraccionados, que induzcan a error, o a aquellos cuyo tratamiento esté prohibido o no haya sido autorizado.</w:t>
      </w:r>
    </w:p>
    <w:p w14:paraId="458B771F" w14:textId="77777777" w:rsidR="00EF1E32" w:rsidRPr="006F3D2D" w:rsidRDefault="00EF1E32" w:rsidP="00DD5591">
      <w:pPr>
        <w:pStyle w:val="Prrafodelista"/>
        <w:widowControl/>
        <w:numPr>
          <w:ilvl w:val="0"/>
          <w:numId w:val="31"/>
        </w:numPr>
        <w:suppressAutoHyphens w:val="0"/>
        <w:autoSpaceDN/>
        <w:spacing w:line="276" w:lineRule="auto"/>
        <w:ind w:right="48"/>
        <w:jc w:val="both"/>
        <w:textAlignment w:val="auto"/>
        <w:rPr>
          <w:rFonts w:ascii="Arial" w:hAnsi="Arial" w:cs="Arial"/>
          <w:color w:val="000000" w:themeColor="text1"/>
        </w:rPr>
      </w:pPr>
      <w:r w:rsidRPr="006F3D2D">
        <w:rPr>
          <w:rFonts w:ascii="Arial" w:hAnsi="Arial" w:cs="Arial"/>
          <w:color w:val="000000" w:themeColor="text1"/>
        </w:rPr>
        <w:t>Solicitar prueba de la autorización otorgada.</w:t>
      </w:r>
    </w:p>
    <w:p w14:paraId="1265C066" w14:textId="77777777" w:rsidR="00EF1E32" w:rsidRPr="006F3D2D" w:rsidRDefault="00EF1E32" w:rsidP="00DD5591">
      <w:pPr>
        <w:pStyle w:val="Prrafodelista"/>
        <w:widowControl/>
        <w:numPr>
          <w:ilvl w:val="0"/>
          <w:numId w:val="31"/>
        </w:numPr>
        <w:suppressAutoHyphens w:val="0"/>
        <w:autoSpaceDN/>
        <w:spacing w:line="276" w:lineRule="auto"/>
        <w:ind w:right="48"/>
        <w:jc w:val="both"/>
        <w:textAlignment w:val="auto"/>
        <w:rPr>
          <w:rFonts w:ascii="Arial" w:hAnsi="Arial" w:cs="Arial"/>
          <w:color w:val="000000" w:themeColor="text1"/>
        </w:rPr>
      </w:pPr>
      <w:r w:rsidRPr="006F3D2D">
        <w:rPr>
          <w:rFonts w:ascii="Arial" w:hAnsi="Arial" w:cs="Arial"/>
          <w:color w:val="000000" w:themeColor="text1"/>
        </w:rPr>
        <w:t>Presentar ante la Superintendencia de Industria y Comercio (SIC) quejas por infracciones a lo dispuesto en la normatividad vigente.</w:t>
      </w:r>
    </w:p>
    <w:p w14:paraId="6492BE40" w14:textId="77777777" w:rsidR="00EF1E32" w:rsidRPr="006F3D2D" w:rsidRDefault="00EF1E32" w:rsidP="00DD5591">
      <w:pPr>
        <w:pStyle w:val="Prrafodelista"/>
        <w:widowControl/>
        <w:numPr>
          <w:ilvl w:val="0"/>
          <w:numId w:val="31"/>
        </w:numPr>
        <w:suppressAutoHyphens w:val="0"/>
        <w:autoSpaceDN/>
        <w:spacing w:line="276" w:lineRule="auto"/>
        <w:ind w:right="48"/>
        <w:jc w:val="both"/>
        <w:textAlignment w:val="auto"/>
        <w:rPr>
          <w:rFonts w:ascii="Arial" w:hAnsi="Arial" w:cs="Arial"/>
          <w:color w:val="000000" w:themeColor="text1"/>
        </w:rPr>
      </w:pPr>
      <w:r w:rsidRPr="006F3D2D">
        <w:rPr>
          <w:rFonts w:ascii="Arial" w:hAnsi="Arial" w:cs="Arial"/>
          <w:color w:val="000000" w:themeColor="text1"/>
        </w:rPr>
        <w:t>Revocar la autorización y/o solicitar la supresión del dato, a menos que exista un deber legal o contractual que haga imperativo conservar la información.</w:t>
      </w:r>
    </w:p>
    <w:p w14:paraId="6C999C1A" w14:textId="77777777" w:rsidR="00EF1E32" w:rsidRPr="006F3D2D" w:rsidRDefault="00EF1E32" w:rsidP="00DD5591">
      <w:pPr>
        <w:pStyle w:val="Prrafodelista"/>
        <w:widowControl/>
        <w:numPr>
          <w:ilvl w:val="0"/>
          <w:numId w:val="31"/>
        </w:numPr>
        <w:suppressAutoHyphens w:val="0"/>
        <w:autoSpaceDN/>
        <w:spacing w:line="276" w:lineRule="auto"/>
        <w:ind w:right="48"/>
        <w:jc w:val="both"/>
        <w:textAlignment w:val="auto"/>
        <w:rPr>
          <w:rFonts w:ascii="Arial" w:hAnsi="Arial" w:cs="Arial"/>
          <w:color w:val="000000" w:themeColor="text1"/>
        </w:rPr>
      </w:pPr>
      <w:r w:rsidRPr="006F3D2D">
        <w:rPr>
          <w:rFonts w:ascii="Arial" w:hAnsi="Arial" w:cs="Arial"/>
          <w:color w:val="000000" w:themeColor="text1"/>
        </w:rPr>
        <w:t>Abstenerse de responder las preguntas sobre datos sensibles o sobre datos de las niñas y niños y adolescentes.</w:t>
      </w:r>
    </w:p>
    <w:p w14:paraId="5C067F24" w14:textId="77777777" w:rsidR="00EF1E32" w:rsidRPr="006F3D2D" w:rsidRDefault="00EF1E32" w:rsidP="00EF1E32">
      <w:pPr>
        <w:spacing w:line="276" w:lineRule="auto"/>
        <w:ind w:right="48"/>
        <w:jc w:val="both"/>
        <w:rPr>
          <w:rFonts w:ascii="Arial" w:hAnsi="Arial" w:cs="Arial"/>
          <w:color w:val="000000" w:themeColor="text1"/>
        </w:rPr>
      </w:pPr>
    </w:p>
    <w:p w14:paraId="00485EED"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r w:rsidRPr="006F3D2D">
        <w:rPr>
          <w:rFonts w:ascii="Arial" w:eastAsia="Calibri" w:hAnsi="Arial" w:cs="Arial"/>
          <w:color w:val="000000" w:themeColor="text1"/>
          <w:lang w:val="es-ES" w:eastAsia="en-US"/>
        </w:rPr>
        <w:t xml:space="preserve">Estos derechos los podrá ejercer a través de los canales o medios dispuestos por la Superservicios para la atención al público, la línea de atención telefónica (571) 6913006, el correo electrónico </w:t>
      </w:r>
      <w:hyperlink r:id="rId14" w:history="1">
        <w:r w:rsidRPr="006F3D2D">
          <w:rPr>
            <w:rFonts w:ascii="Arial" w:eastAsia="Calibri" w:hAnsi="Arial" w:cs="Arial"/>
            <w:color w:val="000000" w:themeColor="text1"/>
            <w:lang w:val="es-ES" w:eastAsia="en-US"/>
          </w:rPr>
          <w:t>sspd@superservicios.gov.co</w:t>
        </w:r>
      </w:hyperlink>
      <w:r w:rsidRPr="006F3D2D">
        <w:rPr>
          <w:rFonts w:ascii="Arial" w:eastAsia="Calibri" w:hAnsi="Arial" w:cs="Arial"/>
          <w:color w:val="000000" w:themeColor="text1"/>
          <w:lang w:val="es-ES" w:eastAsia="en-US"/>
        </w:rPr>
        <w:t xml:space="preserve"> y las oficinas de atención al cliente ubicadas en diferentes puntos del país, disponibles de lunes a viernes de 7:00 a.m. a 4:00 p.m., cuya información puede consultar en </w:t>
      </w:r>
      <w:hyperlink r:id="rId15" w:history="1">
        <w:r w:rsidRPr="006F3D2D">
          <w:rPr>
            <w:rFonts w:ascii="Arial" w:eastAsia="Calibri" w:hAnsi="Arial" w:cs="Arial"/>
            <w:color w:val="000000" w:themeColor="text1"/>
            <w:lang w:val="es-ES" w:eastAsia="en-US"/>
          </w:rPr>
          <w:t>www.superservicios.gov.co</w:t>
        </w:r>
      </w:hyperlink>
      <w:r w:rsidRPr="006F3D2D">
        <w:rPr>
          <w:rFonts w:ascii="Arial" w:eastAsia="Calibri" w:hAnsi="Arial" w:cs="Arial"/>
          <w:color w:val="000000" w:themeColor="text1"/>
          <w:lang w:val="es-ES" w:eastAsia="en-US"/>
        </w:rPr>
        <w:t>, para la atención de requerimientos relacionados con el tratamiento de sus datos personales y el ejercicio de los derechos mencionados en esta autorización.</w:t>
      </w:r>
    </w:p>
    <w:p w14:paraId="736E4B37"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p>
    <w:p w14:paraId="694861C2"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r w:rsidRPr="006F3D2D">
        <w:rPr>
          <w:rFonts w:ascii="Arial" w:eastAsia="Calibri" w:hAnsi="Arial" w:cs="Arial"/>
          <w:color w:val="000000" w:themeColor="text1"/>
          <w:lang w:val="es-ES" w:eastAsia="en-US"/>
        </w:rPr>
        <w:t>Manifiesto que me informaron que los datos sensibles que se recolectarán serán utilizados para hacer efectivo el criterio de desempate previsto en el pliego de condiciones del proceso en referencia.</w:t>
      </w:r>
    </w:p>
    <w:p w14:paraId="18DB438B"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p>
    <w:p w14:paraId="2EBAECD6"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r w:rsidRPr="006F3D2D">
        <w:rPr>
          <w:rFonts w:ascii="Arial" w:eastAsia="Calibri" w:hAnsi="Arial" w:cs="Arial"/>
          <w:color w:val="000000" w:themeColor="text1"/>
          <w:lang w:val="es-ES" w:eastAsia="en-US"/>
        </w:rPr>
        <w:t>Manifiesto como Titular de la información (y como representante del Titular cuando aplique) previa acreditación de la representación), que la información que he suministrado es exacta en todas sus partes, y declaro haber leído, entendido y aceptado, por lo que suscribo de forma libre y voluntaria.</w:t>
      </w:r>
    </w:p>
    <w:p w14:paraId="541C9034"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p>
    <w:p w14:paraId="66D4F926"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r w:rsidRPr="006F3D2D">
        <w:rPr>
          <w:rFonts w:ascii="Arial" w:eastAsia="Calibri" w:hAnsi="Arial" w:cs="Arial"/>
          <w:color w:val="000000" w:themeColor="text1"/>
          <w:lang w:val="es-ES" w:eastAsia="en-US"/>
        </w:rPr>
        <w:t xml:space="preserve">Para mayor conocimiento usted puede consultar el Manual de Políticas de Tratamiento de Datos Personales GIC-M-001 en la página web </w:t>
      </w:r>
      <w:hyperlink r:id="rId16" w:history="1">
        <w:r w:rsidRPr="006F3D2D">
          <w:rPr>
            <w:rFonts w:ascii="Arial" w:eastAsia="Calibri" w:hAnsi="Arial" w:cs="Arial"/>
            <w:color w:val="000000" w:themeColor="text1"/>
            <w:lang w:val="es-ES" w:eastAsia="en-US"/>
          </w:rPr>
          <w:t>www.superservicios.gov.co</w:t>
        </w:r>
      </w:hyperlink>
      <w:r w:rsidRPr="006F3D2D">
        <w:rPr>
          <w:rFonts w:ascii="Arial" w:eastAsia="Calibri" w:hAnsi="Arial" w:cs="Arial"/>
          <w:color w:val="000000" w:themeColor="text1"/>
          <w:lang w:val="es-ES" w:eastAsia="en-US"/>
        </w:rPr>
        <w:t>.</w:t>
      </w:r>
    </w:p>
    <w:p w14:paraId="74762A3F"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p>
    <w:p w14:paraId="743F9736" w14:textId="77777777" w:rsidR="00EF1E32" w:rsidRPr="006F3D2D" w:rsidRDefault="00EF1E32" w:rsidP="00EF1E32">
      <w:pPr>
        <w:spacing w:line="276" w:lineRule="auto"/>
        <w:ind w:right="48"/>
        <w:rPr>
          <w:rFonts w:ascii="Arial" w:eastAsia="Calibri" w:hAnsi="Arial" w:cs="Arial"/>
          <w:color w:val="000000" w:themeColor="text1"/>
          <w:lang w:val="es-ES" w:eastAsia="en-US"/>
        </w:rPr>
      </w:pPr>
      <w:r w:rsidRPr="006F3D2D">
        <w:rPr>
          <w:rFonts w:ascii="Arial" w:eastAsia="Calibri" w:hAnsi="Arial" w:cs="Arial"/>
          <w:b/>
          <w:bCs/>
          <w:color w:val="000000" w:themeColor="text1"/>
          <w:lang w:val="es-ES" w:eastAsia="en-US"/>
        </w:rPr>
        <w:t>Nombre:</w:t>
      </w:r>
      <w:r w:rsidRPr="006F3D2D">
        <w:rPr>
          <w:rFonts w:ascii="Arial" w:eastAsia="Calibri" w:hAnsi="Arial" w:cs="Arial"/>
          <w:color w:val="000000" w:themeColor="text1"/>
          <w:lang w:val="es-ES" w:eastAsia="en-US"/>
        </w:rPr>
        <w:t xml:space="preserve"> [Incluir nombre del titular de la autorización datos sensibles para la autorización de datos]</w:t>
      </w:r>
    </w:p>
    <w:p w14:paraId="4698FB36" w14:textId="77777777" w:rsidR="00EF1E32" w:rsidRPr="006F3D2D" w:rsidRDefault="00EF1E32" w:rsidP="00EF1E32">
      <w:pPr>
        <w:spacing w:line="276" w:lineRule="auto"/>
        <w:ind w:right="48"/>
        <w:rPr>
          <w:rFonts w:ascii="Arial" w:eastAsia="Calibri" w:hAnsi="Arial" w:cs="Arial"/>
          <w:b/>
          <w:bCs/>
          <w:color w:val="000000" w:themeColor="text1"/>
          <w:lang w:val="es-ES" w:eastAsia="en-US"/>
        </w:rPr>
      </w:pPr>
      <w:r w:rsidRPr="006F3D2D">
        <w:rPr>
          <w:rFonts w:ascii="Arial" w:eastAsia="Calibri" w:hAnsi="Arial" w:cs="Arial"/>
          <w:b/>
          <w:bCs/>
          <w:color w:val="000000" w:themeColor="text1"/>
          <w:lang w:val="es-ES" w:eastAsia="en-US"/>
        </w:rPr>
        <w:t xml:space="preserve">Nombre de la entidad que representa </w:t>
      </w:r>
      <w:r w:rsidRPr="006F3D2D">
        <w:rPr>
          <w:rFonts w:ascii="Arial" w:eastAsia="Calibri" w:hAnsi="Arial" w:cs="Arial"/>
          <w:color w:val="000000" w:themeColor="text1"/>
          <w:lang w:val="es-ES" w:eastAsia="en-US"/>
        </w:rPr>
        <w:t>(Cuando aplique)</w:t>
      </w:r>
    </w:p>
    <w:p w14:paraId="75EA258C" w14:textId="77777777" w:rsidR="00EF1E32" w:rsidRPr="006F3D2D" w:rsidRDefault="00EF1E32" w:rsidP="00EF1E32">
      <w:pPr>
        <w:spacing w:line="276" w:lineRule="auto"/>
        <w:ind w:right="48"/>
        <w:rPr>
          <w:rFonts w:ascii="Arial" w:eastAsia="Calibri" w:hAnsi="Arial" w:cs="Arial"/>
          <w:color w:val="000000" w:themeColor="text1"/>
          <w:lang w:val="es-ES" w:eastAsia="en-US"/>
        </w:rPr>
      </w:pPr>
      <w:r w:rsidRPr="006F3D2D">
        <w:rPr>
          <w:rFonts w:ascii="Arial" w:eastAsia="Calibri" w:hAnsi="Arial" w:cs="Arial"/>
          <w:b/>
          <w:bCs/>
          <w:color w:val="000000" w:themeColor="text1"/>
          <w:lang w:val="es-ES" w:eastAsia="en-US"/>
        </w:rPr>
        <w:t>Firma:</w:t>
      </w:r>
      <w:r w:rsidRPr="006F3D2D">
        <w:rPr>
          <w:rFonts w:ascii="Arial" w:eastAsia="Calibri" w:hAnsi="Arial" w:cs="Arial"/>
          <w:color w:val="000000" w:themeColor="text1"/>
          <w:lang w:val="es-ES" w:eastAsia="en-US"/>
        </w:rPr>
        <w:t xml:space="preserve"> [Incluir firma del titular]</w:t>
      </w:r>
    </w:p>
    <w:p w14:paraId="32AF7162" w14:textId="77777777" w:rsidR="00EF1E32" w:rsidRPr="006F3D2D" w:rsidRDefault="00EF1E32" w:rsidP="00EF1E32">
      <w:pPr>
        <w:spacing w:line="276" w:lineRule="auto"/>
        <w:ind w:right="48"/>
        <w:rPr>
          <w:rFonts w:ascii="Arial" w:eastAsia="Calibri" w:hAnsi="Arial" w:cs="Arial"/>
          <w:color w:val="000000" w:themeColor="text1"/>
          <w:lang w:val="es-ES" w:eastAsia="en-US"/>
        </w:rPr>
      </w:pPr>
      <w:r w:rsidRPr="006F3D2D">
        <w:rPr>
          <w:rFonts w:ascii="Arial" w:eastAsia="Calibri" w:hAnsi="Arial" w:cs="Arial"/>
          <w:b/>
          <w:bCs/>
          <w:color w:val="000000" w:themeColor="text1"/>
          <w:lang w:val="es-ES" w:eastAsia="en-US"/>
        </w:rPr>
        <w:t>Identificación:</w:t>
      </w:r>
      <w:r w:rsidRPr="006F3D2D">
        <w:rPr>
          <w:rFonts w:ascii="Arial" w:eastAsia="Calibri" w:hAnsi="Arial" w:cs="Arial"/>
          <w:color w:val="000000" w:themeColor="text1"/>
          <w:lang w:val="es-ES" w:eastAsia="en-US"/>
        </w:rPr>
        <w:t xml:space="preserve"> [Incluir número de identificación del titular de datos sensibles]</w:t>
      </w:r>
    </w:p>
    <w:p w14:paraId="7D3A535C" w14:textId="4236ABAB" w:rsidR="00EF1E32" w:rsidRPr="006F3D2D" w:rsidRDefault="00EF1E32" w:rsidP="00A26437">
      <w:pPr>
        <w:spacing w:line="276" w:lineRule="auto"/>
        <w:ind w:right="48"/>
        <w:rPr>
          <w:rFonts w:ascii="Arial" w:eastAsia="Calibri" w:hAnsi="Arial" w:cs="Arial"/>
          <w:color w:val="000000" w:themeColor="text1"/>
          <w:lang w:val="es-ES" w:eastAsia="en-US"/>
        </w:rPr>
      </w:pPr>
      <w:r w:rsidRPr="006F3D2D">
        <w:rPr>
          <w:rFonts w:ascii="Arial" w:eastAsia="Calibri" w:hAnsi="Arial" w:cs="Arial"/>
          <w:b/>
          <w:bCs/>
          <w:color w:val="000000" w:themeColor="text1"/>
          <w:lang w:val="es-ES" w:eastAsia="en-US"/>
        </w:rPr>
        <w:t>Fecha:</w:t>
      </w:r>
      <w:r w:rsidRPr="006F3D2D">
        <w:rPr>
          <w:rFonts w:ascii="Arial" w:eastAsia="Calibri" w:hAnsi="Arial" w:cs="Arial"/>
          <w:color w:val="000000" w:themeColor="text1"/>
          <w:lang w:val="es-ES" w:eastAsia="en-US"/>
        </w:rPr>
        <w:t xml:space="preserve"> [Fecha en que se puso de presente la autorización y entregó sus datos]</w:t>
      </w:r>
    </w:p>
    <w:p w14:paraId="3E9F66AA" w14:textId="5A3EC0C5" w:rsidR="00EF1E32" w:rsidRPr="006F3D2D" w:rsidRDefault="00EF1E32" w:rsidP="00F85BA8">
      <w:pPr>
        <w:widowControl/>
        <w:suppressAutoHyphens w:val="0"/>
        <w:autoSpaceDN/>
        <w:spacing w:line="276" w:lineRule="auto"/>
        <w:ind w:right="48"/>
        <w:textAlignment w:val="auto"/>
        <w:rPr>
          <w:rFonts w:ascii="Arial" w:eastAsia="Andale Sans UI" w:hAnsi="Arial" w:cs="Arial"/>
          <w:color w:val="000000" w:themeColor="text1"/>
        </w:rPr>
      </w:pPr>
    </w:p>
    <w:p w14:paraId="32E1C77B"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33984D4C"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6FA76B22"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35BD421D"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283B837D"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642ABDF4"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09F9EF6F"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7BCAAA83"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738AAB90"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4706B245"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67C6A3AF"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05FA18D4"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4EE49DB3"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375A04E6"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697D53A5"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53DFEA5A"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1D5AADB2"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60D01428" w14:textId="3BEAB51A" w:rsidR="00F85BA8" w:rsidRDefault="00F85BA8" w:rsidP="00F85BA8">
      <w:pPr>
        <w:widowControl/>
        <w:suppressAutoHyphens w:val="0"/>
        <w:autoSpaceDN/>
        <w:spacing w:line="276" w:lineRule="auto"/>
        <w:ind w:right="48"/>
        <w:textAlignment w:val="auto"/>
        <w:rPr>
          <w:rFonts w:ascii="Arial" w:hAnsi="Arial" w:cs="Arial"/>
          <w:b/>
          <w:color w:val="000000" w:themeColor="text1"/>
        </w:rPr>
      </w:pPr>
    </w:p>
    <w:p w14:paraId="36328B60" w14:textId="4C19AF0D"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105D6303" w14:textId="69AC2308"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0BC8EBE9" w14:textId="360F02BE"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78E8F63B" w14:textId="1C3B3304"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2620E46A" w14:textId="56E786AE"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0B26A8B1" w14:textId="65223BDB"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6D5F2B2E" w14:textId="77086FC1"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19B43C9F" w14:textId="32865CD4"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67A40C47" w14:textId="1B77E2C7"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61439DBE" w14:textId="7A077DBA"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0C6F4481" w14:textId="23A3CD20"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5E010A4F" w14:textId="77777777" w:rsidR="006F3D2D" w:rsidRP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04325071" w14:textId="77777777" w:rsidR="00EF1E32" w:rsidRPr="006F3D2D" w:rsidRDefault="00EF1E32" w:rsidP="00EF1E32">
      <w:pPr>
        <w:pStyle w:val="NIVEL1CAPITULO"/>
        <w:spacing w:line="276" w:lineRule="auto"/>
        <w:ind w:right="48"/>
        <w:jc w:val="both"/>
        <w:rPr>
          <w:rFonts w:ascii="Arial" w:hAnsi="Arial" w:cs="Arial"/>
          <w:color w:val="000000" w:themeColor="text1"/>
        </w:rPr>
      </w:pPr>
    </w:p>
    <w:p w14:paraId="3B877917" w14:textId="77777777" w:rsidR="00EF1E32" w:rsidRPr="006F3D2D" w:rsidRDefault="00EF1E32" w:rsidP="00EF1E32">
      <w:pPr>
        <w:tabs>
          <w:tab w:val="left" w:pos="914"/>
        </w:tabs>
        <w:spacing w:line="276" w:lineRule="auto"/>
        <w:ind w:right="48"/>
        <w:rPr>
          <w:rFonts w:ascii="Arial" w:eastAsia="Arial" w:hAnsi="Arial" w:cs="Arial"/>
          <w:color w:val="000000" w:themeColor="text1"/>
        </w:rPr>
      </w:pPr>
      <w:bookmarkStart w:id="31" w:name="_1fob9te" w:colFirst="0" w:colLast="0"/>
      <w:bookmarkEnd w:id="31"/>
    </w:p>
    <w:p w14:paraId="573D410B" w14:textId="15D5B32A" w:rsidR="00EF1E32" w:rsidRPr="006F3D2D" w:rsidRDefault="00040E62" w:rsidP="00A26437">
      <w:pPr>
        <w:pStyle w:val="Ttulo1"/>
        <w:spacing w:before="0" w:line="276" w:lineRule="auto"/>
        <w:ind w:right="45"/>
        <w:jc w:val="center"/>
        <w:rPr>
          <w:rFonts w:ascii="Arial" w:hAnsi="Arial" w:cs="Arial"/>
          <w:b/>
          <w:bCs/>
          <w:color w:val="000000" w:themeColor="text1"/>
          <w:sz w:val="20"/>
          <w:szCs w:val="20"/>
        </w:rPr>
      </w:pPr>
      <w:bookmarkStart w:id="32" w:name="_Toc228920452"/>
      <w:r w:rsidRPr="006F3D2D">
        <w:rPr>
          <w:rFonts w:ascii="Arial" w:hAnsi="Arial" w:cs="Arial"/>
          <w:b/>
          <w:bCs/>
          <w:color w:val="000000" w:themeColor="text1"/>
          <w:sz w:val="20"/>
          <w:szCs w:val="20"/>
        </w:rPr>
        <w:lastRenderedPageBreak/>
        <w:t>FORMATO 1</w:t>
      </w:r>
      <w:bookmarkEnd w:id="32"/>
      <w:r w:rsidR="00090F2F" w:rsidRPr="006F3D2D">
        <w:rPr>
          <w:rFonts w:ascii="Arial" w:hAnsi="Arial" w:cs="Arial"/>
          <w:b/>
          <w:bCs/>
          <w:color w:val="000000" w:themeColor="text1"/>
          <w:sz w:val="20"/>
          <w:szCs w:val="20"/>
        </w:rPr>
        <w:t>2</w:t>
      </w:r>
    </w:p>
    <w:p w14:paraId="72EBF12B" w14:textId="77777777" w:rsidR="00EF1E32" w:rsidRPr="006F3D2D" w:rsidRDefault="00EF1E32" w:rsidP="007A49FA">
      <w:pPr>
        <w:pStyle w:val="Ttulo2"/>
        <w:jc w:val="center"/>
        <w:rPr>
          <w:rFonts w:ascii="Arial" w:hAnsi="Arial" w:cs="Arial"/>
          <w:b/>
          <w:bCs/>
          <w:color w:val="000000" w:themeColor="text1"/>
          <w:sz w:val="20"/>
          <w:szCs w:val="20"/>
        </w:rPr>
      </w:pPr>
      <w:bookmarkStart w:id="33" w:name="_Toc430082024"/>
      <w:bookmarkStart w:id="34" w:name="_Toc446049418"/>
      <w:bookmarkStart w:id="35" w:name="_Toc488933347"/>
      <w:bookmarkStart w:id="36" w:name="_Toc228920453"/>
      <w:r w:rsidRPr="006F3D2D">
        <w:rPr>
          <w:rFonts w:ascii="Arial" w:hAnsi="Arial" w:cs="Arial"/>
          <w:b/>
          <w:bCs/>
          <w:color w:val="000000" w:themeColor="text1"/>
          <w:sz w:val="20"/>
          <w:szCs w:val="20"/>
        </w:rPr>
        <w:t>DECLARACIÓN JURAMENTADA ARTÍCULO 9 LEY 828 DE 2006 (PERSONAS NATURALES)</w:t>
      </w:r>
      <w:bookmarkEnd w:id="33"/>
      <w:bookmarkEnd w:id="34"/>
      <w:bookmarkEnd w:id="35"/>
      <w:bookmarkEnd w:id="36"/>
    </w:p>
    <w:p w14:paraId="608FF7C7" w14:textId="77777777" w:rsidR="00EF1E32" w:rsidRPr="006F3D2D" w:rsidRDefault="00EF1E32" w:rsidP="00EF1E32">
      <w:pPr>
        <w:pStyle w:val="Sinespaciado"/>
        <w:spacing w:line="276" w:lineRule="auto"/>
        <w:ind w:right="48"/>
        <w:rPr>
          <w:color w:val="000000" w:themeColor="text1"/>
          <w:sz w:val="20"/>
          <w:szCs w:val="20"/>
        </w:rPr>
      </w:pPr>
    </w:p>
    <w:p w14:paraId="0E21828F" w14:textId="77777777" w:rsidR="00EF1E32" w:rsidRPr="006F3D2D" w:rsidRDefault="00EF1E32" w:rsidP="00EF1E32">
      <w:pPr>
        <w:pStyle w:val="Sinespaciado"/>
        <w:spacing w:line="276" w:lineRule="auto"/>
        <w:ind w:right="48"/>
        <w:rPr>
          <w:color w:val="000000" w:themeColor="text1"/>
          <w:sz w:val="20"/>
          <w:szCs w:val="20"/>
        </w:rPr>
      </w:pPr>
    </w:p>
    <w:p w14:paraId="369A65B1"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Servicio Nacional de Aprendizaje y </w:t>
      </w:r>
      <w:r w:rsidRPr="006F3D2D">
        <w:rPr>
          <w:color w:val="000000" w:themeColor="text1"/>
          <w:sz w:val="20"/>
          <w:szCs w:val="20"/>
          <w:shd w:val="clear" w:color="auto" w:fill="FFFFFF"/>
        </w:rPr>
        <w:t>autor retención en la fuente a título del impuesto sobre la renta y complementario</w:t>
      </w:r>
      <w:r w:rsidRPr="006F3D2D">
        <w:rPr>
          <w:color w:val="000000" w:themeColor="text1"/>
          <w:sz w:val="20"/>
          <w:szCs w:val="20"/>
        </w:rPr>
        <w:t xml:space="preserve">, </w:t>
      </w:r>
      <w:r w:rsidRPr="006F3D2D">
        <w:rPr>
          <w:i/>
          <w:iCs/>
          <w:color w:val="000000" w:themeColor="text1"/>
          <w:sz w:val="20"/>
          <w:szCs w:val="20"/>
        </w:rPr>
        <w:t>(Articulo 125 Ley 1819 de 2016</w:t>
      </w:r>
      <w:r w:rsidRPr="006F3D2D">
        <w:rPr>
          <w:iCs/>
          <w:color w:val="000000" w:themeColor="text1"/>
          <w:sz w:val="20"/>
          <w:szCs w:val="20"/>
        </w:rPr>
        <w:t xml:space="preserve">),  </w:t>
      </w:r>
      <w:r w:rsidRPr="006F3D2D">
        <w:rPr>
          <w:color w:val="000000" w:themeColor="text1"/>
          <w:sz w:val="20"/>
          <w:szCs w:val="20"/>
        </w:rPr>
        <w:t xml:space="preserve">cuando a ello hubiere lugar, pagados por la compañía durante los últimos </w:t>
      </w:r>
      <w:r w:rsidRPr="006F3D2D">
        <w:rPr>
          <w:bCs/>
          <w:iCs/>
          <w:color w:val="000000" w:themeColor="text1"/>
          <w:sz w:val="20"/>
          <w:szCs w:val="20"/>
        </w:rPr>
        <w:t>seis (6) meses del calendario que legalmente sean exigibles en la fecha de cierre del proceso</w:t>
      </w:r>
      <w:r w:rsidRPr="006F3D2D">
        <w:rPr>
          <w:color w:val="000000" w:themeColor="text1"/>
          <w:sz w:val="20"/>
          <w:szCs w:val="20"/>
        </w:rPr>
        <w:t>. Lo anterior, en cumplimiento de lo dispuesto en el artículo 50 de la Ley 789 de 2002.</w:t>
      </w:r>
    </w:p>
    <w:p w14:paraId="5C3C048D"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p>
    <w:p w14:paraId="0587797B"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r w:rsidRPr="006F3D2D">
        <w:rPr>
          <w:rFonts w:eastAsia="Times New Roman"/>
          <w:color w:val="000000" w:themeColor="text1"/>
          <w:sz w:val="20"/>
          <w:szCs w:val="20"/>
          <w:lang w:val="es-CO"/>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94C1882"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p>
    <w:p w14:paraId="37550F3D"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p>
    <w:p w14:paraId="55367319"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p>
    <w:p w14:paraId="24EA5B0D"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r w:rsidRPr="006F3D2D">
        <w:rPr>
          <w:rFonts w:eastAsia="Times New Roman"/>
          <w:color w:val="000000" w:themeColor="text1"/>
          <w:sz w:val="20"/>
          <w:szCs w:val="20"/>
          <w:lang w:val="es-CO"/>
        </w:rPr>
        <w:t>FIRMA -----------------------------------------------------------</w:t>
      </w:r>
    </w:p>
    <w:p w14:paraId="4DB3DAD0"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p>
    <w:p w14:paraId="07DE3648"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p>
    <w:p w14:paraId="72D51E07"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r w:rsidRPr="006F3D2D">
        <w:rPr>
          <w:rFonts w:eastAsia="Times New Roman"/>
          <w:color w:val="000000" w:themeColor="text1"/>
          <w:sz w:val="20"/>
          <w:szCs w:val="20"/>
          <w:lang w:val="es-CO"/>
        </w:rPr>
        <w:t>NOMBRE DE QUIEN DECLARA ________________________________</w:t>
      </w:r>
    </w:p>
    <w:p w14:paraId="74EDE362"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p>
    <w:p w14:paraId="653915B8" w14:textId="77777777" w:rsidR="00EF1E32" w:rsidRPr="006F3D2D" w:rsidRDefault="00EF1E32" w:rsidP="00EF1E32">
      <w:pPr>
        <w:spacing w:line="276" w:lineRule="auto"/>
        <w:ind w:right="48"/>
        <w:jc w:val="center"/>
        <w:rPr>
          <w:rFonts w:ascii="Arial" w:eastAsia="Andale Sans UI" w:hAnsi="Arial" w:cs="Arial"/>
          <w:color w:val="000000" w:themeColor="text1"/>
        </w:rPr>
      </w:pPr>
    </w:p>
    <w:p w14:paraId="5A031C11" w14:textId="77777777" w:rsidR="00EF1E32" w:rsidRPr="006F3D2D" w:rsidRDefault="00EF1E32" w:rsidP="00EF1E32">
      <w:pPr>
        <w:tabs>
          <w:tab w:val="left" w:pos="914"/>
        </w:tabs>
        <w:spacing w:line="276" w:lineRule="auto"/>
        <w:ind w:right="48"/>
        <w:jc w:val="both"/>
        <w:rPr>
          <w:rFonts w:ascii="Arial" w:eastAsia="Arial" w:hAnsi="Arial" w:cs="Arial"/>
          <w:b/>
          <w:color w:val="000000" w:themeColor="text1"/>
        </w:rPr>
      </w:pPr>
    </w:p>
    <w:p w14:paraId="58D9E1AF" w14:textId="77777777" w:rsidR="00DE17FA" w:rsidRPr="006F3D2D" w:rsidRDefault="00DE17FA">
      <w:pPr>
        <w:rPr>
          <w:rFonts w:ascii="Arial" w:hAnsi="Arial" w:cs="Arial"/>
          <w:color w:val="000000" w:themeColor="text1"/>
        </w:rPr>
      </w:pPr>
    </w:p>
    <w:p w14:paraId="44BEED59" w14:textId="77777777" w:rsidR="008332D3" w:rsidRPr="006F3D2D" w:rsidRDefault="008332D3">
      <w:pPr>
        <w:rPr>
          <w:rFonts w:ascii="Arial" w:hAnsi="Arial" w:cs="Arial"/>
          <w:color w:val="000000" w:themeColor="text1"/>
        </w:rPr>
      </w:pPr>
    </w:p>
    <w:p w14:paraId="2193C118" w14:textId="77777777" w:rsidR="008332D3" w:rsidRPr="006F3D2D" w:rsidRDefault="008332D3">
      <w:pPr>
        <w:rPr>
          <w:rFonts w:ascii="Arial" w:hAnsi="Arial" w:cs="Arial"/>
          <w:color w:val="000000" w:themeColor="text1"/>
        </w:rPr>
      </w:pPr>
    </w:p>
    <w:p w14:paraId="511A230B" w14:textId="77777777" w:rsidR="008332D3" w:rsidRPr="006F3D2D" w:rsidRDefault="008332D3">
      <w:pPr>
        <w:rPr>
          <w:rFonts w:ascii="Arial" w:hAnsi="Arial" w:cs="Arial"/>
          <w:color w:val="000000" w:themeColor="text1"/>
        </w:rPr>
      </w:pPr>
    </w:p>
    <w:p w14:paraId="3047F7A5" w14:textId="77777777" w:rsidR="008332D3" w:rsidRPr="006F3D2D" w:rsidRDefault="008332D3">
      <w:pPr>
        <w:rPr>
          <w:rFonts w:ascii="Arial" w:hAnsi="Arial" w:cs="Arial"/>
          <w:color w:val="000000" w:themeColor="text1"/>
        </w:rPr>
      </w:pPr>
    </w:p>
    <w:p w14:paraId="37D37690" w14:textId="77777777" w:rsidR="0081292A" w:rsidRPr="006F3D2D" w:rsidRDefault="0081292A">
      <w:pPr>
        <w:rPr>
          <w:rFonts w:ascii="Arial" w:hAnsi="Arial" w:cs="Arial"/>
          <w:color w:val="000000" w:themeColor="text1"/>
        </w:rPr>
      </w:pPr>
    </w:p>
    <w:p w14:paraId="0EC97475" w14:textId="77777777" w:rsidR="0081292A" w:rsidRPr="006F3D2D" w:rsidRDefault="0081292A">
      <w:pPr>
        <w:rPr>
          <w:rFonts w:ascii="Arial" w:hAnsi="Arial" w:cs="Arial"/>
          <w:color w:val="000000" w:themeColor="text1"/>
        </w:rPr>
      </w:pPr>
    </w:p>
    <w:p w14:paraId="557AC973" w14:textId="77777777" w:rsidR="0081292A" w:rsidRPr="006F3D2D" w:rsidRDefault="0081292A">
      <w:pPr>
        <w:rPr>
          <w:rFonts w:ascii="Arial" w:hAnsi="Arial" w:cs="Arial"/>
          <w:color w:val="000000" w:themeColor="text1"/>
        </w:rPr>
      </w:pPr>
    </w:p>
    <w:p w14:paraId="5A6E8F25" w14:textId="77777777" w:rsidR="008332D3" w:rsidRPr="006F3D2D" w:rsidRDefault="008332D3">
      <w:pPr>
        <w:rPr>
          <w:rFonts w:ascii="Arial" w:hAnsi="Arial" w:cs="Arial"/>
          <w:color w:val="000000" w:themeColor="text1"/>
        </w:rPr>
      </w:pPr>
    </w:p>
    <w:p w14:paraId="7C6D9C1A" w14:textId="77777777" w:rsidR="008332D3" w:rsidRPr="006F3D2D" w:rsidRDefault="008332D3">
      <w:pPr>
        <w:rPr>
          <w:rFonts w:ascii="Arial" w:hAnsi="Arial" w:cs="Arial"/>
          <w:color w:val="000000" w:themeColor="text1"/>
        </w:rPr>
      </w:pPr>
    </w:p>
    <w:p w14:paraId="73B9281A" w14:textId="77777777" w:rsidR="008332D3" w:rsidRPr="006F3D2D" w:rsidRDefault="008332D3">
      <w:pPr>
        <w:rPr>
          <w:rFonts w:ascii="Arial" w:hAnsi="Arial" w:cs="Arial"/>
          <w:color w:val="000000" w:themeColor="text1"/>
        </w:rPr>
      </w:pPr>
    </w:p>
    <w:p w14:paraId="4761CCD8" w14:textId="68F54FB0" w:rsidR="008332D3" w:rsidRDefault="008332D3" w:rsidP="008332D3">
      <w:pPr>
        <w:spacing w:line="276" w:lineRule="auto"/>
        <w:ind w:right="48"/>
        <w:rPr>
          <w:rFonts w:ascii="Arial" w:eastAsia="Arial" w:hAnsi="Arial" w:cs="Arial"/>
          <w:b/>
          <w:color w:val="000000" w:themeColor="text1"/>
        </w:rPr>
      </w:pPr>
    </w:p>
    <w:p w14:paraId="25FF0EB9" w14:textId="44E48561" w:rsidR="006F3D2D" w:rsidRDefault="006F3D2D" w:rsidP="008332D3">
      <w:pPr>
        <w:spacing w:line="276" w:lineRule="auto"/>
        <w:ind w:right="48"/>
        <w:rPr>
          <w:rFonts w:ascii="Arial" w:eastAsia="Arial" w:hAnsi="Arial" w:cs="Arial"/>
          <w:b/>
          <w:color w:val="000000" w:themeColor="text1"/>
        </w:rPr>
      </w:pPr>
    </w:p>
    <w:p w14:paraId="0DDDC098" w14:textId="0F323F58" w:rsidR="006F3D2D" w:rsidRDefault="006F3D2D" w:rsidP="008332D3">
      <w:pPr>
        <w:spacing w:line="276" w:lineRule="auto"/>
        <w:ind w:right="48"/>
        <w:rPr>
          <w:rFonts w:ascii="Arial" w:eastAsia="Arial" w:hAnsi="Arial" w:cs="Arial"/>
          <w:b/>
          <w:color w:val="000000" w:themeColor="text1"/>
        </w:rPr>
      </w:pPr>
    </w:p>
    <w:p w14:paraId="15B4C852" w14:textId="5375B1DA" w:rsidR="006F3D2D" w:rsidRDefault="006F3D2D" w:rsidP="008332D3">
      <w:pPr>
        <w:spacing w:line="276" w:lineRule="auto"/>
        <w:ind w:right="48"/>
        <w:rPr>
          <w:rFonts w:ascii="Arial" w:eastAsia="Arial" w:hAnsi="Arial" w:cs="Arial"/>
          <w:b/>
          <w:color w:val="000000" w:themeColor="text1"/>
        </w:rPr>
      </w:pPr>
    </w:p>
    <w:p w14:paraId="6534DDA5" w14:textId="77777777" w:rsidR="006F3D2D" w:rsidRPr="006F3D2D" w:rsidRDefault="006F3D2D" w:rsidP="008332D3">
      <w:pPr>
        <w:spacing w:line="276" w:lineRule="auto"/>
        <w:ind w:right="48"/>
        <w:rPr>
          <w:rFonts w:ascii="Arial" w:eastAsia="Arial" w:hAnsi="Arial" w:cs="Arial"/>
          <w:b/>
          <w:color w:val="000000" w:themeColor="text1"/>
        </w:rPr>
      </w:pPr>
    </w:p>
    <w:p w14:paraId="0DFC6878" w14:textId="7763B8EA" w:rsidR="008332D3" w:rsidRPr="006F3D2D" w:rsidRDefault="008332D3" w:rsidP="00333DE0">
      <w:pPr>
        <w:pStyle w:val="Ttulo1"/>
        <w:jc w:val="center"/>
        <w:rPr>
          <w:rFonts w:ascii="Arial" w:hAnsi="Arial" w:cs="Arial"/>
          <w:b/>
          <w:bCs/>
          <w:color w:val="000000" w:themeColor="text1"/>
          <w:sz w:val="20"/>
          <w:szCs w:val="20"/>
        </w:rPr>
      </w:pPr>
      <w:bookmarkStart w:id="37" w:name="_Toc228920454"/>
      <w:r w:rsidRPr="006F3D2D">
        <w:rPr>
          <w:rFonts w:ascii="Arial" w:hAnsi="Arial" w:cs="Arial"/>
          <w:b/>
          <w:bCs/>
          <w:color w:val="000000" w:themeColor="text1"/>
          <w:sz w:val="20"/>
          <w:szCs w:val="20"/>
        </w:rPr>
        <w:lastRenderedPageBreak/>
        <w:t>ANEXO 1</w:t>
      </w:r>
      <w:bookmarkEnd w:id="37"/>
      <w:r w:rsidR="00090F2F" w:rsidRPr="006F3D2D">
        <w:rPr>
          <w:rFonts w:ascii="Arial" w:hAnsi="Arial" w:cs="Arial"/>
          <w:b/>
          <w:bCs/>
          <w:color w:val="000000" w:themeColor="text1"/>
          <w:sz w:val="20"/>
          <w:szCs w:val="20"/>
        </w:rPr>
        <w:t>3</w:t>
      </w:r>
    </w:p>
    <w:p w14:paraId="27406996" w14:textId="77777777" w:rsidR="008332D3" w:rsidRPr="006F3D2D" w:rsidRDefault="008332D3" w:rsidP="00333DE0">
      <w:pPr>
        <w:pStyle w:val="Ttulo2"/>
        <w:jc w:val="center"/>
        <w:rPr>
          <w:rFonts w:ascii="Arial" w:hAnsi="Arial" w:cs="Arial"/>
          <w:b/>
          <w:bCs/>
          <w:color w:val="000000" w:themeColor="text1"/>
          <w:sz w:val="20"/>
          <w:szCs w:val="20"/>
        </w:rPr>
      </w:pPr>
      <w:bookmarkStart w:id="38" w:name="_Toc228920455"/>
      <w:r w:rsidRPr="006F3D2D">
        <w:rPr>
          <w:rFonts w:ascii="Arial" w:hAnsi="Arial" w:cs="Arial"/>
          <w:b/>
          <w:bCs/>
          <w:color w:val="000000" w:themeColor="text1"/>
          <w:sz w:val="20"/>
          <w:szCs w:val="20"/>
        </w:rPr>
        <w:t>ACREDITACIÓN – CRITERIOS DE DESEMPATE (Ley 2069 de 2020)</w:t>
      </w:r>
      <w:bookmarkEnd w:id="38"/>
    </w:p>
    <w:p w14:paraId="6D1F567D" w14:textId="77777777" w:rsidR="008332D3" w:rsidRPr="006F3D2D" w:rsidRDefault="008332D3" w:rsidP="008332D3">
      <w:pPr>
        <w:spacing w:line="276" w:lineRule="auto"/>
        <w:ind w:right="48"/>
        <w:jc w:val="center"/>
        <w:rPr>
          <w:rFonts w:ascii="Arial" w:eastAsia="Arial" w:hAnsi="Arial" w:cs="Arial"/>
          <w:b/>
          <w:color w:val="000000" w:themeColor="text1"/>
        </w:rPr>
      </w:pPr>
      <w:r w:rsidRPr="006F3D2D">
        <w:rPr>
          <w:rFonts w:ascii="Arial" w:eastAsia="Arial" w:hAnsi="Arial" w:cs="Arial"/>
          <w:b/>
          <w:color w:val="000000" w:themeColor="text1"/>
        </w:rPr>
        <w:t xml:space="preserve"> </w:t>
      </w:r>
    </w:p>
    <w:p w14:paraId="6645DFAF" w14:textId="77777777" w:rsidR="008332D3" w:rsidRPr="006F3D2D" w:rsidRDefault="008332D3" w:rsidP="008332D3">
      <w:pPr>
        <w:spacing w:line="276" w:lineRule="auto"/>
        <w:ind w:right="48"/>
        <w:jc w:val="center"/>
        <w:rPr>
          <w:rFonts w:ascii="Arial" w:eastAsia="Arial" w:hAnsi="Arial" w:cs="Arial"/>
          <w:b/>
          <w:color w:val="000000" w:themeColor="text1"/>
        </w:rPr>
      </w:pPr>
      <w:r w:rsidRPr="006F3D2D">
        <w:rPr>
          <w:rFonts w:ascii="Arial" w:eastAsia="Arial" w:hAnsi="Arial" w:cs="Arial"/>
          <w:b/>
          <w:color w:val="000000" w:themeColor="text1"/>
        </w:rPr>
        <w:t xml:space="preserve"> </w:t>
      </w:r>
    </w:p>
    <w:p w14:paraId="21A33A88" w14:textId="74348143" w:rsidR="008332D3" w:rsidRPr="006F3D2D" w:rsidRDefault="008332D3" w:rsidP="008332D3">
      <w:pPr>
        <w:spacing w:line="276" w:lineRule="auto"/>
        <w:ind w:right="48"/>
        <w:jc w:val="both"/>
        <w:rPr>
          <w:rFonts w:ascii="Arial" w:eastAsia="Arial" w:hAnsi="Arial" w:cs="Arial"/>
          <w:color w:val="000000" w:themeColor="text1"/>
        </w:rPr>
      </w:pPr>
      <w:r w:rsidRPr="006F3D2D">
        <w:rPr>
          <w:rFonts w:ascii="Arial" w:eastAsia="Arial" w:hAnsi="Arial" w:cs="Arial"/>
          <w:b/>
          <w:color w:val="000000" w:themeColor="text1"/>
        </w:rPr>
        <w:t>Nota:</w:t>
      </w:r>
      <w:r w:rsidRPr="006F3D2D">
        <w:rPr>
          <w:rFonts w:ascii="Arial" w:eastAsia="Arial" w:hAnsi="Arial" w:cs="Arial"/>
          <w:color w:val="000000" w:themeColor="text1"/>
        </w:rPr>
        <w:t xml:space="preserve"> El proponente para acreditar cualquiera de los factores de desempate establecidos en la Ley 2069 de 2020, deberá desplazarse al Numeral 1.12 del presente pliego, donde se establecieron las pautas necesarias para dar cumplimiento a lo señalado.</w:t>
      </w:r>
    </w:p>
    <w:p w14:paraId="1553B2C5" w14:textId="0F3280C0" w:rsidR="00856F9E" w:rsidRPr="006F3D2D" w:rsidRDefault="00856F9E" w:rsidP="00856F9E">
      <w:pPr>
        <w:pBdr>
          <w:top w:val="nil"/>
          <w:left w:val="nil"/>
          <w:bottom w:val="nil"/>
          <w:right w:val="nil"/>
          <w:between w:val="nil"/>
        </w:pBdr>
        <w:spacing w:line="276" w:lineRule="auto"/>
        <w:ind w:right="48"/>
        <w:rPr>
          <w:rFonts w:ascii="Arial" w:eastAsia="Arial" w:hAnsi="Arial" w:cs="Arial"/>
          <w:color w:val="000000"/>
        </w:rPr>
      </w:pPr>
    </w:p>
    <w:p w14:paraId="1D755F40" w14:textId="3E5EBB0F" w:rsidR="00466607" w:rsidRPr="006F3D2D" w:rsidRDefault="00856F9E" w:rsidP="00686156">
      <w:pPr>
        <w:pStyle w:val="Ttulo2"/>
        <w:jc w:val="center"/>
        <w:rPr>
          <w:rFonts w:ascii="Arial" w:hAnsi="Arial" w:cs="Arial"/>
          <w:b/>
          <w:bCs/>
          <w:color w:val="000000" w:themeColor="text1"/>
          <w:sz w:val="20"/>
          <w:szCs w:val="20"/>
        </w:rPr>
      </w:pPr>
      <w:bookmarkStart w:id="39" w:name="_heading=h.tyz4uhf8nciq" w:colFirst="0" w:colLast="0"/>
      <w:bookmarkStart w:id="40" w:name="_Toc228920456"/>
      <w:bookmarkEnd w:id="39"/>
      <w:r w:rsidRPr="006F3D2D">
        <w:rPr>
          <w:rFonts w:ascii="Arial" w:hAnsi="Arial" w:cs="Arial"/>
          <w:b/>
          <w:bCs/>
          <w:color w:val="000000" w:themeColor="text1"/>
          <w:sz w:val="20"/>
          <w:szCs w:val="20"/>
        </w:rPr>
        <w:t xml:space="preserve">FORMATO </w:t>
      </w:r>
      <w:r w:rsidR="00090F2F" w:rsidRPr="006F3D2D">
        <w:rPr>
          <w:rFonts w:ascii="Arial" w:hAnsi="Arial" w:cs="Arial"/>
          <w:b/>
          <w:bCs/>
          <w:color w:val="000000" w:themeColor="text1"/>
          <w:sz w:val="20"/>
          <w:szCs w:val="20"/>
        </w:rPr>
        <w:t>13</w:t>
      </w:r>
      <w:r w:rsidR="00725D29" w:rsidRPr="006F3D2D">
        <w:rPr>
          <w:rFonts w:ascii="Arial" w:hAnsi="Arial" w:cs="Arial"/>
          <w:b/>
          <w:bCs/>
          <w:color w:val="000000" w:themeColor="text1"/>
          <w:sz w:val="20"/>
          <w:szCs w:val="20"/>
        </w:rPr>
        <w:t>.</w:t>
      </w:r>
      <w:r w:rsidRPr="006F3D2D">
        <w:rPr>
          <w:rFonts w:ascii="Arial" w:hAnsi="Arial" w:cs="Arial"/>
          <w:b/>
          <w:bCs/>
          <w:color w:val="000000" w:themeColor="text1"/>
          <w:sz w:val="20"/>
          <w:szCs w:val="20"/>
        </w:rPr>
        <w:t>1</w:t>
      </w:r>
      <w:bookmarkEnd w:id="40"/>
    </w:p>
    <w:p w14:paraId="6076ED1D" w14:textId="091239E9" w:rsidR="00856F9E" w:rsidRPr="006F3D2D" w:rsidRDefault="00856F9E" w:rsidP="00686156">
      <w:pPr>
        <w:pStyle w:val="Ttulo3"/>
        <w:jc w:val="center"/>
        <w:rPr>
          <w:rFonts w:ascii="Arial" w:hAnsi="Arial" w:cs="Arial"/>
          <w:color w:val="000000" w:themeColor="text1"/>
          <w:sz w:val="20"/>
          <w:szCs w:val="20"/>
        </w:rPr>
      </w:pPr>
      <w:bookmarkStart w:id="41" w:name="_Toc228920457"/>
      <w:r w:rsidRPr="006F3D2D">
        <w:rPr>
          <w:rFonts w:ascii="Arial" w:hAnsi="Arial" w:cs="Arial"/>
          <w:color w:val="000000" w:themeColor="text1"/>
          <w:sz w:val="20"/>
          <w:szCs w:val="20"/>
        </w:rPr>
        <w:t>APOYO A LA INDUSTRIA NACIONAL</w:t>
      </w:r>
      <w:bookmarkEnd w:id="41"/>
    </w:p>
    <w:p w14:paraId="4D735B2F"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p>
    <w:p w14:paraId="5D7DF842"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b/>
          <w:color w:val="000000"/>
        </w:rPr>
      </w:pPr>
      <w:r w:rsidRPr="006F3D2D">
        <w:rPr>
          <w:rFonts w:ascii="Arial" w:eastAsia="Arial" w:hAnsi="Arial" w:cs="Arial"/>
          <w:b/>
          <w:color w:val="000000"/>
        </w:rPr>
        <w:t>OFERENTE: ___________________</w:t>
      </w:r>
    </w:p>
    <w:p w14:paraId="44A9E22E"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b/>
          <w:color w:val="000000"/>
        </w:rPr>
      </w:pPr>
    </w:p>
    <w:p w14:paraId="4456CF42"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b/>
          <w:color w:val="000000"/>
        </w:rPr>
      </w:pPr>
    </w:p>
    <w:p w14:paraId="5159FAEE"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r w:rsidRPr="006F3D2D">
        <w:rPr>
          <w:rFonts w:ascii="Arial" w:eastAsia="Arial" w:hAnsi="Arial" w:cs="Arial"/>
          <w:b/>
          <w:color w:val="000000"/>
        </w:rPr>
        <w:t xml:space="preserve">Yo, ____________________________, </w:t>
      </w:r>
      <w:r w:rsidRPr="006F3D2D">
        <w:rPr>
          <w:rFonts w:ascii="Arial" w:eastAsia="Arial" w:hAnsi="Arial" w:cs="Arial"/>
          <w:color w:val="000000"/>
        </w:rPr>
        <w:t>actuando como representante legal del oferente, identificado como aparece al pie de mi firma, manifiesto en mi nombre y en nombre del oferente que:</w:t>
      </w:r>
    </w:p>
    <w:p w14:paraId="03FC6225"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b/>
          <w:color w:val="000000"/>
        </w:rPr>
      </w:pPr>
    </w:p>
    <w:p w14:paraId="044DC537"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b/>
          <w:color w:val="000000"/>
        </w:rPr>
      </w:pPr>
      <w:r w:rsidRPr="006F3D2D">
        <w:rPr>
          <w:rFonts w:ascii="Arial" w:eastAsia="Arial" w:hAnsi="Arial" w:cs="Arial"/>
          <w:b/>
          <w:color w:val="000000"/>
        </w:rPr>
        <w:t>IMPORTANTE: ELIMINAR EL CRITERIO QUE NO HAYA DE APLICARSE, PUES SON EXCLUYENTES.</w:t>
      </w:r>
    </w:p>
    <w:p w14:paraId="3693830E"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b/>
          <w:color w:val="000000"/>
        </w:rPr>
      </w:pPr>
    </w:p>
    <w:tbl>
      <w:tblPr>
        <w:tblW w:w="9537" w:type="dxa"/>
        <w:tblInd w:w="108" w:type="dxa"/>
        <w:tblLayout w:type="fixed"/>
        <w:tblLook w:val="0000" w:firstRow="0" w:lastRow="0" w:firstColumn="0" w:lastColumn="0" w:noHBand="0" w:noVBand="0"/>
      </w:tblPr>
      <w:tblGrid>
        <w:gridCol w:w="7655"/>
        <w:gridCol w:w="921"/>
        <w:gridCol w:w="961"/>
      </w:tblGrid>
      <w:tr w:rsidR="00856F9E" w:rsidRPr="006F3D2D" w14:paraId="3E659E2B" w14:textId="77777777" w:rsidTr="00B12B38">
        <w:trPr>
          <w:trHeight w:val="80"/>
        </w:trPr>
        <w:tc>
          <w:tcPr>
            <w:tcW w:w="7655" w:type="dxa"/>
            <w:tcBorders>
              <w:top w:val="single" w:sz="4" w:space="0" w:color="000000"/>
              <w:left w:val="single" w:sz="4" w:space="0" w:color="000000"/>
              <w:bottom w:val="single" w:sz="4" w:space="0" w:color="000000"/>
            </w:tcBorders>
            <w:shd w:val="clear" w:color="auto" w:fill="BFBFBF"/>
          </w:tcPr>
          <w:p w14:paraId="54179324" w14:textId="77777777" w:rsidR="00856F9E" w:rsidRPr="006F3D2D" w:rsidRDefault="00856F9E" w:rsidP="00725D29">
            <w:pPr>
              <w:pBdr>
                <w:top w:val="nil"/>
                <w:left w:val="nil"/>
                <w:bottom w:val="nil"/>
                <w:right w:val="nil"/>
                <w:between w:val="nil"/>
              </w:pBdr>
              <w:spacing w:line="276" w:lineRule="auto"/>
              <w:jc w:val="center"/>
              <w:rPr>
                <w:rFonts w:ascii="Arial" w:eastAsia="Arial" w:hAnsi="Arial" w:cs="Arial"/>
                <w:b/>
                <w:color w:val="000000"/>
                <w:sz w:val="18"/>
                <w:szCs w:val="18"/>
              </w:rPr>
            </w:pPr>
            <w:r w:rsidRPr="006F3D2D">
              <w:rPr>
                <w:rFonts w:ascii="Arial" w:eastAsia="Arial" w:hAnsi="Arial" w:cs="Arial"/>
                <w:b/>
                <w:color w:val="000000"/>
                <w:sz w:val="18"/>
                <w:szCs w:val="18"/>
              </w:rPr>
              <w:t>CRITERIO (Marque uno sólo, según corresponda)</w:t>
            </w:r>
          </w:p>
        </w:tc>
        <w:tc>
          <w:tcPr>
            <w:tcW w:w="921" w:type="dxa"/>
            <w:tcBorders>
              <w:top w:val="single" w:sz="4" w:space="0" w:color="000000"/>
              <w:left w:val="single" w:sz="4" w:space="0" w:color="000000"/>
              <w:bottom w:val="single" w:sz="4" w:space="0" w:color="000000"/>
            </w:tcBorders>
            <w:shd w:val="clear" w:color="auto" w:fill="A6A6A6"/>
          </w:tcPr>
          <w:p w14:paraId="2774AADD" w14:textId="77777777" w:rsidR="00856F9E" w:rsidRPr="006F3D2D" w:rsidRDefault="00856F9E" w:rsidP="00725D29">
            <w:pPr>
              <w:pBdr>
                <w:top w:val="nil"/>
                <w:left w:val="nil"/>
                <w:bottom w:val="nil"/>
                <w:right w:val="nil"/>
                <w:between w:val="nil"/>
              </w:pBdr>
              <w:spacing w:line="276" w:lineRule="auto"/>
              <w:jc w:val="center"/>
              <w:rPr>
                <w:rFonts w:ascii="Arial" w:eastAsia="Arial" w:hAnsi="Arial" w:cs="Arial"/>
                <w:b/>
                <w:color w:val="000000"/>
                <w:sz w:val="18"/>
                <w:szCs w:val="18"/>
              </w:rPr>
            </w:pPr>
            <w:r w:rsidRPr="006F3D2D">
              <w:rPr>
                <w:rFonts w:ascii="Arial" w:eastAsia="Arial" w:hAnsi="Arial" w:cs="Arial"/>
                <w:b/>
                <w:color w:val="000000"/>
                <w:sz w:val="18"/>
                <w:szCs w:val="18"/>
              </w:rPr>
              <w:t>SI</w:t>
            </w:r>
          </w:p>
        </w:tc>
        <w:tc>
          <w:tcPr>
            <w:tcW w:w="961" w:type="dxa"/>
            <w:tcBorders>
              <w:top w:val="single" w:sz="4" w:space="0" w:color="000000"/>
              <w:left w:val="single" w:sz="4" w:space="0" w:color="000000"/>
              <w:bottom w:val="single" w:sz="4" w:space="0" w:color="000000"/>
              <w:right w:val="single" w:sz="4" w:space="0" w:color="000000"/>
            </w:tcBorders>
            <w:shd w:val="clear" w:color="auto" w:fill="A6A6A6"/>
          </w:tcPr>
          <w:p w14:paraId="41CBB182" w14:textId="77777777" w:rsidR="00856F9E" w:rsidRPr="006F3D2D" w:rsidRDefault="00856F9E" w:rsidP="00725D29">
            <w:pPr>
              <w:pBdr>
                <w:top w:val="nil"/>
                <w:left w:val="nil"/>
                <w:bottom w:val="nil"/>
                <w:right w:val="nil"/>
                <w:between w:val="nil"/>
              </w:pBdr>
              <w:spacing w:line="276" w:lineRule="auto"/>
              <w:jc w:val="center"/>
              <w:rPr>
                <w:rFonts w:ascii="Arial" w:eastAsia="Arial" w:hAnsi="Arial" w:cs="Arial"/>
                <w:color w:val="000000"/>
                <w:sz w:val="18"/>
                <w:szCs w:val="18"/>
              </w:rPr>
            </w:pPr>
            <w:r w:rsidRPr="006F3D2D">
              <w:rPr>
                <w:rFonts w:ascii="Arial" w:eastAsia="Arial" w:hAnsi="Arial" w:cs="Arial"/>
                <w:b/>
                <w:color w:val="000000"/>
                <w:sz w:val="18"/>
                <w:szCs w:val="18"/>
              </w:rPr>
              <w:t>NO</w:t>
            </w:r>
          </w:p>
        </w:tc>
      </w:tr>
      <w:tr w:rsidR="00856F9E" w:rsidRPr="006F3D2D" w14:paraId="7F76B663" w14:textId="77777777" w:rsidTr="00B12B38">
        <w:trPr>
          <w:trHeight w:val="651"/>
        </w:trPr>
        <w:tc>
          <w:tcPr>
            <w:tcW w:w="7655" w:type="dxa"/>
            <w:tcBorders>
              <w:top w:val="single" w:sz="4" w:space="0" w:color="000000"/>
              <w:left w:val="single" w:sz="4" w:space="0" w:color="000000"/>
              <w:bottom w:val="single" w:sz="4" w:space="0" w:color="000000"/>
            </w:tcBorders>
          </w:tcPr>
          <w:p w14:paraId="5B71BE92" w14:textId="77777777" w:rsidR="00856F9E" w:rsidRPr="006F3D2D" w:rsidRDefault="00856F9E" w:rsidP="00B12B38">
            <w:pPr>
              <w:pBdr>
                <w:top w:val="nil"/>
                <w:left w:val="nil"/>
                <w:bottom w:val="nil"/>
                <w:right w:val="nil"/>
                <w:between w:val="nil"/>
              </w:pBdr>
              <w:spacing w:line="276" w:lineRule="auto"/>
              <w:jc w:val="both"/>
              <w:rPr>
                <w:rFonts w:ascii="Arial" w:eastAsia="Arial" w:hAnsi="Arial" w:cs="Arial"/>
                <w:b/>
                <w:color w:val="000000"/>
                <w:sz w:val="18"/>
                <w:szCs w:val="18"/>
              </w:rPr>
            </w:pPr>
            <w:r w:rsidRPr="006F3D2D">
              <w:rPr>
                <w:rFonts w:ascii="Arial" w:eastAsia="Arial" w:hAnsi="Arial" w:cs="Arial"/>
                <w:color w:val="000000"/>
                <w:sz w:val="18"/>
                <w:szCs w:val="18"/>
              </w:rPr>
              <w:t xml:space="preserve">En la ejecución del contrato se usarán y entregarán los bienes nacionales relevantes definidos por la Entidad, conforme al estudio previo del proceso de selección. </w:t>
            </w:r>
          </w:p>
        </w:tc>
        <w:tc>
          <w:tcPr>
            <w:tcW w:w="921" w:type="dxa"/>
            <w:tcBorders>
              <w:top w:val="single" w:sz="4" w:space="0" w:color="000000"/>
              <w:left w:val="single" w:sz="4" w:space="0" w:color="000000"/>
              <w:bottom w:val="single" w:sz="4" w:space="0" w:color="000000"/>
            </w:tcBorders>
          </w:tcPr>
          <w:p w14:paraId="35A8D6E8" w14:textId="77777777" w:rsidR="00856F9E" w:rsidRPr="006F3D2D" w:rsidRDefault="00856F9E" w:rsidP="00B12B38">
            <w:pPr>
              <w:pBdr>
                <w:top w:val="nil"/>
                <w:left w:val="nil"/>
                <w:bottom w:val="nil"/>
                <w:right w:val="nil"/>
                <w:between w:val="nil"/>
              </w:pBdr>
              <w:spacing w:line="276" w:lineRule="auto"/>
              <w:jc w:val="both"/>
              <w:rPr>
                <w:rFonts w:ascii="Arial" w:eastAsia="Arial" w:hAnsi="Arial" w:cs="Arial"/>
                <w:b/>
                <w:color w:val="000000"/>
                <w:sz w:val="18"/>
                <w:szCs w:val="18"/>
              </w:rPr>
            </w:pPr>
          </w:p>
        </w:tc>
        <w:tc>
          <w:tcPr>
            <w:tcW w:w="961" w:type="dxa"/>
            <w:tcBorders>
              <w:top w:val="single" w:sz="4" w:space="0" w:color="000000"/>
              <w:left w:val="single" w:sz="4" w:space="0" w:color="000000"/>
              <w:bottom w:val="single" w:sz="4" w:space="0" w:color="000000"/>
              <w:right w:val="single" w:sz="4" w:space="0" w:color="000000"/>
            </w:tcBorders>
          </w:tcPr>
          <w:p w14:paraId="29496364" w14:textId="77777777" w:rsidR="00856F9E" w:rsidRPr="006F3D2D" w:rsidRDefault="00856F9E" w:rsidP="00B12B38">
            <w:pPr>
              <w:pBdr>
                <w:top w:val="nil"/>
                <w:left w:val="nil"/>
                <w:bottom w:val="nil"/>
                <w:right w:val="nil"/>
                <w:between w:val="nil"/>
              </w:pBdr>
              <w:spacing w:line="276" w:lineRule="auto"/>
              <w:jc w:val="both"/>
              <w:rPr>
                <w:rFonts w:ascii="Arial" w:eastAsia="Arial" w:hAnsi="Arial" w:cs="Arial"/>
                <w:b/>
                <w:color w:val="000000"/>
                <w:sz w:val="18"/>
                <w:szCs w:val="18"/>
              </w:rPr>
            </w:pPr>
          </w:p>
        </w:tc>
      </w:tr>
      <w:tr w:rsidR="00856F9E" w:rsidRPr="006F3D2D" w14:paraId="60BE5BA0" w14:textId="77777777" w:rsidTr="00B12B38">
        <w:trPr>
          <w:trHeight w:val="651"/>
        </w:trPr>
        <w:tc>
          <w:tcPr>
            <w:tcW w:w="7655" w:type="dxa"/>
            <w:tcBorders>
              <w:top w:val="single" w:sz="4" w:space="0" w:color="000000"/>
              <w:left w:val="single" w:sz="4" w:space="0" w:color="000000"/>
              <w:bottom w:val="single" w:sz="4" w:space="0" w:color="000000"/>
            </w:tcBorders>
          </w:tcPr>
          <w:p w14:paraId="083FE39D" w14:textId="77777777" w:rsidR="00856F9E" w:rsidRPr="006F3D2D" w:rsidRDefault="00856F9E" w:rsidP="00B12B38">
            <w:pPr>
              <w:pBdr>
                <w:top w:val="nil"/>
                <w:left w:val="nil"/>
                <w:bottom w:val="nil"/>
                <w:right w:val="nil"/>
                <w:between w:val="nil"/>
              </w:pBdr>
              <w:spacing w:line="276" w:lineRule="auto"/>
              <w:jc w:val="both"/>
              <w:rPr>
                <w:rFonts w:ascii="Arial" w:eastAsia="Arial" w:hAnsi="Arial" w:cs="Arial"/>
                <w:b/>
                <w:color w:val="000000"/>
                <w:sz w:val="18"/>
                <w:szCs w:val="18"/>
              </w:rPr>
            </w:pPr>
            <w:r w:rsidRPr="006F3D2D">
              <w:rPr>
                <w:rFonts w:ascii="Arial" w:eastAsia="Arial" w:hAnsi="Arial" w:cs="Arial"/>
                <w:color w:val="000000"/>
                <w:sz w:val="18"/>
                <w:szCs w:val="18"/>
              </w:rPr>
              <w:t>Para la prestación de los servicios, durante la ejecución del contrato, se vinculará a empleados y contratistas colombianos en un porcentaje mínimo del 40%.</w:t>
            </w:r>
          </w:p>
        </w:tc>
        <w:tc>
          <w:tcPr>
            <w:tcW w:w="921" w:type="dxa"/>
            <w:tcBorders>
              <w:top w:val="single" w:sz="4" w:space="0" w:color="000000"/>
              <w:left w:val="single" w:sz="4" w:space="0" w:color="000000"/>
              <w:bottom w:val="single" w:sz="4" w:space="0" w:color="000000"/>
            </w:tcBorders>
          </w:tcPr>
          <w:p w14:paraId="160BA3E0" w14:textId="77777777" w:rsidR="00856F9E" w:rsidRPr="006F3D2D" w:rsidRDefault="00856F9E" w:rsidP="00B12B38">
            <w:pPr>
              <w:pBdr>
                <w:top w:val="nil"/>
                <w:left w:val="nil"/>
                <w:bottom w:val="nil"/>
                <w:right w:val="nil"/>
                <w:between w:val="nil"/>
              </w:pBdr>
              <w:spacing w:line="276" w:lineRule="auto"/>
              <w:jc w:val="both"/>
              <w:rPr>
                <w:rFonts w:ascii="Arial" w:eastAsia="Arial" w:hAnsi="Arial" w:cs="Arial"/>
                <w:b/>
                <w:color w:val="000000"/>
                <w:sz w:val="18"/>
                <w:szCs w:val="18"/>
              </w:rPr>
            </w:pPr>
          </w:p>
        </w:tc>
        <w:tc>
          <w:tcPr>
            <w:tcW w:w="961" w:type="dxa"/>
            <w:tcBorders>
              <w:top w:val="single" w:sz="4" w:space="0" w:color="000000"/>
              <w:left w:val="single" w:sz="4" w:space="0" w:color="000000"/>
              <w:bottom w:val="single" w:sz="4" w:space="0" w:color="000000"/>
              <w:right w:val="single" w:sz="4" w:space="0" w:color="000000"/>
            </w:tcBorders>
          </w:tcPr>
          <w:p w14:paraId="579A97CC" w14:textId="77777777" w:rsidR="00856F9E" w:rsidRPr="006F3D2D" w:rsidRDefault="00856F9E" w:rsidP="00B12B38">
            <w:pPr>
              <w:pBdr>
                <w:top w:val="nil"/>
                <w:left w:val="nil"/>
                <w:bottom w:val="nil"/>
                <w:right w:val="nil"/>
                <w:between w:val="nil"/>
              </w:pBdr>
              <w:spacing w:line="276" w:lineRule="auto"/>
              <w:jc w:val="both"/>
              <w:rPr>
                <w:rFonts w:ascii="Arial" w:eastAsia="Arial" w:hAnsi="Arial" w:cs="Arial"/>
                <w:b/>
                <w:color w:val="000000"/>
                <w:sz w:val="18"/>
                <w:szCs w:val="18"/>
              </w:rPr>
            </w:pPr>
          </w:p>
        </w:tc>
      </w:tr>
    </w:tbl>
    <w:p w14:paraId="2CAD2286" w14:textId="77777777" w:rsidR="00725D29" w:rsidRPr="006F3D2D" w:rsidRDefault="00725D29" w:rsidP="00856F9E">
      <w:pPr>
        <w:pBdr>
          <w:top w:val="nil"/>
          <w:left w:val="nil"/>
          <w:bottom w:val="nil"/>
          <w:right w:val="nil"/>
          <w:between w:val="nil"/>
        </w:pBdr>
        <w:spacing w:line="276" w:lineRule="auto"/>
        <w:jc w:val="both"/>
        <w:rPr>
          <w:rFonts w:ascii="Arial" w:eastAsia="Arial" w:hAnsi="Arial" w:cs="Arial"/>
          <w:color w:val="000000"/>
        </w:rPr>
      </w:pPr>
    </w:p>
    <w:p w14:paraId="4DE1EE50"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r w:rsidRPr="006F3D2D">
        <w:rPr>
          <w:rFonts w:ascii="Arial" w:eastAsia="Arial" w:hAnsi="Arial" w:cs="Arial"/>
          <w:color w:val="000000"/>
        </w:rPr>
        <w:t xml:space="preserve">Nombre o Razón Social del OFERENTE_____________________  </w:t>
      </w:r>
    </w:p>
    <w:p w14:paraId="6F8048EE"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p>
    <w:p w14:paraId="277AB272"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r w:rsidRPr="006F3D2D">
        <w:rPr>
          <w:rFonts w:ascii="Arial" w:eastAsia="Arial" w:hAnsi="Arial" w:cs="Arial"/>
          <w:color w:val="000000"/>
        </w:rPr>
        <w:t>Nombre de la Sociedad ______________________________</w:t>
      </w:r>
    </w:p>
    <w:p w14:paraId="291C8D1E"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p>
    <w:p w14:paraId="475E793C"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r w:rsidRPr="006F3D2D">
        <w:rPr>
          <w:rFonts w:ascii="Arial" w:eastAsia="Arial" w:hAnsi="Arial" w:cs="Arial"/>
          <w:color w:val="000000"/>
        </w:rPr>
        <w:t xml:space="preserve">Nombre del Representante Legal __________________________ </w:t>
      </w:r>
    </w:p>
    <w:p w14:paraId="47D93B56"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p>
    <w:p w14:paraId="73C63691"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r w:rsidRPr="006F3D2D">
        <w:rPr>
          <w:rFonts w:ascii="Arial" w:eastAsia="Arial" w:hAnsi="Arial" w:cs="Arial"/>
          <w:color w:val="000000"/>
        </w:rPr>
        <w:t xml:space="preserve">__________________________________ </w:t>
      </w:r>
    </w:p>
    <w:p w14:paraId="03B7E8CB" w14:textId="4AAE76A8" w:rsidR="00856F9E" w:rsidRPr="006F3D2D" w:rsidRDefault="00856F9E" w:rsidP="00725D29">
      <w:pPr>
        <w:spacing w:line="276" w:lineRule="auto"/>
        <w:rPr>
          <w:rFonts w:ascii="Arial" w:eastAsia="Arial" w:hAnsi="Arial" w:cs="Arial"/>
        </w:rPr>
      </w:pPr>
      <w:r w:rsidRPr="006F3D2D">
        <w:rPr>
          <w:rFonts w:ascii="Arial" w:eastAsia="Arial" w:hAnsi="Arial" w:cs="Arial"/>
        </w:rPr>
        <w:t>FIRMA REPRESENTANTE LEGA</w:t>
      </w:r>
      <w:r w:rsidR="00725D29" w:rsidRPr="006F3D2D">
        <w:rPr>
          <w:rFonts w:ascii="Arial" w:eastAsia="Arial" w:hAnsi="Arial" w:cs="Arial"/>
        </w:rPr>
        <w:t>L</w:t>
      </w:r>
    </w:p>
    <w:p w14:paraId="1A0BCD61" w14:textId="77777777" w:rsidR="00725D29" w:rsidRPr="006F3D2D" w:rsidRDefault="00725D29" w:rsidP="00725D29">
      <w:pPr>
        <w:spacing w:line="276" w:lineRule="auto"/>
        <w:rPr>
          <w:rFonts w:ascii="Arial" w:eastAsia="Arial" w:hAnsi="Arial" w:cs="Arial"/>
        </w:rPr>
      </w:pPr>
    </w:p>
    <w:p w14:paraId="416A6D24" w14:textId="77777777" w:rsidR="00856F9E" w:rsidRPr="006F3D2D" w:rsidRDefault="00856F9E" w:rsidP="00392E74">
      <w:pPr>
        <w:ind w:right="109"/>
        <w:rPr>
          <w:rFonts w:ascii="Arial" w:eastAsia="Arial" w:hAnsi="Arial" w:cs="Arial"/>
          <w:b/>
          <w:color w:val="FF0000"/>
        </w:rPr>
      </w:pPr>
    </w:p>
    <w:p w14:paraId="2AE9DD2A" w14:textId="17E57126" w:rsidR="00856F9E" w:rsidRPr="006F3D2D" w:rsidRDefault="00856F9E" w:rsidP="00686156">
      <w:pPr>
        <w:pStyle w:val="Ttulo2"/>
        <w:jc w:val="center"/>
        <w:rPr>
          <w:rFonts w:ascii="Arial" w:eastAsia="Arial" w:hAnsi="Arial" w:cs="Arial"/>
          <w:b/>
          <w:color w:val="000000" w:themeColor="text1"/>
          <w:sz w:val="20"/>
          <w:szCs w:val="20"/>
        </w:rPr>
      </w:pPr>
      <w:bookmarkStart w:id="42" w:name="_Toc228920458"/>
      <w:r w:rsidRPr="006F3D2D">
        <w:rPr>
          <w:rFonts w:ascii="Arial" w:eastAsia="Arial" w:hAnsi="Arial" w:cs="Arial"/>
          <w:b/>
          <w:color w:val="000000" w:themeColor="text1"/>
          <w:sz w:val="20"/>
          <w:szCs w:val="20"/>
        </w:rPr>
        <w:t xml:space="preserve">FORMATO </w:t>
      </w:r>
      <w:r w:rsidR="00725D29" w:rsidRPr="006F3D2D">
        <w:rPr>
          <w:rFonts w:ascii="Arial" w:eastAsia="Arial" w:hAnsi="Arial" w:cs="Arial"/>
          <w:b/>
          <w:color w:val="000000" w:themeColor="text1"/>
          <w:sz w:val="20"/>
          <w:szCs w:val="20"/>
        </w:rPr>
        <w:t>1</w:t>
      </w:r>
      <w:r w:rsidR="00090F2F" w:rsidRPr="006F3D2D">
        <w:rPr>
          <w:rFonts w:ascii="Arial" w:eastAsia="Arial" w:hAnsi="Arial" w:cs="Arial"/>
          <w:b/>
          <w:color w:val="000000" w:themeColor="text1"/>
          <w:sz w:val="20"/>
          <w:szCs w:val="20"/>
        </w:rPr>
        <w:t>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2</w:t>
      </w:r>
      <w:bookmarkEnd w:id="42"/>
    </w:p>
    <w:p w14:paraId="68D65AFD" w14:textId="6F177DF3" w:rsidR="00856F9E" w:rsidRPr="006F3D2D" w:rsidRDefault="00600DA1" w:rsidP="00686156">
      <w:pPr>
        <w:pStyle w:val="Ttulo3"/>
        <w:jc w:val="center"/>
        <w:rPr>
          <w:rFonts w:ascii="Arial" w:eastAsia="Arial" w:hAnsi="Arial" w:cs="Arial"/>
          <w:bCs/>
          <w:color w:val="000000" w:themeColor="text1"/>
          <w:sz w:val="20"/>
          <w:szCs w:val="20"/>
        </w:rPr>
      </w:pPr>
      <w:bookmarkStart w:id="43" w:name="_Toc228920459"/>
      <w:r w:rsidRPr="006F3D2D">
        <w:rPr>
          <w:rFonts w:ascii="Arial" w:eastAsia="Arial" w:hAnsi="Arial" w:cs="Arial"/>
          <w:bCs/>
          <w:color w:val="000000" w:themeColor="text1"/>
          <w:sz w:val="20"/>
          <w:szCs w:val="20"/>
        </w:rPr>
        <w:t>FORMATO PARTICIPACIÓN MAYORITARIA DE MUJERES CABEZA DE FAMILIA Y/O MUJERES VÍCTIMAS DE VIOLENCIA INTRAFAMILIAR (PERSONA JURÍDICA)</w:t>
      </w:r>
      <w:bookmarkEnd w:id="43"/>
    </w:p>
    <w:p w14:paraId="026D87BC" w14:textId="77777777" w:rsidR="00856F9E" w:rsidRPr="006F3D2D" w:rsidRDefault="00856F9E" w:rsidP="00856F9E">
      <w:pPr>
        <w:jc w:val="center"/>
        <w:rPr>
          <w:rFonts w:ascii="Arial" w:eastAsia="Arial" w:hAnsi="Arial" w:cs="Arial"/>
          <w:bCs/>
        </w:rPr>
      </w:pPr>
    </w:p>
    <w:p w14:paraId="3EFCF962" w14:textId="77777777" w:rsidR="00856F9E" w:rsidRPr="006F3D2D" w:rsidRDefault="00856F9E" w:rsidP="00856F9E">
      <w:pPr>
        <w:tabs>
          <w:tab w:val="left" w:pos="-142"/>
        </w:tabs>
        <w:jc w:val="both"/>
        <w:rPr>
          <w:rFonts w:ascii="Arial" w:eastAsia="Arial" w:hAnsi="Arial" w:cs="Arial"/>
        </w:rPr>
      </w:pPr>
      <w:r w:rsidRPr="006F3D2D">
        <w:rPr>
          <w:rFonts w:ascii="Arial" w:eastAsia="Arial" w:hAnsi="Arial" w:cs="Arial"/>
        </w:rPr>
        <w:t xml:space="preserve">Este formato se diligencia por el representante legal o el revisor fiscal, según corresponda, de la persona jurídica </w:t>
      </w:r>
      <w:r w:rsidRPr="006F3D2D">
        <w:rPr>
          <w:rFonts w:ascii="Arial" w:eastAsia="Arial" w:hAnsi="Arial" w:cs="Arial"/>
        </w:rPr>
        <w:lastRenderedPageBreak/>
        <w:t>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9F80664" w14:textId="77777777" w:rsidR="00856F9E" w:rsidRPr="006F3D2D" w:rsidRDefault="00856F9E" w:rsidP="00856F9E">
      <w:pPr>
        <w:tabs>
          <w:tab w:val="left" w:pos="-142"/>
        </w:tabs>
        <w:jc w:val="both"/>
        <w:rPr>
          <w:rFonts w:ascii="Arial" w:eastAsia="Arial" w:hAnsi="Arial" w:cs="Arial"/>
        </w:rPr>
      </w:pPr>
    </w:p>
    <w:p w14:paraId="0B19D005" w14:textId="77777777" w:rsidR="00856F9E" w:rsidRPr="006F3D2D" w:rsidRDefault="00856F9E" w:rsidP="00856F9E">
      <w:pPr>
        <w:tabs>
          <w:tab w:val="left" w:pos="-142"/>
        </w:tabs>
        <w:jc w:val="both"/>
        <w:rPr>
          <w:rFonts w:ascii="Arial" w:eastAsia="Arial" w:hAnsi="Arial" w:cs="Arial"/>
        </w:rPr>
      </w:pPr>
      <w:r w:rsidRPr="006F3D2D">
        <w:rPr>
          <w:rFonts w:ascii="Arial" w:eastAsia="Arial" w:hAnsi="Arial" w:cs="Arial"/>
        </w:rPr>
        <w:t>Señores</w:t>
      </w:r>
    </w:p>
    <w:p w14:paraId="784E114D" w14:textId="77777777" w:rsidR="00856F9E" w:rsidRPr="006F3D2D" w:rsidRDefault="00856F9E" w:rsidP="00856F9E">
      <w:pPr>
        <w:tabs>
          <w:tab w:val="left" w:pos="-142"/>
        </w:tabs>
        <w:jc w:val="both"/>
        <w:rPr>
          <w:rFonts w:ascii="Arial" w:eastAsia="Arial" w:hAnsi="Arial" w:cs="Arial"/>
          <w:b/>
        </w:rPr>
      </w:pPr>
      <w:r w:rsidRPr="006F3D2D">
        <w:rPr>
          <w:rFonts w:ascii="Arial" w:eastAsia="Arial" w:hAnsi="Arial" w:cs="Arial"/>
          <w:b/>
        </w:rPr>
        <w:t xml:space="preserve">[NOMBRE DE LA ENTIDAD] </w:t>
      </w:r>
    </w:p>
    <w:p w14:paraId="65FAADBB" w14:textId="77777777" w:rsidR="00856F9E" w:rsidRPr="006F3D2D" w:rsidRDefault="00856F9E" w:rsidP="00856F9E">
      <w:pPr>
        <w:tabs>
          <w:tab w:val="left" w:pos="-142"/>
        </w:tabs>
        <w:jc w:val="both"/>
        <w:rPr>
          <w:rFonts w:ascii="Arial" w:eastAsia="Arial" w:hAnsi="Arial" w:cs="Arial"/>
        </w:rPr>
      </w:pPr>
      <w:r w:rsidRPr="006F3D2D">
        <w:rPr>
          <w:rFonts w:ascii="Arial" w:eastAsia="Arial" w:hAnsi="Arial" w:cs="Arial"/>
        </w:rPr>
        <w:t xml:space="preserve">[Ciudad] </w:t>
      </w:r>
    </w:p>
    <w:p w14:paraId="5CE7DB63" w14:textId="77777777" w:rsidR="00856F9E" w:rsidRPr="006F3D2D" w:rsidRDefault="00856F9E" w:rsidP="00856F9E">
      <w:pPr>
        <w:tabs>
          <w:tab w:val="left" w:pos="-142"/>
        </w:tabs>
        <w:spacing w:before="120" w:after="240"/>
        <w:rPr>
          <w:rFonts w:ascii="Arial" w:eastAsia="Arial" w:hAnsi="Arial" w:cs="Arial"/>
        </w:rPr>
      </w:pPr>
      <w:r w:rsidRPr="006F3D2D">
        <w:rPr>
          <w:rFonts w:ascii="Arial" w:eastAsia="Arial" w:hAnsi="Arial" w:cs="Arial"/>
          <w:b/>
        </w:rPr>
        <w:t>REFERENCIA:</w:t>
      </w:r>
      <w:r w:rsidRPr="006F3D2D">
        <w:rPr>
          <w:rFonts w:ascii="Arial" w:eastAsia="Arial" w:hAnsi="Arial" w:cs="Arial"/>
        </w:rPr>
        <w:tab/>
        <w:t xml:space="preserve">Proceso de Contratación [Incluir número del Proceso de Contratación]  </w:t>
      </w:r>
    </w:p>
    <w:p w14:paraId="45D859DA" w14:textId="77777777" w:rsidR="00856F9E" w:rsidRPr="006F3D2D" w:rsidRDefault="00856F9E" w:rsidP="00856F9E">
      <w:pPr>
        <w:tabs>
          <w:tab w:val="left" w:pos="-142"/>
        </w:tabs>
        <w:rPr>
          <w:rFonts w:ascii="Arial" w:eastAsia="Arial" w:hAnsi="Arial" w:cs="Arial"/>
        </w:rPr>
      </w:pPr>
      <w:r w:rsidRPr="006F3D2D">
        <w:rPr>
          <w:rFonts w:ascii="Arial" w:eastAsia="Arial" w:hAnsi="Arial" w:cs="Arial"/>
        </w:rPr>
        <w:t>Objeto: (incluye el objeto establecido por la entidad para el proceso de selección)</w:t>
      </w:r>
    </w:p>
    <w:p w14:paraId="17FBE7D3" w14:textId="77777777" w:rsidR="00856F9E" w:rsidRPr="006F3D2D" w:rsidRDefault="00856F9E" w:rsidP="00856F9E">
      <w:pPr>
        <w:spacing w:line="259" w:lineRule="auto"/>
        <w:jc w:val="both"/>
        <w:rPr>
          <w:rFonts w:ascii="Arial" w:eastAsia="Arial" w:hAnsi="Arial" w:cs="Arial"/>
        </w:rPr>
      </w:pPr>
    </w:p>
    <w:p w14:paraId="35F94525"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Estimados señores:</w:t>
      </w:r>
    </w:p>
    <w:p w14:paraId="36DE7ED3"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[Incluir el nombre d</w:t>
      </w:r>
      <w:r w:rsidRPr="006F3D2D">
        <w:rPr>
          <w:rFonts w:ascii="Arial" w:eastAsia="Arial" w:hAnsi="Arial" w:cs="Arial"/>
          <w:highlight w:val="white"/>
        </w:rPr>
        <w:t>el representante legal de la persona jurídica o del revisor fiscal, según corresponda]</w:t>
      </w:r>
      <w:r w:rsidRPr="006F3D2D">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0B42B17"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W w:w="999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5162"/>
        <w:gridCol w:w="4829"/>
      </w:tblGrid>
      <w:tr w:rsidR="00856F9E" w:rsidRPr="006F3D2D" w14:paraId="0E29BF8C" w14:textId="77777777" w:rsidTr="00B12B38">
        <w:trPr>
          <w:trHeight w:val="181"/>
          <w:jc w:val="center"/>
        </w:trPr>
        <w:tc>
          <w:tcPr>
            <w:tcW w:w="516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AE5BAF0" w14:textId="77777777" w:rsidR="00856F9E" w:rsidRPr="006F3D2D" w:rsidRDefault="00856F9E" w:rsidP="00B12B38">
            <w:pPr>
              <w:spacing w:line="259" w:lineRule="auto"/>
              <w:jc w:val="center"/>
              <w:rPr>
                <w:rFonts w:ascii="Arial" w:eastAsia="Arial" w:hAnsi="Arial" w:cs="Arial"/>
                <w:b/>
                <w:sz w:val="16"/>
                <w:szCs w:val="16"/>
              </w:rPr>
            </w:pPr>
            <w:r w:rsidRPr="006F3D2D">
              <w:rPr>
                <w:rFonts w:ascii="Arial" w:eastAsia="Arial" w:hAnsi="Arial" w:cs="Arial"/>
                <w:b/>
                <w:sz w:val="16"/>
                <w:szCs w:val="16"/>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A418220" w14:textId="77777777" w:rsidR="00856F9E" w:rsidRPr="006F3D2D" w:rsidRDefault="00856F9E" w:rsidP="00B12B38">
            <w:pPr>
              <w:spacing w:line="259" w:lineRule="auto"/>
              <w:jc w:val="center"/>
              <w:rPr>
                <w:rFonts w:ascii="Arial" w:eastAsia="Arial" w:hAnsi="Arial" w:cs="Arial"/>
                <w:b/>
                <w:sz w:val="16"/>
                <w:szCs w:val="16"/>
              </w:rPr>
            </w:pPr>
            <w:r w:rsidRPr="006F3D2D">
              <w:rPr>
                <w:rFonts w:ascii="Arial" w:eastAsia="Arial" w:hAnsi="Arial" w:cs="Arial"/>
                <w:b/>
                <w:sz w:val="16"/>
                <w:szCs w:val="16"/>
              </w:rPr>
              <w:t>Número de cuotas sociales, acciones que poseen o el alcance o condición de su participación en el caso de las personas jurídicas sin ánimo de lucro</w:t>
            </w:r>
          </w:p>
        </w:tc>
      </w:tr>
      <w:tr w:rsidR="00856F9E" w:rsidRPr="006F3D2D" w14:paraId="19AB1AA0" w14:textId="77777777" w:rsidTr="00B12B38">
        <w:trPr>
          <w:trHeight w:val="181"/>
          <w:jc w:val="center"/>
        </w:trPr>
        <w:tc>
          <w:tcPr>
            <w:tcW w:w="5162" w:type="dxa"/>
            <w:tcBorders>
              <w:top w:val="single" w:sz="4" w:space="0" w:color="BFBFBF"/>
              <w:left w:val="single" w:sz="4" w:space="0" w:color="BFBFBF"/>
              <w:bottom w:val="single" w:sz="4" w:space="0" w:color="BFBFBF"/>
              <w:right w:val="single" w:sz="4" w:space="0" w:color="BFBFBF"/>
            </w:tcBorders>
            <w:vAlign w:val="center"/>
          </w:tcPr>
          <w:p w14:paraId="72A620FE" w14:textId="77777777" w:rsidR="00856F9E" w:rsidRPr="006F3D2D" w:rsidRDefault="00856F9E" w:rsidP="00B12B38">
            <w:pPr>
              <w:spacing w:line="259" w:lineRule="auto"/>
              <w:jc w:val="center"/>
              <w:rPr>
                <w:rFonts w:ascii="Arial" w:eastAsia="Arial" w:hAnsi="Arial" w:cs="Arial"/>
                <w:b/>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4CA6E2" w14:textId="77777777" w:rsidR="00856F9E" w:rsidRPr="006F3D2D" w:rsidRDefault="00856F9E" w:rsidP="00B12B38">
            <w:pPr>
              <w:spacing w:line="259" w:lineRule="auto"/>
              <w:jc w:val="center"/>
              <w:rPr>
                <w:rFonts w:ascii="Arial" w:eastAsia="Arial" w:hAnsi="Arial" w:cs="Arial"/>
                <w:b/>
                <w:sz w:val="16"/>
                <w:szCs w:val="16"/>
              </w:rPr>
            </w:pPr>
          </w:p>
        </w:tc>
      </w:tr>
    </w:tbl>
    <w:p w14:paraId="54291C87" w14:textId="77777777" w:rsidR="00856F9E" w:rsidRPr="006F3D2D" w:rsidRDefault="00856F9E" w:rsidP="00856F9E">
      <w:pPr>
        <w:spacing w:line="264" w:lineRule="auto"/>
        <w:rPr>
          <w:rFonts w:ascii="Arial" w:eastAsia="Arial" w:hAnsi="Arial" w:cs="Arial"/>
        </w:rPr>
      </w:pPr>
    </w:p>
    <w:p w14:paraId="48384DEB" w14:textId="77777777" w:rsidR="00856F9E" w:rsidRPr="006F3D2D" w:rsidRDefault="00856F9E" w:rsidP="00856F9E">
      <w:pPr>
        <w:spacing w:line="264" w:lineRule="auto"/>
        <w:rPr>
          <w:rFonts w:ascii="Arial" w:eastAsia="Arial" w:hAnsi="Arial" w:cs="Arial"/>
        </w:rPr>
      </w:pPr>
      <w:r w:rsidRPr="006F3D2D">
        <w:rPr>
          <w:rFonts w:ascii="Arial" w:eastAsia="Arial" w:hAnsi="Arial" w:cs="Arial"/>
        </w:rPr>
        <w:t>En constancia, se firma en ______________, a los ____ días del mes de _____ de 20__</w:t>
      </w:r>
    </w:p>
    <w:p w14:paraId="33121946" w14:textId="77777777" w:rsidR="00856F9E" w:rsidRPr="006F3D2D" w:rsidRDefault="00856F9E" w:rsidP="00856F9E">
      <w:pPr>
        <w:spacing w:line="264" w:lineRule="auto"/>
        <w:rPr>
          <w:rFonts w:ascii="Arial" w:eastAsia="Arial" w:hAnsi="Arial" w:cs="Arial"/>
        </w:rPr>
      </w:pPr>
    </w:p>
    <w:p w14:paraId="76EE9768" w14:textId="77777777" w:rsidR="00856F9E" w:rsidRPr="006F3D2D" w:rsidRDefault="00856F9E" w:rsidP="00856F9E">
      <w:pPr>
        <w:spacing w:line="264" w:lineRule="auto"/>
        <w:rPr>
          <w:rFonts w:ascii="Arial" w:eastAsia="Arial" w:hAnsi="Arial" w:cs="Arial"/>
        </w:rPr>
      </w:pPr>
    </w:p>
    <w:p w14:paraId="3A3377F4" w14:textId="77777777" w:rsidR="00856F9E" w:rsidRPr="006F3D2D" w:rsidRDefault="00856F9E" w:rsidP="00856F9E">
      <w:pPr>
        <w:jc w:val="center"/>
        <w:rPr>
          <w:rFonts w:ascii="Arial" w:eastAsia="Arial" w:hAnsi="Arial" w:cs="Arial"/>
          <w:b/>
        </w:rPr>
      </w:pPr>
      <w:r w:rsidRPr="006F3D2D">
        <w:rPr>
          <w:rFonts w:ascii="Arial" w:eastAsia="Arial" w:hAnsi="Arial" w:cs="Arial"/>
          <w:b/>
        </w:rPr>
        <w:t>_______________________________________</w:t>
      </w:r>
    </w:p>
    <w:p w14:paraId="638DB01E" w14:textId="77777777" w:rsidR="00856F9E" w:rsidRPr="006F3D2D" w:rsidRDefault="00856F9E" w:rsidP="00856F9E">
      <w:pPr>
        <w:rPr>
          <w:rFonts w:ascii="Arial" w:eastAsia="Arial" w:hAnsi="Arial" w:cs="Arial"/>
        </w:rPr>
      </w:pPr>
      <w:r w:rsidRPr="006F3D2D">
        <w:rPr>
          <w:rFonts w:ascii="Arial" w:eastAsia="Arial" w:hAnsi="Arial" w:cs="Arial"/>
        </w:rPr>
        <w:t>[Nombre y firma del representante legal de la persona jurídica o el revisor fiscal, según corresponda</w:t>
      </w:r>
    </w:p>
    <w:p w14:paraId="6A5798AA" w14:textId="77777777" w:rsidR="00856F9E" w:rsidRPr="006F3D2D" w:rsidRDefault="00856F9E" w:rsidP="00856F9E">
      <w:pPr>
        <w:rPr>
          <w:rFonts w:ascii="Arial" w:eastAsia="Arial" w:hAnsi="Arial" w:cs="Arial"/>
        </w:rPr>
      </w:pPr>
    </w:p>
    <w:p w14:paraId="3D889710" w14:textId="22AD41F3" w:rsidR="00856F9E" w:rsidRPr="006F3D2D" w:rsidRDefault="00856F9E" w:rsidP="00686156">
      <w:pPr>
        <w:pStyle w:val="Ttulo2"/>
        <w:jc w:val="center"/>
        <w:rPr>
          <w:rFonts w:ascii="Arial" w:eastAsia="Arial" w:hAnsi="Arial" w:cs="Arial"/>
          <w:b/>
          <w:color w:val="000000" w:themeColor="text1"/>
          <w:sz w:val="20"/>
          <w:szCs w:val="20"/>
        </w:rPr>
      </w:pPr>
      <w:bookmarkStart w:id="44" w:name="_heading=h.a5p5nz4lcvp3" w:colFirst="0" w:colLast="0"/>
      <w:bookmarkStart w:id="45" w:name="_Toc228920460"/>
      <w:bookmarkEnd w:id="44"/>
      <w:r w:rsidRPr="006F3D2D">
        <w:rPr>
          <w:rFonts w:ascii="Arial" w:eastAsia="Arial" w:hAnsi="Arial" w:cs="Arial"/>
          <w:b/>
          <w:color w:val="000000" w:themeColor="text1"/>
          <w:sz w:val="20"/>
          <w:szCs w:val="20"/>
        </w:rPr>
        <w:t xml:space="preserve">FORMATO </w:t>
      </w:r>
      <w:r w:rsidR="00725D29" w:rsidRPr="006F3D2D">
        <w:rPr>
          <w:rFonts w:ascii="Arial" w:eastAsia="Arial" w:hAnsi="Arial" w:cs="Arial"/>
          <w:b/>
          <w:color w:val="000000" w:themeColor="text1"/>
          <w:sz w:val="20"/>
          <w:szCs w:val="20"/>
        </w:rPr>
        <w:t>1</w:t>
      </w:r>
      <w:r w:rsidR="00090F2F" w:rsidRPr="006F3D2D">
        <w:rPr>
          <w:rFonts w:ascii="Arial" w:eastAsia="Arial" w:hAnsi="Arial" w:cs="Arial"/>
          <w:b/>
          <w:color w:val="000000" w:themeColor="text1"/>
          <w:sz w:val="20"/>
          <w:szCs w:val="20"/>
        </w:rPr>
        <w:t>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3</w:t>
      </w:r>
      <w:bookmarkEnd w:id="45"/>
    </w:p>
    <w:p w14:paraId="3C180A78" w14:textId="77777777" w:rsidR="00856F9E" w:rsidRPr="006F3D2D" w:rsidRDefault="00856F9E" w:rsidP="00686156">
      <w:pPr>
        <w:pStyle w:val="Ttulo3"/>
        <w:jc w:val="center"/>
        <w:rPr>
          <w:rFonts w:ascii="Arial" w:eastAsia="Arial" w:hAnsi="Arial" w:cs="Arial"/>
          <w:bCs/>
          <w:color w:val="000000" w:themeColor="text1"/>
          <w:sz w:val="20"/>
          <w:szCs w:val="20"/>
        </w:rPr>
      </w:pPr>
      <w:bookmarkStart w:id="46" w:name="_Toc228920461"/>
      <w:r w:rsidRPr="006F3D2D">
        <w:rPr>
          <w:rFonts w:ascii="Arial" w:eastAsia="Arial" w:hAnsi="Arial" w:cs="Arial"/>
          <w:bCs/>
          <w:color w:val="000000" w:themeColor="text1"/>
          <w:sz w:val="20"/>
          <w:szCs w:val="20"/>
        </w:rPr>
        <w:t>VINCULACIÓN DE PERSONAS EN CONDICIÓN DE DISCAPACIDAD</w:t>
      </w:r>
      <w:bookmarkEnd w:id="46"/>
    </w:p>
    <w:p w14:paraId="01566647" w14:textId="77777777" w:rsidR="00856F9E" w:rsidRPr="006F3D2D" w:rsidRDefault="00856F9E" w:rsidP="00856F9E">
      <w:pPr>
        <w:tabs>
          <w:tab w:val="left" w:pos="-142"/>
        </w:tabs>
        <w:jc w:val="both"/>
        <w:rPr>
          <w:rFonts w:ascii="Arial" w:eastAsia="Arial" w:hAnsi="Arial" w:cs="Arial"/>
        </w:rPr>
      </w:pPr>
    </w:p>
    <w:p w14:paraId="6A9E6C9C" w14:textId="77777777" w:rsidR="00856F9E" w:rsidRPr="006F3D2D" w:rsidRDefault="00856F9E" w:rsidP="00856F9E">
      <w:pPr>
        <w:tabs>
          <w:tab w:val="left" w:pos="-142"/>
        </w:tabs>
        <w:jc w:val="both"/>
        <w:rPr>
          <w:rFonts w:ascii="Arial" w:eastAsia="Arial" w:hAnsi="Arial" w:cs="Arial"/>
        </w:rPr>
      </w:pPr>
      <w:bookmarkStart w:id="47" w:name="_heading=h.n1bqgj2e27wu" w:colFirst="0" w:colLast="0"/>
      <w:bookmarkEnd w:id="47"/>
      <w:r w:rsidRPr="006F3D2D">
        <w:rPr>
          <w:rFonts w:ascii="Arial" w:eastAsia="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AB98D10" w14:textId="77777777" w:rsidR="00856F9E" w:rsidRPr="006F3D2D" w:rsidRDefault="00856F9E" w:rsidP="00856F9E">
      <w:pPr>
        <w:tabs>
          <w:tab w:val="left" w:pos="-142"/>
        </w:tabs>
        <w:jc w:val="both"/>
        <w:rPr>
          <w:rFonts w:ascii="Arial" w:eastAsia="Arial" w:hAnsi="Arial" w:cs="Arial"/>
        </w:rPr>
      </w:pPr>
    </w:p>
    <w:p w14:paraId="1B6595CD" w14:textId="77777777" w:rsidR="00856F9E" w:rsidRPr="006F3D2D" w:rsidRDefault="00856F9E" w:rsidP="00856F9E">
      <w:pPr>
        <w:tabs>
          <w:tab w:val="left" w:pos="-142"/>
        </w:tabs>
        <w:jc w:val="both"/>
        <w:rPr>
          <w:rFonts w:ascii="Arial" w:eastAsia="Arial" w:hAnsi="Arial" w:cs="Arial"/>
        </w:rPr>
      </w:pPr>
      <w:bookmarkStart w:id="48" w:name="_heading=h.dq2xdzt7nb8" w:colFirst="0" w:colLast="0"/>
      <w:bookmarkEnd w:id="48"/>
      <w:r w:rsidRPr="006F3D2D">
        <w:rPr>
          <w:rFonts w:ascii="Arial" w:eastAsia="Arial" w:hAnsi="Arial" w:cs="Arial"/>
        </w:rPr>
        <w:t>Señores</w:t>
      </w:r>
    </w:p>
    <w:p w14:paraId="23309E09" w14:textId="77777777" w:rsidR="00856F9E" w:rsidRPr="006F3D2D" w:rsidRDefault="00856F9E" w:rsidP="00856F9E">
      <w:pPr>
        <w:tabs>
          <w:tab w:val="left" w:pos="-142"/>
        </w:tabs>
        <w:jc w:val="both"/>
        <w:rPr>
          <w:rFonts w:ascii="Arial" w:eastAsia="Arial" w:hAnsi="Arial" w:cs="Arial"/>
          <w:b/>
        </w:rPr>
      </w:pPr>
      <w:bookmarkStart w:id="49" w:name="_heading=h.ormtvverlix4" w:colFirst="0" w:colLast="0"/>
      <w:bookmarkEnd w:id="49"/>
      <w:r w:rsidRPr="006F3D2D">
        <w:rPr>
          <w:rFonts w:ascii="Arial" w:eastAsia="Arial" w:hAnsi="Arial" w:cs="Arial"/>
          <w:b/>
        </w:rPr>
        <w:t xml:space="preserve">[NOMBRE DE LA ENTIDAD] </w:t>
      </w:r>
    </w:p>
    <w:p w14:paraId="1B2B7A77" w14:textId="77777777" w:rsidR="00856F9E" w:rsidRPr="006F3D2D" w:rsidRDefault="00856F9E" w:rsidP="00856F9E">
      <w:pPr>
        <w:tabs>
          <w:tab w:val="left" w:pos="-142"/>
        </w:tabs>
        <w:jc w:val="both"/>
        <w:rPr>
          <w:rFonts w:ascii="Arial" w:eastAsia="Arial" w:hAnsi="Arial" w:cs="Arial"/>
        </w:rPr>
      </w:pPr>
      <w:bookmarkStart w:id="50" w:name="_heading=h.vowg9ndhl8qb" w:colFirst="0" w:colLast="0"/>
      <w:bookmarkEnd w:id="50"/>
      <w:r w:rsidRPr="006F3D2D">
        <w:rPr>
          <w:rFonts w:ascii="Arial" w:eastAsia="Arial" w:hAnsi="Arial" w:cs="Arial"/>
        </w:rPr>
        <w:t xml:space="preserve">[Ciudad] </w:t>
      </w:r>
    </w:p>
    <w:p w14:paraId="6E05EDBC" w14:textId="77777777" w:rsidR="00856F9E" w:rsidRPr="006F3D2D" w:rsidRDefault="00856F9E" w:rsidP="00856F9E">
      <w:pPr>
        <w:spacing w:after="120"/>
        <w:rPr>
          <w:rFonts w:ascii="Arial" w:eastAsia="Arial" w:hAnsi="Arial" w:cs="Arial"/>
        </w:rPr>
      </w:pPr>
    </w:p>
    <w:p w14:paraId="747E4293" w14:textId="77777777" w:rsidR="00856F9E" w:rsidRPr="006F3D2D" w:rsidRDefault="00856F9E" w:rsidP="00856F9E">
      <w:pPr>
        <w:tabs>
          <w:tab w:val="left" w:pos="-142"/>
        </w:tabs>
        <w:spacing w:before="120" w:after="240"/>
        <w:jc w:val="both"/>
        <w:rPr>
          <w:rFonts w:ascii="Arial" w:eastAsia="Arial" w:hAnsi="Arial" w:cs="Arial"/>
        </w:rPr>
      </w:pPr>
      <w:bookmarkStart w:id="51" w:name="_heading=h.9pg3rjveptqz" w:colFirst="0" w:colLast="0"/>
      <w:bookmarkEnd w:id="51"/>
      <w:r w:rsidRPr="006F3D2D">
        <w:rPr>
          <w:rFonts w:ascii="Arial" w:eastAsia="Arial" w:hAnsi="Arial" w:cs="Arial"/>
          <w:b/>
        </w:rPr>
        <w:lastRenderedPageBreak/>
        <w:t>REFERENCIA:</w:t>
      </w:r>
      <w:r w:rsidRPr="006F3D2D">
        <w:rPr>
          <w:rFonts w:ascii="Arial" w:eastAsia="Arial" w:hAnsi="Arial" w:cs="Arial"/>
        </w:rPr>
        <w:tab/>
        <w:t xml:space="preserve">Proceso de Contratación [Incluir número del Proceso de Contratación]  </w:t>
      </w:r>
    </w:p>
    <w:p w14:paraId="2ACCF638" w14:textId="77777777" w:rsidR="00856F9E" w:rsidRPr="006F3D2D" w:rsidRDefault="00856F9E" w:rsidP="00856F9E">
      <w:pPr>
        <w:tabs>
          <w:tab w:val="left" w:pos="-142"/>
        </w:tabs>
        <w:jc w:val="both"/>
        <w:rPr>
          <w:rFonts w:ascii="Arial" w:eastAsia="Arial" w:hAnsi="Arial" w:cs="Arial"/>
        </w:rPr>
      </w:pPr>
      <w:bookmarkStart w:id="52" w:name="_heading=h.6ac7jr6xk38h" w:colFirst="0" w:colLast="0"/>
      <w:bookmarkEnd w:id="52"/>
      <w:r w:rsidRPr="006F3D2D">
        <w:rPr>
          <w:rFonts w:ascii="Arial" w:eastAsia="Arial" w:hAnsi="Arial" w:cs="Arial"/>
        </w:rPr>
        <w:t>Objeto: [Incluir el objeto del proceso de selección definido por la Entidad.]</w:t>
      </w:r>
    </w:p>
    <w:p w14:paraId="140E7CB7" w14:textId="77777777" w:rsidR="00856F9E" w:rsidRPr="006F3D2D" w:rsidRDefault="00856F9E" w:rsidP="00856F9E">
      <w:pPr>
        <w:tabs>
          <w:tab w:val="left" w:pos="-142"/>
        </w:tabs>
        <w:rPr>
          <w:rFonts w:ascii="Arial" w:eastAsia="Arial" w:hAnsi="Arial" w:cs="Arial"/>
        </w:rPr>
      </w:pPr>
    </w:p>
    <w:p w14:paraId="0AD33F11"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Estimados señores:</w:t>
      </w:r>
    </w:p>
    <w:p w14:paraId="652726B2" w14:textId="77777777" w:rsidR="00856F9E" w:rsidRPr="006F3D2D" w:rsidRDefault="00856F9E" w:rsidP="00856F9E">
      <w:pPr>
        <w:jc w:val="both"/>
        <w:rPr>
          <w:rFonts w:ascii="Arial" w:eastAsia="Arial" w:hAnsi="Arial" w:cs="Arial"/>
        </w:rPr>
      </w:pPr>
    </w:p>
    <w:p w14:paraId="2A046B5C" w14:textId="77777777" w:rsidR="00856F9E" w:rsidRPr="006F3D2D" w:rsidRDefault="00856F9E" w:rsidP="00856F9E">
      <w:pPr>
        <w:jc w:val="both"/>
        <w:rPr>
          <w:rFonts w:ascii="Arial" w:eastAsia="Arial" w:hAnsi="Arial" w:cs="Arial"/>
        </w:rPr>
      </w:pPr>
      <w:r w:rsidRPr="006F3D2D">
        <w:rPr>
          <w:rFonts w:ascii="Arial" w:eastAsia="Arial" w:hAnsi="Arial" w:cs="Arial"/>
        </w:rPr>
        <w:t xml:space="preserve">[Incluir el nombre de la </w:t>
      </w:r>
      <w:r w:rsidRPr="006F3D2D">
        <w:rPr>
          <w:rFonts w:ascii="Arial" w:eastAsia="Arial" w:hAnsi="Arial" w:cs="Arial"/>
          <w:highlight w:val="white"/>
        </w:rPr>
        <w:t>persona natural, el representante legal de la persona jurídica o el revisor fiscal, según corresponda]</w:t>
      </w:r>
      <w:r w:rsidRPr="006F3D2D">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6976318" w14:textId="77777777" w:rsidR="00856F9E" w:rsidRPr="006F3D2D" w:rsidRDefault="00856F9E" w:rsidP="00856F9E">
      <w:pPr>
        <w:jc w:val="both"/>
        <w:rPr>
          <w:rFonts w:ascii="Arial" w:eastAsia="Arial" w:hAnsi="Arial" w:cs="Arial"/>
        </w:rPr>
      </w:pPr>
    </w:p>
    <w:p w14:paraId="78C14BCF" w14:textId="77777777" w:rsidR="00856F9E" w:rsidRPr="006F3D2D" w:rsidRDefault="00856F9E" w:rsidP="00856F9E">
      <w:pPr>
        <w:jc w:val="both"/>
        <w:rPr>
          <w:rFonts w:ascii="Arial" w:eastAsia="Arial" w:hAnsi="Arial" w:cs="Arial"/>
        </w:rPr>
      </w:pPr>
      <w:r w:rsidRPr="006F3D2D">
        <w:rPr>
          <w:rFonts w:ascii="Arial" w:eastAsia="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2A8637F7" w14:textId="77777777" w:rsidR="00856F9E" w:rsidRPr="006F3D2D" w:rsidRDefault="00856F9E" w:rsidP="00856F9E">
      <w:pPr>
        <w:spacing w:before="120" w:after="120"/>
        <w:jc w:val="both"/>
        <w:rPr>
          <w:rFonts w:ascii="Arial" w:eastAsia="Arial" w:hAnsi="Arial" w:cs="Arial"/>
        </w:rPr>
      </w:pPr>
    </w:p>
    <w:p w14:paraId="7A1DCAA1"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En constancia, se firma en ______________, a los ____ días del mes de _____ de 20__.</w:t>
      </w:r>
    </w:p>
    <w:p w14:paraId="7CD840BC" w14:textId="77777777" w:rsidR="00856F9E" w:rsidRPr="006F3D2D" w:rsidRDefault="00856F9E" w:rsidP="00725D29">
      <w:pPr>
        <w:rPr>
          <w:rFonts w:ascii="Arial" w:eastAsia="Arial" w:hAnsi="Arial" w:cs="Arial"/>
          <w:b/>
        </w:rPr>
      </w:pPr>
    </w:p>
    <w:p w14:paraId="0F386143" w14:textId="77777777" w:rsidR="00856F9E" w:rsidRPr="006F3D2D" w:rsidRDefault="00856F9E" w:rsidP="00856F9E">
      <w:pPr>
        <w:jc w:val="center"/>
        <w:rPr>
          <w:rFonts w:ascii="Arial" w:eastAsia="Arial" w:hAnsi="Arial" w:cs="Arial"/>
          <w:b/>
        </w:rPr>
      </w:pPr>
    </w:p>
    <w:p w14:paraId="00F80FA6" w14:textId="77777777" w:rsidR="00856F9E" w:rsidRPr="006F3D2D" w:rsidRDefault="00856F9E" w:rsidP="00856F9E">
      <w:pPr>
        <w:jc w:val="center"/>
        <w:rPr>
          <w:rFonts w:ascii="Arial" w:eastAsia="Arial" w:hAnsi="Arial" w:cs="Arial"/>
          <w:b/>
        </w:rPr>
      </w:pPr>
      <w:r w:rsidRPr="006F3D2D">
        <w:rPr>
          <w:rFonts w:ascii="Arial" w:eastAsia="Arial" w:hAnsi="Arial" w:cs="Arial"/>
          <w:b/>
        </w:rPr>
        <w:t>________________________________________</w:t>
      </w:r>
    </w:p>
    <w:p w14:paraId="477D11A5" w14:textId="77777777" w:rsidR="00856F9E" w:rsidRPr="006F3D2D" w:rsidRDefault="00856F9E" w:rsidP="00856F9E">
      <w:pPr>
        <w:jc w:val="center"/>
        <w:rPr>
          <w:rFonts w:ascii="Arial" w:eastAsia="Arial" w:hAnsi="Arial" w:cs="Arial"/>
        </w:rPr>
      </w:pPr>
      <w:r w:rsidRPr="006F3D2D">
        <w:rPr>
          <w:rFonts w:ascii="Arial" w:eastAsia="Arial" w:hAnsi="Arial" w:cs="Arial"/>
        </w:rPr>
        <w:t>[Nombre y firma de la persona natural, el representante legal de la persona jurídica o el revisor fiscal, según corresponda]</w:t>
      </w:r>
    </w:p>
    <w:p w14:paraId="241AC594" w14:textId="77777777" w:rsidR="00856F9E" w:rsidRPr="006F3D2D" w:rsidRDefault="00856F9E" w:rsidP="00856F9E">
      <w:pPr>
        <w:jc w:val="center"/>
        <w:rPr>
          <w:rFonts w:ascii="Arial" w:eastAsia="Arial" w:hAnsi="Arial" w:cs="Arial"/>
        </w:rPr>
      </w:pPr>
    </w:p>
    <w:p w14:paraId="321A8D84" w14:textId="77777777" w:rsidR="00856F9E" w:rsidRPr="006F3D2D" w:rsidRDefault="00856F9E" w:rsidP="00856F9E">
      <w:pPr>
        <w:rPr>
          <w:rFonts w:ascii="Arial" w:eastAsia="Arial" w:hAnsi="Arial" w:cs="Arial"/>
        </w:rPr>
      </w:pPr>
    </w:p>
    <w:p w14:paraId="3FB3D71F" w14:textId="77777777" w:rsidR="00856F9E" w:rsidRPr="006F3D2D" w:rsidRDefault="00856F9E" w:rsidP="00856F9E">
      <w:pPr>
        <w:jc w:val="both"/>
        <w:rPr>
          <w:rFonts w:ascii="Arial" w:eastAsia="Arial" w:hAnsi="Arial" w:cs="Arial"/>
        </w:rPr>
      </w:pPr>
    </w:p>
    <w:p w14:paraId="715095C1" w14:textId="77777777" w:rsidR="00856F9E" w:rsidRPr="006F3D2D" w:rsidRDefault="00856F9E" w:rsidP="00856F9E">
      <w:pPr>
        <w:jc w:val="center"/>
        <w:rPr>
          <w:rFonts w:ascii="Arial" w:eastAsia="Arial" w:hAnsi="Arial" w:cs="Arial"/>
        </w:rPr>
      </w:pPr>
    </w:p>
    <w:p w14:paraId="3B8DF09E" w14:textId="77777777" w:rsidR="00856F9E" w:rsidRPr="006F3D2D" w:rsidRDefault="00856F9E" w:rsidP="00856F9E">
      <w:pPr>
        <w:jc w:val="center"/>
        <w:rPr>
          <w:rFonts w:ascii="Arial" w:eastAsia="Arial" w:hAnsi="Arial" w:cs="Arial"/>
        </w:rPr>
      </w:pPr>
    </w:p>
    <w:p w14:paraId="3C457636" w14:textId="77777777" w:rsidR="00856F9E" w:rsidRPr="006F3D2D" w:rsidRDefault="00856F9E" w:rsidP="00725D29">
      <w:pPr>
        <w:rPr>
          <w:rFonts w:ascii="Arial" w:eastAsia="Arial" w:hAnsi="Arial" w:cs="Arial"/>
          <w:b/>
        </w:rPr>
      </w:pPr>
    </w:p>
    <w:p w14:paraId="4FD4D7C6" w14:textId="6CBB1D16" w:rsidR="00856F9E" w:rsidRPr="006F3D2D" w:rsidRDefault="00856F9E" w:rsidP="00805BA0">
      <w:pPr>
        <w:pStyle w:val="Ttulo2"/>
        <w:jc w:val="center"/>
        <w:rPr>
          <w:rFonts w:ascii="Arial" w:eastAsia="Arial" w:hAnsi="Arial" w:cs="Arial"/>
          <w:b/>
          <w:color w:val="000000" w:themeColor="text1"/>
          <w:sz w:val="20"/>
          <w:szCs w:val="20"/>
        </w:rPr>
      </w:pPr>
      <w:bookmarkStart w:id="53" w:name="_Toc228920462"/>
      <w:r w:rsidRPr="006F3D2D">
        <w:rPr>
          <w:rFonts w:ascii="Arial" w:eastAsia="Arial" w:hAnsi="Arial" w:cs="Arial"/>
          <w:b/>
          <w:color w:val="000000" w:themeColor="text1"/>
          <w:sz w:val="20"/>
          <w:szCs w:val="20"/>
        </w:rPr>
        <w:t xml:space="preserve">FORMATO </w:t>
      </w:r>
      <w:r w:rsidR="00725D29" w:rsidRPr="006F3D2D">
        <w:rPr>
          <w:rFonts w:ascii="Arial" w:eastAsia="Arial" w:hAnsi="Arial" w:cs="Arial"/>
          <w:b/>
          <w:color w:val="000000" w:themeColor="text1"/>
          <w:sz w:val="20"/>
          <w:szCs w:val="20"/>
        </w:rPr>
        <w:t>1</w:t>
      </w:r>
      <w:r w:rsidR="00090F2F" w:rsidRPr="006F3D2D">
        <w:rPr>
          <w:rFonts w:ascii="Arial" w:eastAsia="Arial" w:hAnsi="Arial" w:cs="Arial"/>
          <w:b/>
          <w:color w:val="000000" w:themeColor="text1"/>
          <w:sz w:val="20"/>
          <w:szCs w:val="20"/>
        </w:rPr>
        <w:t>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4</w:t>
      </w:r>
      <w:bookmarkEnd w:id="53"/>
    </w:p>
    <w:p w14:paraId="33669ED2" w14:textId="77777777" w:rsidR="00856F9E" w:rsidRPr="006F3D2D" w:rsidRDefault="00856F9E" w:rsidP="00805BA0">
      <w:pPr>
        <w:pStyle w:val="Ttulo3"/>
        <w:jc w:val="center"/>
        <w:rPr>
          <w:rFonts w:ascii="Arial" w:eastAsia="Arial" w:hAnsi="Arial" w:cs="Arial"/>
          <w:bCs/>
          <w:color w:val="000000" w:themeColor="text1"/>
          <w:sz w:val="20"/>
          <w:szCs w:val="20"/>
        </w:rPr>
      </w:pPr>
      <w:bookmarkStart w:id="54" w:name="_Toc228920463"/>
      <w:r w:rsidRPr="006F3D2D">
        <w:rPr>
          <w:rFonts w:ascii="Arial" w:eastAsia="Arial" w:hAnsi="Arial" w:cs="Arial"/>
          <w:bCs/>
          <w:color w:val="000000" w:themeColor="text1"/>
          <w:sz w:val="20"/>
          <w:szCs w:val="20"/>
        </w:rPr>
        <w:t>VINCULACIÓN DE PERSONAS MAYORES Y NO BENEFICIARIAS DE LA PENSIÓN DE VEJEZ, FAMILIAR O SOBREVIVENCIA</w:t>
      </w:r>
      <w:bookmarkEnd w:id="54"/>
    </w:p>
    <w:p w14:paraId="02E7BA9B" w14:textId="77777777" w:rsidR="00856F9E" w:rsidRPr="006F3D2D" w:rsidRDefault="00856F9E" w:rsidP="00856F9E">
      <w:pPr>
        <w:jc w:val="center"/>
        <w:rPr>
          <w:rFonts w:ascii="Arial" w:eastAsia="Arial" w:hAnsi="Arial" w:cs="Arial"/>
          <w:b/>
        </w:rPr>
      </w:pPr>
    </w:p>
    <w:p w14:paraId="0EEE7765" w14:textId="77777777" w:rsidR="00856F9E" w:rsidRPr="006F3D2D" w:rsidRDefault="00856F9E" w:rsidP="00856F9E">
      <w:pPr>
        <w:jc w:val="both"/>
        <w:rPr>
          <w:rFonts w:ascii="Arial" w:eastAsia="Arial" w:hAnsi="Arial" w:cs="Arial"/>
        </w:rPr>
      </w:pPr>
      <w:bookmarkStart w:id="55" w:name="_heading=h.ue44rl5i8lcr" w:colFirst="0" w:colLast="0"/>
      <w:bookmarkEnd w:id="55"/>
      <w:r w:rsidRPr="006F3D2D">
        <w:rPr>
          <w:rFonts w:ascii="Arial" w:eastAsia="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D67222D" w14:textId="77777777" w:rsidR="00856F9E" w:rsidRPr="006F3D2D" w:rsidRDefault="00856F9E" w:rsidP="00856F9E">
      <w:pPr>
        <w:jc w:val="both"/>
        <w:rPr>
          <w:rFonts w:ascii="Arial" w:eastAsia="Arial" w:hAnsi="Arial" w:cs="Arial"/>
        </w:rPr>
      </w:pPr>
    </w:p>
    <w:p w14:paraId="289709F1" w14:textId="77777777" w:rsidR="00856F9E" w:rsidRPr="006F3D2D" w:rsidRDefault="00856F9E" w:rsidP="00856F9E">
      <w:pPr>
        <w:tabs>
          <w:tab w:val="left" w:pos="-142"/>
        </w:tabs>
        <w:jc w:val="both"/>
        <w:rPr>
          <w:rFonts w:ascii="Arial" w:eastAsia="Arial" w:hAnsi="Arial" w:cs="Arial"/>
        </w:rPr>
      </w:pPr>
      <w:bookmarkStart w:id="56" w:name="_heading=h.421wy543dd5f" w:colFirst="0" w:colLast="0"/>
      <w:bookmarkEnd w:id="56"/>
      <w:r w:rsidRPr="006F3D2D">
        <w:rPr>
          <w:rFonts w:ascii="Arial" w:eastAsia="Arial" w:hAnsi="Arial" w:cs="Arial"/>
        </w:rPr>
        <w:t>Señores</w:t>
      </w:r>
    </w:p>
    <w:p w14:paraId="4565241D" w14:textId="77777777" w:rsidR="00856F9E" w:rsidRPr="006F3D2D" w:rsidRDefault="00856F9E" w:rsidP="00856F9E">
      <w:pPr>
        <w:tabs>
          <w:tab w:val="left" w:pos="-142"/>
        </w:tabs>
        <w:jc w:val="both"/>
        <w:rPr>
          <w:rFonts w:ascii="Arial" w:eastAsia="Arial" w:hAnsi="Arial" w:cs="Arial"/>
          <w:b/>
        </w:rPr>
      </w:pPr>
      <w:bookmarkStart w:id="57" w:name="_heading=h.wqx8vbsz144b" w:colFirst="0" w:colLast="0"/>
      <w:bookmarkEnd w:id="57"/>
      <w:r w:rsidRPr="006F3D2D">
        <w:rPr>
          <w:rFonts w:ascii="Arial" w:eastAsia="Arial" w:hAnsi="Arial" w:cs="Arial"/>
          <w:b/>
        </w:rPr>
        <w:t xml:space="preserve">[NOMBRE DE LA ENTIDAD] </w:t>
      </w:r>
    </w:p>
    <w:p w14:paraId="542743E7" w14:textId="77777777" w:rsidR="00856F9E" w:rsidRPr="006F3D2D" w:rsidRDefault="00856F9E" w:rsidP="00856F9E">
      <w:pPr>
        <w:tabs>
          <w:tab w:val="left" w:pos="-142"/>
        </w:tabs>
        <w:jc w:val="both"/>
        <w:rPr>
          <w:rFonts w:ascii="Arial" w:eastAsia="Arial" w:hAnsi="Arial" w:cs="Arial"/>
        </w:rPr>
      </w:pPr>
      <w:bookmarkStart w:id="58" w:name="_heading=h.a5p1tztj2cfs" w:colFirst="0" w:colLast="0"/>
      <w:bookmarkEnd w:id="58"/>
      <w:r w:rsidRPr="006F3D2D">
        <w:rPr>
          <w:rFonts w:ascii="Arial" w:eastAsia="Arial" w:hAnsi="Arial" w:cs="Arial"/>
        </w:rPr>
        <w:t xml:space="preserve">[Ciudad] </w:t>
      </w:r>
    </w:p>
    <w:p w14:paraId="0164C6D2" w14:textId="77777777" w:rsidR="00856F9E" w:rsidRPr="006F3D2D" w:rsidRDefault="00856F9E" w:rsidP="00856F9E">
      <w:pPr>
        <w:tabs>
          <w:tab w:val="left" w:pos="-142"/>
        </w:tabs>
        <w:spacing w:before="120" w:after="240"/>
        <w:jc w:val="both"/>
        <w:rPr>
          <w:rFonts w:ascii="Arial" w:eastAsia="Arial" w:hAnsi="Arial" w:cs="Arial"/>
        </w:rPr>
      </w:pPr>
      <w:bookmarkStart w:id="59" w:name="_heading=h.cg44b1n21bqd" w:colFirst="0" w:colLast="0"/>
      <w:bookmarkEnd w:id="59"/>
      <w:r w:rsidRPr="006F3D2D">
        <w:rPr>
          <w:rFonts w:ascii="Arial" w:eastAsia="Arial" w:hAnsi="Arial" w:cs="Arial"/>
          <w:b/>
        </w:rPr>
        <w:t>REFERENCIA:</w:t>
      </w:r>
      <w:r w:rsidRPr="006F3D2D">
        <w:rPr>
          <w:rFonts w:ascii="Arial" w:eastAsia="Arial" w:hAnsi="Arial" w:cs="Arial"/>
        </w:rPr>
        <w:tab/>
        <w:t xml:space="preserve">Proceso de Contratación [Incluir número del Proceso de Contratación]  </w:t>
      </w:r>
    </w:p>
    <w:p w14:paraId="122C07DC" w14:textId="77777777" w:rsidR="00856F9E" w:rsidRPr="006F3D2D" w:rsidRDefault="00856F9E" w:rsidP="00856F9E">
      <w:pPr>
        <w:tabs>
          <w:tab w:val="left" w:pos="-142"/>
        </w:tabs>
        <w:rPr>
          <w:rFonts w:ascii="Arial" w:eastAsia="Arial" w:hAnsi="Arial" w:cs="Arial"/>
        </w:rPr>
      </w:pPr>
      <w:bookmarkStart w:id="60" w:name="_heading=h.8gloeaxmajxf" w:colFirst="0" w:colLast="0"/>
      <w:bookmarkEnd w:id="60"/>
      <w:r w:rsidRPr="006F3D2D">
        <w:rPr>
          <w:rFonts w:ascii="Arial" w:eastAsia="Arial" w:hAnsi="Arial" w:cs="Arial"/>
        </w:rPr>
        <w:lastRenderedPageBreak/>
        <w:t>Objeto: Incluir el objeto del proceso de selección definido por la Entidad.</w:t>
      </w:r>
    </w:p>
    <w:p w14:paraId="3E3644C9"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Estimados señores:</w:t>
      </w:r>
    </w:p>
    <w:p w14:paraId="42F9AB66"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 xml:space="preserve">[Incluir el nombre de la </w:t>
      </w:r>
      <w:r w:rsidRPr="006F3D2D">
        <w:rPr>
          <w:rFonts w:ascii="Arial" w:eastAsia="Arial" w:hAnsi="Arial" w:cs="Arial"/>
          <w:highlight w:val="white"/>
        </w:rPr>
        <w:t>persona natural, el representante legal de la persona jurídica o el revisor fiscal, según corresponda, o el representante del proponente plural]</w:t>
      </w:r>
      <w:r w:rsidRPr="006F3D2D">
        <w:rPr>
          <w:rFonts w:ascii="Arial" w:eastAsia="Arial" w:hAnsi="Arial"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6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218"/>
        <w:gridCol w:w="5404"/>
      </w:tblGrid>
      <w:tr w:rsidR="00856F9E" w:rsidRPr="006F3D2D" w14:paraId="344094E4" w14:textId="77777777" w:rsidTr="00B12B38">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313826" w14:textId="77777777" w:rsidR="00856F9E" w:rsidRPr="006F3D2D" w:rsidRDefault="00856F9E" w:rsidP="00B12B38">
            <w:pPr>
              <w:spacing w:line="259" w:lineRule="auto"/>
              <w:jc w:val="center"/>
              <w:rPr>
                <w:rFonts w:ascii="Arial" w:eastAsia="Arial" w:hAnsi="Arial" w:cs="Arial"/>
                <w:b/>
                <w:sz w:val="16"/>
                <w:szCs w:val="16"/>
              </w:rPr>
            </w:pPr>
            <w:r w:rsidRPr="006F3D2D">
              <w:rPr>
                <w:rFonts w:ascii="Arial" w:eastAsia="Arial" w:hAnsi="Arial" w:cs="Arial"/>
                <w:b/>
                <w:sz w:val="16"/>
                <w:szCs w:val="16"/>
              </w:rPr>
              <w:t>Número total de trabajadores vinculados a la planta de personal</w:t>
            </w:r>
          </w:p>
        </w:tc>
        <w:tc>
          <w:tcPr>
            <w:tcW w:w="540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4410AE" w14:textId="77777777" w:rsidR="00856F9E" w:rsidRPr="006F3D2D" w:rsidRDefault="00856F9E" w:rsidP="00B12B38">
            <w:pPr>
              <w:spacing w:line="259" w:lineRule="auto"/>
              <w:jc w:val="center"/>
              <w:rPr>
                <w:rFonts w:ascii="Arial" w:eastAsia="Arial" w:hAnsi="Arial" w:cs="Arial"/>
                <w:b/>
                <w:sz w:val="16"/>
                <w:szCs w:val="16"/>
              </w:rPr>
            </w:pPr>
            <w:r w:rsidRPr="006F3D2D">
              <w:rPr>
                <w:rFonts w:ascii="Arial" w:eastAsia="Arial" w:hAnsi="Arial" w:cs="Arial"/>
                <w:b/>
                <w:sz w:val="16"/>
                <w:szCs w:val="16"/>
              </w:rPr>
              <w:t>Número de personas mayores no beneficiarias a la pensión de vejez, familiar o de sobrevivencia y que hayan cumplido el requisito de pensión</w:t>
            </w:r>
          </w:p>
        </w:tc>
      </w:tr>
      <w:tr w:rsidR="00856F9E" w:rsidRPr="006F3D2D" w14:paraId="7512282B" w14:textId="77777777" w:rsidTr="00B12B38">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9CB2B7" w14:textId="77777777" w:rsidR="00856F9E" w:rsidRPr="006F3D2D" w:rsidRDefault="00856F9E" w:rsidP="00B12B38">
            <w:pPr>
              <w:spacing w:line="259" w:lineRule="auto"/>
              <w:rPr>
                <w:rFonts w:ascii="Arial" w:eastAsia="Arial" w:hAnsi="Arial" w:cs="Arial"/>
                <w:b/>
                <w:color w:val="3B3838"/>
                <w:sz w:val="16"/>
                <w:szCs w:val="16"/>
              </w:rPr>
            </w:pPr>
          </w:p>
        </w:tc>
        <w:tc>
          <w:tcPr>
            <w:tcW w:w="5404" w:type="dxa"/>
            <w:tcBorders>
              <w:top w:val="single" w:sz="4" w:space="0" w:color="BFBFBF"/>
              <w:left w:val="single" w:sz="4" w:space="0" w:color="BFBFBF"/>
              <w:bottom w:val="single" w:sz="4" w:space="0" w:color="BFBFBF"/>
              <w:right w:val="single" w:sz="4" w:space="0" w:color="BFBFBF"/>
            </w:tcBorders>
            <w:vAlign w:val="center"/>
          </w:tcPr>
          <w:p w14:paraId="1280DFB0" w14:textId="77777777" w:rsidR="00856F9E" w:rsidRPr="006F3D2D" w:rsidRDefault="00856F9E" w:rsidP="00B12B38">
            <w:pPr>
              <w:spacing w:line="259" w:lineRule="auto"/>
              <w:rPr>
                <w:rFonts w:ascii="Arial" w:eastAsia="Arial" w:hAnsi="Arial" w:cs="Arial"/>
                <w:color w:val="3B3838"/>
                <w:sz w:val="16"/>
                <w:szCs w:val="16"/>
              </w:rPr>
            </w:pPr>
          </w:p>
        </w:tc>
      </w:tr>
    </w:tbl>
    <w:p w14:paraId="549BF387"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856F9E" w:rsidRPr="006F3D2D" w14:paraId="7E8B0D93" w14:textId="77777777" w:rsidTr="00B12B38">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DDA7042" w14:textId="77777777" w:rsidR="00856F9E" w:rsidRPr="006F3D2D" w:rsidRDefault="00856F9E" w:rsidP="00B12B38">
            <w:pPr>
              <w:spacing w:line="259" w:lineRule="auto"/>
              <w:jc w:val="center"/>
              <w:rPr>
                <w:rFonts w:ascii="Arial" w:eastAsia="Arial" w:hAnsi="Arial" w:cs="Arial"/>
                <w:b/>
                <w:sz w:val="16"/>
                <w:szCs w:val="16"/>
              </w:rPr>
            </w:pPr>
            <w:r w:rsidRPr="006F3D2D">
              <w:rPr>
                <w:rFonts w:ascii="Arial" w:eastAsia="Arial" w:hAnsi="Arial" w:cs="Arial"/>
                <w:b/>
                <w:sz w:val="16"/>
                <w:szCs w:val="16"/>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0119B99" w14:textId="77777777" w:rsidR="00856F9E" w:rsidRPr="006F3D2D" w:rsidRDefault="00856F9E" w:rsidP="00B12B38">
            <w:pPr>
              <w:spacing w:line="259" w:lineRule="auto"/>
              <w:jc w:val="center"/>
              <w:rPr>
                <w:rFonts w:ascii="Arial" w:eastAsia="Arial" w:hAnsi="Arial" w:cs="Arial"/>
                <w:b/>
                <w:sz w:val="16"/>
                <w:szCs w:val="16"/>
              </w:rPr>
            </w:pPr>
            <w:r w:rsidRPr="006F3D2D">
              <w:rPr>
                <w:rFonts w:ascii="Arial" w:eastAsia="Arial" w:hAnsi="Arial" w:cs="Arial"/>
                <w:b/>
                <w:sz w:val="16"/>
                <w:szCs w:val="16"/>
              </w:rPr>
              <w:t>Número de personas mayores, no beneficiarias a la pensión de vejez, familiar o de sobrevivencia y que hayan cumplido el requisito de pensión de los integrantes del proponente plural</w:t>
            </w:r>
          </w:p>
        </w:tc>
      </w:tr>
      <w:tr w:rsidR="00856F9E" w:rsidRPr="006F3D2D" w14:paraId="7E4013C8" w14:textId="77777777" w:rsidTr="00B12B38">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94CE2B" w14:textId="77777777" w:rsidR="00856F9E" w:rsidRPr="006F3D2D" w:rsidRDefault="00856F9E" w:rsidP="00B12B38">
            <w:pPr>
              <w:spacing w:line="259" w:lineRule="auto"/>
              <w:rPr>
                <w:rFonts w:ascii="Arial" w:eastAsia="Arial" w:hAnsi="Arial" w:cs="Arial"/>
                <w:b/>
                <w:color w:val="3B3838"/>
                <w:sz w:val="16"/>
                <w:szCs w:val="16"/>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2B61492" w14:textId="77777777" w:rsidR="00856F9E" w:rsidRPr="006F3D2D" w:rsidRDefault="00856F9E" w:rsidP="00B12B38">
            <w:pPr>
              <w:spacing w:line="259" w:lineRule="auto"/>
              <w:rPr>
                <w:rFonts w:ascii="Arial" w:eastAsia="Arial" w:hAnsi="Arial" w:cs="Arial"/>
                <w:color w:val="3B3838"/>
                <w:sz w:val="16"/>
                <w:szCs w:val="16"/>
              </w:rPr>
            </w:pPr>
          </w:p>
        </w:tc>
      </w:tr>
    </w:tbl>
    <w:p w14:paraId="7B43CB53"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En constancia, se firma en ______________, a los ____ días del mes de _____ de 20__.</w:t>
      </w:r>
    </w:p>
    <w:p w14:paraId="72DC301A" w14:textId="77777777" w:rsidR="00856F9E" w:rsidRPr="006F3D2D" w:rsidRDefault="00856F9E" w:rsidP="00856F9E">
      <w:pPr>
        <w:spacing w:line="259" w:lineRule="auto"/>
        <w:jc w:val="center"/>
        <w:rPr>
          <w:rFonts w:ascii="Arial" w:eastAsia="Arial" w:hAnsi="Arial" w:cs="Arial"/>
          <w:b/>
        </w:rPr>
      </w:pPr>
      <w:r w:rsidRPr="006F3D2D">
        <w:rPr>
          <w:rFonts w:ascii="Arial" w:eastAsia="Arial" w:hAnsi="Arial" w:cs="Arial"/>
          <w:b/>
        </w:rPr>
        <w:t>______________________________________</w:t>
      </w:r>
    </w:p>
    <w:p w14:paraId="43AEF0E9" w14:textId="1F7C628E" w:rsidR="00725D29" w:rsidRPr="006F3D2D" w:rsidRDefault="00856F9E" w:rsidP="00470177">
      <w:pPr>
        <w:spacing w:line="259" w:lineRule="auto"/>
        <w:jc w:val="center"/>
        <w:rPr>
          <w:rFonts w:ascii="Arial" w:eastAsia="Arial" w:hAnsi="Arial" w:cs="Arial"/>
        </w:rPr>
      </w:pPr>
      <w:r w:rsidRPr="006F3D2D">
        <w:rPr>
          <w:rFonts w:ascii="Arial" w:eastAsia="Arial" w:hAnsi="Arial" w:cs="Arial"/>
        </w:rPr>
        <w:t xml:space="preserve">[Nombre y firma de la </w:t>
      </w:r>
      <w:r w:rsidRPr="006F3D2D">
        <w:rPr>
          <w:rFonts w:ascii="Arial" w:eastAsia="Arial" w:hAnsi="Arial" w:cs="Arial"/>
          <w:highlight w:val="white"/>
        </w:rPr>
        <w:t>persona natural, el representante legal de la persona jurídica o el revisor fiscal, según corresponda, o el representante del proponente plural</w:t>
      </w:r>
      <w:r w:rsidRPr="006F3D2D">
        <w:rPr>
          <w:rFonts w:ascii="Arial" w:eastAsia="Arial" w:hAnsi="Arial" w:cs="Arial"/>
        </w:rPr>
        <w:t>]</w:t>
      </w:r>
    </w:p>
    <w:p w14:paraId="05EE13D4" w14:textId="4E00E990" w:rsidR="00856F9E" w:rsidRPr="006F3D2D" w:rsidRDefault="00856F9E" w:rsidP="00805BA0">
      <w:pPr>
        <w:pStyle w:val="Ttulo2"/>
        <w:jc w:val="center"/>
        <w:rPr>
          <w:rFonts w:ascii="Arial" w:eastAsia="Arial" w:hAnsi="Arial" w:cs="Arial"/>
          <w:b/>
          <w:color w:val="000000" w:themeColor="text1"/>
          <w:sz w:val="20"/>
          <w:szCs w:val="20"/>
        </w:rPr>
      </w:pPr>
      <w:bookmarkStart w:id="61" w:name="_Toc228920464"/>
      <w:r w:rsidRPr="006F3D2D">
        <w:rPr>
          <w:rFonts w:ascii="Arial" w:eastAsia="Arial" w:hAnsi="Arial" w:cs="Arial"/>
          <w:b/>
          <w:color w:val="000000" w:themeColor="text1"/>
          <w:sz w:val="20"/>
          <w:szCs w:val="20"/>
        </w:rPr>
        <w:t xml:space="preserve">FORMATO </w:t>
      </w:r>
      <w:r w:rsidR="00090F2F" w:rsidRPr="006F3D2D">
        <w:rPr>
          <w:rFonts w:ascii="Arial" w:eastAsia="Arial" w:hAnsi="Arial" w:cs="Arial"/>
          <w:b/>
          <w:color w:val="000000" w:themeColor="text1"/>
          <w:sz w:val="20"/>
          <w:szCs w:val="20"/>
        </w:rPr>
        <w:t>13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5</w:t>
      </w:r>
      <w:bookmarkEnd w:id="61"/>
    </w:p>
    <w:p w14:paraId="197B530E" w14:textId="77777777" w:rsidR="00856F9E" w:rsidRPr="006F3D2D" w:rsidRDefault="00856F9E" w:rsidP="00805BA0">
      <w:pPr>
        <w:pStyle w:val="Ttulo3"/>
        <w:jc w:val="center"/>
        <w:rPr>
          <w:rFonts w:ascii="Arial" w:eastAsia="Arial" w:hAnsi="Arial" w:cs="Arial"/>
          <w:bCs/>
          <w:color w:val="000000" w:themeColor="text1"/>
          <w:sz w:val="20"/>
          <w:szCs w:val="20"/>
        </w:rPr>
      </w:pPr>
      <w:bookmarkStart w:id="62" w:name="_Toc228920465"/>
      <w:r w:rsidRPr="006F3D2D">
        <w:rPr>
          <w:rFonts w:ascii="Arial" w:eastAsia="Arial" w:hAnsi="Arial" w:cs="Arial"/>
          <w:bCs/>
          <w:color w:val="000000" w:themeColor="text1"/>
          <w:sz w:val="20"/>
          <w:szCs w:val="20"/>
        </w:rPr>
        <w:t>VINCULACIÓN DE POBLACIÓN INDÍGENA, NEGRA, AFROCOLOMBIANA, RAIZAL, PALENQUERA, RROM O GITANA</w:t>
      </w:r>
      <w:bookmarkEnd w:id="62"/>
    </w:p>
    <w:p w14:paraId="2B2E0BEA" w14:textId="77777777" w:rsidR="00856F9E" w:rsidRPr="006F3D2D" w:rsidRDefault="00856F9E" w:rsidP="00470177">
      <w:pPr>
        <w:jc w:val="center"/>
        <w:rPr>
          <w:rFonts w:ascii="Arial" w:eastAsia="Arial" w:hAnsi="Arial" w:cs="Arial"/>
          <w:color w:val="000000" w:themeColor="text1"/>
        </w:rPr>
      </w:pPr>
    </w:p>
    <w:p w14:paraId="208BE2F5" w14:textId="77777777" w:rsidR="00856F9E" w:rsidRPr="006F3D2D" w:rsidRDefault="00856F9E" w:rsidP="00856F9E">
      <w:pPr>
        <w:tabs>
          <w:tab w:val="left" w:pos="-142"/>
        </w:tabs>
        <w:jc w:val="both"/>
        <w:rPr>
          <w:rFonts w:ascii="Arial" w:eastAsia="Arial" w:hAnsi="Arial" w:cs="Arial"/>
        </w:rPr>
      </w:pPr>
      <w:bookmarkStart w:id="63" w:name="_heading=h.fcw4d94ygzyo" w:colFirst="0" w:colLast="0"/>
      <w:bookmarkEnd w:id="63"/>
      <w:r w:rsidRPr="006F3D2D">
        <w:rPr>
          <w:rFonts w:ascii="Arial" w:eastAsia="Arial" w:hAnsi="Arial" w:cs="Arial"/>
        </w:rPr>
        <w:t>La información de este formato contiene datos sensibles la cual está sujeta a reserva legal y por tanto no se podrá publicar en el SECOP I y II para su conocimiento]</w:t>
      </w:r>
    </w:p>
    <w:p w14:paraId="318E8767" w14:textId="77777777" w:rsidR="00856F9E" w:rsidRPr="006F3D2D" w:rsidRDefault="00856F9E" w:rsidP="00856F9E">
      <w:pPr>
        <w:tabs>
          <w:tab w:val="left" w:pos="-142"/>
        </w:tabs>
        <w:jc w:val="both"/>
        <w:rPr>
          <w:rFonts w:ascii="Arial" w:eastAsia="Arial" w:hAnsi="Arial" w:cs="Arial"/>
        </w:rPr>
      </w:pPr>
    </w:p>
    <w:p w14:paraId="43ED4F50" w14:textId="77777777" w:rsidR="00856F9E" w:rsidRPr="006F3D2D" w:rsidRDefault="00856F9E" w:rsidP="00856F9E">
      <w:pPr>
        <w:tabs>
          <w:tab w:val="left" w:pos="-142"/>
        </w:tabs>
        <w:jc w:val="both"/>
        <w:rPr>
          <w:rFonts w:ascii="Arial" w:eastAsia="Arial" w:hAnsi="Arial" w:cs="Arial"/>
        </w:rPr>
      </w:pPr>
      <w:bookmarkStart w:id="64" w:name="_heading=h.ayvc4coqqcep" w:colFirst="0" w:colLast="0"/>
      <w:bookmarkEnd w:id="64"/>
      <w:r w:rsidRPr="006F3D2D">
        <w:rPr>
          <w:rFonts w:ascii="Arial" w:eastAsia="Arial" w:hAnsi="Arial" w:cs="Arial"/>
        </w:rPr>
        <w:t>Señores</w:t>
      </w:r>
    </w:p>
    <w:p w14:paraId="02088230" w14:textId="77777777" w:rsidR="00856F9E" w:rsidRPr="006F3D2D" w:rsidRDefault="00856F9E" w:rsidP="00856F9E">
      <w:pPr>
        <w:tabs>
          <w:tab w:val="left" w:pos="-142"/>
        </w:tabs>
        <w:jc w:val="both"/>
        <w:rPr>
          <w:rFonts w:ascii="Arial" w:eastAsia="Arial" w:hAnsi="Arial" w:cs="Arial"/>
          <w:b/>
        </w:rPr>
      </w:pPr>
      <w:bookmarkStart w:id="65" w:name="_heading=h.nrwb0wynp17j" w:colFirst="0" w:colLast="0"/>
      <w:bookmarkEnd w:id="65"/>
      <w:r w:rsidRPr="006F3D2D">
        <w:rPr>
          <w:rFonts w:ascii="Arial" w:eastAsia="Arial" w:hAnsi="Arial" w:cs="Arial"/>
          <w:b/>
        </w:rPr>
        <w:t xml:space="preserve">[NOMBRE DE LA ENTIDAD] </w:t>
      </w:r>
    </w:p>
    <w:p w14:paraId="1B7721EA" w14:textId="77777777" w:rsidR="00856F9E" w:rsidRPr="006F3D2D" w:rsidRDefault="00856F9E" w:rsidP="00856F9E">
      <w:pPr>
        <w:tabs>
          <w:tab w:val="left" w:pos="-142"/>
        </w:tabs>
        <w:jc w:val="both"/>
        <w:rPr>
          <w:rFonts w:ascii="Arial" w:eastAsia="Arial" w:hAnsi="Arial" w:cs="Arial"/>
        </w:rPr>
      </w:pPr>
      <w:bookmarkStart w:id="66" w:name="_heading=h.3wy7ppkefsmd" w:colFirst="0" w:colLast="0"/>
      <w:bookmarkEnd w:id="66"/>
      <w:r w:rsidRPr="006F3D2D">
        <w:rPr>
          <w:rFonts w:ascii="Arial" w:eastAsia="Arial" w:hAnsi="Arial" w:cs="Arial"/>
        </w:rPr>
        <w:t xml:space="preserve">[Ciudad] </w:t>
      </w:r>
    </w:p>
    <w:p w14:paraId="445CC382" w14:textId="77777777" w:rsidR="00856F9E" w:rsidRPr="006F3D2D" w:rsidRDefault="00856F9E" w:rsidP="00856F9E">
      <w:pPr>
        <w:tabs>
          <w:tab w:val="left" w:pos="-142"/>
        </w:tabs>
        <w:spacing w:before="120" w:after="240"/>
        <w:jc w:val="both"/>
        <w:rPr>
          <w:rFonts w:ascii="Arial" w:eastAsia="Arial" w:hAnsi="Arial" w:cs="Arial"/>
        </w:rPr>
      </w:pPr>
      <w:bookmarkStart w:id="67" w:name="_heading=h.pqgwhzdx77ce" w:colFirst="0" w:colLast="0"/>
      <w:bookmarkEnd w:id="67"/>
      <w:r w:rsidRPr="006F3D2D">
        <w:rPr>
          <w:rFonts w:ascii="Arial" w:eastAsia="Arial" w:hAnsi="Arial" w:cs="Arial"/>
          <w:b/>
        </w:rPr>
        <w:t>REFERENCIA:</w:t>
      </w:r>
      <w:r w:rsidRPr="006F3D2D">
        <w:rPr>
          <w:rFonts w:ascii="Arial" w:eastAsia="Arial" w:hAnsi="Arial" w:cs="Arial"/>
        </w:rPr>
        <w:tab/>
        <w:t xml:space="preserve">Proceso de Contratación [Incluir número del Proceso de Contratación]  </w:t>
      </w:r>
    </w:p>
    <w:p w14:paraId="69E4A693" w14:textId="1150B753" w:rsidR="00856F9E" w:rsidRPr="006F3D2D" w:rsidRDefault="00856F9E" w:rsidP="00856F9E">
      <w:pPr>
        <w:tabs>
          <w:tab w:val="left" w:pos="-142"/>
        </w:tabs>
        <w:rPr>
          <w:rFonts w:ascii="Arial" w:eastAsia="Arial" w:hAnsi="Arial" w:cs="Arial"/>
        </w:rPr>
      </w:pPr>
      <w:bookmarkStart w:id="68" w:name="_heading=h.tlveprkbauup" w:colFirst="0" w:colLast="0"/>
      <w:bookmarkEnd w:id="68"/>
      <w:r w:rsidRPr="006F3D2D">
        <w:rPr>
          <w:rFonts w:ascii="Arial" w:eastAsia="Arial" w:hAnsi="Arial" w:cs="Arial"/>
        </w:rPr>
        <w:t>Objeto: Incluir el objeto del proceso de selección definido por la Entidad.]</w:t>
      </w:r>
    </w:p>
    <w:p w14:paraId="03D754EF"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Estimados señores:</w:t>
      </w:r>
    </w:p>
    <w:p w14:paraId="76E20E24" w14:textId="77777777" w:rsidR="00856F9E" w:rsidRPr="006F3D2D" w:rsidRDefault="00856F9E" w:rsidP="00856F9E">
      <w:pPr>
        <w:jc w:val="both"/>
        <w:rPr>
          <w:rFonts w:ascii="Arial" w:eastAsia="Arial" w:hAnsi="Arial" w:cs="Arial"/>
        </w:rPr>
      </w:pPr>
      <w:r w:rsidRPr="006F3D2D">
        <w:rPr>
          <w:rFonts w:ascii="Arial" w:eastAsia="Arial" w:hAnsi="Arial" w:cs="Arial"/>
        </w:rPr>
        <w:t>[Incluir el nombre d</w:t>
      </w:r>
      <w:r w:rsidRPr="006F3D2D">
        <w:rPr>
          <w:rFonts w:ascii="Arial" w:eastAsia="Arial" w:hAnsi="Arial" w:cs="Arial"/>
          <w:highlight w:val="white"/>
        </w:rPr>
        <w:t>el proponente persona natural o del representante legal de la persona jurídica o el revisor fiscal, según corresponda, o el representante del proponente plural]</w:t>
      </w:r>
      <w:r w:rsidRPr="006F3D2D">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945798E" w14:textId="77777777" w:rsidR="00856F9E" w:rsidRPr="006F3D2D" w:rsidRDefault="00856F9E" w:rsidP="00856F9E">
      <w:pPr>
        <w:jc w:val="both"/>
        <w:rPr>
          <w:rFonts w:ascii="Arial" w:eastAsia="Arial" w:hAnsi="Arial" w:cs="Arial"/>
        </w:rPr>
      </w:pPr>
    </w:p>
    <w:p w14:paraId="59552DCD" w14:textId="77777777" w:rsidR="00856F9E" w:rsidRPr="006F3D2D" w:rsidRDefault="00856F9E" w:rsidP="00DD5591">
      <w:pPr>
        <w:widowControl/>
        <w:numPr>
          <w:ilvl w:val="0"/>
          <w:numId w:val="34"/>
        </w:numPr>
        <w:pBdr>
          <w:top w:val="nil"/>
          <w:left w:val="nil"/>
          <w:bottom w:val="nil"/>
          <w:right w:val="nil"/>
          <w:between w:val="nil"/>
        </w:pBdr>
        <w:spacing w:line="259" w:lineRule="auto"/>
        <w:jc w:val="both"/>
        <w:rPr>
          <w:rFonts w:ascii="Arial" w:eastAsia="Arial" w:hAnsi="Arial" w:cs="Arial"/>
          <w:color w:val="000000"/>
        </w:rPr>
      </w:pPr>
      <w:r w:rsidRPr="006F3D2D">
        <w:rPr>
          <w:rFonts w:ascii="Arial" w:eastAsia="Arial" w:hAnsi="Arial" w:cs="Arial"/>
          <w:color w:val="000000"/>
        </w:rPr>
        <w:lastRenderedPageBreak/>
        <w:t>El número total de trabajadores vinculados a la nómina corresponden a [Diligenciar el número de trabajadores vinculados a la nómina]</w:t>
      </w:r>
    </w:p>
    <w:p w14:paraId="33CAFCEC" w14:textId="77777777" w:rsidR="00856F9E" w:rsidRPr="006F3D2D" w:rsidRDefault="00856F9E" w:rsidP="00856F9E">
      <w:pPr>
        <w:pBdr>
          <w:top w:val="nil"/>
          <w:left w:val="nil"/>
          <w:bottom w:val="nil"/>
          <w:right w:val="nil"/>
          <w:between w:val="nil"/>
        </w:pBdr>
        <w:ind w:left="1080"/>
        <w:jc w:val="both"/>
        <w:rPr>
          <w:rFonts w:ascii="Arial" w:eastAsia="Arial" w:hAnsi="Arial" w:cs="Arial"/>
          <w:color w:val="000000"/>
        </w:rPr>
      </w:pPr>
    </w:p>
    <w:p w14:paraId="0D55AF59" w14:textId="77777777" w:rsidR="00856F9E" w:rsidRPr="006F3D2D" w:rsidRDefault="00856F9E" w:rsidP="00DD5591">
      <w:pPr>
        <w:widowControl/>
        <w:numPr>
          <w:ilvl w:val="0"/>
          <w:numId w:val="34"/>
        </w:numPr>
        <w:pBdr>
          <w:top w:val="nil"/>
          <w:left w:val="nil"/>
          <w:bottom w:val="nil"/>
          <w:right w:val="nil"/>
          <w:between w:val="nil"/>
        </w:pBdr>
        <w:spacing w:after="160" w:line="259" w:lineRule="auto"/>
        <w:jc w:val="both"/>
        <w:rPr>
          <w:rFonts w:ascii="Arial" w:eastAsia="Arial" w:hAnsi="Arial" w:cs="Arial"/>
          <w:color w:val="000000"/>
        </w:rPr>
      </w:pPr>
      <w:r w:rsidRPr="006F3D2D">
        <w:rPr>
          <w:rFonts w:ascii="Arial" w:eastAsia="Arial" w:hAnsi="Arial" w:cs="Arial"/>
          <w:color w:val="00000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tblpX="1350"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11"/>
        <w:gridCol w:w="3611"/>
      </w:tblGrid>
      <w:tr w:rsidR="00856F9E" w:rsidRPr="006F3D2D" w14:paraId="1671675C" w14:textId="77777777" w:rsidTr="00B12B38">
        <w:trPr>
          <w:trHeight w:val="495"/>
        </w:trPr>
        <w:tc>
          <w:tcPr>
            <w:tcW w:w="3611" w:type="dxa"/>
          </w:tcPr>
          <w:p w14:paraId="2B3492FE" w14:textId="77777777" w:rsidR="00856F9E" w:rsidRPr="006F3D2D" w:rsidRDefault="00856F9E" w:rsidP="00B12B38">
            <w:pPr>
              <w:jc w:val="center"/>
              <w:rPr>
                <w:rFonts w:ascii="Arial" w:eastAsia="Arial" w:hAnsi="Arial" w:cs="Arial"/>
                <w:b/>
                <w:smallCaps/>
                <w:sz w:val="16"/>
                <w:szCs w:val="16"/>
              </w:rPr>
            </w:pPr>
          </w:p>
          <w:p w14:paraId="1AF7F3D1" w14:textId="77777777" w:rsidR="00856F9E" w:rsidRPr="006F3D2D" w:rsidRDefault="00856F9E" w:rsidP="00B12B38">
            <w:pPr>
              <w:jc w:val="center"/>
              <w:rPr>
                <w:rFonts w:ascii="Arial" w:eastAsia="Arial" w:hAnsi="Arial" w:cs="Arial"/>
                <w:b/>
                <w:sz w:val="16"/>
                <w:szCs w:val="16"/>
              </w:rPr>
            </w:pPr>
            <w:r w:rsidRPr="006F3D2D">
              <w:rPr>
                <w:rFonts w:ascii="Arial" w:eastAsia="Arial" w:hAnsi="Arial" w:cs="Arial"/>
                <w:b/>
                <w:sz w:val="16"/>
                <w:szCs w:val="16"/>
              </w:rPr>
              <w:t xml:space="preserve">Nombre completo  </w:t>
            </w:r>
          </w:p>
        </w:tc>
        <w:tc>
          <w:tcPr>
            <w:tcW w:w="3611" w:type="dxa"/>
          </w:tcPr>
          <w:p w14:paraId="35514EBA" w14:textId="77777777" w:rsidR="00856F9E" w:rsidRPr="006F3D2D" w:rsidRDefault="00856F9E" w:rsidP="00B12B38">
            <w:pPr>
              <w:jc w:val="center"/>
              <w:rPr>
                <w:rFonts w:ascii="Arial" w:eastAsia="Arial" w:hAnsi="Arial" w:cs="Arial"/>
                <w:b/>
                <w:smallCaps/>
                <w:sz w:val="16"/>
                <w:szCs w:val="16"/>
              </w:rPr>
            </w:pPr>
          </w:p>
          <w:p w14:paraId="0B45F916" w14:textId="77777777" w:rsidR="00856F9E" w:rsidRPr="006F3D2D" w:rsidRDefault="00856F9E" w:rsidP="00B12B38">
            <w:pPr>
              <w:jc w:val="center"/>
              <w:rPr>
                <w:rFonts w:ascii="Arial" w:eastAsia="Arial" w:hAnsi="Arial" w:cs="Arial"/>
                <w:b/>
                <w:sz w:val="16"/>
                <w:szCs w:val="16"/>
              </w:rPr>
            </w:pPr>
            <w:r w:rsidRPr="006F3D2D">
              <w:rPr>
                <w:rFonts w:ascii="Arial" w:eastAsia="Arial" w:hAnsi="Arial" w:cs="Arial"/>
                <w:b/>
                <w:sz w:val="16"/>
                <w:szCs w:val="16"/>
              </w:rPr>
              <w:t>Número de identificación</w:t>
            </w:r>
          </w:p>
        </w:tc>
      </w:tr>
      <w:tr w:rsidR="00856F9E" w:rsidRPr="006F3D2D" w14:paraId="471F6E76" w14:textId="77777777" w:rsidTr="00B12B38">
        <w:trPr>
          <w:trHeight w:val="495"/>
        </w:trPr>
        <w:tc>
          <w:tcPr>
            <w:tcW w:w="3611" w:type="dxa"/>
            <w:shd w:val="clear" w:color="auto" w:fill="F2F2F2"/>
          </w:tcPr>
          <w:p w14:paraId="1796E7E7" w14:textId="77777777" w:rsidR="00856F9E" w:rsidRPr="006F3D2D" w:rsidRDefault="00856F9E" w:rsidP="00B12B38">
            <w:pPr>
              <w:rPr>
                <w:rFonts w:ascii="Arial" w:eastAsia="Arial" w:hAnsi="Arial" w:cs="Arial"/>
                <w:b/>
                <w:color w:val="3B3838"/>
                <w:sz w:val="16"/>
                <w:szCs w:val="16"/>
              </w:rPr>
            </w:pPr>
          </w:p>
        </w:tc>
        <w:tc>
          <w:tcPr>
            <w:tcW w:w="3611" w:type="dxa"/>
            <w:shd w:val="clear" w:color="auto" w:fill="F2F2F2"/>
          </w:tcPr>
          <w:p w14:paraId="134B343B" w14:textId="77777777" w:rsidR="00856F9E" w:rsidRPr="006F3D2D" w:rsidRDefault="00856F9E" w:rsidP="00B12B38">
            <w:pPr>
              <w:rPr>
                <w:rFonts w:ascii="Arial" w:eastAsia="Arial" w:hAnsi="Arial" w:cs="Arial"/>
                <w:color w:val="3B3838"/>
                <w:sz w:val="16"/>
                <w:szCs w:val="16"/>
              </w:rPr>
            </w:pPr>
          </w:p>
        </w:tc>
      </w:tr>
    </w:tbl>
    <w:p w14:paraId="1BDD7318" w14:textId="77777777" w:rsidR="00856F9E" w:rsidRPr="006F3D2D" w:rsidRDefault="00856F9E" w:rsidP="00470177">
      <w:pPr>
        <w:pBdr>
          <w:top w:val="nil"/>
          <w:left w:val="nil"/>
          <w:bottom w:val="nil"/>
          <w:right w:val="nil"/>
          <w:between w:val="nil"/>
        </w:pBdr>
        <w:rPr>
          <w:rFonts w:ascii="Arial" w:eastAsia="Arial" w:hAnsi="Arial" w:cs="Arial"/>
          <w:color w:val="000000"/>
        </w:rPr>
      </w:pPr>
    </w:p>
    <w:p w14:paraId="19952B79" w14:textId="77777777" w:rsidR="00856F9E" w:rsidRPr="006F3D2D" w:rsidRDefault="00856F9E" w:rsidP="00856F9E">
      <w:pPr>
        <w:pBdr>
          <w:top w:val="nil"/>
          <w:left w:val="nil"/>
          <w:bottom w:val="nil"/>
          <w:right w:val="nil"/>
          <w:between w:val="nil"/>
        </w:pBdr>
        <w:ind w:left="708"/>
        <w:rPr>
          <w:rFonts w:ascii="Arial" w:eastAsia="Arial" w:hAnsi="Arial" w:cs="Arial"/>
          <w:color w:val="000000"/>
        </w:rPr>
      </w:pPr>
    </w:p>
    <w:p w14:paraId="0AB18CF0" w14:textId="77777777" w:rsidR="00856F9E" w:rsidRPr="006F3D2D" w:rsidRDefault="00856F9E" w:rsidP="00856F9E">
      <w:pPr>
        <w:jc w:val="center"/>
        <w:rPr>
          <w:rFonts w:ascii="Arial" w:eastAsia="Arial" w:hAnsi="Arial" w:cs="Arial"/>
          <w:b/>
        </w:rPr>
      </w:pPr>
    </w:p>
    <w:p w14:paraId="58788DB5" w14:textId="77777777" w:rsidR="00856F9E" w:rsidRPr="006F3D2D" w:rsidRDefault="00856F9E" w:rsidP="00856F9E">
      <w:pPr>
        <w:jc w:val="both"/>
        <w:rPr>
          <w:rFonts w:ascii="Arial" w:eastAsia="Arial" w:hAnsi="Arial" w:cs="Arial"/>
        </w:rPr>
      </w:pPr>
    </w:p>
    <w:p w14:paraId="1092AC13" w14:textId="77777777" w:rsidR="00856F9E" w:rsidRPr="006F3D2D" w:rsidRDefault="00856F9E" w:rsidP="00856F9E">
      <w:pPr>
        <w:jc w:val="both"/>
        <w:rPr>
          <w:rFonts w:ascii="Arial" w:eastAsia="Arial" w:hAnsi="Arial" w:cs="Arial"/>
        </w:rPr>
      </w:pPr>
    </w:p>
    <w:p w14:paraId="65E01FFA" w14:textId="77777777" w:rsidR="00856F9E" w:rsidRPr="006F3D2D" w:rsidRDefault="00856F9E" w:rsidP="00DD5591">
      <w:pPr>
        <w:widowControl/>
        <w:numPr>
          <w:ilvl w:val="0"/>
          <w:numId w:val="34"/>
        </w:numPr>
        <w:pBdr>
          <w:top w:val="nil"/>
          <w:left w:val="nil"/>
          <w:bottom w:val="nil"/>
          <w:right w:val="nil"/>
          <w:between w:val="nil"/>
        </w:pBdr>
        <w:spacing w:after="160" w:line="259" w:lineRule="auto"/>
        <w:jc w:val="both"/>
        <w:rPr>
          <w:rFonts w:ascii="Arial" w:eastAsia="Arial" w:hAnsi="Arial" w:cs="Arial"/>
          <w:color w:val="000000"/>
        </w:rPr>
      </w:pPr>
      <w:r w:rsidRPr="006F3D2D">
        <w:rPr>
          <w:rFonts w:ascii="Arial" w:eastAsia="Arial" w:hAnsi="Arial" w:cs="Arial"/>
          <w:color w:val="000000"/>
        </w:rPr>
        <w:t xml:space="preserve">Así mismo declaramos que las personas señaladas anteriormente se encuentran vinculadas con una antigüedad igual o mayor a un año </w:t>
      </w:r>
      <w:r w:rsidRPr="006F3D2D">
        <w:rPr>
          <w:rFonts w:ascii="Arial" w:eastAsia="Arial" w:hAnsi="Arial" w:cs="Arial"/>
          <w:color w:val="000000"/>
          <w:highlight w:val="white"/>
        </w:rPr>
        <w:t>contado a partir de la fecha del cierre del presente proceso de selección</w:t>
      </w:r>
      <w:r w:rsidRPr="006F3D2D">
        <w:rPr>
          <w:rFonts w:ascii="Arial" w:eastAsia="Arial" w:hAnsi="Arial" w:cs="Arial"/>
          <w:color w:val="000000"/>
        </w:rPr>
        <w:t>. [Para los casos de constitución inferior a un año se tendrá que indicar que las personas señaladas se encuentran vinculadas desde el momento de constitución de la misma].</w:t>
      </w:r>
    </w:p>
    <w:p w14:paraId="6237BA2C"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En constancia, se firma en ______________, a los ____ días del mes de _____ de 20__</w:t>
      </w:r>
    </w:p>
    <w:p w14:paraId="0EEE0999" w14:textId="77777777" w:rsidR="00856F9E" w:rsidRPr="006F3D2D" w:rsidRDefault="00856F9E" w:rsidP="00856F9E">
      <w:pPr>
        <w:rPr>
          <w:rFonts w:ascii="Arial" w:eastAsia="Arial" w:hAnsi="Arial" w:cs="Arial"/>
          <w:b/>
        </w:rPr>
      </w:pPr>
      <w:r w:rsidRPr="006F3D2D">
        <w:rPr>
          <w:rFonts w:ascii="Arial" w:eastAsia="Arial" w:hAnsi="Arial" w:cs="Arial"/>
          <w:b/>
        </w:rPr>
        <w:t>________________________________</w:t>
      </w:r>
    </w:p>
    <w:p w14:paraId="5CF2DD5D" w14:textId="77777777" w:rsidR="00856F9E" w:rsidRPr="006F3D2D" w:rsidRDefault="00856F9E" w:rsidP="00856F9E">
      <w:pPr>
        <w:rPr>
          <w:rFonts w:ascii="Arial" w:eastAsia="Arial" w:hAnsi="Arial" w:cs="Arial"/>
        </w:rPr>
      </w:pPr>
      <w:r w:rsidRPr="006F3D2D">
        <w:rPr>
          <w:rFonts w:ascii="Arial" w:eastAsia="Arial" w:hAnsi="Arial" w:cs="Arial"/>
        </w:rPr>
        <w:t xml:space="preserve">[Nombre y firma de la </w:t>
      </w:r>
      <w:r w:rsidRPr="006F3D2D">
        <w:rPr>
          <w:rFonts w:ascii="Arial" w:eastAsia="Arial" w:hAnsi="Arial" w:cs="Arial"/>
          <w:highlight w:val="white"/>
        </w:rPr>
        <w:t>persona natural, el representante legal de la persona jurídica o el revisor fiscal, según corresponda, o el representante del proponente plural</w:t>
      </w:r>
      <w:r w:rsidRPr="006F3D2D">
        <w:rPr>
          <w:rFonts w:ascii="Arial" w:eastAsia="Arial" w:hAnsi="Arial" w:cs="Arial"/>
        </w:rPr>
        <w:t>]</w:t>
      </w:r>
    </w:p>
    <w:p w14:paraId="3E701A73" w14:textId="54AA5C0B" w:rsidR="00856F9E" w:rsidRPr="006F3D2D" w:rsidRDefault="00856F9E" w:rsidP="00805BA0">
      <w:pPr>
        <w:pStyle w:val="Ttulo2"/>
        <w:jc w:val="center"/>
        <w:rPr>
          <w:rFonts w:ascii="Arial" w:eastAsia="Arial" w:hAnsi="Arial" w:cs="Arial"/>
          <w:b/>
          <w:color w:val="000000" w:themeColor="text1"/>
          <w:sz w:val="20"/>
          <w:szCs w:val="20"/>
        </w:rPr>
      </w:pPr>
      <w:bookmarkStart w:id="69" w:name="_Toc228920466"/>
      <w:r w:rsidRPr="006F3D2D">
        <w:rPr>
          <w:rFonts w:ascii="Arial" w:eastAsia="Arial" w:hAnsi="Arial" w:cs="Arial"/>
          <w:b/>
          <w:color w:val="000000" w:themeColor="text1"/>
          <w:sz w:val="20"/>
          <w:szCs w:val="20"/>
        </w:rPr>
        <w:t xml:space="preserve">FORMATO </w:t>
      </w:r>
      <w:r w:rsidR="00725D29" w:rsidRPr="006F3D2D">
        <w:rPr>
          <w:rFonts w:ascii="Arial" w:eastAsia="Arial" w:hAnsi="Arial" w:cs="Arial"/>
          <w:b/>
          <w:color w:val="000000" w:themeColor="text1"/>
          <w:sz w:val="20"/>
          <w:szCs w:val="20"/>
        </w:rPr>
        <w:t>1</w:t>
      </w:r>
      <w:r w:rsidR="00090F2F" w:rsidRPr="006F3D2D">
        <w:rPr>
          <w:rFonts w:ascii="Arial" w:eastAsia="Arial" w:hAnsi="Arial" w:cs="Arial"/>
          <w:b/>
          <w:color w:val="000000" w:themeColor="text1"/>
          <w:sz w:val="20"/>
          <w:szCs w:val="20"/>
        </w:rPr>
        <w:t>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6</w:t>
      </w:r>
      <w:bookmarkEnd w:id="69"/>
    </w:p>
    <w:p w14:paraId="6DB37302" w14:textId="77777777" w:rsidR="00856F9E" w:rsidRPr="006F3D2D" w:rsidRDefault="00856F9E" w:rsidP="00805BA0">
      <w:pPr>
        <w:pStyle w:val="Ttulo3"/>
        <w:jc w:val="center"/>
        <w:rPr>
          <w:rFonts w:ascii="Arial" w:eastAsia="Arial" w:hAnsi="Arial" w:cs="Arial"/>
          <w:bCs/>
          <w:color w:val="000000" w:themeColor="text1"/>
          <w:sz w:val="20"/>
          <w:szCs w:val="20"/>
        </w:rPr>
      </w:pPr>
      <w:bookmarkStart w:id="70" w:name="_Toc228920467"/>
      <w:r w:rsidRPr="006F3D2D">
        <w:rPr>
          <w:rFonts w:ascii="Arial" w:eastAsia="Arial" w:hAnsi="Arial" w:cs="Arial"/>
          <w:bCs/>
          <w:color w:val="000000" w:themeColor="text1"/>
          <w:sz w:val="20"/>
          <w:szCs w:val="20"/>
        </w:rPr>
        <w:t>PARTICIPACIÓN MAYORITARIA DE PERSONAS EN PROCESO DE REINCORPORACIÓN EN PROCESO DE REINCORPORACIÓN Y/O REINTEGRACIÓN (PERSONAS JURÍDICAS)</w:t>
      </w:r>
      <w:bookmarkEnd w:id="70"/>
    </w:p>
    <w:p w14:paraId="18500DA3" w14:textId="77777777" w:rsidR="00856F9E" w:rsidRPr="006F3D2D" w:rsidRDefault="00856F9E" w:rsidP="00805BA0">
      <w:pPr>
        <w:jc w:val="center"/>
        <w:rPr>
          <w:rFonts w:ascii="Arial" w:eastAsia="Arial" w:hAnsi="Arial" w:cs="Arial"/>
          <w:color w:val="000000" w:themeColor="text1"/>
        </w:rPr>
      </w:pPr>
    </w:p>
    <w:p w14:paraId="5227EE12" w14:textId="77777777" w:rsidR="00856F9E" w:rsidRPr="006F3D2D" w:rsidRDefault="00856F9E" w:rsidP="00856F9E">
      <w:pPr>
        <w:tabs>
          <w:tab w:val="left" w:pos="-142"/>
        </w:tabs>
        <w:jc w:val="both"/>
        <w:rPr>
          <w:rFonts w:ascii="Arial" w:eastAsia="Arial" w:hAnsi="Arial" w:cs="Arial"/>
        </w:rPr>
      </w:pPr>
      <w:bookmarkStart w:id="71" w:name="_heading=h.4j1wb8b2s3mz" w:colFirst="0" w:colLast="0"/>
      <w:bookmarkEnd w:id="71"/>
      <w:r w:rsidRPr="006F3D2D">
        <w:rPr>
          <w:rFonts w:ascii="Arial" w:eastAsia="Arial" w:hAnsi="Arial"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0E509CB" w14:textId="77777777" w:rsidR="00856F9E" w:rsidRPr="006F3D2D" w:rsidRDefault="00856F9E" w:rsidP="00856F9E">
      <w:pPr>
        <w:tabs>
          <w:tab w:val="left" w:pos="-142"/>
        </w:tabs>
        <w:jc w:val="both"/>
        <w:rPr>
          <w:rFonts w:ascii="Arial" w:eastAsia="Arial" w:hAnsi="Arial" w:cs="Arial"/>
        </w:rPr>
      </w:pPr>
    </w:p>
    <w:p w14:paraId="4DB5A81B" w14:textId="77777777" w:rsidR="00856F9E" w:rsidRPr="006F3D2D" w:rsidRDefault="00856F9E" w:rsidP="00856F9E">
      <w:pPr>
        <w:tabs>
          <w:tab w:val="left" w:pos="-142"/>
        </w:tabs>
        <w:jc w:val="both"/>
        <w:rPr>
          <w:rFonts w:ascii="Arial" w:eastAsia="Arial" w:hAnsi="Arial" w:cs="Arial"/>
        </w:rPr>
      </w:pPr>
      <w:bookmarkStart w:id="72" w:name="_heading=h.5qlidv8c0njo" w:colFirst="0" w:colLast="0"/>
      <w:bookmarkEnd w:id="72"/>
      <w:r w:rsidRPr="006F3D2D">
        <w:rPr>
          <w:rFonts w:ascii="Arial" w:eastAsia="Arial" w:hAnsi="Arial" w:cs="Arial"/>
        </w:rPr>
        <w:t>Señores</w:t>
      </w:r>
    </w:p>
    <w:p w14:paraId="4CFEFB36" w14:textId="77777777" w:rsidR="00856F9E" w:rsidRPr="006F3D2D" w:rsidRDefault="00856F9E" w:rsidP="00856F9E">
      <w:pPr>
        <w:tabs>
          <w:tab w:val="left" w:pos="-142"/>
        </w:tabs>
        <w:jc w:val="both"/>
        <w:rPr>
          <w:rFonts w:ascii="Arial" w:eastAsia="Arial" w:hAnsi="Arial" w:cs="Arial"/>
          <w:b/>
        </w:rPr>
      </w:pPr>
      <w:bookmarkStart w:id="73" w:name="_heading=h.kwn7381f53af" w:colFirst="0" w:colLast="0"/>
      <w:bookmarkEnd w:id="73"/>
      <w:r w:rsidRPr="006F3D2D">
        <w:rPr>
          <w:rFonts w:ascii="Arial" w:eastAsia="Arial" w:hAnsi="Arial" w:cs="Arial"/>
          <w:b/>
        </w:rPr>
        <w:t xml:space="preserve">[NOMBRE DE LA ENTIDAD] </w:t>
      </w:r>
    </w:p>
    <w:p w14:paraId="7D98448A" w14:textId="3142D00D" w:rsidR="00856F9E" w:rsidRPr="006F3D2D" w:rsidRDefault="00856F9E" w:rsidP="00470177">
      <w:pPr>
        <w:tabs>
          <w:tab w:val="left" w:pos="-142"/>
        </w:tabs>
        <w:jc w:val="both"/>
        <w:rPr>
          <w:rFonts w:ascii="Arial" w:eastAsia="Arial" w:hAnsi="Arial" w:cs="Arial"/>
        </w:rPr>
      </w:pPr>
      <w:bookmarkStart w:id="74" w:name="_heading=h.ppsu56p52ia0" w:colFirst="0" w:colLast="0"/>
      <w:bookmarkEnd w:id="74"/>
      <w:r w:rsidRPr="006F3D2D">
        <w:rPr>
          <w:rFonts w:ascii="Arial" w:eastAsia="Arial" w:hAnsi="Arial" w:cs="Arial"/>
        </w:rPr>
        <w:t xml:space="preserve">[Ciudad] </w:t>
      </w:r>
    </w:p>
    <w:p w14:paraId="558A6302" w14:textId="77777777" w:rsidR="00856F9E" w:rsidRPr="006F3D2D" w:rsidRDefault="00856F9E" w:rsidP="00856F9E">
      <w:pPr>
        <w:tabs>
          <w:tab w:val="left" w:pos="-142"/>
        </w:tabs>
        <w:spacing w:before="120" w:after="240"/>
        <w:jc w:val="both"/>
        <w:rPr>
          <w:rFonts w:ascii="Arial" w:eastAsia="Arial" w:hAnsi="Arial" w:cs="Arial"/>
        </w:rPr>
      </w:pPr>
      <w:bookmarkStart w:id="75" w:name="_heading=h.2j4br8oaoni4" w:colFirst="0" w:colLast="0"/>
      <w:bookmarkEnd w:id="75"/>
      <w:r w:rsidRPr="006F3D2D">
        <w:rPr>
          <w:rFonts w:ascii="Arial" w:eastAsia="Arial" w:hAnsi="Arial" w:cs="Arial"/>
          <w:b/>
        </w:rPr>
        <w:t>REFERENCIA:</w:t>
      </w:r>
      <w:r w:rsidRPr="006F3D2D">
        <w:rPr>
          <w:rFonts w:ascii="Arial" w:eastAsia="Arial" w:hAnsi="Arial" w:cs="Arial"/>
        </w:rPr>
        <w:tab/>
        <w:t xml:space="preserve">Proceso de Contratación [Incluir número del Proceso de Contratación]  </w:t>
      </w:r>
    </w:p>
    <w:p w14:paraId="39052DC0" w14:textId="77777777" w:rsidR="00856F9E" w:rsidRPr="006F3D2D" w:rsidRDefault="00856F9E" w:rsidP="00856F9E">
      <w:pPr>
        <w:tabs>
          <w:tab w:val="left" w:pos="-142"/>
        </w:tabs>
        <w:rPr>
          <w:rFonts w:ascii="Arial" w:eastAsia="Arial" w:hAnsi="Arial" w:cs="Arial"/>
        </w:rPr>
      </w:pPr>
      <w:bookmarkStart w:id="76" w:name="_heading=h.pe6t604swpru" w:colFirst="0" w:colLast="0"/>
      <w:bookmarkEnd w:id="76"/>
      <w:r w:rsidRPr="006F3D2D">
        <w:rPr>
          <w:rFonts w:ascii="Arial" w:eastAsia="Arial" w:hAnsi="Arial" w:cs="Arial"/>
        </w:rPr>
        <w:t>Objeto: Incluir el objeto del proceso de selección definido por la Entidad.].]</w:t>
      </w:r>
    </w:p>
    <w:p w14:paraId="16B8F96B" w14:textId="77777777" w:rsidR="00856F9E" w:rsidRPr="006F3D2D" w:rsidRDefault="00856F9E" w:rsidP="00856F9E">
      <w:pPr>
        <w:tabs>
          <w:tab w:val="left" w:pos="-142"/>
        </w:tabs>
        <w:rPr>
          <w:rFonts w:ascii="Arial" w:eastAsia="Arial" w:hAnsi="Arial" w:cs="Arial"/>
        </w:rPr>
      </w:pPr>
    </w:p>
    <w:p w14:paraId="5145291B"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Estimados señores:</w:t>
      </w:r>
    </w:p>
    <w:p w14:paraId="6546C33A" w14:textId="77777777" w:rsidR="00856F9E" w:rsidRPr="006F3D2D" w:rsidRDefault="00856F9E" w:rsidP="00856F9E">
      <w:pPr>
        <w:jc w:val="both"/>
        <w:rPr>
          <w:rFonts w:ascii="Arial" w:eastAsia="Arial" w:hAnsi="Arial" w:cs="Arial"/>
        </w:rPr>
      </w:pPr>
      <w:r w:rsidRPr="006F3D2D">
        <w:rPr>
          <w:rFonts w:ascii="Arial" w:eastAsia="Arial" w:hAnsi="Arial"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w:t>
      </w:r>
      <w:r w:rsidRPr="006F3D2D">
        <w:rPr>
          <w:rFonts w:ascii="Arial" w:eastAsia="Arial" w:hAnsi="Arial" w:cs="Arial"/>
        </w:rPr>
        <w:lastRenderedPageBreak/>
        <w:t xml:space="preserve">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6BC80C7" w14:textId="77777777" w:rsidR="00856F9E" w:rsidRPr="006F3D2D" w:rsidRDefault="00856F9E" w:rsidP="00856F9E">
      <w:pPr>
        <w:jc w:val="both"/>
        <w:rPr>
          <w:rFonts w:ascii="Arial" w:eastAsia="Arial" w:hAnsi="Arial" w:cs="Arial"/>
        </w:rPr>
      </w:pPr>
    </w:p>
    <w:p w14:paraId="68A54408" w14:textId="77777777" w:rsidR="00856F9E" w:rsidRPr="006F3D2D" w:rsidRDefault="00856F9E" w:rsidP="00856F9E">
      <w:pPr>
        <w:jc w:val="both"/>
        <w:rPr>
          <w:rFonts w:ascii="Arial" w:eastAsia="Arial" w:hAnsi="Arial" w:cs="Arial"/>
        </w:rPr>
      </w:pPr>
      <w:r w:rsidRPr="006F3D2D">
        <w:rPr>
          <w:rFonts w:ascii="Arial" w:eastAsia="Arial" w:hAnsi="Arial" w:cs="Arial"/>
        </w:rPr>
        <w:t xml:space="preserve">En el siguiente cuadro señalo las personas en proceso de reincorporación o reintegración que participan mayoritariamente en la persona jurídica, junto con su respectivo porcentaje de participación:  </w:t>
      </w:r>
    </w:p>
    <w:p w14:paraId="272FDCC5" w14:textId="77777777" w:rsidR="00856F9E" w:rsidRPr="006F3D2D" w:rsidRDefault="00856F9E" w:rsidP="00856F9E">
      <w:pPr>
        <w:jc w:val="both"/>
        <w:rPr>
          <w:rFonts w:ascii="Arial" w:eastAsia="Arial" w:hAnsi="Arial"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856F9E" w:rsidRPr="006F3D2D" w14:paraId="0B9B633E" w14:textId="77777777" w:rsidTr="00B12B3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23540B0" w14:textId="77777777" w:rsidR="00856F9E" w:rsidRPr="006F3D2D" w:rsidRDefault="00856F9E" w:rsidP="00B12B38">
            <w:pPr>
              <w:jc w:val="center"/>
              <w:rPr>
                <w:rFonts w:ascii="Arial" w:eastAsia="Arial" w:hAnsi="Arial" w:cs="Arial"/>
                <w:b/>
                <w:sz w:val="16"/>
                <w:szCs w:val="16"/>
              </w:rPr>
            </w:pPr>
            <w:r w:rsidRPr="006F3D2D">
              <w:rPr>
                <w:rFonts w:ascii="Arial" w:eastAsia="Arial" w:hAnsi="Arial" w:cs="Arial"/>
                <w:b/>
                <w:sz w:val="16"/>
                <w:szCs w:val="16"/>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FF98F1" w14:textId="77777777" w:rsidR="00856F9E" w:rsidRPr="006F3D2D" w:rsidRDefault="00856F9E" w:rsidP="00B12B38">
            <w:pPr>
              <w:jc w:val="center"/>
              <w:rPr>
                <w:rFonts w:ascii="Arial" w:eastAsia="Arial" w:hAnsi="Arial" w:cs="Arial"/>
                <w:b/>
                <w:sz w:val="16"/>
                <w:szCs w:val="16"/>
              </w:rPr>
            </w:pPr>
            <w:r w:rsidRPr="006F3D2D">
              <w:rPr>
                <w:rFonts w:ascii="Arial" w:eastAsia="Arial" w:hAnsi="Arial" w:cs="Arial"/>
                <w:b/>
                <w:sz w:val="16"/>
                <w:szCs w:val="16"/>
              </w:rPr>
              <w:t>Número de cuotas sociales, acciones que poseen o el alcance o condición de su participación en el caso de las personas jurídicas sin ánimo de lucro</w:t>
            </w:r>
          </w:p>
        </w:tc>
      </w:tr>
      <w:tr w:rsidR="00856F9E" w:rsidRPr="006F3D2D" w14:paraId="65367EC2" w14:textId="77777777" w:rsidTr="00B12B3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3B0794" w14:textId="77777777" w:rsidR="00856F9E" w:rsidRPr="006F3D2D" w:rsidRDefault="00856F9E" w:rsidP="00B12B38">
            <w:pPr>
              <w:rPr>
                <w:rFonts w:ascii="Arial" w:eastAsia="Arial" w:hAnsi="Arial"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9EB299" w14:textId="77777777" w:rsidR="00856F9E" w:rsidRPr="006F3D2D" w:rsidRDefault="00856F9E" w:rsidP="00B12B38">
            <w:pPr>
              <w:rPr>
                <w:rFonts w:ascii="Arial" w:eastAsia="Arial" w:hAnsi="Arial" w:cs="Arial"/>
                <w:color w:val="3B3838"/>
                <w:sz w:val="16"/>
                <w:szCs w:val="16"/>
              </w:rPr>
            </w:pPr>
          </w:p>
        </w:tc>
      </w:tr>
    </w:tbl>
    <w:p w14:paraId="76A9B6E2" w14:textId="77777777" w:rsidR="00856F9E" w:rsidRPr="006F3D2D" w:rsidRDefault="00856F9E" w:rsidP="00856F9E">
      <w:pPr>
        <w:spacing w:before="120" w:after="120"/>
        <w:jc w:val="both"/>
        <w:rPr>
          <w:rFonts w:ascii="Arial" w:eastAsia="Arial" w:hAnsi="Arial" w:cs="Arial"/>
        </w:rPr>
      </w:pPr>
    </w:p>
    <w:p w14:paraId="2FED96E1" w14:textId="4CAE3579" w:rsidR="00856F9E" w:rsidRPr="006F3D2D" w:rsidRDefault="00856F9E" w:rsidP="00725D29">
      <w:pPr>
        <w:spacing w:before="120" w:after="120"/>
        <w:jc w:val="both"/>
        <w:rPr>
          <w:rFonts w:ascii="Arial" w:eastAsia="Arial" w:hAnsi="Arial" w:cs="Arial"/>
        </w:rPr>
      </w:pPr>
      <w:r w:rsidRPr="006F3D2D">
        <w:rPr>
          <w:rFonts w:ascii="Arial" w:eastAsia="Arial" w:hAnsi="Arial" w:cs="Arial"/>
        </w:rPr>
        <w:t>En constancia, se firma en ______________, a los ____ días del mes de _____ de 20__.</w:t>
      </w:r>
    </w:p>
    <w:p w14:paraId="48C1FB6C" w14:textId="77777777" w:rsidR="00856F9E" w:rsidRPr="006F3D2D" w:rsidRDefault="00856F9E" w:rsidP="00856F9E">
      <w:pPr>
        <w:jc w:val="center"/>
        <w:rPr>
          <w:rFonts w:ascii="Arial" w:eastAsia="Arial" w:hAnsi="Arial" w:cs="Arial"/>
          <w:b/>
        </w:rPr>
      </w:pPr>
      <w:r w:rsidRPr="006F3D2D">
        <w:rPr>
          <w:rFonts w:ascii="Arial" w:eastAsia="Arial" w:hAnsi="Arial" w:cs="Arial"/>
          <w:b/>
        </w:rPr>
        <w:t>________________________________________</w:t>
      </w:r>
    </w:p>
    <w:p w14:paraId="54D7353A" w14:textId="77777777" w:rsidR="00856F9E" w:rsidRPr="006F3D2D" w:rsidRDefault="00856F9E" w:rsidP="00856F9E">
      <w:pPr>
        <w:jc w:val="center"/>
        <w:rPr>
          <w:rFonts w:ascii="Arial" w:eastAsia="Arial" w:hAnsi="Arial" w:cs="Arial"/>
        </w:rPr>
      </w:pPr>
      <w:r w:rsidRPr="006F3D2D">
        <w:rPr>
          <w:rFonts w:ascii="Arial" w:eastAsia="Arial" w:hAnsi="Arial" w:cs="Arial"/>
        </w:rPr>
        <w:t>[Nombre y firma del representante legal de la persona jurídica o revisor fiscal]</w:t>
      </w:r>
    </w:p>
    <w:p w14:paraId="40854444" w14:textId="67F3404C" w:rsidR="00856F9E" w:rsidRPr="006F3D2D" w:rsidRDefault="00856F9E" w:rsidP="00805BA0">
      <w:pPr>
        <w:pStyle w:val="Ttulo2"/>
        <w:jc w:val="center"/>
        <w:rPr>
          <w:rFonts w:ascii="Arial" w:eastAsia="Arial" w:hAnsi="Arial" w:cs="Arial"/>
          <w:color w:val="000000" w:themeColor="text1"/>
          <w:sz w:val="20"/>
          <w:szCs w:val="20"/>
        </w:rPr>
      </w:pPr>
      <w:bookmarkStart w:id="77" w:name="_Toc228920468"/>
      <w:r w:rsidRPr="006F3D2D">
        <w:rPr>
          <w:rFonts w:ascii="Arial" w:eastAsia="Arial" w:hAnsi="Arial" w:cs="Arial"/>
          <w:b/>
          <w:color w:val="000000" w:themeColor="text1"/>
          <w:sz w:val="20"/>
          <w:szCs w:val="20"/>
        </w:rPr>
        <w:t xml:space="preserve">FORMATO No. </w:t>
      </w:r>
      <w:r w:rsidR="00090F2F" w:rsidRPr="006F3D2D">
        <w:rPr>
          <w:rFonts w:ascii="Arial" w:eastAsia="Arial" w:hAnsi="Arial" w:cs="Arial"/>
          <w:b/>
          <w:color w:val="000000" w:themeColor="text1"/>
          <w:sz w:val="20"/>
          <w:szCs w:val="20"/>
        </w:rPr>
        <w:t>13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7</w:t>
      </w:r>
      <w:bookmarkEnd w:id="77"/>
    </w:p>
    <w:p w14:paraId="5398C330" w14:textId="77777777" w:rsidR="00856F9E" w:rsidRPr="006F3D2D" w:rsidRDefault="00856F9E" w:rsidP="00805BA0">
      <w:pPr>
        <w:pStyle w:val="Ttulo3"/>
        <w:jc w:val="center"/>
        <w:rPr>
          <w:rFonts w:ascii="Arial" w:eastAsia="Arial" w:hAnsi="Arial" w:cs="Arial"/>
          <w:bCs/>
          <w:color w:val="000000" w:themeColor="text1"/>
          <w:sz w:val="20"/>
          <w:szCs w:val="20"/>
        </w:rPr>
      </w:pPr>
      <w:bookmarkStart w:id="78" w:name="_Toc228920469"/>
      <w:r w:rsidRPr="006F3D2D">
        <w:rPr>
          <w:rFonts w:ascii="Arial" w:eastAsia="Arial" w:hAnsi="Arial" w:cs="Arial"/>
          <w:bCs/>
          <w:color w:val="000000" w:themeColor="text1"/>
          <w:sz w:val="20"/>
          <w:szCs w:val="20"/>
        </w:rPr>
        <w:t>PARTICIPACIÓN MAYORITARIA DE MUJERES CABEZA DE FAMILIA Y/O PERSONAS EN PROCESO DE REINCORPORACIÓN Y/O REINTEGRACIÓN (PERSONAS JURÍDICAS)</w:t>
      </w:r>
      <w:bookmarkEnd w:id="78"/>
    </w:p>
    <w:p w14:paraId="2684E427" w14:textId="77777777" w:rsidR="00856F9E" w:rsidRPr="006F3D2D" w:rsidRDefault="00856F9E" w:rsidP="00856F9E">
      <w:pPr>
        <w:spacing w:line="259" w:lineRule="auto"/>
        <w:jc w:val="center"/>
        <w:rPr>
          <w:rFonts w:ascii="Arial" w:eastAsia="Arial" w:hAnsi="Arial" w:cs="Arial"/>
          <w:b/>
        </w:rPr>
      </w:pPr>
    </w:p>
    <w:p w14:paraId="53316C3B" w14:textId="77777777" w:rsidR="00856F9E" w:rsidRPr="006F3D2D" w:rsidRDefault="00856F9E" w:rsidP="00856F9E">
      <w:pPr>
        <w:jc w:val="both"/>
        <w:rPr>
          <w:rFonts w:ascii="Arial" w:eastAsia="Arial" w:hAnsi="Arial" w:cs="Arial"/>
        </w:rPr>
      </w:pPr>
      <w:bookmarkStart w:id="79" w:name="_heading=h.34ut9xnz8thx" w:colFirst="0" w:colLast="0"/>
      <w:bookmarkEnd w:id="79"/>
      <w:r w:rsidRPr="006F3D2D">
        <w:rPr>
          <w:rFonts w:ascii="Arial" w:eastAsia="Arial" w:hAnsi="Arial"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A11F8E3" w14:textId="77777777" w:rsidR="00856F9E" w:rsidRPr="006F3D2D" w:rsidRDefault="00856F9E" w:rsidP="00856F9E">
      <w:pPr>
        <w:tabs>
          <w:tab w:val="left" w:pos="-142"/>
        </w:tabs>
        <w:jc w:val="both"/>
        <w:rPr>
          <w:rFonts w:ascii="Arial" w:eastAsia="Arial" w:hAnsi="Arial" w:cs="Arial"/>
        </w:rPr>
      </w:pPr>
    </w:p>
    <w:p w14:paraId="0E85F40F" w14:textId="77777777" w:rsidR="00856F9E" w:rsidRPr="006F3D2D" w:rsidRDefault="00856F9E" w:rsidP="00856F9E">
      <w:pPr>
        <w:jc w:val="both"/>
        <w:rPr>
          <w:rFonts w:ascii="Arial" w:eastAsia="Arial" w:hAnsi="Arial" w:cs="Arial"/>
        </w:rPr>
      </w:pPr>
      <w:bookmarkStart w:id="80" w:name="_heading=h.hmjrfqjgqaxq" w:colFirst="0" w:colLast="0"/>
      <w:bookmarkEnd w:id="80"/>
      <w:r w:rsidRPr="006F3D2D">
        <w:rPr>
          <w:rFonts w:ascii="Arial" w:eastAsia="Arial" w:hAnsi="Arial"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3F0A3E3" w14:textId="77777777" w:rsidR="00856F9E" w:rsidRPr="006F3D2D" w:rsidRDefault="00856F9E" w:rsidP="00856F9E">
      <w:pPr>
        <w:tabs>
          <w:tab w:val="left" w:pos="-142"/>
        </w:tabs>
        <w:jc w:val="both"/>
        <w:rPr>
          <w:rFonts w:ascii="Arial" w:eastAsia="Arial" w:hAnsi="Arial" w:cs="Arial"/>
        </w:rPr>
      </w:pPr>
    </w:p>
    <w:p w14:paraId="4370A4DF" w14:textId="77777777" w:rsidR="00D52168" w:rsidRPr="006F3D2D" w:rsidRDefault="00D52168" w:rsidP="00856F9E">
      <w:pPr>
        <w:tabs>
          <w:tab w:val="left" w:pos="-142"/>
        </w:tabs>
        <w:jc w:val="both"/>
        <w:rPr>
          <w:rFonts w:ascii="Arial" w:eastAsia="Arial" w:hAnsi="Arial" w:cs="Arial"/>
        </w:rPr>
      </w:pPr>
    </w:p>
    <w:p w14:paraId="01CC1D66" w14:textId="77777777" w:rsidR="00856F9E" w:rsidRPr="006F3D2D" w:rsidRDefault="00856F9E" w:rsidP="00856F9E">
      <w:pPr>
        <w:tabs>
          <w:tab w:val="left" w:pos="-142"/>
        </w:tabs>
        <w:jc w:val="both"/>
        <w:rPr>
          <w:rFonts w:ascii="Arial" w:eastAsia="Arial" w:hAnsi="Arial" w:cs="Arial"/>
        </w:rPr>
      </w:pPr>
      <w:bookmarkStart w:id="81" w:name="_heading=h.1m3r7kigze9q" w:colFirst="0" w:colLast="0"/>
      <w:bookmarkEnd w:id="81"/>
      <w:r w:rsidRPr="006F3D2D">
        <w:rPr>
          <w:rFonts w:ascii="Arial" w:eastAsia="Arial" w:hAnsi="Arial" w:cs="Arial"/>
        </w:rPr>
        <w:t>Señores</w:t>
      </w:r>
    </w:p>
    <w:p w14:paraId="0E90950B" w14:textId="77777777" w:rsidR="00856F9E" w:rsidRPr="006F3D2D" w:rsidRDefault="00856F9E" w:rsidP="00856F9E">
      <w:pPr>
        <w:tabs>
          <w:tab w:val="left" w:pos="-142"/>
        </w:tabs>
        <w:jc w:val="both"/>
        <w:rPr>
          <w:rFonts w:ascii="Arial" w:eastAsia="Arial" w:hAnsi="Arial" w:cs="Arial"/>
          <w:b/>
        </w:rPr>
      </w:pPr>
      <w:bookmarkStart w:id="82" w:name="_heading=h.r236hokntqj7" w:colFirst="0" w:colLast="0"/>
      <w:bookmarkEnd w:id="82"/>
      <w:r w:rsidRPr="006F3D2D">
        <w:rPr>
          <w:rFonts w:ascii="Arial" w:eastAsia="Arial" w:hAnsi="Arial" w:cs="Arial"/>
          <w:b/>
        </w:rPr>
        <w:t xml:space="preserve">[NOMBRE DE LA ENTIDAD] </w:t>
      </w:r>
    </w:p>
    <w:p w14:paraId="5BB2894F" w14:textId="77777777" w:rsidR="00856F9E" w:rsidRPr="006F3D2D" w:rsidRDefault="00856F9E" w:rsidP="00856F9E">
      <w:pPr>
        <w:tabs>
          <w:tab w:val="left" w:pos="-142"/>
        </w:tabs>
        <w:jc w:val="both"/>
        <w:rPr>
          <w:rFonts w:ascii="Arial" w:eastAsia="Arial" w:hAnsi="Arial" w:cs="Arial"/>
        </w:rPr>
      </w:pPr>
      <w:bookmarkStart w:id="83" w:name="_heading=h.tnzgmlmhm0o2" w:colFirst="0" w:colLast="0"/>
      <w:bookmarkEnd w:id="83"/>
      <w:r w:rsidRPr="006F3D2D">
        <w:rPr>
          <w:rFonts w:ascii="Arial" w:eastAsia="Arial" w:hAnsi="Arial" w:cs="Arial"/>
        </w:rPr>
        <w:t xml:space="preserve">[Ciudad] </w:t>
      </w:r>
    </w:p>
    <w:p w14:paraId="6B4A8306" w14:textId="77777777" w:rsidR="00856F9E" w:rsidRPr="006F3D2D" w:rsidRDefault="00856F9E" w:rsidP="00856F9E">
      <w:pPr>
        <w:spacing w:before="120" w:after="240"/>
        <w:jc w:val="both"/>
        <w:rPr>
          <w:rFonts w:ascii="Arial" w:eastAsia="Arial" w:hAnsi="Arial" w:cs="Arial"/>
        </w:rPr>
      </w:pPr>
      <w:bookmarkStart w:id="84" w:name="_heading=h.3sa1lt28wys5" w:colFirst="0" w:colLast="0"/>
      <w:bookmarkEnd w:id="84"/>
      <w:r w:rsidRPr="006F3D2D">
        <w:rPr>
          <w:rFonts w:ascii="Arial" w:eastAsia="Arial" w:hAnsi="Arial" w:cs="Arial"/>
          <w:b/>
        </w:rPr>
        <w:t>REFERENCIA:</w:t>
      </w:r>
      <w:r w:rsidRPr="006F3D2D">
        <w:rPr>
          <w:rFonts w:ascii="Arial" w:eastAsia="Arial" w:hAnsi="Arial" w:cs="Arial"/>
        </w:rPr>
        <w:tab/>
        <w:t xml:space="preserve">Proceso de Contratación [Incluir número del Proceso de Contratación]  </w:t>
      </w:r>
    </w:p>
    <w:p w14:paraId="24916987" w14:textId="77777777" w:rsidR="00856F9E" w:rsidRPr="006F3D2D" w:rsidRDefault="00856F9E" w:rsidP="00856F9E">
      <w:pPr>
        <w:tabs>
          <w:tab w:val="left" w:pos="-142"/>
        </w:tabs>
        <w:rPr>
          <w:rFonts w:ascii="Arial" w:eastAsia="Arial" w:hAnsi="Arial" w:cs="Arial"/>
        </w:rPr>
      </w:pPr>
      <w:bookmarkStart w:id="85" w:name="_heading=h.apccfpy9t2mv" w:colFirst="0" w:colLast="0"/>
      <w:bookmarkEnd w:id="85"/>
      <w:r w:rsidRPr="006F3D2D">
        <w:rPr>
          <w:rFonts w:ascii="Arial" w:eastAsia="Arial" w:hAnsi="Arial" w:cs="Arial"/>
        </w:rPr>
        <w:t>Objeto: Incluir el objeto del proceso de selección definido por la Entidad.]]</w:t>
      </w:r>
    </w:p>
    <w:p w14:paraId="798A2C8B"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Estimados señores:</w:t>
      </w:r>
    </w:p>
    <w:p w14:paraId="44DBBBCB"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[Incluir el nombre d</w:t>
      </w:r>
      <w:r w:rsidRPr="006F3D2D">
        <w:rPr>
          <w:rFonts w:ascii="Arial" w:eastAsia="Arial" w:hAnsi="Arial" w:cs="Arial"/>
          <w:highlight w:val="white"/>
        </w:rPr>
        <w:t xml:space="preserve">el representante legal de la persona jurídica o </w:t>
      </w:r>
      <w:r w:rsidRPr="006F3D2D">
        <w:rPr>
          <w:rFonts w:ascii="Arial" w:eastAsia="Arial" w:hAnsi="Arial" w:cs="Arial"/>
        </w:rPr>
        <w:t>d</w:t>
      </w:r>
      <w:r w:rsidRPr="006F3D2D">
        <w:rPr>
          <w:rFonts w:ascii="Arial" w:eastAsia="Arial" w:hAnsi="Arial" w:cs="Arial"/>
          <w:highlight w:val="white"/>
        </w:rPr>
        <w:t>el revisor fiscal, según corresponda]</w:t>
      </w:r>
      <w:r w:rsidRPr="006F3D2D">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w:t>
      </w:r>
      <w:r w:rsidRPr="006F3D2D">
        <w:rPr>
          <w:rFonts w:ascii="Arial" w:eastAsia="Arial" w:hAnsi="Arial" w:cs="Arial"/>
        </w:rPr>
        <w:lastRenderedPageBreak/>
        <w:t xml:space="preserve">proceso de reintegración o reincorporación. </w:t>
      </w:r>
    </w:p>
    <w:p w14:paraId="3CC038C8"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744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563"/>
        <w:gridCol w:w="3878"/>
      </w:tblGrid>
      <w:tr w:rsidR="00856F9E" w:rsidRPr="006F3D2D" w14:paraId="4756FDE2" w14:textId="77777777" w:rsidTr="00B12B38">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54F28EC" w14:textId="77777777" w:rsidR="00856F9E" w:rsidRPr="006F3D2D" w:rsidRDefault="00856F9E" w:rsidP="00B12B38">
            <w:pPr>
              <w:spacing w:line="259" w:lineRule="auto"/>
              <w:jc w:val="both"/>
              <w:rPr>
                <w:rFonts w:ascii="Arial" w:eastAsia="Arial" w:hAnsi="Arial" w:cs="Arial"/>
                <w:b/>
                <w:sz w:val="16"/>
                <w:szCs w:val="16"/>
              </w:rPr>
            </w:pPr>
            <w:r w:rsidRPr="006F3D2D">
              <w:rPr>
                <w:rFonts w:ascii="Arial" w:eastAsia="Arial" w:hAnsi="Arial" w:cs="Arial"/>
                <w:b/>
                <w:sz w:val="16"/>
                <w:szCs w:val="16"/>
              </w:rPr>
              <w:t xml:space="preserve">Identificación de las madres cabeza de familia o personas en proceso de reincorporación o reintegración (Incluir nombre y documento de identidad) </w:t>
            </w:r>
          </w:p>
        </w:tc>
        <w:tc>
          <w:tcPr>
            <w:tcW w:w="387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E1BE86" w14:textId="77777777" w:rsidR="00856F9E" w:rsidRPr="006F3D2D" w:rsidRDefault="00856F9E" w:rsidP="00B12B38">
            <w:pPr>
              <w:spacing w:line="259" w:lineRule="auto"/>
              <w:jc w:val="both"/>
              <w:rPr>
                <w:rFonts w:ascii="Arial" w:eastAsia="Arial" w:hAnsi="Arial" w:cs="Arial"/>
                <w:b/>
                <w:sz w:val="16"/>
                <w:szCs w:val="16"/>
              </w:rPr>
            </w:pPr>
            <w:r w:rsidRPr="006F3D2D">
              <w:rPr>
                <w:rFonts w:ascii="Arial" w:eastAsia="Arial" w:hAnsi="Arial" w:cs="Arial"/>
                <w:b/>
                <w:sz w:val="16"/>
                <w:szCs w:val="16"/>
              </w:rPr>
              <w:t>Número de cuotas sociales, acciones que poseen o el alcance o condición de su participación en el caso de las personas jurídicas sin ánimo de lucro</w:t>
            </w:r>
          </w:p>
        </w:tc>
      </w:tr>
      <w:tr w:rsidR="00856F9E" w:rsidRPr="006F3D2D" w14:paraId="0BCA138C" w14:textId="77777777" w:rsidTr="00B12B38">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F56B3D2" w14:textId="77777777" w:rsidR="00856F9E" w:rsidRPr="006F3D2D" w:rsidRDefault="00856F9E" w:rsidP="00B12B38">
            <w:pPr>
              <w:spacing w:line="259" w:lineRule="auto"/>
              <w:jc w:val="both"/>
              <w:rPr>
                <w:rFonts w:ascii="Arial" w:eastAsia="Arial" w:hAnsi="Arial" w:cs="Arial"/>
                <w:b/>
                <w:color w:val="3B3838"/>
                <w:sz w:val="16"/>
                <w:szCs w:val="16"/>
              </w:rPr>
            </w:pPr>
          </w:p>
        </w:tc>
        <w:tc>
          <w:tcPr>
            <w:tcW w:w="3878" w:type="dxa"/>
            <w:tcBorders>
              <w:top w:val="single" w:sz="4" w:space="0" w:color="BFBFBF"/>
              <w:left w:val="single" w:sz="4" w:space="0" w:color="BFBFBF"/>
              <w:bottom w:val="single" w:sz="4" w:space="0" w:color="BFBFBF"/>
              <w:right w:val="single" w:sz="4" w:space="0" w:color="BFBFBF"/>
            </w:tcBorders>
            <w:vAlign w:val="center"/>
          </w:tcPr>
          <w:p w14:paraId="6C3D6EA1" w14:textId="77777777" w:rsidR="00856F9E" w:rsidRPr="006F3D2D" w:rsidRDefault="00856F9E" w:rsidP="00B12B38">
            <w:pPr>
              <w:spacing w:line="259" w:lineRule="auto"/>
              <w:jc w:val="both"/>
              <w:rPr>
                <w:rFonts w:ascii="Arial" w:eastAsia="Arial" w:hAnsi="Arial" w:cs="Arial"/>
                <w:color w:val="3B3838"/>
                <w:sz w:val="16"/>
                <w:szCs w:val="16"/>
              </w:rPr>
            </w:pPr>
          </w:p>
        </w:tc>
      </w:tr>
    </w:tbl>
    <w:p w14:paraId="625C9B7A"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[Para la acreditación de desempate establecida en el literal (c), numeral 7, del numeral 4.6 del documento tipo incluir la siguiente redacción:]</w:t>
      </w:r>
    </w:p>
    <w:p w14:paraId="15C58B50"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7E366E"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En constancia, se firma en ______________, a los ____ días del mes de _____ de 20__.</w:t>
      </w:r>
    </w:p>
    <w:p w14:paraId="42FB06E8" w14:textId="77777777" w:rsidR="00856F9E" w:rsidRPr="006F3D2D" w:rsidRDefault="00856F9E" w:rsidP="00856F9E">
      <w:pPr>
        <w:spacing w:line="259" w:lineRule="auto"/>
        <w:jc w:val="center"/>
        <w:rPr>
          <w:rFonts w:ascii="Arial" w:eastAsia="Arial" w:hAnsi="Arial" w:cs="Arial"/>
          <w:b/>
        </w:rPr>
      </w:pPr>
      <w:r w:rsidRPr="006F3D2D">
        <w:rPr>
          <w:rFonts w:ascii="Arial" w:eastAsia="Arial" w:hAnsi="Arial" w:cs="Arial"/>
          <w:b/>
        </w:rPr>
        <w:t>________________________________________</w:t>
      </w:r>
    </w:p>
    <w:p w14:paraId="3344D02B" w14:textId="77777777" w:rsidR="00856F9E" w:rsidRPr="006F3D2D" w:rsidRDefault="00856F9E" w:rsidP="00856F9E">
      <w:pPr>
        <w:spacing w:line="259" w:lineRule="auto"/>
        <w:jc w:val="center"/>
        <w:rPr>
          <w:rFonts w:ascii="Arial" w:eastAsia="Arial" w:hAnsi="Arial" w:cs="Arial"/>
          <w:b/>
        </w:rPr>
      </w:pPr>
    </w:p>
    <w:p w14:paraId="71F2CBF2" w14:textId="77777777" w:rsidR="00856F9E" w:rsidRPr="006F3D2D" w:rsidRDefault="00856F9E" w:rsidP="00856F9E">
      <w:pPr>
        <w:spacing w:line="259" w:lineRule="auto"/>
        <w:jc w:val="center"/>
        <w:rPr>
          <w:rFonts w:ascii="Arial" w:eastAsia="Arial" w:hAnsi="Arial" w:cs="Arial"/>
        </w:rPr>
      </w:pPr>
      <w:r w:rsidRPr="006F3D2D">
        <w:rPr>
          <w:rFonts w:ascii="Arial" w:eastAsia="Arial" w:hAnsi="Arial" w:cs="Arial"/>
        </w:rPr>
        <w:t>[Nombre y firma del representante legal de la persona jurídica o revisor fiscal]</w:t>
      </w:r>
    </w:p>
    <w:p w14:paraId="0A870A50" w14:textId="77777777" w:rsidR="00856F9E" w:rsidRPr="006F3D2D" w:rsidRDefault="00856F9E" w:rsidP="00856F9E">
      <w:pPr>
        <w:spacing w:line="259" w:lineRule="auto"/>
        <w:jc w:val="center"/>
        <w:rPr>
          <w:rFonts w:ascii="Arial" w:eastAsia="Arial" w:hAnsi="Arial" w:cs="Arial"/>
          <w:b/>
        </w:rPr>
      </w:pPr>
    </w:p>
    <w:p w14:paraId="76D5223E" w14:textId="77777777" w:rsidR="00725D29" w:rsidRPr="006F3D2D" w:rsidRDefault="00725D29" w:rsidP="00856F9E">
      <w:pPr>
        <w:spacing w:line="259" w:lineRule="auto"/>
        <w:jc w:val="center"/>
        <w:rPr>
          <w:rFonts w:ascii="Arial" w:eastAsia="Arial" w:hAnsi="Arial" w:cs="Arial"/>
          <w:b/>
        </w:rPr>
      </w:pPr>
    </w:p>
    <w:p w14:paraId="433CCCF2" w14:textId="77777777" w:rsidR="00725D29" w:rsidRPr="006F3D2D" w:rsidRDefault="00725D29" w:rsidP="00856F9E">
      <w:pPr>
        <w:spacing w:line="259" w:lineRule="auto"/>
        <w:jc w:val="center"/>
        <w:rPr>
          <w:rFonts w:ascii="Arial" w:eastAsia="Arial" w:hAnsi="Arial" w:cs="Arial"/>
          <w:b/>
        </w:rPr>
      </w:pPr>
    </w:p>
    <w:p w14:paraId="277694FC" w14:textId="77777777" w:rsidR="00725D29" w:rsidRPr="006F3D2D" w:rsidRDefault="00725D29" w:rsidP="00856F9E">
      <w:pPr>
        <w:spacing w:line="259" w:lineRule="auto"/>
        <w:jc w:val="center"/>
        <w:rPr>
          <w:rFonts w:ascii="Arial" w:eastAsia="Arial" w:hAnsi="Arial" w:cs="Arial"/>
          <w:b/>
        </w:rPr>
      </w:pPr>
    </w:p>
    <w:p w14:paraId="7219D0EB" w14:textId="77777777" w:rsidR="00725D29" w:rsidRPr="006F3D2D" w:rsidRDefault="00725D29" w:rsidP="00856F9E">
      <w:pPr>
        <w:spacing w:line="259" w:lineRule="auto"/>
        <w:jc w:val="center"/>
        <w:rPr>
          <w:rFonts w:ascii="Arial" w:eastAsia="Arial" w:hAnsi="Arial" w:cs="Arial"/>
          <w:b/>
        </w:rPr>
      </w:pPr>
    </w:p>
    <w:p w14:paraId="79C1B745" w14:textId="77777777" w:rsidR="00725D29" w:rsidRPr="006F3D2D" w:rsidRDefault="00725D29" w:rsidP="00856F9E">
      <w:pPr>
        <w:spacing w:line="259" w:lineRule="auto"/>
        <w:jc w:val="center"/>
        <w:rPr>
          <w:rFonts w:ascii="Arial" w:eastAsia="Arial" w:hAnsi="Arial" w:cs="Arial"/>
          <w:b/>
        </w:rPr>
      </w:pPr>
    </w:p>
    <w:p w14:paraId="0BF7FD8C" w14:textId="77777777" w:rsidR="00725D29" w:rsidRPr="006F3D2D" w:rsidRDefault="00725D29" w:rsidP="00856F9E">
      <w:pPr>
        <w:spacing w:line="259" w:lineRule="auto"/>
        <w:jc w:val="center"/>
        <w:rPr>
          <w:rFonts w:ascii="Arial" w:eastAsia="Arial" w:hAnsi="Arial" w:cs="Arial"/>
          <w:b/>
        </w:rPr>
      </w:pPr>
    </w:p>
    <w:p w14:paraId="37CA8BD5" w14:textId="77777777" w:rsidR="00725D29" w:rsidRPr="006F3D2D" w:rsidRDefault="00725D29" w:rsidP="00856F9E">
      <w:pPr>
        <w:spacing w:line="259" w:lineRule="auto"/>
        <w:jc w:val="center"/>
        <w:rPr>
          <w:rFonts w:ascii="Arial" w:eastAsia="Arial" w:hAnsi="Arial" w:cs="Arial"/>
          <w:b/>
        </w:rPr>
      </w:pPr>
    </w:p>
    <w:p w14:paraId="2B56C8DA" w14:textId="77777777" w:rsidR="00725D29" w:rsidRPr="006F3D2D" w:rsidRDefault="00725D29" w:rsidP="00856F9E">
      <w:pPr>
        <w:spacing w:line="259" w:lineRule="auto"/>
        <w:jc w:val="center"/>
        <w:rPr>
          <w:rFonts w:ascii="Arial" w:eastAsia="Arial" w:hAnsi="Arial" w:cs="Arial"/>
          <w:b/>
        </w:rPr>
      </w:pPr>
    </w:p>
    <w:p w14:paraId="0D430265" w14:textId="77777777" w:rsidR="00725D29" w:rsidRPr="006F3D2D" w:rsidRDefault="00725D29" w:rsidP="00856F9E">
      <w:pPr>
        <w:spacing w:line="259" w:lineRule="auto"/>
        <w:jc w:val="center"/>
        <w:rPr>
          <w:rFonts w:ascii="Arial" w:eastAsia="Arial" w:hAnsi="Arial" w:cs="Arial"/>
          <w:b/>
        </w:rPr>
      </w:pPr>
    </w:p>
    <w:p w14:paraId="744FE735" w14:textId="77777777" w:rsidR="00725D29" w:rsidRPr="006F3D2D" w:rsidRDefault="00725D29" w:rsidP="00856F9E">
      <w:pPr>
        <w:spacing w:line="259" w:lineRule="auto"/>
        <w:jc w:val="center"/>
        <w:rPr>
          <w:rFonts w:ascii="Arial" w:eastAsia="Arial" w:hAnsi="Arial" w:cs="Arial"/>
          <w:b/>
        </w:rPr>
      </w:pPr>
    </w:p>
    <w:p w14:paraId="3415654A" w14:textId="77777777" w:rsidR="00725D29" w:rsidRPr="006F3D2D" w:rsidRDefault="00725D29" w:rsidP="00856F9E">
      <w:pPr>
        <w:spacing w:line="259" w:lineRule="auto"/>
        <w:jc w:val="center"/>
        <w:rPr>
          <w:rFonts w:ascii="Arial" w:eastAsia="Arial" w:hAnsi="Arial" w:cs="Arial"/>
          <w:b/>
        </w:rPr>
      </w:pPr>
    </w:p>
    <w:p w14:paraId="0B902B1E" w14:textId="77777777" w:rsidR="00725D29" w:rsidRPr="006F3D2D" w:rsidRDefault="00725D29" w:rsidP="00856F9E">
      <w:pPr>
        <w:spacing w:line="259" w:lineRule="auto"/>
        <w:jc w:val="center"/>
        <w:rPr>
          <w:rFonts w:ascii="Arial" w:eastAsia="Arial" w:hAnsi="Arial" w:cs="Arial"/>
          <w:b/>
        </w:rPr>
      </w:pPr>
    </w:p>
    <w:p w14:paraId="14D71726" w14:textId="77777777" w:rsidR="00725D29" w:rsidRPr="006F3D2D" w:rsidRDefault="00725D29" w:rsidP="00856F9E">
      <w:pPr>
        <w:spacing w:line="259" w:lineRule="auto"/>
        <w:jc w:val="center"/>
        <w:rPr>
          <w:rFonts w:ascii="Arial" w:eastAsia="Arial" w:hAnsi="Arial" w:cs="Arial"/>
          <w:b/>
        </w:rPr>
      </w:pPr>
    </w:p>
    <w:p w14:paraId="7D36009C" w14:textId="77777777" w:rsidR="00725D29" w:rsidRPr="006F3D2D" w:rsidRDefault="00725D29" w:rsidP="00856F9E">
      <w:pPr>
        <w:spacing w:line="259" w:lineRule="auto"/>
        <w:jc w:val="center"/>
        <w:rPr>
          <w:rFonts w:ascii="Arial" w:eastAsia="Arial" w:hAnsi="Arial" w:cs="Arial"/>
          <w:b/>
        </w:rPr>
      </w:pPr>
    </w:p>
    <w:p w14:paraId="0AD4A582" w14:textId="77777777" w:rsidR="00725D29" w:rsidRPr="006F3D2D" w:rsidRDefault="00725D29" w:rsidP="00856F9E">
      <w:pPr>
        <w:spacing w:line="259" w:lineRule="auto"/>
        <w:jc w:val="center"/>
        <w:rPr>
          <w:rFonts w:ascii="Arial" w:eastAsia="Arial" w:hAnsi="Arial" w:cs="Arial"/>
          <w:b/>
        </w:rPr>
      </w:pPr>
    </w:p>
    <w:p w14:paraId="569E2C1F" w14:textId="77777777" w:rsidR="00725D29" w:rsidRPr="006F3D2D" w:rsidRDefault="00725D29" w:rsidP="00856F9E">
      <w:pPr>
        <w:spacing w:line="259" w:lineRule="auto"/>
        <w:jc w:val="center"/>
        <w:rPr>
          <w:rFonts w:ascii="Arial" w:eastAsia="Arial" w:hAnsi="Arial" w:cs="Arial"/>
          <w:b/>
        </w:rPr>
      </w:pPr>
    </w:p>
    <w:p w14:paraId="281D2D29" w14:textId="77777777" w:rsidR="00725D29" w:rsidRPr="006F3D2D" w:rsidRDefault="00725D29" w:rsidP="00856F9E">
      <w:pPr>
        <w:spacing w:line="259" w:lineRule="auto"/>
        <w:jc w:val="center"/>
        <w:rPr>
          <w:rFonts w:ascii="Arial" w:eastAsia="Arial" w:hAnsi="Arial" w:cs="Arial"/>
          <w:b/>
        </w:rPr>
      </w:pPr>
    </w:p>
    <w:p w14:paraId="5A9D6A3E" w14:textId="77777777" w:rsidR="00725D29" w:rsidRPr="006F3D2D" w:rsidRDefault="00725D29" w:rsidP="00856F9E">
      <w:pPr>
        <w:spacing w:line="259" w:lineRule="auto"/>
        <w:jc w:val="center"/>
        <w:rPr>
          <w:rFonts w:ascii="Arial" w:eastAsia="Arial" w:hAnsi="Arial" w:cs="Arial"/>
          <w:b/>
        </w:rPr>
      </w:pPr>
    </w:p>
    <w:p w14:paraId="2DDC8C06" w14:textId="77777777" w:rsidR="00725D29" w:rsidRPr="006F3D2D" w:rsidRDefault="00725D29" w:rsidP="00856F9E">
      <w:pPr>
        <w:spacing w:line="259" w:lineRule="auto"/>
        <w:jc w:val="center"/>
        <w:rPr>
          <w:rFonts w:ascii="Arial" w:eastAsia="Arial" w:hAnsi="Arial" w:cs="Arial"/>
          <w:b/>
        </w:rPr>
      </w:pPr>
    </w:p>
    <w:p w14:paraId="3F74A722" w14:textId="77777777" w:rsidR="00725D29" w:rsidRPr="006F3D2D" w:rsidRDefault="00725D29" w:rsidP="00856F9E">
      <w:pPr>
        <w:spacing w:line="259" w:lineRule="auto"/>
        <w:jc w:val="center"/>
        <w:rPr>
          <w:rFonts w:ascii="Arial" w:eastAsia="Arial" w:hAnsi="Arial" w:cs="Arial"/>
          <w:b/>
        </w:rPr>
      </w:pPr>
    </w:p>
    <w:p w14:paraId="22FA59E0" w14:textId="77777777" w:rsidR="00725D29" w:rsidRPr="006F3D2D" w:rsidRDefault="00725D29" w:rsidP="00856F9E">
      <w:pPr>
        <w:spacing w:line="259" w:lineRule="auto"/>
        <w:jc w:val="center"/>
        <w:rPr>
          <w:rFonts w:ascii="Arial" w:eastAsia="Arial" w:hAnsi="Arial" w:cs="Arial"/>
          <w:b/>
        </w:rPr>
      </w:pPr>
    </w:p>
    <w:p w14:paraId="0A4212E8" w14:textId="77777777" w:rsidR="00725D29" w:rsidRPr="006F3D2D" w:rsidRDefault="00725D29" w:rsidP="00856F9E">
      <w:pPr>
        <w:spacing w:line="259" w:lineRule="auto"/>
        <w:jc w:val="center"/>
        <w:rPr>
          <w:rFonts w:ascii="Arial" w:eastAsia="Arial" w:hAnsi="Arial" w:cs="Arial"/>
          <w:b/>
        </w:rPr>
      </w:pPr>
    </w:p>
    <w:p w14:paraId="495C0B3C" w14:textId="77777777" w:rsidR="00725D29" w:rsidRPr="006F3D2D" w:rsidRDefault="00725D29" w:rsidP="00856F9E">
      <w:pPr>
        <w:spacing w:line="259" w:lineRule="auto"/>
        <w:jc w:val="center"/>
        <w:rPr>
          <w:rFonts w:ascii="Arial" w:eastAsia="Arial" w:hAnsi="Arial" w:cs="Arial"/>
          <w:b/>
        </w:rPr>
      </w:pPr>
    </w:p>
    <w:p w14:paraId="747E6492" w14:textId="77777777" w:rsidR="00725D29" w:rsidRPr="006F3D2D" w:rsidRDefault="00725D29" w:rsidP="00856F9E">
      <w:pPr>
        <w:spacing w:line="259" w:lineRule="auto"/>
        <w:jc w:val="center"/>
        <w:rPr>
          <w:rFonts w:ascii="Arial" w:eastAsia="Arial" w:hAnsi="Arial" w:cs="Arial"/>
          <w:b/>
        </w:rPr>
      </w:pPr>
    </w:p>
    <w:p w14:paraId="0607AAFC" w14:textId="77777777" w:rsidR="00725D29" w:rsidRPr="006F3D2D" w:rsidRDefault="00725D29" w:rsidP="00856F9E">
      <w:pPr>
        <w:spacing w:line="259" w:lineRule="auto"/>
        <w:jc w:val="center"/>
        <w:rPr>
          <w:rFonts w:ascii="Arial" w:eastAsia="Arial" w:hAnsi="Arial" w:cs="Arial"/>
          <w:b/>
        </w:rPr>
      </w:pPr>
    </w:p>
    <w:p w14:paraId="3206EA36" w14:textId="77777777" w:rsidR="00725D29" w:rsidRPr="006F3D2D" w:rsidRDefault="00725D29" w:rsidP="00856F9E">
      <w:pPr>
        <w:spacing w:line="259" w:lineRule="auto"/>
        <w:jc w:val="center"/>
        <w:rPr>
          <w:rFonts w:ascii="Arial" w:eastAsia="Arial" w:hAnsi="Arial" w:cs="Arial"/>
          <w:b/>
        </w:rPr>
      </w:pPr>
    </w:p>
    <w:p w14:paraId="0217CA90" w14:textId="77777777" w:rsidR="00725D29" w:rsidRPr="006F3D2D" w:rsidRDefault="00725D29" w:rsidP="00856F9E">
      <w:pPr>
        <w:spacing w:line="259" w:lineRule="auto"/>
        <w:jc w:val="center"/>
        <w:rPr>
          <w:rFonts w:ascii="Arial" w:eastAsia="Arial" w:hAnsi="Arial" w:cs="Arial"/>
          <w:b/>
        </w:rPr>
      </w:pPr>
    </w:p>
    <w:p w14:paraId="79A35B3A" w14:textId="0339D3CB" w:rsidR="00856F9E" w:rsidRPr="006F3D2D" w:rsidRDefault="00856F9E" w:rsidP="00200C88">
      <w:pPr>
        <w:pStyle w:val="Ttulo2"/>
        <w:jc w:val="center"/>
        <w:rPr>
          <w:rFonts w:ascii="Arial" w:eastAsia="Arial" w:hAnsi="Arial" w:cs="Arial"/>
          <w:b/>
          <w:color w:val="000000" w:themeColor="text1"/>
          <w:sz w:val="20"/>
          <w:szCs w:val="20"/>
        </w:rPr>
      </w:pPr>
      <w:bookmarkStart w:id="86" w:name="_Toc228920470"/>
      <w:r w:rsidRPr="006F3D2D">
        <w:rPr>
          <w:rFonts w:ascii="Arial" w:eastAsia="Arial" w:hAnsi="Arial" w:cs="Arial"/>
          <w:b/>
          <w:color w:val="000000" w:themeColor="text1"/>
          <w:sz w:val="20"/>
          <w:szCs w:val="20"/>
        </w:rPr>
        <w:t xml:space="preserve">FORMATO </w:t>
      </w:r>
      <w:r w:rsidR="00725D29" w:rsidRPr="006F3D2D">
        <w:rPr>
          <w:rFonts w:ascii="Arial" w:eastAsia="Arial" w:hAnsi="Arial" w:cs="Arial"/>
          <w:b/>
          <w:color w:val="000000" w:themeColor="text1"/>
          <w:sz w:val="20"/>
          <w:szCs w:val="20"/>
        </w:rPr>
        <w:t>1</w:t>
      </w:r>
      <w:r w:rsidR="00090F2F" w:rsidRPr="006F3D2D">
        <w:rPr>
          <w:rFonts w:ascii="Arial" w:eastAsia="Arial" w:hAnsi="Arial" w:cs="Arial"/>
          <w:b/>
          <w:color w:val="000000" w:themeColor="text1"/>
          <w:sz w:val="20"/>
          <w:szCs w:val="20"/>
        </w:rPr>
        <w:t>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8</w:t>
      </w:r>
      <w:bookmarkEnd w:id="86"/>
    </w:p>
    <w:p w14:paraId="0AEFBACE" w14:textId="77777777" w:rsidR="00856F9E" w:rsidRPr="006F3D2D" w:rsidRDefault="00856F9E" w:rsidP="00200C88">
      <w:pPr>
        <w:pStyle w:val="Ttulo3"/>
        <w:jc w:val="center"/>
        <w:rPr>
          <w:rFonts w:ascii="Arial" w:eastAsia="Arial" w:hAnsi="Arial" w:cs="Arial"/>
          <w:bCs/>
          <w:color w:val="000000" w:themeColor="text1"/>
          <w:sz w:val="20"/>
          <w:szCs w:val="20"/>
        </w:rPr>
      </w:pPr>
      <w:bookmarkStart w:id="87" w:name="_Toc228920471"/>
      <w:r w:rsidRPr="006F3D2D">
        <w:rPr>
          <w:rFonts w:ascii="Arial" w:eastAsia="Arial" w:hAnsi="Arial" w:cs="Arial"/>
          <w:bCs/>
          <w:color w:val="000000" w:themeColor="text1"/>
          <w:sz w:val="20"/>
          <w:szCs w:val="20"/>
        </w:rPr>
        <w:t>ACREDITACIÓN MIPYME</w:t>
      </w:r>
      <w:bookmarkEnd w:id="87"/>
    </w:p>
    <w:p w14:paraId="29DE388B" w14:textId="77777777" w:rsidR="00856F9E" w:rsidRPr="006F3D2D" w:rsidRDefault="00856F9E" w:rsidP="004501D0">
      <w:pPr>
        <w:tabs>
          <w:tab w:val="left" w:pos="-142"/>
        </w:tabs>
        <w:jc w:val="center"/>
        <w:rPr>
          <w:rFonts w:ascii="Arial" w:eastAsia="Arial" w:hAnsi="Arial" w:cs="Arial"/>
          <w:color w:val="000000" w:themeColor="text1"/>
        </w:rPr>
      </w:pPr>
    </w:p>
    <w:p w14:paraId="4D2BFFD1" w14:textId="77777777" w:rsidR="00856F9E" w:rsidRPr="006F3D2D" w:rsidRDefault="00856F9E" w:rsidP="00856F9E">
      <w:pPr>
        <w:tabs>
          <w:tab w:val="left" w:pos="-142"/>
        </w:tabs>
        <w:jc w:val="both"/>
        <w:rPr>
          <w:rFonts w:ascii="Arial" w:eastAsia="Arial" w:hAnsi="Arial" w:cs="Arial"/>
        </w:rPr>
      </w:pPr>
      <w:bookmarkStart w:id="88" w:name="_heading=h.n5i17xh0rjjf" w:colFirst="0" w:colLast="0"/>
      <w:bookmarkEnd w:id="88"/>
      <w:r w:rsidRPr="006F3D2D">
        <w:rPr>
          <w:rFonts w:ascii="Arial" w:eastAsia="Arial" w:hAnsi="Arial" w:cs="Arial"/>
        </w:rPr>
        <w:t>Señores</w:t>
      </w:r>
    </w:p>
    <w:p w14:paraId="2C01CE2B" w14:textId="77777777" w:rsidR="00856F9E" w:rsidRPr="006F3D2D" w:rsidRDefault="00856F9E" w:rsidP="00856F9E">
      <w:pPr>
        <w:tabs>
          <w:tab w:val="left" w:pos="-142"/>
        </w:tabs>
        <w:jc w:val="both"/>
        <w:rPr>
          <w:rFonts w:ascii="Arial" w:eastAsia="Arial" w:hAnsi="Arial" w:cs="Arial"/>
          <w:b/>
        </w:rPr>
      </w:pPr>
      <w:bookmarkStart w:id="89" w:name="_heading=h.mox4uwvldyaf" w:colFirst="0" w:colLast="0"/>
      <w:bookmarkEnd w:id="89"/>
      <w:r w:rsidRPr="006F3D2D">
        <w:rPr>
          <w:rFonts w:ascii="Arial" w:eastAsia="Arial" w:hAnsi="Arial" w:cs="Arial"/>
          <w:b/>
        </w:rPr>
        <w:t xml:space="preserve">[NOMBRE DE LA ENTIDAD] </w:t>
      </w:r>
    </w:p>
    <w:p w14:paraId="5C4F07E8" w14:textId="77777777" w:rsidR="00856F9E" w:rsidRPr="006F3D2D" w:rsidRDefault="00856F9E" w:rsidP="00856F9E">
      <w:pPr>
        <w:tabs>
          <w:tab w:val="left" w:pos="-142"/>
        </w:tabs>
        <w:jc w:val="both"/>
        <w:rPr>
          <w:rFonts w:ascii="Arial" w:eastAsia="Arial" w:hAnsi="Arial" w:cs="Arial"/>
        </w:rPr>
      </w:pPr>
      <w:bookmarkStart w:id="90" w:name="_heading=h.pfv0pkyjbiz9" w:colFirst="0" w:colLast="0"/>
      <w:bookmarkEnd w:id="90"/>
      <w:r w:rsidRPr="006F3D2D">
        <w:rPr>
          <w:rFonts w:ascii="Arial" w:eastAsia="Arial" w:hAnsi="Arial" w:cs="Arial"/>
        </w:rPr>
        <w:t xml:space="preserve">[Ciudad] </w:t>
      </w:r>
    </w:p>
    <w:p w14:paraId="5EEF49A3" w14:textId="77777777" w:rsidR="00856F9E" w:rsidRPr="006F3D2D" w:rsidRDefault="00856F9E" w:rsidP="00856F9E">
      <w:pPr>
        <w:spacing w:after="120" w:line="259" w:lineRule="auto"/>
        <w:rPr>
          <w:rFonts w:ascii="Arial" w:eastAsia="Arial" w:hAnsi="Arial" w:cs="Arial"/>
        </w:rPr>
      </w:pPr>
    </w:p>
    <w:p w14:paraId="1CE8E3CF" w14:textId="77777777" w:rsidR="00856F9E" w:rsidRPr="006F3D2D" w:rsidRDefault="00856F9E" w:rsidP="00856F9E">
      <w:pPr>
        <w:tabs>
          <w:tab w:val="left" w:pos="-142"/>
        </w:tabs>
        <w:spacing w:before="120" w:after="240"/>
        <w:jc w:val="both"/>
        <w:rPr>
          <w:rFonts w:ascii="Arial" w:eastAsia="Arial" w:hAnsi="Arial" w:cs="Arial"/>
        </w:rPr>
      </w:pPr>
      <w:bookmarkStart w:id="91" w:name="_heading=h.9s59c01dqfk8" w:colFirst="0" w:colLast="0"/>
      <w:bookmarkEnd w:id="91"/>
      <w:r w:rsidRPr="006F3D2D">
        <w:rPr>
          <w:rFonts w:ascii="Arial" w:eastAsia="Arial" w:hAnsi="Arial" w:cs="Arial"/>
          <w:b/>
        </w:rPr>
        <w:t>REFERENCIA:</w:t>
      </w:r>
      <w:r w:rsidRPr="006F3D2D">
        <w:rPr>
          <w:rFonts w:ascii="Arial" w:eastAsia="Arial" w:hAnsi="Arial" w:cs="Arial"/>
        </w:rPr>
        <w:tab/>
        <w:t xml:space="preserve">Proceso de Contratación [Incluir número del Proceso de Contratación]  </w:t>
      </w:r>
    </w:p>
    <w:p w14:paraId="2D783DC3" w14:textId="77777777" w:rsidR="00856F9E" w:rsidRPr="006F3D2D" w:rsidRDefault="00856F9E" w:rsidP="00856F9E">
      <w:pPr>
        <w:tabs>
          <w:tab w:val="left" w:pos="-142"/>
        </w:tabs>
        <w:rPr>
          <w:rFonts w:ascii="Arial" w:eastAsia="Arial" w:hAnsi="Arial" w:cs="Arial"/>
        </w:rPr>
      </w:pPr>
      <w:bookmarkStart w:id="92" w:name="_heading=h.dr5g0im6ypda" w:colFirst="0" w:colLast="0"/>
      <w:bookmarkEnd w:id="92"/>
      <w:r w:rsidRPr="006F3D2D">
        <w:rPr>
          <w:rFonts w:ascii="Arial" w:eastAsia="Arial" w:hAnsi="Arial" w:cs="Arial"/>
        </w:rPr>
        <w:t>Objeto: Incluir el objeto del proceso de selección definido por la Entidad.]</w:t>
      </w:r>
    </w:p>
    <w:p w14:paraId="78E63934" w14:textId="77777777" w:rsidR="00856F9E" w:rsidRPr="006F3D2D" w:rsidRDefault="00856F9E" w:rsidP="00856F9E">
      <w:pPr>
        <w:tabs>
          <w:tab w:val="left" w:pos="-142"/>
        </w:tabs>
        <w:rPr>
          <w:rFonts w:ascii="Arial" w:eastAsia="Arial" w:hAnsi="Arial" w:cs="Arial"/>
        </w:rPr>
      </w:pPr>
    </w:p>
    <w:p w14:paraId="332D7827"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Estimados señores:</w:t>
      </w:r>
    </w:p>
    <w:p w14:paraId="7267382C" w14:textId="77777777" w:rsidR="00856F9E" w:rsidRPr="006F3D2D" w:rsidRDefault="00856F9E" w:rsidP="00856F9E">
      <w:pPr>
        <w:spacing w:after="160" w:line="259" w:lineRule="auto"/>
        <w:jc w:val="both"/>
        <w:rPr>
          <w:rFonts w:ascii="Arial" w:eastAsia="Arial" w:hAnsi="Arial" w:cs="Arial"/>
        </w:rPr>
      </w:pPr>
    </w:p>
    <w:p w14:paraId="7CE2DF2D"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[Incluir el nombre o integrante persona natural y contador público o d</w:t>
      </w:r>
      <w:r w:rsidRPr="006F3D2D">
        <w:rPr>
          <w:rFonts w:ascii="Arial" w:eastAsia="Arial" w:hAnsi="Arial" w:cs="Arial"/>
          <w:highlight w:val="white"/>
        </w:rPr>
        <w:t>el representante legal de la persona jurídica y el revisor fiscal para las personas obligadas por ley o del representante legal y contador público, según corresponda,]</w:t>
      </w:r>
      <w:r w:rsidRPr="006F3D2D">
        <w:rPr>
          <w:rFonts w:ascii="Arial" w:eastAsia="Arial" w:hAnsi="Arial"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698B078"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[Para la acreditación de desempate establecida en el literal (c), literal 10, del numeral 4.6 del documento tipo incluir la siguiente redacción:]</w:t>
      </w:r>
    </w:p>
    <w:p w14:paraId="4AB6AD75"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Adicionalmente, los abajo firmantes certificamos que ni la Mipyme, cooperativa o asociación mutual ni sus accionistas, socios o representantes legales son empleados, socios o accionistas de los miembros del proponente plural.</w:t>
      </w:r>
    </w:p>
    <w:p w14:paraId="5D292E61" w14:textId="77777777" w:rsidR="00856F9E" w:rsidRPr="006F3D2D" w:rsidRDefault="00856F9E" w:rsidP="00856F9E">
      <w:pPr>
        <w:spacing w:before="120" w:after="120"/>
        <w:jc w:val="both"/>
        <w:rPr>
          <w:rFonts w:ascii="Arial" w:eastAsia="Arial" w:hAnsi="Arial" w:cs="Arial"/>
        </w:rPr>
      </w:pPr>
    </w:p>
    <w:p w14:paraId="0FE52704" w14:textId="77777777" w:rsidR="00856F9E" w:rsidRPr="006F3D2D" w:rsidRDefault="00856F9E" w:rsidP="00856F9E">
      <w:pPr>
        <w:spacing w:line="259" w:lineRule="auto"/>
        <w:jc w:val="center"/>
        <w:rPr>
          <w:rFonts w:ascii="Arial" w:eastAsia="Arial" w:hAnsi="Arial" w:cs="Arial"/>
          <w:b/>
        </w:rPr>
      </w:pPr>
      <w:r w:rsidRPr="006F3D2D">
        <w:rPr>
          <w:rFonts w:ascii="Arial" w:eastAsia="Arial" w:hAnsi="Arial" w:cs="Arial"/>
        </w:rPr>
        <w:t>En constancia, se firma en ______________, a los ____ días del mes de _____ de 20__.</w:t>
      </w:r>
    </w:p>
    <w:p w14:paraId="65168DE2" w14:textId="77777777" w:rsidR="00856F9E" w:rsidRPr="006F3D2D" w:rsidRDefault="00856F9E" w:rsidP="00856F9E">
      <w:pPr>
        <w:spacing w:after="160" w:line="259" w:lineRule="auto"/>
        <w:rPr>
          <w:rFonts w:ascii="Arial" w:eastAsia="Arial" w:hAnsi="Arial" w:cs="Arial"/>
          <w:color w:val="0078D4"/>
          <w:u w:val="single"/>
        </w:rPr>
      </w:pPr>
    </w:p>
    <w:p w14:paraId="2D4DF13E" w14:textId="77777777" w:rsidR="00856F9E" w:rsidRPr="006F3D2D" w:rsidRDefault="00856F9E" w:rsidP="00856F9E">
      <w:pPr>
        <w:spacing w:after="160" w:line="259" w:lineRule="auto"/>
        <w:rPr>
          <w:rFonts w:ascii="Arial" w:eastAsia="Arial" w:hAnsi="Arial" w:cs="Arial"/>
        </w:rPr>
      </w:pPr>
      <w:r w:rsidRPr="006F3D2D">
        <w:rPr>
          <w:rFonts w:ascii="Arial" w:eastAsia="Arial" w:hAnsi="Arial" w:cs="Arial"/>
        </w:rPr>
        <w:t>[En el evento que sea un proponente persona natural quien presente la oferta, incluir las firmas de la siguiente manera</w:t>
      </w:r>
      <w:r w:rsidRPr="006F3D2D">
        <w:rPr>
          <w:rFonts w:ascii="Arial" w:eastAsia="Arial" w:hAnsi="Arial" w:cs="Arial"/>
          <w:u w:val="single"/>
        </w:rPr>
        <w:t>:]</w:t>
      </w:r>
    </w:p>
    <w:p w14:paraId="222C9EB5" w14:textId="77777777" w:rsidR="00856F9E" w:rsidRPr="006F3D2D" w:rsidRDefault="00856F9E" w:rsidP="00856F9E">
      <w:pPr>
        <w:spacing w:after="160" w:line="259" w:lineRule="auto"/>
        <w:rPr>
          <w:rFonts w:ascii="Arial" w:eastAsia="Arial" w:hAnsi="Arial" w:cs="Arial"/>
        </w:rPr>
      </w:pPr>
    </w:p>
    <w:p w14:paraId="24D14EA9" w14:textId="77777777" w:rsidR="00856F9E" w:rsidRPr="006F3D2D" w:rsidRDefault="00856F9E" w:rsidP="00856F9E">
      <w:pPr>
        <w:spacing w:after="160" w:line="259" w:lineRule="auto"/>
        <w:jc w:val="center"/>
        <w:rPr>
          <w:rFonts w:ascii="Arial" w:eastAsia="Arial" w:hAnsi="Arial" w:cs="Arial"/>
        </w:rPr>
      </w:pPr>
      <w:r w:rsidRPr="006F3D2D">
        <w:rPr>
          <w:rFonts w:ascii="Arial" w:eastAsia="Arial" w:hAnsi="Arial" w:cs="Arial"/>
          <w:b/>
          <w:u w:val="single"/>
        </w:rPr>
        <w:t>__________________________________________________</w:t>
      </w:r>
    </w:p>
    <w:p w14:paraId="0CC3791F" w14:textId="77777777" w:rsidR="00856F9E" w:rsidRPr="006F3D2D" w:rsidRDefault="00856F9E" w:rsidP="00856F9E">
      <w:pPr>
        <w:spacing w:after="160" w:line="259" w:lineRule="auto"/>
        <w:jc w:val="center"/>
        <w:rPr>
          <w:rFonts w:ascii="Arial" w:eastAsia="Arial" w:hAnsi="Arial" w:cs="Arial"/>
        </w:rPr>
      </w:pPr>
      <w:r w:rsidRPr="006F3D2D">
        <w:rPr>
          <w:rFonts w:ascii="Arial" w:eastAsia="Arial" w:hAnsi="Arial" w:cs="Arial"/>
        </w:rPr>
        <w:t>[Nombre y firma del proponente o integrante persona natural y contador público]</w:t>
      </w:r>
    </w:p>
    <w:p w14:paraId="420A57EE" w14:textId="77777777" w:rsidR="00856F9E" w:rsidRPr="006F3D2D" w:rsidRDefault="00856F9E" w:rsidP="00856F9E">
      <w:pPr>
        <w:jc w:val="center"/>
        <w:rPr>
          <w:rFonts w:ascii="Arial" w:eastAsia="Arial" w:hAnsi="Arial" w:cs="Arial"/>
          <w:b/>
        </w:rPr>
      </w:pPr>
    </w:p>
    <w:p w14:paraId="21DC0BBF" w14:textId="77777777" w:rsidR="00856F9E" w:rsidRPr="006F3D2D" w:rsidRDefault="00856F9E" w:rsidP="00856F9E">
      <w:pPr>
        <w:jc w:val="center"/>
        <w:rPr>
          <w:rFonts w:ascii="Arial" w:eastAsia="Arial" w:hAnsi="Arial" w:cs="Arial"/>
          <w:b/>
        </w:rPr>
      </w:pPr>
    </w:p>
    <w:p w14:paraId="11BB6067" w14:textId="77777777" w:rsidR="00856F9E" w:rsidRPr="006F3D2D" w:rsidRDefault="00856F9E" w:rsidP="00856F9E">
      <w:pPr>
        <w:jc w:val="center"/>
        <w:rPr>
          <w:rFonts w:ascii="Arial" w:eastAsia="Arial" w:hAnsi="Arial" w:cs="Arial"/>
          <w:b/>
        </w:rPr>
      </w:pPr>
    </w:p>
    <w:p w14:paraId="5129BD10" w14:textId="07B23CEF" w:rsidR="00856F9E" w:rsidRPr="006F3D2D" w:rsidRDefault="00856F9E" w:rsidP="00200C88">
      <w:pPr>
        <w:pStyle w:val="Ttulo2"/>
        <w:jc w:val="center"/>
        <w:rPr>
          <w:rFonts w:ascii="Arial" w:eastAsia="Arial" w:hAnsi="Arial" w:cs="Arial"/>
          <w:b/>
          <w:color w:val="000000" w:themeColor="text1"/>
          <w:sz w:val="20"/>
          <w:szCs w:val="20"/>
        </w:rPr>
      </w:pPr>
      <w:bookmarkStart w:id="93" w:name="_Toc228920472"/>
      <w:r w:rsidRPr="006F3D2D">
        <w:rPr>
          <w:rFonts w:ascii="Arial" w:eastAsia="Arial" w:hAnsi="Arial" w:cs="Arial"/>
          <w:b/>
          <w:color w:val="000000" w:themeColor="text1"/>
          <w:sz w:val="20"/>
          <w:szCs w:val="20"/>
        </w:rPr>
        <w:lastRenderedPageBreak/>
        <w:t xml:space="preserve">FORMATO </w:t>
      </w:r>
      <w:r w:rsidR="00725D29" w:rsidRPr="006F3D2D">
        <w:rPr>
          <w:rFonts w:ascii="Arial" w:eastAsia="Arial" w:hAnsi="Arial" w:cs="Arial"/>
          <w:b/>
          <w:color w:val="000000" w:themeColor="text1"/>
          <w:sz w:val="20"/>
          <w:szCs w:val="20"/>
        </w:rPr>
        <w:t>1</w:t>
      </w:r>
      <w:r w:rsidR="00090F2F" w:rsidRPr="006F3D2D">
        <w:rPr>
          <w:rFonts w:ascii="Arial" w:eastAsia="Arial" w:hAnsi="Arial" w:cs="Arial"/>
          <w:b/>
          <w:color w:val="000000" w:themeColor="text1"/>
          <w:sz w:val="20"/>
          <w:szCs w:val="20"/>
        </w:rPr>
        <w:t>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9</w:t>
      </w:r>
      <w:bookmarkEnd w:id="93"/>
    </w:p>
    <w:p w14:paraId="4946FAB6" w14:textId="77777777" w:rsidR="00856F9E" w:rsidRPr="006F3D2D" w:rsidRDefault="00856F9E" w:rsidP="00200C88">
      <w:pPr>
        <w:pStyle w:val="Ttulo3"/>
        <w:jc w:val="center"/>
        <w:rPr>
          <w:rFonts w:ascii="Arial" w:eastAsia="Arial" w:hAnsi="Arial" w:cs="Arial"/>
          <w:bCs/>
          <w:color w:val="000000" w:themeColor="text1"/>
          <w:sz w:val="20"/>
          <w:szCs w:val="20"/>
        </w:rPr>
      </w:pPr>
      <w:bookmarkStart w:id="94" w:name="_Toc228920473"/>
      <w:r w:rsidRPr="006F3D2D">
        <w:rPr>
          <w:rFonts w:ascii="Arial" w:eastAsia="Arial" w:hAnsi="Arial" w:cs="Arial"/>
          <w:bCs/>
          <w:color w:val="000000" w:themeColor="text1"/>
          <w:sz w:val="20"/>
          <w:szCs w:val="20"/>
        </w:rPr>
        <w:t>PAGOS REALIZADOS A MIPYMES, COOPERATIVAS O ASOCIACIONES MUTUALES</w:t>
      </w:r>
      <w:bookmarkEnd w:id="94"/>
    </w:p>
    <w:p w14:paraId="430CE12C" w14:textId="77777777" w:rsidR="00856F9E" w:rsidRPr="006F3D2D" w:rsidRDefault="00856F9E" w:rsidP="00200C88">
      <w:pPr>
        <w:tabs>
          <w:tab w:val="left" w:pos="-142"/>
        </w:tabs>
        <w:jc w:val="center"/>
        <w:rPr>
          <w:rFonts w:ascii="Arial" w:eastAsia="Arial" w:hAnsi="Arial" w:cs="Arial"/>
          <w:color w:val="000000" w:themeColor="text1"/>
        </w:rPr>
      </w:pPr>
    </w:p>
    <w:p w14:paraId="602732A5" w14:textId="77777777" w:rsidR="00856F9E" w:rsidRPr="006F3D2D" w:rsidRDefault="00856F9E" w:rsidP="00856F9E">
      <w:pPr>
        <w:tabs>
          <w:tab w:val="left" w:pos="-142"/>
        </w:tabs>
        <w:jc w:val="both"/>
        <w:rPr>
          <w:rFonts w:ascii="Arial" w:eastAsia="Arial" w:hAnsi="Arial" w:cs="Arial"/>
        </w:rPr>
      </w:pPr>
    </w:p>
    <w:p w14:paraId="5ACEBFBA" w14:textId="77777777" w:rsidR="00856F9E" w:rsidRPr="006F3D2D" w:rsidRDefault="00856F9E" w:rsidP="00856F9E">
      <w:pPr>
        <w:tabs>
          <w:tab w:val="left" w:pos="-142"/>
        </w:tabs>
        <w:jc w:val="both"/>
        <w:rPr>
          <w:rFonts w:ascii="Arial" w:eastAsia="Arial" w:hAnsi="Arial" w:cs="Arial"/>
        </w:rPr>
      </w:pPr>
      <w:bookmarkStart w:id="95" w:name="_heading=h.a22g2l6ma9v4" w:colFirst="0" w:colLast="0"/>
      <w:bookmarkEnd w:id="95"/>
      <w:r w:rsidRPr="006F3D2D">
        <w:rPr>
          <w:rFonts w:ascii="Arial" w:eastAsia="Arial" w:hAnsi="Arial" w:cs="Arial"/>
        </w:rPr>
        <w:t>Señores</w:t>
      </w:r>
    </w:p>
    <w:p w14:paraId="489E2FF7" w14:textId="77777777" w:rsidR="00856F9E" w:rsidRPr="006F3D2D" w:rsidRDefault="00856F9E" w:rsidP="00856F9E">
      <w:pPr>
        <w:tabs>
          <w:tab w:val="left" w:pos="-142"/>
        </w:tabs>
        <w:jc w:val="both"/>
        <w:rPr>
          <w:rFonts w:ascii="Arial" w:eastAsia="Arial" w:hAnsi="Arial" w:cs="Arial"/>
          <w:b/>
        </w:rPr>
      </w:pPr>
      <w:bookmarkStart w:id="96" w:name="_heading=h.8vz4ygqs4vfh" w:colFirst="0" w:colLast="0"/>
      <w:bookmarkEnd w:id="96"/>
      <w:r w:rsidRPr="006F3D2D">
        <w:rPr>
          <w:rFonts w:ascii="Arial" w:eastAsia="Arial" w:hAnsi="Arial" w:cs="Arial"/>
          <w:b/>
        </w:rPr>
        <w:t xml:space="preserve">[NOMBRE DE LA ENTIDAD] </w:t>
      </w:r>
    </w:p>
    <w:p w14:paraId="77A2F80F" w14:textId="77777777" w:rsidR="00856F9E" w:rsidRPr="006F3D2D" w:rsidRDefault="00856F9E" w:rsidP="00856F9E">
      <w:pPr>
        <w:tabs>
          <w:tab w:val="left" w:pos="-142"/>
        </w:tabs>
        <w:jc w:val="both"/>
        <w:rPr>
          <w:rFonts w:ascii="Arial" w:eastAsia="Arial" w:hAnsi="Arial" w:cs="Arial"/>
        </w:rPr>
      </w:pPr>
      <w:bookmarkStart w:id="97" w:name="_heading=h.wjty15ruritz" w:colFirst="0" w:colLast="0"/>
      <w:bookmarkEnd w:id="97"/>
      <w:r w:rsidRPr="006F3D2D">
        <w:rPr>
          <w:rFonts w:ascii="Arial" w:eastAsia="Arial" w:hAnsi="Arial" w:cs="Arial"/>
        </w:rPr>
        <w:t xml:space="preserve">[Ciudad] </w:t>
      </w:r>
    </w:p>
    <w:p w14:paraId="421355C7" w14:textId="77777777" w:rsidR="00856F9E" w:rsidRPr="006F3D2D" w:rsidRDefault="00856F9E" w:rsidP="00856F9E">
      <w:pPr>
        <w:spacing w:after="120"/>
        <w:rPr>
          <w:rFonts w:ascii="Arial" w:eastAsia="Arial" w:hAnsi="Arial" w:cs="Arial"/>
        </w:rPr>
      </w:pPr>
    </w:p>
    <w:p w14:paraId="627352BA" w14:textId="77777777" w:rsidR="00856F9E" w:rsidRPr="006F3D2D" w:rsidRDefault="00856F9E" w:rsidP="00856F9E">
      <w:pPr>
        <w:tabs>
          <w:tab w:val="left" w:pos="-142"/>
        </w:tabs>
        <w:spacing w:before="120" w:after="240"/>
        <w:jc w:val="both"/>
        <w:rPr>
          <w:rFonts w:ascii="Arial" w:eastAsia="Arial" w:hAnsi="Arial" w:cs="Arial"/>
        </w:rPr>
      </w:pPr>
      <w:bookmarkStart w:id="98" w:name="_heading=h.gehgq4lvght9" w:colFirst="0" w:colLast="0"/>
      <w:bookmarkEnd w:id="98"/>
      <w:r w:rsidRPr="006F3D2D">
        <w:rPr>
          <w:rFonts w:ascii="Arial" w:eastAsia="Arial" w:hAnsi="Arial" w:cs="Arial"/>
          <w:b/>
        </w:rPr>
        <w:t>REFERENCIA:</w:t>
      </w:r>
      <w:r w:rsidRPr="006F3D2D">
        <w:rPr>
          <w:rFonts w:ascii="Arial" w:eastAsia="Arial" w:hAnsi="Arial" w:cs="Arial"/>
        </w:rPr>
        <w:tab/>
        <w:t xml:space="preserve">Proceso de Contratación [Incluir número del Proceso de Contratación]  </w:t>
      </w:r>
    </w:p>
    <w:p w14:paraId="7D3994CA" w14:textId="77777777" w:rsidR="00856F9E" w:rsidRPr="006F3D2D" w:rsidRDefault="00856F9E" w:rsidP="00856F9E">
      <w:pPr>
        <w:tabs>
          <w:tab w:val="left" w:pos="-142"/>
        </w:tabs>
        <w:rPr>
          <w:rFonts w:ascii="Arial" w:eastAsia="Arial" w:hAnsi="Arial" w:cs="Arial"/>
        </w:rPr>
      </w:pPr>
      <w:bookmarkStart w:id="99" w:name="_heading=h.fik4va6co3gw" w:colFirst="0" w:colLast="0"/>
      <w:bookmarkEnd w:id="99"/>
      <w:r w:rsidRPr="006F3D2D">
        <w:rPr>
          <w:rFonts w:ascii="Arial" w:eastAsia="Arial" w:hAnsi="Arial" w:cs="Arial"/>
        </w:rPr>
        <w:t xml:space="preserve">Objeto: </w:t>
      </w:r>
    </w:p>
    <w:p w14:paraId="250E06D1" w14:textId="77777777" w:rsidR="00856F9E" w:rsidRPr="006F3D2D" w:rsidRDefault="00856F9E" w:rsidP="00856F9E">
      <w:pPr>
        <w:jc w:val="both"/>
        <w:rPr>
          <w:rFonts w:ascii="Arial" w:eastAsia="Arial" w:hAnsi="Arial" w:cs="Arial"/>
        </w:rPr>
      </w:pPr>
      <w:r w:rsidRPr="006F3D2D">
        <w:rPr>
          <w:rFonts w:ascii="Arial" w:eastAsia="Arial" w:hAnsi="Arial" w:cs="Arial"/>
        </w:rPr>
        <w:t>[Incluir cuando el Proceso de Contratación sea estructurado por lotes o grupos] Lote: [Indicar el lote o lotes a los cuales se presenta oferta.]</w:t>
      </w:r>
    </w:p>
    <w:p w14:paraId="262835F3" w14:textId="77777777" w:rsidR="00856F9E" w:rsidRPr="006F3D2D" w:rsidRDefault="00856F9E" w:rsidP="00856F9E">
      <w:pPr>
        <w:tabs>
          <w:tab w:val="left" w:pos="-142"/>
        </w:tabs>
        <w:rPr>
          <w:rFonts w:ascii="Arial" w:eastAsia="Arial" w:hAnsi="Arial" w:cs="Arial"/>
        </w:rPr>
      </w:pPr>
    </w:p>
    <w:p w14:paraId="7B8B0406" w14:textId="443172D5" w:rsidR="00856F9E" w:rsidRPr="006F3D2D" w:rsidRDefault="00856F9E" w:rsidP="00E60BE8">
      <w:pPr>
        <w:spacing w:before="120" w:after="120"/>
        <w:jc w:val="both"/>
        <w:rPr>
          <w:rFonts w:ascii="Arial" w:eastAsia="Arial" w:hAnsi="Arial" w:cs="Arial"/>
        </w:rPr>
      </w:pPr>
      <w:r w:rsidRPr="006F3D2D">
        <w:rPr>
          <w:rFonts w:ascii="Arial" w:eastAsia="Arial" w:hAnsi="Arial" w:cs="Arial"/>
        </w:rPr>
        <w:t>Estimados señores:</w:t>
      </w:r>
    </w:p>
    <w:p w14:paraId="1F265B95"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[Incluir el nombre d</w:t>
      </w:r>
      <w:r w:rsidRPr="006F3D2D">
        <w:rPr>
          <w:rFonts w:ascii="Arial" w:eastAsia="Arial" w:hAnsi="Arial" w:cs="Arial"/>
          <w:highlight w:val="white"/>
        </w:rPr>
        <w:t>el proponente persona natural y contador público, o el representante legal y revisor fiscal para las empresas obligadas por ley, o del representante legal y contador público, según corresponda]</w:t>
      </w:r>
      <w:r w:rsidRPr="006F3D2D">
        <w:rPr>
          <w:rFonts w:ascii="Arial" w:eastAsia="Arial" w:hAnsi="Arial"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D943148" w14:textId="77777777" w:rsidR="00856F9E" w:rsidRPr="006F3D2D" w:rsidRDefault="00856F9E" w:rsidP="00856F9E">
      <w:pPr>
        <w:spacing w:before="120" w:after="120"/>
        <w:jc w:val="both"/>
        <w:rPr>
          <w:rFonts w:ascii="Arial" w:eastAsia="Arial" w:hAnsi="Arial" w:cs="Arial"/>
        </w:rPr>
      </w:pPr>
    </w:p>
    <w:p w14:paraId="59335BF0"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En constancia, se firma en ______________, a los ____ días del mes de _____ de 20__.</w:t>
      </w:r>
    </w:p>
    <w:p w14:paraId="225AFCA7" w14:textId="77777777" w:rsidR="00856F9E" w:rsidRPr="006F3D2D" w:rsidRDefault="00856F9E" w:rsidP="00856F9E">
      <w:pPr>
        <w:rPr>
          <w:rFonts w:ascii="Arial" w:eastAsia="Arial" w:hAnsi="Arial" w:cs="Arial"/>
        </w:rPr>
      </w:pPr>
      <w:r w:rsidRPr="006F3D2D">
        <w:rPr>
          <w:rFonts w:ascii="Arial" w:eastAsia="Arial" w:hAnsi="Arial" w:cs="Arial"/>
          <w:u w:val="single"/>
        </w:rPr>
        <w:t>[</w:t>
      </w:r>
      <w:r w:rsidRPr="006F3D2D">
        <w:rPr>
          <w:rFonts w:ascii="Arial" w:eastAsia="Arial" w:hAnsi="Arial" w:cs="Arial"/>
        </w:rPr>
        <w:t>En el evento que sea un proponente persona natural quien presente la oferta, incluir las firmas de la siguiente manera</w:t>
      </w:r>
      <w:r w:rsidRPr="006F3D2D">
        <w:rPr>
          <w:rFonts w:ascii="Arial" w:eastAsia="Arial" w:hAnsi="Arial" w:cs="Arial"/>
          <w:u w:val="single"/>
        </w:rPr>
        <w:t>:]</w:t>
      </w:r>
    </w:p>
    <w:p w14:paraId="179B4CD1" w14:textId="77777777" w:rsidR="00856F9E" w:rsidRPr="006F3D2D" w:rsidRDefault="00856F9E" w:rsidP="00856F9E">
      <w:pPr>
        <w:jc w:val="center"/>
        <w:rPr>
          <w:rFonts w:ascii="Arial" w:eastAsia="Arial" w:hAnsi="Arial" w:cs="Arial"/>
        </w:rPr>
      </w:pPr>
    </w:p>
    <w:p w14:paraId="3BDE9F9B" w14:textId="77777777" w:rsidR="00856F9E" w:rsidRPr="006F3D2D" w:rsidRDefault="00856F9E" w:rsidP="00856F9E">
      <w:pPr>
        <w:jc w:val="center"/>
        <w:rPr>
          <w:rFonts w:ascii="Arial" w:eastAsia="Arial" w:hAnsi="Arial" w:cs="Arial"/>
        </w:rPr>
      </w:pPr>
    </w:p>
    <w:p w14:paraId="669DC131" w14:textId="77777777" w:rsidR="00856F9E" w:rsidRPr="006F3D2D" w:rsidRDefault="00856F9E" w:rsidP="00856F9E">
      <w:pPr>
        <w:jc w:val="center"/>
        <w:rPr>
          <w:rFonts w:ascii="Arial" w:eastAsia="Arial" w:hAnsi="Arial" w:cs="Arial"/>
        </w:rPr>
      </w:pPr>
      <w:r w:rsidRPr="006F3D2D">
        <w:rPr>
          <w:rFonts w:ascii="Arial" w:eastAsia="Arial" w:hAnsi="Arial" w:cs="Arial"/>
          <w:b/>
          <w:u w:val="single"/>
        </w:rPr>
        <w:t>_________________________               _________________________</w:t>
      </w:r>
    </w:p>
    <w:p w14:paraId="4D09645E" w14:textId="77777777" w:rsidR="00856F9E" w:rsidRPr="006F3D2D" w:rsidRDefault="00856F9E" w:rsidP="00856F9E">
      <w:pPr>
        <w:jc w:val="center"/>
        <w:rPr>
          <w:rFonts w:ascii="Arial" w:eastAsia="Arial" w:hAnsi="Arial" w:cs="Arial"/>
          <w:u w:val="single"/>
        </w:rPr>
      </w:pPr>
      <w:r w:rsidRPr="006F3D2D">
        <w:rPr>
          <w:rFonts w:ascii="Arial" w:eastAsia="Arial" w:hAnsi="Arial" w:cs="Arial"/>
          <w:u w:val="single"/>
        </w:rPr>
        <w:t>[</w:t>
      </w:r>
      <w:r w:rsidRPr="006F3D2D">
        <w:rPr>
          <w:rFonts w:ascii="Arial" w:eastAsia="Arial" w:hAnsi="Arial" w:cs="Arial"/>
        </w:rPr>
        <w:t>Nombre y firma del proponente o integrante persona natural y contador público</w:t>
      </w:r>
      <w:r w:rsidRPr="006F3D2D">
        <w:rPr>
          <w:rFonts w:ascii="Arial" w:eastAsia="Arial" w:hAnsi="Arial" w:cs="Arial"/>
          <w:u w:val="single"/>
        </w:rPr>
        <w:t>]</w:t>
      </w:r>
    </w:p>
    <w:p w14:paraId="7C5C55BE" w14:textId="77777777" w:rsidR="00856F9E" w:rsidRPr="006F3D2D" w:rsidRDefault="00856F9E" w:rsidP="00856F9E">
      <w:pPr>
        <w:jc w:val="center"/>
        <w:rPr>
          <w:rFonts w:ascii="Arial" w:eastAsia="Arial" w:hAnsi="Arial" w:cs="Arial"/>
          <w:u w:val="single"/>
        </w:rPr>
      </w:pPr>
    </w:p>
    <w:p w14:paraId="5A6ABFAE" w14:textId="77777777" w:rsidR="00856F9E" w:rsidRPr="006F3D2D" w:rsidRDefault="00856F9E" w:rsidP="00725D29">
      <w:pPr>
        <w:rPr>
          <w:rFonts w:ascii="Arial" w:eastAsia="Arial" w:hAnsi="Arial" w:cs="Arial"/>
        </w:rPr>
      </w:pPr>
    </w:p>
    <w:p w14:paraId="4C48578B" w14:textId="77777777" w:rsidR="00856F9E" w:rsidRPr="006F3D2D" w:rsidRDefault="00856F9E" w:rsidP="00856F9E">
      <w:pPr>
        <w:rPr>
          <w:rFonts w:ascii="Arial" w:eastAsia="Arial" w:hAnsi="Arial" w:cs="Arial"/>
        </w:rPr>
      </w:pPr>
      <w:r w:rsidRPr="006F3D2D">
        <w:rPr>
          <w:rFonts w:ascii="Arial" w:eastAsia="Arial" w:hAnsi="Arial" w:cs="Arial"/>
        </w:rPr>
        <w:t>[En el evento que sea un proponente persona jurídica quien presente la oferta, incluir las firmas de la siguiente manera:]</w:t>
      </w:r>
    </w:p>
    <w:p w14:paraId="2BE95D26" w14:textId="77777777" w:rsidR="00856F9E" w:rsidRPr="006F3D2D" w:rsidRDefault="00856F9E" w:rsidP="00725D29">
      <w:pPr>
        <w:rPr>
          <w:rFonts w:ascii="Arial" w:eastAsia="Arial" w:hAnsi="Arial" w:cs="Arial"/>
        </w:rPr>
      </w:pPr>
    </w:p>
    <w:p w14:paraId="32A74822" w14:textId="77777777" w:rsidR="00856F9E" w:rsidRPr="006F3D2D" w:rsidRDefault="00856F9E" w:rsidP="00856F9E">
      <w:pPr>
        <w:jc w:val="center"/>
        <w:rPr>
          <w:rFonts w:ascii="Arial" w:eastAsia="Arial" w:hAnsi="Arial" w:cs="Arial"/>
        </w:rPr>
      </w:pPr>
      <w:r w:rsidRPr="006F3D2D">
        <w:rPr>
          <w:rFonts w:ascii="Arial" w:eastAsia="Arial" w:hAnsi="Arial" w:cs="Arial"/>
          <w:b/>
          <w:u w:val="single"/>
        </w:rPr>
        <w:t>_________________________               _________________________</w:t>
      </w:r>
    </w:p>
    <w:p w14:paraId="15E32DD4" w14:textId="508F7607" w:rsidR="008332D3" w:rsidRPr="006F3D2D" w:rsidRDefault="00856F9E" w:rsidP="004501D0">
      <w:pPr>
        <w:jc w:val="center"/>
        <w:rPr>
          <w:rFonts w:ascii="Arial" w:eastAsia="Arial" w:hAnsi="Arial" w:cs="Arial"/>
        </w:rPr>
      </w:pPr>
      <w:r w:rsidRPr="006F3D2D">
        <w:rPr>
          <w:rFonts w:ascii="Arial" w:eastAsia="Arial" w:hAnsi="Arial" w:cs="Arial"/>
          <w:u w:val="single"/>
        </w:rPr>
        <w:t>[</w:t>
      </w:r>
      <w:r w:rsidRPr="006F3D2D">
        <w:rPr>
          <w:rFonts w:ascii="Arial" w:eastAsia="Arial" w:hAnsi="Arial" w:cs="Arial"/>
        </w:rPr>
        <w:t>Nombre y firma del representante legal y revisor fiscal para las empresas obligadas por ley o del representante legal y contador público, según corresponda]</w:t>
      </w:r>
    </w:p>
    <w:sectPr w:rsidR="008332D3" w:rsidRPr="006F3D2D" w:rsidSect="00EF1E32">
      <w:pgSz w:w="12240" w:h="15840"/>
      <w:pgMar w:top="2238" w:right="1041" w:bottom="1671" w:left="1276" w:header="283" w:footer="34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2B581" w14:textId="77777777" w:rsidR="005E3CE7" w:rsidRDefault="005E3CE7" w:rsidP="00EF1E32">
      <w:r>
        <w:separator/>
      </w:r>
    </w:p>
  </w:endnote>
  <w:endnote w:type="continuationSeparator" w:id="0">
    <w:p w14:paraId="7D358B61" w14:textId="77777777" w:rsidR="005E3CE7" w:rsidRDefault="005E3CE7" w:rsidP="00EF1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tarSymbol, 'Arial Unicode MS'">
    <w:charset w:val="02"/>
    <w:family w:val="auto"/>
    <w:pitch w:val="default"/>
  </w:font>
  <w:font w:name="OpenSymbol, 'Arial Unicode MS'">
    <w:charset w:val="00"/>
    <w:family w:val="auto"/>
    <w:pitch w:val="default"/>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Lucidasans">
    <w:altName w:val="Times New Roman"/>
    <w:panose1 w:val="00000000000000000000"/>
    <w:charset w:val="00"/>
    <w:family w:val="roman"/>
    <w:notTrueType/>
    <w:pitch w:val="default"/>
  </w:font>
  <w:font w:name="Mangal">
    <w:altName w:val="Courier New"/>
    <w:panose1 w:val="00000400000000000000"/>
    <w:charset w:val="01"/>
    <w:family w:val="roman"/>
    <w:notTrueType/>
    <w:pitch w:val="variable"/>
    <w:sig w:usb0="00002000" w:usb1="00000000" w:usb2="00000000" w:usb3="00000000" w:csb0="00000000" w:csb1="00000000"/>
  </w:font>
  <w:font w:name="DejaVu Sans">
    <w:altName w:val="Times New Roman"/>
    <w:charset w:val="00"/>
    <w:family w:val="swiss"/>
    <w:pitch w:val="variable"/>
    <w:sig w:usb0="E7002EFF" w:usb1="D200FDFF" w:usb2="0A246029" w:usb3="00000000" w:csb0="000001FF" w:csb1="00000000"/>
  </w:font>
  <w:font w:name="Lohit Hindi">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Mincho">
    <w:altName w:val="明朝"/>
    <w:panose1 w:val="02020609040305080305"/>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altName w:val="Calibri"/>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charset w:val="00"/>
    <w:family w:val="swiss"/>
    <w:pitch w:val="variable"/>
  </w:font>
  <w:font w:name="Droid Sans">
    <w:panose1 w:val="00000000000000000000"/>
    <w:charset w:val="00"/>
    <w:family w:val="roman"/>
    <w:notTrueType/>
    <w:pitch w:val="default"/>
  </w:font>
  <w:font w:name="FreeSans">
    <w:altName w:val="Arial"/>
    <w:charset w:val="01"/>
    <w:family w:val="swiss"/>
    <w:pitch w:val="default"/>
  </w:font>
  <w:font w:name="Droid Sans Fallback">
    <w:charset w:val="80"/>
    <w:family w:val="auto"/>
    <w:pitch w:val="variable"/>
  </w:font>
  <w:font w:name="Cumberland">
    <w:altName w:val="Yu Gothic"/>
    <w:panose1 w:val="00000000000000000000"/>
    <w:charset w:val="00"/>
    <w:family w:val="roman"/>
    <w:notTrueType/>
    <w:pitch w:val="default"/>
  </w:font>
  <w:font w:name="ArialMT">
    <w:altName w:val="Arial"/>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EBF5A" w14:textId="77777777" w:rsidR="00D43AEA" w:rsidRDefault="00D43AE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4953B" w14:textId="77777777" w:rsidR="00EF1E32" w:rsidRDefault="00EF1E32">
    <w:pPr>
      <w:pStyle w:val="Piedepgina"/>
      <w:tabs>
        <w:tab w:val="clear" w:pos="4818"/>
        <w:tab w:val="clear" w:pos="9637"/>
        <w:tab w:val="center" w:pos="-369"/>
        <w:tab w:val="center" w:pos="4364"/>
        <w:tab w:val="right" w:pos="9183"/>
      </w:tabs>
      <w:spacing w:line="0" w:lineRule="atLeast"/>
      <w:ind w:left="-454"/>
      <w:jc w:val="center"/>
      <w:rPr>
        <w:b/>
        <w:bCs/>
        <w:i/>
        <w:iCs/>
        <w:w w:val="200"/>
        <w:sz w:val="14"/>
        <w:szCs w:val="14"/>
        <w:lang w:val="es-CO"/>
      </w:rPr>
    </w:pPr>
  </w:p>
  <w:p w14:paraId="69DDC156" w14:textId="77777777" w:rsidR="00EF1E32" w:rsidRDefault="00EF1E32">
    <w:pPr>
      <w:pStyle w:val="Piedepgina"/>
      <w:tabs>
        <w:tab w:val="clear" w:pos="4818"/>
        <w:tab w:val="clear" w:pos="9637"/>
        <w:tab w:val="center" w:pos="-369"/>
        <w:tab w:val="center" w:pos="4364"/>
        <w:tab w:val="right" w:pos="9183"/>
      </w:tabs>
      <w:spacing w:line="0" w:lineRule="atLeast"/>
      <w:ind w:left="-454"/>
      <w:jc w:val="center"/>
      <w:rPr>
        <w:b/>
        <w:bCs/>
        <w:i/>
        <w:iCs/>
        <w:w w:val="200"/>
        <w:sz w:val="16"/>
        <w:szCs w:val="16"/>
        <w:lang w:val="es-CO"/>
      </w:rPr>
    </w:pPr>
  </w:p>
  <w:p w14:paraId="7B4EF653" w14:textId="77777777" w:rsidR="00EF1E32" w:rsidRDefault="00EF1E32">
    <w:pPr>
      <w:pStyle w:val="Piedepgina"/>
      <w:tabs>
        <w:tab w:val="clear" w:pos="4818"/>
        <w:tab w:val="clear" w:pos="9637"/>
        <w:tab w:val="center" w:pos="1398"/>
        <w:tab w:val="center" w:pos="4953"/>
        <w:tab w:val="right" w:pos="9772"/>
      </w:tabs>
      <w:spacing w:line="40" w:lineRule="atLeast"/>
      <w:ind w:left="135"/>
      <w:rPr>
        <w:sz w:val="16"/>
        <w:szCs w:val="16"/>
      </w:rPr>
    </w:pPr>
    <w:r>
      <w:rPr>
        <w:sz w:val="16"/>
        <w:szCs w:val="16"/>
      </w:rPr>
      <w:t>Carrera 18 N.º 84-35 - Bogotá D.C., Colombia   -   código postal: 110221</w:t>
    </w:r>
  </w:p>
  <w:p w14:paraId="1F4CD88C" w14:textId="77777777" w:rsidR="00EF1E32" w:rsidRDefault="00EF1E32">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NIT: 800.250.984.6</w:t>
    </w:r>
  </w:p>
  <w:p w14:paraId="621C3937" w14:textId="77777777" w:rsidR="00EF1E32" w:rsidRDefault="00EF1E32">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PBX (1) 691 3005 – Fax (1) 691 3142 - Correo Territorial</w:t>
    </w:r>
  </w:p>
  <w:p w14:paraId="6FCBE252" w14:textId="77777777" w:rsidR="00EF1E32" w:rsidRDefault="00EF1E32">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Línea de atención (1) 691 3006 Bogotá</w:t>
    </w:r>
  </w:p>
  <w:p w14:paraId="7BB660D7" w14:textId="77777777" w:rsidR="00EF1E32" w:rsidRDefault="00EF1E32">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Línea gratuita nacional  01 8000 91 03 05</w:t>
    </w:r>
  </w:p>
  <w:p w14:paraId="1EAE1E74" w14:textId="77777777" w:rsidR="00EF1E32" w:rsidRDefault="00EF1E32">
    <w:pPr>
      <w:pStyle w:val="Piedepgina"/>
      <w:tabs>
        <w:tab w:val="clear" w:pos="4818"/>
        <w:tab w:val="clear" w:pos="9637"/>
        <w:tab w:val="center" w:pos="490"/>
        <w:tab w:val="center" w:pos="4953"/>
        <w:tab w:val="right" w:pos="9772"/>
      </w:tabs>
      <w:spacing w:line="0" w:lineRule="atLeast"/>
      <w:ind w:left="135"/>
      <w:rPr>
        <w:sz w:val="16"/>
        <w:szCs w:val="16"/>
        <w:lang w:val="fr-FR"/>
      </w:rPr>
    </w:pPr>
    <w:r>
      <w:rPr>
        <w:sz w:val="16"/>
        <w:szCs w:val="16"/>
        <w:lang w:val="fr-FR"/>
      </w:rPr>
      <w:t>www.superservicios.gov.co  - sspd@superservicios.gov.co</w:t>
    </w:r>
  </w:p>
  <w:p w14:paraId="18D315D8" w14:textId="77777777" w:rsidR="00EF1E32" w:rsidRDefault="00EF1E32">
    <w:pPr>
      <w:pStyle w:val="WW-HTMLconformatoprevio"/>
      <w:tabs>
        <w:tab w:val="left" w:pos="10206"/>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887FA" w14:textId="77777777" w:rsidR="00D43AEA" w:rsidRDefault="00D43AE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8B24FD" w14:textId="77777777" w:rsidR="005E3CE7" w:rsidRDefault="005E3CE7" w:rsidP="00EF1E32">
      <w:r>
        <w:separator/>
      </w:r>
    </w:p>
  </w:footnote>
  <w:footnote w:type="continuationSeparator" w:id="0">
    <w:p w14:paraId="001E4371" w14:textId="77777777" w:rsidR="005E3CE7" w:rsidRDefault="005E3CE7" w:rsidP="00EF1E32">
      <w:r>
        <w:continuationSeparator/>
      </w:r>
    </w:p>
  </w:footnote>
  <w:footnote w:id="1">
    <w:p w14:paraId="4458AB6A" w14:textId="77777777" w:rsidR="00EF1E32" w:rsidRDefault="00EF1E32" w:rsidP="00EF1E32">
      <w:pPr>
        <w:pStyle w:val="Sinespaciado"/>
        <w:jc w:val="both"/>
      </w:pPr>
      <w:r>
        <w:rPr>
          <w:rStyle w:val="Caracteresdenotaalpie"/>
        </w:rPr>
        <w:footnoteRef/>
      </w:r>
      <w:r>
        <w:rPr>
          <w:sz w:val="16"/>
          <w:szCs w:val="16"/>
        </w:rPr>
        <w:tab/>
        <w:t xml:space="preserve"> </w:t>
      </w:r>
      <w:r>
        <w:rPr>
          <w:sz w:val="16"/>
          <w:szCs w:val="16"/>
          <w:lang w:val="es-CO"/>
        </w:rPr>
        <w:t>El total de la columna, es decir la suma de los porcentajes de participación de los integrantes, debe ser igual al 100%</w:t>
      </w:r>
    </w:p>
  </w:footnote>
  <w:footnote w:id="2">
    <w:p w14:paraId="18B4E949" w14:textId="77777777" w:rsidR="00EF1E32" w:rsidRDefault="00EF1E32" w:rsidP="00EF1E32">
      <w:pPr>
        <w:pStyle w:val="Sinespaciado"/>
        <w:jc w:val="both"/>
      </w:pPr>
      <w:r>
        <w:rPr>
          <w:rStyle w:val="Caracteresdenotaalpie"/>
        </w:rPr>
        <w:footnoteRef/>
      </w:r>
      <w:r>
        <w:rPr>
          <w:sz w:val="16"/>
          <w:szCs w:val="16"/>
        </w:rPr>
        <w:tab/>
        <w:t xml:space="preserve"> </w:t>
      </w:r>
      <w:r>
        <w:rPr>
          <w:sz w:val="16"/>
          <w:szCs w:val="16"/>
          <w:lang w:val="es-CO"/>
        </w:rPr>
        <w:t>La extensión de la participación se indicará en función de las actividades a ejecutar en el proyecto.</w:t>
      </w:r>
    </w:p>
  </w:footnote>
  <w:footnote w:id="3">
    <w:p w14:paraId="6F665EF2" w14:textId="77777777" w:rsidR="00EF1E32" w:rsidRDefault="00EF1E32" w:rsidP="00EF1E32">
      <w:pPr>
        <w:pStyle w:val="Sinespaciado"/>
        <w:jc w:val="both"/>
      </w:pPr>
      <w:r>
        <w:rPr>
          <w:rStyle w:val="Caracteresdenotaalpie"/>
        </w:rPr>
        <w:footnoteRef/>
      </w:r>
      <w:r>
        <w:rPr>
          <w:sz w:val="16"/>
          <w:szCs w:val="16"/>
        </w:rPr>
        <w:tab/>
        <w:t xml:space="preserve"> </w:t>
      </w:r>
      <w:r>
        <w:rPr>
          <w:sz w:val="16"/>
          <w:szCs w:val="16"/>
          <w:lang w:val="es-CO"/>
        </w:rPr>
        <w:t>El total de la columna, es decir la suma de los porcentajes de compromiso de los proponentes,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E67D9" w14:textId="77777777" w:rsidR="00D43AEA" w:rsidRDefault="00D43AE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56A6B" w14:textId="4DABC8F0" w:rsidR="00EF1E32" w:rsidRDefault="004E35D6">
    <w:pPr>
      <w:pStyle w:val="Heading"/>
      <w:jc w:val="right"/>
    </w:pPr>
    <w:r>
      <w:rPr>
        <w:noProof/>
        <w:lang w:val="es-419" w:eastAsia="es-419"/>
      </w:rPr>
      <w:drawing>
        <wp:anchor distT="0" distB="0" distL="114300" distR="114300" simplePos="0" relativeHeight="251659264" behindDoc="0" locked="0" layoutInCell="1" hidden="0" allowOverlap="1" wp14:anchorId="53635F3B" wp14:editId="42791238">
          <wp:simplePos x="0" y="0"/>
          <wp:positionH relativeFrom="column">
            <wp:posOffset>1602740</wp:posOffset>
          </wp:positionH>
          <wp:positionV relativeFrom="paragraph">
            <wp:posOffset>23495</wp:posOffset>
          </wp:positionV>
          <wp:extent cx="2856230" cy="1028700"/>
          <wp:effectExtent l="0" t="0" r="1270" b="0"/>
          <wp:wrapNone/>
          <wp:docPr id="2" name="image1.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10;&#10;Descripción generada automáticamente"/>
                  <pic:cNvPicPr preferRelativeResize="0"/>
                </pic:nvPicPr>
                <pic:blipFill>
                  <a:blip r:embed="rId1"/>
                  <a:srcRect b="19931"/>
                  <a:stretch>
                    <a:fillRect/>
                  </a:stretch>
                </pic:blipFill>
                <pic:spPr>
                  <a:xfrm>
                    <a:off x="0" y="0"/>
                    <a:ext cx="2861714" cy="1030675"/>
                  </a:xfrm>
                  <a:prstGeom prst="rect">
                    <a:avLst/>
                  </a:prstGeom>
                  <a:ln/>
                </pic:spPr>
              </pic:pic>
            </a:graphicData>
          </a:graphic>
          <wp14:sizeRelV relativeFrom="margin">
            <wp14:pctHeight>0</wp14:pctHeight>
          </wp14:sizeRelV>
        </wp:anchor>
      </w:drawing>
    </w:r>
  </w:p>
  <w:p w14:paraId="78E05220" w14:textId="7E5994BB" w:rsidR="00EF1E32" w:rsidRDefault="00EF1E32" w:rsidP="00EF1E32">
    <w:pPr>
      <w:pStyle w:val="Heading"/>
      <w:jc w:val="center"/>
      <w:rPr>
        <w:rFonts w:eastAsia="Andale Sans UI" w:cs="Lucidasans"/>
        <w:sz w:val="18"/>
        <w:szCs w:val="18"/>
      </w:rPr>
    </w:pPr>
  </w:p>
  <w:p w14:paraId="5957709C" w14:textId="59750FB2" w:rsidR="00EF1E32" w:rsidRDefault="00EF1E32">
    <w:pPr>
      <w:pStyle w:val="Heading"/>
      <w:tabs>
        <w:tab w:val="left" w:pos="885"/>
      </w:tabs>
      <w:rPr>
        <w:rFonts w:eastAsia="Andale Sans UI" w:cs="Lucidasans"/>
        <w:sz w:val="18"/>
        <w:szCs w:val="18"/>
      </w:rPr>
    </w:pPr>
  </w:p>
  <w:p w14:paraId="3363B89E" w14:textId="77777777" w:rsidR="004E35D6" w:rsidRDefault="004E35D6">
    <w:pPr>
      <w:pStyle w:val="Heading"/>
      <w:tabs>
        <w:tab w:val="left" w:pos="885"/>
      </w:tabs>
      <w:rPr>
        <w:rFonts w:eastAsia="Andale Sans UI" w:cs="Lucidasans"/>
        <w:sz w:val="18"/>
        <w:szCs w:val="18"/>
      </w:rPr>
    </w:pPr>
  </w:p>
  <w:p w14:paraId="237179DE" w14:textId="77777777" w:rsidR="004E35D6" w:rsidRDefault="004E35D6">
    <w:pPr>
      <w:pStyle w:val="Heading"/>
      <w:tabs>
        <w:tab w:val="left" w:pos="885"/>
      </w:tabs>
      <w:rPr>
        <w:rFonts w:eastAsia="Andale Sans UI" w:cs="Lucidasans"/>
        <w:sz w:val="18"/>
        <w:szCs w:val="18"/>
      </w:rPr>
    </w:pPr>
  </w:p>
  <w:p w14:paraId="33E13E2C" w14:textId="77777777" w:rsidR="004E35D6" w:rsidRDefault="004E35D6">
    <w:pPr>
      <w:pStyle w:val="Heading"/>
      <w:tabs>
        <w:tab w:val="left" w:pos="885"/>
      </w:tabs>
      <w:rPr>
        <w:rFonts w:eastAsia="Andale Sans UI" w:cs="Lucidasans"/>
        <w:sz w:val="18"/>
        <w:szCs w:val="18"/>
      </w:rPr>
    </w:pPr>
  </w:p>
  <w:p w14:paraId="18FED53A" w14:textId="77777777" w:rsidR="004E35D6" w:rsidRDefault="004E35D6">
    <w:pPr>
      <w:pStyle w:val="Heading"/>
      <w:tabs>
        <w:tab w:val="left" w:pos="885"/>
      </w:tabs>
      <w:rPr>
        <w:rFonts w:eastAsia="Andale Sans UI" w:cs="Lucidasans"/>
        <w:sz w:val="18"/>
        <w:szCs w:val="18"/>
      </w:rPr>
    </w:pPr>
  </w:p>
  <w:p w14:paraId="51A46906" w14:textId="77777777" w:rsidR="004E35D6" w:rsidRDefault="004E35D6">
    <w:pPr>
      <w:pStyle w:val="Heading"/>
      <w:tabs>
        <w:tab w:val="left" w:pos="885"/>
      </w:tabs>
      <w:rPr>
        <w:rFonts w:eastAsia="Andale Sans UI" w:cs="Lucidasans"/>
        <w:sz w:val="18"/>
        <w:szCs w:val="18"/>
      </w:rPr>
    </w:pPr>
  </w:p>
  <w:p w14:paraId="4E4FC0A9" w14:textId="1FB1160B" w:rsidR="004E35D6" w:rsidRPr="00E306F1" w:rsidRDefault="004E35D6" w:rsidP="004E35D6">
    <w:pPr>
      <w:pStyle w:val="Heading"/>
      <w:tabs>
        <w:tab w:val="left" w:pos="885"/>
      </w:tabs>
      <w:jc w:val="center"/>
      <w:rPr>
        <w:rFonts w:ascii="Verdana" w:eastAsia="Andale Sans UI" w:hAnsi="Verdana" w:cs="Lucidasans"/>
        <w:b/>
        <w:bCs/>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C3882" w14:textId="77777777" w:rsidR="00D43AEA" w:rsidRDefault="00D43AE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3"/>
    <w:lvl w:ilvl="0">
      <w:start w:val="1"/>
      <w:numFmt w:val="decimal"/>
      <w:lvlText w:val="%1."/>
      <w:lvlJc w:val="left"/>
      <w:pPr>
        <w:tabs>
          <w:tab w:val="num" w:pos="0"/>
        </w:tabs>
        <w:ind w:left="360" w:hanging="360"/>
      </w:pPr>
    </w:lvl>
  </w:abstractNum>
  <w:abstractNum w:abstractNumId="1" w15:restartNumberingAfterBreak="0">
    <w:nsid w:val="00000004"/>
    <w:multiLevelType w:val="multilevel"/>
    <w:tmpl w:val="DBC0FEC6"/>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10"/>
    <w:multiLevelType w:val="singleLevel"/>
    <w:tmpl w:val="00000010"/>
    <w:name w:val="WW8Num16"/>
    <w:lvl w:ilvl="0">
      <w:start w:val="1"/>
      <w:numFmt w:val="decimal"/>
      <w:lvlText w:val="%1."/>
      <w:lvlJc w:val="left"/>
      <w:pPr>
        <w:tabs>
          <w:tab w:val="num" w:pos="142"/>
        </w:tabs>
        <w:ind w:left="442" w:hanging="360"/>
      </w:pPr>
      <w:rPr>
        <w:rFonts w:ascii="Arial" w:eastAsia="Times New Roman" w:hAnsi="Arial" w:cs="Arial"/>
        <w:b/>
        <w:sz w:val="18"/>
        <w:szCs w:val="20"/>
      </w:rPr>
    </w:lvl>
  </w:abstractNum>
  <w:abstractNum w:abstractNumId="4" w15:restartNumberingAfterBreak="0">
    <w:nsid w:val="00F2655E"/>
    <w:multiLevelType w:val="multilevel"/>
    <w:tmpl w:val="1EEA3A2C"/>
    <w:lvl w:ilvl="0">
      <w:start w:val="1"/>
      <w:numFmt w:val="bullet"/>
      <w:pStyle w:val="NIVEL3SUBTITULO1"/>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3824A4E"/>
    <w:multiLevelType w:val="multilevel"/>
    <w:tmpl w:val="8CFE5AE8"/>
    <w:styleLink w:val="WWNum8"/>
    <w:lvl w:ilvl="0">
      <w:numFmt w:val="bullet"/>
      <w:lvlText w:val="-"/>
      <w:lvlJc w:val="left"/>
      <w:pPr>
        <w:ind w:left="360" w:hanging="360"/>
      </w:pPr>
      <w:rPr>
        <w:rFonts w:ascii="Arial" w:hAnsi="Arial" w:cs="Arial"/>
        <w:color w:val="00000A"/>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8277791"/>
    <w:multiLevelType w:val="multilevel"/>
    <w:tmpl w:val="747894C6"/>
    <w:styleLink w:val="WWNum5"/>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B6B3D63"/>
    <w:multiLevelType w:val="multilevel"/>
    <w:tmpl w:val="8176187C"/>
    <w:styleLink w:val="Outlin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8" w15:restartNumberingAfterBreak="0">
    <w:nsid w:val="0CE71C3F"/>
    <w:multiLevelType w:val="multilevel"/>
    <w:tmpl w:val="2C9221F4"/>
    <w:styleLink w:val="Estilo17"/>
    <w:lvl w:ilvl="0">
      <w:start w:val="2"/>
      <w:numFmt w:val="decimal"/>
      <w:lvlText w:val="%1"/>
      <w:lvlJc w:val="left"/>
      <w:pPr>
        <w:ind w:left="360" w:hanging="360"/>
      </w:pPr>
      <w:rPr>
        <w:rFonts w:hint="default"/>
      </w:rPr>
    </w:lvl>
    <w:lvl w:ilvl="1">
      <w:start w:val="1"/>
      <w:numFmt w:val="decimal"/>
      <w:lvlText w:val="%1.%2"/>
      <w:lvlJc w:val="left"/>
      <w:pPr>
        <w:tabs>
          <w:tab w:val="num" w:pos="851"/>
        </w:tabs>
        <w:ind w:left="737" w:hanging="737"/>
      </w:pPr>
      <w:rPr>
        <w:rFonts w:hint="default"/>
      </w:rPr>
    </w:lvl>
    <w:lvl w:ilvl="2">
      <w:start w:val="1"/>
      <w:numFmt w:val="decimal"/>
      <w:lvlText w:val="%1.%2.%3"/>
      <w:lvlJc w:val="left"/>
      <w:pPr>
        <w:tabs>
          <w:tab w:val="num" w:pos="851"/>
        </w:tabs>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3D0D95"/>
    <w:multiLevelType w:val="multilevel"/>
    <w:tmpl w:val="7BCA615E"/>
    <w:styleLink w:val="WWNum6"/>
    <w:lvl w:ilvl="0">
      <w:start w:val="9"/>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17654375"/>
    <w:multiLevelType w:val="multilevel"/>
    <w:tmpl w:val="209433E8"/>
    <w:styleLink w:val="WWNum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1DF56E68"/>
    <w:multiLevelType w:val="multilevel"/>
    <w:tmpl w:val="898AF03C"/>
    <w:styleLink w:val="WWOutlineListStyle3"/>
    <w:lvl w:ilvl="0">
      <w:start w:val="1"/>
      <w:numFmt w:val="decimal"/>
      <w:lvlText w:val="%1."/>
      <w:lvlJc w:val="left"/>
      <w:pPr>
        <w:ind w:left="1070" w:hanging="36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213068CC"/>
    <w:multiLevelType w:val="multilevel"/>
    <w:tmpl w:val="6EA65BB2"/>
    <w:styleLink w:val="WWNum15"/>
    <w:lvl w:ilvl="0">
      <w:start w:val="1"/>
      <w:numFmt w:val="decimal"/>
      <w:lvlText w:val="%1."/>
      <w:lvlJc w:val="left"/>
      <w:pPr>
        <w:ind w:left="360" w:hanging="360"/>
      </w:pPr>
      <w:rPr>
        <w:sz w:val="21"/>
        <w:szCs w:val="21"/>
      </w:rPr>
    </w:lvl>
    <w:lvl w:ilvl="1">
      <w:start w:val="1"/>
      <w:numFmt w:val="decimal"/>
      <w:lvlText w:val="%1.%2."/>
      <w:lvlJc w:val="left"/>
      <w:pPr>
        <w:ind w:left="720" w:hanging="720"/>
      </w:pPr>
      <w:rPr>
        <w:rFonts w:cs="Arial"/>
        <w:b/>
        <w:i w:val="0"/>
        <w:sz w:val="21"/>
        <w:szCs w:val="21"/>
      </w:rPr>
    </w:lvl>
    <w:lvl w:ilvl="2">
      <w:start w:val="1"/>
      <w:numFmt w:val="decimal"/>
      <w:lvlText w:val="%1.%2.%3."/>
      <w:lvlJc w:val="left"/>
      <w:pPr>
        <w:ind w:left="720" w:hanging="720"/>
      </w:pPr>
      <w:rPr>
        <w:rFonts w:cs="Arial"/>
        <w:b/>
        <w:i w:val="0"/>
        <w:sz w:val="21"/>
        <w:szCs w:val="21"/>
      </w:rPr>
    </w:lvl>
    <w:lvl w:ilvl="3">
      <w:start w:val="1"/>
      <w:numFmt w:val="decimal"/>
      <w:lvlText w:val="%1.%2.%3.%4."/>
      <w:lvlJc w:val="left"/>
      <w:pPr>
        <w:ind w:left="1080" w:hanging="1080"/>
      </w:pPr>
      <w:rPr>
        <w:rFonts w:cs="Arial"/>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24F917B4"/>
    <w:multiLevelType w:val="multilevel"/>
    <w:tmpl w:val="F6C47A5C"/>
    <w:styleLink w:val="WWNum12"/>
    <w:lvl w:ilvl="0">
      <w:numFmt w:val="bullet"/>
      <w:lvlText w:val="-"/>
      <w:lvlJc w:val="left"/>
      <w:pPr>
        <w:ind w:left="360" w:hanging="360"/>
      </w:pPr>
      <w:rPr>
        <w:rFonts w:ascii="Arial" w:hAnsi="Arial" w:cs="Ari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2AC27CF6"/>
    <w:multiLevelType w:val="multilevel"/>
    <w:tmpl w:val="9198EAA4"/>
    <w:styleLink w:val="WWNum23"/>
    <w:lvl w:ilvl="0">
      <w:start w:val="1"/>
      <w:numFmt w:val="decimal"/>
      <w:lvlText w:val="%1)"/>
      <w:lvlJc w:val="left"/>
      <w:pPr>
        <w:ind w:left="360" w:hanging="360"/>
      </w:pPr>
      <w:rPr>
        <w:rFonts w:cs="Arial"/>
        <w:b w:val="0"/>
        <w:bCs w:val="0"/>
        <w:i w:val="0"/>
        <w:iCs w:val="0"/>
        <w:color w:val="00000A"/>
        <w:szCs w:val="22"/>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5" w15:restartNumberingAfterBreak="0">
    <w:nsid w:val="2DE26C21"/>
    <w:multiLevelType w:val="multilevel"/>
    <w:tmpl w:val="E67E0378"/>
    <w:styleLink w:val="WWNum2"/>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7226DA"/>
    <w:multiLevelType w:val="multilevel"/>
    <w:tmpl w:val="51F82314"/>
    <w:styleLink w:val="WWNum3"/>
    <w:lvl w:ilvl="0">
      <w:start w:val="1"/>
      <w:numFmt w:val="lowerRoman"/>
      <w:lvlText w:val="%1)"/>
      <w:lvlJc w:val="left"/>
      <w:pPr>
        <w:ind w:left="720" w:hanging="7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E951A37"/>
    <w:multiLevelType w:val="multilevel"/>
    <w:tmpl w:val="D43A7578"/>
    <w:styleLink w:val="WW8Num3"/>
    <w:lvl w:ilvl="0">
      <w:start w:val="1"/>
      <w:numFmt w:val="decimal"/>
      <w:lvlText w:val="%1)"/>
      <w:lvlJc w:val="left"/>
      <w:pPr>
        <w:ind w:left="360" w:hanging="360"/>
      </w:pPr>
      <w:rPr>
        <w:rFonts w:ascii="Arial" w:hAnsi="Arial" w:cs="Arial"/>
        <w:b w:val="0"/>
        <w:bCs w:val="0"/>
        <w:i w:val="0"/>
        <w:iCs w:val="0"/>
        <w:color w:val="00000A"/>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43F311DB"/>
    <w:multiLevelType w:val="multilevel"/>
    <w:tmpl w:val="56348058"/>
    <w:styleLink w:val="WWOutlineListStyle2"/>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671172E"/>
    <w:multiLevelType w:val="multilevel"/>
    <w:tmpl w:val="09ECE7D4"/>
    <w:styleLink w:val="WW8Num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4CB33FDA"/>
    <w:multiLevelType w:val="multilevel"/>
    <w:tmpl w:val="850A6A66"/>
    <w:styleLink w:val="WWNum1"/>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4E1E165C"/>
    <w:multiLevelType w:val="multilevel"/>
    <w:tmpl w:val="E884B742"/>
    <w:styleLink w:val="WWOutlineListStyle1"/>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50C60EC8"/>
    <w:multiLevelType w:val="multilevel"/>
    <w:tmpl w:val="78FE2EE0"/>
    <w:styleLink w:val="WW8Num11"/>
    <w:lvl w:ilvl="0">
      <w:numFmt w:val="bullet"/>
      <w:lvlText w:val=""/>
      <w:lvlJc w:val="left"/>
      <w:rPr>
        <w:rFonts w:ascii="Symbol" w:hAnsi="Symbol" w:cs="StarSymbol, 'Arial Unicode MS'"/>
        <w:sz w:val="22"/>
        <w:szCs w:val="22"/>
      </w:rPr>
    </w:lvl>
    <w:lvl w:ilvl="1">
      <w:numFmt w:val="bullet"/>
      <w:lvlText w:val="◦"/>
      <w:lvlJc w:val="left"/>
      <w:rPr>
        <w:rFonts w:ascii="OpenSymbol, 'Arial Unicode MS'" w:hAnsi="OpenSymbol, 'Arial Unicode MS'" w:cs="StarSymbol, 'Arial Unicode MS'"/>
        <w:sz w:val="18"/>
        <w:szCs w:val="18"/>
      </w:rPr>
    </w:lvl>
    <w:lvl w:ilvl="2">
      <w:numFmt w:val="bullet"/>
      <w:lvlText w:val="▪"/>
      <w:lvlJc w:val="left"/>
      <w:rPr>
        <w:rFonts w:ascii="OpenSymbol, 'Arial Unicode MS'" w:hAnsi="OpenSymbol, 'Arial Unicode MS'" w:cs="StarSymbol, 'Arial Unicode MS'"/>
        <w:sz w:val="18"/>
        <w:szCs w:val="18"/>
      </w:rPr>
    </w:lvl>
    <w:lvl w:ilvl="3">
      <w:numFmt w:val="bullet"/>
      <w:lvlText w:val=""/>
      <w:lvlJc w:val="left"/>
      <w:rPr>
        <w:rFonts w:ascii="Symbol" w:hAnsi="Symbol" w:cs="StarSymbol, 'Arial Unicode MS'"/>
        <w:sz w:val="22"/>
        <w:szCs w:val="22"/>
      </w:rPr>
    </w:lvl>
    <w:lvl w:ilvl="4">
      <w:numFmt w:val="bullet"/>
      <w:lvlText w:val="◦"/>
      <w:lvlJc w:val="left"/>
      <w:rPr>
        <w:rFonts w:ascii="OpenSymbol, 'Arial Unicode MS'" w:hAnsi="OpenSymbol, 'Arial Unicode MS'" w:cs="StarSymbol, 'Arial Unicode MS'"/>
        <w:sz w:val="18"/>
        <w:szCs w:val="18"/>
      </w:rPr>
    </w:lvl>
    <w:lvl w:ilvl="5">
      <w:numFmt w:val="bullet"/>
      <w:lvlText w:val="▪"/>
      <w:lvlJc w:val="left"/>
      <w:rPr>
        <w:rFonts w:ascii="OpenSymbol, 'Arial Unicode MS'" w:hAnsi="OpenSymbol, 'Arial Unicode MS'" w:cs="StarSymbol, 'Arial Unicode MS'"/>
        <w:sz w:val="18"/>
        <w:szCs w:val="18"/>
      </w:rPr>
    </w:lvl>
    <w:lvl w:ilvl="6">
      <w:numFmt w:val="bullet"/>
      <w:lvlText w:val=""/>
      <w:lvlJc w:val="left"/>
      <w:rPr>
        <w:rFonts w:ascii="Symbol" w:hAnsi="Symbol" w:cs="StarSymbol, 'Arial Unicode MS'"/>
        <w:sz w:val="22"/>
        <w:szCs w:val="22"/>
      </w:rPr>
    </w:lvl>
    <w:lvl w:ilvl="7">
      <w:numFmt w:val="bullet"/>
      <w:lvlText w:val="◦"/>
      <w:lvlJc w:val="left"/>
      <w:rPr>
        <w:rFonts w:ascii="OpenSymbol, 'Arial Unicode MS'" w:hAnsi="OpenSymbol, 'Arial Unicode MS'" w:cs="StarSymbol, 'Arial Unicode MS'"/>
        <w:sz w:val="18"/>
        <w:szCs w:val="18"/>
      </w:rPr>
    </w:lvl>
    <w:lvl w:ilvl="8">
      <w:numFmt w:val="bullet"/>
      <w:lvlText w:val="▪"/>
      <w:lvlJc w:val="left"/>
      <w:rPr>
        <w:rFonts w:ascii="OpenSymbol, 'Arial Unicode MS'" w:hAnsi="OpenSymbol, 'Arial Unicode MS'" w:cs="StarSymbol, 'Arial Unicode MS'"/>
        <w:sz w:val="18"/>
        <w:szCs w:val="18"/>
      </w:rPr>
    </w:lvl>
  </w:abstractNum>
  <w:abstractNum w:abstractNumId="23" w15:restartNumberingAfterBreak="0">
    <w:nsid w:val="51A1412C"/>
    <w:multiLevelType w:val="multilevel"/>
    <w:tmpl w:val="02ACDE56"/>
    <w:styleLink w:val="WWNum11"/>
    <w:lvl w:ilvl="0">
      <w:start w:val="1"/>
      <w:numFmt w:val="decimal"/>
      <w:lvlText w:val="%1)"/>
      <w:lvlJc w:val="left"/>
      <w:pPr>
        <w:ind w:left="360" w:hanging="360"/>
      </w:pPr>
      <w:rPr>
        <w:rFonts w:cs="Times New Roman"/>
        <w:sz w:val="21"/>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52B07167"/>
    <w:multiLevelType w:val="multilevel"/>
    <w:tmpl w:val="81B813F2"/>
    <w:styleLink w:val="WWNum17"/>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BDA067A"/>
    <w:multiLevelType w:val="multilevel"/>
    <w:tmpl w:val="6458F6E8"/>
    <w:styleLink w:val="WWNum13"/>
    <w:lvl w:ilvl="0">
      <w:start w:val="1"/>
      <w:numFmt w:val="decimal"/>
      <w:lvlText w:val="%1."/>
      <w:lvlJc w:val="left"/>
      <w:pPr>
        <w:ind w:left="720" w:hanging="360"/>
      </w:pPr>
    </w:lvl>
    <w:lvl w:ilvl="1">
      <w:start w:val="14"/>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60C76BC2"/>
    <w:multiLevelType w:val="multilevel"/>
    <w:tmpl w:val="788AE4F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597BD3"/>
    <w:multiLevelType w:val="multilevel"/>
    <w:tmpl w:val="5BA2CC8C"/>
    <w:styleLink w:val="WWNum1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681670EC"/>
    <w:multiLevelType w:val="multilevel"/>
    <w:tmpl w:val="AE9E81BA"/>
    <w:styleLink w:val="WWNum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9" w15:restartNumberingAfterBreak="0">
    <w:nsid w:val="6CCE6CF9"/>
    <w:multiLevelType w:val="multilevel"/>
    <w:tmpl w:val="2132D504"/>
    <w:styleLink w:val="Estilo4"/>
    <w:lvl w:ilvl="0">
      <w:start w:val="2"/>
      <w:numFmt w:val="decimal"/>
      <w:lvlText w:val="%1"/>
      <w:lvlJc w:val="left"/>
      <w:pPr>
        <w:ind w:left="360" w:hanging="360"/>
      </w:pPr>
      <w:rPr>
        <w:rFonts w:hint="default"/>
      </w:rPr>
    </w:lvl>
    <w:lvl w:ilvl="1">
      <w:start w:val="2"/>
      <w:numFmt w:val="decimal"/>
      <w:lvlRestart w:val="0"/>
      <w:isLgl/>
      <w:lvlText w:val="%1.%2"/>
      <w:lvlJc w:val="left"/>
      <w:pPr>
        <w:tabs>
          <w:tab w:val="num" w:pos="851"/>
        </w:tabs>
        <w:ind w:left="737" w:hanging="737"/>
      </w:pPr>
      <w:rPr>
        <w:rFonts w:hint="default"/>
      </w:rPr>
    </w:lvl>
    <w:lvl w:ilvl="2">
      <w:start w:val="1"/>
      <w:numFmt w:val="decimal"/>
      <w:lvlRestart w:val="0"/>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2782E07"/>
    <w:multiLevelType w:val="multilevel"/>
    <w:tmpl w:val="EE3291FC"/>
    <w:styleLink w:val="WWNum7"/>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7519074D"/>
    <w:multiLevelType w:val="multilevel"/>
    <w:tmpl w:val="A59A7BD8"/>
    <w:styleLink w:val="WWOutlineListStyl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77431296"/>
    <w:multiLevelType w:val="hybridMultilevel"/>
    <w:tmpl w:val="8CDA06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8732DE7"/>
    <w:multiLevelType w:val="multilevel"/>
    <w:tmpl w:val="61021D48"/>
    <w:styleLink w:val="WWNum9"/>
    <w:lvl w:ilvl="0">
      <w:numFmt w:val="bullet"/>
      <w:lvlText w:val="-"/>
      <w:lvlJc w:val="left"/>
      <w:pPr>
        <w:ind w:left="720" w:hanging="360"/>
      </w:pPr>
      <w:rPr>
        <w:rFonts w:ascii="Arial" w:hAnsi="Arial"/>
        <w:b/>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FA52AA6"/>
    <w:multiLevelType w:val="multilevel"/>
    <w:tmpl w:val="A896352A"/>
    <w:styleLink w:val="WWNum4"/>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8"/>
  </w:num>
  <w:num w:numId="2">
    <w:abstractNumId w:val="7"/>
  </w:num>
  <w:num w:numId="3">
    <w:abstractNumId w:val="21"/>
  </w:num>
  <w:num w:numId="4">
    <w:abstractNumId w:val="31"/>
  </w:num>
  <w:num w:numId="5">
    <w:abstractNumId w:val="20"/>
  </w:num>
  <w:num w:numId="6">
    <w:abstractNumId w:val="15"/>
  </w:num>
  <w:num w:numId="7">
    <w:abstractNumId w:val="16"/>
  </w:num>
  <w:num w:numId="8">
    <w:abstractNumId w:val="34"/>
  </w:num>
  <w:num w:numId="9">
    <w:abstractNumId w:val="6"/>
  </w:num>
  <w:num w:numId="10">
    <w:abstractNumId w:val="9"/>
  </w:num>
  <w:num w:numId="11">
    <w:abstractNumId w:val="30"/>
  </w:num>
  <w:num w:numId="12">
    <w:abstractNumId w:val="5"/>
  </w:num>
  <w:num w:numId="13">
    <w:abstractNumId w:val="33"/>
  </w:num>
  <w:num w:numId="14">
    <w:abstractNumId w:val="27"/>
  </w:num>
  <w:num w:numId="15">
    <w:abstractNumId w:val="23"/>
  </w:num>
  <w:num w:numId="16">
    <w:abstractNumId w:val="13"/>
  </w:num>
  <w:num w:numId="17">
    <w:abstractNumId w:val="25"/>
  </w:num>
  <w:num w:numId="18">
    <w:abstractNumId w:val="28"/>
  </w:num>
  <w:num w:numId="19">
    <w:abstractNumId w:val="12"/>
  </w:num>
  <w:num w:numId="20">
    <w:abstractNumId w:val="10"/>
  </w:num>
  <w:num w:numId="21">
    <w:abstractNumId w:val="24"/>
  </w:num>
  <w:num w:numId="22">
    <w:abstractNumId w:val="17"/>
  </w:num>
  <w:num w:numId="23">
    <w:abstractNumId w:val="14"/>
  </w:num>
  <w:num w:numId="24">
    <w:abstractNumId w:val="2"/>
  </w:num>
  <w:num w:numId="25">
    <w:abstractNumId w:val="0"/>
  </w:num>
  <w:num w:numId="26">
    <w:abstractNumId w:val="19"/>
  </w:num>
  <w:num w:numId="27">
    <w:abstractNumId w:val="22"/>
  </w:num>
  <w:num w:numId="28">
    <w:abstractNumId w:val="11"/>
  </w:num>
  <w:num w:numId="29">
    <w:abstractNumId w:val="29"/>
  </w:num>
  <w:num w:numId="30">
    <w:abstractNumId w:val="8"/>
  </w:num>
  <w:num w:numId="31">
    <w:abstractNumId w:val="32"/>
  </w:num>
  <w:num w:numId="32">
    <w:abstractNumId w:val="4"/>
  </w:num>
  <w:num w:numId="33">
    <w:abstractNumId w:val="3"/>
  </w:num>
  <w:num w:numId="34">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E32"/>
    <w:rsid w:val="00003453"/>
    <w:rsid w:val="00040E62"/>
    <w:rsid w:val="00057FCB"/>
    <w:rsid w:val="0006708C"/>
    <w:rsid w:val="00076BB1"/>
    <w:rsid w:val="00090F2F"/>
    <w:rsid w:val="000A0C44"/>
    <w:rsid w:val="00103766"/>
    <w:rsid w:val="00150CFB"/>
    <w:rsid w:val="00163644"/>
    <w:rsid w:val="00170D6D"/>
    <w:rsid w:val="00190196"/>
    <w:rsid w:val="001A4944"/>
    <w:rsid w:val="001D6399"/>
    <w:rsid w:val="00200C88"/>
    <w:rsid w:val="0022486E"/>
    <w:rsid w:val="00242CE7"/>
    <w:rsid w:val="002623EA"/>
    <w:rsid w:val="00283ABA"/>
    <w:rsid w:val="00292FB4"/>
    <w:rsid w:val="002A3477"/>
    <w:rsid w:val="002B0E81"/>
    <w:rsid w:val="002F239E"/>
    <w:rsid w:val="002F435C"/>
    <w:rsid w:val="0030288A"/>
    <w:rsid w:val="0032338E"/>
    <w:rsid w:val="00333DE0"/>
    <w:rsid w:val="0034712B"/>
    <w:rsid w:val="003613DF"/>
    <w:rsid w:val="00392E74"/>
    <w:rsid w:val="003F14CA"/>
    <w:rsid w:val="004050AA"/>
    <w:rsid w:val="004501D0"/>
    <w:rsid w:val="004612E9"/>
    <w:rsid w:val="00466607"/>
    <w:rsid w:val="00470177"/>
    <w:rsid w:val="00477F20"/>
    <w:rsid w:val="00490EAD"/>
    <w:rsid w:val="00491AE9"/>
    <w:rsid w:val="004A33A3"/>
    <w:rsid w:val="004A55EE"/>
    <w:rsid w:val="004A5E5D"/>
    <w:rsid w:val="004B4408"/>
    <w:rsid w:val="004E35D6"/>
    <w:rsid w:val="004E4515"/>
    <w:rsid w:val="00524094"/>
    <w:rsid w:val="00537A91"/>
    <w:rsid w:val="00537FE4"/>
    <w:rsid w:val="00556EDF"/>
    <w:rsid w:val="00563112"/>
    <w:rsid w:val="005748B8"/>
    <w:rsid w:val="00584B1E"/>
    <w:rsid w:val="005D275B"/>
    <w:rsid w:val="005E3CE7"/>
    <w:rsid w:val="00600DA1"/>
    <w:rsid w:val="006343FE"/>
    <w:rsid w:val="0064686E"/>
    <w:rsid w:val="00684045"/>
    <w:rsid w:val="00686156"/>
    <w:rsid w:val="00692F90"/>
    <w:rsid w:val="006F3D2D"/>
    <w:rsid w:val="007254D8"/>
    <w:rsid w:val="00725D29"/>
    <w:rsid w:val="0078650C"/>
    <w:rsid w:val="00791C23"/>
    <w:rsid w:val="007A49FA"/>
    <w:rsid w:val="007D025E"/>
    <w:rsid w:val="007D02AB"/>
    <w:rsid w:val="007E57AC"/>
    <w:rsid w:val="00805BA0"/>
    <w:rsid w:val="0081292A"/>
    <w:rsid w:val="00812B18"/>
    <w:rsid w:val="00812DA5"/>
    <w:rsid w:val="0081471E"/>
    <w:rsid w:val="008332D3"/>
    <w:rsid w:val="00856F9E"/>
    <w:rsid w:val="008654BE"/>
    <w:rsid w:val="00872F2F"/>
    <w:rsid w:val="008B20E0"/>
    <w:rsid w:val="008C1986"/>
    <w:rsid w:val="008F5513"/>
    <w:rsid w:val="00920B74"/>
    <w:rsid w:val="009257EF"/>
    <w:rsid w:val="00943A56"/>
    <w:rsid w:val="00950895"/>
    <w:rsid w:val="009B5FA4"/>
    <w:rsid w:val="009B7291"/>
    <w:rsid w:val="009B7DAA"/>
    <w:rsid w:val="009C65B6"/>
    <w:rsid w:val="009C7B4F"/>
    <w:rsid w:val="009E1236"/>
    <w:rsid w:val="00A26437"/>
    <w:rsid w:val="00A71039"/>
    <w:rsid w:val="00A8070F"/>
    <w:rsid w:val="00AD6691"/>
    <w:rsid w:val="00AE0481"/>
    <w:rsid w:val="00B11A12"/>
    <w:rsid w:val="00B23B2B"/>
    <w:rsid w:val="00B31F39"/>
    <w:rsid w:val="00B67FF4"/>
    <w:rsid w:val="00B71BD1"/>
    <w:rsid w:val="00B77BED"/>
    <w:rsid w:val="00B96DB9"/>
    <w:rsid w:val="00BC222C"/>
    <w:rsid w:val="00BC3E90"/>
    <w:rsid w:val="00C86C14"/>
    <w:rsid w:val="00C91EE3"/>
    <w:rsid w:val="00C933EC"/>
    <w:rsid w:val="00CE5093"/>
    <w:rsid w:val="00D03F06"/>
    <w:rsid w:val="00D42213"/>
    <w:rsid w:val="00D43AEA"/>
    <w:rsid w:val="00D4696D"/>
    <w:rsid w:val="00D52168"/>
    <w:rsid w:val="00D64718"/>
    <w:rsid w:val="00D811EC"/>
    <w:rsid w:val="00DB4443"/>
    <w:rsid w:val="00DC7021"/>
    <w:rsid w:val="00DD5591"/>
    <w:rsid w:val="00DD74DD"/>
    <w:rsid w:val="00DE17FA"/>
    <w:rsid w:val="00E263EC"/>
    <w:rsid w:val="00E306F1"/>
    <w:rsid w:val="00E60BE8"/>
    <w:rsid w:val="00E65765"/>
    <w:rsid w:val="00EC0C70"/>
    <w:rsid w:val="00EF1C49"/>
    <w:rsid w:val="00EF1E32"/>
    <w:rsid w:val="00F15F46"/>
    <w:rsid w:val="00F50D32"/>
    <w:rsid w:val="00F85BA8"/>
    <w:rsid w:val="00FD2C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02767"/>
  <w15:chartTrackingRefBased/>
  <w15:docId w15:val="{954A0654-0C26-4359-9BC4-F49CB7E8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0"/>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F1E3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es-CO"/>
      <w14:ligatures w14:val="none"/>
    </w:rPr>
  </w:style>
  <w:style w:type="paragraph" w:styleId="Ttulo1">
    <w:name w:val="heading 1"/>
    <w:basedOn w:val="Normal"/>
    <w:next w:val="Normal"/>
    <w:link w:val="Ttulo1Car"/>
    <w:qFormat/>
    <w:rsid w:val="00EF1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EF1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EF1E3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EF1E3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EF1E3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F1E3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F1E3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F1E3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F1E3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F1E3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EF1E3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EF1E3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EF1E32"/>
    <w:rPr>
      <w:rFonts w:eastAsiaTheme="majorEastAsia" w:cstheme="majorBidi"/>
      <w:i/>
      <w:iCs/>
      <w:color w:val="0F4761" w:themeColor="accent1" w:themeShade="BF"/>
    </w:rPr>
  </w:style>
  <w:style w:type="character" w:customStyle="1" w:styleId="Ttulo5Car">
    <w:name w:val="Título 5 Car"/>
    <w:basedOn w:val="Fuentedeprrafopredeter"/>
    <w:link w:val="Ttulo5"/>
    <w:rsid w:val="00EF1E32"/>
    <w:rPr>
      <w:rFonts w:eastAsiaTheme="majorEastAsia" w:cstheme="majorBidi"/>
      <w:color w:val="0F4761" w:themeColor="accent1" w:themeShade="BF"/>
    </w:rPr>
  </w:style>
  <w:style w:type="character" w:customStyle="1" w:styleId="Ttulo6Car">
    <w:name w:val="Título 6 Car"/>
    <w:basedOn w:val="Fuentedeprrafopredeter"/>
    <w:link w:val="Ttulo6"/>
    <w:rsid w:val="00EF1E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F1E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F1E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F1E32"/>
    <w:rPr>
      <w:rFonts w:eastAsiaTheme="majorEastAsia" w:cstheme="majorBidi"/>
      <w:color w:val="272727" w:themeColor="text1" w:themeTint="D8"/>
    </w:rPr>
  </w:style>
  <w:style w:type="paragraph" w:styleId="Ttulo">
    <w:name w:val="Title"/>
    <w:basedOn w:val="Normal"/>
    <w:next w:val="Normal"/>
    <w:link w:val="TtuloCar"/>
    <w:qFormat/>
    <w:rsid w:val="00EF1E3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EF1E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EF1E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EF1E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F1E32"/>
    <w:pPr>
      <w:spacing w:before="160"/>
      <w:jc w:val="center"/>
    </w:pPr>
    <w:rPr>
      <w:i/>
      <w:iCs/>
      <w:color w:val="404040" w:themeColor="text1" w:themeTint="BF"/>
    </w:rPr>
  </w:style>
  <w:style w:type="character" w:customStyle="1" w:styleId="CitaCar">
    <w:name w:val="Cita Car"/>
    <w:basedOn w:val="Fuentedeprrafopredeter"/>
    <w:link w:val="Cita"/>
    <w:uiPriority w:val="29"/>
    <w:rsid w:val="00EF1E32"/>
    <w:rPr>
      <w:i/>
      <w:iCs/>
      <w:color w:val="404040" w:themeColor="text1" w:themeTint="BF"/>
    </w:rPr>
  </w:style>
  <w:style w:type="paragraph" w:styleId="Prrafodelista">
    <w:name w:val="List Paragraph"/>
    <w:aliases w:val="Scitum normal,Cuadrícula media 1 - Énfasis 21,List Paragraph11,HOJA,Bolita,List Paragraph,Párrafo de lista4,BOLADEF,Párrafo de lista3,Párrafo de lista21,BOLA,Nivel 1 OS,Colorful List Accent 1,Colorful List - Accent 11,Ha,titulo 3,列出段落,l"/>
    <w:basedOn w:val="Normal"/>
    <w:link w:val="PrrafodelistaCar"/>
    <w:uiPriority w:val="1"/>
    <w:qFormat/>
    <w:rsid w:val="00EF1E32"/>
    <w:pPr>
      <w:ind w:left="720"/>
      <w:contextualSpacing/>
    </w:pPr>
  </w:style>
  <w:style w:type="character" w:styleId="nfasisintenso">
    <w:name w:val="Intense Emphasis"/>
    <w:basedOn w:val="Fuentedeprrafopredeter"/>
    <w:uiPriority w:val="21"/>
    <w:qFormat/>
    <w:rsid w:val="00EF1E32"/>
    <w:rPr>
      <w:i/>
      <w:iCs/>
      <w:color w:val="0F4761" w:themeColor="accent1" w:themeShade="BF"/>
    </w:rPr>
  </w:style>
  <w:style w:type="paragraph" w:styleId="Citadestacada">
    <w:name w:val="Intense Quote"/>
    <w:basedOn w:val="Normal"/>
    <w:next w:val="Normal"/>
    <w:link w:val="CitadestacadaCar"/>
    <w:uiPriority w:val="30"/>
    <w:qFormat/>
    <w:rsid w:val="00EF1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F1E32"/>
    <w:rPr>
      <w:i/>
      <w:iCs/>
      <w:color w:val="0F4761" w:themeColor="accent1" w:themeShade="BF"/>
    </w:rPr>
  </w:style>
  <w:style w:type="character" w:styleId="Referenciaintensa">
    <w:name w:val="Intense Reference"/>
    <w:basedOn w:val="Fuentedeprrafopredeter"/>
    <w:uiPriority w:val="32"/>
    <w:qFormat/>
    <w:rsid w:val="00EF1E32"/>
    <w:rPr>
      <w:b/>
      <w:bCs/>
      <w:smallCaps/>
      <w:color w:val="0F4761" w:themeColor="accent1" w:themeShade="BF"/>
      <w:spacing w:val="5"/>
    </w:rPr>
  </w:style>
  <w:style w:type="numbering" w:customStyle="1" w:styleId="WWOutlineListStyle3">
    <w:name w:val="WW_OutlineListStyle_3"/>
    <w:basedOn w:val="Sinlista"/>
    <w:rsid w:val="00EF1E32"/>
    <w:pPr>
      <w:numPr>
        <w:numId w:val="28"/>
      </w:numPr>
    </w:pPr>
  </w:style>
  <w:style w:type="paragraph" w:customStyle="1" w:styleId="Standard">
    <w:name w:val="Standard"/>
    <w:rsid w:val="00EF1E32"/>
    <w:pPr>
      <w:widowControl w:val="0"/>
      <w:suppressAutoHyphens/>
      <w:autoSpaceDN w:val="0"/>
      <w:spacing w:after="0" w:line="240" w:lineRule="auto"/>
      <w:textAlignment w:val="baseline"/>
    </w:pPr>
    <w:rPr>
      <w:rFonts w:ascii="Arial" w:eastAsia="Arial" w:hAnsi="Arial" w:cs="Arial"/>
      <w:kern w:val="3"/>
      <w:szCs w:val="24"/>
      <w:lang w:val="es-ES" w:eastAsia="ar-SA"/>
      <w14:ligatures w14:val="none"/>
    </w:rPr>
  </w:style>
  <w:style w:type="paragraph" w:customStyle="1" w:styleId="Heading">
    <w:name w:val="Heading"/>
    <w:basedOn w:val="Standard"/>
    <w:rsid w:val="00EF1E32"/>
    <w:pPr>
      <w:suppressLineNumbers/>
      <w:tabs>
        <w:tab w:val="center" w:pos="4818"/>
        <w:tab w:val="right" w:pos="9637"/>
      </w:tabs>
    </w:pPr>
  </w:style>
  <w:style w:type="paragraph" w:customStyle="1" w:styleId="Textbody">
    <w:name w:val="Text body"/>
    <w:basedOn w:val="Standard"/>
    <w:rsid w:val="00EF1E32"/>
    <w:pPr>
      <w:spacing w:after="120"/>
    </w:pPr>
  </w:style>
  <w:style w:type="paragraph" w:styleId="Lista">
    <w:name w:val="List"/>
    <w:basedOn w:val="Textbody"/>
    <w:rsid w:val="00EF1E32"/>
    <w:rPr>
      <w:rFonts w:cs="Lucidasans"/>
      <w:sz w:val="24"/>
    </w:rPr>
  </w:style>
  <w:style w:type="paragraph" w:styleId="Descripcin">
    <w:name w:val="caption"/>
    <w:basedOn w:val="Standard"/>
    <w:rsid w:val="00EF1E32"/>
    <w:pPr>
      <w:suppressLineNumbers/>
      <w:spacing w:before="120" w:after="120"/>
    </w:pPr>
    <w:rPr>
      <w:rFonts w:cs="Mangal"/>
      <w:i/>
      <w:iCs/>
      <w:sz w:val="24"/>
    </w:rPr>
  </w:style>
  <w:style w:type="paragraph" w:customStyle="1" w:styleId="Index">
    <w:name w:val="Index"/>
    <w:basedOn w:val="Standard"/>
    <w:rsid w:val="00EF1E32"/>
    <w:pPr>
      <w:suppressLineNumbers/>
    </w:pPr>
    <w:rPr>
      <w:rFonts w:eastAsia="DejaVu Sans" w:cs="Lohit Hindi"/>
      <w:lang w:val="es-CO" w:eastAsia="zh-CN"/>
    </w:rPr>
  </w:style>
  <w:style w:type="paragraph" w:customStyle="1" w:styleId="Encabezado6">
    <w:name w:val="Encabezado6"/>
    <w:basedOn w:val="Standard"/>
    <w:rsid w:val="00EF1E32"/>
    <w:pPr>
      <w:keepNext/>
      <w:spacing w:before="240" w:after="120"/>
    </w:pPr>
    <w:rPr>
      <w:rFonts w:eastAsia="Microsoft YaHei" w:cs="Mangal"/>
      <w:sz w:val="28"/>
      <w:szCs w:val="28"/>
    </w:rPr>
  </w:style>
  <w:style w:type="paragraph" w:customStyle="1" w:styleId="Encabezado5">
    <w:name w:val="Encabezado5"/>
    <w:basedOn w:val="Standard"/>
    <w:rsid w:val="00EF1E32"/>
    <w:pPr>
      <w:keepNext/>
      <w:spacing w:before="240" w:after="120"/>
    </w:pPr>
    <w:rPr>
      <w:rFonts w:ascii="Liberation Sans" w:eastAsia="Microsoft YaHei" w:hAnsi="Liberation Sans" w:cs="Mangal"/>
      <w:sz w:val="28"/>
      <w:szCs w:val="28"/>
    </w:rPr>
  </w:style>
  <w:style w:type="paragraph" w:customStyle="1" w:styleId="Encabezado4">
    <w:name w:val="Encabezado4"/>
    <w:basedOn w:val="Standard"/>
    <w:rsid w:val="00EF1E32"/>
    <w:pPr>
      <w:keepNext/>
      <w:spacing w:before="240" w:after="120"/>
    </w:pPr>
    <w:rPr>
      <w:rFonts w:eastAsia="Lucida Sans Unicode" w:cs="Mangal"/>
      <w:sz w:val="28"/>
      <w:szCs w:val="28"/>
    </w:rPr>
  </w:style>
  <w:style w:type="paragraph" w:customStyle="1" w:styleId="Encabezado3">
    <w:name w:val="Encabezado3"/>
    <w:basedOn w:val="Standard"/>
    <w:rsid w:val="00EF1E32"/>
    <w:pPr>
      <w:keepNext/>
      <w:spacing w:before="240" w:after="120"/>
    </w:pPr>
    <w:rPr>
      <w:rFonts w:eastAsia="Arial Unicode MS" w:cs="Lucida Sans"/>
      <w:sz w:val="28"/>
      <w:szCs w:val="28"/>
    </w:rPr>
  </w:style>
  <w:style w:type="paragraph" w:customStyle="1" w:styleId="Encabezado2">
    <w:name w:val="Encabezado2"/>
    <w:basedOn w:val="Standard"/>
    <w:rsid w:val="00EF1E32"/>
    <w:pPr>
      <w:keepNext/>
      <w:spacing w:before="240" w:after="120"/>
    </w:pPr>
    <w:rPr>
      <w:rFonts w:eastAsia="DejaVu Sans" w:cs="DejaVu Sans"/>
      <w:sz w:val="28"/>
      <w:szCs w:val="28"/>
    </w:rPr>
  </w:style>
  <w:style w:type="paragraph" w:customStyle="1" w:styleId="Encabezado1">
    <w:name w:val="Encabezado1"/>
    <w:basedOn w:val="Standard"/>
    <w:rsid w:val="00EF1E32"/>
    <w:pPr>
      <w:keepNext/>
      <w:spacing w:before="240" w:after="120"/>
    </w:pPr>
    <w:rPr>
      <w:rFonts w:eastAsia="Mincho" w:cs="Lucidasans"/>
      <w:sz w:val="28"/>
      <w:szCs w:val="28"/>
    </w:rPr>
  </w:style>
  <w:style w:type="paragraph" w:styleId="Piedepgina">
    <w:name w:val="footer"/>
    <w:basedOn w:val="Standard"/>
    <w:link w:val="PiedepginaCar"/>
    <w:rsid w:val="00EF1E32"/>
    <w:pPr>
      <w:suppressLineNumbers/>
      <w:tabs>
        <w:tab w:val="center" w:pos="4818"/>
        <w:tab w:val="right" w:pos="9637"/>
      </w:tabs>
    </w:pPr>
  </w:style>
  <w:style w:type="character" w:customStyle="1" w:styleId="PiedepginaCar">
    <w:name w:val="Pie de página Car"/>
    <w:basedOn w:val="Fuentedeprrafopredeter"/>
    <w:link w:val="Piedepgina"/>
    <w:rsid w:val="00EF1E32"/>
    <w:rPr>
      <w:rFonts w:ascii="Arial" w:eastAsia="Arial" w:hAnsi="Arial" w:cs="Arial"/>
      <w:kern w:val="3"/>
      <w:szCs w:val="24"/>
      <w:lang w:val="es-ES" w:eastAsia="ar-SA"/>
      <w14:ligatures w14:val="none"/>
    </w:rPr>
  </w:style>
  <w:style w:type="paragraph" w:customStyle="1" w:styleId="WW-HTMLconformatoprevio">
    <w:name w:val="WW-HTML con formato previo"/>
    <w:basedOn w:val="Standard"/>
    <w:rsid w:val="00EF1E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rPr>
  </w:style>
  <w:style w:type="paragraph" w:customStyle="1" w:styleId="TableContents">
    <w:name w:val="Table Contents"/>
    <w:basedOn w:val="Standard"/>
    <w:rsid w:val="00EF1E32"/>
    <w:pPr>
      <w:suppressLineNumbers/>
    </w:pPr>
    <w:rPr>
      <w:rFonts w:eastAsia="DejaVu Sans"/>
      <w:lang w:val="es-CO" w:eastAsia="zh-CN"/>
    </w:rPr>
  </w:style>
  <w:style w:type="paragraph" w:customStyle="1" w:styleId="TableHeading">
    <w:name w:val="Table Heading"/>
    <w:basedOn w:val="TableContents"/>
    <w:rsid w:val="00EF1E32"/>
    <w:pPr>
      <w:jc w:val="center"/>
    </w:pPr>
    <w:rPr>
      <w:b/>
      <w:bCs/>
      <w:i/>
      <w:iCs/>
    </w:rPr>
  </w:style>
  <w:style w:type="paragraph" w:customStyle="1" w:styleId="WW-Contenidodelatabla1111111111111111111111111111111">
    <w:name w:val="WW-Contenido de la tabla1111111111111111111111111111111"/>
    <w:basedOn w:val="Textbody"/>
    <w:rsid w:val="00EF1E32"/>
    <w:pPr>
      <w:suppressLineNumbers/>
    </w:pPr>
    <w:rPr>
      <w:rFonts w:ascii="Times New Roman" w:eastAsia="Arial Unicode MS" w:hAnsi="Times New Roman" w:cs="Times New Roman"/>
      <w:sz w:val="24"/>
    </w:rPr>
  </w:style>
  <w:style w:type="paragraph" w:customStyle="1" w:styleId="WW-Contenidodelatabla11">
    <w:name w:val="WW-Contenido de la tabla11"/>
    <w:basedOn w:val="Textbody"/>
    <w:rsid w:val="00EF1E32"/>
    <w:pPr>
      <w:suppressLineNumbers/>
    </w:pPr>
  </w:style>
  <w:style w:type="paragraph" w:customStyle="1" w:styleId="WW-Encabezadodelatabla11">
    <w:name w:val="WW-Encabezado de la tabla11"/>
    <w:basedOn w:val="WW-Contenidodelatabla11"/>
    <w:rsid w:val="00EF1E32"/>
    <w:pPr>
      <w:jc w:val="center"/>
    </w:pPr>
    <w:rPr>
      <w:b/>
      <w:bCs/>
      <w:i/>
      <w:iCs/>
    </w:rPr>
  </w:style>
  <w:style w:type="paragraph" w:styleId="Textodeglobo">
    <w:name w:val="Balloon Text"/>
    <w:basedOn w:val="Standard"/>
    <w:link w:val="TextodegloboCar"/>
    <w:uiPriority w:val="99"/>
    <w:rsid w:val="00EF1E32"/>
    <w:rPr>
      <w:rFonts w:ascii="Tahoma" w:hAnsi="Tahoma" w:cs="Tahoma"/>
      <w:sz w:val="16"/>
      <w:szCs w:val="16"/>
    </w:rPr>
  </w:style>
  <w:style w:type="character" w:customStyle="1" w:styleId="TextodegloboCar">
    <w:name w:val="Texto de globo Car"/>
    <w:basedOn w:val="Fuentedeprrafopredeter"/>
    <w:link w:val="Textodeglobo"/>
    <w:uiPriority w:val="99"/>
    <w:rsid w:val="00EF1E32"/>
    <w:rPr>
      <w:rFonts w:ascii="Tahoma" w:eastAsia="Arial" w:hAnsi="Tahoma" w:cs="Tahoma"/>
      <w:kern w:val="3"/>
      <w:sz w:val="16"/>
      <w:szCs w:val="16"/>
      <w:lang w:val="es-ES" w:eastAsia="ar-SA"/>
      <w14:ligatures w14:val="none"/>
    </w:rPr>
  </w:style>
  <w:style w:type="paragraph" w:customStyle="1" w:styleId="CommentSubject">
    <w:name w:val="Comment Subject"/>
    <w:basedOn w:val="Standard"/>
    <w:rsid w:val="00EF1E32"/>
    <w:pPr>
      <w:spacing w:before="120" w:after="120" w:line="360" w:lineRule="atLeast"/>
      <w:jc w:val="both"/>
    </w:pPr>
    <w:rPr>
      <w:b/>
      <w:bCs/>
      <w:sz w:val="24"/>
    </w:rPr>
  </w:style>
  <w:style w:type="paragraph" w:styleId="Sinespaciado">
    <w:name w:val="No Spacing"/>
    <w:link w:val="SinespaciadoCar"/>
    <w:qFormat/>
    <w:rsid w:val="00EF1E32"/>
    <w:pPr>
      <w:widowControl w:val="0"/>
      <w:suppressAutoHyphens/>
      <w:autoSpaceDN w:val="0"/>
      <w:spacing w:after="0" w:line="240" w:lineRule="auto"/>
      <w:textAlignment w:val="baseline"/>
    </w:pPr>
    <w:rPr>
      <w:rFonts w:ascii="Arial" w:eastAsia="Bitstream Vera Sans" w:hAnsi="Arial" w:cs="Arial"/>
      <w:kern w:val="3"/>
      <w:szCs w:val="24"/>
      <w:lang w:val="es-ES" w:eastAsia="ar-SA"/>
      <w14:ligatures w14:val="none"/>
    </w:rPr>
  </w:style>
  <w:style w:type="paragraph" w:styleId="Textonotapie">
    <w:name w:val="footnote text"/>
    <w:basedOn w:val="Standard"/>
    <w:link w:val="TextonotapieCar1"/>
    <w:rsid w:val="00EF1E32"/>
    <w:rPr>
      <w:sz w:val="20"/>
      <w:szCs w:val="20"/>
    </w:rPr>
  </w:style>
  <w:style w:type="character" w:customStyle="1" w:styleId="TextonotapieCar">
    <w:name w:val="Texto nota pie Car"/>
    <w:basedOn w:val="Fuentedeprrafopredeter"/>
    <w:rsid w:val="00EF1E32"/>
    <w:rPr>
      <w:rFonts w:ascii="Times New Roman" w:eastAsia="Times New Roman" w:hAnsi="Times New Roman" w:cs="Times New Roman"/>
      <w:kern w:val="3"/>
      <w:sz w:val="20"/>
      <w:szCs w:val="20"/>
      <w:lang w:eastAsia="es-CO"/>
      <w14:ligatures w14:val="none"/>
    </w:rPr>
  </w:style>
  <w:style w:type="paragraph" w:customStyle="1" w:styleId="WW-Textoindependiente2">
    <w:name w:val="WW-Texto independiente 2"/>
    <w:basedOn w:val="Standard"/>
    <w:rsid w:val="00EF1E32"/>
    <w:pPr>
      <w:spacing w:after="120" w:line="480" w:lineRule="auto"/>
    </w:pPr>
  </w:style>
  <w:style w:type="paragraph" w:customStyle="1" w:styleId="Default">
    <w:name w:val="Default"/>
    <w:rsid w:val="00EF1E32"/>
    <w:pPr>
      <w:suppressAutoHyphens/>
      <w:autoSpaceDN w:val="0"/>
      <w:spacing w:after="0" w:line="240" w:lineRule="auto"/>
      <w:textAlignment w:val="baseline"/>
    </w:pPr>
    <w:rPr>
      <w:rFonts w:ascii="Arial" w:eastAsia="Times New Roman" w:hAnsi="Arial" w:cs="Arial"/>
      <w:color w:val="000000"/>
      <w:kern w:val="3"/>
      <w:sz w:val="24"/>
      <w:szCs w:val="24"/>
      <w:lang w:eastAsia="ar-SA"/>
      <w14:ligatures w14:val="none"/>
    </w:rPr>
  </w:style>
  <w:style w:type="paragraph" w:customStyle="1" w:styleId="Style1">
    <w:name w:val="Style 1"/>
    <w:basedOn w:val="Standard"/>
    <w:rsid w:val="00EF1E32"/>
  </w:style>
  <w:style w:type="paragraph" w:customStyle="1" w:styleId="ecxmsonormal">
    <w:name w:val="ecxmsonormal"/>
    <w:basedOn w:val="Standard"/>
    <w:rsid w:val="00EF1E32"/>
    <w:pPr>
      <w:widowControl/>
      <w:spacing w:before="280" w:after="280" w:line="100" w:lineRule="atLeast"/>
    </w:pPr>
    <w:rPr>
      <w:rFonts w:ascii="Times New Roman" w:eastAsia="Times New Roman" w:hAnsi="Times New Roman" w:cs="Times New Roman"/>
      <w:sz w:val="24"/>
    </w:rPr>
  </w:style>
  <w:style w:type="paragraph" w:customStyle="1" w:styleId="Normal3">
    <w:name w:val="Normal3"/>
    <w:rsid w:val="00EF1E32"/>
    <w:pPr>
      <w:suppressAutoHyphens/>
      <w:autoSpaceDN w:val="0"/>
      <w:spacing w:after="0" w:line="240" w:lineRule="auto"/>
      <w:textAlignment w:val="baseline"/>
    </w:pPr>
    <w:rPr>
      <w:rFonts w:ascii="Arial" w:eastAsia="SimSun" w:hAnsi="Arial" w:cs="Arial"/>
      <w:color w:val="000000"/>
      <w:kern w:val="3"/>
      <w:sz w:val="24"/>
      <w:szCs w:val="24"/>
      <w:lang w:eastAsia="ar-SA"/>
      <w14:ligatures w14:val="none"/>
    </w:rPr>
  </w:style>
  <w:style w:type="paragraph" w:customStyle="1" w:styleId="Framecontents">
    <w:name w:val="Frame contents"/>
    <w:basedOn w:val="Textbody"/>
    <w:rsid w:val="00EF1E32"/>
  </w:style>
  <w:style w:type="paragraph" w:customStyle="1" w:styleId="western">
    <w:name w:val="western"/>
    <w:basedOn w:val="Standard"/>
    <w:rsid w:val="00EF1E32"/>
    <w:pPr>
      <w:widowControl/>
      <w:suppressAutoHyphens w:val="0"/>
      <w:spacing w:before="28" w:after="28"/>
    </w:pPr>
    <w:rPr>
      <w:rFonts w:ascii="Times New Roman" w:eastAsia="Times New Roman" w:hAnsi="Times New Roman" w:cs="Times New Roman"/>
      <w:sz w:val="24"/>
      <w:lang w:val="es-CO" w:eastAsia="es-CO"/>
    </w:rPr>
  </w:style>
  <w:style w:type="paragraph" w:styleId="NormalWeb">
    <w:name w:val="Normal (Web)"/>
    <w:basedOn w:val="Standard"/>
    <w:uiPriority w:val="99"/>
    <w:rsid w:val="00EF1E32"/>
    <w:pPr>
      <w:widowControl/>
      <w:suppressAutoHyphens w:val="0"/>
      <w:spacing w:before="100" w:after="100"/>
    </w:pPr>
    <w:rPr>
      <w:rFonts w:ascii="Times New Roman" w:eastAsia="Times New Roman" w:hAnsi="Times New Roman" w:cs="Times New Roman"/>
      <w:sz w:val="24"/>
      <w:lang w:val="es-CO" w:eastAsia="zh-CN"/>
    </w:rPr>
  </w:style>
  <w:style w:type="paragraph" w:customStyle="1" w:styleId="ContentsHeading">
    <w:name w:val="Contents Heading"/>
    <w:basedOn w:val="Ttulo1"/>
    <w:rsid w:val="00EF1E32"/>
    <w:pPr>
      <w:suppressLineNumbers/>
      <w:spacing w:before="480" w:after="0" w:line="276" w:lineRule="auto"/>
    </w:pPr>
    <w:rPr>
      <w:rFonts w:ascii="Cambria" w:eastAsia="Times New Roman" w:hAnsi="Cambria" w:cs="Times New Roman"/>
      <w:b/>
      <w:bCs/>
      <w:color w:val="365F91"/>
      <w:sz w:val="28"/>
      <w:szCs w:val="28"/>
    </w:rPr>
  </w:style>
  <w:style w:type="paragraph" w:customStyle="1" w:styleId="Contents1">
    <w:name w:val="Contents 1"/>
    <w:basedOn w:val="Standard"/>
    <w:rsid w:val="00EF1E32"/>
    <w:pPr>
      <w:tabs>
        <w:tab w:val="left" w:pos="440"/>
        <w:tab w:val="right" w:leader="dot" w:pos="9455"/>
      </w:tabs>
      <w:jc w:val="both"/>
    </w:pPr>
  </w:style>
  <w:style w:type="paragraph" w:customStyle="1" w:styleId="Contents2">
    <w:name w:val="Contents 2"/>
    <w:basedOn w:val="Standard"/>
    <w:rsid w:val="00EF1E32"/>
    <w:pPr>
      <w:tabs>
        <w:tab w:val="right" w:leader="dot" w:pos="9909"/>
      </w:tabs>
      <w:ind w:left="220"/>
    </w:pPr>
  </w:style>
  <w:style w:type="paragraph" w:customStyle="1" w:styleId="Contents3">
    <w:name w:val="Contents 3"/>
    <w:basedOn w:val="Standard"/>
    <w:rsid w:val="00EF1E32"/>
    <w:pPr>
      <w:widowControl/>
      <w:tabs>
        <w:tab w:val="right" w:leader="dot" w:pos="9846"/>
      </w:tabs>
      <w:suppressAutoHyphens w:val="0"/>
      <w:spacing w:after="100" w:line="276" w:lineRule="auto"/>
      <w:ind w:left="440"/>
    </w:pPr>
    <w:rPr>
      <w:rFonts w:ascii="Calibri" w:eastAsia="Times New Roman" w:hAnsi="Calibri" w:cs="Times New Roman"/>
      <w:szCs w:val="22"/>
      <w:lang w:val="es-CO" w:eastAsia="es-CO"/>
    </w:rPr>
  </w:style>
  <w:style w:type="paragraph" w:customStyle="1" w:styleId="Contents4">
    <w:name w:val="Contents 4"/>
    <w:basedOn w:val="Standard"/>
    <w:rsid w:val="00EF1E32"/>
    <w:pPr>
      <w:widowControl/>
      <w:tabs>
        <w:tab w:val="right" w:leader="dot" w:pos="9783"/>
      </w:tabs>
      <w:suppressAutoHyphens w:val="0"/>
      <w:spacing w:after="100" w:line="276" w:lineRule="auto"/>
      <w:ind w:left="660"/>
    </w:pPr>
    <w:rPr>
      <w:rFonts w:ascii="Calibri" w:eastAsia="Times New Roman" w:hAnsi="Calibri" w:cs="Times New Roman"/>
      <w:szCs w:val="22"/>
      <w:lang w:val="es-CO" w:eastAsia="es-CO"/>
    </w:rPr>
  </w:style>
  <w:style w:type="paragraph" w:customStyle="1" w:styleId="Contents5">
    <w:name w:val="Contents 5"/>
    <w:basedOn w:val="Standard"/>
    <w:rsid w:val="00EF1E32"/>
    <w:pPr>
      <w:widowControl/>
      <w:tabs>
        <w:tab w:val="right" w:leader="dot" w:pos="9720"/>
      </w:tabs>
      <w:suppressAutoHyphens w:val="0"/>
      <w:spacing w:after="100" w:line="276" w:lineRule="auto"/>
      <w:ind w:left="880"/>
    </w:pPr>
    <w:rPr>
      <w:rFonts w:ascii="Calibri" w:eastAsia="Times New Roman" w:hAnsi="Calibri" w:cs="Times New Roman"/>
      <w:szCs w:val="22"/>
      <w:lang w:val="es-CO" w:eastAsia="es-CO"/>
    </w:rPr>
  </w:style>
  <w:style w:type="paragraph" w:customStyle="1" w:styleId="Contents6">
    <w:name w:val="Contents 6"/>
    <w:basedOn w:val="Standard"/>
    <w:rsid w:val="00EF1E32"/>
    <w:pPr>
      <w:widowControl/>
      <w:tabs>
        <w:tab w:val="right" w:leader="dot" w:pos="9657"/>
      </w:tabs>
      <w:suppressAutoHyphens w:val="0"/>
      <w:spacing w:after="100" w:line="276" w:lineRule="auto"/>
      <w:ind w:left="1100"/>
    </w:pPr>
    <w:rPr>
      <w:rFonts w:ascii="Calibri" w:eastAsia="Times New Roman" w:hAnsi="Calibri" w:cs="Times New Roman"/>
      <w:szCs w:val="22"/>
      <w:lang w:val="es-CO" w:eastAsia="es-CO"/>
    </w:rPr>
  </w:style>
  <w:style w:type="paragraph" w:customStyle="1" w:styleId="Contents7">
    <w:name w:val="Contents 7"/>
    <w:basedOn w:val="Standard"/>
    <w:rsid w:val="00EF1E32"/>
    <w:pPr>
      <w:widowControl/>
      <w:tabs>
        <w:tab w:val="right" w:leader="dot" w:pos="9594"/>
      </w:tabs>
      <w:suppressAutoHyphens w:val="0"/>
      <w:spacing w:after="100" w:line="276" w:lineRule="auto"/>
      <w:ind w:left="1320"/>
    </w:pPr>
    <w:rPr>
      <w:rFonts w:ascii="Calibri" w:eastAsia="Times New Roman" w:hAnsi="Calibri" w:cs="Times New Roman"/>
      <w:szCs w:val="22"/>
      <w:lang w:val="es-CO" w:eastAsia="es-CO"/>
    </w:rPr>
  </w:style>
  <w:style w:type="paragraph" w:customStyle="1" w:styleId="Contents8">
    <w:name w:val="Contents 8"/>
    <w:basedOn w:val="Standard"/>
    <w:rsid w:val="00EF1E32"/>
    <w:pPr>
      <w:widowControl/>
      <w:tabs>
        <w:tab w:val="right" w:leader="dot" w:pos="9531"/>
      </w:tabs>
      <w:suppressAutoHyphens w:val="0"/>
      <w:spacing w:after="100" w:line="276" w:lineRule="auto"/>
      <w:ind w:left="1540"/>
    </w:pPr>
    <w:rPr>
      <w:rFonts w:ascii="Calibri" w:eastAsia="Times New Roman" w:hAnsi="Calibri" w:cs="Times New Roman"/>
      <w:szCs w:val="22"/>
      <w:lang w:val="es-CO" w:eastAsia="es-CO"/>
    </w:rPr>
  </w:style>
  <w:style w:type="paragraph" w:customStyle="1" w:styleId="Contents9">
    <w:name w:val="Contents 9"/>
    <w:basedOn w:val="Standard"/>
    <w:rsid w:val="00EF1E32"/>
    <w:pPr>
      <w:widowControl/>
      <w:tabs>
        <w:tab w:val="right" w:leader="dot" w:pos="9468"/>
      </w:tabs>
      <w:suppressAutoHyphens w:val="0"/>
      <w:spacing w:after="100" w:line="276" w:lineRule="auto"/>
      <w:ind w:left="1760"/>
    </w:pPr>
    <w:rPr>
      <w:rFonts w:ascii="Calibri" w:eastAsia="Times New Roman" w:hAnsi="Calibri" w:cs="Times New Roman"/>
      <w:szCs w:val="22"/>
      <w:lang w:val="es-CO" w:eastAsia="es-CO"/>
    </w:rPr>
  </w:style>
  <w:style w:type="paragraph" w:customStyle="1" w:styleId="textos">
    <w:name w:val="textos"/>
    <w:qFormat/>
    <w:rsid w:val="00EF1E32"/>
    <w:pPr>
      <w:widowControl w:val="0"/>
      <w:suppressAutoHyphens/>
      <w:autoSpaceDN w:val="0"/>
      <w:spacing w:after="0" w:line="240" w:lineRule="auto"/>
      <w:ind w:firstLine="283"/>
      <w:jc w:val="both"/>
      <w:textAlignment w:val="baseline"/>
    </w:pPr>
    <w:rPr>
      <w:rFonts w:ascii="Arial Narrow" w:eastAsia="Andale Sans UI" w:hAnsi="Arial Narrow" w:cs="Arial Narrow"/>
      <w:kern w:val="3"/>
      <w:sz w:val="24"/>
      <w:szCs w:val="24"/>
      <w:lang w:val="es-ES" w:eastAsia="zh-CN"/>
      <w14:ligatures w14:val="none"/>
    </w:rPr>
  </w:style>
  <w:style w:type="paragraph" w:customStyle="1" w:styleId="Encabezado8">
    <w:name w:val="Encabezado8"/>
    <w:basedOn w:val="Standard"/>
    <w:rsid w:val="00EF1E32"/>
    <w:pPr>
      <w:keepNext/>
      <w:spacing w:before="240" w:after="120"/>
    </w:pPr>
    <w:rPr>
      <w:rFonts w:ascii="Liberation Sans" w:eastAsia="Droid Sans" w:hAnsi="Liberation Sans" w:cs="FreeSans"/>
      <w:sz w:val="28"/>
      <w:szCs w:val="28"/>
      <w:lang w:val="es-CO" w:eastAsia="zh-CN"/>
    </w:rPr>
  </w:style>
  <w:style w:type="paragraph" w:customStyle="1" w:styleId="Encabezado7">
    <w:name w:val="Encabezado7"/>
    <w:basedOn w:val="Standard"/>
    <w:rsid w:val="00EF1E32"/>
    <w:pPr>
      <w:keepNext/>
      <w:spacing w:before="240" w:after="120"/>
    </w:pPr>
    <w:rPr>
      <w:rFonts w:eastAsia="Droid Sans Fallback" w:cs="Lohit Hindi"/>
      <w:sz w:val="28"/>
      <w:szCs w:val="28"/>
      <w:lang w:val="es-CO" w:eastAsia="zh-CN"/>
    </w:rPr>
  </w:style>
  <w:style w:type="paragraph" w:customStyle="1" w:styleId="Epgrafe1">
    <w:name w:val="Epígrafe1"/>
    <w:basedOn w:val="Standard"/>
    <w:rsid w:val="00EF1E32"/>
    <w:pPr>
      <w:suppressLineNumbers/>
      <w:spacing w:before="120" w:after="120"/>
    </w:pPr>
    <w:rPr>
      <w:rFonts w:eastAsia="DejaVu Sans" w:cs="Lohit Hindi"/>
      <w:i/>
      <w:iCs/>
      <w:sz w:val="24"/>
      <w:lang w:val="es-CO" w:eastAsia="zh-CN"/>
    </w:rPr>
  </w:style>
  <w:style w:type="paragraph" w:customStyle="1" w:styleId="Descripcin2">
    <w:name w:val="Descripción2"/>
    <w:basedOn w:val="Standard"/>
    <w:rsid w:val="00EF1E32"/>
    <w:pPr>
      <w:suppressLineNumbers/>
      <w:spacing w:before="120" w:after="120"/>
    </w:pPr>
    <w:rPr>
      <w:rFonts w:eastAsia="DejaVu Sans" w:cs="Lohit Hindi"/>
      <w:i/>
      <w:iCs/>
      <w:sz w:val="24"/>
      <w:lang w:val="es-CO" w:eastAsia="zh-CN"/>
    </w:rPr>
  </w:style>
  <w:style w:type="paragraph" w:customStyle="1" w:styleId="Descripcin1">
    <w:name w:val="Descripción1"/>
    <w:basedOn w:val="Standard"/>
    <w:rsid w:val="00EF1E32"/>
    <w:pPr>
      <w:suppressLineNumbers/>
      <w:spacing w:before="120" w:after="120"/>
    </w:pPr>
    <w:rPr>
      <w:rFonts w:eastAsia="DejaVu Sans"/>
      <w:i/>
      <w:iCs/>
      <w:sz w:val="24"/>
      <w:lang w:val="es-CO" w:eastAsia="zh-CN"/>
    </w:rPr>
  </w:style>
  <w:style w:type="paragraph" w:styleId="Textonotaalfinal">
    <w:name w:val="endnote text"/>
    <w:basedOn w:val="Standard"/>
    <w:link w:val="TextonotaalfinalCar"/>
    <w:rsid w:val="00EF1E32"/>
    <w:pPr>
      <w:suppressLineNumbers/>
      <w:ind w:left="283" w:hanging="283"/>
    </w:pPr>
    <w:rPr>
      <w:rFonts w:eastAsia="DejaVu Sans"/>
      <w:sz w:val="20"/>
      <w:szCs w:val="20"/>
      <w:lang w:val="es-CO" w:eastAsia="zh-CN"/>
    </w:rPr>
  </w:style>
  <w:style w:type="character" w:customStyle="1" w:styleId="TextonotaalfinalCar">
    <w:name w:val="Texto nota al final Car"/>
    <w:basedOn w:val="Fuentedeprrafopredeter"/>
    <w:link w:val="Textonotaalfinal"/>
    <w:rsid w:val="00EF1E32"/>
    <w:rPr>
      <w:rFonts w:ascii="Arial" w:eastAsia="DejaVu Sans" w:hAnsi="Arial" w:cs="Arial"/>
      <w:kern w:val="3"/>
      <w:sz w:val="20"/>
      <w:szCs w:val="20"/>
      <w:lang w:eastAsia="zh-CN"/>
      <w14:ligatures w14:val="none"/>
    </w:rPr>
  </w:style>
  <w:style w:type="paragraph" w:customStyle="1" w:styleId="Normal1">
    <w:name w:val="Normal1"/>
    <w:rsid w:val="00EF1E32"/>
    <w:pPr>
      <w:suppressAutoHyphens/>
      <w:autoSpaceDN w:val="0"/>
      <w:spacing w:after="0" w:line="240" w:lineRule="auto"/>
      <w:textAlignment w:val="baseline"/>
    </w:pPr>
    <w:rPr>
      <w:rFonts w:ascii="Arial" w:eastAsia="SimSun" w:hAnsi="Arial" w:cs="Arial"/>
      <w:color w:val="000000"/>
      <w:kern w:val="3"/>
      <w:sz w:val="24"/>
      <w:szCs w:val="24"/>
      <w:lang w:eastAsia="zh-CN"/>
      <w14:ligatures w14:val="none"/>
    </w:rPr>
  </w:style>
  <w:style w:type="paragraph" w:customStyle="1" w:styleId="Normal4">
    <w:name w:val="Normal4"/>
    <w:rsid w:val="00EF1E32"/>
    <w:pPr>
      <w:suppressAutoHyphens/>
      <w:autoSpaceDN w:val="0"/>
      <w:spacing w:after="0" w:line="240" w:lineRule="auto"/>
      <w:textAlignment w:val="baseline"/>
    </w:pPr>
    <w:rPr>
      <w:rFonts w:ascii="Calibri" w:eastAsia="SimSun" w:hAnsi="Calibri" w:cs="Calibri"/>
      <w:color w:val="000000"/>
      <w:kern w:val="3"/>
      <w:sz w:val="24"/>
      <w:szCs w:val="24"/>
      <w:lang w:eastAsia="zh-CN"/>
      <w14:ligatures w14:val="none"/>
    </w:rPr>
  </w:style>
  <w:style w:type="paragraph" w:customStyle="1" w:styleId="CM42">
    <w:name w:val="CM42"/>
    <w:basedOn w:val="Normal3"/>
    <w:rsid w:val="00EF1E32"/>
    <w:rPr>
      <w:color w:val="00000A"/>
      <w:lang w:eastAsia="zh-CN"/>
    </w:rPr>
  </w:style>
  <w:style w:type="paragraph" w:customStyle="1" w:styleId="Normal2">
    <w:name w:val="Normal2"/>
    <w:rsid w:val="00EF1E32"/>
    <w:pPr>
      <w:suppressAutoHyphens/>
      <w:autoSpaceDN w:val="0"/>
      <w:spacing w:after="0" w:line="240" w:lineRule="auto"/>
      <w:textAlignment w:val="baseline"/>
    </w:pPr>
    <w:rPr>
      <w:rFonts w:ascii="Arial" w:eastAsia="Calibri" w:hAnsi="Arial" w:cs="Arial"/>
      <w:color w:val="000000"/>
      <w:kern w:val="3"/>
      <w:sz w:val="24"/>
      <w:szCs w:val="24"/>
      <w:lang w:eastAsia="zh-CN"/>
      <w14:ligatures w14:val="none"/>
    </w:rPr>
  </w:style>
  <w:style w:type="paragraph" w:customStyle="1" w:styleId="Normal5">
    <w:name w:val="Normal5"/>
    <w:rsid w:val="00EF1E32"/>
    <w:pPr>
      <w:suppressAutoHyphens/>
      <w:autoSpaceDN w:val="0"/>
      <w:spacing w:after="0" w:line="240" w:lineRule="auto"/>
      <w:textAlignment w:val="baseline"/>
    </w:pPr>
    <w:rPr>
      <w:rFonts w:ascii="Arial" w:eastAsia="SimSun" w:hAnsi="Arial" w:cs="Arial"/>
      <w:color w:val="000000"/>
      <w:kern w:val="3"/>
      <w:sz w:val="24"/>
      <w:szCs w:val="24"/>
      <w:lang w:eastAsia="zh-CN"/>
      <w14:ligatures w14:val="none"/>
    </w:rPr>
  </w:style>
  <w:style w:type="paragraph" w:customStyle="1" w:styleId="xl66">
    <w:name w:val="xl66"/>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67">
    <w:name w:val="xl6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68">
    <w:name w:val="xl68"/>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69">
    <w:name w:val="xl6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0">
    <w:name w:val="xl7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1">
    <w:name w:val="xl7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2">
    <w:name w:val="xl72"/>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73">
    <w:name w:val="xl73"/>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4">
    <w:name w:val="xl74"/>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5">
    <w:name w:val="xl7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6">
    <w:name w:val="xl76"/>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7">
    <w:name w:val="xl7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78">
    <w:name w:val="xl78"/>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79">
    <w:name w:val="xl7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0">
    <w:name w:val="xl80"/>
    <w:basedOn w:val="Standard"/>
    <w:rsid w:val="00EF1E32"/>
    <w:pPr>
      <w:widowControl/>
      <w:pBdr>
        <w:top w:val="single" w:sz="4" w:space="0" w:color="00000A"/>
        <w:left w:val="single" w:sz="4" w:space="0" w:color="00000A"/>
        <w:bottom w:val="single" w:sz="4" w:space="0" w:color="00000A"/>
        <w:right w:val="single" w:sz="4" w:space="0" w:color="00000A"/>
      </w:pBdr>
      <w:shd w:val="clear" w:color="auto" w:fill="FFFFFF"/>
      <w:suppressAutoHyphens w:val="0"/>
      <w:spacing w:before="28" w:after="28"/>
    </w:pPr>
    <w:rPr>
      <w:rFonts w:ascii="Times New Roman" w:eastAsia="Times New Roman" w:hAnsi="Times New Roman" w:cs="Times New Roman"/>
      <w:sz w:val="24"/>
      <w:lang w:val="es-CO" w:eastAsia="es-CO"/>
    </w:rPr>
  </w:style>
  <w:style w:type="paragraph" w:customStyle="1" w:styleId="xl81">
    <w:name w:val="xl8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82">
    <w:name w:val="xl82"/>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3">
    <w:name w:val="xl83"/>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84">
    <w:name w:val="xl84"/>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5">
    <w:name w:val="xl8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86">
    <w:name w:val="xl86"/>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7">
    <w:name w:val="xl8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8">
    <w:name w:val="xl88"/>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9">
    <w:name w:val="xl8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90">
    <w:name w:val="xl9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91">
    <w:name w:val="xl9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92">
    <w:name w:val="xl92"/>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93">
    <w:name w:val="xl93"/>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4"/>
      <w:lang w:val="es-CO" w:eastAsia="es-CO"/>
    </w:rPr>
  </w:style>
  <w:style w:type="paragraph" w:customStyle="1" w:styleId="xl94">
    <w:name w:val="xl94"/>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95">
    <w:name w:val="xl9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96">
    <w:name w:val="xl96"/>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97">
    <w:name w:val="xl97"/>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98">
    <w:name w:val="xl98"/>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99">
    <w:name w:val="xl99"/>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0">
    <w:name w:val="xl10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101">
    <w:name w:val="xl10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102">
    <w:name w:val="xl102"/>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3">
    <w:name w:val="xl103"/>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4">
    <w:name w:val="xl104"/>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5">
    <w:name w:val="xl10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106">
    <w:name w:val="xl106"/>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7">
    <w:name w:val="xl10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108">
    <w:name w:val="xl108"/>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109">
    <w:name w:val="xl10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110">
    <w:name w:val="xl11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1">
    <w:name w:val="xl111"/>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2">
    <w:name w:val="xl112"/>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3">
    <w:name w:val="xl113"/>
    <w:basedOn w:val="Standard"/>
    <w:rsid w:val="00EF1E32"/>
    <w:pPr>
      <w:widowControl/>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114">
    <w:name w:val="xl114"/>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5">
    <w:name w:val="xl115"/>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Footnote">
    <w:name w:val="Footnote"/>
    <w:basedOn w:val="Standard"/>
    <w:rsid w:val="00EF1E32"/>
    <w:pPr>
      <w:suppressLineNumbers/>
      <w:ind w:left="283" w:hanging="283"/>
    </w:pPr>
    <w:rPr>
      <w:sz w:val="20"/>
      <w:szCs w:val="20"/>
    </w:rPr>
  </w:style>
  <w:style w:type="paragraph" w:styleId="TDC1">
    <w:name w:val="toc 1"/>
    <w:basedOn w:val="Normal"/>
    <w:next w:val="Normal"/>
    <w:autoRedefine/>
    <w:uiPriority w:val="39"/>
    <w:rsid w:val="00D64718"/>
    <w:pPr>
      <w:tabs>
        <w:tab w:val="right" w:leader="dot" w:pos="9913"/>
      </w:tabs>
      <w:spacing w:before="120" w:after="120"/>
    </w:pPr>
    <w:rPr>
      <w:rFonts w:asciiTheme="minorHAnsi" w:hAnsiTheme="minorHAnsi"/>
      <w:b/>
      <w:bCs/>
      <w:caps/>
    </w:rPr>
  </w:style>
  <w:style w:type="paragraph" w:styleId="TDC2">
    <w:name w:val="toc 2"/>
    <w:basedOn w:val="Normal"/>
    <w:next w:val="Normal"/>
    <w:autoRedefine/>
    <w:uiPriority w:val="39"/>
    <w:rsid w:val="00EF1E32"/>
    <w:pPr>
      <w:ind w:left="200"/>
    </w:pPr>
    <w:rPr>
      <w:rFonts w:asciiTheme="minorHAnsi" w:hAnsiTheme="minorHAnsi"/>
      <w:smallCaps/>
    </w:rPr>
  </w:style>
  <w:style w:type="paragraph" w:styleId="TDC3">
    <w:name w:val="toc 3"/>
    <w:basedOn w:val="Normal"/>
    <w:next w:val="Normal"/>
    <w:autoRedefine/>
    <w:uiPriority w:val="39"/>
    <w:rsid w:val="00EF1E32"/>
    <w:pPr>
      <w:ind w:left="400"/>
    </w:pPr>
    <w:rPr>
      <w:rFonts w:asciiTheme="minorHAnsi" w:hAnsiTheme="minorHAnsi"/>
      <w:i/>
      <w:iCs/>
    </w:rPr>
  </w:style>
  <w:style w:type="paragraph" w:styleId="TDC4">
    <w:name w:val="toc 4"/>
    <w:basedOn w:val="Normal"/>
    <w:next w:val="Normal"/>
    <w:autoRedefine/>
    <w:uiPriority w:val="39"/>
    <w:rsid w:val="00EF1E32"/>
    <w:pPr>
      <w:ind w:left="600"/>
    </w:pPr>
    <w:rPr>
      <w:rFonts w:asciiTheme="minorHAnsi" w:hAnsiTheme="minorHAnsi"/>
      <w:sz w:val="18"/>
      <w:szCs w:val="18"/>
    </w:rPr>
  </w:style>
  <w:style w:type="paragraph" w:styleId="TDC5">
    <w:name w:val="toc 5"/>
    <w:basedOn w:val="Normal"/>
    <w:next w:val="Normal"/>
    <w:autoRedefine/>
    <w:uiPriority w:val="39"/>
    <w:rsid w:val="00EF1E32"/>
    <w:pPr>
      <w:ind w:left="800"/>
    </w:pPr>
    <w:rPr>
      <w:rFonts w:asciiTheme="minorHAnsi" w:hAnsiTheme="minorHAnsi"/>
      <w:sz w:val="18"/>
      <w:szCs w:val="18"/>
    </w:rPr>
  </w:style>
  <w:style w:type="paragraph" w:styleId="TDC6">
    <w:name w:val="toc 6"/>
    <w:basedOn w:val="Normal"/>
    <w:next w:val="Normal"/>
    <w:autoRedefine/>
    <w:uiPriority w:val="39"/>
    <w:rsid w:val="00EF1E32"/>
    <w:pPr>
      <w:ind w:left="1000"/>
    </w:pPr>
    <w:rPr>
      <w:rFonts w:asciiTheme="minorHAnsi" w:hAnsiTheme="minorHAnsi"/>
      <w:sz w:val="18"/>
      <w:szCs w:val="18"/>
    </w:rPr>
  </w:style>
  <w:style w:type="paragraph" w:styleId="TDC7">
    <w:name w:val="toc 7"/>
    <w:basedOn w:val="Normal"/>
    <w:next w:val="Normal"/>
    <w:autoRedefine/>
    <w:uiPriority w:val="39"/>
    <w:rsid w:val="00EF1E32"/>
    <w:pPr>
      <w:ind w:left="1200"/>
    </w:pPr>
    <w:rPr>
      <w:rFonts w:asciiTheme="minorHAnsi" w:hAnsiTheme="minorHAnsi"/>
      <w:sz w:val="18"/>
      <w:szCs w:val="18"/>
    </w:rPr>
  </w:style>
  <w:style w:type="paragraph" w:styleId="TDC8">
    <w:name w:val="toc 8"/>
    <w:basedOn w:val="Normal"/>
    <w:next w:val="Normal"/>
    <w:autoRedefine/>
    <w:uiPriority w:val="39"/>
    <w:rsid w:val="00EF1E32"/>
    <w:pPr>
      <w:ind w:left="1400"/>
    </w:pPr>
    <w:rPr>
      <w:rFonts w:asciiTheme="minorHAnsi" w:hAnsiTheme="minorHAnsi"/>
      <w:sz w:val="18"/>
      <w:szCs w:val="18"/>
    </w:rPr>
  </w:style>
  <w:style w:type="paragraph" w:styleId="TDC9">
    <w:name w:val="toc 9"/>
    <w:basedOn w:val="Normal"/>
    <w:next w:val="Normal"/>
    <w:autoRedefine/>
    <w:uiPriority w:val="39"/>
    <w:rsid w:val="00EF1E32"/>
    <w:pPr>
      <w:ind w:left="1600"/>
    </w:pPr>
    <w:rPr>
      <w:rFonts w:asciiTheme="minorHAnsi" w:hAnsiTheme="minorHAnsi"/>
      <w:sz w:val="18"/>
      <w:szCs w:val="18"/>
    </w:rPr>
  </w:style>
  <w:style w:type="paragraph" w:styleId="Encabezado">
    <w:name w:val="header"/>
    <w:basedOn w:val="Standard"/>
    <w:link w:val="EncabezadoCar"/>
    <w:rsid w:val="00EF1E32"/>
    <w:pPr>
      <w:suppressLineNumbers/>
      <w:tabs>
        <w:tab w:val="center" w:pos="4986"/>
        <w:tab w:val="right" w:pos="9972"/>
      </w:tabs>
    </w:pPr>
  </w:style>
  <w:style w:type="character" w:customStyle="1" w:styleId="EncabezadoCar">
    <w:name w:val="Encabezado Car"/>
    <w:basedOn w:val="Fuentedeprrafopredeter"/>
    <w:link w:val="Encabezado"/>
    <w:uiPriority w:val="99"/>
    <w:rsid w:val="00EF1E32"/>
    <w:rPr>
      <w:rFonts w:ascii="Arial" w:eastAsia="Arial" w:hAnsi="Arial" w:cs="Arial"/>
      <w:kern w:val="3"/>
      <w:szCs w:val="24"/>
      <w:lang w:val="es-ES" w:eastAsia="ar-SA"/>
      <w14:ligatures w14:val="none"/>
    </w:rPr>
  </w:style>
  <w:style w:type="character" w:customStyle="1" w:styleId="WW8Num2z0">
    <w:name w:val="WW8Num2z0"/>
    <w:rsid w:val="00EF1E32"/>
  </w:style>
  <w:style w:type="character" w:customStyle="1" w:styleId="WW8Num3z1">
    <w:name w:val="WW8Num3z1"/>
    <w:rsid w:val="00EF1E32"/>
    <w:rPr>
      <w:b/>
    </w:rPr>
  </w:style>
  <w:style w:type="character" w:customStyle="1" w:styleId="WW8Num6z1">
    <w:name w:val="WW8Num6z1"/>
    <w:rsid w:val="00EF1E32"/>
    <w:rPr>
      <w:b/>
    </w:rPr>
  </w:style>
  <w:style w:type="character" w:customStyle="1" w:styleId="WW8Num9z1">
    <w:name w:val="WW8Num9z1"/>
    <w:rsid w:val="00EF1E32"/>
    <w:rPr>
      <w:b/>
    </w:rPr>
  </w:style>
  <w:style w:type="character" w:customStyle="1" w:styleId="WW8Num13z0">
    <w:name w:val="WW8Num13z0"/>
    <w:rsid w:val="00EF1E32"/>
    <w:rPr>
      <w:b/>
      <w:sz w:val="22"/>
    </w:rPr>
  </w:style>
  <w:style w:type="character" w:customStyle="1" w:styleId="WW8Num13z1">
    <w:name w:val="WW8Num13z1"/>
    <w:rsid w:val="00EF1E32"/>
    <w:rPr>
      <w:b/>
      <w:sz w:val="21"/>
      <w:szCs w:val="21"/>
    </w:rPr>
  </w:style>
  <w:style w:type="character" w:customStyle="1" w:styleId="WW8Num14z1">
    <w:name w:val="WW8Num14z1"/>
    <w:rsid w:val="00EF1E32"/>
    <w:rPr>
      <w:b/>
    </w:rPr>
  </w:style>
  <w:style w:type="character" w:customStyle="1" w:styleId="WW8Num15z0">
    <w:name w:val="WW8Num15z0"/>
    <w:rsid w:val="00EF1E32"/>
    <w:rPr>
      <w:rFonts w:cs="Times New Roman"/>
      <w:sz w:val="23"/>
    </w:rPr>
  </w:style>
  <w:style w:type="character" w:customStyle="1" w:styleId="WW8Num15z1">
    <w:name w:val="WW8Num15z1"/>
    <w:rsid w:val="00EF1E32"/>
    <w:rPr>
      <w:b/>
    </w:rPr>
  </w:style>
  <w:style w:type="character" w:customStyle="1" w:styleId="WW8Num17z0">
    <w:name w:val="WW8Num17z0"/>
    <w:rsid w:val="00EF1E32"/>
    <w:rPr>
      <w:rFonts w:ascii="Arial" w:hAnsi="Arial" w:cs="Arial"/>
    </w:rPr>
  </w:style>
  <w:style w:type="character" w:customStyle="1" w:styleId="WW8Num19z0">
    <w:name w:val="WW8Num19z0"/>
    <w:rsid w:val="00EF1E32"/>
    <w:rPr>
      <w:b/>
      <w:sz w:val="22"/>
    </w:rPr>
  </w:style>
  <w:style w:type="character" w:customStyle="1" w:styleId="WW8Num21z0">
    <w:name w:val="WW8Num21z0"/>
    <w:rsid w:val="00EF1E32"/>
    <w:rPr>
      <w:rFonts w:cs="Times New Roman"/>
      <w:sz w:val="23"/>
    </w:rPr>
  </w:style>
  <w:style w:type="character" w:customStyle="1" w:styleId="WW8Num22z2">
    <w:name w:val="WW8Num22z2"/>
    <w:rsid w:val="00EF1E32"/>
    <w:rPr>
      <w:b/>
    </w:rPr>
  </w:style>
  <w:style w:type="character" w:customStyle="1" w:styleId="WW8Num23z0">
    <w:name w:val="WW8Num23z0"/>
    <w:rsid w:val="00EF1E32"/>
    <w:rPr>
      <w:rFonts w:ascii="Arial" w:eastAsia="Bitstream Vera Sans" w:hAnsi="Arial" w:cs="Arial"/>
    </w:rPr>
  </w:style>
  <w:style w:type="character" w:customStyle="1" w:styleId="WW8Num24z0">
    <w:name w:val="WW8Num24z0"/>
    <w:rsid w:val="00EF1E32"/>
    <w:rPr>
      <w:rFonts w:cs="Arial"/>
      <w:b/>
      <w:sz w:val="21"/>
    </w:rPr>
  </w:style>
  <w:style w:type="character" w:customStyle="1" w:styleId="WW8Num2z1">
    <w:name w:val="WW8Num2z1"/>
    <w:rsid w:val="00EF1E32"/>
  </w:style>
  <w:style w:type="character" w:customStyle="1" w:styleId="WW8Num5z0">
    <w:name w:val="WW8Num5z0"/>
    <w:rsid w:val="00EF1E32"/>
    <w:rPr>
      <w:rFonts w:ascii="Arial" w:hAnsi="Arial" w:cs="Arial"/>
      <w:b/>
      <w:sz w:val="22"/>
      <w:szCs w:val="24"/>
    </w:rPr>
  </w:style>
  <w:style w:type="character" w:customStyle="1" w:styleId="WW8Num7z0">
    <w:name w:val="WW8Num7z0"/>
    <w:rsid w:val="00EF1E32"/>
    <w:rPr>
      <w:b w:val="0"/>
    </w:rPr>
  </w:style>
  <w:style w:type="character" w:customStyle="1" w:styleId="WW8Num8z1">
    <w:name w:val="WW8Num8z1"/>
    <w:rsid w:val="00EF1E32"/>
    <w:rPr>
      <w:b/>
    </w:rPr>
  </w:style>
  <w:style w:type="character" w:customStyle="1" w:styleId="WW8Num11z1">
    <w:name w:val="WW8Num11z1"/>
    <w:rsid w:val="00EF1E32"/>
    <w:rPr>
      <w:b/>
    </w:rPr>
  </w:style>
  <w:style w:type="character" w:customStyle="1" w:styleId="WW8Num19z1">
    <w:name w:val="WW8Num19z1"/>
    <w:rsid w:val="00EF1E32"/>
    <w:rPr>
      <w:b/>
      <w:sz w:val="21"/>
      <w:szCs w:val="21"/>
    </w:rPr>
  </w:style>
  <w:style w:type="character" w:customStyle="1" w:styleId="WW8Num20z1">
    <w:name w:val="WW8Num20z1"/>
    <w:rsid w:val="00EF1E32"/>
    <w:rPr>
      <w:b/>
    </w:rPr>
  </w:style>
  <w:style w:type="character" w:customStyle="1" w:styleId="WW8Num21z1">
    <w:name w:val="WW8Num21z1"/>
    <w:rsid w:val="00EF1E32"/>
    <w:rPr>
      <w:rFonts w:cs="Times New Roman"/>
      <w:b/>
      <w:sz w:val="23"/>
    </w:rPr>
  </w:style>
  <w:style w:type="character" w:customStyle="1" w:styleId="WW8Num23z1">
    <w:name w:val="WW8Num23z1"/>
    <w:rsid w:val="00EF1E32"/>
    <w:rPr>
      <w:rFonts w:ascii="Courier New" w:hAnsi="Courier New" w:cs="Courier New"/>
    </w:rPr>
  </w:style>
  <w:style w:type="character" w:customStyle="1" w:styleId="WW8Num23z2">
    <w:name w:val="WW8Num23z2"/>
    <w:rsid w:val="00EF1E32"/>
    <w:rPr>
      <w:rFonts w:ascii="Wingdings" w:hAnsi="Wingdings" w:cs="Wingdings"/>
    </w:rPr>
  </w:style>
  <w:style w:type="character" w:customStyle="1" w:styleId="WW8Num23z3">
    <w:name w:val="WW8Num23z3"/>
    <w:rsid w:val="00EF1E32"/>
    <w:rPr>
      <w:rFonts w:ascii="Symbol" w:hAnsi="Symbol" w:cs="Symbol"/>
    </w:rPr>
  </w:style>
  <w:style w:type="character" w:customStyle="1" w:styleId="WW8Num25z0">
    <w:name w:val="WW8Num25z0"/>
    <w:rsid w:val="00EF1E32"/>
    <w:rPr>
      <w:rFonts w:ascii="Arial" w:eastAsia="Bitstream Vera Sans" w:hAnsi="Arial" w:cs="Arial"/>
      <w:color w:val="00000A"/>
    </w:rPr>
  </w:style>
  <w:style w:type="character" w:customStyle="1" w:styleId="WW8Num25z1">
    <w:name w:val="WW8Num25z1"/>
    <w:rsid w:val="00EF1E32"/>
    <w:rPr>
      <w:rFonts w:ascii="Courier New" w:hAnsi="Courier New" w:cs="Courier New"/>
    </w:rPr>
  </w:style>
  <w:style w:type="character" w:customStyle="1" w:styleId="WW8Num25z2">
    <w:name w:val="WW8Num25z2"/>
    <w:rsid w:val="00EF1E32"/>
    <w:rPr>
      <w:rFonts w:ascii="Wingdings" w:hAnsi="Wingdings" w:cs="Wingdings"/>
    </w:rPr>
  </w:style>
  <w:style w:type="character" w:customStyle="1" w:styleId="WW8Num25z3">
    <w:name w:val="WW8Num25z3"/>
    <w:rsid w:val="00EF1E32"/>
    <w:rPr>
      <w:rFonts w:ascii="Symbol" w:hAnsi="Symbol" w:cs="Symbol"/>
    </w:rPr>
  </w:style>
  <w:style w:type="character" w:customStyle="1" w:styleId="WW8Num27z0">
    <w:name w:val="WW8Num27z0"/>
    <w:rsid w:val="00EF1E32"/>
    <w:rPr>
      <w:sz w:val="21"/>
      <w:szCs w:val="21"/>
    </w:rPr>
  </w:style>
  <w:style w:type="character" w:customStyle="1" w:styleId="WW8Num28z2">
    <w:name w:val="WW8Num28z2"/>
    <w:rsid w:val="00EF1E32"/>
    <w:rPr>
      <w:b/>
    </w:rPr>
  </w:style>
  <w:style w:type="character" w:customStyle="1" w:styleId="WW8Num29z0">
    <w:name w:val="WW8Num29z0"/>
    <w:rsid w:val="00EF1E32"/>
    <w:rPr>
      <w:rFonts w:ascii="Arial" w:eastAsia="Bitstream Vera Sans" w:hAnsi="Arial" w:cs="Arial"/>
    </w:rPr>
  </w:style>
  <w:style w:type="character" w:customStyle="1" w:styleId="WW8Num29z1">
    <w:name w:val="WW8Num29z1"/>
    <w:rsid w:val="00EF1E32"/>
    <w:rPr>
      <w:rFonts w:ascii="Courier New" w:hAnsi="Courier New" w:cs="Courier New"/>
    </w:rPr>
  </w:style>
  <w:style w:type="character" w:customStyle="1" w:styleId="WW8Num29z2">
    <w:name w:val="WW8Num29z2"/>
    <w:rsid w:val="00EF1E32"/>
    <w:rPr>
      <w:rFonts w:ascii="Wingdings" w:hAnsi="Wingdings" w:cs="Wingdings"/>
    </w:rPr>
  </w:style>
  <w:style w:type="character" w:customStyle="1" w:styleId="WW8Num29z3">
    <w:name w:val="WW8Num29z3"/>
    <w:rsid w:val="00EF1E32"/>
    <w:rPr>
      <w:rFonts w:ascii="Symbol" w:hAnsi="Symbol" w:cs="Symbol"/>
    </w:rPr>
  </w:style>
  <w:style w:type="character" w:customStyle="1" w:styleId="WW8Num30z0">
    <w:name w:val="WW8Num30z0"/>
    <w:rsid w:val="00EF1E32"/>
    <w:rPr>
      <w:rFonts w:cs="Arial"/>
      <w:b/>
      <w:sz w:val="21"/>
    </w:rPr>
  </w:style>
  <w:style w:type="character" w:customStyle="1" w:styleId="Fuentedeprrafopredeter5">
    <w:name w:val="Fuente de párrafo predeter.5"/>
    <w:rsid w:val="00EF1E32"/>
  </w:style>
  <w:style w:type="character" w:customStyle="1" w:styleId="WW8Num1z0">
    <w:name w:val="WW8Num1z0"/>
    <w:rsid w:val="00EF1E32"/>
  </w:style>
  <w:style w:type="character" w:customStyle="1" w:styleId="WW8Num1z1">
    <w:name w:val="WW8Num1z1"/>
    <w:rsid w:val="00EF1E32"/>
  </w:style>
  <w:style w:type="character" w:customStyle="1" w:styleId="WW8Num1z2">
    <w:name w:val="WW8Num1z2"/>
    <w:rsid w:val="00EF1E32"/>
  </w:style>
  <w:style w:type="character" w:customStyle="1" w:styleId="WW8Num1z3">
    <w:name w:val="WW8Num1z3"/>
    <w:rsid w:val="00EF1E32"/>
  </w:style>
  <w:style w:type="character" w:customStyle="1" w:styleId="WW8Num1z4">
    <w:name w:val="WW8Num1z4"/>
    <w:rsid w:val="00EF1E32"/>
  </w:style>
  <w:style w:type="character" w:customStyle="1" w:styleId="WW8Num1z5">
    <w:name w:val="WW8Num1z5"/>
    <w:rsid w:val="00EF1E32"/>
  </w:style>
  <w:style w:type="character" w:customStyle="1" w:styleId="WW8Num1z6">
    <w:name w:val="WW8Num1z6"/>
    <w:rsid w:val="00EF1E32"/>
  </w:style>
  <w:style w:type="character" w:customStyle="1" w:styleId="WW8Num1z7">
    <w:name w:val="WW8Num1z7"/>
    <w:rsid w:val="00EF1E32"/>
  </w:style>
  <w:style w:type="character" w:customStyle="1" w:styleId="WW8Num1z8">
    <w:name w:val="WW8Num1z8"/>
    <w:rsid w:val="00EF1E32"/>
  </w:style>
  <w:style w:type="character" w:customStyle="1" w:styleId="WW8Num2z2">
    <w:name w:val="WW8Num2z2"/>
    <w:rsid w:val="00EF1E32"/>
  </w:style>
  <w:style w:type="character" w:customStyle="1" w:styleId="WW8Num2z3">
    <w:name w:val="WW8Num2z3"/>
    <w:rsid w:val="00EF1E32"/>
  </w:style>
  <w:style w:type="character" w:customStyle="1" w:styleId="WW8Num2z4">
    <w:name w:val="WW8Num2z4"/>
    <w:rsid w:val="00EF1E32"/>
  </w:style>
  <w:style w:type="character" w:customStyle="1" w:styleId="WW8Num2z5">
    <w:name w:val="WW8Num2z5"/>
    <w:rsid w:val="00EF1E32"/>
  </w:style>
  <w:style w:type="character" w:customStyle="1" w:styleId="WW8Num2z6">
    <w:name w:val="WW8Num2z6"/>
    <w:rsid w:val="00EF1E32"/>
  </w:style>
  <w:style w:type="character" w:customStyle="1" w:styleId="WW8Num2z7">
    <w:name w:val="WW8Num2z7"/>
    <w:rsid w:val="00EF1E32"/>
  </w:style>
  <w:style w:type="character" w:customStyle="1" w:styleId="WW8Num2z8">
    <w:name w:val="WW8Num2z8"/>
    <w:rsid w:val="00EF1E32"/>
  </w:style>
  <w:style w:type="character" w:customStyle="1" w:styleId="Fuentedeprrafopredeter4">
    <w:name w:val="Fuente de párrafo predeter.4"/>
    <w:rsid w:val="00EF1E32"/>
  </w:style>
  <w:style w:type="character" w:customStyle="1" w:styleId="Absatz-Standardschriftart">
    <w:name w:val="Absatz-Standardschriftart"/>
    <w:rsid w:val="00EF1E32"/>
  </w:style>
  <w:style w:type="character" w:customStyle="1" w:styleId="WW-Absatz-Standardschriftart">
    <w:name w:val="WW-Absatz-Standardschriftart"/>
    <w:rsid w:val="00EF1E32"/>
  </w:style>
  <w:style w:type="character" w:customStyle="1" w:styleId="WW-Absatz-Standardschriftart1">
    <w:name w:val="WW-Absatz-Standardschriftart1"/>
    <w:rsid w:val="00EF1E32"/>
  </w:style>
  <w:style w:type="character" w:customStyle="1" w:styleId="WW-Absatz-Standardschriftart11">
    <w:name w:val="WW-Absatz-Standardschriftart11"/>
    <w:rsid w:val="00EF1E32"/>
  </w:style>
  <w:style w:type="character" w:customStyle="1" w:styleId="WW-Absatz-Standardschriftart111">
    <w:name w:val="WW-Absatz-Standardschriftart111"/>
    <w:rsid w:val="00EF1E32"/>
  </w:style>
  <w:style w:type="character" w:customStyle="1" w:styleId="WW-Absatz-Standardschriftart1111">
    <w:name w:val="WW-Absatz-Standardschriftart1111"/>
    <w:rsid w:val="00EF1E32"/>
  </w:style>
  <w:style w:type="character" w:customStyle="1" w:styleId="WW-Absatz-Standardschriftart11111">
    <w:name w:val="WW-Absatz-Standardschriftart11111"/>
    <w:rsid w:val="00EF1E32"/>
  </w:style>
  <w:style w:type="character" w:customStyle="1" w:styleId="WW-Absatz-Standardschriftart111111">
    <w:name w:val="WW-Absatz-Standardschriftart111111"/>
    <w:rsid w:val="00EF1E32"/>
  </w:style>
  <w:style w:type="character" w:customStyle="1" w:styleId="Fuentedeprrafopredeter3">
    <w:name w:val="Fuente de párrafo predeter.3"/>
    <w:rsid w:val="00EF1E32"/>
  </w:style>
  <w:style w:type="character" w:customStyle="1" w:styleId="WW-Absatz-Standardschriftart1111111">
    <w:name w:val="WW-Absatz-Standardschriftart1111111"/>
    <w:rsid w:val="00EF1E32"/>
  </w:style>
  <w:style w:type="character" w:customStyle="1" w:styleId="WW-Absatz-Standardschriftart11111111">
    <w:name w:val="WW-Absatz-Standardschriftart11111111"/>
    <w:rsid w:val="00EF1E32"/>
  </w:style>
  <w:style w:type="character" w:customStyle="1" w:styleId="WW-Absatz-Standardschriftart111111111">
    <w:name w:val="WW-Absatz-Standardschriftart111111111"/>
    <w:rsid w:val="00EF1E32"/>
  </w:style>
  <w:style w:type="character" w:customStyle="1" w:styleId="WW-Absatz-Standardschriftart1111111111">
    <w:name w:val="WW-Absatz-Standardschriftart1111111111"/>
    <w:rsid w:val="00EF1E32"/>
  </w:style>
  <w:style w:type="character" w:customStyle="1" w:styleId="WW-Absatz-Standardschriftart11111111111">
    <w:name w:val="WW-Absatz-Standardschriftart11111111111"/>
    <w:rsid w:val="00EF1E32"/>
  </w:style>
  <w:style w:type="character" w:customStyle="1" w:styleId="WW-Absatz-Standardschriftart111111111111">
    <w:name w:val="WW-Absatz-Standardschriftart111111111111"/>
    <w:rsid w:val="00EF1E32"/>
  </w:style>
  <w:style w:type="character" w:customStyle="1" w:styleId="WW-Absatz-Standardschriftart1111111111111">
    <w:name w:val="WW-Absatz-Standardschriftart1111111111111"/>
    <w:rsid w:val="00EF1E32"/>
  </w:style>
  <w:style w:type="character" w:customStyle="1" w:styleId="WW-Absatz-Standardschriftart11111111111111">
    <w:name w:val="WW-Absatz-Standardschriftart11111111111111"/>
    <w:rsid w:val="00EF1E32"/>
  </w:style>
  <w:style w:type="character" w:customStyle="1" w:styleId="WW-Absatz-Standardschriftart111111111111111">
    <w:name w:val="WW-Absatz-Standardschriftart111111111111111"/>
    <w:rsid w:val="00EF1E32"/>
  </w:style>
  <w:style w:type="character" w:customStyle="1" w:styleId="WW-Absatz-Standardschriftart1111111111111111">
    <w:name w:val="WW-Absatz-Standardschriftart1111111111111111"/>
    <w:rsid w:val="00EF1E32"/>
  </w:style>
  <w:style w:type="character" w:customStyle="1" w:styleId="WW-Absatz-Standardschriftart11111111111111111">
    <w:name w:val="WW-Absatz-Standardschriftart11111111111111111"/>
    <w:rsid w:val="00EF1E32"/>
  </w:style>
  <w:style w:type="character" w:customStyle="1" w:styleId="WW-Absatz-Standardschriftart111111111111111111">
    <w:name w:val="WW-Absatz-Standardschriftart111111111111111111"/>
    <w:rsid w:val="00EF1E32"/>
  </w:style>
  <w:style w:type="character" w:customStyle="1" w:styleId="WW-Absatz-Standardschriftart1111111111111111111">
    <w:name w:val="WW-Absatz-Standardschriftart1111111111111111111"/>
    <w:rsid w:val="00EF1E32"/>
  </w:style>
  <w:style w:type="character" w:customStyle="1" w:styleId="WW-Absatz-Standardschriftart11111111111111111111">
    <w:name w:val="WW-Absatz-Standardschriftart11111111111111111111"/>
    <w:rsid w:val="00EF1E32"/>
  </w:style>
  <w:style w:type="character" w:customStyle="1" w:styleId="WW-Absatz-Standardschriftart111111111111111111111">
    <w:name w:val="WW-Absatz-Standardschriftart111111111111111111111"/>
    <w:rsid w:val="00EF1E32"/>
  </w:style>
  <w:style w:type="character" w:customStyle="1" w:styleId="WW-Absatz-Standardschriftart1111111111111111111111">
    <w:name w:val="WW-Absatz-Standardschriftart1111111111111111111111"/>
    <w:rsid w:val="00EF1E32"/>
  </w:style>
  <w:style w:type="character" w:customStyle="1" w:styleId="WW-Absatz-Standardschriftart11111111111111111111111">
    <w:name w:val="WW-Absatz-Standardschriftart11111111111111111111111"/>
    <w:rsid w:val="00EF1E32"/>
  </w:style>
  <w:style w:type="character" w:customStyle="1" w:styleId="Fuentedeprrafopredeter2">
    <w:name w:val="Fuente de párrafo predeter.2"/>
    <w:rsid w:val="00EF1E32"/>
  </w:style>
  <w:style w:type="character" w:customStyle="1" w:styleId="WW-Absatz-Standardschriftart111111111111111111111111">
    <w:name w:val="WW-Absatz-Standardschriftart111111111111111111111111"/>
    <w:rsid w:val="00EF1E32"/>
  </w:style>
  <w:style w:type="character" w:customStyle="1" w:styleId="WW-Absatz-Standardschriftart1111111111111111111111111">
    <w:name w:val="WW-Absatz-Standardschriftart1111111111111111111111111"/>
    <w:rsid w:val="00EF1E32"/>
  </w:style>
  <w:style w:type="character" w:customStyle="1" w:styleId="WW-Absatz-Standardschriftart11111111111111111111111111">
    <w:name w:val="WW-Absatz-Standardschriftart11111111111111111111111111"/>
    <w:rsid w:val="00EF1E32"/>
  </w:style>
  <w:style w:type="character" w:customStyle="1" w:styleId="WW-Absatz-Standardschriftart111111111111111111111111111">
    <w:name w:val="WW-Absatz-Standardschriftart111111111111111111111111111"/>
    <w:rsid w:val="00EF1E32"/>
  </w:style>
  <w:style w:type="character" w:customStyle="1" w:styleId="WW-Absatz-Standardschriftart1111111111111111111111111111">
    <w:name w:val="WW-Absatz-Standardschriftart1111111111111111111111111111"/>
    <w:rsid w:val="00EF1E32"/>
  </w:style>
  <w:style w:type="character" w:customStyle="1" w:styleId="WW-Absatz-Standardschriftart11111111111111111111111111111">
    <w:name w:val="WW-Absatz-Standardschriftart11111111111111111111111111111"/>
    <w:rsid w:val="00EF1E32"/>
  </w:style>
  <w:style w:type="character" w:customStyle="1" w:styleId="WW-Absatz-Standardschriftart111111111111111111111111111111">
    <w:name w:val="WW-Absatz-Standardschriftart111111111111111111111111111111"/>
    <w:rsid w:val="00EF1E32"/>
  </w:style>
  <w:style w:type="character" w:customStyle="1" w:styleId="WW-Absatz-Standardschriftart1111111111111111111111111111111">
    <w:name w:val="WW-Absatz-Standardschriftart1111111111111111111111111111111"/>
    <w:rsid w:val="00EF1E32"/>
  </w:style>
  <w:style w:type="character" w:customStyle="1" w:styleId="WW-Absatz-Standardschriftart11111111111111111111111111111111">
    <w:name w:val="WW-Absatz-Standardschriftart11111111111111111111111111111111"/>
    <w:rsid w:val="00EF1E32"/>
  </w:style>
  <w:style w:type="character" w:customStyle="1" w:styleId="WW-Absatz-Standardschriftart111111111111111111111111111111111">
    <w:name w:val="WW-Absatz-Standardschriftart111111111111111111111111111111111"/>
    <w:rsid w:val="00EF1E32"/>
  </w:style>
  <w:style w:type="character" w:customStyle="1" w:styleId="WW-Absatz-Standardschriftart1111111111111111111111111111111111">
    <w:name w:val="WW-Absatz-Standardschriftart1111111111111111111111111111111111"/>
    <w:rsid w:val="00EF1E32"/>
  </w:style>
  <w:style w:type="character" w:customStyle="1" w:styleId="WW-Absatz-Standardschriftart11111111111111111111111111111111111">
    <w:name w:val="WW-Absatz-Standardschriftart11111111111111111111111111111111111"/>
    <w:rsid w:val="00EF1E32"/>
  </w:style>
  <w:style w:type="character" w:customStyle="1" w:styleId="WW-Absatz-Standardschriftart111111111111111111111111111111111111">
    <w:name w:val="WW-Absatz-Standardschriftart111111111111111111111111111111111111"/>
    <w:rsid w:val="00EF1E32"/>
  </w:style>
  <w:style w:type="character" w:customStyle="1" w:styleId="WW-Absatz-Standardschriftart1111111111111111111111111111111111111">
    <w:name w:val="WW-Absatz-Standardschriftart1111111111111111111111111111111111111"/>
    <w:rsid w:val="00EF1E32"/>
  </w:style>
  <w:style w:type="character" w:customStyle="1" w:styleId="WW-Absatz-Standardschriftart11111111111111111111111111111111111111">
    <w:name w:val="WW-Absatz-Standardschriftart11111111111111111111111111111111111111"/>
    <w:rsid w:val="00EF1E32"/>
  </w:style>
  <w:style w:type="character" w:customStyle="1" w:styleId="WW-Absatz-Standardschriftart111111111111111111111111111111111111111">
    <w:name w:val="WW-Absatz-Standardschriftart111111111111111111111111111111111111111"/>
    <w:rsid w:val="00EF1E32"/>
  </w:style>
  <w:style w:type="character" w:customStyle="1" w:styleId="WW-Absatz-Standardschriftart1111111111111111111111111111111111111111">
    <w:name w:val="WW-Absatz-Standardschriftart1111111111111111111111111111111111111111"/>
    <w:rsid w:val="00EF1E32"/>
  </w:style>
  <w:style w:type="character" w:customStyle="1" w:styleId="Fuentedeprrafopredeter1">
    <w:name w:val="Fuente de párrafo predeter.1"/>
    <w:rsid w:val="00EF1E32"/>
  </w:style>
  <w:style w:type="character" w:customStyle="1" w:styleId="WW-Absatz-Standardschriftart11111111111111111111111111111111111111111">
    <w:name w:val="WW-Absatz-Standardschriftart11111111111111111111111111111111111111111"/>
    <w:rsid w:val="00EF1E32"/>
  </w:style>
  <w:style w:type="character" w:customStyle="1" w:styleId="WW-Absatz-Standardschriftart111111111111111111111111111111111111111111">
    <w:name w:val="WW-Absatz-Standardschriftart111111111111111111111111111111111111111111"/>
    <w:rsid w:val="00EF1E32"/>
  </w:style>
  <w:style w:type="character" w:customStyle="1" w:styleId="WW-Absatz-Standardschriftart1111111111111111111111111111111111111111111">
    <w:name w:val="WW-Absatz-Standardschriftart1111111111111111111111111111111111111111111"/>
    <w:rsid w:val="00EF1E32"/>
  </w:style>
  <w:style w:type="character" w:customStyle="1" w:styleId="WW-Absatz-Standardschriftart11111111111111111111111111111111111111111111">
    <w:name w:val="WW-Absatz-Standardschriftart11111111111111111111111111111111111111111111"/>
    <w:rsid w:val="00EF1E32"/>
  </w:style>
  <w:style w:type="character" w:customStyle="1" w:styleId="WW-Absatz-Standardschriftart111111111111111111111111111111111111111111111">
    <w:name w:val="WW-Absatz-Standardschriftart111111111111111111111111111111111111111111111"/>
    <w:rsid w:val="00EF1E32"/>
  </w:style>
  <w:style w:type="character" w:customStyle="1" w:styleId="WW-Absatz-Standardschriftart1111111111111111111111111111111111111111111111">
    <w:name w:val="WW-Absatz-Standardschriftart1111111111111111111111111111111111111111111111"/>
    <w:rsid w:val="00EF1E32"/>
  </w:style>
  <w:style w:type="character" w:customStyle="1" w:styleId="WW-Absatz-Standardschriftart11111111111111111111111111111111111111111111111">
    <w:name w:val="WW-Absatz-Standardschriftart11111111111111111111111111111111111111111111111"/>
    <w:rsid w:val="00EF1E32"/>
  </w:style>
  <w:style w:type="character" w:customStyle="1" w:styleId="Internetlink">
    <w:name w:val="Internet link"/>
    <w:rsid w:val="00EF1E32"/>
    <w:rPr>
      <w:color w:val="0000FF"/>
      <w:u w:val="single"/>
    </w:rPr>
  </w:style>
  <w:style w:type="character" w:customStyle="1" w:styleId="Carcterdenumeracin">
    <w:name w:val="Carácter de numeración"/>
    <w:rsid w:val="00EF1E32"/>
  </w:style>
  <w:style w:type="character" w:customStyle="1" w:styleId="WW-Textonoproporcional1111111">
    <w:name w:val="WW-Texto no proporcional1111111"/>
    <w:rsid w:val="00EF1E32"/>
    <w:rPr>
      <w:rFonts w:ascii="Cumberland" w:eastAsia="Cumberland" w:hAnsi="Cumberland" w:cs="Cumberland"/>
    </w:rPr>
  </w:style>
  <w:style w:type="character" w:customStyle="1" w:styleId="WW-Textonoproporcional1111111111111111">
    <w:name w:val="WW-Texto no proporcional1111111111111111"/>
    <w:rsid w:val="00EF1E32"/>
    <w:rPr>
      <w:rFonts w:ascii="Cumberland" w:eastAsia="Cumberland" w:hAnsi="Cumberland" w:cs="Cumberland"/>
    </w:rPr>
  </w:style>
  <w:style w:type="character" w:customStyle="1" w:styleId="Textonoproporcional">
    <w:name w:val="Texto no proporcional"/>
    <w:rsid w:val="00EF1E32"/>
    <w:rPr>
      <w:rFonts w:ascii="Courier New" w:eastAsia="Courier New" w:hAnsi="Courier New" w:cs="Courier New"/>
    </w:rPr>
  </w:style>
  <w:style w:type="character" w:customStyle="1" w:styleId="WW-Textonoproporcional111111111">
    <w:name w:val="WW-Texto no proporcional111111111"/>
    <w:rsid w:val="00EF1E32"/>
    <w:rPr>
      <w:rFonts w:ascii="Cumberland" w:eastAsia="Cumberland" w:hAnsi="Cumberland" w:cs="Cumberland"/>
    </w:rPr>
  </w:style>
  <w:style w:type="character" w:styleId="Hipervnculovisitado">
    <w:name w:val="FollowedHyperlink"/>
    <w:rsid w:val="00EF1E32"/>
    <w:rPr>
      <w:color w:val="800080"/>
      <w:u w:val="single"/>
    </w:rPr>
  </w:style>
  <w:style w:type="character" w:customStyle="1" w:styleId="FootnoteSymbol">
    <w:name w:val="Footnote Symbol"/>
    <w:rsid w:val="00EF1E32"/>
    <w:rPr>
      <w:position w:val="0"/>
      <w:vertAlign w:val="superscript"/>
    </w:rPr>
  </w:style>
  <w:style w:type="character" w:customStyle="1" w:styleId="WW-DefaultParagraphFont">
    <w:name w:val="WW-Default Paragraph Font"/>
    <w:rsid w:val="00EF1E32"/>
    <w:rPr>
      <w:rFonts w:ascii="Times New Roman" w:eastAsia="Times New Roman" w:hAnsi="Times New Roman" w:cs="Times New Roman"/>
      <w:color w:val="00000A"/>
      <w:sz w:val="20"/>
      <w:szCs w:val="20"/>
      <w:lang w:val="en-US"/>
    </w:rPr>
  </w:style>
  <w:style w:type="character" w:customStyle="1" w:styleId="WW-Textonoproporcional111111111111111111111111111111111">
    <w:name w:val="WW-Texto no proporcional111111111111111111111111111111111"/>
    <w:rsid w:val="00EF1E32"/>
    <w:rPr>
      <w:rFonts w:ascii="Cumberland" w:eastAsia="Cumberland" w:hAnsi="Cumberland" w:cs="Cumberland"/>
    </w:rPr>
  </w:style>
  <w:style w:type="character" w:customStyle="1" w:styleId="WW-Textonoproporcional111111111111111111111111111111111111111111111">
    <w:name w:val="WW-Texto no proporcional111111111111111111111111111111111111111111111"/>
    <w:rsid w:val="00EF1E32"/>
    <w:rPr>
      <w:rFonts w:ascii="Cumberland" w:eastAsia="Cumberland" w:hAnsi="Cumberland" w:cs="Cumberland"/>
    </w:rPr>
  </w:style>
  <w:style w:type="character" w:customStyle="1" w:styleId="WW-Textonoproporcional112111111111111111">
    <w:name w:val="WW-Texto no proporcional112111111111111111"/>
    <w:rsid w:val="00EF1E32"/>
    <w:rPr>
      <w:rFonts w:ascii="Cumberland" w:eastAsia="Cumberland" w:hAnsi="Cumberland" w:cs="Cumberland"/>
    </w:rPr>
  </w:style>
  <w:style w:type="character" w:styleId="Refdenotaalpie">
    <w:name w:val="footnote reference"/>
    <w:rsid w:val="00EF1E32"/>
    <w:rPr>
      <w:position w:val="0"/>
      <w:vertAlign w:val="superscript"/>
    </w:rPr>
  </w:style>
  <w:style w:type="character" w:customStyle="1" w:styleId="EndnoteSymbol">
    <w:name w:val="Endnote Symbol"/>
    <w:rsid w:val="00EF1E32"/>
    <w:rPr>
      <w:position w:val="0"/>
      <w:vertAlign w:val="superscript"/>
    </w:rPr>
  </w:style>
  <w:style w:type="character" w:customStyle="1" w:styleId="WW-Caracteresdenotafinal">
    <w:name w:val="WW-Caracteres de nota final"/>
    <w:rsid w:val="00EF1E32"/>
  </w:style>
  <w:style w:type="character" w:styleId="Refdenotaalfinal">
    <w:name w:val="endnote reference"/>
    <w:rsid w:val="00EF1E32"/>
    <w:rPr>
      <w:position w:val="0"/>
      <w:vertAlign w:val="superscript"/>
    </w:rPr>
  </w:style>
  <w:style w:type="character" w:customStyle="1" w:styleId="st">
    <w:name w:val="st"/>
    <w:rsid w:val="00EF1E32"/>
  </w:style>
  <w:style w:type="character" w:customStyle="1" w:styleId="WW8Num3z0">
    <w:name w:val="WW8Num3z0"/>
    <w:rsid w:val="00EF1E32"/>
    <w:rPr>
      <w:rFonts w:ascii="Arial" w:hAnsi="Arial" w:cs="Arial"/>
      <w:b w:val="0"/>
      <w:bCs w:val="0"/>
      <w:i w:val="0"/>
      <w:iCs w:val="0"/>
      <w:color w:val="00000A"/>
      <w:szCs w:val="22"/>
    </w:rPr>
  </w:style>
  <w:style w:type="character" w:customStyle="1" w:styleId="WW8Num3z2">
    <w:name w:val="WW8Num3z2"/>
    <w:rsid w:val="00EF1E32"/>
  </w:style>
  <w:style w:type="character" w:customStyle="1" w:styleId="WW8Num3z3">
    <w:name w:val="WW8Num3z3"/>
    <w:rsid w:val="00EF1E32"/>
  </w:style>
  <w:style w:type="character" w:customStyle="1" w:styleId="WW8Num3z4">
    <w:name w:val="WW8Num3z4"/>
    <w:rsid w:val="00EF1E32"/>
  </w:style>
  <w:style w:type="character" w:customStyle="1" w:styleId="WW8Num3z5">
    <w:name w:val="WW8Num3z5"/>
    <w:rsid w:val="00EF1E32"/>
  </w:style>
  <w:style w:type="character" w:customStyle="1" w:styleId="WW8Num3z6">
    <w:name w:val="WW8Num3z6"/>
    <w:rsid w:val="00EF1E32"/>
  </w:style>
  <w:style w:type="character" w:customStyle="1" w:styleId="WW8Num3z7">
    <w:name w:val="WW8Num3z7"/>
    <w:rsid w:val="00EF1E32"/>
  </w:style>
  <w:style w:type="character" w:customStyle="1" w:styleId="WW8Num3z8">
    <w:name w:val="WW8Num3z8"/>
    <w:rsid w:val="00EF1E32"/>
  </w:style>
  <w:style w:type="character" w:customStyle="1" w:styleId="WW8Num4z0">
    <w:name w:val="WW8Num4z0"/>
    <w:rsid w:val="00EF1E32"/>
    <w:rPr>
      <w:rFonts w:ascii="Symbol" w:eastAsia="Times New Roman" w:hAnsi="Symbol" w:cs="Symbol"/>
      <w:b/>
      <w:kern w:val="3"/>
      <w:szCs w:val="22"/>
      <w:lang w:eastAsia="es-CO"/>
    </w:rPr>
  </w:style>
  <w:style w:type="character" w:customStyle="1" w:styleId="WW8Num4z1">
    <w:name w:val="WW8Num4z1"/>
    <w:rsid w:val="00EF1E32"/>
    <w:rPr>
      <w:rFonts w:ascii="OpenSymbol" w:hAnsi="OpenSymbol" w:cs="OpenSymbol"/>
    </w:rPr>
  </w:style>
  <w:style w:type="character" w:customStyle="1" w:styleId="WW8Num5z1">
    <w:name w:val="WW8Num5z1"/>
    <w:rsid w:val="00EF1E32"/>
    <w:rPr>
      <w:rFonts w:ascii="Courier New" w:hAnsi="Courier New" w:cs="Times New Roman"/>
      <w:sz w:val="20"/>
    </w:rPr>
  </w:style>
  <w:style w:type="character" w:customStyle="1" w:styleId="WW8Num5z2">
    <w:name w:val="WW8Num5z2"/>
    <w:rsid w:val="00EF1E32"/>
    <w:rPr>
      <w:rFonts w:ascii="Wingdings" w:hAnsi="Wingdings" w:cs="Wingdings"/>
      <w:sz w:val="20"/>
    </w:rPr>
  </w:style>
  <w:style w:type="character" w:customStyle="1" w:styleId="WW8Num6z0">
    <w:name w:val="WW8Num6z0"/>
    <w:rsid w:val="00EF1E32"/>
    <w:rPr>
      <w:rFonts w:ascii="Symbol" w:hAnsi="Symbol" w:cs="Symbol"/>
      <w:b/>
      <w:lang w:val="es-ES"/>
    </w:rPr>
  </w:style>
  <w:style w:type="character" w:customStyle="1" w:styleId="WW8Num6z2">
    <w:name w:val="WW8Num6z2"/>
    <w:rsid w:val="00EF1E32"/>
  </w:style>
  <w:style w:type="character" w:customStyle="1" w:styleId="WW8Num6z3">
    <w:name w:val="WW8Num6z3"/>
    <w:rsid w:val="00EF1E32"/>
  </w:style>
  <w:style w:type="character" w:customStyle="1" w:styleId="WW8Num6z4">
    <w:name w:val="WW8Num6z4"/>
    <w:rsid w:val="00EF1E32"/>
  </w:style>
  <w:style w:type="character" w:customStyle="1" w:styleId="WW8Num6z5">
    <w:name w:val="WW8Num6z5"/>
    <w:rsid w:val="00EF1E32"/>
  </w:style>
  <w:style w:type="character" w:customStyle="1" w:styleId="WW8Num6z6">
    <w:name w:val="WW8Num6z6"/>
    <w:rsid w:val="00EF1E32"/>
  </w:style>
  <w:style w:type="character" w:customStyle="1" w:styleId="WW8Num6z7">
    <w:name w:val="WW8Num6z7"/>
    <w:rsid w:val="00EF1E32"/>
  </w:style>
  <w:style w:type="character" w:customStyle="1" w:styleId="WW8Num6z8">
    <w:name w:val="WW8Num6z8"/>
    <w:rsid w:val="00EF1E32"/>
  </w:style>
  <w:style w:type="character" w:customStyle="1" w:styleId="WW8Num8z0">
    <w:name w:val="WW8Num8z0"/>
    <w:rsid w:val="00EF1E32"/>
    <w:rPr>
      <w:szCs w:val="22"/>
    </w:rPr>
  </w:style>
  <w:style w:type="character" w:customStyle="1" w:styleId="WW8Num8z2">
    <w:name w:val="WW8Num8z2"/>
    <w:rsid w:val="00EF1E32"/>
  </w:style>
  <w:style w:type="character" w:customStyle="1" w:styleId="WW8Num8z3">
    <w:name w:val="WW8Num8z3"/>
    <w:rsid w:val="00EF1E32"/>
  </w:style>
  <w:style w:type="character" w:customStyle="1" w:styleId="WW8Num8z4">
    <w:name w:val="WW8Num8z4"/>
    <w:rsid w:val="00EF1E32"/>
  </w:style>
  <w:style w:type="character" w:customStyle="1" w:styleId="WW8Num8z5">
    <w:name w:val="WW8Num8z5"/>
    <w:rsid w:val="00EF1E32"/>
  </w:style>
  <w:style w:type="character" w:customStyle="1" w:styleId="WW8Num8z6">
    <w:name w:val="WW8Num8z6"/>
    <w:rsid w:val="00EF1E32"/>
  </w:style>
  <w:style w:type="character" w:customStyle="1" w:styleId="WW8Num8z7">
    <w:name w:val="WW8Num8z7"/>
    <w:rsid w:val="00EF1E32"/>
  </w:style>
  <w:style w:type="character" w:customStyle="1" w:styleId="WW8Num8z8">
    <w:name w:val="WW8Num8z8"/>
    <w:rsid w:val="00EF1E32"/>
  </w:style>
  <w:style w:type="character" w:customStyle="1" w:styleId="WW8Num9z0">
    <w:name w:val="WW8Num9z0"/>
    <w:rsid w:val="00EF1E32"/>
    <w:rPr>
      <w:rFonts w:ascii="Symbol" w:hAnsi="Symbol" w:cs="Symbol"/>
    </w:rPr>
  </w:style>
  <w:style w:type="character" w:customStyle="1" w:styleId="WW8Num10z0">
    <w:name w:val="WW8Num10z0"/>
    <w:rsid w:val="00EF1E32"/>
  </w:style>
  <w:style w:type="character" w:customStyle="1" w:styleId="WW8Num10z1">
    <w:name w:val="WW8Num10z1"/>
    <w:rsid w:val="00EF1E32"/>
  </w:style>
  <w:style w:type="character" w:customStyle="1" w:styleId="WW8Num10z2">
    <w:name w:val="WW8Num10z2"/>
    <w:rsid w:val="00EF1E32"/>
  </w:style>
  <w:style w:type="character" w:customStyle="1" w:styleId="WW8Num10z3">
    <w:name w:val="WW8Num10z3"/>
    <w:rsid w:val="00EF1E32"/>
  </w:style>
  <w:style w:type="character" w:customStyle="1" w:styleId="WW8Num10z4">
    <w:name w:val="WW8Num10z4"/>
    <w:rsid w:val="00EF1E32"/>
  </w:style>
  <w:style w:type="character" w:customStyle="1" w:styleId="WW8Num10z5">
    <w:name w:val="WW8Num10z5"/>
    <w:rsid w:val="00EF1E32"/>
  </w:style>
  <w:style w:type="character" w:customStyle="1" w:styleId="WW8Num10z6">
    <w:name w:val="WW8Num10z6"/>
    <w:rsid w:val="00EF1E32"/>
  </w:style>
  <w:style w:type="character" w:customStyle="1" w:styleId="WW8Num10z7">
    <w:name w:val="WW8Num10z7"/>
    <w:rsid w:val="00EF1E32"/>
  </w:style>
  <w:style w:type="character" w:customStyle="1" w:styleId="WW8Num10z8">
    <w:name w:val="WW8Num10z8"/>
    <w:rsid w:val="00EF1E32"/>
  </w:style>
  <w:style w:type="character" w:customStyle="1" w:styleId="WW8Num11z0">
    <w:name w:val="WW8Num11z0"/>
    <w:rsid w:val="00EF1E32"/>
  </w:style>
  <w:style w:type="character" w:customStyle="1" w:styleId="WW8Num11z2">
    <w:name w:val="WW8Num11z2"/>
    <w:rsid w:val="00EF1E32"/>
    <w:rPr>
      <w:rFonts w:ascii="Arial" w:eastAsia="Arial" w:hAnsi="Arial" w:cs="Arial"/>
      <w:b/>
      <w:bCs/>
      <w:iCs/>
      <w:color w:val="00000A"/>
      <w:sz w:val="22"/>
      <w:szCs w:val="22"/>
      <w:lang w:val="es-ES"/>
    </w:rPr>
  </w:style>
  <w:style w:type="character" w:customStyle="1" w:styleId="WW8Num11z5">
    <w:name w:val="WW8Num11z5"/>
    <w:rsid w:val="00EF1E32"/>
  </w:style>
  <w:style w:type="character" w:customStyle="1" w:styleId="WW8Num11z6">
    <w:name w:val="WW8Num11z6"/>
    <w:rsid w:val="00EF1E32"/>
  </w:style>
  <w:style w:type="character" w:customStyle="1" w:styleId="WW8Num11z7">
    <w:name w:val="WW8Num11z7"/>
    <w:rsid w:val="00EF1E32"/>
  </w:style>
  <w:style w:type="character" w:customStyle="1" w:styleId="WW8Num11z8">
    <w:name w:val="WW8Num11z8"/>
    <w:rsid w:val="00EF1E32"/>
  </w:style>
  <w:style w:type="character" w:customStyle="1" w:styleId="WW8Num12z0">
    <w:name w:val="WW8Num12z0"/>
    <w:rsid w:val="00EF1E32"/>
    <w:rPr>
      <w:rFonts w:ascii="Calibri" w:eastAsia="Arial" w:hAnsi="Calibri" w:cs="Calibri"/>
      <w:sz w:val="22"/>
      <w:szCs w:val="22"/>
    </w:rPr>
  </w:style>
  <w:style w:type="character" w:customStyle="1" w:styleId="WW8Num13z2">
    <w:name w:val="WW8Num13z2"/>
    <w:rsid w:val="00EF1E32"/>
  </w:style>
  <w:style w:type="character" w:customStyle="1" w:styleId="WW8Num13z3">
    <w:name w:val="WW8Num13z3"/>
    <w:rsid w:val="00EF1E32"/>
  </w:style>
  <w:style w:type="character" w:customStyle="1" w:styleId="WW8Num13z4">
    <w:name w:val="WW8Num13z4"/>
    <w:rsid w:val="00EF1E32"/>
  </w:style>
  <w:style w:type="character" w:customStyle="1" w:styleId="WW8Num13z5">
    <w:name w:val="WW8Num13z5"/>
    <w:rsid w:val="00EF1E32"/>
  </w:style>
  <w:style w:type="character" w:customStyle="1" w:styleId="WW8Num13z6">
    <w:name w:val="WW8Num13z6"/>
    <w:rsid w:val="00EF1E32"/>
  </w:style>
  <w:style w:type="character" w:customStyle="1" w:styleId="WW8Num13z7">
    <w:name w:val="WW8Num13z7"/>
    <w:rsid w:val="00EF1E32"/>
  </w:style>
  <w:style w:type="character" w:customStyle="1" w:styleId="WW8Num13z8">
    <w:name w:val="WW8Num13z8"/>
    <w:rsid w:val="00EF1E32"/>
  </w:style>
  <w:style w:type="character" w:customStyle="1" w:styleId="WW8Num14z0">
    <w:name w:val="WW8Num14z0"/>
    <w:rsid w:val="00EF1E32"/>
  </w:style>
  <w:style w:type="character" w:customStyle="1" w:styleId="WW8Num16z0">
    <w:name w:val="WW8Num16z0"/>
    <w:rsid w:val="00EF1E32"/>
  </w:style>
  <w:style w:type="character" w:customStyle="1" w:styleId="WW8Num16z1">
    <w:name w:val="WW8Num16z1"/>
    <w:rsid w:val="00EF1E32"/>
  </w:style>
  <w:style w:type="character" w:customStyle="1" w:styleId="WW8Num16z2">
    <w:name w:val="WW8Num16z2"/>
    <w:rsid w:val="00EF1E32"/>
  </w:style>
  <w:style w:type="character" w:customStyle="1" w:styleId="WW8Num16z3">
    <w:name w:val="WW8Num16z3"/>
    <w:rsid w:val="00EF1E32"/>
  </w:style>
  <w:style w:type="character" w:customStyle="1" w:styleId="WW8Num16z4">
    <w:name w:val="WW8Num16z4"/>
    <w:rsid w:val="00EF1E32"/>
  </w:style>
  <w:style w:type="character" w:customStyle="1" w:styleId="WW8Num16z5">
    <w:name w:val="WW8Num16z5"/>
    <w:rsid w:val="00EF1E32"/>
  </w:style>
  <w:style w:type="character" w:customStyle="1" w:styleId="WW8Num16z6">
    <w:name w:val="WW8Num16z6"/>
    <w:rsid w:val="00EF1E32"/>
  </w:style>
  <w:style w:type="character" w:customStyle="1" w:styleId="WW8Num16z7">
    <w:name w:val="WW8Num16z7"/>
    <w:rsid w:val="00EF1E32"/>
  </w:style>
  <w:style w:type="character" w:customStyle="1" w:styleId="WW8Num16z8">
    <w:name w:val="WW8Num16z8"/>
    <w:rsid w:val="00EF1E32"/>
  </w:style>
  <w:style w:type="character" w:customStyle="1" w:styleId="WW8Num18z0">
    <w:name w:val="WW8Num18z0"/>
    <w:rsid w:val="00EF1E32"/>
    <w:rPr>
      <w:rFonts w:ascii="Calibri" w:eastAsia="ArialMT" w:hAnsi="Calibri" w:cs="Calibri"/>
      <w:spacing w:val="-3"/>
      <w:sz w:val="22"/>
      <w:szCs w:val="22"/>
      <w:lang w:val="es-MX"/>
    </w:rPr>
  </w:style>
  <w:style w:type="character" w:customStyle="1" w:styleId="WW8Num9z2">
    <w:name w:val="WW8Num9z2"/>
    <w:rsid w:val="00EF1E32"/>
  </w:style>
  <w:style w:type="character" w:customStyle="1" w:styleId="WW8Num9z3">
    <w:name w:val="WW8Num9z3"/>
    <w:rsid w:val="00EF1E32"/>
  </w:style>
  <w:style w:type="character" w:customStyle="1" w:styleId="WW8Num9z4">
    <w:name w:val="WW8Num9z4"/>
    <w:rsid w:val="00EF1E32"/>
  </w:style>
  <w:style w:type="character" w:customStyle="1" w:styleId="WW8Num9z5">
    <w:name w:val="WW8Num9z5"/>
    <w:rsid w:val="00EF1E32"/>
  </w:style>
  <w:style w:type="character" w:customStyle="1" w:styleId="WW8Num9z6">
    <w:name w:val="WW8Num9z6"/>
    <w:rsid w:val="00EF1E32"/>
  </w:style>
  <w:style w:type="character" w:customStyle="1" w:styleId="WW8Num9z7">
    <w:name w:val="WW8Num9z7"/>
    <w:rsid w:val="00EF1E32"/>
  </w:style>
  <w:style w:type="character" w:customStyle="1" w:styleId="WW8Num9z8">
    <w:name w:val="WW8Num9z8"/>
    <w:rsid w:val="00EF1E32"/>
  </w:style>
  <w:style w:type="character" w:customStyle="1" w:styleId="WW8Num12z1">
    <w:name w:val="WW8Num12z1"/>
    <w:rsid w:val="00EF1E32"/>
  </w:style>
  <w:style w:type="character" w:customStyle="1" w:styleId="WW8Num12z2">
    <w:name w:val="WW8Num12z2"/>
    <w:rsid w:val="00EF1E32"/>
  </w:style>
  <w:style w:type="character" w:customStyle="1" w:styleId="WW8Num12z3">
    <w:name w:val="WW8Num12z3"/>
    <w:rsid w:val="00EF1E32"/>
  </w:style>
  <w:style w:type="character" w:customStyle="1" w:styleId="WW8Num12z4">
    <w:name w:val="WW8Num12z4"/>
    <w:rsid w:val="00EF1E32"/>
  </w:style>
  <w:style w:type="character" w:customStyle="1" w:styleId="WW8Num12z5">
    <w:name w:val="WW8Num12z5"/>
    <w:rsid w:val="00EF1E32"/>
  </w:style>
  <w:style w:type="character" w:customStyle="1" w:styleId="WW8Num12z6">
    <w:name w:val="WW8Num12z6"/>
    <w:rsid w:val="00EF1E32"/>
  </w:style>
  <w:style w:type="character" w:customStyle="1" w:styleId="WW8Num12z7">
    <w:name w:val="WW8Num12z7"/>
    <w:rsid w:val="00EF1E32"/>
  </w:style>
  <w:style w:type="character" w:customStyle="1" w:styleId="WW8Num12z8">
    <w:name w:val="WW8Num12z8"/>
    <w:rsid w:val="00EF1E32"/>
  </w:style>
  <w:style w:type="character" w:customStyle="1" w:styleId="WW8Num14z3">
    <w:name w:val="WW8Num14z3"/>
    <w:rsid w:val="00EF1E32"/>
    <w:rPr>
      <w:rFonts w:ascii="Symbol" w:hAnsi="Symbol" w:cs="Symbol"/>
    </w:rPr>
  </w:style>
  <w:style w:type="character" w:customStyle="1" w:styleId="WW8Num15z2">
    <w:name w:val="WW8Num15z2"/>
    <w:rsid w:val="00EF1E32"/>
    <w:rPr>
      <w:rFonts w:ascii="Wingdings" w:hAnsi="Wingdings" w:cs="Wingdings"/>
    </w:rPr>
  </w:style>
  <w:style w:type="character" w:customStyle="1" w:styleId="WW8Num15z3">
    <w:name w:val="WW8Num15z3"/>
    <w:rsid w:val="00EF1E32"/>
    <w:rPr>
      <w:rFonts w:ascii="Symbol" w:hAnsi="Symbol" w:cs="Symbol"/>
    </w:rPr>
  </w:style>
  <w:style w:type="character" w:customStyle="1" w:styleId="WW8Num17z1">
    <w:name w:val="WW8Num17z1"/>
    <w:rsid w:val="00EF1E32"/>
    <w:rPr>
      <w:rFonts w:ascii="Courier New" w:hAnsi="Courier New" w:cs="Courier New"/>
    </w:rPr>
  </w:style>
  <w:style w:type="character" w:customStyle="1" w:styleId="WW8Num17z2">
    <w:name w:val="WW8Num17z2"/>
    <w:rsid w:val="00EF1E32"/>
    <w:rPr>
      <w:rFonts w:ascii="Wingdings" w:hAnsi="Wingdings" w:cs="Wingdings"/>
    </w:rPr>
  </w:style>
  <w:style w:type="character" w:customStyle="1" w:styleId="WW8Num17z3">
    <w:name w:val="WW8Num17z3"/>
    <w:rsid w:val="00EF1E32"/>
    <w:rPr>
      <w:rFonts w:ascii="Symbol" w:hAnsi="Symbol" w:cs="Symbol"/>
    </w:rPr>
  </w:style>
  <w:style w:type="character" w:customStyle="1" w:styleId="WW8Num18z1">
    <w:name w:val="WW8Num18z1"/>
    <w:rsid w:val="00EF1E32"/>
  </w:style>
  <w:style w:type="character" w:customStyle="1" w:styleId="WW8Num18z2">
    <w:name w:val="WW8Num18z2"/>
    <w:rsid w:val="00EF1E32"/>
  </w:style>
  <w:style w:type="character" w:customStyle="1" w:styleId="WW8Num18z3">
    <w:name w:val="WW8Num18z3"/>
    <w:rsid w:val="00EF1E32"/>
  </w:style>
  <w:style w:type="character" w:customStyle="1" w:styleId="WW8Num18z4">
    <w:name w:val="WW8Num18z4"/>
    <w:rsid w:val="00EF1E32"/>
  </w:style>
  <w:style w:type="character" w:customStyle="1" w:styleId="WW8Num18z5">
    <w:name w:val="WW8Num18z5"/>
    <w:rsid w:val="00EF1E32"/>
  </w:style>
  <w:style w:type="character" w:customStyle="1" w:styleId="WW8Num18z6">
    <w:name w:val="WW8Num18z6"/>
    <w:rsid w:val="00EF1E32"/>
  </w:style>
  <w:style w:type="character" w:customStyle="1" w:styleId="WW8Num18z7">
    <w:name w:val="WW8Num18z7"/>
    <w:rsid w:val="00EF1E32"/>
  </w:style>
  <w:style w:type="character" w:customStyle="1" w:styleId="WW8Num18z8">
    <w:name w:val="WW8Num18z8"/>
    <w:rsid w:val="00EF1E32"/>
  </w:style>
  <w:style w:type="character" w:customStyle="1" w:styleId="WW8Num19z2">
    <w:name w:val="WW8Num19z2"/>
    <w:rsid w:val="00EF1E32"/>
  </w:style>
  <w:style w:type="character" w:customStyle="1" w:styleId="WW8Num19z3">
    <w:name w:val="WW8Num19z3"/>
    <w:rsid w:val="00EF1E32"/>
  </w:style>
  <w:style w:type="character" w:customStyle="1" w:styleId="WW8Num19z4">
    <w:name w:val="WW8Num19z4"/>
    <w:rsid w:val="00EF1E32"/>
  </w:style>
  <w:style w:type="character" w:customStyle="1" w:styleId="WW8Num19z5">
    <w:name w:val="WW8Num19z5"/>
    <w:rsid w:val="00EF1E32"/>
  </w:style>
  <w:style w:type="character" w:customStyle="1" w:styleId="WW8Num19z6">
    <w:name w:val="WW8Num19z6"/>
    <w:rsid w:val="00EF1E32"/>
  </w:style>
  <w:style w:type="character" w:customStyle="1" w:styleId="WW8Num19z7">
    <w:name w:val="WW8Num19z7"/>
    <w:rsid w:val="00EF1E32"/>
  </w:style>
  <w:style w:type="character" w:customStyle="1" w:styleId="WW8Num19z8">
    <w:name w:val="WW8Num19z8"/>
    <w:rsid w:val="00EF1E32"/>
  </w:style>
  <w:style w:type="character" w:customStyle="1" w:styleId="WW8Num20z0">
    <w:name w:val="WW8Num20z0"/>
    <w:rsid w:val="00EF1E32"/>
  </w:style>
  <w:style w:type="character" w:customStyle="1" w:styleId="WW8Num20z2">
    <w:name w:val="WW8Num20z2"/>
    <w:rsid w:val="00EF1E32"/>
  </w:style>
  <w:style w:type="character" w:customStyle="1" w:styleId="WW8Num20z3">
    <w:name w:val="WW8Num20z3"/>
    <w:rsid w:val="00EF1E32"/>
  </w:style>
  <w:style w:type="character" w:customStyle="1" w:styleId="WW8Num20z4">
    <w:name w:val="WW8Num20z4"/>
    <w:rsid w:val="00EF1E32"/>
  </w:style>
  <w:style w:type="character" w:customStyle="1" w:styleId="WW8Num20z5">
    <w:name w:val="WW8Num20z5"/>
    <w:rsid w:val="00EF1E32"/>
  </w:style>
  <w:style w:type="character" w:customStyle="1" w:styleId="WW8Num20z6">
    <w:name w:val="WW8Num20z6"/>
    <w:rsid w:val="00EF1E32"/>
  </w:style>
  <w:style w:type="character" w:customStyle="1" w:styleId="WW8Num20z7">
    <w:name w:val="WW8Num20z7"/>
    <w:rsid w:val="00EF1E32"/>
  </w:style>
  <w:style w:type="character" w:customStyle="1" w:styleId="WW8Num20z8">
    <w:name w:val="WW8Num20z8"/>
    <w:rsid w:val="00EF1E32"/>
  </w:style>
  <w:style w:type="character" w:customStyle="1" w:styleId="WW8Num21z2">
    <w:name w:val="WW8Num21z2"/>
    <w:rsid w:val="00EF1E32"/>
  </w:style>
  <w:style w:type="character" w:customStyle="1" w:styleId="WW8Num21z3">
    <w:name w:val="WW8Num21z3"/>
    <w:rsid w:val="00EF1E32"/>
  </w:style>
  <w:style w:type="character" w:customStyle="1" w:styleId="WW8Num21z4">
    <w:name w:val="WW8Num21z4"/>
    <w:rsid w:val="00EF1E32"/>
  </w:style>
  <w:style w:type="character" w:customStyle="1" w:styleId="WW8Num21z5">
    <w:name w:val="WW8Num21z5"/>
    <w:rsid w:val="00EF1E32"/>
  </w:style>
  <w:style w:type="character" w:customStyle="1" w:styleId="WW8Num21z6">
    <w:name w:val="WW8Num21z6"/>
    <w:rsid w:val="00EF1E32"/>
  </w:style>
  <w:style w:type="character" w:customStyle="1" w:styleId="WW8Num21z7">
    <w:name w:val="WW8Num21z7"/>
    <w:rsid w:val="00EF1E32"/>
  </w:style>
  <w:style w:type="character" w:customStyle="1" w:styleId="WW8Num21z8">
    <w:name w:val="WW8Num21z8"/>
    <w:rsid w:val="00EF1E32"/>
  </w:style>
  <w:style w:type="character" w:customStyle="1" w:styleId="WW8Num22z0">
    <w:name w:val="WW8Num22z0"/>
    <w:rsid w:val="00EF1E32"/>
    <w:rPr>
      <w:rFonts w:cs="ArialMT"/>
      <w:b/>
      <w:bCs/>
      <w:szCs w:val="22"/>
    </w:rPr>
  </w:style>
  <w:style w:type="character" w:customStyle="1" w:styleId="WW8Num24z1">
    <w:name w:val="WW8Num24z1"/>
    <w:rsid w:val="00EF1E32"/>
    <w:rPr>
      <w:rFonts w:ascii="Symbol" w:hAnsi="Symbol" w:cs="Symbol"/>
      <w:color w:val="C00000"/>
      <w:szCs w:val="22"/>
    </w:rPr>
  </w:style>
  <w:style w:type="character" w:customStyle="1" w:styleId="WW8Num24z2">
    <w:name w:val="WW8Num24z2"/>
    <w:rsid w:val="00EF1E32"/>
  </w:style>
  <w:style w:type="character" w:customStyle="1" w:styleId="WW8Num24z3">
    <w:name w:val="WW8Num24z3"/>
    <w:rsid w:val="00EF1E32"/>
  </w:style>
  <w:style w:type="character" w:customStyle="1" w:styleId="WW8Num24z4">
    <w:name w:val="WW8Num24z4"/>
    <w:rsid w:val="00EF1E32"/>
  </w:style>
  <w:style w:type="character" w:customStyle="1" w:styleId="WW8Num24z5">
    <w:name w:val="WW8Num24z5"/>
    <w:rsid w:val="00EF1E32"/>
  </w:style>
  <w:style w:type="character" w:customStyle="1" w:styleId="WW8Num24z6">
    <w:name w:val="WW8Num24z6"/>
    <w:rsid w:val="00EF1E32"/>
  </w:style>
  <w:style w:type="character" w:customStyle="1" w:styleId="WW8Num24z7">
    <w:name w:val="WW8Num24z7"/>
    <w:rsid w:val="00EF1E32"/>
  </w:style>
  <w:style w:type="character" w:customStyle="1" w:styleId="WW8Num24z8">
    <w:name w:val="WW8Num24z8"/>
    <w:rsid w:val="00EF1E32"/>
  </w:style>
  <w:style w:type="character" w:customStyle="1" w:styleId="Fuentedeprrafopredeter8">
    <w:name w:val="Fuente de párrafo predeter.8"/>
    <w:rsid w:val="00EF1E32"/>
  </w:style>
  <w:style w:type="character" w:customStyle="1" w:styleId="WW8Num7z1">
    <w:name w:val="WW8Num7z1"/>
    <w:rsid w:val="00EF1E32"/>
    <w:rPr>
      <w:rFonts w:ascii="OpenSymbol" w:hAnsi="OpenSymbol" w:cs="OpenSymbol"/>
    </w:rPr>
  </w:style>
  <w:style w:type="character" w:customStyle="1" w:styleId="Fuentedeprrafopredeter6">
    <w:name w:val="Fuente de párrafo predeter.6"/>
    <w:rsid w:val="00EF1E32"/>
  </w:style>
  <w:style w:type="character" w:customStyle="1" w:styleId="WW8Num5z3">
    <w:name w:val="WW8Num5z3"/>
    <w:rsid w:val="00EF1E32"/>
  </w:style>
  <w:style w:type="character" w:customStyle="1" w:styleId="WW8Num5z4">
    <w:name w:val="WW8Num5z4"/>
    <w:rsid w:val="00EF1E32"/>
  </w:style>
  <w:style w:type="character" w:customStyle="1" w:styleId="WW8Num5z5">
    <w:name w:val="WW8Num5z5"/>
    <w:rsid w:val="00EF1E32"/>
  </w:style>
  <w:style w:type="character" w:customStyle="1" w:styleId="WW8Num5z6">
    <w:name w:val="WW8Num5z6"/>
    <w:rsid w:val="00EF1E32"/>
  </w:style>
  <w:style w:type="character" w:customStyle="1" w:styleId="WW8Num5z7">
    <w:name w:val="WW8Num5z7"/>
    <w:rsid w:val="00EF1E32"/>
  </w:style>
  <w:style w:type="character" w:customStyle="1" w:styleId="WW8Num5z8">
    <w:name w:val="WW8Num5z8"/>
    <w:rsid w:val="00EF1E32"/>
  </w:style>
  <w:style w:type="character" w:customStyle="1" w:styleId="Smbolodenotaalpie">
    <w:name w:val="Símbolo de nota al pie"/>
    <w:rsid w:val="00EF1E32"/>
  </w:style>
  <w:style w:type="character" w:customStyle="1" w:styleId="Smbolodenotafinal">
    <w:name w:val="Símbolo de nota final"/>
    <w:rsid w:val="00EF1E32"/>
  </w:style>
  <w:style w:type="character" w:customStyle="1" w:styleId="Refdenotaalpie1">
    <w:name w:val="Ref. de nota al pie1"/>
    <w:rsid w:val="00EF1E32"/>
    <w:rPr>
      <w:position w:val="0"/>
      <w:vertAlign w:val="superscript"/>
    </w:rPr>
  </w:style>
  <w:style w:type="character" w:customStyle="1" w:styleId="Refdenotaalfinal1">
    <w:name w:val="Ref. de nota al final1"/>
    <w:rsid w:val="00EF1E32"/>
    <w:rPr>
      <w:position w:val="0"/>
      <w:vertAlign w:val="superscript"/>
    </w:rPr>
  </w:style>
  <w:style w:type="character" w:styleId="Nmerodepgina">
    <w:name w:val="page number"/>
    <w:basedOn w:val="Fuentedeprrafopredeter1"/>
    <w:rsid w:val="00EF1E32"/>
  </w:style>
  <w:style w:type="character" w:customStyle="1" w:styleId="Fuentedeprrafopredeter7">
    <w:name w:val="Fuente de párrafo predeter.7"/>
    <w:rsid w:val="00EF1E32"/>
  </w:style>
  <w:style w:type="character" w:customStyle="1" w:styleId="apple-converted-space">
    <w:name w:val="apple-converted-space"/>
    <w:basedOn w:val="Fuentedeprrafopredeter"/>
    <w:rsid w:val="00EF1E32"/>
  </w:style>
  <w:style w:type="character" w:customStyle="1" w:styleId="ListLabel1">
    <w:name w:val="ListLabel 1"/>
    <w:rsid w:val="00EF1E32"/>
    <w:rPr>
      <w:b/>
    </w:rPr>
  </w:style>
  <w:style w:type="character" w:customStyle="1" w:styleId="ListLabel2">
    <w:name w:val="ListLabel 2"/>
    <w:rsid w:val="00EF1E32"/>
    <w:rPr>
      <w:rFonts w:cs="Arial"/>
      <w:color w:val="00000A"/>
    </w:rPr>
  </w:style>
  <w:style w:type="character" w:customStyle="1" w:styleId="ListLabel3">
    <w:name w:val="ListLabel 3"/>
    <w:rsid w:val="00EF1E32"/>
    <w:rPr>
      <w:b/>
      <w:sz w:val="22"/>
      <w:szCs w:val="21"/>
    </w:rPr>
  </w:style>
  <w:style w:type="character" w:customStyle="1" w:styleId="ListLabel4">
    <w:name w:val="ListLabel 4"/>
    <w:rsid w:val="00EF1E32"/>
    <w:rPr>
      <w:rFonts w:cs="Times New Roman"/>
      <w:sz w:val="21"/>
      <w:szCs w:val="21"/>
    </w:rPr>
  </w:style>
  <w:style w:type="character" w:customStyle="1" w:styleId="ListLabel5">
    <w:name w:val="ListLabel 5"/>
    <w:rsid w:val="00EF1E32"/>
    <w:rPr>
      <w:rFonts w:cs="Arial"/>
    </w:rPr>
  </w:style>
  <w:style w:type="character" w:customStyle="1" w:styleId="ListLabel6">
    <w:name w:val="ListLabel 6"/>
    <w:rsid w:val="00EF1E32"/>
    <w:rPr>
      <w:sz w:val="21"/>
      <w:szCs w:val="21"/>
    </w:rPr>
  </w:style>
  <w:style w:type="character" w:customStyle="1" w:styleId="ListLabel7">
    <w:name w:val="ListLabel 7"/>
    <w:rsid w:val="00EF1E32"/>
    <w:rPr>
      <w:rFonts w:cs="Arial"/>
      <w:b/>
      <w:i w:val="0"/>
      <w:sz w:val="21"/>
      <w:szCs w:val="21"/>
    </w:rPr>
  </w:style>
  <w:style w:type="character" w:customStyle="1" w:styleId="ListLabel8">
    <w:name w:val="ListLabel 8"/>
    <w:rsid w:val="00EF1E32"/>
    <w:rPr>
      <w:rFonts w:eastAsia="Times New Roman" w:cs="Arial"/>
    </w:rPr>
  </w:style>
  <w:style w:type="character" w:customStyle="1" w:styleId="ListLabel9">
    <w:name w:val="ListLabel 9"/>
    <w:rsid w:val="00EF1E32"/>
    <w:rPr>
      <w:rFonts w:cs="Courier New"/>
    </w:rPr>
  </w:style>
  <w:style w:type="character" w:customStyle="1" w:styleId="Footnoteanchor">
    <w:name w:val="Footnote anchor"/>
    <w:rsid w:val="00EF1E32"/>
    <w:rPr>
      <w:position w:val="0"/>
      <w:vertAlign w:val="superscript"/>
    </w:rPr>
  </w:style>
  <w:style w:type="character" w:styleId="Hipervnculo">
    <w:name w:val="Hyperlink"/>
    <w:basedOn w:val="Fuentedeprrafopredeter"/>
    <w:uiPriority w:val="99"/>
    <w:rsid w:val="00EF1E32"/>
    <w:rPr>
      <w:color w:val="0563C1"/>
      <w:u w:val="single"/>
    </w:rPr>
  </w:style>
  <w:style w:type="character" w:customStyle="1" w:styleId="CuerpodeltextoNegrita">
    <w:name w:val="Cuerpo del texto + Negrita"/>
    <w:rsid w:val="00EF1E32"/>
    <w:rPr>
      <w:rFonts w:ascii="Arial" w:eastAsia="Arial" w:hAnsi="Arial" w:cs="Arial"/>
      <w:b/>
      <w:bCs/>
      <w:i w:val="0"/>
      <w:iCs w:val="0"/>
      <w:caps w:val="0"/>
      <w:smallCaps w:val="0"/>
      <w:strike w:val="0"/>
      <w:dstrike w:val="0"/>
      <w:spacing w:val="0"/>
      <w:sz w:val="21"/>
      <w:szCs w:val="21"/>
    </w:rPr>
  </w:style>
  <w:style w:type="paragraph" w:customStyle="1" w:styleId="Contenidodelatabla">
    <w:name w:val="Contenido de la tabla"/>
    <w:basedOn w:val="Normal"/>
    <w:rsid w:val="00EF1E32"/>
    <w:pPr>
      <w:suppressLineNumbers/>
      <w:textAlignment w:val="auto"/>
    </w:pPr>
    <w:rPr>
      <w:rFonts w:ascii="Arial" w:eastAsia="DejaVu Sans" w:hAnsi="Arial" w:cs="Arial"/>
      <w:sz w:val="22"/>
      <w:szCs w:val="24"/>
      <w:lang w:eastAsia="zh-CN"/>
    </w:rPr>
  </w:style>
  <w:style w:type="character" w:customStyle="1" w:styleId="NumberingSymbols">
    <w:name w:val="Numbering Symbols"/>
    <w:rsid w:val="00EF1E32"/>
    <w:rPr>
      <w:b/>
      <w:bCs/>
    </w:rPr>
  </w:style>
  <w:style w:type="character" w:customStyle="1" w:styleId="Caracteresdenotaalpie">
    <w:name w:val="Caracteres de nota al pie"/>
    <w:rsid w:val="00EF1E32"/>
    <w:rPr>
      <w:position w:val="0"/>
      <w:vertAlign w:val="superscript"/>
    </w:rPr>
  </w:style>
  <w:style w:type="character" w:customStyle="1" w:styleId="Caracteresdenotafinal">
    <w:name w:val="Caracteres de nota final"/>
    <w:rsid w:val="00EF1E32"/>
    <w:rPr>
      <w:position w:val="0"/>
      <w:vertAlign w:val="superscript"/>
    </w:rPr>
  </w:style>
  <w:style w:type="paragraph" w:styleId="Textoindependiente">
    <w:name w:val="Body Text"/>
    <w:basedOn w:val="Normal"/>
    <w:link w:val="TextoindependienteCar"/>
    <w:rsid w:val="00EF1E32"/>
    <w:pPr>
      <w:spacing w:after="120"/>
      <w:textAlignment w:val="auto"/>
    </w:pPr>
    <w:rPr>
      <w:rFonts w:ascii="Arial" w:eastAsia="DejaVu Sans" w:hAnsi="Arial" w:cs="Arial"/>
      <w:sz w:val="22"/>
      <w:szCs w:val="24"/>
      <w:lang w:eastAsia="zh-CN"/>
    </w:rPr>
  </w:style>
  <w:style w:type="character" w:customStyle="1" w:styleId="TextoindependienteCar">
    <w:name w:val="Texto independiente Car"/>
    <w:basedOn w:val="Fuentedeprrafopredeter"/>
    <w:link w:val="Textoindependiente"/>
    <w:rsid w:val="00EF1E32"/>
    <w:rPr>
      <w:rFonts w:ascii="Arial" w:eastAsia="DejaVu Sans" w:hAnsi="Arial" w:cs="Arial"/>
      <w:kern w:val="3"/>
      <w:szCs w:val="24"/>
      <w:lang w:eastAsia="zh-CN"/>
      <w14:ligatures w14:val="none"/>
    </w:rPr>
  </w:style>
  <w:style w:type="paragraph" w:customStyle="1" w:styleId="ndice">
    <w:name w:val="Índice"/>
    <w:basedOn w:val="Normal"/>
    <w:rsid w:val="00EF1E32"/>
    <w:pPr>
      <w:suppressLineNumbers/>
      <w:textAlignment w:val="auto"/>
    </w:pPr>
    <w:rPr>
      <w:rFonts w:ascii="Arial" w:eastAsia="DejaVu Sans" w:hAnsi="Arial" w:cs="Arial"/>
      <w:sz w:val="22"/>
      <w:szCs w:val="24"/>
      <w:lang w:eastAsia="zh-CN"/>
    </w:rPr>
  </w:style>
  <w:style w:type="paragraph" w:customStyle="1" w:styleId="Encabezadodelatabla">
    <w:name w:val="Encabezado de la tabla"/>
    <w:basedOn w:val="Contenidodelatabla"/>
    <w:rsid w:val="00EF1E32"/>
    <w:pPr>
      <w:jc w:val="center"/>
    </w:pPr>
    <w:rPr>
      <w:b/>
      <w:bCs/>
    </w:rPr>
  </w:style>
  <w:style w:type="numbering" w:customStyle="1" w:styleId="WWOutlineListStyle2">
    <w:name w:val="WW_OutlineListStyle_2"/>
    <w:basedOn w:val="Sinlista"/>
    <w:rsid w:val="00EF1E32"/>
    <w:pPr>
      <w:numPr>
        <w:numId w:val="1"/>
      </w:numPr>
    </w:pPr>
  </w:style>
  <w:style w:type="numbering" w:customStyle="1" w:styleId="Outline">
    <w:name w:val="Outline"/>
    <w:basedOn w:val="Sinlista"/>
    <w:rsid w:val="00EF1E32"/>
    <w:pPr>
      <w:numPr>
        <w:numId w:val="2"/>
      </w:numPr>
    </w:pPr>
  </w:style>
  <w:style w:type="numbering" w:customStyle="1" w:styleId="WWOutlineListStyle1">
    <w:name w:val="WW_OutlineListStyle_1"/>
    <w:basedOn w:val="Sinlista"/>
    <w:rsid w:val="00EF1E32"/>
    <w:pPr>
      <w:numPr>
        <w:numId w:val="3"/>
      </w:numPr>
    </w:pPr>
  </w:style>
  <w:style w:type="numbering" w:customStyle="1" w:styleId="WWOutlineListStyle">
    <w:name w:val="WW_OutlineListStyle"/>
    <w:basedOn w:val="Sinlista"/>
    <w:rsid w:val="00EF1E32"/>
    <w:pPr>
      <w:numPr>
        <w:numId w:val="4"/>
      </w:numPr>
    </w:pPr>
  </w:style>
  <w:style w:type="numbering" w:customStyle="1" w:styleId="WWNum1">
    <w:name w:val="WWNum1"/>
    <w:basedOn w:val="Sinlista"/>
    <w:rsid w:val="00EF1E32"/>
    <w:pPr>
      <w:numPr>
        <w:numId w:val="5"/>
      </w:numPr>
    </w:pPr>
  </w:style>
  <w:style w:type="numbering" w:customStyle="1" w:styleId="WWNum2">
    <w:name w:val="WWNum2"/>
    <w:basedOn w:val="Sinlista"/>
    <w:rsid w:val="00EF1E32"/>
    <w:pPr>
      <w:numPr>
        <w:numId w:val="6"/>
      </w:numPr>
    </w:pPr>
  </w:style>
  <w:style w:type="numbering" w:customStyle="1" w:styleId="WWNum3">
    <w:name w:val="WWNum3"/>
    <w:basedOn w:val="Sinlista"/>
    <w:rsid w:val="00EF1E32"/>
    <w:pPr>
      <w:numPr>
        <w:numId w:val="7"/>
      </w:numPr>
    </w:pPr>
  </w:style>
  <w:style w:type="numbering" w:customStyle="1" w:styleId="WWNum4">
    <w:name w:val="WWNum4"/>
    <w:basedOn w:val="Sinlista"/>
    <w:rsid w:val="00EF1E32"/>
    <w:pPr>
      <w:numPr>
        <w:numId w:val="8"/>
      </w:numPr>
    </w:pPr>
  </w:style>
  <w:style w:type="numbering" w:customStyle="1" w:styleId="WWNum5">
    <w:name w:val="WWNum5"/>
    <w:basedOn w:val="Sinlista"/>
    <w:rsid w:val="00EF1E32"/>
    <w:pPr>
      <w:numPr>
        <w:numId w:val="9"/>
      </w:numPr>
    </w:pPr>
  </w:style>
  <w:style w:type="numbering" w:customStyle="1" w:styleId="WWNum6">
    <w:name w:val="WWNum6"/>
    <w:basedOn w:val="Sinlista"/>
    <w:rsid w:val="00EF1E32"/>
    <w:pPr>
      <w:numPr>
        <w:numId w:val="10"/>
      </w:numPr>
    </w:pPr>
  </w:style>
  <w:style w:type="numbering" w:customStyle="1" w:styleId="WWNum7">
    <w:name w:val="WWNum7"/>
    <w:basedOn w:val="Sinlista"/>
    <w:rsid w:val="00EF1E32"/>
    <w:pPr>
      <w:numPr>
        <w:numId w:val="11"/>
      </w:numPr>
    </w:pPr>
  </w:style>
  <w:style w:type="numbering" w:customStyle="1" w:styleId="WWNum8">
    <w:name w:val="WWNum8"/>
    <w:basedOn w:val="Sinlista"/>
    <w:rsid w:val="00EF1E32"/>
    <w:pPr>
      <w:numPr>
        <w:numId w:val="12"/>
      </w:numPr>
    </w:pPr>
  </w:style>
  <w:style w:type="numbering" w:customStyle="1" w:styleId="WWNum9">
    <w:name w:val="WWNum9"/>
    <w:basedOn w:val="Sinlista"/>
    <w:rsid w:val="00EF1E32"/>
    <w:pPr>
      <w:numPr>
        <w:numId w:val="13"/>
      </w:numPr>
    </w:pPr>
  </w:style>
  <w:style w:type="numbering" w:customStyle="1" w:styleId="WWNum10">
    <w:name w:val="WWNum10"/>
    <w:basedOn w:val="Sinlista"/>
    <w:rsid w:val="00EF1E32"/>
    <w:pPr>
      <w:numPr>
        <w:numId w:val="14"/>
      </w:numPr>
    </w:pPr>
  </w:style>
  <w:style w:type="numbering" w:customStyle="1" w:styleId="WWNum11">
    <w:name w:val="WWNum11"/>
    <w:basedOn w:val="Sinlista"/>
    <w:rsid w:val="00EF1E32"/>
    <w:pPr>
      <w:numPr>
        <w:numId w:val="15"/>
      </w:numPr>
    </w:pPr>
  </w:style>
  <w:style w:type="numbering" w:customStyle="1" w:styleId="WWNum12">
    <w:name w:val="WWNum12"/>
    <w:basedOn w:val="Sinlista"/>
    <w:rsid w:val="00EF1E32"/>
    <w:pPr>
      <w:numPr>
        <w:numId w:val="16"/>
      </w:numPr>
    </w:pPr>
  </w:style>
  <w:style w:type="numbering" w:customStyle="1" w:styleId="WWNum13">
    <w:name w:val="WWNum13"/>
    <w:basedOn w:val="Sinlista"/>
    <w:rsid w:val="00EF1E32"/>
    <w:pPr>
      <w:numPr>
        <w:numId w:val="17"/>
      </w:numPr>
    </w:pPr>
  </w:style>
  <w:style w:type="numbering" w:customStyle="1" w:styleId="WWNum14">
    <w:name w:val="WWNum14"/>
    <w:basedOn w:val="Sinlista"/>
    <w:rsid w:val="00EF1E32"/>
    <w:pPr>
      <w:numPr>
        <w:numId w:val="18"/>
      </w:numPr>
    </w:pPr>
  </w:style>
  <w:style w:type="numbering" w:customStyle="1" w:styleId="WWNum15">
    <w:name w:val="WWNum15"/>
    <w:basedOn w:val="Sinlista"/>
    <w:rsid w:val="00EF1E32"/>
    <w:pPr>
      <w:numPr>
        <w:numId w:val="19"/>
      </w:numPr>
    </w:pPr>
  </w:style>
  <w:style w:type="numbering" w:customStyle="1" w:styleId="WWNum16">
    <w:name w:val="WWNum16"/>
    <w:basedOn w:val="Sinlista"/>
    <w:rsid w:val="00EF1E32"/>
    <w:pPr>
      <w:numPr>
        <w:numId w:val="20"/>
      </w:numPr>
    </w:pPr>
  </w:style>
  <w:style w:type="numbering" w:customStyle="1" w:styleId="WWNum17">
    <w:name w:val="WWNum17"/>
    <w:basedOn w:val="Sinlista"/>
    <w:rsid w:val="00EF1E32"/>
    <w:pPr>
      <w:numPr>
        <w:numId w:val="21"/>
      </w:numPr>
    </w:pPr>
  </w:style>
  <w:style w:type="numbering" w:customStyle="1" w:styleId="WW8Num3">
    <w:name w:val="WW8Num3"/>
    <w:basedOn w:val="Sinlista"/>
    <w:rsid w:val="00EF1E32"/>
    <w:pPr>
      <w:numPr>
        <w:numId w:val="22"/>
      </w:numPr>
    </w:pPr>
  </w:style>
  <w:style w:type="numbering" w:customStyle="1" w:styleId="WWNum23">
    <w:name w:val="WWNum23"/>
    <w:basedOn w:val="Sinlista"/>
    <w:rsid w:val="00EF1E32"/>
    <w:pPr>
      <w:numPr>
        <w:numId w:val="23"/>
      </w:numPr>
    </w:pPr>
  </w:style>
  <w:style w:type="paragraph" w:customStyle="1" w:styleId="Sinespaciado1">
    <w:name w:val="Sin espaciado1"/>
    <w:rsid w:val="00EF1E32"/>
    <w:pPr>
      <w:suppressAutoHyphens/>
      <w:spacing w:after="0" w:line="240" w:lineRule="auto"/>
    </w:pPr>
    <w:rPr>
      <w:rFonts w:ascii="Arial" w:eastAsia="Bitstream Vera Sans" w:hAnsi="Arial" w:cs="Arial"/>
      <w:kern w:val="0"/>
      <w:szCs w:val="24"/>
      <w:lang w:val="es-ES" w:eastAsia="hi-IN" w:bidi="hi-IN"/>
      <w14:ligatures w14:val="none"/>
    </w:rPr>
  </w:style>
  <w:style w:type="character" w:customStyle="1" w:styleId="PrrafodelistaCar">
    <w:name w:val="Párrafo de lista Car"/>
    <w:aliases w:val="Scitum normal Car,Cuadrícula media 1 - Énfasis 21 Car,List Paragraph11 Car,HOJA Car,Bolita Car,List Paragraph Car,Párrafo de lista4 Car,BOLADEF Car,Párrafo de lista3 Car,Párrafo de lista21 Car,BOLA Car,Nivel 1 OS Car,Ha Car,列出段落 Car"/>
    <w:link w:val="Prrafodelista"/>
    <w:uiPriority w:val="34"/>
    <w:qFormat/>
    <w:locked/>
    <w:rsid w:val="00EF1E32"/>
  </w:style>
  <w:style w:type="character" w:customStyle="1" w:styleId="SinespaciadoCar">
    <w:name w:val="Sin espaciado Car"/>
    <w:link w:val="Sinespaciado"/>
    <w:rsid w:val="00EF1E32"/>
    <w:rPr>
      <w:rFonts w:ascii="Arial" w:eastAsia="Bitstream Vera Sans" w:hAnsi="Arial" w:cs="Arial"/>
      <w:kern w:val="3"/>
      <w:szCs w:val="24"/>
      <w:lang w:val="es-ES" w:eastAsia="ar-SA"/>
      <w14:ligatures w14:val="none"/>
    </w:rPr>
  </w:style>
  <w:style w:type="character" w:customStyle="1" w:styleId="Ninguno">
    <w:name w:val="Ninguno"/>
    <w:rsid w:val="00EF1E32"/>
  </w:style>
  <w:style w:type="character" w:customStyle="1" w:styleId="WW8Num22z1">
    <w:name w:val="WW8Num22z1"/>
    <w:rsid w:val="00EF1E32"/>
    <w:rPr>
      <w:b/>
    </w:rPr>
  </w:style>
  <w:style w:type="character" w:customStyle="1" w:styleId="WW8Num28z0">
    <w:name w:val="WW8Num28z0"/>
    <w:rsid w:val="00EF1E32"/>
    <w:rPr>
      <w:rFonts w:ascii="Symbol" w:hAnsi="Symbol" w:cs="Symbol"/>
    </w:rPr>
  </w:style>
  <w:style w:type="character" w:customStyle="1" w:styleId="WW8Num28z1">
    <w:name w:val="WW8Num28z1"/>
    <w:rsid w:val="00EF1E32"/>
    <w:rPr>
      <w:rFonts w:ascii="Courier New" w:hAnsi="Courier New" w:cs="Courier New"/>
    </w:rPr>
  </w:style>
  <w:style w:type="character" w:customStyle="1" w:styleId="WW8Num32z0">
    <w:name w:val="WW8Num32z0"/>
    <w:rsid w:val="00EF1E32"/>
    <w:rPr>
      <w:rFonts w:ascii="Calibri" w:eastAsia="Calibri" w:hAnsi="Calibri" w:cs="Calibri"/>
    </w:rPr>
  </w:style>
  <w:style w:type="character" w:customStyle="1" w:styleId="WW8Num32z1">
    <w:name w:val="WW8Num32z1"/>
    <w:rsid w:val="00EF1E32"/>
    <w:rPr>
      <w:rFonts w:ascii="Courier New" w:hAnsi="Courier New" w:cs="Courier New"/>
    </w:rPr>
  </w:style>
  <w:style w:type="character" w:customStyle="1" w:styleId="WW8Num32z2">
    <w:name w:val="WW8Num32z2"/>
    <w:rsid w:val="00EF1E32"/>
    <w:rPr>
      <w:rFonts w:ascii="Wingdings" w:hAnsi="Wingdings" w:cs="Wingdings"/>
    </w:rPr>
  </w:style>
  <w:style w:type="character" w:customStyle="1" w:styleId="WW8Num32z3">
    <w:name w:val="WW8Num32z3"/>
    <w:rsid w:val="00EF1E32"/>
    <w:rPr>
      <w:rFonts w:ascii="Symbol" w:hAnsi="Symbol" w:cs="Symbol"/>
    </w:rPr>
  </w:style>
  <w:style w:type="character" w:customStyle="1" w:styleId="WW8Num33z0">
    <w:name w:val="WW8Num33z0"/>
    <w:rsid w:val="00EF1E32"/>
    <w:rPr>
      <w:rFonts w:ascii="Arial" w:hAnsi="Arial" w:cs="Arial"/>
      <w:i w:val="0"/>
    </w:rPr>
  </w:style>
  <w:style w:type="character" w:customStyle="1" w:styleId="WW8Num35z0">
    <w:name w:val="WW8Num35z0"/>
    <w:rsid w:val="00EF1E32"/>
    <w:rPr>
      <w:rFonts w:ascii="Calibri" w:hAnsi="Calibri" w:cs="Calibri"/>
      <w:b w:val="0"/>
      <w:color w:val="auto"/>
      <w:sz w:val="22"/>
      <w:szCs w:val="22"/>
    </w:rPr>
  </w:style>
  <w:style w:type="character" w:customStyle="1" w:styleId="WW8Num35z1">
    <w:name w:val="WW8Num35z1"/>
    <w:rsid w:val="00EF1E32"/>
    <w:rPr>
      <w:rFonts w:ascii="Courier New" w:hAnsi="Courier New" w:cs="Courier New"/>
    </w:rPr>
  </w:style>
  <w:style w:type="character" w:customStyle="1" w:styleId="WW8Num35z2">
    <w:name w:val="WW8Num35z2"/>
    <w:rsid w:val="00EF1E32"/>
    <w:rPr>
      <w:rFonts w:ascii="Wingdings" w:hAnsi="Wingdings" w:cs="Wingdings"/>
    </w:rPr>
  </w:style>
  <w:style w:type="character" w:customStyle="1" w:styleId="WW8Num35z3">
    <w:name w:val="WW8Num35z3"/>
    <w:rsid w:val="00EF1E32"/>
    <w:rPr>
      <w:rFonts w:ascii="Symbol" w:hAnsi="Symbol" w:cs="Symbol"/>
    </w:rPr>
  </w:style>
  <w:style w:type="character" w:customStyle="1" w:styleId="WW8Num36z0">
    <w:name w:val="WW8Num36z0"/>
    <w:rsid w:val="00EF1E32"/>
    <w:rPr>
      <w:rFonts w:ascii="Calibri" w:eastAsia="Calibri" w:hAnsi="Calibri" w:cs="Calibri"/>
    </w:rPr>
  </w:style>
  <w:style w:type="character" w:customStyle="1" w:styleId="WW8Num36z1">
    <w:name w:val="WW8Num36z1"/>
    <w:rsid w:val="00EF1E32"/>
    <w:rPr>
      <w:rFonts w:ascii="Wingdings" w:hAnsi="Wingdings" w:cs="Wingdings"/>
    </w:rPr>
  </w:style>
  <w:style w:type="character" w:customStyle="1" w:styleId="WW8Num36z3">
    <w:name w:val="WW8Num36z3"/>
    <w:rsid w:val="00EF1E32"/>
    <w:rPr>
      <w:rFonts w:ascii="Symbol" w:hAnsi="Symbol" w:cs="Symbol"/>
    </w:rPr>
  </w:style>
  <w:style w:type="character" w:customStyle="1" w:styleId="WW8Num36z4">
    <w:name w:val="WW8Num36z4"/>
    <w:rsid w:val="00EF1E32"/>
    <w:rPr>
      <w:rFonts w:ascii="Courier New" w:hAnsi="Courier New" w:cs="Courier New"/>
    </w:rPr>
  </w:style>
  <w:style w:type="character" w:customStyle="1" w:styleId="WW8Num37z0">
    <w:name w:val="WW8Num37z0"/>
    <w:rsid w:val="00EF1E32"/>
    <w:rPr>
      <w:i w:val="0"/>
    </w:rPr>
  </w:style>
  <w:style w:type="character" w:customStyle="1" w:styleId="WW8Num38z0">
    <w:name w:val="WW8Num38z0"/>
    <w:rsid w:val="00EF1E32"/>
    <w:rPr>
      <w:rFonts w:ascii="Calibri" w:eastAsia="Calibri" w:hAnsi="Calibri" w:cs="Calibri"/>
    </w:rPr>
  </w:style>
  <w:style w:type="character" w:customStyle="1" w:styleId="WW8Num38z1">
    <w:name w:val="WW8Num38z1"/>
    <w:rsid w:val="00EF1E32"/>
    <w:rPr>
      <w:rFonts w:ascii="Courier New" w:hAnsi="Courier New" w:cs="Courier New"/>
    </w:rPr>
  </w:style>
  <w:style w:type="character" w:customStyle="1" w:styleId="WW8Num38z2">
    <w:name w:val="WW8Num38z2"/>
    <w:rsid w:val="00EF1E32"/>
    <w:rPr>
      <w:rFonts w:ascii="Wingdings" w:hAnsi="Wingdings" w:cs="Wingdings"/>
    </w:rPr>
  </w:style>
  <w:style w:type="character" w:customStyle="1" w:styleId="WW8Num38z3">
    <w:name w:val="WW8Num38z3"/>
    <w:rsid w:val="00EF1E32"/>
    <w:rPr>
      <w:rFonts w:ascii="Symbol" w:hAnsi="Symbol" w:cs="Symbol"/>
    </w:rPr>
  </w:style>
  <w:style w:type="character" w:customStyle="1" w:styleId="WW8Num30z1">
    <w:name w:val="WW8Num30z1"/>
    <w:rsid w:val="00EF1E32"/>
    <w:rPr>
      <w:rFonts w:ascii="Courier New" w:hAnsi="Courier New" w:cs="Courier New"/>
    </w:rPr>
  </w:style>
  <w:style w:type="character" w:customStyle="1" w:styleId="WW8Num30z2">
    <w:name w:val="WW8Num30z2"/>
    <w:rsid w:val="00EF1E32"/>
    <w:rPr>
      <w:rFonts w:ascii="Wingdings" w:hAnsi="Wingdings" w:cs="Wingdings"/>
    </w:rPr>
  </w:style>
  <w:style w:type="character" w:customStyle="1" w:styleId="WW8Num30z3">
    <w:name w:val="WW8Num30z3"/>
    <w:rsid w:val="00EF1E32"/>
    <w:rPr>
      <w:rFonts w:ascii="Symbol" w:hAnsi="Symbol" w:cs="Symbol"/>
    </w:rPr>
  </w:style>
  <w:style w:type="character" w:customStyle="1" w:styleId="WW8Num31z0">
    <w:name w:val="WW8Num31z0"/>
    <w:rsid w:val="00EF1E32"/>
    <w:rPr>
      <w:sz w:val="21"/>
      <w:szCs w:val="21"/>
    </w:rPr>
  </w:style>
  <w:style w:type="character" w:customStyle="1" w:styleId="WW8Num31z1">
    <w:name w:val="WW8Num31z1"/>
    <w:rsid w:val="00EF1E32"/>
    <w:rPr>
      <w:rFonts w:ascii="Arial" w:hAnsi="Arial" w:cs="Arial"/>
      <w:b/>
      <w:i w:val="0"/>
      <w:sz w:val="21"/>
      <w:szCs w:val="21"/>
    </w:rPr>
  </w:style>
  <w:style w:type="character" w:customStyle="1" w:styleId="WW8Num31z3">
    <w:name w:val="WW8Num31z3"/>
    <w:rsid w:val="00EF1E32"/>
    <w:rPr>
      <w:rFonts w:ascii="Arial" w:hAnsi="Arial" w:cs="Arial"/>
    </w:rPr>
  </w:style>
  <w:style w:type="character" w:customStyle="1" w:styleId="Cuerpodeltexto">
    <w:name w:val="Cuerpo del texto_"/>
    <w:rsid w:val="00EF1E32"/>
    <w:rPr>
      <w:rFonts w:ascii="Arial" w:eastAsia="Arial" w:hAnsi="Arial" w:cs="Arial"/>
      <w:sz w:val="21"/>
      <w:szCs w:val="21"/>
      <w:shd w:val="clear" w:color="auto" w:fill="FFFFFF"/>
    </w:rPr>
  </w:style>
  <w:style w:type="character" w:customStyle="1" w:styleId="Refdecomentario1">
    <w:name w:val="Ref. de comentario1"/>
    <w:rsid w:val="00EF1E32"/>
    <w:rPr>
      <w:sz w:val="16"/>
      <w:szCs w:val="16"/>
    </w:rPr>
  </w:style>
  <w:style w:type="character" w:customStyle="1" w:styleId="TextocomentarioCar">
    <w:name w:val="Texto comentario Car"/>
    <w:uiPriority w:val="99"/>
    <w:rsid w:val="00EF1E32"/>
    <w:rPr>
      <w:rFonts w:ascii="Arial" w:eastAsia="Bitstream Vera Sans" w:hAnsi="Arial" w:cs="Arial"/>
      <w:lang w:val="es-ES_tradnl"/>
    </w:rPr>
  </w:style>
  <w:style w:type="character" w:customStyle="1" w:styleId="AsuntodelcomentarioCar">
    <w:name w:val="Asunto del comentario Car"/>
    <w:rsid w:val="00EF1E32"/>
    <w:rPr>
      <w:rFonts w:ascii="Arial" w:eastAsia="Bitstream Vera Sans" w:hAnsi="Arial" w:cs="Arial"/>
      <w:b/>
      <w:bCs/>
      <w:lang w:val="es-ES_tradnl"/>
    </w:rPr>
  </w:style>
  <w:style w:type="character" w:customStyle="1" w:styleId="Refdenotaalpie2">
    <w:name w:val="Ref. de nota al pie2"/>
    <w:rsid w:val="00EF1E32"/>
    <w:rPr>
      <w:vertAlign w:val="superscript"/>
    </w:rPr>
  </w:style>
  <w:style w:type="character" w:customStyle="1" w:styleId="Refdenotaalfinal2">
    <w:name w:val="Ref. de nota al final2"/>
    <w:rsid w:val="00EF1E32"/>
    <w:rPr>
      <w:vertAlign w:val="superscript"/>
    </w:rPr>
  </w:style>
  <w:style w:type="character" w:customStyle="1" w:styleId="Refdecomentario2">
    <w:name w:val="Ref. de comentario2"/>
    <w:rsid w:val="00EF1E32"/>
    <w:rPr>
      <w:sz w:val="16"/>
      <w:szCs w:val="16"/>
    </w:rPr>
  </w:style>
  <w:style w:type="character" w:customStyle="1" w:styleId="TextocomentarioCar1">
    <w:name w:val="Texto comentario Car1"/>
    <w:rsid w:val="00EF1E32"/>
    <w:rPr>
      <w:rFonts w:ascii="Arial" w:eastAsia="Bitstream Vera Sans" w:hAnsi="Arial" w:cs="Arial"/>
      <w:lang w:val="es-ES_tradnl"/>
    </w:rPr>
  </w:style>
  <w:style w:type="paragraph" w:customStyle="1" w:styleId="Etiqueta">
    <w:name w:val="Etiqueta"/>
    <w:basedOn w:val="Normal"/>
    <w:rsid w:val="00EF1E32"/>
    <w:pPr>
      <w:suppressLineNumbers/>
      <w:autoSpaceDN/>
      <w:spacing w:before="120" w:after="120"/>
      <w:textAlignment w:val="auto"/>
    </w:pPr>
    <w:rPr>
      <w:rFonts w:ascii="Arial" w:eastAsia="Bitstream Vera Sans" w:hAnsi="Arial" w:cs="Lucidasans"/>
      <w:i/>
      <w:iCs/>
      <w:kern w:val="0"/>
      <w:sz w:val="24"/>
      <w:szCs w:val="24"/>
      <w:lang w:val="es-ES_tradnl" w:eastAsia="ar-SA"/>
    </w:rPr>
  </w:style>
  <w:style w:type="paragraph" w:customStyle="1" w:styleId="Contenidodelmarco">
    <w:name w:val="Contenido del marco"/>
    <w:basedOn w:val="Textoindependiente"/>
    <w:rsid w:val="00EF1E32"/>
    <w:pPr>
      <w:autoSpaceDN/>
    </w:pPr>
    <w:rPr>
      <w:rFonts w:eastAsia="Bitstream Vera Sans"/>
      <w:kern w:val="0"/>
      <w:lang w:val="es-ES_tradnl" w:eastAsia="ar-SA"/>
    </w:rPr>
  </w:style>
  <w:style w:type="paragraph" w:styleId="TtuloTDC">
    <w:name w:val="TOC Heading"/>
    <w:basedOn w:val="Ttulo1"/>
    <w:next w:val="Normal"/>
    <w:uiPriority w:val="39"/>
    <w:qFormat/>
    <w:rsid w:val="00EF1E32"/>
    <w:pPr>
      <w:spacing w:before="480" w:after="0" w:line="276" w:lineRule="auto"/>
    </w:pPr>
    <w:rPr>
      <w:rFonts w:ascii="Cambria" w:eastAsia="Times New Roman" w:hAnsi="Cambria" w:cs="Times New Roman"/>
      <w:b/>
      <w:bCs/>
      <w:color w:val="365F91"/>
      <w:kern w:val="0"/>
      <w:sz w:val="28"/>
      <w:szCs w:val="28"/>
      <w:lang w:eastAsia="ar-SA"/>
    </w:rPr>
  </w:style>
  <w:style w:type="paragraph" w:customStyle="1" w:styleId="Cuerpodeltexto0">
    <w:name w:val="Cuerpo del texto"/>
    <w:basedOn w:val="Normal"/>
    <w:rsid w:val="00EF1E32"/>
    <w:pPr>
      <w:widowControl/>
      <w:shd w:val="clear" w:color="auto" w:fill="FFFFFF"/>
      <w:suppressAutoHyphens w:val="0"/>
      <w:autoSpaceDN/>
      <w:spacing w:before="720" w:after="720" w:line="245" w:lineRule="exact"/>
      <w:ind w:hanging="400"/>
      <w:jc w:val="both"/>
      <w:textAlignment w:val="auto"/>
    </w:pPr>
    <w:rPr>
      <w:rFonts w:ascii="Arial" w:eastAsia="Arial" w:hAnsi="Arial" w:cs="Arial"/>
      <w:kern w:val="0"/>
      <w:sz w:val="21"/>
      <w:szCs w:val="21"/>
      <w:lang w:eastAsia="ar-SA"/>
    </w:rPr>
  </w:style>
  <w:style w:type="paragraph" w:customStyle="1" w:styleId="Textocomentario1">
    <w:name w:val="Texto comentario1"/>
    <w:basedOn w:val="Normal"/>
    <w:rsid w:val="00EF1E32"/>
    <w:pPr>
      <w:autoSpaceDN/>
      <w:textAlignment w:val="auto"/>
    </w:pPr>
    <w:rPr>
      <w:rFonts w:ascii="Arial" w:eastAsia="Bitstream Vera Sans" w:hAnsi="Arial" w:cs="Arial"/>
      <w:kern w:val="0"/>
      <w:lang w:val="es-ES_tradnl" w:eastAsia="ar-SA"/>
    </w:rPr>
  </w:style>
  <w:style w:type="paragraph" w:styleId="Textocomentario">
    <w:name w:val="annotation text"/>
    <w:basedOn w:val="Normal"/>
    <w:link w:val="TextocomentarioCar2"/>
    <w:uiPriority w:val="99"/>
    <w:unhideWhenUsed/>
    <w:rsid w:val="00EF1E32"/>
  </w:style>
  <w:style w:type="character" w:customStyle="1" w:styleId="TextocomentarioCar2">
    <w:name w:val="Texto comentario Car2"/>
    <w:basedOn w:val="Fuentedeprrafopredeter"/>
    <w:link w:val="Textocomentario"/>
    <w:uiPriority w:val="99"/>
    <w:rsid w:val="00EF1E32"/>
    <w:rPr>
      <w:rFonts w:ascii="Times New Roman" w:eastAsia="Times New Roman" w:hAnsi="Times New Roman" w:cs="Times New Roman"/>
      <w:kern w:val="3"/>
      <w:sz w:val="20"/>
      <w:szCs w:val="20"/>
      <w:lang w:eastAsia="es-CO"/>
      <w14:ligatures w14:val="none"/>
    </w:rPr>
  </w:style>
  <w:style w:type="paragraph" w:styleId="Asuntodelcomentario">
    <w:name w:val="annotation subject"/>
    <w:basedOn w:val="Textocomentario1"/>
    <w:next w:val="Textocomentario1"/>
    <w:link w:val="AsuntodelcomentarioCar1"/>
    <w:rsid w:val="00EF1E32"/>
    <w:rPr>
      <w:b/>
      <w:bCs/>
    </w:rPr>
  </w:style>
  <w:style w:type="character" w:customStyle="1" w:styleId="AsuntodelcomentarioCar1">
    <w:name w:val="Asunto del comentario Car1"/>
    <w:basedOn w:val="TextocomentarioCar2"/>
    <w:link w:val="Asuntodelcomentario"/>
    <w:rsid w:val="00EF1E32"/>
    <w:rPr>
      <w:rFonts w:ascii="Arial" w:eastAsia="Bitstream Vera Sans" w:hAnsi="Arial" w:cs="Arial"/>
      <w:b/>
      <w:bCs/>
      <w:kern w:val="0"/>
      <w:sz w:val="20"/>
      <w:szCs w:val="20"/>
      <w:lang w:val="es-ES_tradnl" w:eastAsia="ar-SA"/>
      <w14:ligatures w14:val="none"/>
    </w:rPr>
  </w:style>
  <w:style w:type="paragraph" w:customStyle="1" w:styleId="ndicel10">
    <w:name w:val="Índicel 10"/>
    <w:basedOn w:val="ndice"/>
    <w:rsid w:val="00EF1E32"/>
    <w:pPr>
      <w:tabs>
        <w:tab w:val="right" w:leader="dot" w:pos="7425"/>
      </w:tabs>
      <w:autoSpaceDN/>
      <w:ind w:left="2547"/>
    </w:pPr>
    <w:rPr>
      <w:rFonts w:eastAsia="Bitstream Vera Sans" w:cs="Lucidasans"/>
      <w:kern w:val="0"/>
      <w:lang w:val="es-ES_tradnl" w:eastAsia="ar-SA"/>
    </w:rPr>
  </w:style>
  <w:style w:type="paragraph" w:customStyle="1" w:styleId="Sinespaciado2">
    <w:name w:val="Sin espaciado2"/>
    <w:rsid w:val="00EF1E32"/>
    <w:pPr>
      <w:suppressAutoHyphens/>
      <w:spacing w:after="0" w:line="240" w:lineRule="auto"/>
    </w:pPr>
    <w:rPr>
      <w:rFonts w:ascii="Arial" w:eastAsia="Bitstream Vera Sans" w:hAnsi="Arial" w:cs="Arial"/>
      <w:kern w:val="0"/>
      <w:szCs w:val="24"/>
      <w:lang w:val="es-ES" w:eastAsia="hi-IN" w:bidi="hi-IN"/>
      <w14:ligatures w14:val="none"/>
    </w:rPr>
  </w:style>
  <w:style w:type="paragraph" w:customStyle="1" w:styleId="WW-Normal1">
    <w:name w:val="WW-Normal1"/>
    <w:rsid w:val="00EF1E32"/>
    <w:pPr>
      <w:suppressAutoHyphens/>
      <w:spacing w:after="0" w:line="240" w:lineRule="auto"/>
    </w:pPr>
    <w:rPr>
      <w:rFonts w:ascii="Arial" w:eastAsia="Droid Sans Fallback" w:hAnsi="Arial" w:cs="Arial"/>
      <w:color w:val="000000"/>
      <w:kern w:val="0"/>
      <w:sz w:val="24"/>
      <w:szCs w:val="24"/>
      <w:lang w:eastAsia="hi-IN" w:bidi="hi-IN"/>
      <w14:ligatures w14:val="none"/>
    </w:rPr>
  </w:style>
  <w:style w:type="paragraph" w:customStyle="1" w:styleId="Textocomentario2">
    <w:name w:val="Texto comentario2"/>
    <w:basedOn w:val="Normal"/>
    <w:rsid w:val="00EF1E32"/>
    <w:pPr>
      <w:autoSpaceDN/>
      <w:textAlignment w:val="auto"/>
    </w:pPr>
    <w:rPr>
      <w:rFonts w:ascii="Arial" w:eastAsia="Bitstream Vera Sans" w:hAnsi="Arial" w:cs="Arial"/>
      <w:kern w:val="0"/>
      <w:lang w:val="es-ES_tradnl" w:eastAsia="ar-SA"/>
    </w:rPr>
  </w:style>
  <w:style w:type="table" w:styleId="Tablaconcuadrcula">
    <w:name w:val="Table Grid"/>
    <w:basedOn w:val="Tablanormal"/>
    <w:uiPriority w:val="39"/>
    <w:rsid w:val="00EF1E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EF1E32"/>
    <w:pPr>
      <w:suppressAutoHyphens w:val="0"/>
      <w:autoSpaceDN/>
      <w:jc w:val="both"/>
      <w:textAlignment w:val="auto"/>
    </w:pPr>
    <w:rPr>
      <w:rFonts w:ascii="Arial" w:hAnsi="Arial"/>
      <w:b/>
      <w:kern w:val="16"/>
      <w:sz w:val="24"/>
      <w:lang w:val="es-ES_tradnl" w:eastAsia="es-ES"/>
    </w:rPr>
  </w:style>
  <w:style w:type="paragraph" w:styleId="Textoindependiente2">
    <w:name w:val="Body Text 2"/>
    <w:basedOn w:val="Normal"/>
    <w:link w:val="Textoindependiente2Car"/>
    <w:unhideWhenUsed/>
    <w:rsid w:val="00EF1E32"/>
    <w:pPr>
      <w:widowControl/>
      <w:suppressAutoHyphens w:val="0"/>
      <w:autoSpaceDN/>
      <w:spacing w:after="120" w:line="480" w:lineRule="auto"/>
      <w:textAlignment w:val="auto"/>
    </w:pPr>
    <w:rPr>
      <w:kern w:val="0"/>
      <w:sz w:val="24"/>
      <w:szCs w:val="24"/>
      <w:lang w:val="es-ES" w:eastAsia="es-ES"/>
    </w:rPr>
  </w:style>
  <w:style w:type="character" w:customStyle="1" w:styleId="Textoindependiente2Car">
    <w:name w:val="Texto independiente 2 Car"/>
    <w:basedOn w:val="Fuentedeprrafopredeter"/>
    <w:link w:val="Textoindependiente2"/>
    <w:rsid w:val="00EF1E32"/>
    <w:rPr>
      <w:rFonts w:ascii="Times New Roman" w:eastAsia="Times New Roman" w:hAnsi="Times New Roman" w:cs="Times New Roman"/>
      <w:kern w:val="0"/>
      <w:sz w:val="24"/>
      <w:szCs w:val="24"/>
      <w:lang w:val="es-ES" w:eastAsia="es-ES"/>
      <w14:ligatures w14:val="none"/>
    </w:rPr>
  </w:style>
  <w:style w:type="paragraph" w:customStyle="1" w:styleId="Prrafodelista1">
    <w:name w:val="Párrafo de lista1"/>
    <w:basedOn w:val="Normal"/>
    <w:rsid w:val="00EF1E32"/>
    <w:pPr>
      <w:widowControl/>
      <w:suppressAutoHyphens w:val="0"/>
      <w:autoSpaceDN/>
      <w:ind w:left="720"/>
      <w:contextualSpacing/>
      <w:jc w:val="both"/>
      <w:textAlignment w:val="auto"/>
    </w:pPr>
    <w:rPr>
      <w:rFonts w:ascii="Arial" w:hAnsi="Arial"/>
      <w:kern w:val="0"/>
      <w:sz w:val="24"/>
      <w:szCs w:val="22"/>
      <w:lang w:val="es-ES_tradnl" w:eastAsia="en-US"/>
    </w:rPr>
  </w:style>
  <w:style w:type="paragraph" w:styleId="Textosinformato">
    <w:name w:val="Plain Text"/>
    <w:basedOn w:val="Normal"/>
    <w:link w:val="TextosinformatoCar"/>
    <w:rsid w:val="00EF1E32"/>
    <w:pPr>
      <w:widowControl/>
      <w:suppressAutoHyphens w:val="0"/>
      <w:autoSpaceDN/>
      <w:textAlignment w:val="auto"/>
    </w:pPr>
    <w:rPr>
      <w:rFonts w:ascii="Courier New" w:eastAsia="Calibri" w:hAnsi="Courier New" w:cs="Courier New"/>
      <w:kern w:val="0"/>
      <w:lang w:val="es-MX" w:eastAsia="es-MX"/>
    </w:rPr>
  </w:style>
  <w:style w:type="character" w:customStyle="1" w:styleId="TextosinformatoCar">
    <w:name w:val="Texto sin formato Car"/>
    <w:basedOn w:val="Fuentedeprrafopredeter"/>
    <w:link w:val="Textosinformato"/>
    <w:rsid w:val="00EF1E32"/>
    <w:rPr>
      <w:rFonts w:ascii="Courier New" w:eastAsia="Calibri" w:hAnsi="Courier New" w:cs="Courier New"/>
      <w:kern w:val="0"/>
      <w:sz w:val="20"/>
      <w:szCs w:val="20"/>
      <w:lang w:val="es-MX" w:eastAsia="es-MX"/>
      <w14:ligatures w14:val="none"/>
    </w:rPr>
  </w:style>
  <w:style w:type="paragraph" w:customStyle="1" w:styleId="Tcnico4">
    <w:name w:val="Técnico 4"/>
    <w:rsid w:val="00EF1E32"/>
    <w:pPr>
      <w:widowControl w:val="0"/>
      <w:tabs>
        <w:tab w:val="left" w:pos="-720"/>
      </w:tabs>
      <w:suppressAutoHyphens/>
      <w:spacing w:after="0" w:line="240" w:lineRule="auto"/>
    </w:pPr>
    <w:rPr>
      <w:rFonts w:ascii="Courier" w:eastAsia="Calibri" w:hAnsi="Courier" w:cs="Times New Roman"/>
      <w:b/>
      <w:kern w:val="0"/>
      <w:sz w:val="24"/>
      <w:szCs w:val="20"/>
      <w:lang w:val="en-US" w:eastAsia="es-ES"/>
      <w14:ligatures w14:val="none"/>
    </w:rPr>
  </w:style>
  <w:style w:type="paragraph" w:customStyle="1" w:styleId="BodyText21">
    <w:name w:val="Body Text 21"/>
    <w:basedOn w:val="Normal"/>
    <w:rsid w:val="00EF1E32"/>
    <w:pPr>
      <w:widowControl/>
      <w:autoSpaceDN/>
      <w:jc w:val="both"/>
      <w:textAlignment w:val="auto"/>
    </w:pPr>
    <w:rPr>
      <w:rFonts w:ascii="Arial" w:eastAsia="Calibri" w:hAnsi="Arial"/>
      <w:kern w:val="0"/>
      <w:sz w:val="22"/>
      <w:lang w:eastAsia="ar-SA"/>
    </w:rPr>
  </w:style>
  <w:style w:type="paragraph" w:customStyle="1" w:styleId="p0">
    <w:name w:val="p0"/>
    <w:basedOn w:val="Normal"/>
    <w:rsid w:val="00EF1E32"/>
    <w:pPr>
      <w:tabs>
        <w:tab w:val="left" w:pos="720"/>
      </w:tabs>
      <w:suppressAutoHyphens w:val="0"/>
      <w:autoSpaceDN/>
      <w:spacing w:line="240" w:lineRule="atLeast"/>
      <w:jc w:val="both"/>
      <w:textAlignment w:val="auto"/>
    </w:pPr>
    <w:rPr>
      <w:rFonts w:eastAsia="Calibri"/>
      <w:kern w:val="0"/>
      <w:sz w:val="24"/>
      <w:lang w:val="es-ES" w:eastAsia="es-ES"/>
    </w:rPr>
  </w:style>
  <w:style w:type="paragraph" w:customStyle="1" w:styleId="CM37">
    <w:name w:val="CM37"/>
    <w:basedOn w:val="Normal"/>
    <w:next w:val="Normal"/>
    <w:rsid w:val="00EF1E32"/>
    <w:pPr>
      <w:widowControl/>
      <w:suppressAutoHyphens w:val="0"/>
      <w:autoSpaceDE w:val="0"/>
      <w:adjustRightInd w:val="0"/>
      <w:spacing w:after="275"/>
      <w:textAlignment w:val="auto"/>
    </w:pPr>
    <w:rPr>
      <w:rFonts w:ascii="Arial" w:hAnsi="Arial"/>
      <w:kern w:val="0"/>
      <w:sz w:val="24"/>
      <w:szCs w:val="24"/>
      <w:lang w:val="en-US" w:eastAsia="en-US"/>
    </w:rPr>
  </w:style>
  <w:style w:type="paragraph" w:styleId="Sangra2detindependiente">
    <w:name w:val="Body Text Indent 2"/>
    <w:basedOn w:val="Normal"/>
    <w:link w:val="Sangra2detindependienteCar"/>
    <w:uiPriority w:val="99"/>
    <w:semiHidden/>
    <w:unhideWhenUsed/>
    <w:rsid w:val="00EF1E32"/>
    <w:pPr>
      <w:widowControl/>
      <w:suppressAutoHyphens w:val="0"/>
      <w:autoSpaceDN/>
      <w:spacing w:after="120" w:line="480" w:lineRule="auto"/>
      <w:ind w:left="283"/>
      <w:textAlignment w:val="auto"/>
    </w:pPr>
    <w:rPr>
      <w:kern w:val="0"/>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EF1E32"/>
    <w:rPr>
      <w:rFonts w:ascii="Times New Roman" w:eastAsia="Times New Roman" w:hAnsi="Times New Roman" w:cs="Times New Roman"/>
      <w:kern w:val="0"/>
      <w:sz w:val="24"/>
      <w:szCs w:val="24"/>
      <w:lang w:val="es-ES" w:eastAsia="es-ES"/>
      <w14:ligatures w14:val="none"/>
    </w:rPr>
  </w:style>
  <w:style w:type="character" w:customStyle="1" w:styleId="TextoindependienteCar1">
    <w:name w:val="Texto independiente Car1"/>
    <w:aliases w:val="Texto independiente Car Car Car Car Car Car Car Car Car Car,Texto independiente Car Car Car Car Car Car Car Car Car Car Car Car Car,Texto independiente Car Car Car Car Car Car Car,Texto independiente Car Car Car Car Car Car1"/>
    <w:rsid w:val="00EF1E32"/>
    <w:rPr>
      <w:rFonts w:ascii="Times New Roman" w:eastAsia="Times New Roman" w:hAnsi="Times New Roman" w:cs="Times New Roman"/>
      <w:sz w:val="24"/>
      <w:szCs w:val="24"/>
    </w:rPr>
  </w:style>
  <w:style w:type="paragraph" w:customStyle="1" w:styleId="BodyText28">
    <w:name w:val="Body Text 28"/>
    <w:basedOn w:val="Normal"/>
    <w:link w:val="BodyText28Car"/>
    <w:rsid w:val="00EF1E32"/>
    <w:pPr>
      <w:suppressAutoHyphens w:val="0"/>
      <w:overflowPunct w:val="0"/>
      <w:autoSpaceDE w:val="0"/>
      <w:adjustRightInd w:val="0"/>
      <w:jc w:val="both"/>
    </w:pPr>
    <w:rPr>
      <w:rFonts w:ascii="Arial" w:hAnsi="Arial"/>
      <w:kern w:val="0"/>
      <w:sz w:val="22"/>
      <w:lang w:eastAsia="es-ES"/>
    </w:rPr>
  </w:style>
  <w:style w:type="paragraph" w:styleId="Sangradetextonormal">
    <w:name w:val="Body Text Indent"/>
    <w:basedOn w:val="Normal"/>
    <w:link w:val="SangradetextonormalCar"/>
    <w:rsid w:val="00EF1E32"/>
    <w:pPr>
      <w:widowControl/>
      <w:suppressAutoHyphens w:val="0"/>
      <w:autoSpaceDN/>
      <w:spacing w:after="120"/>
      <w:ind w:left="283"/>
      <w:textAlignment w:val="auto"/>
    </w:pPr>
    <w:rPr>
      <w:kern w:val="0"/>
      <w:sz w:val="24"/>
      <w:szCs w:val="24"/>
      <w:lang w:val="es-ES" w:eastAsia="es-ES"/>
    </w:rPr>
  </w:style>
  <w:style w:type="character" w:customStyle="1" w:styleId="SangradetextonormalCar">
    <w:name w:val="Sangría de texto normal Car"/>
    <w:basedOn w:val="Fuentedeprrafopredeter"/>
    <w:link w:val="Sangradetextonormal"/>
    <w:rsid w:val="00EF1E32"/>
    <w:rPr>
      <w:rFonts w:ascii="Times New Roman" w:eastAsia="Times New Roman" w:hAnsi="Times New Roman" w:cs="Times New Roman"/>
      <w:kern w:val="0"/>
      <w:sz w:val="24"/>
      <w:szCs w:val="24"/>
      <w:lang w:val="es-ES" w:eastAsia="es-ES"/>
      <w14:ligatures w14:val="none"/>
    </w:rPr>
  </w:style>
  <w:style w:type="character" w:customStyle="1" w:styleId="BodyText28Car">
    <w:name w:val="Body Text 28 Car"/>
    <w:link w:val="BodyText28"/>
    <w:locked/>
    <w:rsid w:val="00EF1E32"/>
    <w:rPr>
      <w:rFonts w:ascii="Arial" w:eastAsia="Times New Roman" w:hAnsi="Arial" w:cs="Times New Roman"/>
      <w:kern w:val="0"/>
      <w:szCs w:val="20"/>
      <w:lang w:eastAsia="es-ES"/>
      <w14:ligatures w14:val="none"/>
    </w:rPr>
  </w:style>
  <w:style w:type="paragraph" w:customStyle="1" w:styleId="CarCarCarCarCarCarCar">
    <w:name w:val="Car Car Car Car Car Car Car"/>
    <w:basedOn w:val="Normal"/>
    <w:rsid w:val="00EF1E32"/>
    <w:pPr>
      <w:widowControl/>
      <w:suppressAutoHyphens w:val="0"/>
      <w:autoSpaceDN/>
      <w:spacing w:after="160" w:line="240" w:lineRule="exact"/>
      <w:textAlignment w:val="auto"/>
    </w:pPr>
    <w:rPr>
      <w:rFonts w:ascii="Verdana" w:hAnsi="Verdana"/>
      <w:kern w:val="0"/>
      <w:lang w:val="en-US" w:eastAsia="en-US"/>
    </w:rPr>
  </w:style>
  <w:style w:type="paragraph" w:customStyle="1" w:styleId="Textoindependiente21">
    <w:name w:val="Texto independiente 21"/>
    <w:basedOn w:val="Normal"/>
    <w:rsid w:val="00EF1E32"/>
    <w:pPr>
      <w:widowControl/>
      <w:suppressAutoHyphens w:val="0"/>
      <w:autoSpaceDN/>
      <w:jc w:val="both"/>
      <w:textAlignment w:val="auto"/>
    </w:pPr>
    <w:rPr>
      <w:rFonts w:ascii="Arial" w:hAnsi="Arial"/>
      <w:b/>
      <w:color w:val="0000FF"/>
      <w:kern w:val="0"/>
      <w:lang w:eastAsia="es-ES"/>
    </w:rPr>
  </w:style>
  <w:style w:type="paragraph" w:customStyle="1" w:styleId="Titulo2">
    <w:name w:val="Titulo 2"/>
    <w:basedOn w:val="Normal"/>
    <w:autoRedefine/>
    <w:rsid w:val="00EF1E32"/>
    <w:pPr>
      <w:suppressAutoHyphens w:val="0"/>
      <w:overflowPunct w:val="0"/>
      <w:autoSpaceDE w:val="0"/>
      <w:adjustRightInd w:val="0"/>
      <w:spacing w:line="360" w:lineRule="atLeast"/>
      <w:jc w:val="both"/>
    </w:pPr>
    <w:rPr>
      <w:rFonts w:ascii="Arial" w:hAnsi="Arial" w:cs="Arial"/>
      <w:snapToGrid w:val="0"/>
      <w:kern w:val="0"/>
      <w:sz w:val="24"/>
      <w:szCs w:val="24"/>
      <w:lang w:eastAsia="es-ES"/>
    </w:rPr>
  </w:style>
  <w:style w:type="character" w:customStyle="1" w:styleId="WW-Textonoproporcional111">
    <w:name w:val="WW-Texto no proporcional111"/>
    <w:rsid w:val="00EF1E32"/>
    <w:rPr>
      <w:rFonts w:ascii="Arial" w:hAnsi="Arial"/>
      <w:sz w:val="22"/>
    </w:rPr>
  </w:style>
  <w:style w:type="numbering" w:customStyle="1" w:styleId="WW8Num7">
    <w:name w:val="WW8Num7"/>
    <w:basedOn w:val="Sinlista"/>
    <w:rsid w:val="00EF1E32"/>
    <w:pPr>
      <w:numPr>
        <w:numId w:val="26"/>
      </w:numPr>
    </w:pPr>
  </w:style>
  <w:style w:type="numbering" w:customStyle="1" w:styleId="WW8Num11">
    <w:name w:val="WW8Num11"/>
    <w:basedOn w:val="Sinlista"/>
    <w:rsid w:val="00EF1E32"/>
    <w:pPr>
      <w:numPr>
        <w:numId w:val="27"/>
      </w:numPr>
    </w:pPr>
  </w:style>
  <w:style w:type="character" w:customStyle="1" w:styleId="TextonotapieCar1">
    <w:name w:val="Texto nota pie Car1"/>
    <w:link w:val="Textonotapie"/>
    <w:rsid w:val="00EF1E32"/>
    <w:rPr>
      <w:rFonts w:ascii="Arial" w:eastAsia="Arial" w:hAnsi="Arial" w:cs="Arial"/>
      <w:kern w:val="3"/>
      <w:sz w:val="20"/>
      <w:szCs w:val="20"/>
      <w:lang w:val="es-ES" w:eastAsia="ar-SA"/>
      <w14:ligatures w14:val="none"/>
    </w:rPr>
  </w:style>
  <w:style w:type="character" w:styleId="Refdecomentario">
    <w:name w:val="annotation reference"/>
    <w:uiPriority w:val="99"/>
    <w:semiHidden/>
    <w:unhideWhenUsed/>
    <w:rsid w:val="00EF1E32"/>
    <w:rPr>
      <w:sz w:val="16"/>
      <w:szCs w:val="16"/>
    </w:rPr>
  </w:style>
  <w:style w:type="paragraph" w:customStyle="1" w:styleId="centrado">
    <w:name w:val="centrado"/>
    <w:basedOn w:val="Normal"/>
    <w:rsid w:val="00EF1E32"/>
    <w:pPr>
      <w:widowControl/>
      <w:suppressAutoHyphens w:val="0"/>
      <w:autoSpaceDN/>
      <w:spacing w:before="100" w:beforeAutospacing="1" w:after="100" w:afterAutospacing="1"/>
      <w:textAlignment w:val="auto"/>
    </w:pPr>
    <w:rPr>
      <w:kern w:val="0"/>
      <w:sz w:val="24"/>
      <w:szCs w:val="24"/>
    </w:rPr>
  </w:style>
  <w:style w:type="paragraph" w:customStyle="1" w:styleId="NIVEL1CAPITULO">
    <w:name w:val="NIVEL_1_CAPITULO"/>
    <w:rsid w:val="00EF1E32"/>
    <w:pPr>
      <w:widowControl w:val="0"/>
      <w:suppressAutoHyphens/>
      <w:spacing w:after="0" w:line="240" w:lineRule="auto"/>
      <w:jc w:val="center"/>
    </w:pPr>
    <w:rPr>
      <w:rFonts w:ascii="Times New Roman" w:eastAsia="Times New Roman" w:hAnsi="Times New Roman" w:cs="Times New Roman"/>
      <w:kern w:val="1"/>
      <w:sz w:val="20"/>
      <w:szCs w:val="20"/>
      <w:lang w:eastAsia="zh-CN"/>
      <w14:ligatures w14:val="none"/>
    </w:rPr>
  </w:style>
  <w:style w:type="character" w:customStyle="1" w:styleId="Sombreadomedio1-nfasis1Car">
    <w:name w:val="Sombreado medio 1 - Énfasis 1 Car"/>
    <w:link w:val="Sombreadomedio1-nfasis1"/>
    <w:semiHidden/>
    <w:rsid w:val="00EF1E32"/>
    <w:rPr>
      <w:rFonts w:ascii="Arial" w:eastAsia="Bitstream Vera Sans" w:hAnsi="Arial" w:cs="Arial"/>
      <w:kern w:val="3"/>
      <w:sz w:val="22"/>
      <w:szCs w:val="24"/>
      <w:lang w:val="es-ES" w:eastAsia="ar-SA"/>
    </w:rPr>
  </w:style>
  <w:style w:type="table" w:styleId="Sombreadomedio1-nfasis1">
    <w:name w:val="Medium Shading 1 Accent 1"/>
    <w:basedOn w:val="Tablanormal"/>
    <w:link w:val="Sombreadomedio1-nfasis1Car"/>
    <w:semiHidden/>
    <w:unhideWhenUsed/>
    <w:rsid w:val="00EF1E32"/>
    <w:pPr>
      <w:widowControl w:val="0"/>
      <w:autoSpaceDN w:val="0"/>
      <w:spacing w:after="0" w:line="240" w:lineRule="auto"/>
      <w:textAlignment w:val="baseline"/>
    </w:pPr>
    <w:rPr>
      <w:rFonts w:ascii="Arial" w:eastAsia="Bitstream Vera Sans" w:hAnsi="Arial" w:cs="Arial"/>
      <w:kern w:val="3"/>
      <w:szCs w:val="24"/>
      <w:lang w:val="es-ES" w:eastAsia="ar-SA"/>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character" w:customStyle="1" w:styleId="font81">
    <w:name w:val="font81"/>
    <w:rsid w:val="00EF1E32"/>
    <w:rPr>
      <w:rFonts w:ascii="Arial" w:hAnsi="Arial" w:cs="Arial" w:hint="default"/>
      <w:b w:val="0"/>
      <w:bCs w:val="0"/>
      <w:i w:val="0"/>
      <w:iCs w:val="0"/>
      <w:strike w:val="0"/>
      <w:dstrike w:val="0"/>
      <w:color w:val="000000"/>
      <w:sz w:val="18"/>
      <w:szCs w:val="18"/>
      <w:u w:val="none"/>
      <w:effect w:val="none"/>
    </w:rPr>
  </w:style>
  <w:style w:type="table" w:customStyle="1" w:styleId="TableNormal">
    <w:name w:val="Table Normal"/>
    <w:uiPriority w:val="2"/>
    <w:qFormat/>
    <w:rsid w:val="00EF1E32"/>
    <w:pPr>
      <w:widowControl w:val="0"/>
      <w:spacing w:after="0" w:line="240" w:lineRule="auto"/>
    </w:pPr>
    <w:rPr>
      <w:rFonts w:ascii="Times New Roman" w:eastAsia="Times New Roman" w:hAnsi="Times New Roman" w:cs="Times New Roman"/>
      <w:kern w:val="0"/>
      <w:sz w:val="20"/>
      <w:szCs w:val="20"/>
      <w:lang w:eastAsia="es-C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F1E32"/>
    <w:pPr>
      <w:suppressAutoHyphens w:val="0"/>
      <w:autoSpaceDN/>
      <w:textAlignment w:val="auto"/>
    </w:pPr>
    <w:rPr>
      <w:rFonts w:ascii="Calibri" w:eastAsia="Calibri" w:hAnsi="Calibri"/>
      <w:kern w:val="0"/>
      <w:sz w:val="22"/>
      <w:szCs w:val="22"/>
      <w:lang w:val="en-US" w:eastAsia="en-US"/>
    </w:rPr>
  </w:style>
  <w:style w:type="numbering" w:customStyle="1" w:styleId="Estilo4">
    <w:name w:val="Estilo4"/>
    <w:uiPriority w:val="99"/>
    <w:rsid w:val="00EF1E32"/>
    <w:pPr>
      <w:numPr>
        <w:numId w:val="29"/>
      </w:numPr>
    </w:pPr>
  </w:style>
  <w:style w:type="numbering" w:customStyle="1" w:styleId="Estilo17">
    <w:name w:val="Estilo17"/>
    <w:uiPriority w:val="99"/>
    <w:rsid w:val="00EF1E32"/>
    <w:pPr>
      <w:numPr>
        <w:numId w:val="30"/>
      </w:numPr>
    </w:pPr>
  </w:style>
  <w:style w:type="paragraph" w:customStyle="1" w:styleId="NIVEL3SUBTITULO1">
    <w:name w:val="NIVEL_3_SUBTITULO1"/>
    <w:next w:val="Normal"/>
    <w:rsid w:val="00EF1E32"/>
    <w:pPr>
      <w:widowControl w:val="0"/>
      <w:numPr>
        <w:numId w:val="32"/>
      </w:numPr>
      <w:suppressAutoHyphens/>
      <w:spacing w:after="0" w:line="240" w:lineRule="auto"/>
      <w:ind w:left="283" w:right="283" w:firstLine="0"/>
    </w:pPr>
    <w:rPr>
      <w:rFonts w:ascii="Arial Narrow" w:eastAsia="Andale Sans UI" w:hAnsi="Arial Narrow" w:cs="Arial Narrow"/>
      <w:b/>
      <w:caps/>
      <w:kern w:val="1"/>
      <w:sz w:val="24"/>
      <w:szCs w:val="24"/>
      <w:lang w:val="es-ES" w:eastAsia="zh-CN"/>
      <w14:ligatures w14:val="none"/>
    </w:rPr>
  </w:style>
  <w:style w:type="paragraph" w:styleId="Tabladeilustraciones">
    <w:name w:val="table of figures"/>
    <w:basedOn w:val="Normal"/>
    <w:next w:val="Normal"/>
    <w:uiPriority w:val="99"/>
    <w:unhideWhenUsed/>
    <w:rsid w:val="00537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uperservicio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superservicios.gov.co"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sspd@superservicios.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BB60D20A2FF55439BF6F3CCA4EC9DB3"/>
        <w:category>
          <w:name w:val="General"/>
          <w:gallery w:val="placeholder"/>
        </w:category>
        <w:types>
          <w:type w:val="bbPlcHdr"/>
        </w:types>
        <w:behaviors>
          <w:behavior w:val="content"/>
        </w:behaviors>
        <w:guid w:val="{0185BFBD-EC56-4941-974A-007D0217366D}"/>
      </w:docPartPr>
      <w:docPartBody>
        <w:p w:rsidR="00C0273B" w:rsidRDefault="008736F4" w:rsidP="008736F4">
          <w:pPr>
            <w:pStyle w:val="DBB60D20A2FF55439BF6F3CCA4EC9DB3"/>
          </w:pPr>
          <w:r>
            <w:rPr>
              <w:rStyle w:val="Textodelmarcadordeposicin"/>
            </w:rPr>
            <w:t>[Dirección de la compañía]</w:t>
          </w:r>
        </w:p>
      </w:docPartBody>
    </w:docPart>
    <w:docPart>
      <w:docPartPr>
        <w:name w:val="F4FD4BB6F3053C43B59F9EDF5A36337C"/>
        <w:category>
          <w:name w:val="General"/>
          <w:gallery w:val="placeholder"/>
        </w:category>
        <w:types>
          <w:type w:val="bbPlcHdr"/>
        </w:types>
        <w:behaviors>
          <w:behavior w:val="content"/>
        </w:behaviors>
        <w:guid w:val="{5D8864CA-E5D8-134E-BADB-709513E49506}"/>
      </w:docPartPr>
      <w:docPartBody>
        <w:p w:rsidR="00C0273B" w:rsidRDefault="008736F4" w:rsidP="008736F4">
          <w:pPr>
            <w:pStyle w:val="F4FD4BB6F3053C43B59F9EDF5A36337C"/>
          </w:pPr>
          <w:r>
            <w:rPr>
              <w:rStyle w:val="Textodelmarcadordeposicin"/>
            </w:rPr>
            <w:t>[Teléfono de la compañía]</w:t>
          </w:r>
        </w:p>
      </w:docPartBody>
    </w:docPart>
    <w:docPart>
      <w:docPartPr>
        <w:name w:val="FBA5781EF7C7D8469C71E53EE5E4A65D"/>
        <w:category>
          <w:name w:val="General"/>
          <w:gallery w:val="placeholder"/>
        </w:category>
        <w:types>
          <w:type w:val="bbPlcHdr"/>
        </w:types>
        <w:behaviors>
          <w:behavior w:val="content"/>
        </w:behaviors>
        <w:guid w:val="{CA2933A0-B18E-3E46-9FE0-A778A75E344C}"/>
      </w:docPartPr>
      <w:docPartBody>
        <w:p w:rsidR="00C0273B" w:rsidRDefault="008736F4" w:rsidP="008736F4">
          <w:pPr>
            <w:pStyle w:val="FBA5781EF7C7D8469C71E53EE5E4A65D"/>
          </w:pPr>
          <w:r>
            <w:rPr>
              <w:rStyle w:val="Textodelmarcadordeposicin"/>
            </w:rPr>
            <w:t>[Teléfono de la compañía]</w:t>
          </w:r>
        </w:p>
      </w:docPartBody>
    </w:docPart>
    <w:docPart>
      <w:docPartPr>
        <w:name w:val="ABE2473D4BF609458C288BB1527733EB"/>
        <w:category>
          <w:name w:val="General"/>
          <w:gallery w:val="placeholder"/>
        </w:category>
        <w:types>
          <w:type w:val="bbPlcHdr"/>
        </w:types>
        <w:behaviors>
          <w:behavior w:val="content"/>
        </w:behaviors>
        <w:guid w:val="{F225A06C-770D-7B47-AE88-0134F85F3BD6}"/>
      </w:docPartPr>
      <w:docPartBody>
        <w:p w:rsidR="00C0273B" w:rsidRDefault="008736F4" w:rsidP="008736F4">
          <w:pPr>
            <w:pStyle w:val="ABE2473D4BF609458C288BB1527733E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tarSymbol, 'Arial Unicode MS'">
    <w:charset w:val="02"/>
    <w:family w:val="auto"/>
    <w:pitch w:val="default"/>
  </w:font>
  <w:font w:name="OpenSymbol, 'Arial Unicode MS'">
    <w:charset w:val="00"/>
    <w:family w:val="auto"/>
    <w:pitch w:val="default"/>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Lucidasans">
    <w:altName w:val="Times New Roman"/>
    <w:panose1 w:val="00000000000000000000"/>
    <w:charset w:val="00"/>
    <w:family w:val="roman"/>
    <w:notTrueType/>
    <w:pitch w:val="default"/>
  </w:font>
  <w:font w:name="Mangal">
    <w:altName w:val="Courier New"/>
    <w:panose1 w:val="00000400000000000000"/>
    <w:charset w:val="01"/>
    <w:family w:val="roman"/>
    <w:notTrueType/>
    <w:pitch w:val="variable"/>
    <w:sig w:usb0="00002000" w:usb1="00000000" w:usb2="00000000" w:usb3="00000000" w:csb0="00000000" w:csb1="00000000"/>
  </w:font>
  <w:font w:name="DejaVu Sans">
    <w:altName w:val="Times New Roman"/>
    <w:charset w:val="00"/>
    <w:family w:val="swiss"/>
    <w:pitch w:val="variable"/>
    <w:sig w:usb0="E7002EFF" w:usb1="D200FDFF" w:usb2="0A246029" w:usb3="00000000" w:csb0="000001FF" w:csb1="00000000"/>
  </w:font>
  <w:font w:name="Lohit Hindi">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Mincho">
    <w:altName w:val="明朝"/>
    <w:panose1 w:val="02020609040305080305"/>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altName w:val="Calibri"/>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charset w:val="00"/>
    <w:family w:val="swiss"/>
    <w:pitch w:val="variable"/>
  </w:font>
  <w:font w:name="Droid Sans">
    <w:panose1 w:val="00000000000000000000"/>
    <w:charset w:val="00"/>
    <w:family w:val="roman"/>
    <w:notTrueType/>
    <w:pitch w:val="default"/>
  </w:font>
  <w:font w:name="FreeSans">
    <w:altName w:val="Arial"/>
    <w:charset w:val="01"/>
    <w:family w:val="swiss"/>
    <w:pitch w:val="default"/>
  </w:font>
  <w:font w:name="Droid Sans Fallback">
    <w:charset w:val="80"/>
    <w:family w:val="auto"/>
    <w:pitch w:val="variable"/>
  </w:font>
  <w:font w:name="Cumberland">
    <w:altName w:val="Yu Gothic"/>
    <w:panose1 w:val="00000000000000000000"/>
    <w:charset w:val="00"/>
    <w:family w:val="roman"/>
    <w:notTrueType/>
    <w:pitch w:val="default"/>
  </w:font>
  <w:font w:name="ArialMT">
    <w:altName w:val="Arial"/>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6F4"/>
    <w:rsid w:val="00162E98"/>
    <w:rsid w:val="001C4773"/>
    <w:rsid w:val="00283ABA"/>
    <w:rsid w:val="0064686E"/>
    <w:rsid w:val="00655865"/>
    <w:rsid w:val="006B2C51"/>
    <w:rsid w:val="006D6284"/>
    <w:rsid w:val="008736F4"/>
    <w:rsid w:val="008D189E"/>
    <w:rsid w:val="00A34FE8"/>
    <w:rsid w:val="00B82F75"/>
    <w:rsid w:val="00C0273B"/>
    <w:rsid w:val="00C16569"/>
    <w:rsid w:val="00C172F2"/>
    <w:rsid w:val="00D55E68"/>
    <w:rsid w:val="00DA2BC0"/>
    <w:rsid w:val="00E46B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736F4"/>
  </w:style>
  <w:style w:type="paragraph" w:customStyle="1" w:styleId="DBB60D20A2FF55439BF6F3CCA4EC9DB3">
    <w:name w:val="DBB60D20A2FF55439BF6F3CCA4EC9DB3"/>
    <w:rsid w:val="008736F4"/>
  </w:style>
  <w:style w:type="paragraph" w:customStyle="1" w:styleId="F4FD4BB6F3053C43B59F9EDF5A36337C">
    <w:name w:val="F4FD4BB6F3053C43B59F9EDF5A36337C"/>
    <w:rsid w:val="008736F4"/>
  </w:style>
  <w:style w:type="paragraph" w:customStyle="1" w:styleId="FBA5781EF7C7D8469C71E53EE5E4A65D">
    <w:name w:val="FBA5781EF7C7D8469C71E53EE5E4A65D"/>
    <w:rsid w:val="008736F4"/>
  </w:style>
  <w:style w:type="paragraph" w:customStyle="1" w:styleId="ABE2473D4BF609458C288BB1527733EB">
    <w:name w:val="ABE2473D4BF609458C288BB1527733EB"/>
    <w:rsid w:val="008736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6233D-3740-498E-A5EE-BE7B92564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34</Pages>
  <Words>9798</Words>
  <Characters>53891</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María Muñoz Mejía</dc:creator>
  <cp:keywords/>
  <dc:description/>
  <cp:lastModifiedBy>Gina Paola Rojas Gutierrez</cp:lastModifiedBy>
  <cp:revision>36</cp:revision>
  <dcterms:created xsi:type="dcterms:W3CDTF">2026-05-11T19:08:00Z</dcterms:created>
  <dcterms:modified xsi:type="dcterms:W3CDTF">2026-05-19T23:26:00Z</dcterms:modified>
</cp:coreProperties>
</file>