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pBdr>
          <w:top w:val="none" w:color="auto" w:sz="0" w:space="0"/>
          <w:left w:val="none" w:color="auto" w:sz="0" w:space="0"/>
          <w:bottom w:val="none" w:color="auto" w:sz="0" w:space="0"/>
          <w:right w:val="none" w:color="auto" w:sz="0" w:space="0"/>
          <w:between w:val="none" w:color="auto" w:sz="0" w:space="0"/>
        </w:pBdr>
        <w:ind w:left="1814" w:right="1881" w:firstLine="0"/>
        <w:jc w:val="center"/>
        <w:rPr>
          <w:rFonts w:ascii="Arial" w:hAnsi="Arial" w:eastAsia="Arial" w:cs="Arial"/>
          <w:b/>
          <w:bCs/>
          <w:color w:val="000000"/>
          <w:sz w:val="21"/>
          <w:szCs w:val="21"/>
        </w:rPr>
      </w:pPr>
      <w:bookmarkStart w:id="0" w:name="_GoBack"/>
      <w:bookmarkEnd w:id="0"/>
      <w:r>
        <w:rPr>
          <w:rFonts w:ascii="Arial" w:hAnsi="Arial" w:eastAsia="Arial" w:cs="Arial"/>
          <w:b/>
          <w:bCs/>
          <w:color w:val="000000"/>
          <w:sz w:val="21"/>
          <w:szCs w:val="21"/>
          <w:rtl w:val="0"/>
        </w:rPr>
        <w:t>ANEXO 1 - FORMATO PARA LA PRESENTACIÓN DE PROYECTOS</w:t>
      </w:r>
    </w:p>
    <w:p w14:paraId="00000002">
      <w:pPr>
        <w:pBdr>
          <w:top w:val="none" w:color="auto" w:sz="0" w:space="0"/>
          <w:left w:val="none" w:color="auto" w:sz="0" w:space="0"/>
          <w:bottom w:val="none" w:color="auto" w:sz="0" w:space="0"/>
          <w:right w:val="none" w:color="auto" w:sz="0" w:space="0"/>
          <w:between w:val="none" w:color="auto" w:sz="0" w:space="0"/>
        </w:pBdr>
        <w:spacing w:before="10"/>
        <w:rPr>
          <w:rFonts w:ascii="Arial" w:hAnsi="Arial" w:eastAsia="Arial" w:cs="Arial"/>
          <w:b/>
          <w:bCs/>
          <w:color w:val="000000"/>
          <w:sz w:val="11"/>
          <w:szCs w:val="11"/>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50800</wp:posOffset>
                </wp:positionV>
                <wp:extent cx="6410325" cy="1172210"/>
                <wp:effectExtent l="0" t="0" r="0" b="0"/>
                <wp:wrapTopAndBottom/>
                <wp:docPr id="9" name="Rectángulos 9"/>
                <wp:cNvGraphicFramePr/>
                <a:graphic xmlns:a="http://schemas.openxmlformats.org/drawingml/2006/main">
                  <a:graphicData uri="http://schemas.microsoft.com/office/word/2010/wordprocessingShape">
                    <wps:wsp>
                      <wps:cNvSpPr/>
                      <wps:spPr>
                        <a:xfrm>
                          <a:off x="2177400" y="3208650"/>
                          <a:ext cx="6337200" cy="11427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5604375F">
                            <w:pPr>
                              <w:spacing w:before="0" w:after="0" w:line="240" w:lineRule="auto"/>
                              <w:ind w:left="833" w:right="0" w:firstLine="2136"/>
                              <w:jc w:val="left"/>
                            </w:pPr>
                          </w:p>
                          <w:p w14:paraId="62212861">
                            <w:pPr>
                              <w:spacing w:before="0" w:after="0" w:line="240" w:lineRule="auto"/>
                              <w:ind w:left="833" w:right="0" w:firstLine="2136"/>
                              <w:jc w:val="center"/>
                            </w:pPr>
                          </w:p>
                          <w:p w14:paraId="60FB8129">
                            <w:pPr>
                              <w:spacing w:before="0" w:after="0" w:line="240" w:lineRule="auto"/>
                              <w:ind w:left="0" w:right="0" w:firstLine="0"/>
                              <w:jc w:val="center"/>
                            </w:pPr>
                            <w:r>
                              <w:rPr>
                                <w:rFonts w:ascii="Arial" w:hAnsi="Arial" w:eastAsia="Arial" w:cs="Arial"/>
                                <w:b w:val="0"/>
                                <w:i w:val="0"/>
                                <w:smallCaps w:val="0"/>
                                <w:strike w:val="0"/>
                                <w:color w:val="FFFFFF"/>
                                <w:sz w:val="28"/>
                                <w:vertAlign w:val="baseline"/>
                              </w:rPr>
                              <w:t xml:space="preserve">  INSTITUTO DISTRITAL DE LAS ARTES FORMATO PARA LA PRESENTACIÓN DE PROYECTOS </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4pt;height:92.3pt;width:504.75pt;mso-wrap-distance-bottom:0pt;mso-wrap-distance-top:0pt;z-index:251659264;mso-width-relative:page;mso-height-relative:page;" fillcolor="#004585" filled="t" stroked="t" coordsize="21600,21600" o:gfxdata="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EecFsPWAAAACAEAAA8AAAAAAAAAAQAg&#10;AAAAIgAAAGRycy9kb3ducmV2LnhtbFBLAQIUABQAAAAIAIdO4kAZyE5HSQIAALQEAAAOAAAAAAAA&#10;AAEAIAAAACUBAABkcnMvZTJvRG9jLnhtbFBLBQYAAAAABgAGAFkBAADgBQAAAAA=&#10;">
                <v:fill on="t" focussize="0,0"/>
                <v:stroke weight="1pt" color="#000000" miterlimit="8" joinstyle="miter" startarrowwidth="narrow" startarrowlength="short" endarrowwidth="narrow" endarrowlength="short"/>
                <v:imagedata o:title=""/>
                <o:lock v:ext="edit" aspectratio="f"/>
                <v:textbox inset="0mm,0mm,0mm,0mm">
                  <w:txbxContent>
                    <w:p w14:paraId="5604375F">
                      <w:pPr>
                        <w:spacing w:before="0" w:after="0" w:line="240" w:lineRule="auto"/>
                        <w:ind w:left="833" w:right="0" w:firstLine="2136"/>
                        <w:jc w:val="left"/>
                      </w:pPr>
                    </w:p>
                    <w:p w14:paraId="62212861">
                      <w:pPr>
                        <w:spacing w:before="0" w:after="0" w:line="240" w:lineRule="auto"/>
                        <w:ind w:left="833" w:right="0" w:firstLine="2136"/>
                        <w:jc w:val="center"/>
                      </w:pPr>
                    </w:p>
                    <w:p w14:paraId="60FB8129">
                      <w:pPr>
                        <w:spacing w:before="0" w:after="0" w:line="240" w:lineRule="auto"/>
                        <w:ind w:left="0" w:right="0" w:firstLine="0"/>
                        <w:jc w:val="center"/>
                      </w:pPr>
                      <w:r>
                        <w:rPr>
                          <w:rFonts w:ascii="Arial" w:hAnsi="Arial" w:eastAsia="Arial" w:cs="Arial"/>
                          <w:b w:val="0"/>
                          <w:i w:val="0"/>
                          <w:smallCaps w:val="0"/>
                          <w:strike w:val="0"/>
                          <w:color w:val="FFFFFF"/>
                          <w:sz w:val="28"/>
                          <w:vertAlign w:val="baseline"/>
                        </w:rPr>
                        <w:t xml:space="preserve">  INSTITUTO DISTRITAL DE LAS ARTES FORMATO PARA LA PRESENTACIÓN DE PROYECTOS </w:t>
                      </w:r>
                    </w:p>
                  </w:txbxContent>
                </v:textbox>
                <w10:wrap type="topAndBottom"/>
              </v:rect>
            </w:pict>
          </mc:Fallback>
        </mc:AlternateContent>
      </w:r>
    </w:p>
    <w:p w14:paraId="00000003">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b/>
          <w:bCs/>
          <w:color w:val="000000"/>
          <w:sz w:val="19"/>
          <w:szCs w:val="19"/>
        </w:rPr>
      </w:pPr>
    </w:p>
    <w:p w14:paraId="00000004">
      <w:pPr>
        <w:pBdr>
          <w:top w:val="none" w:color="auto" w:sz="0" w:space="0"/>
          <w:left w:val="none" w:color="auto" w:sz="0" w:space="0"/>
          <w:bottom w:val="none" w:color="auto" w:sz="0" w:space="0"/>
          <w:right w:val="none" w:color="auto" w:sz="0" w:space="0"/>
          <w:between w:val="none" w:color="auto" w:sz="0" w:space="0"/>
        </w:pBdr>
        <w:ind w:left="112" w:right="158" w:firstLine="0"/>
        <w:rPr>
          <w:sz w:val="21"/>
          <w:szCs w:val="21"/>
        </w:rPr>
      </w:pPr>
      <w:r>
        <w:rPr>
          <w:rFonts w:ascii="Arial" w:hAnsi="Arial" w:eastAsia="Arial" w:cs="Arial"/>
          <w:color w:val="000000"/>
          <w:sz w:val="21"/>
          <w:szCs w:val="21"/>
          <w:rtl w:val="0"/>
        </w:rPr>
        <w:t>El presente formato está diseñado para orientar la formulación del proyecto. En cada uno de los numerales encontrará las instrucciones que debe seguir para diligenciar la información.</w:t>
      </w:r>
    </w:p>
    <w:p w14:paraId="00000005">
      <w:pPr>
        <w:pBdr>
          <w:top w:val="none" w:color="auto" w:sz="0" w:space="0"/>
          <w:left w:val="none" w:color="auto" w:sz="0" w:space="0"/>
          <w:bottom w:val="none" w:color="auto" w:sz="0" w:space="0"/>
          <w:right w:val="none" w:color="auto" w:sz="0" w:space="0"/>
          <w:between w:val="none" w:color="auto" w:sz="0" w:space="0"/>
        </w:pBdr>
        <w:ind w:left="112" w:right="158" w:firstLine="0"/>
        <w:rPr>
          <w:sz w:val="21"/>
          <w:szCs w:val="21"/>
        </w:rPr>
      </w:pPr>
    </w:p>
    <w:p w14:paraId="00000006">
      <w:pPr>
        <w:pBdr>
          <w:top w:val="none" w:color="auto" w:sz="0" w:space="0"/>
          <w:left w:val="none" w:color="auto" w:sz="0" w:space="0"/>
          <w:bottom w:val="none" w:color="auto" w:sz="0" w:space="0"/>
          <w:right w:val="none" w:color="auto" w:sz="0" w:space="0"/>
          <w:between w:val="none" w:color="auto" w:sz="0" w:space="0"/>
        </w:pBdr>
        <w:spacing w:before="1"/>
        <w:ind w:left="112" w:firstLine="0"/>
        <w:rPr>
          <w:rFonts w:ascii="Arial" w:hAnsi="Arial" w:eastAsia="Arial" w:cs="Arial"/>
          <w:color w:val="000000"/>
          <w:sz w:val="21"/>
          <w:szCs w:val="21"/>
        </w:rPr>
      </w:pPr>
      <w:r>
        <w:rPr>
          <w:rFonts w:ascii="Arial" w:hAnsi="Arial" w:eastAsia="Arial" w:cs="Arial"/>
          <w:color w:val="000000"/>
          <w:sz w:val="21"/>
          <w:szCs w:val="21"/>
          <w:rtl w:val="0"/>
        </w:rPr>
        <w:t>La información es confidencial y será usada con fines estadísticos.</w:t>
      </w:r>
    </w:p>
    <w:p w14:paraId="00000007">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20"/>
          <w:szCs w:val="20"/>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127000</wp:posOffset>
                </wp:positionV>
                <wp:extent cx="6413500" cy="330200"/>
                <wp:effectExtent l="0" t="0" r="0" b="0"/>
                <wp:wrapTopAndBottom/>
                <wp:docPr id="7" name="Rectángulos 7"/>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6A2F09A4">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1. INFORMACIÓN GENERAL</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10pt;height:26pt;width:505pt;mso-wrap-distance-bottom:0pt;mso-wrap-distance-top:0pt;z-index:251659264;mso-width-relative:page;mso-height-relative:page;" fillcolor="#004585" filled="t" stroked="t" coordsize="21600,21600" o:gfxdata="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qV4w7SAAAACAEAAA8AAAAAAAAAAQAgAAAA&#10;IgAAAGRycy9kb3ducmV2LnhtbFBLAQIUABQAAAAIAIdO4kDVX+GhSgIAALMEAAAOAAAAAAAAAAEA&#10;IAAAACEBAABkcnMvZTJvRG9jLnhtbFBLBQYAAAAABgAGAFkBAADdBQAAAAA=&#10;">
                <v:fill on="t" focussize="0,0"/>
                <v:stroke weight="1pt" color="#000000" miterlimit="8" joinstyle="miter" startarrowwidth="narrow" startarrowlength="short" endarrowwidth="narrow" endarrowlength="short"/>
                <v:imagedata o:title=""/>
                <o:lock v:ext="edit" aspectratio="f"/>
                <v:textbox inset="0mm,0mm,0mm,0mm">
                  <w:txbxContent>
                    <w:p w14:paraId="6A2F09A4">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1. INFORMACIÓN GENERAL</w:t>
                      </w:r>
                    </w:p>
                  </w:txbxContent>
                </v:textbox>
                <w10:wrap type="topAndBottom"/>
              </v:rect>
            </w:pict>
          </mc:Fallback>
        </mc:AlternateContent>
      </w:r>
    </w:p>
    <w:p w14:paraId="00000008">
      <w:pPr>
        <w:pBdr>
          <w:top w:val="none" w:color="auto" w:sz="0" w:space="0"/>
          <w:left w:val="none" w:color="auto" w:sz="0" w:space="0"/>
          <w:bottom w:val="none" w:color="auto" w:sz="0" w:space="0"/>
          <w:right w:val="none" w:color="auto" w:sz="0" w:space="0"/>
          <w:between w:val="none" w:color="auto" w:sz="0" w:space="0"/>
        </w:pBdr>
        <w:spacing w:before="6"/>
        <w:rPr>
          <w:rFonts w:ascii="Arial" w:hAnsi="Arial" w:eastAsia="Arial" w:cs="Arial"/>
          <w:color w:val="000000"/>
          <w:sz w:val="18"/>
          <w:szCs w:val="18"/>
        </w:rPr>
      </w:pPr>
    </w:p>
    <w:tbl>
      <w:tblPr>
        <w:tblStyle w:val="13"/>
        <w:tblW w:w="9984"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941"/>
        <w:gridCol w:w="7043"/>
      </w:tblGrid>
      <w:tr w14:paraId="48F960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9" w:hRule="atLeast"/>
        </w:trPr>
        <w:tc>
          <w:tcPr>
            <w:gridSpan w:val="2"/>
            <w:shd w:val="clear" w:color="auto" w:fill="CCCCCC"/>
          </w:tcPr>
          <w:p w14:paraId="00000009">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color w:val="000000"/>
                <w:sz w:val="23"/>
                <w:szCs w:val="23"/>
              </w:rPr>
            </w:pPr>
          </w:p>
          <w:p w14:paraId="0000000A">
            <w:pPr>
              <w:pBdr>
                <w:top w:val="none" w:color="auto" w:sz="0" w:space="0"/>
                <w:left w:val="none" w:color="auto" w:sz="0" w:space="0"/>
                <w:bottom w:val="none" w:color="auto" w:sz="0" w:space="0"/>
                <w:right w:val="none" w:color="auto" w:sz="0" w:space="0"/>
                <w:between w:val="none" w:color="auto" w:sz="0" w:space="0"/>
              </w:pBdr>
              <w:ind w:left="73" w:firstLine="0"/>
              <w:rPr>
                <w:rFonts w:ascii="Arial" w:hAnsi="Arial" w:eastAsia="Arial" w:cs="Arial"/>
                <w:b/>
                <w:bCs/>
                <w:color w:val="000000"/>
                <w:sz w:val="18"/>
                <w:szCs w:val="18"/>
              </w:rPr>
            </w:pPr>
            <w:r>
              <w:rPr>
                <w:rFonts w:ascii="Arial" w:hAnsi="Arial" w:eastAsia="Arial" w:cs="Arial"/>
                <w:b/>
                <w:bCs/>
                <w:color w:val="000000"/>
                <w:sz w:val="18"/>
                <w:szCs w:val="18"/>
                <w:rtl w:val="0"/>
              </w:rPr>
              <w:t>INFORMACIÓN DEL PROYECTO</w:t>
            </w:r>
          </w:p>
        </w:tc>
      </w:tr>
      <w:tr w14:paraId="54D82A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tcPr>
            <w:gridSpan w:val="2"/>
          </w:tcPr>
          <w:p w14:paraId="0000000C">
            <w:pPr>
              <w:pBdr>
                <w:top w:val="none" w:color="auto" w:sz="0" w:space="0"/>
                <w:left w:val="none" w:color="auto" w:sz="0" w:space="0"/>
                <w:bottom w:val="none" w:color="auto" w:sz="0" w:space="0"/>
                <w:right w:val="none" w:color="auto" w:sz="0" w:space="0"/>
                <w:between w:val="none" w:color="auto" w:sz="0" w:space="0"/>
              </w:pBdr>
              <w:tabs>
                <w:tab w:val="left" w:pos="5395"/>
                <w:tab w:val="left" w:pos="6233"/>
                <w:tab w:val="left" w:pos="6773"/>
                <w:tab w:val="left" w:pos="8504"/>
                <w:tab w:val="left" w:pos="9911"/>
              </w:tabs>
              <w:spacing w:before="54"/>
              <w:ind w:left="73" w:firstLine="0"/>
              <w:rPr>
                <w:rFonts w:ascii="Arial" w:hAnsi="Arial" w:eastAsia="Arial" w:cs="Arial"/>
                <w:color w:val="000000"/>
                <w:sz w:val="21"/>
                <w:szCs w:val="21"/>
              </w:rPr>
            </w:pPr>
            <w:r>
              <w:rPr>
                <w:rFonts w:ascii="Arial" w:hAnsi="Arial" w:eastAsia="Arial" w:cs="Arial"/>
                <w:color w:val="000000"/>
                <w:sz w:val="21"/>
                <w:szCs w:val="21"/>
                <w:rtl w:val="0"/>
              </w:rPr>
              <w:t>a. Fecha de radicación del proyecto</w:t>
            </w:r>
            <w:r>
              <w:rPr>
                <w:rFonts w:ascii="Arial" w:hAnsi="Arial" w:eastAsia="Arial" w:cs="Arial"/>
                <w:color w:val="000000"/>
                <w:sz w:val="21"/>
                <w:szCs w:val="21"/>
                <w:rtl w:val="0"/>
              </w:rPr>
              <w:tab/>
            </w:r>
            <w:r>
              <w:rPr>
                <w:rFonts w:ascii="Arial" w:hAnsi="Arial" w:eastAsia="Arial" w:cs="Arial"/>
                <w:color w:val="000000"/>
                <w:sz w:val="21"/>
                <w:szCs w:val="21"/>
                <w:rtl w:val="0"/>
              </w:rPr>
              <w:t>Día:</w:t>
            </w:r>
            <w:r>
              <w:rPr>
                <w:rFonts w:ascii="Arial" w:hAnsi="Arial" w:eastAsia="Arial" w:cs="Arial"/>
                <w:color w:val="000000"/>
                <w:sz w:val="21"/>
                <w:szCs w:val="21"/>
                <w:u w:val="single"/>
                <w:rtl w:val="0"/>
              </w:rPr>
              <w:tab/>
            </w:r>
            <w:r>
              <w:rPr>
                <w:rFonts w:ascii="Arial" w:hAnsi="Arial" w:eastAsia="Arial" w:cs="Arial"/>
                <w:color w:val="000000"/>
                <w:sz w:val="21"/>
                <w:szCs w:val="21"/>
                <w:rtl w:val="0"/>
              </w:rPr>
              <w:tab/>
            </w:r>
            <w:r>
              <w:rPr>
                <w:rFonts w:ascii="Arial" w:hAnsi="Arial" w:eastAsia="Arial" w:cs="Arial"/>
                <w:color w:val="000000"/>
                <w:sz w:val="21"/>
                <w:szCs w:val="21"/>
                <w:rtl w:val="0"/>
              </w:rPr>
              <w:t>Mes:</w:t>
            </w:r>
            <w:r>
              <w:rPr>
                <w:rFonts w:ascii="Arial" w:hAnsi="Arial" w:eastAsia="Arial" w:cs="Arial"/>
                <w:color w:val="000000"/>
                <w:sz w:val="21"/>
                <w:szCs w:val="21"/>
                <w:u w:val="single"/>
                <w:rtl w:val="0"/>
              </w:rPr>
              <w:tab/>
            </w:r>
            <w:r>
              <w:rPr>
                <w:rFonts w:ascii="Arial" w:hAnsi="Arial" w:eastAsia="Arial" w:cs="Arial"/>
                <w:color w:val="000000"/>
                <w:sz w:val="21"/>
                <w:szCs w:val="21"/>
                <w:rtl w:val="0"/>
              </w:rPr>
              <w:t>Año:</w:t>
            </w:r>
            <w:r>
              <w:rPr>
                <w:rFonts w:ascii="Arial" w:hAnsi="Arial" w:eastAsia="Arial" w:cs="Arial"/>
                <w:color w:val="000000"/>
                <w:sz w:val="21"/>
                <w:szCs w:val="21"/>
                <w:u w:val="single"/>
                <w:rtl w:val="0"/>
              </w:rPr>
              <w:t xml:space="preserve"> </w:t>
            </w:r>
            <w:r>
              <w:rPr>
                <w:rFonts w:ascii="Arial" w:hAnsi="Arial" w:eastAsia="Arial" w:cs="Arial"/>
                <w:color w:val="000000"/>
                <w:sz w:val="21"/>
                <w:szCs w:val="21"/>
                <w:u w:val="single"/>
                <w:rtl w:val="0"/>
              </w:rPr>
              <w:tab/>
            </w:r>
          </w:p>
        </w:tc>
      </w:tr>
      <w:tr w14:paraId="3278449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tcPr>
            <w:gridSpan w:val="2"/>
          </w:tcPr>
          <w:p w14:paraId="0000000E">
            <w:pPr>
              <w:pBdr>
                <w:top w:val="none" w:color="auto" w:sz="0" w:space="0"/>
                <w:left w:val="none" w:color="auto" w:sz="0" w:space="0"/>
                <w:bottom w:val="none" w:color="auto" w:sz="0" w:space="0"/>
                <w:right w:val="none" w:color="auto" w:sz="0" w:space="0"/>
                <w:between w:val="none" w:color="auto" w:sz="0" w:space="0"/>
              </w:pBdr>
              <w:spacing w:before="52"/>
              <w:ind w:left="73" w:firstLine="0"/>
              <w:rPr>
                <w:rFonts w:ascii="Arial" w:hAnsi="Arial" w:eastAsia="Arial" w:cs="Arial"/>
                <w:color w:val="000000"/>
                <w:sz w:val="21"/>
                <w:szCs w:val="21"/>
              </w:rPr>
            </w:pPr>
            <w:r>
              <w:rPr>
                <w:rFonts w:ascii="Arial" w:hAnsi="Arial" w:eastAsia="Arial" w:cs="Arial"/>
                <w:color w:val="000000"/>
                <w:sz w:val="21"/>
                <w:szCs w:val="21"/>
                <w:rtl w:val="0"/>
              </w:rPr>
              <w:t>b. Nombre del proyecto:</w:t>
            </w:r>
          </w:p>
        </w:tc>
      </w:tr>
      <w:tr w14:paraId="77DD5D0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tcPr>
            <w:gridSpan w:val="2"/>
          </w:tcPr>
          <w:p w14:paraId="00000010">
            <w:pPr>
              <w:pBdr>
                <w:top w:val="none" w:color="auto" w:sz="0" w:space="0"/>
                <w:left w:val="none" w:color="auto" w:sz="0" w:space="0"/>
                <w:bottom w:val="none" w:color="auto" w:sz="0" w:space="0"/>
                <w:right w:val="none" w:color="auto" w:sz="0" w:space="0"/>
                <w:between w:val="none" w:color="auto" w:sz="0" w:space="0"/>
              </w:pBdr>
              <w:tabs>
                <w:tab w:val="left" w:pos="5222"/>
                <w:tab w:val="left" w:pos="7685"/>
                <w:tab w:val="left" w:pos="9983"/>
              </w:tabs>
              <w:spacing w:before="47"/>
              <w:ind w:left="73" w:right="-44" w:firstLine="0"/>
              <w:rPr>
                <w:rFonts w:ascii="Arial" w:hAnsi="Arial" w:eastAsia="Arial" w:cs="Arial"/>
                <w:color w:val="000000"/>
                <w:sz w:val="21"/>
                <w:szCs w:val="21"/>
              </w:rPr>
            </w:pPr>
            <w:r>
              <w:rPr>
                <w:rFonts w:ascii="Arial" w:hAnsi="Arial" w:eastAsia="Arial" w:cs="Arial"/>
                <w:color w:val="000000"/>
                <w:sz w:val="21"/>
                <w:szCs w:val="21"/>
                <w:rtl w:val="0"/>
              </w:rPr>
              <w:t>c. Tipo de proyecto: Iniciativa: Pública</w:t>
            </w:r>
          </w:p>
        </w:tc>
      </w:tr>
      <w:tr w14:paraId="0EE1BE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7" w:hRule="atLeast"/>
        </w:trPr>
        <w:tc>
          <w:tcPr>
            <w:gridSpan w:val="2"/>
            <w:shd w:val="clear" w:color="auto" w:fill="CCCCCC"/>
          </w:tcPr>
          <w:p w14:paraId="0000001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032AF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14">
            <w:pPr>
              <w:pBdr>
                <w:top w:val="none" w:color="auto" w:sz="0" w:space="0"/>
                <w:left w:val="none" w:color="auto" w:sz="0" w:space="0"/>
                <w:bottom w:val="none" w:color="auto" w:sz="0" w:space="0"/>
                <w:right w:val="none" w:color="auto" w:sz="0" w:space="0"/>
                <w:between w:val="none" w:color="auto" w:sz="0" w:space="0"/>
              </w:pBdr>
              <w:spacing w:before="69"/>
              <w:ind w:left="73" w:firstLine="0"/>
              <w:rPr>
                <w:rFonts w:ascii="Arial" w:hAnsi="Arial" w:eastAsia="Arial" w:cs="Arial"/>
                <w:color w:val="000000"/>
                <w:sz w:val="21"/>
                <w:szCs w:val="21"/>
              </w:rPr>
            </w:pPr>
            <w:r>
              <w:rPr>
                <w:rFonts w:ascii="Arial" w:hAnsi="Arial" w:eastAsia="Arial" w:cs="Arial"/>
                <w:color w:val="000000"/>
                <w:sz w:val="21"/>
                <w:szCs w:val="21"/>
                <w:rtl w:val="0"/>
              </w:rPr>
              <w:t>a. Nombre de la Entidad</w:t>
            </w:r>
          </w:p>
        </w:tc>
        <w:tc>
          <w:p w14:paraId="0000001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41926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16">
            <w:pPr>
              <w:pBdr>
                <w:top w:val="none" w:color="auto" w:sz="0" w:space="0"/>
                <w:left w:val="none" w:color="auto" w:sz="0" w:space="0"/>
                <w:bottom w:val="none" w:color="auto" w:sz="0" w:space="0"/>
                <w:right w:val="none" w:color="auto" w:sz="0" w:space="0"/>
                <w:between w:val="none" w:color="auto" w:sz="0" w:space="0"/>
              </w:pBdr>
              <w:spacing w:before="64"/>
              <w:ind w:left="73" w:firstLine="0"/>
              <w:rPr>
                <w:rFonts w:ascii="Arial" w:hAnsi="Arial" w:eastAsia="Arial" w:cs="Arial"/>
                <w:color w:val="000000"/>
                <w:sz w:val="21"/>
                <w:szCs w:val="21"/>
              </w:rPr>
            </w:pPr>
            <w:r>
              <w:rPr>
                <w:rFonts w:ascii="Arial" w:hAnsi="Arial" w:eastAsia="Arial" w:cs="Arial"/>
                <w:color w:val="000000"/>
                <w:sz w:val="21"/>
                <w:szCs w:val="21"/>
                <w:rtl w:val="0"/>
              </w:rPr>
              <w:t>b. Número de NIT</w:t>
            </w:r>
          </w:p>
        </w:tc>
        <w:tc>
          <w:p w14:paraId="0000001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21F86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18">
            <w:pPr>
              <w:pBdr>
                <w:top w:val="none" w:color="auto" w:sz="0" w:space="0"/>
                <w:left w:val="none" w:color="auto" w:sz="0" w:space="0"/>
                <w:bottom w:val="none" w:color="auto" w:sz="0" w:space="0"/>
                <w:right w:val="none" w:color="auto" w:sz="0" w:space="0"/>
                <w:between w:val="none" w:color="auto" w:sz="0" w:space="0"/>
              </w:pBdr>
              <w:spacing w:before="59"/>
              <w:ind w:left="73" w:firstLine="0"/>
              <w:rPr>
                <w:rFonts w:ascii="Arial" w:hAnsi="Arial" w:eastAsia="Arial" w:cs="Arial"/>
                <w:color w:val="000000"/>
                <w:sz w:val="21"/>
                <w:szCs w:val="21"/>
              </w:rPr>
            </w:pPr>
            <w:r>
              <w:rPr>
                <w:rFonts w:ascii="Arial" w:hAnsi="Arial" w:eastAsia="Arial" w:cs="Arial"/>
                <w:color w:val="000000"/>
                <w:sz w:val="21"/>
                <w:szCs w:val="21"/>
                <w:rtl w:val="0"/>
              </w:rPr>
              <w:t>c. Dirección y localidad</w:t>
            </w:r>
          </w:p>
        </w:tc>
        <w:tc>
          <w:p w14:paraId="0000001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BDD7B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1A">
            <w:pPr>
              <w:pBdr>
                <w:top w:val="none" w:color="auto" w:sz="0" w:space="0"/>
                <w:left w:val="none" w:color="auto" w:sz="0" w:space="0"/>
                <w:bottom w:val="none" w:color="auto" w:sz="0" w:space="0"/>
                <w:right w:val="none" w:color="auto" w:sz="0" w:space="0"/>
                <w:between w:val="none" w:color="auto" w:sz="0" w:space="0"/>
              </w:pBdr>
              <w:spacing w:before="57"/>
              <w:ind w:left="73" w:firstLine="0"/>
              <w:rPr>
                <w:rFonts w:ascii="Arial" w:hAnsi="Arial" w:eastAsia="Arial" w:cs="Arial"/>
                <w:color w:val="000000"/>
                <w:sz w:val="21"/>
                <w:szCs w:val="21"/>
              </w:rPr>
            </w:pPr>
            <w:r>
              <w:rPr>
                <w:rFonts w:ascii="Arial" w:hAnsi="Arial" w:eastAsia="Arial" w:cs="Arial"/>
                <w:color w:val="000000"/>
                <w:sz w:val="21"/>
                <w:szCs w:val="21"/>
                <w:rtl w:val="0"/>
              </w:rPr>
              <w:t>d. Objeto social</w:t>
            </w:r>
          </w:p>
        </w:tc>
        <w:tc>
          <w:p w14:paraId="0000001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F5592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1C">
            <w:pPr>
              <w:pBdr>
                <w:top w:val="none" w:color="auto" w:sz="0" w:space="0"/>
                <w:left w:val="none" w:color="auto" w:sz="0" w:space="0"/>
                <w:bottom w:val="none" w:color="auto" w:sz="0" w:space="0"/>
                <w:right w:val="none" w:color="auto" w:sz="0" w:space="0"/>
                <w:between w:val="none" w:color="auto" w:sz="0" w:space="0"/>
              </w:pBdr>
              <w:spacing w:before="54"/>
              <w:ind w:left="73" w:firstLine="0"/>
              <w:rPr>
                <w:rFonts w:ascii="Arial" w:hAnsi="Arial" w:eastAsia="Arial" w:cs="Arial"/>
                <w:color w:val="000000"/>
                <w:sz w:val="21"/>
                <w:szCs w:val="21"/>
              </w:rPr>
            </w:pPr>
            <w:r>
              <w:rPr>
                <w:rFonts w:ascii="Arial" w:hAnsi="Arial" w:eastAsia="Arial" w:cs="Arial"/>
                <w:color w:val="000000"/>
                <w:sz w:val="21"/>
                <w:szCs w:val="21"/>
                <w:rtl w:val="0"/>
              </w:rPr>
              <w:t>e. Teléfono</w:t>
            </w:r>
          </w:p>
        </w:tc>
        <w:tc>
          <w:p w14:paraId="0000001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BC217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1E">
            <w:pPr>
              <w:pBdr>
                <w:top w:val="none" w:color="auto" w:sz="0" w:space="0"/>
                <w:left w:val="none" w:color="auto" w:sz="0" w:space="0"/>
                <w:bottom w:val="none" w:color="auto" w:sz="0" w:space="0"/>
                <w:right w:val="none" w:color="auto" w:sz="0" w:space="0"/>
                <w:between w:val="none" w:color="auto" w:sz="0" w:space="0"/>
              </w:pBdr>
              <w:spacing w:before="49"/>
              <w:ind w:left="73" w:firstLine="0"/>
              <w:rPr>
                <w:rFonts w:ascii="Arial" w:hAnsi="Arial" w:eastAsia="Arial" w:cs="Arial"/>
                <w:color w:val="000000"/>
                <w:sz w:val="21"/>
                <w:szCs w:val="21"/>
              </w:rPr>
            </w:pPr>
            <w:r>
              <w:rPr>
                <w:rFonts w:ascii="Arial" w:hAnsi="Arial" w:eastAsia="Arial" w:cs="Arial"/>
                <w:color w:val="000000"/>
                <w:sz w:val="21"/>
                <w:szCs w:val="21"/>
                <w:rtl w:val="0"/>
              </w:rPr>
              <w:t>f. Correo electrónico</w:t>
            </w:r>
          </w:p>
        </w:tc>
        <w:tc>
          <w:p w14:paraId="0000001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36259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20">
            <w:pPr>
              <w:pBdr>
                <w:top w:val="none" w:color="auto" w:sz="0" w:space="0"/>
                <w:left w:val="none" w:color="auto" w:sz="0" w:space="0"/>
                <w:bottom w:val="none" w:color="auto" w:sz="0" w:space="0"/>
                <w:right w:val="none" w:color="auto" w:sz="0" w:space="0"/>
                <w:between w:val="none" w:color="auto" w:sz="0" w:space="0"/>
              </w:pBdr>
              <w:spacing w:before="66"/>
              <w:ind w:left="73" w:firstLine="0"/>
              <w:rPr>
                <w:rFonts w:ascii="Arial" w:hAnsi="Arial" w:eastAsia="Arial" w:cs="Arial"/>
                <w:color w:val="000000"/>
                <w:sz w:val="21"/>
                <w:szCs w:val="21"/>
              </w:rPr>
            </w:pPr>
            <w:r>
              <w:rPr>
                <w:rFonts w:ascii="Arial" w:hAnsi="Arial" w:eastAsia="Arial" w:cs="Arial"/>
                <w:color w:val="000000"/>
                <w:sz w:val="21"/>
                <w:szCs w:val="21"/>
                <w:rtl w:val="0"/>
              </w:rPr>
              <w:t>g. Estrato de la sede</w:t>
            </w:r>
          </w:p>
        </w:tc>
        <w:tc>
          <w:p w14:paraId="0000002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E7CF78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9" w:hRule="atLeast"/>
        </w:trPr>
        <w:tc>
          <w:tcPr>
            <w:gridSpan w:val="2"/>
            <w:shd w:val="clear" w:color="auto" w:fill="CCCCCC"/>
          </w:tcPr>
          <w:p w14:paraId="00000022">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color w:val="000000"/>
                <w:sz w:val="23"/>
                <w:szCs w:val="23"/>
              </w:rPr>
            </w:pPr>
          </w:p>
          <w:p w14:paraId="00000023">
            <w:pPr>
              <w:pBdr>
                <w:top w:val="none" w:color="auto" w:sz="0" w:space="0"/>
                <w:left w:val="none" w:color="auto" w:sz="0" w:space="0"/>
                <w:bottom w:val="none" w:color="auto" w:sz="0" w:space="0"/>
                <w:right w:val="none" w:color="auto" w:sz="0" w:space="0"/>
                <w:between w:val="none" w:color="auto" w:sz="0" w:space="0"/>
              </w:pBdr>
              <w:ind w:left="73" w:firstLine="0"/>
              <w:rPr>
                <w:rFonts w:ascii="Arial" w:hAnsi="Arial" w:eastAsia="Arial" w:cs="Arial"/>
                <w:b/>
                <w:bCs/>
                <w:color w:val="000000"/>
                <w:sz w:val="18"/>
                <w:szCs w:val="18"/>
              </w:rPr>
            </w:pPr>
            <w:r>
              <w:rPr>
                <w:rFonts w:ascii="Arial" w:hAnsi="Arial" w:eastAsia="Arial" w:cs="Arial"/>
                <w:b/>
                <w:bCs/>
                <w:color w:val="000000"/>
                <w:sz w:val="18"/>
                <w:szCs w:val="18"/>
                <w:rtl w:val="0"/>
              </w:rPr>
              <w:t xml:space="preserve">INFORMACIÓN DEL </w:t>
            </w:r>
            <w:r>
              <w:rPr>
                <w:rFonts w:ascii="Arial" w:hAnsi="Arial" w:eastAsia="Arial" w:cs="Arial"/>
                <w:b/>
                <w:bCs/>
                <w:sz w:val="18"/>
                <w:szCs w:val="18"/>
                <w:rtl w:val="0"/>
              </w:rPr>
              <w:t>REPRESENTANTE</w:t>
            </w:r>
            <w:r>
              <w:rPr>
                <w:rFonts w:ascii="Arial" w:hAnsi="Arial" w:eastAsia="Arial" w:cs="Arial"/>
                <w:b/>
                <w:bCs/>
                <w:color w:val="000000"/>
                <w:sz w:val="18"/>
                <w:szCs w:val="18"/>
                <w:rtl w:val="0"/>
              </w:rPr>
              <w:t xml:space="preserve"> LEGAL</w:t>
            </w:r>
          </w:p>
        </w:tc>
      </w:tr>
      <w:tr w14:paraId="25E4F8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25">
            <w:pPr>
              <w:pBdr>
                <w:top w:val="none" w:color="auto" w:sz="0" w:space="0"/>
                <w:left w:val="none" w:color="auto" w:sz="0" w:space="0"/>
                <w:bottom w:val="none" w:color="auto" w:sz="0" w:space="0"/>
                <w:right w:val="none" w:color="auto" w:sz="0" w:space="0"/>
                <w:between w:val="none" w:color="auto" w:sz="0" w:space="0"/>
              </w:pBdr>
              <w:spacing w:before="54"/>
              <w:ind w:left="73" w:firstLine="0"/>
              <w:rPr>
                <w:rFonts w:ascii="Arial" w:hAnsi="Arial" w:eastAsia="Arial" w:cs="Arial"/>
                <w:color w:val="000000"/>
                <w:sz w:val="21"/>
                <w:szCs w:val="21"/>
              </w:rPr>
            </w:pPr>
            <w:r>
              <w:rPr>
                <w:rFonts w:ascii="Arial" w:hAnsi="Arial" w:eastAsia="Arial" w:cs="Arial"/>
                <w:color w:val="000000"/>
                <w:sz w:val="21"/>
                <w:szCs w:val="21"/>
                <w:rtl w:val="0"/>
              </w:rPr>
              <w:t>a. Nombre</w:t>
            </w:r>
          </w:p>
        </w:tc>
        <w:tc>
          <w:p w14:paraId="0000002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0866CE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27">
            <w:pPr>
              <w:pBdr>
                <w:top w:val="none" w:color="auto" w:sz="0" w:space="0"/>
                <w:left w:val="none" w:color="auto" w:sz="0" w:space="0"/>
                <w:bottom w:val="none" w:color="auto" w:sz="0" w:space="0"/>
                <w:right w:val="none" w:color="auto" w:sz="0" w:space="0"/>
                <w:between w:val="none" w:color="auto" w:sz="0" w:space="0"/>
              </w:pBdr>
              <w:spacing w:before="49"/>
              <w:ind w:left="73" w:firstLine="0"/>
              <w:rPr>
                <w:rFonts w:ascii="Arial" w:hAnsi="Arial" w:eastAsia="Arial" w:cs="Arial"/>
                <w:color w:val="000000"/>
                <w:sz w:val="21"/>
                <w:szCs w:val="21"/>
              </w:rPr>
            </w:pPr>
            <w:r>
              <w:rPr>
                <w:rFonts w:ascii="Arial" w:hAnsi="Arial" w:eastAsia="Arial" w:cs="Arial"/>
                <w:color w:val="000000"/>
                <w:sz w:val="21"/>
                <w:szCs w:val="21"/>
                <w:rtl w:val="0"/>
              </w:rPr>
              <w:t>b. Documento de identidad</w:t>
            </w:r>
          </w:p>
        </w:tc>
        <w:tc>
          <w:p w14:paraId="0000002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AB2DC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29">
            <w:pPr>
              <w:pBdr>
                <w:top w:val="none" w:color="auto" w:sz="0" w:space="0"/>
                <w:left w:val="none" w:color="auto" w:sz="0" w:space="0"/>
                <w:bottom w:val="none" w:color="auto" w:sz="0" w:space="0"/>
                <w:right w:val="none" w:color="auto" w:sz="0" w:space="0"/>
                <w:between w:val="none" w:color="auto" w:sz="0" w:space="0"/>
              </w:pBdr>
              <w:spacing w:before="66"/>
              <w:ind w:left="73" w:firstLine="0"/>
              <w:rPr>
                <w:rFonts w:ascii="Arial" w:hAnsi="Arial" w:eastAsia="Arial" w:cs="Arial"/>
                <w:color w:val="000000"/>
                <w:sz w:val="21"/>
                <w:szCs w:val="21"/>
              </w:rPr>
            </w:pPr>
            <w:r>
              <w:rPr>
                <w:rFonts w:ascii="Arial" w:hAnsi="Arial" w:eastAsia="Arial" w:cs="Arial"/>
                <w:color w:val="000000"/>
                <w:sz w:val="21"/>
                <w:szCs w:val="21"/>
                <w:rtl w:val="0"/>
              </w:rPr>
              <w:t>c. Dirección</w:t>
            </w:r>
          </w:p>
        </w:tc>
        <w:tc>
          <w:p w14:paraId="0000002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F9C6B2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2B">
            <w:pPr>
              <w:pBdr>
                <w:top w:val="none" w:color="auto" w:sz="0" w:space="0"/>
                <w:left w:val="none" w:color="auto" w:sz="0" w:space="0"/>
                <w:bottom w:val="none" w:color="auto" w:sz="0" w:space="0"/>
                <w:right w:val="none" w:color="auto" w:sz="0" w:space="0"/>
                <w:between w:val="none" w:color="auto" w:sz="0" w:space="0"/>
              </w:pBdr>
              <w:spacing w:before="62"/>
              <w:ind w:left="73" w:firstLine="0"/>
              <w:rPr>
                <w:rFonts w:ascii="Arial" w:hAnsi="Arial" w:eastAsia="Arial" w:cs="Arial"/>
                <w:color w:val="000000"/>
                <w:sz w:val="21"/>
                <w:szCs w:val="21"/>
              </w:rPr>
            </w:pPr>
            <w:r>
              <w:rPr>
                <w:rFonts w:ascii="Arial" w:hAnsi="Arial" w:eastAsia="Arial" w:cs="Arial"/>
                <w:color w:val="000000"/>
                <w:sz w:val="21"/>
                <w:szCs w:val="21"/>
                <w:rtl w:val="0"/>
              </w:rPr>
              <w:t>d. Teléfono</w:t>
            </w:r>
          </w:p>
        </w:tc>
        <w:tc>
          <w:p w14:paraId="0000002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23A00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2D">
            <w:pPr>
              <w:pBdr>
                <w:top w:val="none" w:color="auto" w:sz="0" w:space="0"/>
                <w:left w:val="none" w:color="auto" w:sz="0" w:space="0"/>
                <w:bottom w:val="none" w:color="auto" w:sz="0" w:space="0"/>
                <w:right w:val="none" w:color="auto" w:sz="0" w:space="0"/>
                <w:between w:val="none" w:color="auto" w:sz="0" w:space="0"/>
              </w:pBdr>
              <w:spacing w:before="57"/>
              <w:ind w:left="73" w:firstLine="0"/>
              <w:rPr>
                <w:rFonts w:ascii="Arial" w:hAnsi="Arial" w:eastAsia="Arial" w:cs="Arial"/>
                <w:color w:val="000000"/>
                <w:sz w:val="21"/>
                <w:szCs w:val="21"/>
              </w:rPr>
            </w:pPr>
            <w:r>
              <w:rPr>
                <w:rFonts w:ascii="Arial" w:hAnsi="Arial" w:eastAsia="Arial" w:cs="Arial"/>
                <w:color w:val="000000"/>
                <w:sz w:val="21"/>
                <w:szCs w:val="21"/>
                <w:rtl w:val="0"/>
              </w:rPr>
              <w:t>e. Correo electrónico</w:t>
            </w:r>
          </w:p>
        </w:tc>
        <w:tc>
          <w:p w14:paraId="0000002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857B1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gridSpan w:val="2"/>
            <w:shd w:val="clear" w:color="auto" w:fill="CCCCCC"/>
          </w:tcPr>
          <w:p w14:paraId="0000002F">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rPr>
            </w:pPr>
          </w:p>
          <w:p w14:paraId="00000030">
            <w:pPr>
              <w:pBdr>
                <w:top w:val="none" w:color="auto" w:sz="0" w:space="0"/>
                <w:left w:val="none" w:color="auto" w:sz="0" w:space="0"/>
                <w:bottom w:val="none" w:color="auto" w:sz="0" w:space="0"/>
                <w:right w:val="none" w:color="auto" w:sz="0" w:space="0"/>
                <w:between w:val="none" w:color="auto" w:sz="0" w:space="0"/>
              </w:pBdr>
              <w:ind w:left="73" w:firstLine="0"/>
              <w:rPr>
                <w:rFonts w:ascii="Arial" w:hAnsi="Arial" w:eastAsia="Arial" w:cs="Arial"/>
                <w:b/>
                <w:bCs/>
                <w:color w:val="000000"/>
                <w:sz w:val="18"/>
                <w:szCs w:val="18"/>
              </w:rPr>
            </w:pPr>
            <w:r>
              <w:rPr>
                <w:rFonts w:ascii="Arial" w:hAnsi="Arial" w:eastAsia="Arial" w:cs="Arial"/>
                <w:b/>
                <w:bCs/>
                <w:color w:val="000000"/>
                <w:sz w:val="18"/>
                <w:szCs w:val="18"/>
                <w:rtl w:val="0"/>
              </w:rPr>
              <w:t>INFORMACIÓN DEL DIRECTOR DEL PROYECTO</w:t>
            </w:r>
          </w:p>
        </w:tc>
      </w:tr>
      <w:tr w14:paraId="3847C0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32">
            <w:pPr>
              <w:pBdr>
                <w:top w:val="none" w:color="auto" w:sz="0" w:space="0"/>
                <w:left w:val="none" w:color="auto" w:sz="0" w:space="0"/>
                <w:bottom w:val="none" w:color="auto" w:sz="0" w:space="0"/>
                <w:right w:val="none" w:color="auto" w:sz="0" w:space="0"/>
                <w:between w:val="none" w:color="auto" w:sz="0" w:space="0"/>
              </w:pBdr>
              <w:spacing w:before="64"/>
              <w:ind w:left="73" w:firstLine="0"/>
              <w:rPr>
                <w:rFonts w:ascii="Arial" w:hAnsi="Arial" w:eastAsia="Arial" w:cs="Arial"/>
                <w:color w:val="000000"/>
                <w:sz w:val="21"/>
                <w:szCs w:val="21"/>
              </w:rPr>
            </w:pPr>
            <w:r>
              <w:rPr>
                <w:rFonts w:ascii="Arial" w:hAnsi="Arial" w:eastAsia="Arial" w:cs="Arial"/>
                <w:color w:val="000000"/>
                <w:sz w:val="21"/>
                <w:szCs w:val="21"/>
                <w:rtl w:val="0"/>
              </w:rPr>
              <w:t>a. Nombre</w:t>
            </w:r>
          </w:p>
        </w:tc>
        <w:tc>
          <w:p w14:paraId="0000003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3D850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34">
            <w:pPr>
              <w:pBdr>
                <w:top w:val="none" w:color="auto" w:sz="0" w:space="0"/>
                <w:left w:val="none" w:color="auto" w:sz="0" w:space="0"/>
                <w:bottom w:val="none" w:color="auto" w:sz="0" w:space="0"/>
                <w:right w:val="none" w:color="auto" w:sz="0" w:space="0"/>
                <w:between w:val="none" w:color="auto" w:sz="0" w:space="0"/>
              </w:pBdr>
              <w:spacing w:before="59"/>
              <w:ind w:left="73" w:firstLine="0"/>
              <w:rPr>
                <w:rFonts w:ascii="Arial" w:hAnsi="Arial" w:eastAsia="Arial" w:cs="Arial"/>
                <w:color w:val="000000"/>
                <w:sz w:val="21"/>
                <w:szCs w:val="21"/>
              </w:rPr>
            </w:pPr>
            <w:r>
              <w:rPr>
                <w:rFonts w:ascii="Arial" w:hAnsi="Arial" w:eastAsia="Arial" w:cs="Arial"/>
                <w:color w:val="000000"/>
                <w:sz w:val="21"/>
                <w:szCs w:val="21"/>
                <w:rtl w:val="0"/>
              </w:rPr>
              <w:t>b. Documento de identidad</w:t>
            </w:r>
          </w:p>
        </w:tc>
        <w:tc>
          <w:p w14:paraId="0000003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36">
      <w:pPr>
        <w:pBdr>
          <w:top w:val="none" w:color="auto" w:sz="0" w:space="0"/>
          <w:left w:val="none" w:color="auto" w:sz="0" w:space="0"/>
          <w:bottom w:val="none" w:color="auto" w:sz="0" w:space="0"/>
          <w:right w:val="none" w:color="auto" w:sz="0" w:space="0"/>
          <w:between w:val="none" w:color="auto" w:sz="0" w:space="0"/>
        </w:pBdr>
        <w:spacing w:before="8" w:after="1"/>
        <w:rPr>
          <w:rFonts w:ascii="Arial" w:hAnsi="Arial" w:eastAsia="Arial" w:cs="Arial"/>
          <w:color w:val="000000"/>
          <w:sz w:val="21"/>
          <w:szCs w:val="21"/>
        </w:rPr>
      </w:pPr>
    </w:p>
    <w:tbl>
      <w:tblPr>
        <w:tblStyle w:val="14"/>
        <w:tblW w:w="9984"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941"/>
        <w:gridCol w:w="7043"/>
      </w:tblGrid>
      <w:tr w14:paraId="4E00BE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37">
            <w:pPr>
              <w:pBdr>
                <w:top w:val="none" w:color="auto" w:sz="0" w:space="0"/>
                <w:left w:val="none" w:color="auto" w:sz="0" w:space="0"/>
                <w:bottom w:val="none" w:color="auto" w:sz="0" w:space="0"/>
                <w:right w:val="none" w:color="auto" w:sz="0" w:space="0"/>
                <w:between w:val="none" w:color="auto" w:sz="0" w:space="0"/>
              </w:pBdr>
              <w:spacing w:before="52"/>
              <w:ind w:left="73" w:firstLine="0"/>
              <w:rPr>
                <w:rFonts w:ascii="Arial" w:hAnsi="Arial" w:eastAsia="Arial" w:cs="Arial"/>
                <w:color w:val="000000"/>
                <w:sz w:val="21"/>
                <w:szCs w:val="21"/>
              </w:rPr>
            </w:pPr>
            <w:r>
              <w:rPr>
                <w:rFonts w:ascii="Arial" w:hAnsi="Arial" w:eastAsia="Arial" w:cs="Arial"/>
                <w:color w:val="000000"/>
                <w:sz w:val="21"/>
                <w:szCs w:val="21"/>
                <w:rtl w:val="0"/>
              </w:rPr>
              <w:t>c. Dirección</w:t>
            </w:r>
          </w:p>
        </w:tc>
        <w:tc>
          <w:p w14:paraId="0000003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FFBEC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39">
            <w:pPr>
              <w:pBdr>
                <w:top w:val="none" w:color="auto" w:sz="0" w:space="0"/>
                <w:left w:val="none" w:color="auto" w:sz="0" w:space="0"/>
                <w:bottom w:val="none" w:color="auto" w:sz="0" w:space="0"/>
                <w:right w:val="none" w:color="auto" w:sz="0" w:space="0"/>
                <w:between w:val="none" w:color="auto" w:sz="0" w:space="0"/>
              </w:pBdr>
              <w:spacing w:before="49"/>
              <w:ind w:left="73" w:firstLine="0"/>
              <w:rPr>
                <w:rFonts w:ascii="Arial" w:hAnsi="Arial" w:eastAsia="Arial" w:cs="Arial"/>
                <w:color w:val="000000"/>
                <w:sz w:val="21"/>
                <w:szCs w:val="21"/>
              </w:rPr>
            </w:pPr>
            <w:r>
              <w:rPr>
                <w:rFonts w:ascii="Arial" w:hAnsi="Arial" w:eastAsia="Arial" w:cs="Arial"/>
                <w:color w:val="000000"/>
                <w:sz w:val="21"/>
                <w:szCs w:val="21"/>
                <w:rtl w:val="0"/>
              </w:rPr>
              <w:t>d. Teléfono</w:t>
            </w:r>
          </w:p>
        </w:tc>
        <w:tc>
          <w:p w14:paraId="0000003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CEBBD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3B">
            <w:pPr>
              <w:pBdr>
                <w:top w:val="none" w:color="auto" w:sz="0" w:space="0"/>
                <w:left w:val="none" w:color="auto" w:sz="0" w:space="0"/>
                <w:bottom w:val="none" w:color="auto" w:sz="0" w:space="0"/>
                <w:right w:val="none" w:color="auto" w:sz="0" w:space="0"/>
                <w:between w:val="none" w:color="auto" w:sz="0" w:space="0"/>
              </w:pBdr>
              <w:spacing w:before="66"/>
              <w:ind w:left="73" w:firstLine="0"/>
              <w:rPr>
                <w:rFonts w:ascii="Arial" w:hAnsi="Arial" w:eastAsia="Arial" w:cs="Arial"/>
                <w:color w:val="000000"/>
                <w:sz w:val="21"/>
                <w:szCs w:val="21"/>
              </w:rPr>
            </w:pPr>
            <w:r>
              <w:rPr>
                <w:rFonts w:ascii="Arial" w:hAnsi="Arial" w:eastAsia="Arial" w:cs="Arial"/>
                <w:color w:val="000000"/>
                <w:sz w:val="21"/>
                <w:szCs w:val="21"/>
                <w:rtl w:val="0"/>
              </w:rPr>
              <w:t>e. Correo electrónico</w:t>
            </w:r>
          </w:p>
        </w:tc>
        <w:tc>
          <w:p w14:paraId="0000003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3D">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03E">
      <w:pPr>
        <w:pBdr>
          <w:top w:val="none" w:color="auto" w:sz="0" w:space="0"/>
          <w:left w:val="none" w:color="auto" w:sz="0" w:space="0"/>
          <w:bottom w:val="none" w:color="auto" w:sz="0" w:space="0"/>
          <w:right w:val="none" w:color="auto" w:sz="0" w:space="0"/>
          <w:between w:val="none" w:color="auto" w:sz="0" w:space="0"/>
        </w:pBdr>
        <w:spacing w:before="10"/>
        <w:rPr>
          <w:rFonts w:ascii="Arial" w:hAnsi="Arial" w:eastAsia="Arial" w:cs="Arial"/>
          <w:color w:val="000000"/>
          <w:sz w:val="26"/>
          <w:szCs w:val="26"/>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165100</wp:posOffset>
                </wp:positionV>
                <wp:extent cx="6413500" cy="330200"/>
                <wp:effectExtent l="0" t="0" r="0" b="0"/>
                <wp:wrapTopAndBottom/>
                <wp:docPr id="12" name="Rectángulos 12"/>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14E238AB">
                            <w:pPr>
                              <w:spacing w:before="59" w:after="0" w:line="240" w:lineRule="auto"/>
                              <w:ind w:left="50" w:right="0" w:firstLine="252"/>
                              <w:jc w:val="left"/>
                            </w:pPr>
                            <w:r>
                              <w:rPr>
                                <w:rFonts w:ascii="Arial" w:hAnsi="Arial" w:eastAsia="Arial" w:cs="Arial"/>
                                <w:b w:val="0"/>
                                <w:i w:val="0"/>
                                <w:smallCaps w:val="0"/>
                                <w:strike w:val="0"/>
                                <w:color w:val="FFFFFF"/>
                                <w:sz w:val="21"/>
                                <w:vertAlign w:val="baseline"/>
                              </w:rPr>
                              <w:t>2. DIMENSIÓN (ES)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13pt;height:26pt;width:505pt;mso-wrap-distance-bottom:0pt;mso-wrap-distance-top:0pt;z-index:251659264;mso-width-relative:page;mso-height-relative:page;" fillcolor="#004585" filled="t" stroked="t" coordsize="21600,21600" o:gfxdata="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jUmwtQAAAAIAQAADwAAAAAAAAABACAA&#10;AAAiAAAAZHJzL2Rvd25yZXYueG1sUEsBAhQAFAAAAAgAh07iQI/h9rRKAgAAtQQAAA4AAAAAAAAA&#10;AQAgAAAAIwEAAGRycy9lMm9Eb2MueG1sUEsFBgAAAAAGAAYAWQEAAN8FAAAAAA==&#10;">
                <v:fill on="t" focussize="0,0"/>
                <v:stroke weight="1pt" color="#000000" miterlimit="8" joinstyle="miter" startarrowwidth="narrow" startarrowlength="short" endarrowwidth="narrow" endarrowlength="short"/>
                <v:imagedata o:title=""/>
                <o:lock v:ext="edit" aspectratio="f"/>
                <v:textbox inset="0mm,0mm,0mm,0mm">
                  <w:txbxContent>
                    <w:p w14:paraId="14E238AB">
                      <w:pPr>
                        <w:spacing w:before="59" w:after="0" w:line="240" w:lineRule="auto"/>
                        <w:ind w:left="50" w:right="0" w:firstLine="252"/>
                        <w:jc w:val="left"/>
                      </w:pPr>
                      <w:r>
                        <w:rPr>
                          <w:rFonts w:ascii="Arial" w:hAnsi="Arial" w:eastAsia="Arial" w:cs="Arial"/>
                          <w:b w:val="0"/>
                          <w:i w:val="0"/>
                          <w:smallCaps w:val="0"/>
                          <w:strike w:val="0"/>
                          <w:color w:val="FFFFFF"/>
                          <w:sz w:val="21"/>
                          <w:vertAlign w:val="baseline"/>
                        </w:rPr>
                        <w:t>2. DIMENSIÓN (ES) DEL PROYECTO</w:t>
                      </w:r>
                    </w:p>
                  </w:txbxContent>
                </v:textbox>
                <w10:wrap type="topAndBottom"/>
              </v:rect>
            </w:pict>
          </mc:Fallback>
        </mc:AlternateContent>
      </w:r>
    </w:p>
    <w:p w14:paraId="0000003F">
      <w:pPr>
        <w:pBdr>
          <w:top w:val="none" w:color="auto" w:sz="0" w:space="0"/>
          <w:left w:val="none" w:color="auto" w:sz="0" w:space="0"/>
          <w:bottom w:val="none" w:color="auto" w:sz="0" w:space="0"/>
          <w:right w:val="none" w:color="auto" w:sz="0" w:space="0"/>
          <w:between w:val="none" w:color="auto" w:sz="0" w:space="0"/>
        </w:pBdr>
        <w:spacing w:before="94"/>
        <w:ind w:left="112" w:firstLine="0"/>
        <w:rPr>
          <w:rFonts w:ascii="Arial" w:hAnsi="Arial" w:eastAsia="Arial" w:cs="Arial"/>
          <w:color w:val="000000"/>
          <w:sz w:val="21"/>
          <w:szCs w:val="21"/>
        </w:rPr>
      </w:pPr>
      <w:r>
        <w:rPr>
          <w:rFonts w:ascii="Arial" w:hAnsi="Arial" w:eastAsia="Arial" w:cs="Arial"/>
          <w:color w:val="000000"/>
          <w:sz w:val="21"/>
          <w:szCs w:val="21"/>
          <w:rtl w:val="0"/>
        </w:rPr>
        <w:t>Marque con una X la (s) dimensión (s) propuestas en el proyecto</w:t>
      </w:r>
    </w:p>
    <w:p w14:paraId="00000040">
      <w:pPr>
        <w:pBdr>
          <w:top w:val="none" w:color="auto" w:sz="0" w:space="0"/>
          <w:left w:val="none" w:color="auto" w:sz="0" w:space="0"/>
          <w:bottom w:val="none" w:color="auto" w:sz="0" w:space="0"/>
          <w:right w:val="none" w:color="auto" w:sz="0" w:space="0"/>
          <w:between w:val="none" w:color="auto" w:sz="0" w:space="0"/>
        </w:pBdr>
        <w:spacing w:before="10" w:after="1"/>
        <w:rPr>
          <w:rFonts w:ascii="Arial" w:hAnsi="Arial" w:eastAsia="Arial" w:cs="Arial"/>
          <w:color w:val="000000"/>
          <w:sz w:val="19"/>
          <w:szCs w:val="19"/>
        </w:rPr>
      </w:pPr>
    </w:p>
    <w:tbl>
      <w:tblPr>
        <w:tblStyle w:val="15"/>
        <w:tblW w:w="2320"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20"/>
        <w:gridCol w:w="400"/>
      </w:tblGrid>
      <w:tr w14:paraId="71C250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jc w:val="center"/>
        </w:trPr>
        <w:tc>
          <w:tcPr>
            <w:gridSpan w:val="2"/>
            <w:shd w:val="clear" w:color="auto" w:fill="CCCCCC"/>
          </w:tcPr>
          <w:p w14:paraId="00000041">
            <w:pPr>
              <w:pBdr>
                <w:top w:val="none" w:color="auto" w:sz="0" w:space="0"/>
                <w:left w:val="none" w:color="auto" w:sz="0" w:space="0"/>
                <w:bottom w:val="none" w:color="auto" w:sz="0" w:space="0"/>
                <w:right w:val="none" w:color="auto" w:sz="0" w:space="0"/>
                <w:between w:val="none" w:color="auto" w:sz="0" w:space="0"/>
              </w:pBdr>
              <w:spacing w:before="64"/>
              <w:ind w:left="900" w:right="860"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ARTE</w:t>
            </w:r>
          </w:p>
        </w:tc>
      </w:tr>
      <w:tr w14:paraId="7D5A63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jc w:val="center"/>
        </w:trPr>
        <w:tc>
          <w:p w14:paraId="00000043">
            <w:pPr>
              <w:pBdr>
                <w:top w:val="none" w:color="auto" w:sz="0" w:space="0"/>
                <w:left w:val="none" w:color="auto" w:sz="0" w:space="0"/>
                <w:bottom w:val="none" w:color="auto" w:sz="0" w:space="0"/>
                <w:right w:val="none" w:color="auto" w:sz="0" w:space="0"/>
                <w:between w:val="none" w:color="auto" w:sz="0" w:space="0"/>
              </w:pBdr>
              <w:spacing w:before="66"/>
              <w:ind w:left="73" w:firstLine="0"/>
              <w:rPr>
                <w:rFonts w:ascii="Arial" w:hAnsi="Arial" w:eastAsia="Arial" w:cs="Arial"/>
                <w:color w:val="000000"/>
                <w:sz w:val="21"/>
                <w:szCs w:val="21"/>
              </w:rPr>
            </w:pPr>
            <w:r>
              <w:rPr>
                <w:rFonts w:ascii="Arial" w:hAnsi="Arial" w:eastAsia="Arial" w:cs="Arial"/>
                <w:color w:val="000000"/>
                <w:sz w:val="21"/>
                <w:szCs w:val="21"/>
                <w:rtl w:val="0"/>
              </w:rPr>
              <w:t>Formación</w:t>
            </w:r>
          </w:p>
        </w:tc>
        <w:tc>
          <w:p w14:paraId="0000004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C2557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jc w:val="center"/>
        </w:trPr>
        <w:tc>
          <w:p w14:paraId="00000045">
            <w:pPr>
              <w:pBdr>
                <w:top w:val="none" w:color="auto" w:sz="0" w:space="0"/>
                <w:left w:val="none" w:color="auto" w:sz="0" w:space="0"/>
                <w:bottom w:val="none" w:color="auto" w:sz="0" w:space="0"/>
                <w:right w:val="none" w:color="auto" w:sz="0" w:space="0"/>
                <w:between w:val="none" w:color="auto" w:sz="0" w:space="0"/>
              </w:pBdr>
              <w:spacing w:before="64"/>
              <w:ind w:left="73" w:firstLine="0"/>
              <w:rPr>
                <w:rFonts w:ascii="Arial" w:hAnsi="Arial" w:eastAsia="Arial" w:cs="Arial"/>
                <w:color w:val="000000"/>
                <w:sz w:val="21"/>
                <w:szCs w:val="21"/>
              </w:rPr>
            </w:pPr>
            <w:r>
              <w:rPr>
                <w:rFonts w:ascii="Arial" w:hAnsi="Arial" w:eastAsia="Arial" w:cs="Arial"/>
                <w:color w:val="000000"/>
                <w:sz w:val="21"/>
                <w:szCs w:val="21"/>
                <w:rtl w:val="0"/>
              </w:rPr>
              <w:t>Creación</w:t>
            </w:r>
          </w:p>
        </w:tc>
        <w:tc>
          <w:p w14:paraId="0000004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E6DA4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9" w:hRule="atLeast"/>
          <w:jc w:val="center"/>
        </w:trPr>
        <w:tc>
          <w:p w14:paraId="00000047">
            <w:pPr>
              <w:pBdr>
                <w:top w:val="none" w:color="auto" w:sz="0" w:space="0"/>
                <w:left w:val="none" w:color="auto" w:sz="0" w:space="0"/>
                <w:bottom w:val="none" w:color="auto" w:sz="0" w:space="0"/>
                <w:right w:val="none" w:color="auto" w:sz="0" w:space="0"/>
                <w:between w:val="none" w:color="auto" w:sz="0" w:space="0"/>
              </w:pBdr>
              <w:spacing w:before="59"/>
              <w:ind w:left="73" w:firstLine="0"/>
              <w:rPr>
                <w:rFonts w:ascii="Arial" w:hAnsi="Arial" w:eastAsia="Arial" w:cs="Arial"/>
                <w:color w:val="000000"/>
                <w:sz w:val="21"/>
                <w:szCs w:val="21"/>
              </w:rPr>
            </w:pPr>
            <w:r>
              <w:rPr>
                <w:rFonts w:ascii="Arial" w:hAnsi="Arial" w:eastAsia="Arial" w:cs="Arial"/>
                <w:color w:val="000000"/>
                <w:sz w:val="21"/>
                <w:szCs w:val="21"/>
                <w:rtl w:val="0"/>
              </w:rPr>
              <w:t>Circulación</w:t>
            </w:r>
          </w:p>
        </w:tc>
        <w:tc>
          <w:p w14:paraId="0000004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9B3C9A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jc w:val="center"/>
        </w:trPr>
        <w:tc>
          <w:p w14:paraId="00000049">
            <w:pPr>
              <w:pBdr>
                <w:top w:val="none" w:color="auto" w:sz="0" w:space="0"/>
                <w:left w:val="none" w:color="auto" w:sz="0" w:space="0"/>
                <w:bottom w:val="none" w:color="auto" w:sz="0" w:space="0"/>
                <w:right w:val="none" w:color="auto" w:sz="0" w:space="0"/>
                <w:between w:val="none" w:color="auto" w:sz="0" w:space="0"/>
              </w:pBdr>
              <w:spacing w:before="59"/>
              <w:ind w:left="73" w:firstLine="0"/>
              <w:rPr>
                <w:rFonts w:ascii="Arial" w:hAnsi="Arial" w:eastAsia="Arial" w:cs="Arial"/>
                <w:color w:val="000000"/>
                <w:sz w:val="21"/>
                <w:szCs w:val="21"/>
              </w:rPr>
            </w:pPr>
            <w:r>
              <w:rPr>
                <w:rFonts w:ascii="Arial" w:hAnsi="Arial" w:eastAsia="Arial" w:cs="Arial"/>
                <w:color w:val="000000"/>
                <w:sz w:val="21"/>
                <w:szCs w:val="21"/>
                <w:rtl w:val="0"/>
              </w:rPr>
              <w:t>Investigación</w:t>
            </w:r>
          </w:p>
        </w:tc>
        <w:tc>
          <w:p w14:paraId="0000004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C1A3C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jc w:val="center"/>
        </w:trPr>
        <w:tc>
          <w:p w14:paraId="0000004B">
            <w:pPr>
              <w:pBdr>
                <w:top w:val="none" w:color="auto" w:sz="0" w:space="0"/>
                <w:left w:val="none" w:color="auto" w:sz="0" w:space="0"/>
                <w:bottom w:val="none" w:color="auto" w:sz="0" w:space="0"/>
                <w:right w:val="none" w:color="auto" w:sz="0" w:space="0"/>
                <w:between w:val="none" w:color="auto" w:sz="0" w:space="0"/>
              </w:pBdr>
              <w:spacing w:before="54"/>
              <w:ind w:left="73" w:firstLine="0"/>
              <w:rPr>
                <w:rFonts w:ascii="Arial" w:hAnsi="Arial" w:eastAsia="Arial" w:cs="Arial"/>
                <w:color w:val="000000"/>
                <w:sz w:val="21"/>
                <w:szCs w:val="21"/>
              </w:rPr>
            </w:pPr>
            <w:r>
              <w:rPr>
                <w:rFonts w:ascii="Arial" w:hAnsi="Arial" w:eastAsia="Arial" w:cs="Arial"/>
                <w:color w:val="000000"/>
                <w:sz w:val="21"/>
                <w:szCs w:val="21"/>
                <w:rtl w:val="0"/>
              </w:rPr>
              <w:t>Apropiación</w:t>
            </w:r>
          </w:p>
        </w:tc>
        <w:tc>
          <w:p w14:paraId="0000004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4D">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20"/>
          <w:szCs w:val="20"/>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114300</wp:posOffset>
                </wp:positionV>
                <wp:extent cx="6413500" cy="330200"/>
                <wp:effectExtent l="0" t="0" r="0" b="0"/>
                <wp:wrapTopAndBottom/>
                <wp:docPr id="11" name="Rectángulos 11"/>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2C63BCED">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3. ANTECEDENTES DE LA ENTIDAD PROPONENTE ( o entidades participantes)</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9pt;height:26pt;width:505pt;mso-wrap-distance-bottom:0pt;mso-wrap-distance-top:0pt;z-index:251659264;mso-width-relative:page;mso-height-relative:page;" fillcolor="#004585" filled="t" stroked="t" coordsize="21600,21600" o:gfxdata="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sF16DUAAAACAEAAA8AAAAAAAAAAQAg&#10;AAAAIgAAAGRycy9kb3ducmV2LnhtbFBLAQIUABQAAAAIAIdO4kCn7gW8SwIAALUEAAAOAAAAAAAA&#10;AAEAIAAAACMBAABkcnMvZTJvRG9jLnhtbFBLBQYAAAAABgAGAFkBAADgBQAAAAA=&#10;">
                <v:fill on="t" focussize="0,0"/>
                <v:stroke weight="1pt" color="#000000" miterlimit="8" joinstyle="miter" startarrowwidth="narrow" startarrowlength="short" endarrowwidth="narrow" endarrowlength="short"/>
                <v:imagedata o:title=""/>
                <o:lock v:ext="edit" aspectratio="f"/>
                <v:textbox inset="0mm,0mm,0mm,0mm">
                  <w:txbxContent>
                    <w:p w14:paraId="2C63BCED">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3. ANTECEDENTES DE LA ENTIDAD PROPONENTE ( o entidades participantes)</w:t>
                      </w:r>
                    </w:p>
                  </w:txbxContent>
                </v:textbox>
                <w10:wrap type="topAndBottom"/>
              </v:rect>
            </w:pict>
          </mc:Fallback>
        </mc:AlternateContent>
      </w:r>
    </w:p>
    <w:p w14:paraId="0000004E">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En este espacio describa la trayectoria de la organización, contemplando:</w:t>
      </w:r>
    </w:p>
    <w:p w14:paraId="0000004F">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180" w:hanging="360"/>
        <w:rPr>
          <w:rFonts w:ascii="Arial" w:hAnsi="Arial" w:eastAsia="Arial" w:cs="Arial"/>
          <w:color w:val="000000"/>
          <w:sz w:val="21"/>
          <w:szCs w:val="21"/>
        </w:rPr>
      </w:pPr>
      <w:r>
        <w:rPr>
          <w:rFonts w:ascii="Arial" w:hAnsi="Arial" w:eastAsia="Arial" w:cs="Arial"/>
          <w:color w:val="000000"/>
          <w:sz w:val="21"/>
          <w:szCs w:val="21"/>
          <w:rtl w:val="0"/>
        </w:rPr>
        <w:t>El historial que permita establecer la relación misional de la entidad proponente con el proyecto propuesto</w:t>
      </w:r>
    </w:p>
    <w:p w14:paraId="00000050">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833" w:hanging="361"/>
        <w:rPr>
          <w:rFonts w:ascii="Arial" w:hAnsi="Arial" w:eastAsia="Arial" w:cs="Arial"/>
          <w:color w:val="000000"/>
          <w:sz w:val="21"/>
          <w:szCs w:val="21"/>
        </w:rPr>
      </w:pPr>
      <w:r>
        <w:rPr>
          <w:rFonts w:ascii="Arial" w:hAnsi="Arial" w:eastAsia="Arial" w:cs="Arial"/>
          <w:color w:val="000000"/>
          <w:sz w:val="21"/>
          <w:szCs w:val="21"/>
          <w:rtl w:val="0"/>
        </w:rPr>
        <w:t>Describa las principales actividades que realiza la entidad</w:t>
      </w:r>
    </w:p>
    <w:p w14:paraId="00000051">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194" w:hanging="360"/>
        <w:rPr>
          <w:rFonts w:ascii="Arial" w:hAnsi="Arial" w:eastAsia="Arial" w:cs="Arial"/>
          <w:color w:val="000000"/>
          <w:sz w:val="21"/>
          <w:szCs w:val="21"/>
        </w:rPr>
      </w:pPr>
      <w:r>
        <w:rPr>
          <w:rFonts w:ascii="Arial" w:hAnsi="Arial" w:eastAsia="Arial" w:cs="Arial"/>
          <w:color w:val="000000"/>
          <w:sz w:val="21"/>
          <w:szCs w:val="21"/>
          <w:rtl w:val="0"/>
        </w:rPr>
        <w:t>Describa los proyectos y/o actividades que ha realizado la entidad en temas culturales y artísticos, relacionados con el objeto del proyecto propuesto.</w:t>
      </w:r>
    </w:p>
    <w:p w14:paraId="00000052">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p w14:paraId="00000053">
      <w:pPr>
        <w:pBdr>
          <w:top w:val="none" w:color="auto" w:sz="0" w:space="0"/>
          <w:left w:val="none" w:color="auto" w:sz="0" w:space="0"/>
          <w:bottom w:val="none" w:color="auto" w:sz="0" w:space="0"/>
          <w:right w:val="none" w:color="auto" w:sz="0" w:space="0"/>
          <w:between w:val="none" w:color="auto" w:sz="0" w:space="0"/>
        </w:pBdr>
        <w:spacing w:before="1"/>
        <w:ind w:left="112" w:firstLine="112"/>
        <w:rPr>
          <w:rFonts w:ascii="Arial" w:hAnsi="Arial" w:eastAsia="Arial" w:cs="Arial"/>
          <w:b/>
          <w:bCs/>
          <w:color w:val="000000"/>
          <w:sz w:val="21"/>
          <w:szCs w:val="21"/>
        </w:rPr>
      </w:pPr>
      <w:r>
        <w:rPr>
          <w:rFonts w:ascii="Arial" w:hAnsi="Arial" w:eastAsia="Arial" w:cs="Arial"/>
          <w:b/>
          <w:bCs/>
          <w:color w:val="000000"/>
          <w:sz w:val="21"/>
          <w:szCs w:val="21"/>
          <w:rtl w:val="0"/>
        </w:rPr>
        <w:t>Para desarrollar este numeral, utilice una página.</w:t>
      </w:r>
    </w:p>
    <w:p w14:paraId="00000054">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b/>
          <w:bCs/>
          <w:color w:val="000000"/>
          <w:sz w:val="17"/>
          <w:szCs w:val="17"/>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88900</wp:posOffset>
                </wp:positionV>
                <wp:extent cx="6413500" cy="330200"/>
                <wp:effectExtent l="0" t="0" r="0" b="0"/>
                <wp:wrapTopAndBottom/>
                <wp:docPr id="4" name="Rectángulos 4"/>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116B3157">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4. DESCRIPCIÓN DE LA SITUACIÓN O PROBLEMA A RESOLVER</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7pt;height:26pt;width:505pt;mso-wrap-distance-bottom:0pt;mso-wrap-distance-top:0pt;z-index:251659264;mso-width-relative:page;mso-height-relative:page;" fillcolor="#004585" filled="t" stroked="t" coordsize="21600,21600" o:gfxdata="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HRz/V9QAAAAIAQAADwAAAAAAAAABACAA&#10;AAAiAAAAZHJzL2Rvd25yZXYueG1sUEsBAhQAFAAAAAgAh07iQD4GOT5KAgAAswQAAA4AAAAAAAAA&#10;AQAgAAAAIwEAAGRycy9lMm9Eb2MueG1sUEsFBgAAAAAGAAYAWQEAAN8FAAAAAA==&#10;">
                <v:fill on="t" focussize="0,0"/>
                <v:stroke weight="1pt" color="#000000" miterlimit="8" joinstyle="miter" startarrowwidth="narrow" startarrowlength="short" endarrowwidth="narrow" endarrowlength="short"/>
                <v:imagedata o:title=""/>
                <o:lock v:ext="edit" aspectratio="f"/>
                <v:textbox inset="0mm,0mm,0mm,0mm">
                  <w:txbxContent>
                    <w:p w14:paraId="116B3157">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4. DESCRIPCIÓN DE LA SITUACIÓN O PROBLEMA A RESOLVER</w:t>
                      </w:r>
                    </w:p>
                  </w:txbxContent>
                </v:textbox>
                <w10:wrap type="topAndBottom"/>
              </v:rect>
            </w:pict>
          </mc:Fallback>
        </mc:AlternateContent>
      </w:r>
    </w:p>
    <w:p w14:paraId="00000055">
      <w:pPr>
        <w:pBdr>
          <w:top w:val="none" w:color="auto" w:sz="0" w:space="0"/>
          <w:left w:val="none" w:color="auto" w:sz="0" w:space="0"/>
          <w:bottom w:val="none" w:color="auto" w:sz="0" w:space="0"/>
          <w:right w:val="none" w:color="auto" w:sz="0" w:space="0"/>
          <w:between w:val="none" w:color="auto" w:sz="0" w:space="0"/>
        </w:pBdr>
        <w:ind w:left="112" w:right="182" w:firstLine="0"/>
        <w:rPr>
          <w:rFonts w:ascii="Arial" w:hAnsi="Arial" w:eastAsia="Arial" w:cs="Arial"/>
          <w:color w:val="000000"/>
          <w:sz w:val="21"/>
          <w:szCs w:val="21"/>
        </w:rPr>
      </w:pPr>
      <w:r>
        <w:rPr>
          <w:rFonts w:ascii="Arial" w:hAnsi="Arial" w:eastAsia="Arial" w:cs="Arial"/>
          <w:color w:val="000000"/>
          <w:sz w:val="21"/>
          <w:szCs w:val="21"/>
          <w:rtl w:val="0"/>
        </w:rPr>
        <w:t>En este espacio explique el problema o necesidad del campo artístico</w:t>
      </w:r>
      <w:r>
        <w:rPr>
          <w:sz w:val="21"/>
          <w:szCs w:val="21"/>
          <w:rtl w:val="0"/>
        </w:rPr>
        <w:t xml:space="preserve"> y </w:t>
      </w:r>
      <w:r>
        <w:rPr>
          <w:rFonts w:ascii="Arial" w:hAnsi="Arial" w:eastAsia="Arial" w:cs="Arial"/>
          <w:color w:val="000000"/>
          <w:sz w:val="21"/>
          <w:szCs w:val="21"/>
          <w:rtl w:val="0"/>
        </w:rPr>
        <w:t>cultural que justifique el desarrollo del proyecto. Especifique:</w:t>
      </w:r>
    </w:p>
    <w:p w14:paraId="00000056">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2" w:line="241" w:lineRule="auto"/>
        <w:ind w:left="833" w:hanging="361"/>
        <w:rPr>
          <w:rFonts w:ascii="Arial" w:hAnsi="Arial" w:eastAsia="Arial" w:cs="Arial"/>
          <w:color w:val="000000"/>
          <w:sz w:val="21"/>
          <w:szCs w:val="21"/>
        </w:rPr>
      </w:pPr>
      <w:r>
        <w:rPr>
          <w:rFonts w:ascii="Arial" w:hAnsi="Arial" w:eastAsia="Arial" w:cs="Arial"/>
          <w:color w:val="000000"/>
          <w:sz w:val="21"/>
          <w:szCs w:val="21"/>
          <w:rtl w:val="0"/>
        </w:rPr>
        <w:t>Origen o causas</w:t>
      </w:r>
    </w:p>
    <w:p w14:paraId="00000057">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833" w:hanging="361"/>
        <w:rPr>
          <w:rFonts w:ascii="Arial" w:hAnsi="Arial" w:eastAsia="Arial" w:cs="Arial"/>
          <w:color w:val="000000"/>
          <w:sz w:val="21"/>
          <w:szCs w:val="21"/>
        </w:rPr>
      </w:pPr>
      <w:r>
        <w:rPr>
          <w:rFonts w:ascii="Arial" w:hAnsi="Arial" w:eastAsia="Arial" w:cs="Arial"/>
          <w:color w:val="000000"/>
          <w:sz w:val="21"/>
          <w:szCs w:val="21"/>
          <w:rtl w:val="0"/>
        </w:rPr>
        <w:t>Estado actual</w:t>
      </w:r>
    </w:p>
    <w:p w14:paraId="00000058">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hanging="361"/>
        <w:rPr>
          <w:rFonts w:ascii="Arial" w:hAnsi="Arial" w:eastAsia="Arial" w:cs="Arial"/>
          <w:color w:val="000000"/>
          <w:sz w:val="21"/>
          <w:szCs w:val="21"/>
        </w:rPr>
      </w:pPr>
      <w:r>
        <w:rPr>
          <w:rFonts w:ascii="Arial" w:hAnsi="Arial" w:eastAsia="Arial" w:cs="Arial"/>
          <w:color w:val="000000"/>
          <w:sz w:val="21"/>
          <w:szCs w:val="21"/>
          <w:rtl w:val="0"/>
        </w:rPr>
        <w:t>Los efectos si no se emprende alguna acción</w:t>
      </w:r>
    </w:p>
    <w:p w14:paraId="00000059">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1044" w:hanging="360"/>
        <w:rPr>
          <w:rFonts w:ascii="Arial" w:hAnsi="Arial" w:eastAsia="Arial" w:cs="Arial"/>
          <w:color w:val="000000"/>
          <w:sz w:val="21"/>
          <w:szCs w:val="21"/>
        </w:rPr>
      </w:pPr>
      <w:r>
        <w:rPr>
          <w:rFonts w:ascii="Arial" w:hAnsi="Arial" w:eastAsia="Arial" w:cs="Arial"/>
          <w:color w:val="000000"/>
          <w:sz w:val="21"/>
          <w:szCs w:val="21"/>
          <w:rtl w:val="0"/>
        </w:rPr>
        <w:t>Indique cómo el proyecto ayuda o interviene en el cumplimiento de las metas del Plan de Desarrollo Distrital y/o Local vigente.</w:t>
      </w:r>
    </w:p>
    <w:p w14:paraId="0000005A">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833"/>
          <w:tab w:val="left" w:pos="834"/>
        </w:tabs>
        <w:ind w:left="833" w:right="930" w:hanging="360"/>
        <w:rPr>
          <w:rFonts w:ascii="Arial" w:hAnsi="Arial" w:eastAsia="Arial" w:cs="Arial"/>
          <w:color w:val="000000"/>
          <w:sz w:val="21"/>
          <w:szCs w:val="21"/>
        </w:rPr>
      </w:pPr>
      <w:r>
        <w:rPr>
          <w:rFonts w:ascii="Arial" w:hAnsi="Arial" w:eastAsia="Arial" w:cs="Arial"/>
          <w:color w:val="000000"/>
          <w:sz w:val="21"/>
          <w:szCs w:val="21"/>
          <w:rtl w:val="0"/>
        </w:rPr>
        <w:t>Indique cómo el proyecto ayuda o interviene en el cumplimiento de las Políticas Culturales Distritales y/o Planes de Cultura Distritales vigentes.</w:t>
      </w:r>
    </w:p>
    <w:p w14:paraId="0000005B">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p w14:paraId="0000005C">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Tome aquellas variables, condiciones o elementos probables que influyen en el campo artístico</w:t>
      </w:r>
      <w:r>
        <w:rPr>
          <w:sz w:val="21"/>
          <w:szCs w:val="21"/>
          <w:rtl w:val="0"/>
        </w:rPr>
        <w:t xml:space="preserve"> y</w:t>
      </w:r>
      <w:r>
        <w:rPr>
          <w:rFonts w:ascii="Arial" w:hAnsi="Arial" w:eastAsia="Arial" w:cs="Arial"/>
          <w:color w:val="000000"/>
          <w:sz w:val="21"/>
          <w:szCs w:val="21"/>
          <w:rtl w:val="0"/>
        </w:rPr>
        <w:t xml:space="preserve"> cultura</w:t>
      </w:r>
      <w:r>
        <w:rPr>
          <w:sz w:val="21"/>
          <w:szCs w:val="21"/>
          <w:rtl w:val="0"/>
        </w:rPr>
        <w:t xml:space="preserve">l y </w:t>
      </w:r>
      <w:r>
        <w:rPr>
          <w:rFonts w:ascii="Arial" w:hAnsi="Arial" w:eastAsia="Arial" w:cs="Arial"/>
          <w:color w:val="000000"/>
          <w:sz w:val="21"/>
          <w:szCs w:val="21"/>
          <w:rtl w:val="0"/>
        </w:rPr>
        <w:t>que el proyecto podría modificar favorablemente.</w:t>
      </w:r>
    </w:p>
    <w:p w14:paraId="0000005D">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20"/>
          <w:szCs w:val="20"/>
        </w:rPr>
      </w:pPr>
    </w:p>
    <w:p w14:paraId="0000005E">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b/>
          <w:bCs/>
          <w:color w:val="000000"/>
          <w:sz w:val="17"/>
          <w:szCs w:val="17"/>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101600</wp:posOffset>
                </wp:positionV>
                <wp:extent cx="6413500" cy="330200"/>
                <wp:effectExtent l="0" t="0" r="0" b="0"/>
                <wp:wrapTopAndBottom/>
                <wp:docPr id="3" name="Rectángulos 3"/>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79FDA9BC">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5. OBJETIVOS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8pt;height:26pt;width:505pt;mso-wrap-distance-bottom:0pt;mso-wrap-distance-top:0pt;z-index:251659264;mso-width-relative:page;mso-height-relative:page;" fillcolor="#004585" filled="t" stroked="t" coordsize="21600,21600" o:gfxdata="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qmeO1AAAAAgBAAAPAAAAAAAAAAEAIAAA&#10;ACIAAABkcnMvZG93bnJldi54bWxQSwECFAAUAAAACACHTuJA8ISwr0kCAACzBAAADgAAAAAAAAAB&#10;ACAAAAAjAQAAZHJzL2Uyb0RvYy54bWxQSwUGAAAAAAYABgBZAQAA3gUAAAAA&#10;">
                <v:fill on="t" focussize="0,0"/>
                <v:stroke weight="1pt" color="#000000" miterlimit="8" joinstyle="miter" startarrowwidth="narrow" startarrowlength="short" endarrowwidth="narrow" endarrowlength="short"/>
                <v:imagedata o:title=""/>
                <o:lock v:ext="edit" aspectratio="f"/>
                <v:textbox inset="0mm,0mm,0mm,0mm">
                  <w:txbxContent>
                    <w:p w14:paraId="79FDA9BC">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5. OBJETIVOS DEL PROYECTO</w:t>
                      </w:r>
                    </w:p>
                  </w:txbxContent>
                </v:textbox>
                <w10:wrap type="topAndBottom"/>
              </v:rect>
            </w:pict>
          </mc:Fallback>
        </mc:AlternateContent>
      </w:r>
    </w:p>
    <w:p w14:paraId="0000005F">
      <w:pPr>
        <w:numPr>
          <w:ilvl w:val="1"/>
          <w:numId w:val="2"/>
        </w:numPr>
        <w:pBdr>
          <w:top w:val="none" w:color="auto" w:sz="0" w:space="0"/>
          <w:left w:val="none" w:color="auto" w:sz="0" w:space="0"/>
          <w:bottom w:val="none" w:color="auto" w:sz="0" w:space="0"/>
          <w:right w:val="none" w:color="auto" w:sz="0" w:space="0"/>
          <w:between w:val="none" w:color="auto" w:sz="0" w:space="0"/>
        </w:pBdr>
        <w:tabs>
          <w:tab w:val="left" w:pos="524"/>
        </w:tabs>
        <w:ind w:left="523" w:hanging="412"/>
        <w:rPr>
          <w:rFonts w:ascii="Arial" w:hAnsi="Arial" w:eastAsia="Arial" w:cs="Arial"/>
          <w:b/>
          <w:bCs/>
          <w:color w:val="000000"/>
          <w:sz w:val="21"/>
          <w:szCs w:val="21"/>
        </w:rPr>
      </w:pPr>
      <w:r>
        <w:rPr>
          <w:rFonts w:ascii="Arial" w:hAnsi="Arial" w:eastAsia="Arial" w:cs="Arial"/>
          <w:b/>
          <w:bCs/>
          <w:color w:val="000000"/>
          <w:sz w:val="21"/>
          <w:szCs w:val="21"/>
          <w:rtl w:val="0"/>
        </w:rPr>
        <w:t>Objetivo general</w:t>
      </w:r>
    </w:p>
    <w:p w14:paraId="00000060">
      <w:pPr>
        <w:pBdr>
          <w:top w:val="none" w:color="auto" w:sz="0" w:space="0"/>
          <w:left w:val="none" w:color="auto" w:sz="0" w:space="0"/>
          <w:bottom w:val="none" w:color="auto" w:sz="0" w:space="0"/>
          <w:right w:val="none" w:color="auto" w:sz="0" w:space="0"/>
          <w:between w:val="none" w:color="auto" w:sz="0" w:space="0"/>
        </w:pBdr>
        <w:spacing w:before="1"/>
        <w:ind w:left="112" w:right="166" w:firstLine="0"/>
        <w:jc w:val="both"/>
        <w:rPr>
          <w:rFonts w:ascii="Arial" w:hAnsi="Arial" w:eastAsia="Arial" w:cs="Arial"/>
          <w:i/>
          <w:iCs/>
          <w:color w:val="000000"/>
          <w:sz w:val="21"/>
          <w:szCs w:val="21"/>
        </w:rPr>
      </w:pPr>
      <w:r>
        <w:rPr>
          <w:rFonts w:ascii="Arial" w:hAnsi="Arial" w:eastAsia="Arial" w:cs="Arial"/>
          <w:color w:val="000000"/>
          <w:sz w:val="21"/>
          <w:szCs w:val="21"/>
          <w:rtl w:val="0"/>
        </w:rPr>
        <w:t xml:space="preserve">En este espacio, plantee el propósito central que le da sentido al proyecto, indicando el estado ideal que se desea lograr mediante su ejecución. Alcanzarlo se traducirá en un aporte a la solución del problema o necesidad enunciada en el numeral </w:t>
      </w:r>
      <w:r>
        <w:rPr>
          <w:rFonts w:ascii="Arial" w:hAnsi="Arial" w:eastAsia="Arial" w:cs="Arial"/>
          <w:i/>
          <w:iCs/>
          <w:color w:val="000000"/>
          <w:sz w:val="21"/>
          <w:szCs w:val="21"/>
          <w:rtl w:val="0"/>
        </w:rPr>
        <w:t>3. Descripción de la situación o problema a resolver.</w:t>
      </w:r>
    </w:p>
    <w:p w14:paraId="00000061">
      <w:pPr>
        <w:pBdr>
          <w:top w:val="none" w:color="auto" w:sz="0" w:space="0"/>
          <w:left w:val="none" w:color="auto" w:sz="0" w:space="0"/>
          <w:bottom w:val="none" w:color="auto" w:sz="0" w:space="0"/>
          <w:right w:val="none" w:color="auto" w:sz="0" w:space="0"/>
          <w:between w:val="none" w:color="auto" w:sz="0" w:space="0"/>
        </w:pBdr>
        <w:spacing w:before="10"/>
        <w:rPr>
          <w:rFonts w:ascii="Arial" w:hAnsi="Arial" w:eastAsia="Arial" w:cs="Arial"/>
          <w:i/>
          <w:iCs/>
          <w:color w:val="000000"/>
          <w:sz w:val="20"/>
          <w:szCs w:val="20"/>
        </w:rPr>
      </w:pPr>
    </w:p>
    <w:p w14:paraId="00000062">
      <w:pPr>
        <w:numPr>
          <w:ilvl w:val="1"/>
          <w:numId w:val="2"/>
        </w:numPr>
        <w:pBdr>
          <w:top w:val="none" w:color="auto" w:sz="0" w:space="0"/>
          <w:left w:val="none" w:color="auto" w:sz="0" w:space="0"/>
          <w:bottom w:val="none" w:color="auto" w:sz="0" w:space="0"/>
          <w:right w:val="none" w:color="auto" w:sz="0" w:space="0"/>
          <w:between w:val="none" w:color="auto" w:sz="0" w:space="0"/>
        </w:pBdr>
        <w:tabs>
          <w:tab w:val="left" w:pos="524"/>
        </w:tabs>
        <w:spacing w:before="1"/>
        <w:ind w:left="523" w:hanging="412"/>
        <w:rPr>
          <w:rFonts w:ascii="Arial" w:hAnsi="Arial" w:eastAsia="Arial" w:cs="Arial"/>
          <w:b/>
          <w:bCs/>
          <w:color w:val="000000"/>
          <w:sz w:val="21"/>
          <w:szCs w:val="21"/>
        </w:rPr>
      </w:pPr>
      <w:r>
        <w:rPr>
          <w:rFonts w:ascii="Arial" w:hAnsi="Arial" w:eastAsia="Arial" w:cs="Arial"/>
          <w:b/>
          <w:bCs/>
          <w:color w:val="000000"/>
          <w:sz w:val="21"/>
          <w:szCs w:val="21"/>
          <w:rtl w:val="0"/>
        </w:rPr>
        <w:t>Objetivos específicos</w:t>
      </w:r>
    </w:p>
    <w:p w14:paraId="00000063">
      <w:pPr>
        <w:pBdr>
          <w:top w:val="none" w:color="auto" w:sz="0" w:space="0"/>
          <w:left w:val="none" w:color="auto" w:sz="0" w:space="0"/>
          <w:bottom w:val="none" w:color="auto" w:sz="0" w:space="0"/>
          <w:right w:val="none" w:color="auto" w:sz="0" w:space="0"/>
          <w:between w:val="none" w:color="auto" w:sz="0" w:space="0"/>
        </w:pBdr>
        <w:spacing w:before="1"/>
        <w:ind w:left="112" w:right="172" w:firstLine="0"/>
        <w:jc w:val="both"/>
        <w:rPr>
          <w:rFonts w:ascii="Arial" w:hAnsi="Arial" w:eastAsia="Arial" w:cs="Arial"/>
          <w:color w:val="000000"/>
          <w:sz w:val="21"/>
          <w:szCs w:val="21"/>
        </w:rPr>
      </w:pPr>
      <w:r>
        <w:rPr>
          <w:rFonts w:ascii="Arial" w:hAnsi="Arial" w:eastAsia="Arial" w:cs="Arial"/>
          <w:color w:val="000000"/>
          <w:sz w:val="21"/>
          <w:szCs w:val="21"/>
          <w:rtl w:val="0"/>
        </w:rPr>
        <w:t>En este espacio, especifique los propósitos concretos que permiten determinar los alcances del proyecto, y que significarán la obtención del objetivo general, planteados en términos medibles, razonables y obtenibles en términos de tiempo y recursos.</w:t>
      </w:r>
    </w:p>
    <w:p w14:paraId="00000064">
      <w:pPr>
        <w:pBdr>
          <w:top w:val="none" w:color="auto" w:sz="0" w:space="0"/>
          <w:left w:val="none" w:color="auto" w:sz="0" w:space="0"/>
          <w:bottom w:val="none" w:color="auto" w:sz="0" w:space="0"/>
          <w:right w:val="none" w:color="auto" w:sz="0" w:space="0"/>
          <w:between w:val="none" w:color="auto" w:sz="0" w:space="0"/>
        </w:pBdr>
        <w:spacing w:before="10"/>
        <w:rPr>
          <w:rFonts w:ascii="Arial" w:hAnsi="Arial" w:eastAsia="Arial" w:cs="Arial"/>
          <w:color w:val="000000"/>
          <w:sz w:val="20"/>
          <w:szCs w:val="20"/>
        </w:rPr>
      </w:pPr>
    </w:p>
    <w:p w14:paraId="00000065">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Ejemplo:</w:t>
      </w:r>
    </w:p>
    <w:p w14:paraId="00000066">
      <w:pPr>
        <w:pBdr>
          <w:top w:val="none" w:color="auto" w:sz="0" w:space="0"/>
          <w:left w:val="none" w:color="auto" w:sz="0" w:space="0"/>
          <w:bottom w:val="none" w:color="auto" w:sz="0" w:space="0"/>
          <w:right w:val="none" w:color="auto" w:sz="0" w:space="0"/>
          <w:between w:val="none" w:color="auto" w:sz="0" w:space="0"/>
        </w:pBdr>
        <w:spacing w:before="8"/>
        <w:rPr>
          <w:rFonts w:ascii="Arial" w:hAnsi="Arial" w:eastAsia="Arial" w:cs="Arial"/>
          <w:color w:val="000000"/>
          <w:sz w:val="19"/>
          <w:szCs w:val="19"/>
        </w:rPr>
      </w:pPr>
    </w:p>
    <w:tbl>
      <w:tblPr>
        <w:tblStyle w:val="16"/>
        <w:tblW w:w="9962"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988"/>
        <w:gridCol w:w="4974"/>
      </w:tblGrid>
      <w:tr w14:paraId="345826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tcBorders>
              <w:right w:val="nil"/>
            </w:tcBorders>
            <w:shd w:val="clear" w:color="auto" w:fill="CCCCCC"/>
          </w:tcPr>
          <w:p w14:paraId="00000067">
            <w:pPr>
              <w:pBdr>
                <w:top w:val="none" w:color="auto" w:sz="0" w:space="0"/>
                <w:left w:val="none" w:color="auto" w:sz="0" w:space="0"/>
                <w:bottom w:val="none" w:color="auto" w:sz="0" w:space="0"/>
                <w:right w:val="none" w:color="auto" w:sz="0" w:space="0"/>
                <w:between w:val="none" w:color="auto" w:sz="0" w:space="0"/>
              </w:pBdr>
              <w:spacing w:before="65"/>
              <w:ind w:left="1677" w:firstLine="0"/>
              <w:rPr>
                <w:rFonts w:ascii="Arial" w:hAnsi="Arial" w:eastAsia="Arial" w:cs="Arial"/>
                <w:b/>
                <w:bCs/>
                <w:color w:val="000000"/>
                <w:sz w:val="18"/>
                <w:szCs w:val="18"/>
              </w:rPr>
            </w:pPr>
            <w:r>
              <w:rPr>
                <w:rFonts w:ascii="Arial" w:hAnsi="Arial" w:eastAsia="Arial" w:cs="Arial"/>
                <w:b/>
                <w:bCs/>
                <w:color w:val="000000"/>
                <w:sz w:val="18"/>
                <w:szCs w:val="18"/>
                <w:rtl w:val="0"/>
              </w:rPr>
              <w:t>Objetivo específico</w:t>
            </w:r>
          </w:p>
        </w:tc>
        <w:tc>
          <w:tcPr>
            <w:tcBorders>
              <w:left w:val="nil"/>
            </w:tcBorders>
            <w:shd w:val="clear" w:color="auto" w:fill="CCCCCC"/>
          </w:tcPr>
          <w:p w14:paraId="00000068">
            <w:pPr>
              <w:pBdr>
                <w:top w:val="none" w:color="auto" w:sz="0" w:space="0"/>
                <w:left w:val="none" w:color="auto" w:sz="0" w:space="0"/>
                <w:bottom w:val="none" w:color="auto" w:sz="0" w:space="0"/>
                <w:right w:val="none" w:color="auto" w:sz="0" w:space="0"/>
                <w:between w:val="none" w:color="auto" w:sz="0" w:space="0"/>
              </w:pBdr>
              <w:spacing w:before="65"/>
              <w:ind w:left="1275" w:firstLine="0"/>
              <w:rPr>
                <w:rFonts w:ascii="Arial" w:hAnsi="Arial" w:eastAsia="Arial" w:cs="Arial"/>
                <w:b/>
                <w:bCs/>
                <w:color w:val="000000"/>
                <w:sz w:val="18"/>
                <w:szCs w:val="18"/>
              </w:rPr>
            </w:pPr>
            <w:r>
              <w:rPr>
                <w:rFonts w:ascii="Arial" w:hAnsi="Arial" w:eastAsia="Arial" w:cs="Arial"/>
                <w:b/>
                <w:bCs/>
                <w:color w:val="000000"/>
                <w:sz w:val="18"/>
                <w:szCs w:val="18"/>
                <w:rtl w:val="0"/>
              </w:rPr>
              <w:t>Actividad (es) para cumplirlo</w:t>
            </w:r>
          </w:p>
        </w:tc>
      </w:tr>
      <w:tr w14:paraId="4333226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tcPr>
            <w:vMerge w:val="restart"/>
          </w:tcPr>
          <w:p w14:paraId="00000069">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06A">
            <w:pPr>
              <w:pBdr>
                <w:top w:val="none" w:color="auto" w:sz="0" w:space="0"/>
                <w:left w:val="none" w:color="auto" w:sz="0" w:space="0"/>
                <w:bottom w:val="none" w:color="auto" w:sz="0" w:space="0"/>
                <w:right w:val="none" w:color="auto" w:sz="0" w:space="0"/>
                <w:between w:val="none" w:color="auto" w:sz="0" w:space="0"/>
              </w:pBdr>
              <w:spacing w:before="1"/>
              <w:ind w:left="73" w:firstLine="0"/>
              <w:rPr>
                <w:rFonts w:ascii="Arial" w:hAnsi="Arial" w:eastAsia="Arial" w:cs="Arial"/>
                <w:color w:val="000000"/>
                <w:sz w:val="18"/>
                <w:szCs w:val="18"/>
              </w:rPr>
            </w:pPr>
            <w:r>
              <w:rPr>
                <w:rFonts w:ascii="Arial" w:hAnsi="Arial" w:eastAsia="Arial" w:cs="Arial"/>
                <w:color w:val="000000"/>
                <w:sz w:val="18"/>
                <w:szCs w:val="18"/>
                <w:rtl w:val="0"/>
              </w:rPr>
              <w:t>Objetivo Específico No. 1</w:t>
            </w:r>
          </w:p>
        </w:tc>
        <w:tc>
          <w:p w14:paraId="0000006B">
            <w:pPr>
              <w:pBdr>
                <w:top w:val="none" w:color="auto" w:sz="0" w:space="0"/>
                <w:left w:val="none" w:color="auto" w:sz="0" w:space="0"/>
                <w:bottom w:val="none" w:color="auto" w:sz="0" w:space="0"/>
                <w:right w:val="none" w:color="auto" w:sz="0" w:space="0"/>
                <w:between w:val="none" w:color="auto" w:sz="0" w:space="0"/>
              </w:pBdr>
              <w:spacing w:before="70"/>
              <w:ind w:left="66" w:firstLine="0"/>
              <w:rPr>
                <w:rFonts w:ascii="Arial" w:hAnsi="Arial" w:eastAsia="Arial" w:cs="Arial"/>
                <w:color w:val="000000"/>
                <w:sz w:val="18"/>
                <w:szCs w:val="18"/>
              </w:rPr>
            </w:pPr>
            <w:r>
              <w:rPr>
                <w:rFonts w:ascii="Arial" w:hAnsi="Arial" w:eastAsia="Arial" w:cs="Arial"/>
                <w:color w:val="000000"/>
                <w:sz w:val="18"/>
                <w:szCs w:val="18"/>
                <w:rtl w:val="0"/>
              </w:rPr>
              <w:t>Actividad 1 XXX</w:t>
            </w:r>
          </w:p>
        </w:tc>
      </w:tr>
      <w:tr w14:paraId="23C559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tcPr>
            <w:vMerge w:val="continue"/>
          </w:tcPr>
          <w:p w14:paraId="0000006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color w:val="000000"/>
                <w:sz w:val="18"/>
                <w:szCs w:val="18"/>
              </w:rPr>
            </w:pPr>
          </w:p>
        </w:tc>
        <w:tc>
          <w:p w14:paraId="0000006D">
            <w:pPr>
              <w:pBdr>
                <w:top w:val="none" w:color="auto" w:sz="0" w:space="0"/>
                <w:left w:val="none" w:color="auto" w:sz="0" w:space="0"/>
                <w:bottom w:val="none" w:color="auto" w:sz="0" w:space="0"/>
                <w:right w:val="none" w:color="auto" w:sz="0" w:space="0"/>
                <w:between w:val="none" w:color="auto" w:sz="0" w:space="0"/>
              </w:pBdr>
              <w:spacing w:before="51"/>
              <w:ind w:left="66" w:firstLine="0"/>
              <w:rPr>
                <w:rFonts w:ascii="Arial" w:hAnsi="Arial" w:eastAsia="Arial" w:cs="Arial"/>
                <w:color w:val="000000"/>
                <w:sz w:val="18"/>
                <w:szCs w:val="18"/>
              </w:rPr>
            </w:pPr>
            <w:r>
              <w:rPr>
                <w:rFonts w:ascii="Arial" w:hAnsi="Arial" w:eastAsia="Arial" w:cs="Arial"/>
                <w:color w:val="000000"/>
                <w:sz w:val="18"/>
                <w:szCs w:val="18"/>
                <w:rtl w:val="0"/>
              </w:rPr>
              <w:t>Actividad 2 XXX</w:t>
            </w:r>
          </w:p>
        </w:tc>
      </w:tr>
      <w:tr w14:paraId="1893041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p w14:paraId="0000006E">
            <w:pPr>
              <w:pBdr>
                <w:top w:val="none" w:color="auto" w:sz="0" w:space="0"/>
                <w:left w:val="none" w:color="auto" w:sz="0" w:space="0"/>
                <w:bottom w:val="none" w:color="auto" w:sz="0" w:space="0"/>
                <w:right w:val="none" w:color="auto" w:sz="0" w:space="0"/>
                <w:between w:val="none" w:color="auto" w:sz="0" w:space="0"/>
              </w:pBdr>
              <w:spacing w:before="51"/>
              <w:ind w:left="73" w:firstLine="0"/>
              <w:rPr>
                <w:rFonts w:ascii="Arial" w:hAnsi="Arial" w:eastAsia="Arial" w:cs="Arial"/>
                <w:color w:val="000000"/>
                <w:sz w:val="18"/>
                <w:szCs w:val="18"/>
              </w:rPr>
            </w:pPr>
            <w:r>
              <w:rPr>
                <w:rFonts w:ascii="Arial" w:hAnsi="Arial" w:eastAsia="Arial" w:cs="Arial"/>
                <w:color w:val="000000"/>
                <w:sz w:val="18"/>
                <w:szCs w:val="18"/>
                <w:rtl w:val="0"/>
              </w:rPr>
              <w:t>Objetivo Específico No. 2</w:t>
            </w:r>
          </w:p>
        </w:tc>
        <w:tc>
          <w:p w14:paraId="0000006F">
            <w:pPr>
              <w:pBdr>
                <w:top w:val="none" w:color="auto" w:sz="0" w:space="0"/>
                <w:left w:val="none" w:color="auto" w:sz="0" w:space="0"/>
                <w:bottom w:val="none" w:color="auto" w:sz="0" w:space="0"/>
                <w:right w:val="none" w:color="auto" w:sz="0" w:space="0"/>
                <w:between w:val="none" w:color="auto" w:sz="0" w:space="0"/>
              </w:pBdr>
              <w:spacing w:before="51"/>
              <w:ind w:left="66" w:firstLine="0"/>
              <w:rPr>
                <w:rFonts w:ascii="Arial" w:hAnsi="Arial" w:eastAsia="Arial" w:cs="Arial"/>
                <w:color w:val="000000"/>
                <w:sz w:val="18"/>
                <w:szCs w:val="18"/>
              </w:rPr>
            </w:pPr>
            <w:r>
              <w:rPr>
                <w:rFonts w:ascii="Arial" w:hAnsi="Arial" w:eastAsia="Arial" w:cs="Arial"/>
                <w:color w:val="000000"/>
                <w:sz w:val="18"/>
                <w:szCs w:val="18"/>
                <w:rtl w:val="0"/>
              </w:rPr>
              <w:t>Actividad 1 XXX</w:t>
            </w:r>
          </w:p>
          <w:p w14:paraId="00000070">
            <w:pPr>
              <w:pBdr>
                <w:top w:val="none" w:color="auto" w:sz="0" w:space="0"/>
                <w:left w:val="none" w:color="auto" w:sz="0" w:space="0"/>
                <w:bottom w:val="none" w:color="auto" w:sz="0" w:space="0"/>
                <w:right w:val="none" w:color="auto" w:sz="0" w:space="0"/>
                <w:between w:val="none" w:color="auto" w:sz="0" w:space="0"/>
              </w:pBdr>
              <w:spacing w:before="51"/>
              <w:ind w:left="66" w:firstLine="0"/>
              <w:rPr>
                <w:sz w:val="18"/>
                <w:szCs w:val="18"/>
              </w:rPr>
            </w:pPr>
          </w:p>
        </w:tc>
      </w:tr>
    </w:tbl>
    <w:p w14:paraId="00000071">
      <w:pPr>
        <w:pBdr>
          <w:top w:val="none" w:color="auto" w:sz="0" w:space="0"/>
          <w:left w:val="none" w:color="auto" w:sz="0" w:space="0"/>
          <w:bottom w:val="none" w:color="auto" w:sz="0" w:space="0"/>
          <w:right w:val="none" w:color="auto" w:sz="0" w:space="0"/>
          <w:between w:val="none" w:color="auto" w:sz="0" w:space="0"/>
        </w:pBdr>
        <w:spacing w:before="5"/>
        <w:rPr>
          <w:rFonts w:ascii="Arial" w:hAnsi="Arial" w:eastAsia="Arial" w:cs="Arial"/>
          <w:color w:val="000000"/>
          <w:sz w:val="17"/>
          <w:szCs w:val="17"/>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101600</wp:posOffset>
                </wp:positionV>
                <wp:extent cx="6413500" cy="330200"/>
                <wp:effectExtent l="0" t="0" r="0" b="0"/>
                <wp:wrapTopAndBottom/>
                <wp:docPr id="6" name="Rectángulos 6"/>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7861FA21">
                            <w:pPr>
                              <w:spacing w:before="55" w:after="0" w:line="240" w:lineRule="auto"/>
                              <w:ind w:left="50" w:right="0" w:firstLine="252"/>
                              <w:jc w:val="left"/>
                            </w:pPr>
                            <w:r>
                              <w:rPr>
                                <w:rFonts w:ascii="Arial" w:hAnsi="Arial" w:eastAsia="Arial" w:cs="Arial"/>
                                <w:b w:val="0"/>
                                <w:i w:val="0"/>
                                <w:smallCaps w:val="0"/>
                                <w:strike w:val="0"/>
                                <w:color w:val="FFFFFF"/>
                                <w:sz w:val="21"/>
                                <w:vertAlign w:val="baseline"/>
                              </w:rPr>
                              <w:t>6. DESCRIPCIÓN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8pt;height:26pt;width:505pt;mso-wrap-distance-bottom:0pt;mso-wrap-distance-top:0pt;z-index:251659264;mso-width-relative:page;mso-height-relative:page;" fillcolor="#004585" filled="t" stroked="t" coordsize="21600,21600" o:gfxdata="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6pnjtQAAAAIAQAADwAAAAAAAAABACAA&#10;AAAiAAAAZHJzL2Rvd25yZXYueG1sUEsBAhQAFAAAAAgAh07iQIxoqdRKAgAAswQAAA4AAAAAAAAA&#10;AQAgAAAAIwEAAGRycy9lMm9Eb2MueG1sUEsFBgAAAAAGAAYAWQEAAN8FAAAAAA==&#10;">
                <v:fill on="t" focussize="0,0"/>
                <v:stroke weight="1pt" color="#000000" miterlimit="8" joinstyle="miter" startarrowwidth="narrow" startarrowlength="short" endarrowwidth="narrow" endarrowlength="short"/>
                <v:imagedata o:title=""/>
                <o:lock v:ext="edit" aspectratio="f"/>
                <v:textbox inset="0mm,0mm,0mm,0mm">
                  <w:txbxContent>
                    <w:p w14:paraId="7861FA21">
                      <w:pPr>
                        <w:spacing w:before="55" w:after="0" w:line="240" w:lineRule="auto"/>
                        <w:ind w:left="50" w:right="0" w:firstLine="252"/>
                        <w:jc w:val="left"/>
                      </w:pPr>
                      <w:r>
                        <w:rPr>
                          <w:rFonts w:ascii="Arial" w:hAnsi="Arial" w:eastAsia="Arial" w:cs="Arial"/>
                          <w:b w:val="0"/>
                          <w:i w:val="0"/>
                          <w:smallCaps w:val="0"/>
                          <w:strike w:val="0"/>
                          <w:color w:val="FFFFFF"/>
                          <w:sz w:val="21"/>
                          <w:vertAlign w:val="baseline"/>
                        </w:rPr>
                        <w:t>6. DESCRIPCIÓN DEL PROYECTO</w:t>
                      </w:r>
                    </w:p>
                  </w:txbxContent>
                </v:textbox>
                <w10:wrap type="topAndBottom"/>
              </v:rect>
            </w:pict>
          </mc:Fallback>
        </mc:AlternateContent>
      </w:r>
    </w:p>
    <w:p w14:paraId="00000072">
      <w:pPr>
        <w:pBdr>
          <w:top w:val="none" w:color="auto" w:sz="0" w:space="0"/>
          <w:left w:val="none" w:color="auto" w:sz="0" w:space="0"/>
          <w:bottom w:val="none" w:color="auto" w:sz="0" w:space="0"/>
          <w:right w:val="none" w:color="auto" w:sz="0" w:space="0"/>
          <w:between w:val="none" w:color="auto" w:sz="0" w:space="0"/>
        </w:pBdr>
        <w:ind w:left="112" w:right="166" w:firstLine="0"/>
        <w:jc w:val="both"/>
        <w:rPr>
          <w:rFonts w:ascii="Arial" w:hAnsi="Arial" w:eastAsia="Arial" w:cs="Arial"/>
          <w:color w:val="000000"/>
          <w:sz w:val="21"/>
          <w:szCs w:val="21"/>
        </w:rPr>
      </w:pPr>
      <w:r>
        <w:rPr>
          <w:rFonts w:ascii="Arial" w:hAnsi="Arial" w:eastAsia="Arial" w:cs="Arial"/>
          <w:color w:val="000000"/>
          <w:sz w:val="21"/>
          <w:szCs w:val="21"/>
          <w:rtl w:val="0"/>
        </w:rPr>
        <w:t>Tomando en cuenta los antecedentes, en este espacio exponga el proyecto a realizar en contexto con la situación identificada dentro del campo artístico y cultural. Defina y describa claramente la secuencia de actividades, agrupándolas en etapas que coincidan con avances significativos en el logro de los objetivos específicos. En conjunto, las fases deben interrelacionarse y precisar procedimientos para alcanzar el objetivo que se quiere lograr en forma propositiva y dinámica, guardando coherencia con el tiempo de duración y los costos requeridos. La descripción del proyecto también debe plantear:</w:t>
      </w:r>
    </w:p>
    <w:p w14:paraId="00000073">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6"/>
        </w:tabs>
        <w:spacing w:before="1" w:line="241" w:lineRule="auto"/>
        <w:ind w:left="835" w:hanging="363"/>
        <w:jc w:val="both"/>
        <w:rPr>
          <w:rFonts w:ascii="Arial" w:hAnsi="Arial" w:eastAsia="Arial" w:cs="Arial"/>
          <w:color w:val="000000"/>
          <w:sz w:val="21"/>
          <w:szCs w:val="21"/>
        </w:rPr>
      </w:pPr>
      <w:r>
        <w:rPr>
          <w:rFonts w:ascii="Arial" w:hAnsi="Arial" w:eastAsia="Arial" w:cs="Arial"/>
          <w:color w:val="000000"/>
          <w:sz w:val="21"/>
          <w:szCs w:val="21"/>
          <w:rtl w:val="0"/>
        </w:rPr>
        <w:t>Metodología para la ejecución del proyecto</w:t>
      </w:r>
    </w:p>
    <w:p w14:paraId="00000074">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6"/>
        </w:tabs>
        <w:spacing w:line="241" w:lineRule="auto"/>
        <w:ind w:left="835" w:hanging="363"/>
        <w:jc w:val="both"/>
        <w:rPr>
          <w:rFonts w:ascii="Arial" w:hAnsi="Arial" w:eastAsia="Arial" w:cs="Arial"/>
          <w:color w:val="000000"/>
          <w:sz w:val="21"/>
          <w:szCs w:val="21"/>
        </w:rPr>
      </w:pPr>
      <w:r>
        <w:rPr>
          <w:rFonts w:ascii="Arial" w:hAnsi="Arial" w:eastAsia="Arial" w:cs="Arial"/>
          <w:color w:val="000000"/>
          <w:sz w:val="21"/>
          <w:szCs w:val="21"/>
          <w:rtl w:val="0"/>
        </w:rPr>
        <w:t>Plan de convocatoria</w:t>
      </w:r>
    </w:p>
    <w:p w14:paraId="00000075">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307" w:hanging="360"/>
        <w:rPr>
          <w:rFonts w:ascii="Arial" w:hAnsi="Arial" w:eastAsia="Arial" w:cs="Arial"/>
          <w:color w:val="000000"/>
          <w:sz w:val="21"/>
          <w:szCs w:val="21"/>
        </w:rPr>
      </w:pPr>
      <w:r>
        <w:rPr>
          <w:rFonts w:ascii="Arial" w:hAnsi="Arial" w:eastAsia="Arial" w:cs="Arial"/>
          <w:color w:val="000000"/>
          <w:sz w:val="21"/>
          <w:szCs w:val="21"/>
          <w:rtl w:val="0"/>
        </w:rPr>
        <w:t>Actividades a adelantar para el cumplimiento de los objetivos. Ejemplo: ferias, ciclos de cine, talleres</w:t>
      </w:r>
    </w:p>
    <w:p w14:paraId="00000076">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3"/>
          <w:tab w:val="left" w:pos="834"/>
        </w:tabs>
        <w:ind w:left="833" w:right="177" w:hanging="360"/>
        <w:rPr>
          <w:rFonts w:ascii="Arial" w:hAnsi="Arial" w:eastAsia="Arial" w:cs="Arial"/>
          <w:color w:val="000000"/>
          <w:sz w:val="21"/>
          <w:szCs w:val="21"/>
        </w:rPr>
      </w:pPr>
      <w:r>
        <w:rPr>
          <w:rFonts w:ascii="Arial" w:hAnsi="Arial" w:eastAsia="Arial" w:cs="Arial"/>
          <w:color w:val="000000"/>
          <w:sz w:val="21"/>
          <w:szCs w:val="21"/>
          <w:rtl w:val="0"/>
        </w:rPr>
        <w:t>Productos a obtener dentro de los márgenes de libertad y creatividad inherentes a la naturaleza del proyecto</w:t>
      </w:r>
    </w:p>
    <w:p w14:paraId="00000077">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3"/>
          <w:tab w:val="left" w:pos="834"/>
        </w:tabs>
        <w:ind w:left="833" w:hanging="361"/>
        <w:rPr>
          <w:rFonts w:ascii="Arial" w:hAnsi="Arial" w:eastAsia="Arial" w:cs="Arial"/>
          <w:color w:val="000000"/>
          <w:sz w:val="21"/>
          <w:szCs w:val="21"/>
        </w:rPr>
      </w:pPr>
      <w:r>
        <w:rPr>
          <w:rFonts w:ascii="Arial" w:hAnsi="Arial" w:eastAsia="Arial" w:cs="Arial"/>
          <w:color w:val="000000"/>
          <w:sz w:val="21"/>
          <w:szCs w:val="21"/>
          <w:rtl w:val="0"/>
        </w:rPr>
        <w:t>Estrategia de divulgación</w:t>
      </w:r>
    </w:p>
    <w:p w14:paraId="00000078">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line="241" w:lineRule="auto"/>
        <w:ind w:left="833" w:hanging="361"/>
        <w:rPr>
          <w:rFonts w:ascii="Arial" w:hAnsi="Arial" w:eastAsia="Arial" w:cs="Arial"/>
          <w:color w:val="000000"/>
          <w:sz w:val="21"/>
          <w:szCs w:val="21"/>
        </w:rPr>
      </w:pPr>
      <w:r>
        <w:rPr>
          <w:rFonts w:ascii="Arial" w:hAnsi="Arial" w:eastAsia="Arial" w:cs="Arial"/>
          <w:color w:val="000000"/>
          <w:sz w:val="21"/>
          <w:szCs w:val="21"/>
          <w:rtl w:val="0"/>
        </w:rPr>
        <w:t>Estrategia de socialización de resultados</w:t>
      </w:r>
    </w:p>
    <w:p w14:paraId="00000079">
      <w:pPr>
        <w:numPr>
          <w:ilvl w:val="2"/>
          <w:numId w:val="2"/>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833" w:hanging="361"/>
        <w:rPr>
          <w:rFonts w:ascii="Arial" w:hAnsi="Arial" w:eastAsia="Arial" w:cs="Arial"/>
          <w:color w:val="000000"/>
          <w:sz w:val="21"/>
          <w:szCs w:val="21"/>
        </w:rPr>
      </w:pPr>
      <w:r>
        <w:rPr>
          <w:rFonts w:ascii="Arial" w:hAnsi="Arial" w:eastAsia="Arial" w:cs="Arial"/>
          <w:color w:val="000000"/>
          <w:sz w:val="21"/>
          <w:szCs w:val="21"/>
          <w:rtl w:val="0"/>
        </w:rPr>
        <w:t>Metodología de seguimiento y evaluación</w:t>
      </w:r>
    </w:p>
    <w:p w14:paraId="0000007A">
      <w:p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523" w:firstLine="0"/>
        <w:rPr>
          <w:sz w:val="21"/>
          <w:szCs w:val="21"/>
        </w:rPr>
      </w:pPr>
    </w:p>
    <w:p w14:paraId="0000007B">
      <w:p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0" w:firstLine="0"/>
        <w:rPr>
          <w:sz w:val="21"/>
          <w:szCs w:val="21"/>
        </w:rPr>
      </w:pPr>
    </w:p>
    <w:p w14:paraId="0000007C">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color w:val="000000"/>
          <w:sz w:val="18"/>
          <w:szCs w:val="18"/>
        </w:rPr>
        <w:sectPr>
          <w:footerReference r:id="rId3" w:type="default"/>
          <w:pgSz w:w="12240" w:h="15840"/>
          <w:pgMar w:top="1500" w:right="960" w:bottom="280" w:left="1020" w:header="720" w:footer="720" w:gutter="0"/>
          <w:pgNumType w:start="1"/>
          <w:cols w:space="720" w:num="1"/>
        </w:sect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101600</wp:posOffset>
                </wp:positionV>
                <wp:extent cx="6413500" cy="342900"/>
                <wp:effectExtent l="0" t="0" r="0" b="0"/>
                <wp:wrapTopAndBottom/>
                <wp:docPr id="5" name="Rectángulos 5"/>
                <wp:cNvGraphicFramePr/>
                <a:graphic xmlns:a="http://schemas.openxmlformats.org/drawingml/2006/main">
                  <a:graphicData uri="http://schemas.microsoft.com/office/word/2010/wordprocessingShape">
                    <wps:wsp>
                      <wps:cNvSpPr/>
                      <wps:spPr>
                        <a:xfrm>
                          <a:off x="2177350" y="3646650"/>
                          <a:ext cx="6337300" cy="2667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44CA9BAA">
                            <w:pPr>
                              <w:spacing w:before="75" w:after="0" w:line="240" w:lineRule="auto"/>
                              <w:ind w:left="50" w:right="0" w:firstLine="252"/>
                              <w:jc w:val="left"/>
                            </w:pPr>
                            <w:r>
                              <w:rPr>
                                <w:rFonts w:ascii="Arial" w:hAnsi="Arial" w:eastAsia="Arial" w:cs="Arial"/>
                                <w:b w:val="0"/>
                                <w:i w:val="0"/>
                                <w:smallCaps w:val="0"/>
                                <w:strike w:val="0"/>
                                <w:color w:val="FFFFFF"/>
                                <w:sz w:val="21"/>
                                <w:vertAlign w:val="baseline"/>
                              </w:rPr>
                              <w:t>7. POBLACIÓN OBJETIVO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8pt;height:27pt;width:505pt;mso-wrap-distance-bottom:0pt;mso-wrap-distance-top:0pt;z-index:251659264;mso-width-relative:page;mso-height-relative:page;" fillcolor="#004585" filled="t" stroked="t" coordsize="21600,21600" o:gfxdata="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T/2aM1AAAAAgBAAAPAAAAAAAAAAEAIAAA&#10;ACIAAABkcnMvZG93bnJldi54bWxQSwECFAAUAAAACACHTuJAmmyQ1kkCAACzBAAADgAAAAAAAAAB&#10;ACAAAAAjAQAAZHJzL2Uyb0RvYy54bWxQSwUGAAAAAAYABgBZAQAA3gUAAAAA&#10;">
                <v:fill on="t" focussize="0,0"/>
                <v:stroke weight="1pt" color="#000000" miterlimit="8" joinstyle="miter" startarrowwidth="narrow" startarrowlength="short" endarrowwidth="narrow" endarrowlength="short"/>
                <v:imagedata o:title=""/>
                <o:lock v:ext="edit" aspectratio="f"/>
                <v:textbox inset="0mm,0mm,0mm,0mm">
                  <w:txbxContent>
                    <w:p w14:paraId="44CA9BAA">
                      <w:pPr>
                        <w:spacing w:before="75" w:after="0" w:line="240" w:lineRule="auto"/>
                        <w:ind w:left="50" w:right="0" w:firstLine="252"/>
                        <w:jc w:val="left"/>
                      </w:pPr>
                      <w:r>
                        <w:rPr>
                          <w:rFonts w:ascii="Arial" w:hAnsi="Arial" w:eastAsia="Arial" w:cs="Arial"/>
                          <w:b w:val="0"/>
                          <w:i w:val="0"/>
                          <w:smallCaps w:val="0"/>
                          <w:strike w:val="0"/>
                          <w:color w:val="FFFFFF"/>
                          <w:sz w:val="21"/>
                          <w:vertAlign w:val="baseline"/>
                        </w:rPr>
                        <w:t>7. POBLACIÓN OBJETIVO</w:t>
                      </w:r>
                    </w:p>
                  </w:txbxContent>
                </v:textbox>
                <w10:wrap type="topAndBottom"/>
              </v:rect>
            </w:pict>
          </mc:Fallback>
        </mc:AlternateContent>
      </w:r>
    </w:p>
    <w:p w14:paraId="0000007D">
      <w:pPr>
        <w:pBdr>
          <w:top w:val="none" w:color="auto" w:sz="0" w:space="0"/>
          <w:left w:val="none" w:color="auto" w:sz="0" w:space="0"/>
          <w:bottom w:val="none" w:color="auto" w:sz="0" w:space="0"/>
          <w:right w:val="none" w:color="auto" w:sz="0" w:space="0"/>
          <w:between w:val="none" w:color="auto" w:sz="0" w:space="0"/>
        </w:pBdr>
        <w:spacing w:line="241" w:lineRule="auto"/>
        <w:ind w:left="112" w:firstLine="0"/>
        <w:rPr>
          <w:rFonts w:ascii="Arial" w:hAnsi="Arial" w:eastAsia="Arial" w:cs="Arial"/>
          <w:color w:val="000000"/>
          <w:sz w:val="21"/>
          <w:szCs w:val="21"/>
        </w:rPr>
      </w:pPr>
      <w:r>
        <w:rPr>
          <w:rFonts w:ascii="Arial" w:hAnsi="Arial" w:eastAsia="Arial" w:cs="Arial"/>
          <w:color w:val="000000"/>
          <w:sz w:val="21"/>
          <w:szCs w:val="21"/>
          <w:rtl w:val="0"/>
        </w:rPr>
        <w:t>Indique el número total de beneficiarios que se pretende atender con la ejecución del proyecto:</w:t>
      </w:r>
    </w:p>
    <w:p w14:paraId="0000007E">
      <w:pPr>
        <w:pBdr>
          <w:top w:val="none" w:color="auto" w:sz="0" w:space="0"/>
          <w:left w:val="none" w:color="auto" w:sz="0" w:space="0"/>
          <w:bottom w:val="none" w:color="auto" w:sz="0" w:space="0"/>
          <w:right w:val="none" w:color="auto" w:sz="0" w:space="0"/>
          <w:between w:val="none" w:color="auto" w:sz="0" w:space="0"/>
        </w:pBdr>
        <w:spacing w:line="241" w:lineRule="auto"/>
        <w:ind w:left="112" w:firstLine="0"/>
        <w:rPr>
          <w:rFonts w:ascii="Arial" w:hAnsi="Arial" w:eastAsia="Arial" w:cs="Arial"/>
          <w:color w:val="000000"/>
          <w:sz w:val="21"/>
          <w:szCs w:val="21"/>
        </w:rPr>
      </w:pPr>
      <w:r>
        <w:rPr>
          <w:rFonts w:ascii="Arial" w:hAnsi="Arial" w:eastAsia="Arial" w:cs="Arial"/>
          <w:color w:val="000000"/>
          <w:sz w:val="21"/>
          <w:szCs w:val="21"/>
          <w:rtl w:val="0"/>
        </w:rPr>
        <w:t>Descripción de la población beneficiaria</w:t>
      </w:r>
    </w:p>
    <w:p w14:paraId="0000007F">
      <w:pPr>
        <w:pBdr>
          <w:top w:val="none" w:color="auto" w:sz="0" w:space="0"/>
          <w:left w:val="none" w:color="auto" w:sz="0" w:space="0"/>
          <w:bottom w:val="none" w:color="auto" w:sz="0" w:space="0"/>
          <w:right w:val="none" w:color="auto" w:sz="0" w:space="0"/>
          <w:between w:val="none" w:color="auto" w:sz="0" w:space="0"/>
        </w:pBdr>
        <w:spacing w:before="2"/>
        <w:rPr>
          <w:rFonts w:ascii="Arial" w:hAnsi="Arial" w:eastAsia="Arial" w:cs="Arial"/>
          <w:color w:val="000000"/>
          <w:sz w:val="21"/>
          <w:szCs w:val="21"/>
        </w:rPr>
      </w:pPr>
    </w:p>
    <w:p w14:paraId="00000080">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349"/>
        </w:tabs>
        <w:ind w:left="348" w:hanging="237"/>
        <w:rPr>
          <w:rFonts w:ascii="Arial" w:hAnsi="Arial" w:eastAsia="Arial" w:cs="Arial"/>
          <w:color w:val="000000"/>
          <w:sz w:val="21"/>
          <w:szCs w:val="21"/>
        </w:rPr>
      </w:pPr>
      <w:r>
        <w:rPr>
          <w:rFonts w:ascii="Arial" w:hAnsi="Arial" w:eastAsia="Arial" w:cs="Arial"/>
          <w:color w:val="000000"/>
          <w:sz w:val="21"/>
          <w:szCs w:val="21"/>
          <w:rtl w:val="0"/>
        </w:rPr>
        <w:t>Beneficiarios según sexo</w:t>
      </w:r>
    </w:p>
    <w:p w14:paraId="00000081">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19"/>
          <w:szCs w:val="19"/>
        </w:rPr>
      </w:pPr>
    </w:p>
    <w:tbl>
      <w:tblPr>
        <w:tblStyle w:val="17"/>
        <w:tblW w:w="6361" w:type="dxa"/>
        <w:tblInd w:w="236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800"/>
        <w:gridCol w:w="2561"/>
      </w:tblGrid>
      <w:tr w14:paraId="76F15EC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tcPr>
            <w:gridSpan w:val="2"/>
            <w:shd w:val="clear" w:color="auto" w:fill="CCCCCC"/>
          </w:tcPr>
          <w:p w14:paraId="00000082">
            <w:pPr>
              <w:pBdr>
                <w:top w:val="none" w:color="auto" w:sz="0" w:space="0"/>
                <w:left w:val="none" w:color="auto" w:sz="0" w:space="0"/>
                <w:bottom w:val="none" w:color="auto" w:sz="0" w:space="0"/>
                <w:right w:val="none" w:color="auto" w:sz="0" w:space="0"/>
                <w:between w:val="none" w:color="auto" w:sz="0" w:space="0"/>
              </w:pBdr>
              <w:spacing w:before="61"/>
              <w:ind w:left="910" w:right="860"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Beneficiarios según sexo</w:t>
            </w:r>
          </w:p>
        </w:tc>
      </w:tr>
      <w:tr w14:paraId="63EF2F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84">
            <w:pPr>
              <w:pBdr>
                <w:top w:val="none" w:color="auto" w:sz="0" w:space="0"/>
                <w:left w:val="none" w:color="auto" w:sz="0" w:space="0"/>
                <w:bottom w:val="none" w:color="auto" w:sz="0" w:space="0"/>
                <w:right w:val="none" w:color="auto" w:sz="0" w:space="0"/>
                <w:between w:val="none" w:color="auto" w:sz="0" w:space="0"/>
              </w:pBdr>
              <w:spacing w:before="64"/>
              <w:ind w:left="78" w:firstLine="0"/>
              <w:rPr>
                <w:rFonts w:ascii="Arial" w:hAnsi="Arial" w:eastAsia="Arial" w:cs="Arial"/>
                <w:color w:val="000000"/>
                <w:sz w:val="21"/>
                <w:szCs w:val="21"/>
              </w:rPr>
            </w:pPr>
            <w:r>
              <w:rPr>
                <w:rFonts w:ascii="Arial" w:hAnsi="Arial" w:eastAsia="Arial" w:cs="Arial"/>
                <w:color w:val="000000"/>
                <w:sz w:val="21"/>
                <w:szCs w:val="21"/>
                <w:rtl w:val="0"/>
              </w:rPr>
              <w:t>Mujeres</w:t>
            </w:r>
          </w:p>
        </w:tc>
        <w:tc>
          <w:p w14:paraId="0000008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07AA65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86">
            <w:pPr>
              <w:pBdr>
                <w:top w:val="none" w:color="auto" w:sz="0" w:space="0"/>
                <w:left w:val="none" w:color="auto" w:sz="0" w:space="0"/>
                <w:bottom w:val="none" w:color="auto" w:sz="0" w:space="0"/>
                <w:right w:val="none" w:color="auto" w:sz="0" w:space="0"/>
                <w:between w:val="none" w:color="auto" w:sz="0" w:space="0"/>
              </w:pBdr>
              <w:spacing w:before="59"/>
              <w:ind w:left="78" w:firstLine="0"/>
              <w:rPr>
                <w:rFonts w:ascii="Arial" w:hAnsi="Arial" w:eastAsia="Arial" w:cs="Arial"/>
                <w:color w:val="000000"/>
                <w:sz w:val="21"/>
                <w:szCs w:val="21"/>
              </w:rPr>
            </w:pPr>
            <w:r>
              <w:rPr>
                <w:rFonts w:ascii="Arial" w:hAnsi="Arial" w:eastAsia="Arial" w:cs="Arial"/>
                <w:color w:val="000000"/>
                <w:sz w:val="21"/>
                <w:szCs w:val="21"/>
                <w:rtl w:val="0"/>
              </w:rPr>
              <w:t>Hombres</w:t>
            </w:r>
          </w:p>
        </w:tc>
        <w:tc>
          <w:p w14:paraId="0000008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860C51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88">
            <w:pPr>
              <w:pBdr>
                <w:top w:val="none" w:color="auto" w:sz="0" w:space="0"/>
                <w:left w:val="none" w:color="auto" w:sz="0" w:space="0"/>
                <w:bottom w:val="none" w:color="auto" w:sz="0" w:space="0"/>
                <w:right w:val="none" w:color="auto" w:sz="0" w:space="0"/>
                <w:between w:val="none" w:color="auto" w:sz="0" w:space="0"/>
              </w:pBdr>
              <w:spacing w:before="57"/>
              <w:ind w:left="78"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8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8A">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08B">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349"/>
        </w:tabs>
        <w:spacing w:before="204"/>
        <w:ind w:left="348" w:hanging="237"/>
        <w:rPr>
          <w:rFonts w:ascii="Arial" w:hAnsi="Arial" w:eastAsia="Arial" w:cs="Arial"/>
          <w:color w:val="000000"/>
          <w:sz w:val="21"/>
          <w:szCs w:val="21"/>
        </w:rPr>
      </w:pPr>
      <w:r>
        <w:rPr>
          <w:rFonts w:ascii="Arial" w:hAnsi="Arial" w:eastAsia="Arial" w:cs="Arial"/>
          <w:color w:val="000000"/>
          <w:sz w:val="21"/>
          <w:szCs w:val="21"/>
          <w:rtl w:val="0"/>
        </w:rPr>
        <w:t>Beneficiarios según grupo poblacional por ciclo vital</w:t>
      </w:r>
    </w:p>
    <w:p w14:paraId="0000008C">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20"/>
          <w:szCs w:val="20"/>
        </w:rPr>
      </w:pPr>
    </w:p>
    <w:tbl>
      <w:tblPr>
        <w:tblStyle w:val="18"/>
        <w:tblW w:w="6361" w:type="dxa"/>
        <w:tblInd w:w="236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800"/>
        <w:gridCol w:w="2561"/>
      </w:tblGrid>
      <w:tr w14:paraId="3FE772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gridSpan w:val="2"/>
            <w:shd w:val="clear" w:color="auto" w:fill="CCCCCC"/>
          </w:tcPr>
          <w:p w14:paraId="0000008D">
            <w:pPr>
              <w:pBdr>
                <w:top w:val="none" w:color="auto" w:sz="0" w:space="0"/>
                <w:left w:val="none" w:color="auto" w:sz="0" w:space="0"/>
                <w:bottom w:val="none" w:color="auto" w:sz="0" w:space="0"/>
                <w:right w:val="none" w:color="auto" w:sz="0" w:space="0"/>
                <w:between w:val="none" w:color="auto" w:sz="0" w:space="0"/>
              </w:pBdr>
              <w:spacing w:before="53"/>
              <w:ind w:left="910" w:right="863"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Beneficiarios según grupo poblacional por ciclo vital</w:t>
            </w:r>
          </w:p>
        </w:tc>
      </w:tr>
      <w:tr w14:paraId="4947789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8F">
            <w:pPr>
              <w:pBdr>
                <w:top w:val="none" w:color="auto" w:sz="0" w:space="0"/>
                <w:left w:val="none" w:color="auto" w:sz="0" w:space="0"/>
                <w:bottom w:val="none" w:color="auto" w:sz="0" w:space="0"/>
                <w:right w:val="none" w:color="auto" w:sz="0" w:space="0"/>
                <w:between w:val="none" w:color="auto" w:sz="0" w:space="0"/>
              </w:pBdr>
              <w:spacing w:before="57"/>
              <w:ind w:left="78" w:firstLine="0"/>
              <w:rPr>
                <w:rFonts w:ascii="Arial" w:hAnsi="Arial" w:eastAsia="Arial" w:cs="Arial"/>
                <w:color w:val="000000"/>
                <w:sz w:val="21"/>
                <w:szCs w:val="21"/>
              </w:rPr>
            </w:pPr>
            <w:r>
              <w:rPr>
                <w:rFonts w:ascii="Arial" w:hAnsi="Arial" w:eastAsia="Arial" w:cs="Arial"/>
                <w:color w:val="000000"/>
                <w:sz w:val="21"/>
                <w:szCs w:val="21"/>
                <w:rtl w:val="0"/>
              </w:rPr>
              <w:t>Primera infancia (0 – 5 años)</w:t>
            </w:r>
          </w:p>
        </w:tc>
        <w:tc>
          <w:p w14:paraId="0000009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41A5E4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91">
            <w:pPr>
              <w:pBdr>
                <w:top w:val="none" w:color="auto" w:sz="0" w:space="0"/>
                <w:left w:val="none" w:color="auto" w:sz="0" w:space="0"/>
                <w:bottom w:val="none" w:color="auto" w:sz="0" w:space="0"/>
                <w:right w:val="none" w:color="auto" w:sz="0" w:space="0"/>
                <w:between w:val="none" w:color="auto" w:sz="0" w:space="0"/>
              </w:pBdr>
              <w:spacing w:before="52"/>
              <w:ind w:left="78" w:firstLine="0"/>
              <w:rPr>
                <w:rFonts w:ascii="Arial" w:hAnsi="Arial" w:eastAsia="Arial" w:cs="Arial"/>
                <w:color w:val="000000"/>
                <w:sz w:val="21"/>
                <w:szCs w:val="21"/>
              </w:rPr>
            </w:pPr>
            <w:r>
              <w:rPr>
                <w:rFonts w:ascii="Arial" w:hAnsi="Arial" w:eastAsia="Arial" w:cs="Arial"/>
                <w:color w:val="000000"/>
                <w:sz w:val="21"/>
                <w:szCs w:val="21"/>
                <w:rtl w:val="0"/>
              </w:rPr>
              <w:t>Infancia (6 – 11 años)</w:t>
            </w:r>
          </w:p>
        </w:tc>
        <w:tc>
          <w:p w14:paraId="0000009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74AA8E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93">
            <w:pPr>
              <w:pBdr>
                <w:top w:val="none" w:color="auto" w:sz="0" w:space="0"/>
                <w:left w:val="none" w:color="auto" w:sz="0" w:space="0"/>
                <w:bottom w:val="none" w:color="auto" w:sz="0" w:space="0"/>
                <w:right w:val="none" w:color="auto" w:sz="0" w:space="0"/>
                <w:between w:val="none" w:color="auto" w:sz="0" w:space="0"/>
              </w:pBdr>
              <w:spacing w:before="47"/>
              <w:ind w:left="78" w:firstLine="0"/>
              <w:rPr>
                <w:rFonts w:ascii="Arial" w:hAnsi="Arial" w:eastAsia="Arial" w:cs="Arial"/>
                <w:color w:val="000000"/>
                <w:sz w:val="21"/>
                <w:szCs w:val="21"/>
              </w:rPr>
            </w:pPr>
            <w:r>
              <w:rPr>
                <w:rFonts w:ascii="Arial" w:hAnsi="Arial" w:eastAsia="Arial" w:cs="Arial"/>
                <w:color w:val="000000"/>
                <w:sz w:val="21"/>
                <w:szCs w:val="21"/>
                <w:rtl w:val="0"/>
              </w:rPr>
              <w:t>Adolescencia (12 – 13 años)</w:t>
            </w:r>
          </w:p>
        </w:tc>
        <w:tc>
          <w:p w14:paraId="0000009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B13E6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95">
            <w:pPr>
              <w:pBdr>
                <w:top w:val="none" w:color="auto" w:sz="0" w:space="0"/>
                <w:left w:val="none" w:color="auto" w:sz="0" w:space="0"/>
                <w:bottom w:val="none" w:color="auto" w:sz="0" w:space="0"/>
                <w:right w:val="none" w:color="auto" w:sz="0" w:space="0"/>
                <w:between w:val="none" w:color="auto" w:sz="0" w:space="0"/>
              </w:pBdr>
              <w:spacing w:before="64"/>
              <w:ind w:left="78" w:firstLine="0"/>
              <w:rPr>
                <w:rFonts w:ascii="Arial" w:hAnsi="Arial" w:eastAsia="Arial" w:cs="Arial"/>
                <w:color w:val="000000"/>
                <w:sz w:val="21"/>
                <w:szCs w:val="21"/>
              </w:rPr>
            </w:pPr>
            <w:r>
              <w:rPr>
                <w:rFonts w:ascii="Arial" w:hAnsi="Arial" w:eastAsia="Arial" w:cs="Arial"/>
                <w:color w:val="000000"/>
                <w:sz w:val="21"/>
                <w:szCs w:val="21"/>
                <w:rtl w:val="0"/>
              </w:rPr>
              <w:t>Juventud (14 – 26 años)</w:t>
            </w:r>
          </w:p>
        </w:tc>
        <w:tc>
          <w:p w14:paraId="0000009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1A348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97">
            <w:pPr>
              <w:pBdr>
                <w:top w:val="none" w:color="auto" w:sz="0" w:space="0"/>
                <w:left w:val="none" w:color="auto" w:sz="0" w:space="0"/>
                <w:bottom w:val="none" w:color="auto" w:sz="0" w:space="0"/>
                <w:right w:val="none" w:color="auto" w:sz="0" w:space="0"/>
                <w:between w:val="none" w:color="auto" w:sz="0" w:space="0"/>
              </w:pBdr>
              <w:spacing w:before="61"/>
              <w:ind w:left="78" w:firstLine="0"/>
              <w:rPr>
                <w:rFonts w:ascii="Arial" w:hAnsi="Arial" w:eastAsia="Arial" w:cs="Arial"/>
                <w:color w:val="000000"/>
                <w:sz w:val="21"/>
                <w:szCs w:val="21"/>
              </w:rPr>
            </w:pPr>
            <w:r>
              <w:rPr>
                <w:rFonts w:ascii="Arial" w:hAnsi="Arial" w:eastAsia="Arial" w:cs="Arial"/>
                <w:color w:val="000000"/>
                <w:sz w:val="21"/>
                <w:szCs w:val="21"/>
                <w:rtl w:val="0"/>
              </w:rPr>
              <w:t>Adulto (27 – 59 años)</w:t>
            </w:r>
          </w:p>
        </w:tc>
        <w:tc>
          <w:p w14:paraId="0000009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2B6122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99">
            <w:pPr>
              <w:pBdr>
                <w:top w:val="none" w:color="auto" w:sz="0" w:space="0"/>
                <w:left w:val="none" w:color="auto" w:sz="0" w:space="0"/>
                <w:bottom w:val="none" w:color="auto" w:sz="0" w:space="0"/>
                <w:right w:val="none" w:color="auto" w:sz="0" w:space="0"/>
                <w:between w:val="none" w:color="auto" w:sz="0" w:space="0"/>
              </w:pBdr>
              <w:spacing w:before="57"/>
              <w:ind w:left="78" w:firstLine="0"/>
              <w:rPr>
                <w:rFonts w:ascii="Arial" w:hAnsi="Arial" w:eastAsia="Arial" w:cs="Arial"/>
                <w:color w:val="000000"/>
                <w:sz w:val="21"/>
                <w:szCs w:val="21"/>
              </w:rPr>
            </w:pPr>
            <w:r>
              <w:rPr>
                <w:rFonts w:ascii="Arial" w:hAnsi="Arial" w:eastAsia="Arial" w:cs="Arial"/>
                <w:color w:val="000000"/>
                <w:sz w:val="21"/>
                <w:szCs w:val="21"/>
                <w:rtl w:val="0"/>
              </w:rPr>
              <w:t>Adulto Mayor (60 años y más)</w:t>
            </w:r>
          </w:p>
        </w:tc>
        <w:tc>
          <w:p w14:paraId="0000009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32397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2" w:hRule="atLeast"/>
        </w:trPr>
        <w:tc>
          <w:p w14:paraId="0000009B">
            <w:pPr>
              <w:pBdr>
                <w:top w:val="none" w:color="auto" w:sz="0" w:space="0"/>
                <w:left w:val="none" w:color="auto" w:sz="0" w:space="0"/>
                <w:bottom w:val="none" w:color="auto" w:sz="0" w:space="0"/>
                <w:right w:val="none" w:color="auto" w:sz="0" w:space="0"/>
                <w:between w:val="none" w:color="auto" w:sz="0" w:space="0"/>
              </w:pBdr>
              <w:spacing w:before="57"/>
              <w:ind w:left="78"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9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9D">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color w:val="000000"/>
          <w:sz w:val="20"/>
          <w:szCs w:val="20"/>
        </w:rPr>
      </w:pPr>
    </w:p>
    <w:p w14:paraId="0000009E">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337"/>
        </w:tabs>
        <w:ind w:left="336" w:hanging="225"/>
        <w:rPr>
          <w:rFonts w:ascii="Arial" w:hAnsi="Arial" w:eastAsia="Arial" w:cs="Arial"/>
          <w:color w:val="000000"/>
          <w:sz w:val="21"/>
          <w:szCs w:val="21"/>
        </w:rPr>
      </w:pPr>
      <w:r>
        <w:rPr>
          <w:rFonts w:ascii="Arial" w:hAnsi="Arial" w:eastAsia="Arial" w:cs="Arial"/>
          <w:color w:val="000000"/>
          <w:sz w:val="21"/>
          <w:szCs w:val="21"/>
          <w:rtl w:val="0"/>
        </w:rPr>
        <w:t>Beneficiarios según sector social</w:t>
      </w:r>
    </w:p>
    <w:p w14:paraId="0000009F">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20"/>
          <w:szCs w:val="20"/>
        </w:rPr>
      </w:pPr>
    </w:p>
    <w:tbl>
      <w:tblPr>
        <w:tblStyle w:val="19"/>
        <w:tblW w:w="6621" w:type="dxa"/>
        <w:tblInd w:w="210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122"/>
        <w:gridCol w:w="2499"/>
      </w:tblGrid>
      <w:tr w14:paraId="68F6F9C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tcPr>
            <w:gridSpan w:val="2"/>
            <w:shd w:val="clear" w:color="auto" w:fill="CCCCCC"/>
          </w:tcPr>
          <w:p w14:paraId="000000A0">
            <w:pPr>
              <w:pBdr>
                <w:top w:val="none" w:color="auto" w:sz="0" w:space="0"/>
                <w:left w:val="none" w:color="auto" w:sz="0" w:space="0"/>
                <w:bottom w:val="none" w:color="auto" w:sz="0" w:space="0"/>
                <w:right w:val="none" w:color="auto" w:sz="0" w:space="0"/>
                <w:between w:val="none" w:color="auto" w:sz="0" w:space="0"/>
              </w:pBdr>
              <w:spacing w:before="53"/>
              <w:ind w:left="1891" w:firstLine="0"/>
              <w:rPr>
                <w:rFonts w:ascii="Arial" w:hAnsi="Arial" w:eastAsia="Arial" w:cs="Arial"/>
                <w:b/>
                <w:bCs/>
                <w:color w:val="000000"/>
                <w:sz w:val="18"/>
                <w:szCs w:val="18"/>
              </w:rPr>
            </w:pPr>
            <w:r>
              <w:rPr>
                <w:rFonts w:ascii="Arial" w:hAnsi="Arial" w:eastAsia="Arial" w:cs="Arial"/>
                <w:b/>
                <w:bCs/>
                <w:color w:val="000000"/>
                <w:sz w:val="18"/>
                <w:szCs w:val="18"/>
                <w:rtl w:val="0"/>
              </w:rPr>
              <w:t>Beneficiarios según sector social</w:t>
            </w:r>
          </w:p>
        </w:tc>
      </w:tr>
      <w:tr w14:paraId="3182CD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A2">
            <w:pPr>
              <w:pBdr>
                <w:top w:val="none" w:color="auto" w:sz="0" w:space="0"/>
                <w:left w:val="none" w:color="auto" w:sz="0" w:space="0"/>
                <w:bottom w:val="none" w:color="auto" w:sz="0" w:space="0"/>
                <w:right w:val="none" w:color="auto" w:sz="0" w:space="0"/>
                <w:between w:val="none" w:color="auto" w:sz="0" w:space="0"/>
              </w:pBdr>
              <w:spacing w:before="52"/>
              <w:ind w:left="66" w:firstLine="0"/>
              <w:rPr>
                <w:rFonts w:ascii="Arial" w:hAnsi="Arial" w:eastAsia="Arial" w:cs="Arial"/>
                <w:color w:val="000000"/>
                <w:sz w:val="21"/>
                <w:szCs w:val="21"/>
              </w:rPr>
            </w:pPr>
            <w:r>
              <w:rPr>
                <w:rFonts w:ascii="Arial" w:hAnsi="Arial" w:eastAsia="Arial" w:cs="Arial"/>
                <w:color w:val="000000"/>
                <w:sz w:val="21"/>
                <w:szCs w:val="21"/>
                <w:rtl w:val="0"/>
              </w:rPr>
              <w:t>Campesinos</w:t>
            </w:r>
          </w:p>
        </w:tc>
        <w:tc>
          <w:p w14:paraId="000000A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1E5E8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A4">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Artesanos</w:t>
            </w:r>
          </w:p>
        </w:tc>
        <w:tc>
          <w:p w14:paraId="000000A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65DAA0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A6">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Personas con discapacidad</w:t>
            </w:r>
          </w:p>
        </w:tc>
        <w:tc>
          <w:p w14:paraId="000000A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8AA9E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A8">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LGBTI</w:t>
            </w:r>
          </w:p>
        </w:tc>
        <w:tc>
          <w:p w14:paraId="000000A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11064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6" w:hRule="atLeast"/>
        </w:trPr>
        <w:tc>
          <w:p w14:paraId="000000AA">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color w:val="000000"/>
                <w:sz w:val="21"/>
                <w:szCs w:val="21"/>
              </w:rPr>
            </w:pPr>
            <w:r>
              <w:rPr>
                <w:rFonts w:ascii="Arial" w:hAnsi="Arial" w:eastAsia="Arial" w:cs="Arial"/>
                <w:color w:val="000000"/>
                <w:sz w:val="21"/>
                <w:szCs w:val="21"/>
                <w:rtl w:val="0"/>
              </w:rPr>
              <w:t>Reinsertados - reincorporados</w:t>
            </w:r>
          </w:p>
        </w:tc>
        <w:tc>
          <w:p w14:paraId="000000A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5C5944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2" w:hRule="atLeast"/>
        </w:trPr>
        <w:tc>
          <w:p w14:paraId="000000AC">
            <w:pPr>
              <w:pBdr>
                <w:top w:val="none" w:color="auto" w:sz="0" w:space="0"/>
                <w:left w:val="none" w:color="auto" w:sz="0" w:space="0"/>
                <w:bottom w:val="none" w:color="auto" w:sz="0" w:space="0"/>
                <w:right w:val="none" w:color="auto" w:sz="0" w:space="0"/>
                <w:between w:val="none" w:color="auto" w:sz="0" w:space="0"/>
              </w:pBdr>
              <w:spacing w:before="57"/>
              <w:ind w:left="66" w:firstLine="0"/>
              <w:rPr>
                <w:rFonts w:ascii="Arial" w:hAnsi="Arial" w:eastAsia="Arial" w:cs="Arial"/>
                <w:color w:val="000000"/>
                <w:sz w:val="21"/>
                <w:szCs w:val="21"/>
              </w:rPr>
            </w:pPr>
            <w:r>
              <w:rPr>
                <w:rFonts w:ascii="Arial" w:hAnsi="Arial" w:eastAsia="Arial" w:cs="Arial"/>
                <w:color w:val="000000"/>
                <w:sz w:val="21"/>
                <w:szCs w:val="21"/>
                <w:rtl w:val="0"/>
              </w:rPr>
              <w:t>Víctimas</w:t>
            </w:r>
          </w:p>
        </w:tc>
        <w:tc>
          <w:p w14:paraId="000000A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9E1A2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AE">
            <w:pPr>
              <w:pBdr>
                <w:top w:val="none" w:color="auto" w:sz="0" w:space="0"/>
                <w:left w:val="none" w:color="auto" w:sz="0" w:space="0"/>
                <w:bottom w:val="none" w:color="auto" w:sz="0" w:space="0"/>
                <w:right w:val="none" w:color="auto" w:sz="0" w:space="0"/>
                <w:between w:val="none" w:color="auto" w:sz="0" w:space="0"/>
              </w:pBdr>
              <w:spacing w:before="52"/>
              <w:ind w:left="66" w:firstLine="0"/>
              <w:rPr>
                <w:rFonts w:ascii="Arial" w:hAnsi="Arial" w:eastAsia="Arial" w:cs="Arial"/>
                <w:color w:val="000000"/>
                <w:sz w:val="21"/>
                <w:szCs w:val="21"/>
              </w:rPr>
            </w:pPr>
            <w:r>
              <w:rPr>
                <w:rFonts w:ascii="Arial" w:hAnsi="Arial" w:eastAsia="Arial" w:cs="Arial"/>
                <w:color w:val="000000"/>
                <w:sz w:val="21"/>
                <w:szCs w:val="21"/>
                <w:rtl w:val="0"/>
              </w:rPr>
              <w:t>Personas en condición de desplazamiento</w:t>
            </w:r>
          </w:p>
        </w:tc>
        <w:tc>
          <w:p w14:paraId="000000A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20453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B0">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Habitantes de calle</w:t>
            </w:r>
          </w:p>
        </w:tc>
        <w:tc>
          <w:p w14:paraId="000000B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60751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B2">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Medios comunitarios</w:t>
            </w:r>
          </w:p>
        </w:tc>
        <w:tc>
          <w:p w14:paraId="000000B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03AA92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B4">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B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B6">
      <w:pPr>
        <w:rPr>
          <w:rFonts w:ascii="Times New Roman" w:hAnsi="Times New Roman" w:eastAsia="Times New Roman" w:cs="Times New Roman"/>
          <w:sz w:val="20"/>
          <w:szCs w:val="20"/>
        </w:rPr>
        <w:sectPr>
          <w:pgSz w:w="12240" w:h="15840"/>
          <w:pgMar w:top="1500" w:right="960" w:bottom="280" w:left="1020" w:header="720" w:footer="720" w:gutter="0"/>
          <w:cols w:space="720" w:num="1"/>
        </w:sectPr>
      </w:pPr>
    </w:p>
    <w:p w14:paraId="000000B7">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349"/>
        </w:tabs>
        <w:ind w:left="348" w:hanging="237"/>
        <w:rPr>
          <w:rFonts w:ascii="Arial" w:hAnsi="Arial" w:eastAsia="Arial" w:cs="Arial"/>
          <w:color w:val="000000"/>
          <w:sz w:val="21"/>
          <w:szCs w:val="21"/>
        </w:rPr>
      </w:pPr>
      <w:r>
        <w:rPr>
          <w:rFonts w:ascii="Arial" w:hAnsi="Arial" w:eastAsia="Arial" w:cs="Arial"/>
          <w:color w:val="000000"/>
          <w:sz w:val="21"/>
          <w:szCs w:val="21"/>
          <w:rtl w:val="0"/>
        </w:rPr>
        <w:t>Beneficiarios según la pertenencia étnica</w:t>
      </w:r>
    </w:p>
    <w:p w14:paraId="000000B8">
      <w:pPr>
        <w:pBdr>
          <w:top w:val="none" w:color="auto" w:sz="0" w:space="0"/>
          <w:left w:val="none" w:color="auto" w:sz="0" w:space="0"/>
          <w:bottom w:val="none" w:color="auto" w:sz="0" w:space="0"/>
          <w:right w:val="none" w:color="auto" w:sz="0" w:space="0"/>
          <w:between w:val="none" w:color="auto" w:sz="0" w:space="0"/>
        </w:pBdr>
        <w:spacing w:before="6"/>
        <w:rPr>
          <w:rFonts w:ascii="Arial" w:hAnsi="Arial" w:eastAsia="Arial" w:cs="Arial"/>
          <w:color w:val="000000"/>
          <w:sz w:val="20"/>
          <w:szCs w:val="20"/>
        </w:rPr>
      </w:pPr>
    </w:p>
    <w:tbl>
      <w:tblPr>
        <w:tblStyle w:val="20"/>
        <w:tblW w:w="6621" w:type="dxa"/>
        <w:tblInd w:w="210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122"/>
        <w:gridCol w:w="2499"/>
      </w:tblGrid>
      <w:tr w14:paraId="2596A6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gridSpan w:val="2"/>
            <w:shd w:val="clear" w:color="auto" w:fill="CCCCCC"/>
          </w:tcPr>
          <w:p w14:paraId="000000B9">
            <w:pPr>
              <w:pBdr>
                <w:top w:val="none" w:color="auto" w:sz="0" w:space="0"/>
                <w:left w:val="none" w:color="auto" w:sz="0" w:space="0"/>
                <w:bottom w:val="none" w:color="auto" w:sz="0" w:space="0"/>
                <w:right w:val="none" w:color="auto" w:sz="0" w:space="0"/>
                <w:between w:val="none" w:color="auto" w:sz="0" w:space="0"/>
              </w:pBdr>
              <w:spacing w:before="56"/>
              <w:ind w:left="1552" w:firstLine="0"/>
              <w:rPr>
                <w:rFonts w:ascii="Arial" w:hAnsi="Arial" w:eastAsia="Arial" w:cs="Arial"/>
                <w:b/>
                <w:bCs/>
                <w:color w:val="000000"/>
                <w:sz w:val="18"/>
                <w:szCs w:val="18"/>
              </w:rPr>
            </w:pPr>
            <w:r>
              <w:rPr>
                <w:rFonts w:ascii="Arial" w:hAnsi="Arial" w:eastAsia="Arial" w:cs="Arial"/>
                <w:b/>
                <w:bCs/>
                <w:color w:val="000000"/>
                <w:sz w:val="18"/>
                <w:szCs w:val="18"/>
                <w:rtl w:val="0"/>
              </w:rPr>
              <w:t>Beneficiarios según la pertenencia étnica</w:t>
            </w:r>
          </w:p>
        </w:tc>
      </w:tr>
      <w:tr w14:paraId="1D29D9C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BB">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color w:val="000000"/>
                <w:sz w:val="21"/>
                <w:szCs w:val="21"/>
              </w:rPr>
            </w:pPr>
            <w:r>
              <w:rPr>
                <w:rFonts w:ascii="Arial" w:hAnsi="Arial" w:eastAsia="Arial" w:cs="Arial"/>
                <w:color w:val="000000"/>
                <w:sz w:val="21"/>
                <w:szCs w:val="21"/>
                <w:rtl w:val="0"/>
              </w:rPr>
              <w:t>Pueblo Raizal</w:t>
            </w:r>
          </w:p>
        </w:tc>
        <w:tc>
          <w:p w14:paraId="000000B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CB86A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BD">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color w:val="000000"/>
                <w:sz w:val="21"/>
                <w:szCs w:val="21"/>
              </w:rPr>
            </w:pPr>
            <w:r>
              <w:rPr>
                <w:rFonts w:ascii="Arial" w:hAnsi="Arial" w:eastAsia="Arial" w:cs="Arial"/>
                <w:color w:val="000000"/>
                <w:sz w:val="21"/>
                <w:szCs w:val="21"/>
                <w:rtl w:val="0"/>
              </w:rPr>
              <w:t>Afrodescendientes, negritudes y palenque</w:t>
            </w:r>
          </w:p>
        </w:tc>
        <w:tc>
          <w:p w14:paraId="000000B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CF594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BF">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Pueblo Rrom - gitano</w:t>
            </w:r>
          </w:p>
        </w:tc>
        <w:tc>
          <w:p w14:paraId="000000C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71F72B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C1">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Pueblos indígenas</w:t>
            </w:r>
          </w:p>
        </w:tc>
        <w:tc>
          <w:p w14:paraId="000000C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DA7D8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C3">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 xml:space="preserve">Otras </w:t>
            </w:r>
            <w:r>
              <w:rPr>
                <w:sz w:val="21"/>
                <w:szCs w:val="21"/>
                <w:rtl w:val="0"/>
              </w:rPr>
              <w:t>etnias</w:t>
            </w:r>
          </w:p>
        </w:tc>
        <w:tc>
          <w:p w14:paraId="000000C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63C40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C5">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C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C7">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0C8">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349"/>
        </w:tabs>
        <w:spacing w:before="208"/>
        <w:ind w:left="348" w:hanging="237"/>
        <w:rPr>
          <w:rFonts w:ascii="Arial" w:hAnsi="Arial" w:eastAsia="Arial" w:cs="Arial"/>
          <w:color w:val="000000"/>
          <w:sz w:val="21"/>
          <w:szCs w:val="21"/>
        </w:rPr>
      </w:pPr>
      <w:r>
        <w:rPr>
          <w:rFonts w:ascii="Arial" w:hAnsi="Arial" w:eastAsia="Arial" w:cs="Arial"/>
          <w:color w:val="000000"/>
          <w:sz w:val="21"/>
          <w:szCs w:val="21"/>
          <w:rtl w:val="0"/>
        </w:rPr>
        <w:t>Beneficiarios según estrato</w:t>
      </w:r>
    </w:p>
    <w:p w14:paraId="000000C9">
      <w:pPr>
        <w:pBdr>
          <w:top w:val="none" w:color="auto" w:sz="0" w:space="0"/>
          <w:left w:val="none" w:color="auto" w:sz="0" w:space="0"/>
          <w:bottom w:val="none" w:color="auto" w:sz="0" w:space="0"/>
          <w:right w:val="none" w:color="auto" w:sz="0" w:space="0"/>
          <w:between w:val="none" w:color="auto" w:sz="0" w:space="0"/>
        </w:pBdr>
        <w:spacing w:before="4"/>
        <w:rPr>
          <w:rFonts w:ascii="Arial" w:hAnsi="Arial" w:eastAsia="Arial" w:cs="Arial"/>
          <w:color w:val="000000"/>
          <w:sz w:val="20"/>
          <w:szCs w:val="20"/>
        </w:rPr>
      </w:pPr>
    </w:p>
    <w:tbl>
      <w:tblPr>
        <w:tblStyle w:val="21"/>
        <w:tblW w:w="6621" w:type="dxa"/>
        <w:tblInd w:w="210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122"/>
        <w:gridCol w:w="2499"/>
      </w:tblGrid>
      <w:tr w14:paraId="266690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gridSpan w:val="2"/>
            <w:shd w:val="clear" w:color="auto" w:fill="CCCCCC"/>
          </w:tcPr>
          <w:p w14:paraId="000000CA">
            <w:pPr>
              <w:pBdr>
                <w:top w:val="none" w:color="auto" w:sz="0" w:space="0"/>
                <w:left w:val="none" w:color="auto" w:sz="0" w:space="0"/>
                <w:bottom w:val="none" w:color="auto" w:sz="0" w:space="0"/>
                <w:right w:val="none" w:color="auto" w:sz="0" w:space="0"/>
                <w:between w:val="none" w:color="auto" w:sz="0" w:space="0"/>
              </w:pBdr>
              <w:spacing w:before="56"/>
              <w:ind w:left="2034" w:right="1977"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Beneficiarios según estrato</w:t>
            </w:r>
          </w:p>
        </w:tc>
      </w:tr>
      <w:tr w14:paraId="172A7B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CC">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color w:val="000000"/>
                <w:sz w:val="21"/>
                <w:szCs w:val="21"/>
              </w:rPr>
            </w:pPr>
            <w:r>
              <w:rPr>
                <w:rFonts w:ascii="Arial" w:hAnsi="Arial" w:eastAsia="Arial" w:cs="Arial"/>
                <w:color w:val="000000"/>
                <w:sz w:val="21"/>
                <w:szCs w:val="21"/>
                <w:rtl w:val="0"/>
              </w:rPr>
              <w:t>Estrato 1</w:t>
            </w:r>
          </w:p>
        </w:tc>
        <w:tc>
          <w:p w14:paraId="000000C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33590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CE">
            <w:pPr>
              <w:pBdr>
                <w:top w:val="none" w:color="auto" w:sz="0" w:space="0"/>
                <w:left w:val="none" w:color="auto" w:sz="0" w:space="0"/>
                <w:bottom w:val="none" w:color="auto" w:sz="0" w:space="0"/>
                <w:right w:val="none" w:color="auto" w:sz="0" w:space="0"/>
                <w:between w:val="none" w:color="auto" w:sz="0" w:space="0"/>
              </w:pBdr>
              <w:spacing w:before="57"/>
              <w:ind w:left="66" w:firstLine="0"/>
              <w:rPr>
                <w:rFonts w:ascii="Arial" w:hAnsi="Arial" w:eastAsia="Arial" w:cs="Arial"/>
                <w:color w:val="000000"/>
                <w:sz w:val="21"/>
                <w:szCs w:val="21"/>
              </w:rPr>
            </w:pPr>
            <w:r>
              <w:rPr>
                <w:rFonts w:ascii="Arial" w:hAnsi="Arial" w:eastAsia="Arial" w:cs="Arial"/>
                <w:color w:val="000000"/>
                <w:sz w:val="21"/>
                <w:szCs w:val="21"/>
                <w:rtl w:val="0"/>
              </w:rPr>
              <w:t>Estrato 2</w:t>
            </w:r>
          </w:p>
        </w:tc>
        <w:tc>
          <w:p w14:paraId="000000C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C401F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D0">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color w:val="000000"/>
                <w:sz w:val="21"/>
                <w:szCs w:val="21"/>
              </w:rPr>
            </w:pPr>
            <w:r>
              <w:rPr>
                <w:rFonts w:ascii="Arial" w:hAnsi="Arial" w:eastAsia="Arial" w:cs="Arial"/>
                <w:color w:val="000000"/>
                <w:sz w:val="21"/>
                <w:szCs w:val="21"/>
                <w:rtl w:val="0"/>
              </w:rPr>
              <w:t>Estrato 3</w:t>
            </w:r>
          </w:p>
        </w:tc>
        <w:tc>
          <w:p w14:paraId="000000D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5490A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D2">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Estrato 4</w:t>
            </w:r>
          </w:p>
        </w:tc>
        <w:tc>
          <w:p w14:paraId="000000D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C67C8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D4">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Estrato 5</w:t>
            </w:r>
          </w:p>
        </w:tc>
        <w:tc>
          <w:p w14:paraId="000000D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14FC2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D6">
            <w:pPr>
              <w:pBdr>
                <w:top w:val="none" w:color="auto" w:sz="0" w:space="0"/>
                <w:left w:val="none" w:color="auto" w:sz="0" w:space="0"/>
                <w:bottom w:val="none" w:color="auto" w:sz="0" w:space="0"/>
                <w:right w:val="none" w:color="auto" w:sz="0" w:space="0"/>
                <w:between w:val="none" w:color="auto" w:sz="0" w:space="0"/>
              </w:pBdr>
              <w:spacing w:before="62"/>
              <w:ind w:left="66" w:firstLine="0"/>
              <w:rPr>
                <w:rFonts w:ascii="Arial" w:hAnsi="Arial" w:eastAsia="Arial" w:cs="Arial"/>
                <w:color w:val="000000"/>
                <w:sz w:val="21"/>
                <w:szCs w:val="21"/>
              </w:rPr>
            </w:pPr>
            <w:r>
              <w:rPr>
                <w:rFonts w:ascii="Arial" w:hAnsi="Arial" w:eastAsia="Arial" w:cs="Arial"/>
                <w:color w:val="000000"/>
                <w:sz w:val="21"/>
                <w:szCs w:val="21"/>
                <w:rtl w:val="0"/>
              </w:rPr>
              <w:t>Estrato 6</w:t>
            </w:r>
          </w:p>
        </w:tc>
        <w:tc>
          <w:p w14:paraId="000000D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C28EE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D8">
            <w:pPr>
              <w:pBdr>
                <w:top w:val="none" w:color="auto" w:sz="0" w:space="0"/>
                <w:left w:val="none" w:color="auto" w:sz="0" w:space="0"/>
                <w:bottom w:val="none" w:color="auto" w:sz="0" w:space="0"/>
                <w:right w:val="none" w:color="auto" w:sz="0" w:space="0"/>
                <w:between w:val="none" w:color="auto" w:sz="0" w:space="0"/>
              </w:pBdr>
              <w:spacing w:before="57"/>
              <w:ind w:left="66"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D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DA">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0DB">
      <w:pPr>
        <w:numPr>
          <w:ilvl w:val="0"/>
          <w:numId w:val="3"/>
        </w:numPr>
        <w:pBdr>
          <w:top w:val="none" w:color="auto" w:sz="0" w:space="0"/>
          <w:left w:val="none" w:color="auto" w:sz="0" w:space="0"/>
          <w:bottom w:val="none" w:color="auto" w:sz="0" w:space="0"/>
          <w:right w:val="none" w:color="auto" w:sz="0" w:space="0"/>
          <w:between w:val="none" w:color="auto" w:sz="0" w:space="0"/>
        </w:pBdr>
        <w:tabs>
          <w:tab w:val="left" w:pos="291"/>
        </w:tabs>
        <w:spacing w:before="208"/>
        <w:ind w:left="290" w:hanging="179"/>
        <w:rPr>
          <w:rFonts w:ascii="Arial" w:hAnsi="Arial" w:eastAsia="Arial" w:cs="Arial"/>
          <w:color w:val="000000"/>
          <w:sz w:val="21"/>
          <w:szCs w:val="21"/>
        </w:rPr>
      </w:pPr>
      <w:r>
        <w:rPr>
          <w:rFonts w:ascii="Arial" w:hAnsi="Arial" w:eastAsia="Arial" w:cs="Arial"/>
          <w:color w:val="000000"/>
          <w:sz w:val="21"/>
          <w:szCs w:val="21"/>
          <w:rtl w:val="0"/>
        </w:rPr>
        <w:t>Beneficiarios según localidad</w:t>
      </w:r>
    </w:p>
    <w:p w14:paraId="000000DC">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p w14:paraId="000000DD">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En el siguiente cuadro, indique con una X el alcance territorial del proyecto</w:t>
      </w:r>
    </w:p>
    <w:p w14:paraId="000000DE">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0DF">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tbl>
      <w:tblPr>
        <w:tblStyle w:val="22"/>
        <w:tblW w:w="6620" w:type="dxa"/>
        <w:tblInd w:w="210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700"/>
        <w:gridCol w:w="1920"/>
      </w:tblGrid>
      <w:tr w14:paraId="0685A2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tcPr>
            <w:gridSpan w:val="2"/>
            <w:shd w:val="clear" w:color="auto" w:fill="CCCCCC"/>
          </w:tcPr>
          <w:p w14:paraId="000000E0">
            <w:pPr>
              <w:pBdr>
                <w:top w:val="none" w:color="auto" w:sz="0" w:space="0"/>
                <w:left w:val="none" w:color="auto" w:sz="0" w:space="0"/>
                <w:bottom w:val="none" w:color="auto" w:sz="0" w:space="0"/>
                <w:right w:val="none" w:color="auto" w:sz="0" w:space="0"/>
                <w:between w:val="none" w:color="auto" w:sz="0" w:space="0"/>
              </w:pBdr>
              <w:spacing w:before="63"/>
              <w:ind w:left="1989" w:firstLine="0"/>
              <w:rPr>
                <w:rFonts w:ascii="Arial" w:hAnsi="Arial" w:eastAsia="Arial" w:cs="Arial"/>
                <w:b/>
                <w:bCs/>
                <w:color w:val="000000"/>
                <w:sz w:val="18"/>
                <w:szCs w:val="18"/>
              </w:rPr>
            </w:pPr>
            <w:r>
              <w:rPr>
                <w:rFonts w:ascii="Arial" w:hAnsi="Arial" w:eastAsia="Arial" w:cs="Arial"/>
                <w:b/>
                <w:bCs/>
                <w:color w:val="000000"/>
                <w:sz w:val="18"/>
                <w:szCs w:val="18"/>
                <w:rtl w:val="0"/>
              </w:rPr>
              <w:t>Alcance territorial del proyecto</w:t>
            </w:r>
          </w:p>
        </w:tc>
      </w:tr>
      <w:tr w14:paraId="0B09D5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E2">
            <w:pPr>
              <w:pBdr>
                <w:top w:val="none" w:color="auto" w:sz="0" w:space="0"/>
                <w:left w:val="none" w:color="auto" w:sz="0" w:space="0"/>
                <w:bottom w:val="none" w:color="auto" w:sz="0" w:space="0"/>
                <w:right w:val="none" w:color="auto" w:sz="0" w:space="0"/>
                <w:between w:val="none" w:color="auto" w:sz="0" w:space="0"/>
              </w:pBdr>
              <w:spacing w:before="61"/>
              <w:ind w:left="66" w:firstLine="0"/>
              <w:rPr>
                <w:rFonts w:ascii="Arial" w:hAnsi="Arial" w:eastAsia="Arial" w:cs="Arial"/>
                <w:color w:val="000000"/>
                <w:sz w:val="21"/>
                <w:szCs w:val="21"/>
              </w:rPr>
            </w:pPr>
            <w:r>
              <w:rPr>
                <w:rFonts w:ascii="Arial" w:hAnsi="Arial" w:eastAsia="Arial" w:cs="Arial"/>
                <w:color w:val="000000"/>
                <w:sz w:val="21"/>
                <w:szCs w:val="21"/>
                <w:rtl w:val="0"/>
              </w:rPr>
              <w:t>Local (con impacto en una sola localidad)</w:t>
            </w:r>
          </w:p>
        </w:tc>
        <w:tc>
          <w:p w14:paraId="000000E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C4B231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9" w:hRule="atLeast"/>
        </w:trPr>
        <w:tc>
          <w:p w14:paraId="000000E4">
            <w:pPr>
              <w:pBdr>
                <w:top w:val="none" w:color="auto" w:sz="0" w:space="0"/>
                <w:left w:val="none" w:color="auto" w:sz="0" w:space="0"/>
                <w:bottom w:val="none" w:color="auto" w:sz="0" w:space="0"/>
                <w:right w:val="none" w:color="auto" w:sz="0" w:space="0"/>
                <w:between w:val="none" w:color="auto" w:sz="0" w:space="0"/>
              </w:pBdr>
              <w:spacing w:before="59"/>
              <w:ind w:left="66" w:right="125" w:firstLine="0"/>
              <w:rPr>
                <w:rFonts w:ascii="Arial" w:hAnsi="Arial" w:eastAsia="Arial" w:cs="Arial"/>
                <w:color w:val="000000"/>
                <w:sz w:val="21"/>
                <w:szCs w:val="21"/>
              </w:rPr>
            </w:pPr>
            <w:r>
              <w:rPr>
                <w:rFonts w:ascii="Arial" w:hAnsi="Arial" w:eastAsia="Arial" w:cs="Arial"/>
                <w:color w:val="000000"/>
                <w:sz w:val="21"/>
                <w:szCs w:val="21"/>
                <w:rtl w:val="0"/>
              </w:rPr>
              <w:t>In</w:t>
            </w:r>
            <w:r>
              <w:rPr>
                <w:sz w:val="21"/>
                <w:szCs w:val="21"/>
                <w:rtl w:val="0"/>
              </w:rPr>
              <w:t>t</w:t>
            </w:r>
            <w:r>
              <w:rPr>
                <w:rFonts w:ascii="Arial" w:hAnsi="Arial" w:eastAsia="Arial" w:cs="Arial"/>
                <w:color w:val="000000"/>
                <w:sz w:val="21"/>
                <w:szCs w:val="21"/>
                <w:rtl w:val="0"/>
              </w:rPr>
              <w:t>erlocal (con impacto en más de una y máximo tres localidades)</w:t>
            </w:r>
          </w:p>
        </w:tc>
        <w:tc>
          <w:p w14:paraId="000000E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9C3F1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1" w:hRule="atLeast"/>
        </w:trPr>
        <w:tc>
          <w:p w14:paraId="000000E6">
            <w:pPr>
              <w:pBdr>
                <w:top w:val="none" w:color="auto" w:sz="0" w:space="0"/>
                <w:left w:val="none" w:color="auto" w:sz="0" w:space="0"/>
                <w:bottom w:val="none" w:color="auto" w:sz="0" w:space="0"/>
                <w:right w:val="none" w:color="auto" w:sz="0" w:space="0"/>
                <w:between w:val="none" w:color="auto" w:sz="0" w:space="0"/>
              </w:pBdr>
              <w:spacing w:before="59"/>
              <w:ind w:left="66" w:right="510" w:firstLine="0"/>
              <w:rPr>
                <w:rFonts w:ascii="Arial" w:hAnsi="Arial" w:eastAsia="Arial" w:cs="Arial"/>
                <w:color w:val="000000"/>
                <w:sz w:val="21"/>
                <w:szCs w:val="21"/>
              </w:rPr>
            </w:pPr>
            <w:r>
              <w:rPr>
                <w:rFonts w:ascii="Arial" w:hAnsi="Arial" w:eastAsia="Arial" w:cs="Arial"/>
                <w:color w:val="000000"/>
                <w:sz w:val="21"/>
                <w:szCs w:val="21"/>
                <w:rtl w:val="0"/>
              </w:rPr>
              <w:t>Metropolitano (cuatro o más localidades o e escenarios de carácter metropolitano)</w:t>
            </w:r>
          </w:p>
        </w:tc>
        <w:tc>
          <w:p w14:paraId="000000E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A811CE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E8">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0E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0EA">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0EB">
      <w:pPr>
        <w:pBdr>
          <w:top w:val="none" w:color="auto" w:sz="0" w:space="0"/>
          <w:left w:val="none" w:color="auto" w:sz="0" w:space="0"/>
          <w:bottom w:val="none" w:color="auto" w:sz="0" w:space="0"/>
          <w:right w:val="none" w:color="auto" w:sz="0" w:space="0"/>
          <w:between w:val="none" w:color="auto" w:sz="0" w:space="0"/>
        </w:pBdr>
        <w:spacing w:before="5"/>
        <w:rPr>
          <w:rFonts w:ascii="Arial" w:hAnsi="Arial" w:eastAsia="Arial" w:cs="Arial"/>
          <w:color w:val="000000"/>
          <w:sz w:val="21"/>
          <w:szCs w:val="21"/>
        </w:rPr>
      </w:pPr>
    </w:p>
    <w:p w14:paraId="000000EC">
      <w:pPr>
        <w:pBdr>
          <w:top w:val="none" w:color="auto" w:sz="0" w:space="0"/>
          <w:left w:val="none" w:color="auto" w:sz="0" w:space="0"/>
          <w:bottom w:val="none" w:color="auto" w:sz="0" w:space="0"/>
          <w:right w:val="none" w:color="auto" w:sz="0" w:space="0"/>
          <w:between w:val="none" w:color="auto" w:sz="0" w:space="0"/>
        </w:pBdr>
        <w:spacing w:before="1"/>
        <w:ind w:left="112" w:firstLine="0"/>
        <w:rPr>
          <w:rFonts w:ascii="Arial" w:hAnsi="Arial" w:eastAsia="Arial" w:cs="Arial"/>
          <w:color w:val="000000"/>
          <w:sz w:val="21"/>
          <w:szCs w:val="21"/>
        </w:rPr>
        <w:sectPr>
          <w:pgSz w:w="12240" w:h="15840"/>
          <w:pgMar w:top="1500" w:right="960" w:bottom="280" w:left="1020" w:header="720" w:footer="720" w:gutter="0"/>
          <w:cols w:space="720" w:num="1"/>
        </w:sectPr>
      </w:pPr>
      <w:r>
        <w:rPr>
          <w:rFonts w:ascii="Arial" w:hAnsi="Arial" w:eastAsia="Arial" w:cs="Arial"/>
          <w:color w:val="000000"/>
          <w:sz w:val="21"/>
          <w:szCs w:val="21"/>
          <w:rtl w:val="0"/>
        </w:rPr>
        <w:t xml:space="preserve">En el siguiente cuadro indique el número de </w:t>
      </w:r>
      <w:r>
        <w:rPr>
          <w:sz w:val="21"/>
          <w:szCs w:val="21"/>
          <w:rtl w:val="0"/>
        </w:rPr>
        <w:t>beneficiarios</w:t>
      </w:r>
      <w:r>
        <w:rPr>
          <w:rFonts w:ascii="Arial" w:hAnsi="Arial" w:eastAsia="Arial" w:cs="Arial"/>
          <w:color w:val="000000"/>
          <w:sz w:val="21"/>
          <w:szCs w:val="21"/>
          <w:rtl w:val="0"/>
        </w:rPr>
        <w:t xml:space="preserve"> por localidad (si aplica)</w:t>
      </w:r>
    </w:p>
    <w:p w14:paraId="000000ED">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0EE">
      <w:pPr>
        <w:pBdr>
          <w:top w:val="none" w:color="auto" w:sz="0" w:space="0"/>
          <w:left w:val="none" w:color="auto" w:sz="0" w:space="0"/>
          <w:bottom w:val="none" w:color="auto" w:sz="0" w:space="0"/>
          <w:right w:val="none" w:color="auto" w:sz="0" w:space="0"/>
          <w:between w:val="none" w:color="auto" w:sz="0" w:space="0"/>
        </w:pBdr>
        <w:spacing w:before="10"/>
        <w:rPr>
          <w:rFonts w:ascii="Arial" w:hAnsi="Arial" w:eastAsia="Arial" w:cs="Arial"/>
          <w:color w:val="000000"/>
          <w:sz w:val="21"/>
          <w:szCs w:val="21"/>
        </w:rPr>
      </w:pPr>
    </w:p>
    <w:tbl>
      <w:tblPr>
        <w:tblStyle w:val="23"/>
        <w:tblW w:w="6621" w:type="dxa"/>
        <w:tblInd w:w="210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122"/>
        <w:gridCol w:w="2499"/>
      </w:tblGrid>
      <w:tr w14:paraId="56BD803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7" w:hRule="atLeast"/>
        </w:trPr>
        <w:tc>
          <w:tcPr>
            <w:gridSpan w:val="2"/>
            <w:shd w:val="clear" w:color="auto" w:fill="CCCCCC"/>
          </w:tcPr>
          <w:p w14:paraId="000000EF">
            <w:pPr>
              <w:pBdr>
                <w:top w:val="none" w:color="auto" w:sz="0" w:space="0"/>
                <w:left w:val="none" w:color="auto" w:sz="0" w:space="0"/>
                <w:bottom w:val="none" w:color="auto" w:sz="0" w:space="0"/>
                <w:right w:val="none" w:color="auto" w:sz="0" w:space="0"/>
                <w:between w:val="none" w:color="auto" w:sz="0" w:space="0"/>
              </w:pBdr>
              <w:spacing w:before="52"/>
              <w:ind w:left="2034" w:right="1982"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Beneficiarios según localidad</w:t>
            </w:r>
          </w:p>
        </w:tc>
      </w:tr>
      <w:tr w14:paraId="03E7E80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0F1">
            <w:pPr>
              <w:pBdr>
                <w:top w:val="none" w:color="auto" w:sz="0" w:space="0"/>
                <w:left w:val="none" w:color="auto" w:sz="0" w:space="0"/>
                <w:bottom w:val="none" w:color="auto" w:sz="0" w:space="0"/>
                <w:right w:val="none" w:color="auto" w:sz="0" w:space="0"/>
                <w:between w:val="none" w:color="auto" w:sz="0" w:space="0"/>
              </w:pBdr>
              <w:spacing w:before="57"/>
              <w:ind w:left="66" w:firstLine="0"/>
              <w:rPr>
                <w:rFonts w:ascii="Arial" w:hAnsi="Arial" w:eastAsia="Arial" w:cs="Arial"/>
                <w:color w:val="000000"/>
                <w:sz w:val="21"/>
                <w:szCs w:val="21"/>
              </w:rPr>
            </w:pPr>
            <w:r>
              <w:rPr>
                <w:rFonts w:ascii="Arial" w:hAnsi="Arial" w:eastAsia="Arial" w:cs="Arial"/>
                <w:color w:val="000000"/>
                <w:sz w:val="21"/>
                <w:szCs w:val="21"/>
                <w:rtl w:val="0"/>
              </w:rPr>
              <w:t>1 - Usaquén</w:t>
            </w:r>
          </w:p>
        </w:tc>
        <w:tc>
          <w:p w14:paraId="000000F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D15F6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F3">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2 - Chapinero</w:t>
            </w:r>
          </w:p>
        </w:tc>
        <w:tc>
          <w:p w14:paraId="000000F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28A6F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F5">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3 -Santa Fe</w:t>
            </w:r>
          </w:p>
        </w:tc>
        <w:tc>
          <w:p w14:paraId="000000F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EC217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F7">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4 – San Cristóbal</w:t>
            </w:r>
          </w:p>
        </w:tc>
        <w:tc>
          <w:p w14:paraId="000000F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1F299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F9">
            <w:pPr>
              <w:pBdr>
                <w:top w:val="none" w:color="auto" w:sz="0" w:space="0"/>
                <w:left w:val="none" w:color="auto" w:sz="0" w:space="0"/>
                <w:bottom w:val="none" w:color="auto" w:sz="0" w:space="0"/>
                <w:right w:val="none" w:color="auto" w:sz="0" w:space="0"/>
                <w:between w:val="none" w:color="auto" w:sz="0" w:space="0"/>
              </w:pBdr>
              <w:spacing w:before="61"/>
              <w:ind w:left="66" w:firstLine="0"/>
              <w:rPr>
                <w:rFonts w:ascii="Arial" w:hAnsi="Arial" w:eastAsia="Arial" w:cs="Arial"/>
                <w:color w:val="000000"/>
                <w:sz w:val="21"/>
                <w:szCs w:val="21"/>
              </w:rPr>
            </w:pPr>
            <w:r>
              <w:rPr>
                <w:rFonts w:ascii="Arial" w:hAnsi="Arial" w:eastAsia="Arial" w:cs="Arial"/>
                <w:color w:val="000000"/>
                <w:sz w:val="21"/>
                <w:szCs w:val="21"/>
                <w:rtl w:val="0"/>
              </w:rPr>
              <w:t>5 - Usme</w:t>
            </w:r>
          </w:p>
        </w:tc>
        <w:tc>
          <w:p w14:paraId="000000F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992C6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FB">
            <w:pPr>
              <w:pBdr>
                <w:top w:val="none" w:color="auto" w:sz="0" w:space="0"/>
                <w:left w:val="none" w:color="auto" w:sz="0" w:space="0"/>
                <w:bottom w:val="none" w:color="auto" w:sz="0" w:space="0"/>
                <w:right w:val="none" w:color="auto" w:sz="0" w:space="0"/>
                <w:between w:val="none" w:color="auto" w:sz="0" w:space="0"/>
              </w:pBdr>
              <w:spacing w:before="57"/>
              <w:ind w:left="66" w:firstLine="0"/>
              <w:rPr>
                <w:rFonts w:ascii="Arial" w:hAnsi="Arial" w:eastAsia="Arial" w:cs="Arial"/>
                <w:color w:val="000000"/>
                <w:sz w:val="21"/>
                <w:szCs w:val="21"/>
              </w:rPr>
            </w:pPr>
            <w:r>
              <w:rPr>
                <w:rFonts w:ascii="Arial" w:hAnsi="Arial" w:eastAsia="Arial" w:cs="Arial"/>
                <w:color w:val="000000"/>
                <w:sz w:val="21"/>
                <w:szCs w:val="21"/>
                <w:rtl w:val="0"/>
              </w:rPr>
              <w:t>6 - Tunjuelito</w:t>
            </w:r>
          </w:p>
        </w:tc>
        <w:tc>
          <w:p w14:paraId="000000F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0D2184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0FD">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color w:val="000000"/>
                <w:sz w:val="21"/>
                <w:szCs w:val="21"/>
              </w:rPr>
            </w:pPr>
            <w:r>
              <w:rPr>
                <w:rFonts w:ascii="Arial" w:hAnsi="Arial" w:eastAsia="Arial" w:cs="Arial"/>
                <w:color w:val="000000"/>
                <w:sz w:val="21"/>
                <w:szCs w:val="21"/>
                <w:rtl w:val="0"/>
              </w:rPr>
              <w:t>7 - Bosa</w:t>
            </w:r>
          </w:p>
        </w:tc>
        <w:tc>
          <w:p w14:paraId="000000F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68B74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0FF">
            <w:pPr>
              <w:pBdr>
                <w:top w:val="none" w:color="auto" w:sz="0" w:space="0"/>
                <w:left w:val="none" w:color="auto" w:sz="0" w:space="0"/>
                <w:bottom w:val="none" w:color="auto" w:sz="0" w:space="0"/>
                <w:right w:val="none" w:color="auto" w:sz="0" w:space="0"/>
                <w:between w:val="none" w:color="auto" w:sz="0" w:space="0"/>
              </w:pBdr>
              <w:spacing w:before="52"/>
              <w:ind w:left="66" w:firstLine="0"/>
              <w:rPr>
                <w:rFonts w:ascii="Arial" w:hAnsi="Arial" w:eastAsia="Arial" w:cs="Arial"/>
                <w:color w:val="000000"/>
                <w:sz w:val="21"/>
                <w:szCs w:val="21"/>
              </w:rPr>
            </w:pPr>
            <w:r>
              <w:rPr>
                <w:rFonts w:ascii="Arial" w:hAnsi="Arial" w:eastAsia="Arial" w:cs="Arial"/>
                <w:color w:val="000000"/>
                <w:sz w:val="21"/>
                <w:szCs w:val="21"/>
                <w:rtl w:val="0"/>
              </w:rPr>
              <w:t>8 - Kennedy</w:t>
            </w:r>
          </w:p>
        </w:tc>
        <w:tc>
          <w:p w14:paraId="0000010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153AD30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1">
            <w:pPr>
              <w:pBdr>
                <w:top w:val="none" w:color="auto" w:sz="0" w:space="0"/>
                <w:left w:val="none" w:color="auto" w:sz="0" w:space="0"/>
                <w:bottom w:val="none" w:color="auto" w:sz="0" w:space="0"/>
                <w:right w:val="none" w:color="auto" w:sz="0" w:space="0"/>
                <w:between w:val="none" w:color="auto" w:sz="0" w:space="0"/>
              </w:pBdr>
              <w:spacing w:before="69"/>
              <w:ind w:left="66" w:firstLine="0"/>
              <w:rPr>
                <w:rFonts w:ascii="Arial" w:hAnsi="Arial" w:eastAsia="Arial" w:cs="Arial"/>
                <w:color w:val="000000"/>
                <w:sz w:val="21"/>
                <w:szCs w:val="21"/>
              </w:rPr>
            </w:pPr>
            <w:r>
              <w:rPr>
                <w:rFonts w:ascii="Arial" w:hAnsi="Arial" w:eastAsia="Arial" w:cs="Arial"/>
                <w:color w:val="000000"/>
                <w:sz w:val="21"/>
                <w:szCs w:val="21"/>
                <w:rtl w:val="0"/>
              </w:rPr>
              <w:t>9 - Fontibón</w:t>
            </w:r>
          </w:p>
        </w:tc>
        <w:tc>
          <w:p w14:paraId="0000010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3F034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3">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10 - Engativá</w:t>
            </w:r>
          </w:p>
        </w:tc>
        <w:tc>
          <w:p w14:paraId="0000010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1527E6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105">
            <w:pPr>
              <w:pBdr>
                <w:top w:val="none" w:color="auto" w:sz="0" w:space="0"/>
                <w:left w:val="none" w:color="auto" w:sz="0" w:space="0"/>
                <w:bottom w:val="none" w:color="auto" w:sz="0" w:space="0"/>
                <w:right w:val="none" w:color="auto" w:sz="0" w:space="0"/>
                <w:between w:val="none" w:color="auto" w:sz="0" w:space="0"/>
              </w:pBdr>
              <w:spacing w:before="61"/>
              <w:ind w:left="66" w:firstLine="0"/>
              <w:rPr>
                <w:rFonts w:ascii="Arial" w:hAnsi="Arial" w:eastAsia="Arial" w:cs="Arial"/>
                <w:color w:val="000000"/>
                <w:sz w:val="21"/>
                <w:szCs w:val="21"/>
              </w:rPr>
            </w:pPr>
            <w:r>
              <w:rPr>
                <w:rFonts w:ascii="Arial" w:hAnsi="Arial" w:eastAsia="Arial" w:cs="Arial"/>
                <w:color w:val="000000"/>
                <w:sz w:val="21"/>
                <w:szCs w:val="21"/>
                <w:rtl w:val="0"/>
              </w:rPr>
              <w:t>11 - Suba</w:t>
            </w:r>
          </w:p>
        </w:tc>
        <w:tc>
          <w:p w14:paraId="0000010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4D8F04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7">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color w:val="000000"/>
                <w:sz w:val="21"/>
                <w:szCs w:val="21"/>
              </w:rPr>
            </w:pPr>
            <w:r>
              <w:rPr>
                <w:rFonts w:ascii="Arial" w:hAnsi="Arial" w:eastAsia="Arial" w:cs="Arial"/>
                <w:color w:val="000000"/>
                <w:sz w:val="21"/>
                <w:szCs w:val="21"/>
                <w:rtl w:val="0"/>
              </w:rPr>
              <w:t>12 – Barrios Unidos</w:t>
            </w:r>
          </w:p>
        </w:tc>
        <w:tc>
          <w:p w14:paraId="0000010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F2F79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9">
            <w:pPr>
              <w:pBdr>
                <w:top w:val="none" w:color="auto" w:sz="0" w:space="0"/>
                <w:left w:val="none" w:color="auto" w:sz="0" w:space="0"/>
                <w:bottom w:val="none" w:color="auto" w:sz="0" w:space="0"/>
                <w:right w:val="none" w:color="auto" w:sz="0" w:space="0"/>
                <w:between w:val="none" w:color="auto" w:sz="0" w:space="0"/>
              </w:pBdr>
              <w:spacing w:before="52"/>
              <w:ind w:left="66" w:firstLine="0"/>
              <w:rPr>
                <w:rFonts w:ascii="Arial" w:hAnsi="Arial" w:eastAsia="Arial" w:cs="Arial"/>
                <w:color w:val="000000"/>
                <w:sz w:val="21"/>
                <w:szCs w:val="21"/>
              </w:rPr>
            </w:pPr>
            <w:r>
              <w:rPr>
                <w:rFonts w:ascii="Arial" w:hAnsi="Arial" w:eastAsia="Arial" w:cs="Arial"/>
                <w:color w:val="000000"/>
                <w:sz w:val="21"/>
                <w:szCs w:val="21"/>
                <w:rtl w:val="0"/>
              </w:rPr>
              <w:t>13 - Teusaquillo</w:t>
            </w:r>
          </w:p>
        </w:tc>
        <w:tc>
          <w:p w14:paraId="0000010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4967F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10B">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14 - Mártires</w:t>
            </w:r>
          </w:p>
        </w:tc>
        <w:tc>
          <w:p w14:paraId="0000010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2CFAC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D">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15 - Antonio Nariño</w:t>
            </w:r>
          </w:p>
        </w:tc>
        <w:tc>
          <w:p w14:paraId="0000010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6A6076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0F">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color w:val="000000"/>
                <w:sz w:val="21"/>
                <w:szCs w:val="21"/>
              </w:rPr>
            </w:pPr>
            <w:r>
              <w:rPr>
                <w:rFonts w:ascii="Arial" w:hAnsi="Arial" w:eastAsia="Arial" w:cs="Arial"/>
                <w:color w:val="000000"/>
                <w:sz w:val="21"/>
                <w:szCs w:val="21"/>
                <w:rtl w:val="0"/>
              </w:rPr>
              <w:t>16 – Puente Aranda</w:t>
            </w:r>
          </w:p>
        </w:tc>
        <w:tc>
          <w:p w14:paraId="0000011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F47A8E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2" w:hRule="atLeast"/>
        </w:trPr>
        <w:tc>
          <w:p w14:paraId="00000111">
            <w:pPr>
              <w:pBdr>
                <w:top w:val="none" w:color="auto" w:sz="0" w:space="0"/>
                <w:left w:val="none" w:color="auto" w:sz="0" w:space="0"/>
                <w:bottom w:val="none" w:color="auto" w:sz="0" w:space="0"/>
                <w:right w:val="none" w:color="auto" w:sz="0" w:space="0"/>
                <w:between w:val="none" w:color="auto" w:sz="0" w:space="0"/>
              </w:pBdr>
              <w:spacing w:before="59"/>
              <w:ind w:left="66" w:firstLine="0"/>
              <w:rPr>
                <w:rFonts w:ascii="Arial" w:hAnsi="Arial" w:eastAsia="Arial" w:cs="Arial"/>
                <w:color w:val="000000"/>
                <w:sz w:val="21"/>
                <w:szCs w:val="21"/>
              </w:rPr>
            </w:pPr>
            <w:r>
              <w:rPr>
                <w:rFonts w:ascii="Arial" w:hAnsi="Arial" w:eastAsia="Arial" w:cs="Arial"/>
                <w:color w:val="000000"/>
                <w:sz w:val="21"/>
                <w:szCs w:val="21"/>
                <w:rtl w:val="0"/>
              </w:rPr>
              <w:t>17 - Candelaria</w:t>
            </w:r>
          </w:p>
        </w:tc>
        <w:tc>
          <w:p w14:paraId="0000011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33BFF9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13">
            <w:pPr>
              <w:pBdr>
                <w:top w:val="none" w:color="auto" w:sz="0" w:space="0"/>
                <w:left w:val="none" w:color="auto" w:sz="0" w:space="0"/>
                <w:bottom w:val="none" w:color="auto" w:sz="0" w:space="0"/>
                <w:right w:val="none" w:color="auto" w:sz="0" w:space="0"/>
                <w:between w:val="none" w:color="auto" w:sz="0" w:space="0"/>
              </w:pBdr>
              <w:spacing w:before="54"/>
              <w:ind w:left="66" w:firstLine="0"/>
              <w:rPr>
                <w:rFonts w:ascii="Arial" w:hAnsi="Arial" w:eastAsia="Arial" w:cs="Arial"/>
                <w:color w:val="000000"/>
                <w:sz w:val="21"/>
                <w:szCs w:val="21"/>
              </w:rPr>
            </w:pPr>
            <w:r>
              <w:rPr>
                <w:rFonts w:ascii="Arial" w:hAnsi="Arial" w:eastAsia="Arial" w:cs="Arial"/>
                <w:color w:val="000000"/>
                <w:sz w:val="21"/>
                <w:szCs w:val="21"/>
                <w:rtl w:val="0"/>
              </w:rPr>
              <w:t>18 – Rafael Uribe</w:t>
            </w:r>
          </w:p>
        </w:tc>
        <w:tc>
          <w:p w14:paraId="0000011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C0F6B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115">
            <w:pPr>
              <w:pBdr>
                <w:top w:val="none" w:color="auto" w:sz="0" w:space="0"/>
                <w:left w:val="none" w:color="auto" w:sz="0" w:space="0"/>
                <w:bottom w:val="none" w:color="auto" w:sz="0" w:space="0"/>
                <w:right w:val="none" w:color="auto" w:sz="0" w:space="0"/>
                <w:between w:val="none" w:color="auto" w:sz="0" w:space="0"/>
              </w:pBdr>
              <w:spacing w:before="49"/>
              <w:ind w:left="66" w:firstLine="0"/>
              <w:rPr>
                <w:rFonts w:ascii="Arial" w:hAnsi="Arial" w:eastAsia="Arial" w:cs="Arial"/>
                <w:color w:val="000000"/>
                <w:sz w:val="21"/>
                <w:szCs w:val="21"/>
              </w:rPr>
            </w:pPr>
            <w:r>
              <w:rPr>
                <w:rFonts w:ascii="Arial" w:hAnsi="Arial" w:eastAsia="Arial" w:cs="Arial"/>
                <w:color w:val="000000"/>
                <w:sz w:val="21"/>
                <w:szCs w:val="21"/>
                <w:rtl w:val="0"/>
              </w:rPr>
              <w:t>19 – Ciudad Bolívar</w:t>
            </w:r>
          </w:p>
        </w:tc>
        <w:tc>
          <w:p w14:paraId="0000011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9CA84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9" w:hRule="atLeast"/>
        </w:trPr>
        <w:tc>
          <w:p w14:paraId="00000117">
            <w:pPr>
              <w:pBdr>
                <w:top w:val="none" w:color="auto" w:sz="0" w:space="0"/>
                <w:left w:val="none" w:color="auto" w:sz="0" w:space="0"/>
                <w:bottom w:val="none" w:color="auto" w:sz="0" w:space="0"/>
                <w:right w:val="none" w:color="auto" w:sz="0" w:space="0"/>
                <w:between w:val="none" w:color="auto" w:sz="0" w:space="0"/>
              </w:pBdr>
              <w:spacing w:before="66"/>
              <w:ind w:left="66" w:firstLine="0"/>
              <w:rPr>
                <w:rFonts w:ascii="Arial" w:hAnsi="Arial" w:eastAsia="Arial" w:cs="Arial"/>
                <w:color w:val="000000"/>
                <w:sz w:val="21"/>
                <w:szCs w:val="21"/>
              </w:rPr>
            </w:pPr>
            <w:r>
              <w:rPr>
                <w:rFonts w:ascii="Arial" w:hAnsi="Arial" w:eastAsia="Arial" w:cs="Arial"/>
                <w:color w:val="000000"/>
                <w:sz w:val="21"/>
                <w:szCs w:val="21"/>
                <w:rtl w:val="0"/>
              </w:rPr>
              <w:t>20 - Sumapaz</w:t>
            </w:r>
          </w:p>
        </w:tc>
        <w:tc>
          <w:p w14:paraId="0000011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0479FF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1" w:hRule="atLeast"/>
        </w:trPr>
        <w:tc>
          <w:p w14:paraId="00000119">
            <w:pPr>
              <w:pBdr>
                <w:top w:val="none" w:color="auto" w:sz="0" w:space="0"/>
                <w:left w:val="none" w:color="auto" w:sz="0" w:space="0"/>
                <w:bottom w:val="none" w:color="auto" w:sz="0" w:space="0"/>
                <w:right w:val="none" w:color="auto" w:sz="0" w:space="0"/>
                <w:between w:val="none" w:color="auto" w:sz="0" w:space="0"/>
              </w:pBdr>
              <w:spacing w:before="64"/>
              <w:ind w:left="66" w:firstLine="0"/>
              <w:rPr>
                <w:rFonts w:ascii="Arial" w:hAnsi="Arial" w:eastAsia="Arial" w:cs="Arial"/>
                <w:b/>
                <w:bCs/>
                <w:color w:val="000000"/>
                <w:sz w:val="21"/>
                <w:szCs w:val="21"/>
              </w:rPr>
            </w:pPr>
            <w:r>
              <w:rPr>
                <w:rFonts w:ascii="Arial" w:hAnsi="Arial" w:eastAsia="Arial" w:cs="Arial"/>
                <w:b/>
                <w:bCs/>
                <w:color w:val="000000"/>
                <w:sz w:val="21"/>
                <w:szCs w:val="21"/>
                <w:rtl w:val="0"/>
              </w:rPr>
              <w:t>Total, Beneficiarios</w:t>
            </w:r>
          </w:p>
        </w:tc>
        <w:tc>
          <w:p w14:paraId="0000011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1B">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11C">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color w:val="000000"/>
          <w:sz w:val="18"/>
          <w:szCs w:val="18"/>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101600</wp:posOffset>
                </wp:positionV>
                <wp:extent cx="6413500" cy="330200"/>
                <wp:effectExtent l="0" t="0" r="0" b="0"/>
                <wp:wrapTopAndBottom/>
                <wp:docPr id="2" name="Rectángulos 2"/>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428D19F0">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8. METAS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8pt;height:26pt;width:505pt;mso-wrap-distance-bottom:0pt;mso-wrap-distance-top:0pt;z-index:251659264;mso-width-relative:page;mso-height-relative:page;" fillcolor="#004585" filled="t" stroked="t" coordsize="21600,21600" o:gfxdata="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qmeO1AAAAAgBAAAPAAAAAAAAAAEAIAAA&#10;ACIAAABkcnMvZG93bnJldi54bWxQSwECFAAUAAAACACHTuJAqbP42kkCAACzBAAADgAAAAAAAAAB&#10;ACAAAAAjAQAAZHJzL2Uyb0RvYy54bWxQSwUGAAAAAAYABgBZAQAA3gUAAAAA&#10;">
                <v:fill on="t" focussize="0,0"/>
                <v:stroke weight="1pt" color="#000000" miterlimit="8" joinstyle="miter" startarrowwidth="narrow" startarrowlength="short" endarrowwidth="narrow" endarrowlength="short"/>
                <v:imagedata o:title=""/>
                <o:lock v:ext="edit" aspectratio="f"/>
                <v:textbox inset="0mm,0mm,0mm,0mm">
                  <w:txbxContent>
                    <w:p w14:paraId="428D19F0">
                      <w:pPr>
                        <w:spacing w:before="65" w:after="0" w:line="240" w:lineRule="auto"/>
                        <w:ind w:left="50" w:right="0" w:firstLine="252"/>
                        <w:jc w:val="left"/>
                      </w:pPr>
                      <w:r>
                        <w:rPr>
                          <w:rFonts w:ascii="Arial" w:hAnsi="Arial" w:eastAsia="Arial" w:cs="Arial"/>
                          <w:b w:val="0"/>
                          <w:i w:val="0"/>
                          <w:smallCaps w:val="0"/>
                          <w:strike w:val="0"/>
                          <w:color w:val="FFFFFF"/>
                          <w:sz w:val="21"/>
                          <w:vertAlign w:val="baseline"/>
                        </w:rPr>
                        <w:t>8. METAS DEL PROYECTO</w:t>
                      </w:r>
                    </w:p>
                  </w:txbxContent>
                </v:textbox>
                <w10:wrap type="topAndBottom"/>
              </v:rect>
            </w:pict>
          </mc:Fallback>
        </mc:AlternateContent>
      </w:r>
    </w:p>
    <w:p w14:paraId="0000011D">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11"/>
          <w:szCs w:val="11"/>
        </w:rPr>
      </w:pPr>
    </w:p>
    <w:p w14:paraId="0000011E">
      <w:pPr>
        <w:pBdr>
          <w:top w:val="none" w:color="auto" w:sz="0" w:space="0"/>
          <w:left w:val="none" w:color="auto" w:sz="0" w:space="0"/>
          <w:bottom w:val="none" w:color="auto" w:sz="0" w:space="0"/>
          <w:right w:val="none" w:color="auto" w:sz="0" w:space="0"/>
          <w:between w:val="none" w:color="auto" w:sz="0" w:space="0"/>
        </w:pBdr>
        <w:spacing w:before="94"/>
        <w:ind w:left="112" w:right="158" w:firstLine="0"/>
        <w:rPr>
          <w:rFonts w:ascii="Arial" w:hAnsi="Arial" w:eastAsia="Arial" w:cs="Arial"/>
          <w:color w:val="000000"/>
          <w:sz w:val="21"/>
          <w:szCs w:val="21"/>
        </w:rPr>
      </w:pPr>
      <w:r>
        <w:rPr>
          <w:rFonts w:ascii="Arial" w:hAnsi="Arial" w:eastAsia="Arial" w:cs="Arial"/>
          <w:color w:val="000000"/>
          <w:sz w:val="21"/>
          <w:szCs w:val="21"/>
          <w:rtl w:val="0"/>
        </w:rPr>
        <w:t>Las metas son los resultados concretos, medibles, realizables y verificables que se esperan obtener con la ejecución del proyecto, presentadas como bienes y/o servicios a ofrecer.</w:t>
      </w:r>
    </w:p>
    <w:p w14:paraId="0000011F">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color w:val="000000"/>
          <w:sz w:val="21"/>
          <w:szCs w:val="21"/>
        </w:rPr>
      </w:pPr>
    </w:p>
    <w:p w14:paraId="00000120">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Se formulan de acuerdo a la siguiente estructura:</w:t>
      </w:r>
    </w:p>
    <w:p w14:paraId="00000121">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20"/>
          <w:szCs w:val="20"/>
        </w:rPr>
      </w:pPr>
    </w:p>
    <w:p w14:paraId="00000122">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b/>
          <w:bCs/>
          <w:color w:val="000000"/>
          <w:sz w:val="21"/>
          <w:szCs w:val="21"/>
          <w:rtl w:val="0"/>
        </w:rPr>
        <w:t xml:space="preserve">Proceso: </w:t>
      </w:r>
      <w:r>
        <w:rPr>
          <w:rFonts w:ascii="Arial" w:hAnsi="Arial" w:eastAsia="Arial" w:cs="Arial"/>
          <w:color w:val="000000"/>
          <w:sz w:val="21"/>
          <w:szCs w:val="21"/>
          <w:rtl w:val="0"/>
        </w:rPr>
        <w:t>Verbo en infinitivo que indica la acción. Ejemplo: capacitar</w:t>
      </w:r>
    </w:p>
    <w:p w14:paraId="00000123">
      <w:pPr>
        <w:pBdr>
          <w:top w:val="none" w:color="auto" w:sz="0" w:space="0"/>
          <w:left w:val="none" w:color="auto" w:sz="0" w:space="0"/>
          <w:bottom w:val="none" w:color="auto" w:sz="0" w:space="0"/>
          <w:right w:val="none" w:color="auto" w:sz="0" w:space="0"/>
          <w:between w:val="none" w:color="auto" w:sz="0" w:space="0"/>
        </w:pBdr>
        <w:spacing w:before="1" w:line="241" w:lineRule="auto"/>
        <w:ind w:left="112" w:firstLine="0"/>
        <w:rPr>
          <w:rFonts w:ascii="Arial" w:hAnsi="Arial" w:eastAsia="Arial" w:cs="Arial"/>
          <w:color w:val="000000"/>
          <w:sz w:val="21"/>
          <w:szCs w:val="21"/>
        </w:rPr>
      </w:pPr>
      <w:r>
        <w:rPr>
          <w:rFonts w:ascii="Arial" w:hAnsi="Arial" w:eastAsia="Arial" w:cs="Arial"/>
          <w:b/>
          <w:bCs/>
          <w:color w:val="000000"/>
          <w:sz w:val="21"/>
          <w:szCs w:val="21"/>
          <w:rtl w:val="0"/>
        </w:rPr>
        <w:t>Magnitud</w:t>
      </w:r>
      <w:r>
        <w:rPr>
          <w:rFonts w:ascii="Arial" w:hAnsi="Arial" w:eastAsia="Arial" w:cs="Arial"/>
          <w:color w:val="000000"/>
          <w:sz w:val="21"/>
          <w:szCs w:val="21"/>
          <w:rtl w:val="0"/>
        </w:rPr>
        <w:t>: cantidad o número de la acción identificada: ejemplo 50</w:t>
      </w:r>
    </w:p>
    <w:p w14:paraId="00000124">
      <w:pPr>
        <w:pBdr>
          <w:top w:val="none" w:color="auto" w:sz="0" w:space="0"/>
          <w:left w:val="none" w:color="auto" w:sz="0" w:space="0"/>
          <w:bottom w:val="none" w:color="auto" w:sz="0" w:space="0"/>
          <w:right w:val="none" w:color="auto" w:sz="0" w:space="0"/>
          <w:between w:val="none" w:color="auto" w:sz="0" w:space="0"/>
        </w:pBdr>
        <w:spacing w:line="241" w:lineRule="auto"/>
        <w:ind w:left="112" w:firstLine="0"/>
        <w:rPr>
          <w:rFonts w:ascii="Arial" w:hAnsi="Arial" w:eastAsia="Arial" w:cs="Arial"/>
          <w:color w:val="000000"/>
          <w:sz w:val="21"/>
          <w:szCs w:val="21"/>
        </w:rPr>
      </w:pPr>
      <w:r>
        <w:rPr>
          <w:rFonts w:ascii="Arial" w:hAnsi="Arial" w:eastAsia="Arial" w:cs="Arial"/>
          <w:b/>
          <w:bCs/>
          <w:color w:val="000000"/>
          <w:sz w:val="21"/>
          <w:szCs w:val="21"/>
          <w:rtl w:val="0"/>
        </w:rPr>
        <w:t>Unidad de medida</w:t>
      </w:r>
      <w:r>
        <w:rPr>
          <w:rFonts w:ascii="Arial" w:hAnsi="Arial" w:eastAsia="Arial" w:cs="Arial"/>
          <w:color w:val="000000"/>
          <w:sz w:val="21"/>
          <w:szCs w:val="21"/>
          <w:rtl w:val="0"/>
        </w:rPr>
        <w:t>: cantidad estandarizada de una magnitud. Ejemplo: niños, artistas, talleres, eventos</w:t>
      </w:r>
    </w:p>
    <w:p w14:paraId="00000125">
      <w:pPr>
        <w:pBdr>
          <w:top w:val="none" w:color="auto" w:sz="0" w:space="0"/>
          <w:left w:val="none" w:color="auto" w:sz="0" w:space="0"/>
          <w:bottom w:val="none" w:color="auto" w:sz="0" w:space="0"/>
          <w:right w:val="none" w:color="auto" w:sz="0" w:space="0"/>
          <w:between w:val="none" w:color="auto" w:sz="0" w:space="0"/>
        </w:pBdr>
        <w:spacing w:before="1" w:line="482" w:lineRule="auto"/>
        <w:ind w:left="112" w:right="2587" w:firstLine="0"/>
        <w:rPr>
          <w:rFonts w:ascii="Arial" w:hAnsi="Arial" w:eastAsia="Arial" w:cs="Arial"/>
          <w:color w:val="000000"/>
          <w:sz w:val="12"/>
          <w:szCs w:val="12"/>
        </w:rPr>
      </w:pPr>
      <w:r>
        <w:rPr>
          <w:rFonts w:ascii="Arial" w:hAnsi="Arial" w:eastAsia="Arial" w:cs="Arial"/>
          <w:b/>
          <w:bCs/>
          <w:color w:val="000000"/>
          <w:sz w:val="21"/>
          <w:szCs w:val="21"/>
          <w:rtl w:val="0"/>
        </w:rPr>
        <w:t>Periodo</w:t>
      </w:r>
      <w:r>
        <w:rPr>
          <w:rFonts w:ascii="Arial" w:hAnsi="Arial" w:eastAsia="Arial" w:cs="Arial"/>
          <w:color w:val="000000"/>
          <w:sz w:val="21"/>
          <w:szCs w:val="21"/>
          <w:rtl w:val="0"/>
        </w:rPr>
        <w:t>: tiempo en el que se espera cumplir la meta, en relación con el proyecto Ejemplo:</w:t>
      </w:r>
    </w:p>
    <w:tbl>
      <w:tblPr>
        <w:tblStyle w:val="24"/>
        <w:tblW w:w="9962"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21"/>
        <w:gridCol w:w="1399"/>
        <w:gridCol w:w="1181"/>
        <w:gridCol w:w="1200"/>
        <w:gridCol w:w="4002"/>
        <w:gridCol w:w="1659"/>
      </w:tblGrid>
      <w:tr w14:paraId="0374628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shd w:val="clear" w:color="auto" w:fill="CCCCCC"/>
          </w:tcPr>
          <w:p w14:paraId="00000126">
            <w:pPr>
              <w:pBdr>
                <w:top w:val="none" w:color="auto" w:sz="0" w:space="0"/>
                <w:left w:val="none" w:color="auto" w:sz="0" w:space="0"/>
                <w:bottom w:val="none" w:color="auto" w:sz="0" w:space="0"/>
                <w:right w:val="none" w:color="auto" w:sz="0" w:space="0"/>
                <w:between w:val="none" w:color="auto" w:sz="0" w:space="0"/>
              </w:pBdr>
              <w:spacing w:before="51"/>
              <w:ind w:left="102" w:right="59"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No.</w:t>
            </w:r>
          </w:p>
        </w:tc>
        <w:tc>
          <w:tcPr>
            <w:shd w:val="clear" w:color="auto" w:fill="CCCCCC"/>
          </w:tcPr>
          <w:p w14:paraId="00000127">
            <w:pPr>
              <w:pBdr>
                <w:top w:val="none" w:color="auto" w:sz="0" w:space="0"/>
                <w:left w:val="none" w:color="auto" w:sz="0" w:space="0"/>
                <w:bottom w:val="none" w:color="auto" w:sz="0" w:space="0"/>
                <w:right w:val="none" w:color="auto" w:sz="0" w:space="0"/>
                <w:between w:val="none" w:color="auto" w:sz="0" w:space="0"/>
              </w:pBdr>
              <w:spacing w:before="51"/>
              <w:ind w:left="352" w:firstLine="0"/>
              <w:rPr>
                <w:rFonts w:ascii="Arial" w:hAnsi="Arial" w:eastAsia="Arial" w:cs="Arial"/>
                <w:b/>
                <w:bCs/>
                <w:color w:val="000000"/>
                <w:sz w:val="18"/>
                <w:szCs w:val="18"/>
              </w:rPr>
            </w:pPr>
            <w:r>
              <w:rPr>
                <w:rFonts w:ascii="Arial" w:hAnsi="Arial" w:eastAsia="Arial" w:cs="Arial"/>
                <w:b/>
                <w:bCs/>
                <w:color w:val="000000"/>
                <w:sz w:val="18"/>
                <w:szCs w:val="18"/>
                <w:rtl w:val="0"/>
              </w:rPr>
              <w:t>Proceso</w:t>
            </w:r>
          </w:p>
        </w:tc>
        <w:tc>
          <w:tcPr>
            <w:shd w:val="clear" w:color="auto" w:fill="CCCCCC"/>
          </w:tcPr>
          <w:p w14:paraId="00000128">
            <w:pPr>
              <w:pBdr>
                <w:top w:val="none" w:color="auto" w:sz="0" w:space="0"/>
                <w:left w:val="none" w:color="auto" w:sz="0" w:space="0"/>
                <w:bottom w:val="none" w:color="auto" w:sz="0" w:space="0"/>
                <w:right w:val="none" w:color="auto" w:sz="0" w:space="0"/>
                <w:between w:val="none" w:color="auto" w:sz="0" w:space="0"/>
              </w:pBdr>
              <w:spacing w:before="51"/>
              <w:ind w:left="206" w:firstLine="0"/>
              <w:rPr>
                <w:rFonts w:ascii="Arial" w:hAnsi="Arial" w:eastAsia="Arial" w:cs="Arial"/>
                <w:b/>
                <w:bCs/>
                <w:color w:val="000000"/>
                <w:sz w:val="18"/>
                <w:szCs w:val="18"/>
              </w:rPr>
            </w:pPr>
            <w:r>
              <w:rPr>
                <w:rFonts w:ascii="Arial" w:hAnsi="Arial" w:eastAsia="Arial" w:cs="Arial"/>
                <w:b/>
                <w:bCs/>
                <w:color w:val="000000"/>
                <w:sz w:val="18"/>
                <w:szCs w:val="18"/>
                <w:rtl w:val="0"/>
              </w:rPr>
              <w:t>Magnitud</w:t>
            </w:r>
          </w:p>
        </w:tc>
        <w:tc>
          <w:tcPr>
            <w:shd w:val="clear" w:color="auto" w:fill="CCCCCC"/>
          </w:tcPr>
          <w:p w14:paraId="00000129">
            <w:pPr>
              <w:pBdr>
                <w:top w:val="none" w:color="auto" w:sz="0" w:space="0"/>
                <w:left w:val="none" w:color="auto" w:sz="0" w:space="0"/>
                <w:bottom w:val="none" w:color="auto" w:sz="0" w:space="0"/>
                <w:right w:val="none" w:color="auto" w:sz="0" w:space="0"/>
                <w:between w:val="none" w:color="auto" w:sz="0" w:space="0"/>
              </w:pBdr>
              <w:spacing w:before="51"/>
              <w:ind w:left="307" w:right="97" w:hanging="125"/>
              <w:rPr>
                <w:rFonts w:ascii="Arial" w:hAnsi="Arial" w:eastAsia="Arial" w:cs="Arial"/>
                <w:b/>
                <w:bCs/>
                <w:color w:val="000000"/>
                <w:sz w:val="18"/>
                <w:szCs w:val="18"/>
              </w:rPr>
            </w:pPr>
            <w:r>
              <w:rPr>
                <w:rFonts w:ascii="Arial" w:hAnsi="Arial" w:eastAsia="Arial" w:cs="Arial"/>
                <w:b/>
                <w:bCs/>
                <w:color w:val="000000"/>
                <w:sz w:val="18"/>
                <w:szCs w:val="18"/>
                <w:rtl w:val="0"/>
              </w:rPr>
              <w:t>Unidad de Medida</w:t>
            </w:r>
          </w:p>
        </w:tc>
        <w:tc>
          <w:tcPr>
            <w:shd w:val="clear" w:color="auto" w:fill="CCCCCC"/>
          </w:tcPr>
          <w:p w14:paraId="0000012A">
            <w:pPr>
              <w:pBdr>
                <w:top w:val="none" w:color="auto" w:sz="0" w:space="0"/>
                <w:left w:val="none" w:color="auto" w:sz="0" w:space="0"/>
                <w:bottom w:val="none" w:color="auto" w:sz="0" w:space="0"/>
                <w:right w:val="none" w:color="auto" w:sz="0" w:space="0"/>
                <w:between w:val="none" w:color="auto" w:sz="0" w:space="0"/>
              </w:pBdr>
              <w:spacing w:before="51"/>
              <w:ind w:left="1478" w:right="1423"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Descripción</w:t>
            </w:r>
          </w:p>
        </w:tc>
        <w:tc>
          <w:tcPr>
            <w:shd w:val="clear" w:color="auto" w:fill="CCCCCC"/>
          </w:tcPr>
          <w:p w14:paraId="0000012B">
            <w:pPr>
              <w:pBdr>
                <w:top w:val="none" w:color="auto" w:sz="0" w:space="0"/>
                <w:left w:val="none" w:color="auto" w:sz="0" w:space="0"/>
                <w:bottom w:val="none" w:color="auto" w:sz="0" w:space="0"/>
                <w:right w:val="none" w:color="auto" w:sz="0" w:space="0"/>
                <w:between w:val="none" w:color="auto" w:sz="0" w:space="0"/>
              </w:pBdr>
              <w:spacing w:before="51"/>
              <w:ind w:left="506" w:firstLine="0"/>
              <w:rPr>
                <w:rFonts w:ascii="Arial" w:hAnsi="Arial" w:eastAsia="Arial" w:cs="Arial"/>
                <w:b/>
                <w:bCs/>
                <w:color w:val="000000"/>
                <w:sz w:val="18"/>
                <w:szCs w:val="18"/>
              </w:rPr>
            </w:pPr>
            <w:r>
              <w:rPr>
                <w:rFonts w:ascii="Arial" w:hAnsi="Arial" w:eastAsia="Arial" w:cs="Arial"/>
                <w:b/>
                <w:bCs/>
                <w:color w:val="000000"/>
                <w:sz w:val="18"/>
                <w:szCs w:val="18"/>
                <w:rtl w:val="0"/>
              </w:rPr>
              <w:t>Periodo</w:t>
            </w:r>
          </w:p>
        </w:tc>
      </w:tr>
      <w:tr w14:paraId="61F1068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0" w:hRule="atLeast"/>
        </w:trPr>
        <w:tc>
          <w:p w14:paraId="0000012C">
            <w:pPr>
              <w:pBdr>
                <w:top w:val="none" w:color="auto" w:sz="0" w:space="0"/>
                <w:left w:val="none" w:color="auto" w:sz="0" w:space="0"/>
                <w:bottom w:val="none" w:color="auto" w:sz="0" w:space="0"/>
                <w:right w:val="none" w:color="auto" w:sz="0" w:space="0"/>
                <w:between w:val="none" w:color="auto" w:sz="0" w:space="0"/>
              </w:pBdr>
              <w:spacing w:before="61"/>
              <w:ind w:left="40" w:firstLine="0"/>
              <w:jc w:val="center"/>
              <w:rPr>
                <w:rFonts w:ascii="Arial" w:hAnsi="Arial" w:eastAsia="Arial" w:cs="Arial"/>
                <w:color w:val="000000"/>
                <w:sz w:val="18"/>
                <w:szCs w:val="18"/>
              </w:rPr>
            </w:pPr>
            <w:r>
              <w:rPr>
                <w:rFonts w:ascii="Arial" w:hAnsi="Arial" w:eastAsia="Arial" w:cs="Arial"/>
                <w:color w:val="000000"/>
                <w:sz w:val="18"/>
                <w:szCs w:val="18"/>
                <w:rtl w:val="0"/>
              </w:rPr>
              <w:t>1</w:t>
            </w:r>
          </w:p>
        </w:tc>
        <w:tc>
          <w:p w14:paraId="0000012D">
            <w:pPr>
              <w:pBdr>
                <w:top w:val="none" w:color="auto" w:sz="0" w:space="0"/>
                <w:left w:val="none" w:color="auto" w:sz="0" w:space="0"/>
                <w:bottom w:val="none" w:color="auto" w:sz="0" w:space="0"/>
                <w:right w:val="none" w:color="auto" w:sz="0" w:space="0"/>
                <w:between w:val="none" w:color="auto" w:sz="0" w:space="0"/>
              </w:pBdr>
              <w:spacing w:before="61"/>
              <w:ind w:left="62" w:firstLine="0"/>
              <w:rPr>
                <w:rFonts w:ascii="Arial" w:hAnsi="Arial" w:eastAsia="Arial" w:cs="Arial"/>
                <w:color w:val="000000"/>
                <w:sz w:val="18"/>
                <w:szCs w:val="18"/>
              </w:rPr>
            </w:pPr>
            <w:r>
              <w:rPr>
                <w:rFonts w:ascii="Arial" w:hAnsi="Arial" w:eastAsia="Arial" w:cs="Arial"/>
                <w:color w:val="000000"/>
                <w:sz w:val="18"/>
                <w:szCs w:val="18"/>
                <w:rtl w:val="0"/>
              </w:rPr>
              <w:t>Capacitar</w:t>
            </w:r>
          </w:p>
        </w:tc>
        <w:tc>
          <w:p w14:paraId="0000012E">
            <w:pPr>
              <w:pBdr>
                <w:top w:val="none" w:color="auto" w:sz="0" w:space="0"/>
                <w:left w:val="none" w:color="auto" w:sz="0" w:space="0"/>
                <w:bottom w:val="none" w:color="auto" w:sz="0" w:space="0"/>
                <w:right w:val="none" w:color="auto" w:sz="0" w:space="0"/>
                <w:between w:val="none" w:color="auto" w:sz="0" w:space="0"/>
              </w:pBdr>
              <w:spacing w:before="61"/>
              <w:ind w:left="74" w:firstLine="0"/>
              <w:rPr>
                <w:rFonts w:ascii="Arial" w:hAnsi="Arial" w:eastAsia="Arial" w:cs="Arial"/>
                <w:color w:val="000000"/>
                <w:sz w:val="18"/>
                <w:szCs w:val="18"/>
              </w:rPr>
            </w:pPr>
            <w:r>
              <w:rPr>
                <w:rFonts w:ascii="Arial" w:hAnsi="Arial" w:eastAsia="Arial" w:cs="Arial"/>
                <w:color w:val="000000"/>
                <w:sz w:val="18"/>
                <w:szCs w:val="18"/>
                <w:rtl w:val="0"/>
              </w:rPr>
              <w:t>50</w:t>
            </w:r>
          </w:p>
        </w:tc>
        <w:tc>
          <w:p w14:paraId="0000012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3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3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7ECB1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0" w:hRule="atLeast"/>
        </w:trPr>
        <w:tc>
          <w:p w14:paraId="00000132">
            <w:pPr>
              <w:pBdr>
                <w:top w:val="none" w:color="auto" w:sz="0" w:space="0"/>
                <w:left w:val="none" w:color="auto" w:sz="0" w:space="0"/>
                <w:bottom w:val="none" w:color="auto" w:sz="0" w:space="0"/>
                <w:right w:val="none" w:color="auto" w:sz="0" w:space="0"/>
                <w:between w:val="none" w:color="auto" w:sz="0" w:space="0"/>
              </w:pBdr>
              <w:spacing w:before="61"/>
              <w:ind w:left="40" w:firstLine="0"/>
              <w:jc w:val="center"/>
              <w:rPr>
                <w:rFonts w:ascii="Arial" w:hAnsi="Arial" w:eastAsia="Arial" w:cs="Arial"/>
                <w:color w:val="000000"/>
                <w:sz w:val="18"/>
                <w:szCs w:val="18"/>
              </w:rPr>
            </w:pPr>
            <w:r>
              <w:rPr>
                <w:rFonts w:ascii="Arial" w:hAnsi="Arial" w:eastAsia="Arial" w:cs="Arial"/>
                <w:color w:val="000000"/>
                <w:sz w:val="18"/>
                <w:szCs w:val="18"/>
                <w:rtl w:val="0"/>
              </w:rPr>
              <w:t>2</w:t>
            </w:r>
          </w:p>
        </w:tc>
        <w:tc>
          <w:p w14:paraId="00000133">
            <w:pPr>
              <w:pBdr>
                <w:top w:val="none" w:color="auto" w:sz="0" w:space="0"/>
                <w:left w:val="none" w:color="auto" w:sz="0" w:space="0"/>
                <w:bottom w:val="none" w:color="auto" w:sz="0" w:space="0"/>
                <w:right w:val="none" w:color="auto" w:sz="0" w:space="0"/>
                <w:between w:val="none" w:color="auto" w:sz="0" w:space="0"/>
              </w:pBdr>
              <w:spacing w:before="61"/>
              <w:ind w:left="62" w:firstLine="0"/>
              <w:rPr>
                <w:rFonts w:ascii="Arial" w:hAnsi="Arial" w:eastAsia="Arial" w:cs="Arial"/>
                <w:color w:val="000000"/>
                <w:sz w:val="18"/>
                <w:szCs w:val="18"/>
              </w:rPr>
            </w:pPr>
            <w:r>
              <w:rPr>
                <w:rFonts w:ascii="Arial" w:hAnsi="Arial" w:eastAsia="Arial" w:cs="Arial"/>
                <w:color w:val="000000"/>
                <w:sz w:val="18"/>
                <w:szCs w:val="18"/>
                <w:rtl w:val="0"/>
              </w:rPr>
              <w:t>Restaurar</w:t>
            </w:r>
          </w:p>
        </w:tc>
        <w:tc>
          <w:p w14:paraId="00000134">
            <w:pPr>
              <w:pBdr>
                <w:top w:val="none" w:color="auto" w:sz="0" w:space="0"/>
                <w:left w:val="none" w:color="auto" w:sz="0" w:space="0"/>
                <w:bottom w:val="none" w:color="auto" w:sz="0" w:space="0"/>
                <w:right w:val="none" w:color="auto" w:sz="0" w:space="0"/>
                <w:between w:val="none" w:color="auto" w:sz="0" w:space="0"/>
              </w:pBdr>
              <w:spacing w:before="61"/>
              <w:ind w:left="74" w:firstLine="0"/>
              <w:rPr>
                <w:rFonts w:ascii="Arial" w:hAnsi="Arial" w:eastAsia="Arial" w:cs="Arial"/>
                <w:color w:val="000000"/>
                <w:sz w:val="18"/>
                <w:szCs w:val="18"/>
              </w:rPr>
            </w:pPr>
            <w:r>
              <w:rPr>
                <w:rFonts w:ascii="Arial" w:hAnsi="Arial" w:eastAsia="Arial" w:cs="Arial"/>
                <w:color w:val="000000"/>
                <w:sz w:val="18"/>
                <w:szCs w:val="18"/>
                <w:rtl w:val="0"/>
              </w:rPr>
              <w:t>200</w:t>
            </w:r>
          </w:p>
        </w:tc>
        <w:tc>
          <w:p w14:paraId="0000013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3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3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38">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139">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color w:val="000000"/>
          <w:sz w:val="27"/>
          <w:szCs w:val="27"/>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165100</wp:posOffset>
                </wp:positionV>
                <wp:extent cx="6413500" cy="330200"/>
                <wp:effectExtent l="0" t="0" r="0" b="0"/>
                <wp:wrapTopAndBottom/>
                <wp:docPr id="1" name="Rectángulos 1"/>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23548614">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9. INDICADORES DE EVALUACIÓN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13pt;height:26pt;width:505pt;mso-wrap-distance-bottom:0pt;mso-wrap-distance-top:0pt;z-index:251659264;mso-width-relative:page;mso-height-relative:page;" fillcolor="#004585" filled="t" stroked="t" coordsize="21600,21600" o:gfxdata="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jUmwtQAAAAIAQAADwAAAAAAAAABACAA&#10;AAAiAAAAZHJzL2Rvd25yZXYueG1sUEsBAhQAFAAAAAgAh07iQELqIEVKAgAAswQAAA4AAAAAAAAA&#10;AQAgAAAAIwEAAGRycy9lMm9Eb2MueG1sUEsFBgAAAAAGAAYAWQEAAN8FAAAAAA==&#10;">
                <v:fill on="t" focussize="0,0"/>
                <v:stroke weight="1pt" color="#000000" miterlimit="8" joinstyle="miter" startarrowwidth="narrow" startarrowlength="short" endarrowwidth="narrow" endarrowlength="short"/>
                <v:imagedata o:title=""/>
                <o:lock v:ext="edit" aspectratio="f"/>
                <v:textbox inset="0mm,0mm,0mm,0mm">
                  <w:txbxContent>
                    <w:p w14:paraId="23548614">
                      <w:pPr>
                        <w:spacing w:before="60" w:after="0" w:line="240" w:lineRule="auto"/>
                        <w:ind w:left="50" w:right="0" w:firstLine="252"/>
                        <w:jc w:val="left"/>
                      </w:pPr>
                      <w:r>
                        <w:rPr>
                          <w:rFonts w:ascii="Arial" w:hAnsi="Arial" w:eastAsia="Arial" w:cs="Arial"/>
                          <w:b w:val="0"/>
                          <w:i w:val="0"/>
                          <w:smallCaps w:val="0"/>
                          <w:strike w:val="0"/>
                          <w:color w:val="FFFFFF"/>
                          <w:sz w:val="21"/>
                          <w:vertAlign w:val="baseline"/>
                        </w:rPr>
                        <w:t>9. INDICADORES DE EVALUACIÓN DEL PROYECTO</w:t>
                      </w:r>
                    </w:p>
                  </w:txbxContent>
                </v:textbox>
                <w10:wrap type="topAndBottom"/>
              </v:rect>
            </w:pict>
          </mc:Fallback>
        </mc:AlternateContent>
      </w:r>
    </w:p>
    <w:p w14:paraId="0000013A">
      <w:pPr>
        <w:pBdr>
          <w:top w:val="none" w:color="auto" w:sz="0" w:space="0"/>
          <w:left w:val="none" w:color="auto" w:sz="0" w:space="0"/>
          <w:bottom w:val="none" w:color="auto" w:sz="0" w:space="0"/>
          <w:right w:val="none" w:color="auto" w:sz="0" w:space="0"/>
          <w:between w:val="none" w:color="auto" w:sz="0" w:space="0"/>
        </w:pBdr>
        <w:spacing w:before="94"/>
        <w:ind w:left="112" w:right="176" w:firstLine="0"/>
        <w:jc w:val="both"/>
        <w:rPr>
          <w:rFonts w:ascii="Arial" w:hAnsi="Arial" w:eastAsia="Arial" w:cs="Arial"/>
          <w:color w:val="000000"/>
          <w:sz w:val="21"/>
          <w:szCs w:val="21"/>
        </w:rPr>
      </w:pPr>
      <w:r>
        <w:rPr>
          <w:rFonts w:ascii="Arial" w:hAnsi="Arial" w:eastAsia="Arial" w:cs="Arial"/>
          <w:color w:val="000000"/>
          <w:sz w:val="21"/>
          <w:szCs w:val="21"/>
          <w:rtl w:val="0"/>
        </w:rPr>
        <w:t>A partir de la definición de los objetivos y las metas del proyecto construir los indicadores, que ayudan a medir los cambios presentados en ella después de un periodo o tiempo determinado. Debe existir al menos un indicador asociado a cada una de las metas planteadas.</w:t>
      </w:r>
    </w:p>
    <w:p w14:paraId="0000013B">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20"/>
          <w:szCs w:val="20"/>
        </w:rPr>
      </w:pPr>
    </w:p>
    <w:p w14:paraId="0000013C">
      <w:pPr>
        <w:pBdr>
          <w:top w:val="none" w:color="auto" w:sz="0" w:space="0"/>
          <w:left w:val="none" w:color="auto" w:sz="0" w:space="0"/>
          <w:bottom w:val="none" w:color="auto" w:sz="0" w:space="0"/>
          <w:right w:val="none" w:color="auto" w:sz="0" w:space="0"/>
          <w:between w:val="none" w:color="auto" w:sz="0" w:space="0"/>
        </w:pBdr>
        <w:ind w:left="112" w:firstLine="0"/>
        <w:jc w:val="both"/>
        <w:rPr>
          <w:rFonts w:ascii="Arial" w:hAnsi="Arial" w:eastAsia="Arial" w:cs="Arial"/>
          <w:color w:val="000000"/>
          <w:sz w:val="21"/>
          <w:szCs w:val="21"/>
        </w:rPr>
      </w:pPr>
      <w:r>
        <w:rPr>
          <w:rFonts w:ascii="Arial" w:hAnsi="Arial" w:eastAsia="Arial" w:cs="Arial"/>
          <w:color w:val="000000"/>
          <w:sz w:val="21"/>
          <w:szCs w:val="21"/>
          <w:rtl w:val="0"/>
        </w:rPr>
        <w:t>Conforme a la particularidad del proyecto, se podrán construir indicadores de:</w:t>
      </w:r>
    </w:p>
    <w:p w14:paraId="0000013D">
      <w:pPr>
        <w:pBdr>
          <w:top w:val="none" w:color="auto" w:sz="0" w:space="0"/>
          <w:left w:val="none" w:color="auto" w:sz="0" w:space="0"/>
          <w:bottom w:val="none" w:color="auto" w:sz="0" w:space="0"/>
          <w:right w:val="none" w:color="auto" w:sz="0" w:space="0"/>
          <w:between w:val="none" w:color="auto" w:sz="0" w:space="0"/>
        </w:pBdr>
        <w:spacing w:before="11"/>
        <w:rPr>
          <w:rFonts w:ascii="Arial" w:hAnsi="Arial" w:eastAsia="Arial" w:cs="Arial"/>
          <w:color w:val="000000"/>
          <w:sz w:val="20"/>
          <w:szCs w:val="20"/>
        </w:rPr>
      </w:pPr>
    </w:p>
    <w:p w14:paraId="0000013E">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3"/>
          <w:tab w:val="left" w:pos="834"/>
        </w:tabs>
        <w:ind w:left="833" w:right="199" w:hanging="360"/>
        <w:rPr>
          <w:rFonts w:ascii="Arial" w:hAnsi="Arial" w:eastAsia="Arial" w:cs="Arial"/>
          <w:color w:val="000000"/>
          <w:sz w:val="21"/>
          <w:szCs w:val="21"/>
        </w:rPr>
      </w:pPr>
      <w:r>
        <w:rPr>
          <w:rFonts w:ascii="Arial" w:hAnsi="Arial" w:eastAsia="Arial" w:cs="Arial"/>
          <w:b/>
          <w:bCs/>
          <w:color w:val="000000"/>
          <w:sz w:val="21"/>
          <w:szCs w:val="21"/>
          <w:rtl w:val="0"/>
        </w:rPr>
        <w:t>Calidad</w:t>
      </w:r>
      <w:r>
        <w:rPr>
          <w:rFonts w:ascii="Arial" w:hAnsi="Arial" w:eastAsia="Arial" w:cs="Arial"/>
          <w:color w:val="000000"/>
          <w:sz w:val="21"/>
          <w:szCs w:val="21"/>
          <w:rtl w:val="0"/>
        </w:rPr>
        <w:t>. Referentes a la contribución del proyecto al desarrollo de los campos artístico</w:t>
      </w:r>
      <w:r>
        <w:rPr>
          <w:sz w:val="21"/>
          <w:szCs w:val="21"/>
          <w:rtl w:val="0"/>
        </w:rPr>
        <w:t xml:space="preserve"> y</w:t>
      </w:r>
      <w:r>
        <w:rPr>
          <w:rFonts w:ascii="Arial" w:hAnsi="Arial" w:eastAsia="Arial" w:cs="Arial"/>
          <w:color w:val="000000"/>
          <w:sz w:val="21"/>
          <w:szCs w:val="21"/>
          <w:rtl w:val="0"/>
        </w:rPr>
        <w:t xml:space="preserve"> cultural.</w:t>
      </w:r>
    </w:p>
    <w:p w14:paraId="0000013F">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833" w:hanging="361"/>
        <w:rPr>
          <w:rFonts w:ascii="Arial" w:hAnsi="Arial" w:eastAsia="Arial" w:cs="Arial"/>
          <w:color w:val="000000"/>
          <w:sz w:val="21"/>
          <w:szCs w:val="21"/>
        </w:rPr>
      </w:pPr>
      <w:r>
        <w:rPr>
          <w:rFonts w:ascii="Arial" w:hAnsi="Arial" w:eastAsia="Arial" w:cs="Arial"/>
          <w:b/>
          <w:bCs/>
          <w:color w:val="000000"/>
          <w:sz w:val="21"/>
          <w:szCs w:val="21"/>
          <w:rtl w:val="0"/>
        </w:rPr>
        <w:t>Pertinencia</w:t>
      </w:r>
      <w:r>
        <w:rPr>
          <w:rFonts w:ascii="Arial" w:hAnsi="Arial" w:eastAsia="Arial" w:cs="Arial"/>
          <w:color w:val="000000"/>
          <w:sz w:val="21"/>
          <w:szCs w:val="21"/>
          <w:rtl w:val="0"/>
        </w:rPr>
        <w:t>. Para valorar la articulación y contribución del proyecto a las políticas culturales.</w:t>
      </w:r>
    </w:p>
    <w:p w14:paraId="00000140">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183" w:hanging="360"/>
        <w:rPr>
          <w:rFonts w:ascii="Arial" w:hAnsi="Arial" w:eastAsia="Arial" w:cs="Arial"/>
          <w:color w:val="000000"/>
          <w:sz w:val="21"/>
          <w:szCs w:val="21"/>
        </w:rPr>
      </w:pPr>
      <w:r>
        <w:rPr>
          <w:rFonts w:ascii="Arial" w:hAnsi="Arial" w:eastAsia="Arial" w:cs="Arial"/>
          <w:b/>
          <w:bCs/>
          <w:color w:val="000000"/>
          <w:sz w:val="21"/>
          <w:szCs w:val="21"/>
          <w:rtl w:val="0"/>
        </w:rPr>
        <w:t>Resultados</w:t>
      </w:r>
      <w:r>
        <w:rPr>
          <w:rFonts w:ascii="Arial" w:hAnsi="Arial" w:eastAsia="Arial" w:cs="Arial"/>
          <w:color w:val="000000"/>
          <w:sz w:val="21"/>
          <w:szCs w:val="21"/>
          <w:rtl w:val="0"/>
        </w:rPr>
        <w:t>. Grado de cumplimiento de las metas y objetivos conforme a la formulación de los mismos.</w:t>
      </w:r>
    </w:p>
    <w:p w14:paraId="00000141">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line="241" w:lineRule="auto"/>
        <w:ind w:left="833" w:hanging="361"/>
        <w:rPr>
          <w:rFonts w:ascii="Arial" w:hAnsi="Arial" w:eastAsia="Arial" w:cs="Arial"/>
          <w:color w:val="000000"/>
          <w:sz w:val="21"/>
          <w:szCs w:val="21"/>
        </w:rPr>
      </w:pPr>
      <w:r>
        <w:rPr>
          <w:rFonts w:ascii="Arial" w:hAnsi="Arial" w:eastAsia="Arial" w:cs="Arial"/>
          <w:b/>
          <w:bCs/>
          <w:color w:val="000000"/>
          <w:sz w:val="21"/>
          <w:szCs w:val="21"/>
          <w:rtl w:val="0"/>
        </w:rPr>
        <w:t>Cobertura</w:t>
      </w:r>
      <w:r>
        <w:rPr>
          <w:rFonts w:ascii="Arial" w:hAnsi="Arial" w:eastAsia="Arial" w:cs="Arial"/>
          <w:color w:val="000000"/>
          <w:sz w:val="21"/>
          <w:szCs w:val="21"/>
          <w:rtl w:val="0"/>
        </w:rPr>
        <w:t>. Para medir el alcance de los beneficios directos e indirectos del proyecto.</w:t>
      </w:r>
    </w:p>
    <w:p w14:paraId="00000142">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3"/>
          <w:tab w:val="left" w:pos="834"/>
        </w:tabs>
        <w:spacing w:before="1"/>
        <w:ind w:left="833" w:right="186" w:hanging="360"/>
        <w:rPr>
          <w:rFonts w:ascii="Arial" w:hAnsi="Arial" w:eastAsia="Arial" w:cs="Arial"/>
          <w:color w:val="000000"/>
          <w:sz w:val="21"/>
          <w:szCs w:val="21"/>
        </w:rPr>
      </w:pPr>
      <w:r>
        <w:rPr>
          <w:rFonts w:ascii="Arial" w:hAnsi="Arial" w:eastAsia="Arial" w:cs="Arial"/>
          <w:b/>
          <w:bCs/>
          <w:color w:val="000000"/>
          <w:sz w:val="21"/>
          <w:szCs w:val="21"/>
          <w:rtl w:val="0"/>
        </w:rPr>
        <w:t>Eficiencia</w:t>
      </w:r>
      <w:r>
        <w:rPr>
          <w:rFonts w:ascii="Arial" w:hAnsi="Arial" w:eastAsia="Arial" w:cs="Arial"/>
          <w:color w:val="000000"/>
          <w:sz w:val="21"/>
          <w:szCs w:val="21"/>
          <w:rtl w:val="0"/>
        </w:rPr>
        <w:t>. Para evaluar el manejo de los recursos, el cumplimiento de los cronogramas y los procesos de gestión e interacción al interior del proyecto.</w:t>
      </w:r>
    </w:p>
    <w:p w14:paraId="00000143">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p w14:paraId="00000144">
      <w:pPr>
        <w:pBdr>
          <w:top w:val="none" w:color="auto" w:sz="0" w:space="0"/>
          <w:left w:val="none" w:color="auto" w:sz="0" w:space="0"/>
          <w:bottom w:val="none" w:color="auto" w:sz="0" w:space="0"/>
          <w:right w:val="none" w:color="auto" w:sz="0" w:space="0"/>
          <w:between w:val="none" w:color="auto" w:sz="0" w:space="0"/>
        </w:pBdr>
        <w:spacing w:line="241" w:lineRule="auto"/>
        <w:ind w:left="112" w:firstLine="0"/>
        <w:jc w:val="both"/>
        <w:rPr>
          <w:rFonts w:ascii="Arial" w:hAnsi="Arial" w:eastAsia="Arial" w:cs="Arial"/>
          <w:color w:val="000000"/>
          <w:sz w:val="21"/>
          <w:szCs w:val="21"/>
        </w:rPr>
      </w:pPr>
      <w:r>
        <w:rPr>
          <w:rFonts w:ascii="Arial" w:hAnsi="Arial" w:eastAsia="Arial" w:cs="Arial"/>
          <w:color w:val="000000"/>
          <w:sz w:val="21"/>
          <w:szCs w:val="21"/>
          <w:rtl w:val="0"/>
        </w:rPr>
        <w:t>En la construcción de indicadores se debe tener en cuenta:</w:t>
      </w:r>
    </w:p>
    <w:p w14:paraId="00000145">
      <w:pPr>
        <w:pBdr>
          <w:top w:val="none" w:color="auto" w:sz="0" w:space="0"/>
          <w:left w:val="none" w:color="auto" w:sz="0" w:space="0"/>
          <w:bottom w:val="none" w:color="auto" w:sz="0" w:space="0"/>
          <w:right w:val="none" w:color="auto" w:sz="0" w:space="0"/>
          <w:between w:val="none" w:color="auto" w:sz="0" w:space="0"/>
        </w:pBdr>
        <w:spacing w:line="241" w:lineRule="auto"/>
        <w:ind w:left="112" w:firstLine="0"/>
        <w:jc w:val="both"/>
        <w:rPr>
          <w:sz w:val="21"/>
          <w:szCs w:val="21"/>
        </w:rPr>
      </w:pPr>
    </w:p>
    <w:p w14:paraId="00000146">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4"/>
        </w:tabs>
        <w:ind w:left="833" w:right="176" w:hanging="360"/>
        <w:jc w:val="both"/>
        <w:rPr>
          <w:rFonts w:ascii="Arial" w:hAnsi="Arial" w:eastAsia="Arial" w:cs="Arial"/>
          <w:color w:val="000000"/>
          <w:sz w:val="21"/>
          <w:szCs w:val="21"/>
        </w:rPr>
      </w:pPr>
      <w:r>
        <w:rPr>
          <w:rFonts w:ascii="Arial" w:hAnsi="Arial" w:eastAsia="Arial" w:cs="Arial"/>
          <w:b/>
          <w:bCs/>
          <w:color w:val="000000"/>
          <w:sz w:val="21"/>
          <w:szCs w:val="21"/>
          <w:rtl w:val="0"/>
        </w:rPr>
        <w:t xml:space="preserve">Nombre del indicador: </w:t>
      </w:r>
      <w:r>
        <w:rPr>
          <w:rFonts w:ascii="Arial" w:hAnsi="Arial" w:eastAsia="Arial" w:cs="Arial"/>
          <w:color w:val="000000"/>
          <w:sz w:val="21"/>
          <w:szCs w:val="21"/>
          <w:rtl w:val="0"/>
        </w:rPr>
        <w:t>Expresión verbal con la cual se personifica el indicador. A partir del nombre del indicador se puede identificar la unidad en la que está formulado. Un indicador puede estar dado en cifras absolutas, en porcentajes, en tasas, en medias estadísticas (promedio, moda, mediana)</w:t>
      </w:r>
    </w:p>
    <w:p w14:paraId="00000147">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4"/>
        </w:tabs>
        <w:ind w:left="833" w:right="165" w:hanging="360"/>
        <w:jc w:val="both"/>
        <w:rPr>
          <w:rFonts w:ascii="Arial" w:hAnsi="Arial" w:eastAsia="Arial" w:cs="Arial"/>
          <w:color w:val="000000"/>
          <w:sz w:val="21"/>
          <w:szCs w:val="21"/>
        </w:rPr>
      </w:pPr>
      <w:r>
        <w:rPr>
          <w:rFonts w:ascii="Arial" w:hAnsi="Arial" w:eastAsia="Arial" w:cs="Arial"/>
          <w:b/>
          <w:bCs/>
          <w:color w:val="000000"/>
          <w:sz w:val="21"/>
          <w:szCs w:val="21"/>
          <w:rtl w:val="0"/>
        </w:rPr>
        <w:t xml:space="preserve">Fórmula del indicador: </w:t>
      </w:r>
      <w:r>
        <w:rPr>
          <w:rFonts w:ascii="Arial" w:hAnsi="Arial" w:eastAsia="Arial" w:cs="Arial"/>
          <w:color w:val="000000"/>
          <w:sz w:val="21"/>
          <w:szCs w:val="21"/>
          <w:rtl w:val="0"/>
        </w:rPr>
        <w:t>Relación matemática que permite calcular en forma de porcentaje, tasa o valores absolutos el cambio en la(s) variable(s) del indicador. Las variables son las características, cualidades, elementos o componentes de una unidad de análisis que pueden modificarse o variar en el tiempo. La construcción del indicador debe estar en relación con los objetivos y metas del proyecto.</w:t>
      </w:r>
    </w:p>
    <w:p w14:paraId="00000148">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6"/>
        </w:tabs>
        <w:ind w:left="835" w:hanging="363"/>
        <w:jc w:val="both"/>
        <w:rPr>
          <w:rFonts w:ascii="Arial" w:hAnsi="Arial" w:eastAsia="Arial" w:cs="Arial"/>
          <w:color w:val="000000"/>
          <w:sz w:val="21"/>
          <w:szCs w:val="21"/>
        </w:rPr>
      </w:pPr>
      <w:r>
        <w:rPr>
          <w:rFonts w:ascii="Arial" w:hAnsi="Arial" w:eastAsia="Arial" w:cs="Arial"/>
          <w:b/>
          <w:bCs/>
          <w:color w:val="000000"/>
          <w:sz w:val="21"/>
          <w:szCs w:val="21"/>
          <w:rtl w:val="0"/>
        </w:rPr>
        <w:t>Estado inicia</w:t>
      </w:r>
      <w:r>
        <w:rPr>
          <w:rFonts w:ascii="Arial" w:hAnsi="Arial" w:eastAsia="Arial" w:cs="Arial"/>
          <w:color w:val="000000"/>
          <w:sz w:val="21"/>
          <w:szCs w:val="21"/>
          <w:rtl w:val="0"/>
        </w:rPr>
        <w:t>l: Específica estado inicial o valor actual del indicador,</w:t>
      </w:r>
    </w:p>
    <w:p w14:paraId="00000149">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6"/>
        </w:tabs>
        <w:spacing w:before="1"/>
        <w:ind w:left="835" w:hanging="363"/>
        <w:jc w:val="both"/>
        <w:rPr>
          <w:rFonts w:ascii="Arial" w:hAnsi="Arial" w:eastAsia="Arial" w:cs="Arial"/>
          <w:color w:val="000000"/>
          <w:sz w:val="21"/>
          <w:szCs w:val="21"/>
        </w:rPr>
      </w:pPr>
      <w:r>
        <w:rPr>
          <w:rFonts w:ascii="Arial" w:hAnsi="Arial" w:eastAsia="Arial" w:cs="Arial"/>
          <w:b/>
          <w:bCs/>
          <w:color w:val="000000"/>
          <w:sz w:val="21"/>
          <w:szCs w:val="21"/>
          <w:rtl w:val="0"/>
        </w:rPr>
        <w:t xml:space="preserve">Valor esperado: </w:t>
      </w:r>
      <w:r>
        <w:rPr>
          <w:rFonts w:ascii="Arial" w:hAnsi="Arial" w:eastAsia="Arial" w:cs="Arial"/>
          <w:color w:val="000000"/>
          <w:sz w:val="21"/>
          <w:szCs w:val="21"/>
          <w:rtl w:val="0"/>
        </w:rPr>
        <w:t>expresión cuantitativa o cualitativa de lo que se pretende lograr o alcanzar.</w:t>
      </w:r>
    </w:p>
    <w:p w14:paraId="0000014A">
      <w:pPr>
        <w:numPr>
          <w:ilvl w:val="1"/>
          <w:numId w:val="3"/>
        </w:numPr>
        <w:pBdr>
          <w:top w:val="none" w:color="auto" w:sz="0" w:space="0"/>
          <w:left w:val="none" w:color="auto" w:sz="0" w:space="0"/>
          <w:bottom w:val="none" w:color="auto" w:sz="0" w:space="0"/>
          <w:right w:val="none" w:color="auto" w:sz="0" w:space="0"/>
          <w:between w:val="none" w:color="auto" w:sz="0" w:space="0"/>
        </w:pBdr>
        <w:tabs>
          <w:tab w:val="left" w:pos="836"/>
        </w:tabs>
        <w:spacing w:before="1" w:after="40" w:line="480" w:lineRule="auto"/>
        <w:ind w:left="112" w:right="1626" w:firstLine="360"/>
        <w:jc w:val="both"/>
        <w:rPr>
          <w:rFonts w:ascii="Arial" w:hAnsi="Arial" w:eastAsia="Arial" w:cs="Arial"/>
          <w:color w:val="000000"/>
          <w:sz w:val="21"/>
          <w:szCs w:val="21"/>
        </w:rPr>
      </w:pPr>
      <w:r>
        <w:rPr>
          <w:rFonts w:ascii="Arial" w:hAnsi="Arial" w:eastAsia="Arial" w:cs="Arial"/>
          <w:b/>
          <w:bCs/>
          <w:color w:val="000000"/>
          <w:sz w:val="21"/>
          <w:szCs w:val="21"/>
          <w:rtl w:val="0"/>
        </w:rPr>
        <w:t xml:space="preserve">Periodo: </w:t>
      </w:r>
      <w:r>
        <w:rPr>
          <w:rFonts w:ascii="Arial" w:hAnsi="Arial" w:eastAsia="Arial" w:cs="Arial"/>
          <w:color w:val="000000"/>
          <w:sz w:val="21"/>
          <w:szCs w:val="21"/>
          <w:rtl w:val="0"/>
        </w:rPr>
        <w:t>Tiempo dentro del cual se espera alcanzar el valor esperado del indicador Ejemplo:</w:t>
      </w:r>
    </w:p>
    <w:tbl>
      <w:tblPr>
        <w:tblStyle w:val="25"/>
        <w:tblW w:w="9979"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20"/>
        <w:gridCol w:w="2261"/>
        <w:gridCol w:w="2779"/>
        <w:gridCol w:w="1319"/>
        <w:gridCol w:w="1440"/>
        <w:gridCol w:w="1660"/>
      </w:tblGrid>
      <w:tr w14:paraId="59111E8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shd w:val="clear" w:color="auto" w:fill="CCCCCC"/>
          </w:tcPr>
          <w:p w14:paraId="0000014B">
            <w:pPr>
              <w:pBdr>
                <w:top w:val="none" w:color="auto" w:sz="0" w:space="0"/>
                <w:left w:val="none" w:color="auto" w:sz="0" w:space="0"/>
                <w:bottom w:val="none" w:color="auto" w:sz="0" w:space="0"/>
                <w:right w:val="none" w:color="auto" w:sz="0" w:space="0"/>
                <w:between w:val="none" w:color="auto" w:sz="0" w:space="0"/>
              </w:pBdr>
              <w:spacing w:before="56"/>
              <w:ind w:left="102" w:right="59"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No.</w:t>
            </w:r>
          </w:p>
        </w:tc>
        <w:tc>
          <w:tcPr>
            <w:shd w:val="clear" w:color="auto" w:fill="CCCCCC"/>
          </w:tcPr>
          <w:p w14:paraId="0000014C">
            <w:pPr>
              <w:pBdr>
                <w:top w:val="none" w:color="auto" w:sz="0" w:space="0"/>
                <w:left w:val="none" w:color="auto" w:sz="0" w:space="0"/>
                <w:bottom w:val="none" w:color="auto" w:sz="0" w:space="0"/>
                <w:right w:val="none" w:color="auto" w:sz="0" w:space="0"/>
                <w:between w:val="none" w:color="auto" w:sz="0" w:space="0"/>
              </w:pBdr>
              <w:spacing w:before="56"/>
              <w:ind w:left="210" w:firstLine="0"/>
              <w:rPr>
                <w:rFonts w:ascii="Arial" w:hAnsi="Arial" w:eastAsia="Arial" w:cs="Arial"/>
                <w:b/>
                <w:bCs/>
                <w:color w:val="000000"/>
                <w:sz w:val="18"/>
                <w:szCs w:val="18"/>
              </w:rPr>
            </w:pPr>
            <w:r>
              <w:rPr>
                <w:rFonts w:ascii="Arial" w:hAnsi="Arial" w:eastAsia="Arial" w:cs="Arial"/>
                <w:b/>
                <w:bCs/>
                <w:color w:val="000000"/>
                <w:sz w:val="18"/>
                <w:szCs w:val="18"/>
                <w:rtl w:val="0"/>
              </w:rPr>
              <w:t>Nombre del indicador</w:t>
            </w:r>
          </w:p>
        </w:tc>
        <w:tc>
          <w:tcPr>
            <w:shd w:val="clear" w:color="auto" w:fill="CCCCCC"/>
          </w:tcPr>
          <w:p w14:paraId="0000014D">
            <w:pPr>
              <w:pBdr>
                <w:top w:val="none" w:color="auto" w:sz="0" w:space="0"/>
                <w:left w:val="none" w:color="auto" w:sz="0" w:space="0"/>
                <w:bottom w:val="none" w:color="auto" w:sz="0" w:space="0"/>
                <w:right w:val="none" w:color="auto" w:sz="0" w:space="0"/>
                <w:between w:val="none" w:color="auto" w:sz="0" w:space="0"/>
              </w:pBdr>
              <w:spacing w:before="56"/>
              <w:ind w:left="1019" w:right="979"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Fórmula</w:t>
            </w:r>
          </w:p>
        </w:tc>
        <w:tc>
          <w:tcPr>
            <w:shd w:val="clear" w:color="auto" w:fill="CCCCCC"/>
          </w:tcPr>
          <w:p w14:paraId="0000014E">
            <w:pPr>
              <w:pBdr>
                <w:top w:val="none" w:color="auto" w:sz="0" w:space="0"/>
                <w:left w:val="none" w:color="auto" w:sz="0" w:space="0"/>
                <w:bottom w:val="none" w:color="auto" w:sz="0" w:space="0"/>
                <w:right w:val="none" w:color="auto" w:sz="0" w:space="0"/>
                <w:between w:val="none" w:color="auto" w:sz="0" w:space="0"/>
              </w:pBdr>
              <w:spacing w:before="56"/>
              <w:ind w:left="82" w:firstLine="0"/>
              <w:rPr>
                <w:rFonts w:ascii="Arial" w:hAnsi="Arial" w:eastAsia="Arial" w:cs="Arial"/>
                <w:b/>
                <w:bCs/>
                <w:color w:val="000000"/>
                <w:sz w:val="18"/>
                <w:szCs w:val="18"/>
              </w:rPr>
            </w:pPr>
            <w:r>
              <w:rPr>
                <w:rFonts w:ascii="Arial" w:hAnsi="Arial" w:eastAsia="Arial" w:cs="Arial"/>
                <w:b/>
                <w:bCs/>
                <w:color w:val="000000"/>
                <w:sz w:val="18"/>
                <w:szCs w:val="18"/>
                <w:rtl w:val="0"/>
              </w:rPr>
              <w:t>Estado inicial</w:t>
            </w:r>
          </w:p>
        </w:tc>
        <w:tc>
          <w:tcPr>
            <w:shd w:val="clear" w:color="auto" w:fill="CCCCCC"/>
          </w:tcPr>
          <w:p w14:paraId="0000014F">
            <w:pPr>
              <w:pBdr>
                <w:top w:val="none" w:color="auto" w:sz="0" w:space="0"/>
                <w:left w:val="none" w:color="auto" w:sz="0" w:space="0"/>
                <w:bottom w:val="none" w:color="auto" w:sz="0" w:space="0"/>
                <w:right w:val="none" w:color="auto" w:sz="0" w:space="0"/>
                <w:between w:val="none" w:color="auto" w:sz="0" w:space="0"/>
              </w:pBdr>
              <w:spacing w:before="56"/>
              <w:ind w:left="78" w:firstLine="0"/>
              <w:rPr>
                <w:rFonts w:ascii="Arial" w:hAnsi="Arial" w:eastAsia="Arial" w:cs="Arial"/>
                <w:b/>
                <w:bCs/>
                <w:color w:val="000000"/>
                <w:sz w:val="18"/>
                <w:szCs w:val="18"/>
              </w:rPr>
            </w:pPr>
            <w:r>
              <w:rPr>
                <w:rFonts w:ascii="Arial" w:hAnsi="Arial" w:eastAsia="Arial" w:cs="Arial"/>
                <w:b/>
                <w:bCs/>
                <w:color w:val="000000"/>
                <w:sz w:val="18"/>
                <w:szCs w:val="18"/>
                <w:rtl w:val="0"/>
              </w:rPr>
              <w:t>Valor esperado</w:t>
            </w:r>
          </w:p>
        </w:tc>
        <w:tc>
          <w:tcPr>
            <w:shd w:val="clear" w:color="auto" w:fill="CCCCCC"/>
          </w:tcPr>
          <w:p w14:paraId="00000150">
            <w:pPr>
              <w:pBdr>
                <w:top w:val="none" w:color="auto" w:sz="0" w:space="0"/>
                <w:left w:val="none" w:color="auto" w:sz="0" w:space="0"/>
                <w:bottom w:val="none" w:color="auto" w:sz="0" w:space="0"/>
                <w:right w:val="none" w:color="auto" w:sz="0" w:space="0"/>
                <w:between w:val="none" w:color="auto" w:sz="0" w:space="0"/>
              </w:pBdr>
              <w:spacing w:before="56"/>
              <w:ind w:left="503" w:firstLine="0"/>
              <w:rPr>
                <w:rFonts w:ascii="Arial" w:hAnsi="Arial" w:eastAsia="Arial" w:cs="Arial"/>
                <w:b/>
                <w:bCs/>
                <w:color w:val="000000"/>
                <w:sz w:val="18"/>
                <w:szCs w:val="18"/>
              </w:rPr>
            </w:pPr>
            <w:r>
              <w:rPr>
                <w:rFonts w:ascii="Arial" w:hAnsi="Arial" w:eastAsia="Arial" w:cs="Arial"/>
                <w:b/>
                <w:bCs/>
                <w:color w:val="000000"/>
                <w:sz w:val="18"/>
                <w:szCs w:val="18"/>
                <w:rtl w:val="0"/>
              </w:rPr>
              <w:t>Periodo</w:t>
            </w:r>
          </w:p>
        </w:tc>
      </w:tr>
      <w:tr w14:paraId="5E1EF7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2" w:hRule="atLeast"/>
        </w:trPr>
        <w:tc>
          <w:p w14:paraId="00000151">
            <w:pPr>
              <w:pBdr>
                <w:top w:val="none" w:color="auto" w:sz="0" w:space="0"/>
                <w:left w:val="none" w:color="auto" w:sz="0" w:space="0"/>
                <w:bottom w:val="none" w:color="auto" w:sz="0" w:space="0"/>
                <w:right w:val="none" w:color="auto" w:sz="0" w:space="0"/>
                <w:between w:val="none" w:color="auto" w:sz="0" w:space="0"/>
              </w:pBdr>
              <w:spacing w:before="61"/>
              <w:ind w:left="40" w:firstLine="0"/>
              <w:jc w:val="center"/>
              <w:rPr>
                <w:rFonts w:ascii="Arial" w:hAnsi="Arial" w:eastAsia="Arial" w:cs="Arial"/>
                <w:color w:val="000000"/>
                <w:sz w:val="18"/>
                <w:szCs w:val="18"/>
              </w:rPr>
            </w:pPr>
            <w:r>
              <w:rPr>
                <w:rFonts w:ascii="Arial" w:hAnsi="Arial" w:eastAsia="Arial" w:cs="Arial"/>
                <w:color w:val="000000"/>
                <w:sz w:val="18"/>
                <w:szCs w:val="18"/>
                <w:rtl w:val="0"/>
              </w:rPr>
              <w:t>1</w:t>
            </w:r>
          </w:p>
        </w:tc>
        <w:tc>
          <w:p w14:paraId="00000152">
            <w:pPr>
              <w:pBdr>
                <w:top w:val="none" w:color="auto" w:sz="0" w:space="0"/>
                <w:left w:val="none" w:color="auto" w:sz="0" w:space="0"/>
                <w:bottom w:val="none" w:color="auto" w:sz="0" w:space="0"/>
                <w:right w:val="none" w:color="auto" w:sz="0" w:space="0"/>
                <w:between w:val="none" w:color="auto" w:sz="0" w:space="0"/>
              </w:pBdr>
              <w:spacing w:before="61"/>
              <w:ind w:left="62" w:right="548" w:firstLine="0"/>
              <w:rPr>
                <w:rFonts w:ascii="Arial" w:hAnsi="Arial" w:eastAsia="Arial" w:cs="Arial"/>
                <w:color w:val="000000"/>
                <w:sz w:val="18"/>
                <w:szCs w:val="18"/>
              </w:rPr>
            </w:pPr>
            <w:r>
              <w:rPr>
                <w:rFonts w:ascii="Arial" w:hAnsi="Arial" w:eastAsia="Arial" w:cs="Arial"/>
                <w:color w:val="000000"/>
                <w:sz w:val="18"/>
                <w:szCs w:val="18"/>
                <w:rtl w:val="0"/>
              </w:rPr>
              <w:t>Cantidad de artistas capacitados</w:t>
            </w:r>
          </w:p>
        </w:tc>
        <w:tc>
          <w:p w14:paraId="0000015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57">
      <w:pPr>
        <w:rPr>
          <w:rFonts w:ascii="Times New Roman" w:hAnsi="Times New Roman" w:eastAsia="Times New Roman" w:cs="Times New Roman"/>
          <w:sz w:val="20"/>
          <w:szCs w:val="20"/>
        </w:rPr>
        <w:sectPr>
          <w:pgSz w:w="12240" w:h="15840"/>
          <w:pgMar w:top="1500" w:right="960" w:bottom="280" w:left="1020" w:header="720" w:footer="720" w:gutter="0"/>
          <w:cols w:space="720" w:num="1"/>
        </w:sectPr>
      </w:pPr>
    </w:p>
    <w:p w14:paraId="00000158">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0"/>
          <w:szCs w:val="20"/>
        </w:rPr>
      </w:pPr>
    </w:p>
    <w:p w14:paraId="00000159">
      <w:pPr>
        <w:pBdr>
          <w:top w:val="none" w:color="auto" w:sz="0" w:space="0"/>
          <w:left w:val="none" w:color="auto" w:sz="0" w:space="0"/>
          <w:bottom w:val="none" w:color="auto" w:sz="0" w:space="0"/>
          <w:right w:val="none" w:color="auto" w:sz="0" w:space="0"/>
          <w:between w:val="none" w:color="auto" w:sz="0" w:space="0"/>
        </w:pBdr>
        <w:spacing w:before="8" w:after="1"/>
        <w:rPr>
          <w:rFonts w:ascii="Arial" w:hAnsi="Arial" w:eastAsia="Arial" w:cs="Arial"/>
          <w:color w:val="000000"/>
          <w:sz w:val="21"/>
          <w:szCs w:val="21"/>
        </w:rPr>
      </w:pPr>
    </w:p>
    <w:tbl>
      <w:tblPr>
        <w:tblStyle w:val="26"/>
        <w:tblW w:w="9979"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20"/>
        <w:gridCol w:w="2261"/>
        <w:gridCol w:w="2779"/>
        <w:gridCol w:w="1319"/>
        <w:gridCol w:w="1440"/>
        <w:gridCol w:w="1660"/>
      </w:tblGrid>
      <w:tr w14:paraId="45E98B3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p w14:paraId="0000015A">
            <w:pPr>
              <w:pBdr>
                <w:top w:val="none" w:color="auto" w:sz="0" w:space="0"/>
                <w:left w:val="none" w:color="auto" w:sz="0" w:space="0"/>
                <w:bottom w:val="none" w:color="auto" w:sz="0" w:space="0"/>
                <w:right w:val="none" w:color="auto" w:sz="0" w:space="0"/>
                <w:between w:val="none" w:color="auto" w:sz="0" w:space="0"/>
              </w:pBdr>
              <w:spacing w:before="53"/>
              <w:ind w:left="40" w:firstLine="0"/>
              <w:jc w:val="center"/>
              <w:rPr>
                <w:rFonts w:ascii="Arial" w:hAnsi="Arial" w:eastAsia="Arial" w:cs="Arial"/>
                <w:color w:val="000000"/>
                <w:sz w:val="18"/>
                <w:szCs w:val="18"/>
              </w:rPr>
            </w:pPr>
            <w:r>
              <w:rPr>
                <w:rFonts w:ascii="Arial" w:hAnsi="Arial" w:eastAsia="Arial" w:cs="Arial"/>
                <w:color w:val="000000"/>
                <w:sz w:val="18"/>
                <w:szCs w:val="18"/>
                <w:rtl w:val="0"/>
              </w:rPr>
              <w:t>2</w:t>
            </w:r>
          </w:p>
        </w:tc>
        <w:tc>
          <w:p w14:paraId="0000015B">
            <w:pPr>
              <w:pBdr>
                <w:top w:val="none" w:color="auto" w:sz="0" w:space="0"/>
                <w:left w:val="none" w:color="auto" w:sz="0" w:space="0"/>
                <w:bottom w:val="none" w:color="auto" w:sz="0" w:space="0"/>
                <w:right w:val="none" w:color="auto" w:sz="0" w:space="0"/>
                <w:between w:val="none" w:color="auto" w:sz="0" w:space="0"/>
              </w:pBdr>
              <w:spacing w:before="53"/>
              <w:ind w:left="62" w:right="328" w:firstLine="0"/>
              <w:rPr>
                <w:rFonts w:ascii="Arial" w:hAnsi="Arial" w:eastAsia="Arial" w:cs="Arial"/>
                <w:color w:val="000000"/>
                <w:sz w:val="18"/>
                <w:szCs w:val="18"/>
              </w:rPr>
            </w:pPr>
            <w:r>
              <w:rPr>
                <w:rFonts w:ascii="Arial" w:hAnsi="Arial" w:eastAsia="Arial" w:cs="Arial"/>
                <w:color w:val="000000"/>
                <w:sz w:val="18"/>
                <w:szCs w:val="18"/>
                <w:rtl w:val="0"/>
              </w:rPr>
              <w:t>Número de metros cuadrados restaurados</w:t>
            </w:r>
          </w:p>
        </w:tc>
        <w:tc>
          <w:p w14:paraId="0000015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5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60">
      <w:pPr>
        <w:pBdr>
          <w:top w:val="none" w:color="auto" w:sz="0" w:space="0"/>
          <w:left w:val="none" w:color="auto" w:sz="0" w:space="0"/>
          <w:bottom w:val="none" w:color="auto" w:sz="0" w:space="0"/>
          <w:right w:val="none" w:color="auto" w:sz="0" w:space="0"/>
          <w:between w:val="none" w:color="auto" w:sz="0" w:space="0"/>
        </w:pBdr>
        <w:spacing w:before="5"/>
        <w:rPr>
          <w:rFonts w:ascii="Arial" w:hAnsi="Arial" w:eastAsia="Arial" w:cs="Arial"/>
          <w:color w:val="000000"/>
          <w:sz w:val="17"/>
          <w:szCs w:val="17"/>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101600</wp:posOffset>
                </wp:positionV>
                <wp:extent cx="6413500" cy="330200"/>
                <wp:effectExtent l="0" t="0" r="0" b="0"/>
                <wp:wrapTopAndBottom/>
                <wp:docPr id="13" name="Rectángulos 13"/>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0C36354E">
                            <w:pPr>
                              <w:spacing w:before="63" w:after="0" w:line="240" w:lineRule="auto"/>
                              <w:ind w:left="50" w:right="0" w:firstLine="252"/>
                              <w:jc w:val="left"/>
                            </w:pPr>
                            <w:r>
                              <w:rPr>
                                <w:rFonts w:ascii="Arial" w:hAnsi="Arial" w:eastAsia="Arial" w:cs="Arial"/>
                                <w:b w:val="0"/>
                                <w:i w:val="0"/>
                                <w:smallCaps w:val="0"/>
                                <w:strike w:val="0"/>
                                <w:color w:val="FFFFFF"/>
                                <w:sz w:val="21"/>
                                <w:vertAlign w:val="baseline"/>
                              </w:rPr>
                              <w:t>10. EQUIPO DE TRABAJO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8pt;height:26pt;width:505pt;mso-wrap-distance-bottom:0pt;mso-wrap-distance-top:0pt;z-index:251659264;mso-width-relative:page;mso-height-relative:page;" fillcolor="#004585" filled="t" stroked="t" coordsize="21600,21600" o:gfxdata="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6pnjtQAAAAIAQAADwAAAAAAAAABACAA&#10;AAAiAAAAZHJzL2Rvd25yZXYueG1sUEsBAhQAFAAAAAgAh07iQKjmiAVKAgAAtQQAAA4AAAAAAAAA&#10;AQAgAAAAIwEAAGRycy9lMm9Eb2MueG1sUEsFBgAAAAAGAAYAWQEAAN8FAAAAAA==&#10;">
                <v:fill on="t" focussize="0,0"/>
                <v:stroke weight="1pt" color="#000000" miterlimit="8" joinstyle="miter" startarrowwidth="narrow" startarrowlength="short" endarrowwidth="narrow" endarrowlength="short"/>
                <v:imagedata o:title=""/>
                <o:lock v:ext="edit" aspectratio="f"/>
                <v:textbox inset="0mm,0mm,0mm,0mm">
                  <w:txbxContent>
                    <w:p w14:paraId="0C36354E">
                      <w:pPr>
                        <w:spacing w:before="63" w:after="0" w:line="240" w:lineRule="auto"/>
                        <w:ind w:left="50" w:right="0" w:firstLine="252"/>
                        <w:jc w:val="left"/>
                      </w:pPr>
                      <w:r>
                        <w:rPr>
                          <w:rFonts w:ascii="Arial" w:hAnsi="Arial" w:eastAsia="Arial" w:cs="Arial"/>
                          <w:b w:val="0"/>
                          <w:i w:val="0"/>
                          <w:smallCaps w:val="0"/>
                          <w:strike w:val="0"/>
                          <w:color w:val="FFFFFF"/>
                          <w:sz w:val="21"/>
                          <w:vertAlign w:val="baseline"/>
                        </w:rPr>
                        <w:t>10. EQUIPO DE TRABAJO DEL PROYECTO</w:t>
                      </w:r>
                    </w:p>
                  </w:txbxContent>
                </v:textbox>
                <w10:wrap type="topAndBottom"/>
              </v:rect>
            </w:pict>
          </mc:Fallback>
        </mc:AlternateContent>
      </w:r>
    </w:p>
    <w:p w14:paraId="00000161">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color w:val="000000"/>
          <w:sz w:val="7"/>
          <w:szCs w:val="7"/>
        </w:rPr>
      </w:pPr>
    </w:p>
    <w:p w14:paraId="00000162">
      <w:pPr>
        <w:pBdr>
          <w:top w:val="none" w:color="auto" w:sz="0" w:space="0"/>
          <w:left w:val="none" w:color="auto" w:sz="0" w:space="0"/>
          <w:bottom w:val="none" w:color="auto" w:sz="0" w:space="0"/>
          <w:right w:val="none" w:color="auto" w:sz="0" w:space="0"/>
          <w:between w:val="none" w:color="auto" w:sz="0" w:space="0"/>
        </w:pBdr>
        <w:spacing w:before="94"/>
        <w:ind w:left="112" w:right="158" w:firstLine="0"/>
        <w:rPr>
          <w:rFonts w:ascii="Arial" w:hAnsi="Arial" w:eastAsia="Arial" w:cs="Arial"/>
          <w:color w:val="000000"/>
          <w:sz w:val="21"/>
          <w:szCs w:val="21"/>
        </w:rPr>
      </w:pPr>
      <w:r>
        <w:rPr>
          <w:rFonts w:ascii="Arial" w:hAnsi="Arial" w:eastAsia="Arial" w:cs="Arial"/>
          <w:color w:val="000000"/>
          <w:sz w:val="21"/>
          <w:szCs w:val="21"/>
          <w:rtl w:val="0"/>
        </w:rPr>
        <w:t>En el siguiente cuadro relacione las personas que conforman el equipo de trabajo, describir brevemente el perfil profesional y experiencia laboral, así como el rol y funciones que tendrá para el desarrollo del proyecto.</w:t>
      </w:r>
    </w:p>
    <w:p w14:paraId="00000163">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1"/>
          <w:szCs w:val="21"/>
        </w:rPr>
      </w:pPr>
    </w:p>
    <w:p w14:paraId="00000164">
      <w:pPr>
        <w:pBdr>
          <w:top w:val="none" w:color="auto" w:sz="0" w:space="0"/>
          <w:left w:val="none" w:color="auto" w:sz="0" w:space="0"/>
          <w:bottom w:val="none" w:color="auto" w:sz="0" w:space="0"/>
          <w:right w:val="none" w:color="auto" w:sz="0" w:space="0"/>
          <w:between w:val="none" w:color="auto" w:sz="0" w:space="0"/>
        </w:pBdr>
        <w:ind w:left="112" w:firstLine="0"/>
        <w:rPr>
          <w:rFonts w:ascii="Arial" w:hAnsi="Arial" w:eastAsia="Arial" w:cs="Arial"/>
          <w:color w:val="000000"/>
          <w:sz w:val="21"/>
          <w:szCs w:val="21"/>
        </w:rPr>
      </w:pPr>
      <w:r>
        <w:rPr>
          <w:rFonts w:ascii="Arial" w:hAnsi="Arial" w:eastAsia="Arial" w:cs="Arial"/>
          <w:color w:val="000000"/>
          <w:sz w:val="21"/>
          <w:szCs w:val="21"/>
          <w:rtl w:val="0"/>
        </w:rPr>
        <w:t>Ejemplo:</w:t>
      </w:r>
    </w:p>
    <w:p w14:paraId="00000165">
      <w:pPr>
        <w:pBdr>
          <w:top w:val="none" w:color="auto" w:sz="0" w:space="0"/>
          <w:left w:val="none" w:color="auto" w:sz="0" w:space="0"/>
          <w:bottom w:val="none" w:color="auto" w:sz="0" w:space="0"/>
          <w:right w:val="none" w:color="auto" w:sz="0" w:space="0"/>
          <w:between w:val="none" w:color="auto" w:sz="0" w:space="0"/>
        </w:pBdr>
        <w:spacing w:before="4"/>
        <w:rPr>
          <w:rFonts w:ascii="Arial" w:hAnsi="Arial" w:eastAsia="Arial" w:cs="Arial"/>
          <w:color w:val="000000"/>
          <w:sz w:val="19"/>
          <w:szCs w:val="19"/>
        </w:rPr>
      </w:pPr>
    </w:p>
    <w:tbl>
      <w:tblPr>
        <w:tblStyle w:val="27"/>
        <w:tblW w:w="9962"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141"/>
        <w:gridCol w:w="3241"/>
        <w:gridCol w:w="1260"/>
        <w:gridCol w:w="3320"/>
      </w:tblGrid>
      <w:tr w14:paraId="38855B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31" w:hRule="atLeast"/>
        </w:trPr>
        <w:tc>
          <w:tcPr>
            <w:shd w:val="clear" w:color="auto" w:fill="CCCCCC"/>
          </w:tcPr>
          <w:p w14:paraId="00000166">
            <w:pPr>
              <w:pBdr>
                <w:top w:val="none" w:color="auto" w:sz="0" w:space="0"/>
                <w:left w:val="none" w:color="auto" w:sz="0" w:space="0"/>
                <w:bottom w:val="none" w:color="auto" w:sz="0" w:space="0"/>
                <w:right w:val="none" w:color="auto" w:sz="0" w:space="0"/>
                <w:between w:val="none" w:color="auto" w:sz="0" w:space="0"/>
              </w:pBdr>
              <w:spacing w:before="70"/>
              <w:ind w:left="141" w:firstLine="0"/>
              <w:rPr>
                <w:rFonts w:ascii="Arial" w:hAnsi="Arial" w:eastAsia="Arial" w:cs="Arial"/>
                <w:b/>
                <w:bCs/>
                <w:color w:val="000000"/>
                <w:sz w:val="18"/>
                <w:szCs w:val="18"/>
              </w:rPr>
            </w:pPr>
            <w:r>
              <w:rPr>
                <w:rFonts w:ascii="Arial" w:hAnsi="Arial" w:eastAsia="Arial" w:cs="Arial"/>
                <w:b/>
                <w:bCs/>
                <w:color w:val="000000"/>
                <w:sz w:val="18"/>
                <w:szCs w:val="18"/>
                <w:rtl w:val="0"/>
              </w:rPr>
              <w:t>Nombre de la persona</w:t>
            </w:r>
          </w:p>
        </w:tc>
        <w:tc>
          <w:tcPr>
            <w:shd w:val="clear" w:color="auto" w:fill="CCCCCC"/>
          </w:tcPr>
          <w:p w14:paraId="00000167">
            <w:pPr>
              <w:pBdr>
                <w:top w:val="none" w:color="auto" w:sz="0" w:space="0"/>
                <w:left w:val="none" w:color="auto" w:sz="0" w:space="0"/>
                <w:bottom w:val="none" w:color="auto" w:sz="0" w:space="0"/>
                <w:right w:val="none" w:color="auto" w:sz="0" w:space="0"/>
                <w:between w:val="none" w:color="auto" w:sz="0" w:space="0"/>
              </w:pBdr>
              <w:spacing w:before="70"/>
              <w:ind w:left="136" w:right="70"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Perfil profesional y experiencia laboral relacionada con el rol o funciones en el marco del proyecto</w:t>
            </w:r>
          </w:p>
        </w:tc>
        <w:tc>
          <w:tcPr>
            <w:shd w:val="clear" w:color="auto" w:fill="CCCCCC"/>
          </w:tcPr>
          <w:p w14:paraId="00000168">
            <w:pPr>
              <w:pBdr>
                <w:top w:val="none" w:color="auto" w:sz="0" w:space="0"/>
                <w:left w:val="none" w:color="auto" w:sz="0" w:space="0"/>
                <w:bottom w:val="none" w:color="auto" w:sz="0" w:space="0"/>
                <w:right w:val="none" w:color="auto" w:sz="0" w:space="0"/>
                <w:between w:val="none" w:color="auto" w:sz="0" w:space="0"/>
              </w:pBdr>
              <w:spacing w:before="70"/>
              <w:ind w:left="473" w:right="426" w:firstLine="0"/>
              <w:jc w:val="center"/>
              <w:rPr>
                <w:rFonts w:ascii="Arial" w:hAnsi="Arial" w:eastAsia="Arial" w:cs="Arial"/>
                <w:b/>
                <w:bCs/>
                <w:color w:val="000000"/>
                <w:sz w:val="18"/>
                <w:szCs w:val="18"/>
              </w:rPr>
            </w:pPr>
            <w:r>
              <w:rPr>
                <w:rFonts w:ascii="Arial" w:hAnsi="Arial" w:eastAsia="Arial" w:cs="Arial"/>
                <w:b/>
                <w:bCs/>
                <w:color w:val="000000"/>
                <w:sz w:val="18"/>
                <w:szCs w:val="18"/>
                <w:rtl w:val="0"/>
              </w:rPr>
              <w:t>Rol</w:t>
            </w:r>
          </w:p>
        </w:tc>
        <w:tc>
          <w:tcPr>
            <w:shd w:val="clear" w:color="auto" w:fill="CCCCCC"/>
          </w:tcPr>
          <w:p w14:paraId="00000169">
            <w:pPr>
              <w:pBdr>
                <w:top w:val="none" w:color="auto" w:sz="0" w:space="0"/>
                <w:left w:val="none" w:color="auto" w:sz="0" w:space="0"/>
                <w:bottom w:val="none" w:color="auto" w:sz="0" w:space="0"/>
                <w:right w:val="none" w:color="auto" w:sz="0" w:space="0"/>
                <w:between w:val="none" w:color="auto" w:sz="0" w:space="0"/>
              </w:pBdr>
              <w:spacing w:before="70"/>
              <w:ind w:left="690" w:right="237" w:hanging="389"/>
              <w:rPr>
                <w:rFonts w:ascii="Arial" w:hAnsi="Arial" w:eastAsia="Arial" w:cs="Arial"/>
                <w:b/>
                <w:bCs/>
                <w:color w:val="000000"/>
                <w:sz w:val="18"/>
                <w:szCs w:val="18"/>
              </w:rPr>
            </w:pPr>
            <w:r>
              <w:rPr>
                <w:rFonts w:ascii="Arial" w:hAnsi="Arial" w:eastAsia="Arial" w:cs="Arial"/>
                <w:b/>
                <w:bCs/>
                <w:color w:val="000000"/>
                <w:sz w:val="18"/>
                <w:szCs w:val="18"/>
                <w:rtl w:val="0"/>
              </w:rPr>
              <w:t>Actividades a desempeñar en la ejecución del proyecto</w:t>
            </w:r>
          </w:p>
        </w:tc>
      </w:tr>
      <w:tr w14:paraId="51E770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0" w:hRule="atLeast"/>
        </w:trPr>
        <w:tc>
          <w:p w14:paraId="0000016A">
            <w:pPr>
              <w:pBdr>
                <w:top w:val="none" w:color="auto" w:sz="0" w:space="0"/>
                <w:left w:val="none" w:color="auto" w:sz="0" w:space="0"/>
                <w:bottom w:val="none" w:color="auto" w:sz="0" w:space="0"/>
                <w:right w:val="none" w:color="auto" w:sz="0" w:space="0"/>
                <w:between w:val="none" w:color="auto" w:sz="0" w:space="0"/>
              </w:pBdr>
              <w:spacing w:before="63"/>
              <w:ind w:left="73" w:firstLine="0"/>
              <w:rPr>
                <w:rFonts w:ascii="Arial" w:hAnsi="Arial" w:eastAsia="Arial" w:cs="Arial"/>
                <w:color w:val="000000"/>
                <w:sz w:val="18"/>
                <w:szCs w:val="18"/>
              </w:rPr>
            </w:pPr>
            <w:r>
              <w:rPr>
                <w:rFonts w:ascii="Arial" w:hAnsi="Arial" w:eastAsia="Arial" w:cs="Arial"/>
                <w:color w:val="000000"/>
                <w:sz w:val="18"/>
                <w:szCs w:val="18"/>
                <w:rtl w:val="0"/>
              </w:rPr>
              <w:t>XXXX</w:t>
            </w:r>
          </w:p>
        </w:tc>
        <w:tc>
          <w:p w14:paraId="0000016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6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6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4D1E92F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0" w:hRule="atLeast"/>
        </w:trPr>
        <w:tc>
          <w:p w14:paraId="0000016E">
            <w:pPr>
              <w:pBdr>
                <w:top w:val="none" w:color="auto" w:sz="0" w:space="0"/>
                <w:left w:val="none" w:color="auto" w:sz="0" w:space="0"/>
                <w:bottom w:val="none" w:color="auto" w:sz="0" w:space="0"/>
                <w:right w:val="none" w:color="auto" w:sz="0" w:space="0"/>
                <w:between w:val="none" w:color="auto" w:sz="0" w:space="0"/>
              </w:pBdr>
              <w:spacing w:before="68"/>
              <w:ind w:left="73" w:firstLine="0"/>
              <w:rPr>
                <w:rFonts w:ascii="Arial" w:hAnsi="Arial" w:eastAsia="Arial" w:cs="Arial"/>
                <w:color w:val="000000"/>
                <w:sz w:val="18"/>
                <w:szCs w:val="18"/>
              </w:rPr>
            </w:pPr>
            <w:r>
              <w:rPr>
                <w:rFonts w:ascii="Arial" w:hAnsi="Arial" w:eastAsia="Arial" w:cs="Arial"/>
                <w:color w:val="000000"/>
                <w:sz w:val="18"/>
                <w:szCs w:val="18"/>
                <w:rtl w:val="0"/>
              </w:rPr>
              <w:t>XXXX</w:t>
            </w:r>
          </w:p>
        </w:tc>
        <w:tc>
          <w:p w14:paraId="0000016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7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7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72">
      <w:pPr>
        <w:pBdr>
          <w:top w:val="none" w:color="auto" w:sz="0" w:space="0"/>
          <w:left w:val="none" w:color="auto" w:sz="0" w:space="0"/>
          <w:bottom w:val="none" w:color="auto" w:sz="0" w:space="0"/>
          <w:right w:val="none" w:color="auto" w:sz="0" w:space="0"/>
          <w:between w:val="none" w:color="auto" w:sz="0" w:space="0"/>
        </w:pBdr>
        <w:spacing w:before="7"/>
        <w:rPr>
          <w:rFonts w:ascii="Arial" w:hAnsi="Arial" w:eastAsia="Arial" w:cs="Arial"/>
          <w:color w:val="000000"/>
          <w:sz w:val="20"/>
          <w:szCs w:val="20"/>
        </w:rPr>
      </w:pPr>
    </w:p>
    <w:p w14:paraId="00000173">
      <w:pPr>
        <w:spacing w:before="217"/>
        <w:ind w:left="205" w:firstLine="0"/>
        <w:rPr>
          <w:color w:val="000000"/>
          <w:sz w:val="21"/>
          <w:szCs w:val="21"/>
        </w:rPr>
      </w:pPr>
      <w:r>
        <w:rPr>
          <w:rFonts w:ascii="Arial" w:hAnsi="Arial" w:eastAsia="Arial" w:cs="Arial"/>
          <w:b/>
          <w:bCs/>
          <w:color w:val="000000"/>
          <w:sz w:val="21"/>
          <w:szCs w:val="21"/>
          <w:rtl w:val="0"/>
        </w:rPr>
        <w:t xml:space="preserve">NOTA: </w:t>
      </w:r>
      <w:r>
        <w:rPr>
          <w:color w:val="000000"/>
          <w:sz w:val="21"/>
          <w:szCs w:val="21"/>
          <w:rtl w:val="0"/>
        </w:rPr>
        <w:t>Deberá adjuntarse copia de las hojas de vida, con los soportes de formación y experiencia relacionados.</w:t>
      </w:r>
    </w:p>
    <w:p w14:paraId="00000174">
      <w:pPr>
        <w:spacing w:before="1"/>
        <w:rPr>
          <w:color w:val="000000"/>
          <w:sz w:val="21"/>
          <w:szCs w:val="21"/>
        </w:rPr>
      </w:pPr>
    </w:p>
    <w:p w14:paraId="00000175">
      <w:pPr>
        <w:ind w:left="205" w:right="311" w:firstLine="0"/>
        <w:jc w:val="both"/>
        <w:rPr>
          <w:color w:val="000000"/>
          <w:sz w:val="21"/>
          <w:szCs w:val="21"/>
        </w:rPr>
      </w:pPr>
      <w:r>
        <w:rPr>
          <w:color w:val="000000"/>
          <w:sz w:val="21"/>
          <w:szCs w:val="21"/>
          <w:rtl w:val="0"/>
        </w:rPr>
        <w:t>Así mismo es necesario adjuntar copia de cédula y los antecedentes (personería, procuraduría, contraloría, antecedentes judiciales y medidas correctivas) de cada uno de los integrantes del equipo de trabajo.</w:t>
      </w:r>
    </w:p>
    <w:p w14:paraId="00000176">
      <w:pPr>
        <w:spacing w:before="239"/>
        <w:ind w:left="205" w:right="308" w:firstLine="0"/>
        <w:jc w:val="both"/>
        <w:rPr>
          <w:color w:val="000000"/>
          <w:sz w:val="21"/>
          <w:szCs w:val="21"/>
        </w:rPr>
      </w:pPr>
      <w:r>
        <w:rPr>
          <w:color w:val="000000"/>
          <w:sz w:val="21"/>
          <w:szCs w:val="21"/>
          <w:rtl w:val="0"/>
        </w:rPr>
        <w:t>Aportar por cada uno de los integrantes del equipo de trabajo, documento que autorice la verificación de inhabilidades por delitos sexuales (ley 1918 de 2018), para lo cual deberá diligenciar el Anexo 2 - Autorización para verificación de inhabilidades por delitos sexuales cometidos contra personas menores edad.</w:t>
      </w:r>
    </w:p>
    <w:p w14:paraId="00000177">
      <w:pPr>
        <w:pBdr>
          <w:top w:val="none" w:color="auto" w:sz="0" w:space="0"/>
          <w:left w:val="none" w:color="auto" w:sz="0" w:space="0"/>
          <w:bottom w:val="none" w:color="auto" w:sz="0" w:space="0"/>
          <w:right w:val="none" w:color="auto" w:sz="0" w:space="0"/>
          <w:between w:val="none" w:color="auto" w:sz="0" w:space="0"/>
        </w:pBdr>
        <w:spacing w:before="5"/>
        <w:rPr>
          <w:rFonts w:ascii="Arial" w:hAnsi="Arial" w:eastAsia="Arial" w:cs="Arial"/>
          <w:b/>
          <w:bCs/>
          <w:color w:val="000000"/>
          <w:sz w:val="16"/>
          <w:szCs w:val="16"/>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88900</wp:posOffset>
                </wp:positionV>
                <wp:extent cx="6413500" cy="330200"/>
                <wp:effectExtent l="0" t="0" r="0" b="0"/>
                <wp:wrapTopAndBottom/>
                <wp:docPr id="8" name="Rectángulos 8"/>
                <wp:cNvGraphicFramePr/>
                <a:graphic xmlns:a="http://schemas.openxmlformats.org/drawingml/2006/main">
                  <a:graphicData uri="http://schemas.microsoft.com/office/word/2010/wordprocessingShape">
                    <wps:wsp>
                      <wps:cNvSpPr/>
                      <wps:spPr>
                        <a:xfrm>
                          <a:off x="2177350" y="3653000"/>
                          <a:ext cx="6337300" cy="2540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7F99FB66">
                            <w:pPr>
                              <w:spacing w:before="70" w:after="0" w:line="240" w:lineRule="auto"/>
                              <w:ind w:left="50" w:right="0" w:firstLine="252"/>
                              <w:jc w:val="left"/>
                            </w:pPr>
                            <w:r>
                              <w:rPr>
                                <w:rFonts w:ascii="Arial" w:hAnsi="Arial" w:eastAsia="Arial" w:cs="Arial"/>
                                <w:b w:val="0"/>
                                <w:i w:val="0"/>
                                <w:smallCaps w:val="0"/>
                                <w:strike w:val="0"/>
                                <w:color w:val="FFFFFF"/>
                                <w:sz w:val="21"/>
                                <w:vertAlign w:val="baseline"/>
                              </w:rPr>
                              <w:t>11. CRONOGRAMA DEL PROYECTO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7pt;height:26pt;width:505pt;mso-wrap-distance-bottom:0pt;mso-wrap-distance-top:0pt;z-index:251659264;mso-width-relative:page;mso-height-relative:page;" fillcolor="#004585" filled="t" stroked="t" coordsize="21600,21600" o:gfxdata="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dHP9X1AAAAAgBAAAPAAAAAAAAAAEAIAAA&#10;ACIAAABkcnMvZG93bnJldi54bWxQSwECFAAUAAAACACHTuJAUWvLLEkCAACzBAAADgAAAAAAAAAB&#10;ACAAAAAjAQAAZHJzL2Uyb0RvYy54bWxQSwUGAAAAAAYABgBZAQAA3gUAAAAA&#10;">
                <v:fill on="t" focussize="0,0"/>
                <v:stroke weight="1pt" color="#000000" miterlimit="8" joinstyle="miter" startarrowwidth="narrow" startarrowlength="short" endarrowwidth="narrow" endarrowlength="short"/>
                <v:imagedata o:title=""/>
                <o:lock v:ext="edit" aspectratio="f"/>
                <v:textbox inset="0mm,0mm,0mm,0mm">
                  <w:txbxContent>
                    <w:p w14:paraId="7F99FB66">
                      <w:pPr>
                        <w:spacing w:before="70" w:after="0" w:line="240" w:lineRule="auto"/>
                        <w:ind w:left="50" w:right="0" w:firstLine="252"/>
                        <w:jc w:val="left"/>
                      </w:pPr>
                      <w:r>
                        <w:rPr>
                          <w:rFonts w:ascii="Arial" w:hAnsi="Arial" w:eastAsia="Arial" w:cs="Arial"/>
                          <w:b w:val="0"/>
                          <w:i w:val="0"/>
                          <w:smallCaps w:val="0"/>
                          <w:strike w:val="0"/>
                          <w:color w:val="FFFFFF"/>
                          <w:sz w:val="21"/>
                          <w:vertAlign w:val="baseline"/>
                        </w:rPr>
                        <w:t>11. CRONOGRAMA DEL PROYECTO</w:t>
                      </w:r>
                    </w:p>
                  </w:txbxContent>
                </v:textbox>
                <w10:wrap type="topAndBottom"/>
              </v:rect>
            </w:pict>
          </mc:Fallback>
        </mc:AlternateContent>
      </w:r>
    </w:p>
    <w:p w14:paraId="00000178">
      <w:pPr>
        <w:pBdr>
          <w:top w:val="none" w:color="auto" w:sz="0" w:space="0"/>
          <w:left w:val="none" w:color="auto" w:sz="0" w:space="0"/>
          <w:bottom w:val="none" w:color="auto" w:sz="0" w:space="0"/>
          <w:right w:val="none" w:color="auto" w:sz="0" w:space="0"/>
          <w:between w:val="none" w:color="auto" w:sz="0" w:space="0"/>
        </w:pBdr>
        <w:spacing w:before="188"/>
        <w:ind w:left="112" w:right="158" w:firstLine="0"/>
        <w:rPr>
          <w:rFonts w:ascii="Arial" w:hAnsi="Arial" w:eastAsia="Arial" w:cs="Arial"/>
          <w:color w:val="000000"/>
          <w:sz w:val="21"/>
          <w:szCs w:val="21"/>
        </w:rPr>
      </w:pPr>
      <w:r>
        <w:rPr>
          <w:rFonts w:ascii="Arial" w:hAnsi="Arial" w:eastAsia="Arial" w:cs="Arial"/>
          <w:color w:val="000000"/>
          <w:sz w:val="21"/>
          <w:szCs w:val="21"/>
          <w:rtl w:val="0"/>
        </w:rPr>
        <w:t>Indique la totalidad de actividades contempladas para desarrollar los objetivos del proyecto. Una vez estén relacionadas, marque con una X el tiempo en el cual se llevará a cabo dicha actividad.</w:t>
      </w:r>
    </w:p>
    <w:p w14:paraId="00000179">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color w:val="000000"/>
          <w:sz w:val="21"/>
          <w:szCs w:val="21"/>
        </w:rPr>
      </w:pPr>
    </w:p>
    <w:tbl>
      <w:tblPr>
        <w:tblStyle w:val="28"/>
        <w:tblW w:w="10125" w:type="dxa"/>
        <w:tblInd w:w="159"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470"/>
        <w:gridCol w:w="1110"/>
        <w:gridCol w:w="2820"/>
        <w:gridCol w:w="345"/>
        <w:gridCol w:w="330"/>
        <w:gridCol w:w="315"/>
        <w:gridCol w:w="330"/>
        <w:gridCol w:w="300"/>
        <w:gridCol w:w="300"/>
        <w:gridCol w:w="300"/>
        <w:gridCol w:w="300"/>
        <w:gridCol w:w="300"/>
        <w:gridCol w:w="300"/>
        <w:gridCol w:w="300"/>
        <w:gridCol w:w="225"/>
        <w:gridCol w:w="240"/>
        <w:gridCol w:w="300"/>
        <w:gridCol w:w="240"/>
        <w:gridCol w:w="300"/>
      </w:tblGrid>
      <w:tr w14:paraId="2CD79D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4" w:hRule="atLeast"/>
        </w:trPr>
        <w:tc>
          <w:tcPr>
            <w:shd w:val="clear" w:color="auto" w:fill="CCCCCC"/>
          </w:tcPr>
          <w:p w14:paraId="0000017A">
            <w:pPr>
              <w:pBdr>
                <w:top w:val="none" w:color="auto" w:sz="0" w:space="0"/>
                <w:left w:val="none" w:color="auto" w:sz="0" w:space="0"/>
                <w:bottom w:val="none" w:color="auto" w:sz="0" w:space="0"/>
                <w:right w:val="none" w:color="auto" w:sz="0" w:space="0"/>
                <w:between w:val="none" w:color="auto" w:sz="0" w:space="0"/>
              </w:pBdr>
              <w:spacing w:before="49"/>
              <w:ind w:left="141" w:right="194" w:hanging="141"/>
              <w:rPr>
                <w:b/>
                <w:bCs/>
                <w:sz w:val="18"/>
                <w:szCs w:val="18"/>
              </w:rPr>
            </w:pPr>
          </w:p>
          <w:p w14:paraId="0000017B">
            <w:pPr>
              <w:pBdr>
                <w:top w:val="none" w:color="auto" w:sz="0" w:space="0"/>
                <w:left w:val="none" w:color="auto" w:sz="0" w:space="0"/>
                <w:bottom w:val="none" w:color="auto" w:sz="0" w:space="0"/>
                <w:right w:val="none" w:color="auto" w:sz="0" w:space="0"/>
                <w:between w:val="none" w:color="auto" w:sz="0" w:space="0"/>
              </w:pBdr>
              <w:spacing w:before="49"/>
              <w:ind w:left="141" w:right="-89" w:hanging="141"/>
              <w:rPr>
                <w:rFonts w:ascii="Arial" w:hAnsi="Arial" w:eastAsia="Arial" w:cs="Arial"/>
                <w:b/>
                <w:bCs/>
                <w:sz w:val="14"/>
                <w:szCs w:val="14"/>
              </w:rPr>
            </w:pPr>
            <w:r>
              <w:rPr>
                <w:b/>
                <w:bCs/>
                <w:sz w:val="18"/>
                <w:szCs w:val="18"/>
                <w:rtl w:val="0"/>
              </w:rPr>
              <w:t>COMPONENTE</w:t>
            </w:r>
          </w:p>
        </w:tc>
        <w:tc>
          <w:tcPr>
            <w:shd w:val="clear" w:color="auto" w:fill="CCCCCC"/>
          </w:tcPr>
          <w:p w14:paraId="0000017C">
            <w:pPr>
              <w:pBdr>
                <w:top w:val="none" w:color="auto" w:sz="0" w:space="0"/>
                <w:left w:val="none" w:color="auto" w:sz="0" w:space="0"/>
                <w:bottom w:val="none" w:color="auto" w:sz="0" w:space="0"/>
                <w:right w:val="none" w:color="auto" w:sz="0" w:space="0"/>
                <w:between w:val="none" w:color="auto" w:sz="0" w:space="0"/>
              </w:pBdr>
              <w:spacing w:before="49"/>
              <w:ind w:left="141" w:right="341" w:firstLine="90"/>
              <w:rPr>
                <w:rFonts w:ascii="Arial" w:hAnsi="Arial" w:eastAsia="Arial" w:cs="Arial"/>
                <w:b/>
                <w:bCs/>
                <w:color w:val="000000"/>
                <w:sz w:val="18"/>
                <w:szCs w:val="18"/>
              </w:rPr>
            </w:pPr>
            <w:r>
              <w:rPr>
                <w:rFonts w:ascii="Arial" w:hAnsi="Arial" w:eastAsia="Arial" w:cs="Arial"/>
                <w:b/>
                <w:bCs/>
                <w:sz w:val="18"/>
                <w:szCs w:val="18"/>
                <w:rtl w:val="0"/>
              </w:rPr>
              <w:t>ITEM</w:t>
            </w:r>
          </w:p>
        </w:tc>
        <w:tc>
          <w:tcPr>
            <w:shd w:val="clear" w:color="auto" w:fill="CCCCCC"/>
          </w:tcPr>
          <w:p w14:paraId="0000017D">
            <w:pPr>
              <w:pBdr>
                <w:top w:val="none" w:color="auto" w:sz="0" w:space="0"/>
                <w:left w:val="none" w:color="auto" w:sz="0" w:space="0"/>
                <w:bottom w:val="none" w:color="auto" w:sz="0" w:space="0"/>
                <w:right w:val="none" w:color="auto" w:sz="0" w:space="0"/>
                <w:between w:val="none" w:color="auto" w:sz="0" w:space="0"/>
              </w:pBdr>
              <w:spacing w:before="49"/>
              <w:ind w:left="0" w:firstLine="0"/>
              <w:jc w:val="center"/>
              <w:rPr>
                <w:rFonts w:ascii="Arial" w:hAnsi="Arial" w:eastAsia="Arial" w:cs="Arial"/>
                <w:b/>
                <w:bCs/>
                <w:color w:val="000000"/>
                <w:sz w:val="18"/>
                <w:szCs w:val="18"/>
              </w:rPr>
            </w:pPr>
            <w:r>
              <w:rPr>
                <w:b/>
                <w:bCs/>
                <w:sz w:val="18"/>
                <w:szCs w:val="18"/>
                <w:rtl w:val="0"/>
              </w:rPr>
              <w:t>DESCRIPCIÓN Y/O ESPECIFICACIÓN TÉCNICA</w:t>
            </w:r>
          </w:p>
        </w:tc>
        <w:tc>
          <w:tcPr>
            <w:gridSpan w:val="4"/>
            <w:shd w:val="clear" w:color="auto" w:fill="CCCCCC"/>
          </w:tcPr>
          <w:p w14:paraId="0000017E">
            <w:pPr>
              <w:pBdr>
                <w:top w:val="none" w:color="auto" w:sz="0" w:space="0"/>
                <w:left w:val="none" w:color="auto" w:sz="0" w:space="0"/>
                <w:bottom w:val="none" w:color="auto" w:sz="0" w:space="0"/>
                <w:right w:val="none" w:color="auto" w:sz="0" w:space="0"/>
                <w:between w:val="none" w:color="auto" w:sz="0" w:space="0"/>
              </w:pBdr>
              <w:spacing w:before="49"/>
              <w:ind w:left="517" w:firstLine="0"/>
              <w:rPr>
                <w:rFonts w:ascii="Arial" w:hAnsi="Arial" w:eastAsia="Arial" w:cs="Arial"/>
                <w:b/>
                <w:bCs/>
                <w:color w:val="000000"/>
                <w:sz w:val="18"/>
                <w:szCs w:val="18"/>
              </w:rPr>
            </w:pPr>
            <w:r>
              <w:rPr>
                <w:rFonts w:ascii="Arial" w:hAnsi="Arial" w:eastAsia="Arial" w:cs="Arial"/>
                <w:b/>
                <w:bCs/>
                <w:color w:val="000000"/>
                <w:sz w:val="18"/>
                <w:szCs w:val="18"/>
                <w:rtl w:val="0"/>
              </w:rPr>
              <w:t>Mes 1</w:t>
            </w:r>
          </w:p>
        </w:tc>
        <w:tc>
          <w:tcPr>
            <w:gridSpan w:val="4"/>
            <w:shd w:val="clear" w:color="auto" w:fill="CCCCCC"/>
          </w:tcPr>
          <w:p w14:paraId="00000182">
            <w:pPr>
              <w:pBdr>
                <w:top w:val="none" w:color="auto" w:sz="0" w:space="0"/>
                <w:left w:val="none" w:color="auto" w:sz="0" w:space="0"/>
                <w:bottom w:val="none" w:color="auto" w:sz="0" w:space="0"/>
                <w:right w:val="none" w:color="auto" w:sz="0" w:space="0"/>
                <w:between w:val="none" w:color="auto" w:sz="0" w:space="0"/>
              </w:pBdr>
              <w:spacing w:before="49"/>
              <w:ind w:left="436" w:firstLine="0"/>
              <w:rPr>
                <w:rFonts w:ascii="Arial" w:hAnsi="Arial" w:eastAsia="Arial" w:cs="Arial"/>
                <w:b/>
                <w:bCs/>
                <w:color w:val="000000"/>
                <w:sz w:val="18"/>
                <w:szCs w:val="18"/>
              </w:rPr>
            </w:pPr>
            <w:r>
              <w:rPr>
                <w:rFonts w:ascii="Arial" w:hAnsi="Arial" w:eastAsia="Arial" w:cs="Arial"/>
                <w:b/>
                <w:bCs/>
                <w:color w:val="000000"/>
                <w:sz w:val="18"/>
                <w:szCs w:val="18"/>
                <w:rtl w:val="0"/>
              </w:rPr>
              <w:t>Mes 2</w:t>
            </w:r>
          </w:p>
        </w:tc>
        <w:tc>
          <w:tcPr>
            <w:gridSpan w:val="4"/>
            <w:shd w:val="clear" w:color="auto" w:fill="CCCCCC"/>
          </w:tcPr>
          <w:p w14:paraId="00000186">
            <w:pPr>
              <w:pBdr>
                <w:top w:val="none" w:color="auto" w:sz="0" w:space="0"/>
                <w:left w:val="none" w:color="auto" w:sz="0" w:space="0"/>
                <w:bottom w:val="none" w:color="auto" w:sz="0" w:space="0"/>
                <w:right w:val="none" w:color="auto" w:sz="0" w:space="0"/>
                <w:between w:val="none" w:color="auto" w:sz="0" w:space="0"/>
              </w:pBdr>
              <w:spacing w:before="49"/>
              <w:ind w:left="397" w:firstLine="0"/>
              <w:rPr>
                <w:rFonts w:ascii="Arial" w:hAnsi="Arial" w:eastAsia="Arial" w:cs="Arial"/>
                <w:b/>
                <w:bCs/>
                <w:color w:val="000000"/>
                <w:sz w:val="18"/>
                <w:szCs w:val="18"/>
              </w:rPr>
            </w:pPr>
            <w:r>
              <w:rPr>
                <w:rFonts w:ascii="Arial" w:hAnsi="Arial" w:eastAsia="Arial" w:cs="Arial"/>
                <w:b/>
                <w:bCs/>
                <w:color w:val="000000"/>
                <w:sz w:val="18"/>
                <w:szCs w:val="18"/>
                <w:rtl w:val="0"/>
              </w:rPr>
              <w:t>Mes 3</w:t>
            </w:r>
          </w:p>
        </w:tc>
        <w:tc>
          <w:tcPr>
            <w:gridSpan w:val="4"/>
            <w:shd w:val="clear" w:color="auto" w:fill="CCCCCC"/>
          </w:tcPr>
          <w:p w14:paraId="0000018A">
            <w:pPr>
              <w:pBdr>
                <w:top w:val="none" w:color="auto" w:sz="0" w:space="0"/>
                <w:left w:val="none" w:color="auto" w:sz="0" w:space="0"/>
                <w:bottom w:val="none" w:color="auto" w:sz="0" w:space="0"/>
                <w:right w:val="none" w:color="auto" w:sz="0" w:space="0"/>
                <w:between w:val="none" w:color="auto" w:sz="0" w:space="0"/>
              </w:pBdr>
              <w:spacing w:before="49"/>
              <w:ind w:left="375" w:firstLine="0"/>
              <w:rPr>
                <w:rFonts w:ascii="Arial" w:hAnsi="Arial" w:eastAsia="Arial" w:cs="Arial"/>
                <w:b/>
                <w:bCs/>
                <w:color w:val="000000"/>
                <w:sz w:val="18"/>
                <w:szCs w:val="18"/>
              </w:rPr>
            </w:pPr>
            <w:r>
              <w:rPr>
                <w:rFonts w:ascii="Arial" w:hAnsi="Arial" w:eastAsia="Arial" w:cs="Arial"/>
                <w:b/>
                <w:bCs/>
                <w:color w:val="000000"/>
                <w:sz w:val="18"/>
                <w:szCs w:val="18"/>
                <w:rtl w:val="0"/>
              </w:rPr>
              <w:t>Mes 4</w:t>
            </w:r>
          </w:p>
        </w:tc>
      </w:tr>
      <w:tr w14:paraId="0C6DA9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tcPr>
            <w:vMerge w:val="restart"/>
          </w:tcPr>
          <w:p w14:paraId="0000018E">
            <w:pPr>
              <w:pBdr>
                <w:top w:val="none" w:color="auto" w:sz="0" w:space="0"/>
                <w:left w:val="none" w:color="auto" w:sz="0" w:space="0"/>
                <w:bottom w:val="none" w:color="auto" w:sz="0" w:space="0"/>
                <w:right w:val="none" w:color="auto" w:sz="0" w:space="0"/>
                <w:between w:val="none" w:color="auto" w:sz="0" w:space="0"/>
              </w:pBdr>
              <w:spacing w:before="61"/>
              <w:ind w:left="73" w:right="35" w:firstLine="0"/>
              <w:rPr>
                <w:rFonts w:ascii="Arial" w:hAnsi="Arial" w:eastAsia="Arial" w:cs="Arial"/>
                <w:color w:val="000000"/>
                <w:sz w:val="18"/>
                <w:szCs w:val="18"/>
              </w:rPr>
            </w:pPr>
          </w:p>
        </w:tc>
        <w:tc>
          <w:tcPr>
            <w:vMerge w:val="restart"/>
          </w:tcPr>
          <w:p w14:paraId="0000018F">
            <w:pPr>
              <w:pBdr>
                <w:top w:val="none" w:color="auto" w:sz="0" w:space="0"/>
                <w:left w:val="none" w:color="auto" w:sz="0" w:space="0"/>
                <w:bottom w:val="none" w:color="auto" w:sz="0" w:space="0"/>
                <w:right w:val="none" w:color="auto" w:sz="0" w:space="0"/>
                <w:between w:val="none" w:color="auto" w:sz="0" w:space="0"/>
              </w:pBdr>
              <w:spacing w:before="61"/>
              <w:ind w:left="73" w:right="35" w:firstLine="0"/>
              <w:rPr>
                <w:rFonts w:ascii="Arial" w:hAnsi="Arial" w:eastAsia="Arial" w:cs="Arial"/>
                <w:color w:val="000000"/>
                <w:sz w:val="18"/>
                <w:szCs w:val="18"/>
              </w:rPr>
            </w:pPr>
          </w:p>
        </w:tc>
        <w:tc>
          <w:p w14:paraId="00000190">
            <w:pPr>
              <w:pBdr>
                <w:top w:val="none" w:color="auto" w:sz="0" w:space="0"/>
                <w:left w:val="none" w:color="auto" w:sz="0" w:space="0"/>
                <w:bottom w:val="none" w:color="auto" w:sz="0" w:space="0"/>
                <w:right w:val="none" w:color="auto" w:sz="0" w:space="0"/>
                <w:between w:val="none" w:color="auto" w:sz="0" w:space="0"/>
              </w:pBdr>
              <w:spacing w:before="61"/>
              <w:ind w:left="66" w:firstLine="0"/>
              <w:rPr>
                <w:rFonts w:ascii="Arial" w:hAnsi="Arial" w:eastAsia="Arial" w:cs="Arial"/>
                <w:color w:val="000000"/>
                <w:sz w:val="18"/>
                <w:szCs w:val="18"/>
              </w:rPr>
            </w:pPr>
          </w:p>
        </w:tc>
        <w:tc>
          <w:p w14:paraId="0000019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9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29D3C5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8" w:hRule="atLeast"/>
        </w:trPr>
        <w:tc>
          <w:tcPr>
            <w:vMerge w:val="continue"/>
          </w:tcPr>
          <w:p w14:paraId="000001A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Times New Roman" w:hAnsi="Times New Roman" w:eastAsia="Times New Roman" w:cs="Times New Roman"/>
                <w:color w:val="000000"/>
                <w:sz w:val="20"/>
                <w:szCs w:val="20"/>
              </w:rPr>
            </w:pPr>
          </w:p>
        </w:tc>
        <w:tc>
          <w:tcPr>
            <w:vMerge w:val="continue"/>
          </w:tcPr>
          <w:p w14:paraId="000001A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Times New Roman" w:hAnsi="Times New Roman" w:eastAsia="Times New Roman" w:cs="Times New Roman"/>
                <w:color w:val="000000"/>
                <w:sz w:val="20"/>
                <w:szCs w:val="20"/>
              </w:rPr>
            </w:pPr>
          </w:p>
        </w:tc>
        <w:tc>
          <w:p w14:paraId="000001A3">
            <w:pPr>
              <w:pBdr>
                <w:top w:val="none" w:color="auto" w:sz="0" w:space="0"/>
                <w:left w:val="none" w:color="auto" w:sz="0" w:space="0"/>
                <w:bottom w:val="none" w:color="auto" w:sz="0" w:space="0"/>
                <w:right w:val="none" w:color="auto" w:sz="0" w:space="0"/>
                <w:between w:val="none" w:color="auto" w:sz="0" w:space="0"/>
              </w:pBdr>
              <w:spacing w:before="61"/>
              <w:ind w:left="66" w:firstLine="0"/>
              <w:rPr>
                <w:rFonts w:ascii="Arial" w:hAnsi="Arial" w:eastAsia="Arial" w:cs="Arial"/>
                <w:color w:val="000000"/>
                <w:sz w:val="18"/>
                <w:szCs w:val="18"/>
              </w:rPr>
            </w:pPr>
          </w:p>
        </w:tc>
        <w:tc>
          <w:p w14:paraId="000001A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A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5C4C88F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9" w:hRule="atLeast"/>
        </w:trPr>
        <w:tc>
          <w:p w14:paraId="000001B4">
            <w:pPr>
              <w:pBdr>
                <w:top w:val="none" w:color="auto" w:sz="0" w:space="0"/>
                <w:left w:val="none" w:color="auto" w:sz="0" w:space="0"/>
                <w:bottom w:val="none" w:color="auto" w:sz="0" w:space="0"/>
                <w:right w:val="none" w:color="auto" w:sz="0" w:space="0"/>
                <w:between w:val="none" w:color="auto" w:sz="0" w:space="0"/>
              </w:pBdr>
              <w:spacing w:before="65"/>
              <w:ind w:left="73" w:right="35" w:firstLine="0"/>
              <w:rPr>
                <w:rFonts w:ascii="Arial" w:hAnsi="Arial" w:eastAsia="Arial" w:cs="Arial"/>
                <w:color w:val="000000"/>
                <w:sz w:val="18"/>
                <w:szCs w:val="18"/>
              </w:rPr>
            </w:pPr>
          </w:p>
        </w:tc>
        <w:tc>
          <w:p w14:paraId="000001B5">
            <w:pPr>
              <w:pBdr>
                <w:top w:val="none" w:color="auto" w:sz="0" w:space="0"/>
                <w:left w:val="none" w:color="auto" w:sz="0" w:space="0"/>
                <w:bottom w:val="none" w:color="auto" w:sz="0" w:space="0"/>
                <w:right w:val="none" w:color="auto" w:sz="0" w:space="0"/>
                <w:between w:val="none" w:color="auto" w:sz="0" w:space="0"/>
              </w:pBdr>
              <w:spacing w:before="65"/>
              <w:ind w:left="73" w:right="35" w:firstLine="0"/>
              <w:rPr>
                <w:rFonts w:ascii="Arial" w:hAnsi="Arial" w:eastAsia="Arial" w:cs="Arial"/>
                <w:color w:val="000000"/>
                <w:sz w:val="18"/>
                <w:szCs w:val="18"/>
              </w:rPr>
            </w:pPr>
          </w:p>
        </w:tc>
        <w:tc>
          <w:p w14:paraId="000001B6">
            <w:pPr>
              <w:pBdr>
                <w:top w:val="none" w:color="auto" w:sz="0" w:space="0"/>
                <w:left w:val="none" w:color="auto" w:sz="0" w:space="0"/>
                <w:bottom w:val="none" w:color="auto" w:sz="0" w:space="0"/>
                <w:right w:val="none" w:color="auto" w:sz="0" w:space="0"/>
                <w:between w:val="none" w:color="auto" w:sz="0" w:space="0"/>
              </w:pBdr>
              <w:spacing w:before="65"/>
              <w:ind w:left="66" w:firstLine="0"/>
              <w:rPr>
                <w:rFonts w:ascii="Arial" w:hAnsi="Arial" w:eastAsia="Arial" w:cs="Arial"/>
                <w:color w:val="000000"/>
                <w:sz w:val="18"/>
                <w:szCs w:val="18"/>
              </w:rPr>
            </w:pPr>
          </w:p>
        </w:tc>
        <w:tc>
          <w:p w14:paraId="000001B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B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r w14:paraId="78C275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0" w:hRule="atLeast"/>
        </w:trPr>
        <w:tc>
          <w:p w14:paraId="000001C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A">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B">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C">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E">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CF">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0">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2">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5">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7">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8">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c>
          <w:p w14:paraId="000001D9">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tc>
      </w:tr>
    </w:tbl>
    <w:p w14:paraId="000001DA">
      <w:pPr>
        <w:rPr>
          <w:rFonts w:ascii="Times New Roman" w:hAnsi="Times New Roman" w:eastAsia="Times New Roman" w:cs="Times New Roman"/>
          <w:sz w:val="20"/>
          <w:szCs w:val="20"/>
        </w:rPr>
      </w:pPr>
    </w:p>
    <w:p w14:paraId="000001DB">
      <w:pPr>
        <w:pBdr>
          <w:top w:val="none" w:color="auto" w:sz="0" w:space="0"/>
          <w:left w:val="none" w:color="auto" w:sz="0" w:space="0"/>
          <w:bottom w:val="none" w:color="auto" w:sz="0" w:space="0"/>
          <w:right w:val="none" w:color="auto" w:sz="0" w:space="0"/>
          <w:between w:val="none" w:color="auto" w:sz="0" w:space="0"/>
        </w:pBdr>
        <w:spacing w:before="1"/>
        <w:rPr>
          <w:rFonts w:ascii="Arial" w:hAnsi="Arial" w:eastAsia="Arial" w:cs="Arial"/>
          <w:b/>
          <w:bCs/>
          <w:color w:val="000000"/>
          <w:sz w:val="25"/>
          <w:szCs w:val="25"/>
        </w:rPr>
      </w:pPr>
      <w:r>
        <mc:AlternateContent>
          <mc:Choice Requires="wps">
            <w:drawing>
              <wp:anchor distT="0" distB="0" distL="0" distR="0" simplePos="0" relativeHeight="251659264" behindDoc="0" locked="0" layoutInCell="1" allowOverlap="1">
                <wp:simplePos x="0" y="0"/>
                <wp:positionH relativeFrom="column">
                  <wp:posOffset>12700</wp:posOffset>
                </wp:positionH>
                <wp:positionV relativeFrom="paragraph">
                  <wp:posOffset>152400</wp:posOffset>
                </wp:positionV>
                <wp:extent cx="6413500" cy="288290"/>
                <wp:effectExtent l="0" t="0" r="0" b="0"/>
                <wp:wrapTopAndBottom/>
                <wp:docPr id="10" name="Rectángulos 10"/>
                <wp:cNvGraphicFramePr/>
                <a:graphic xmlns:a="http://schemas.openxmlformats.org/drawingml/2006/main">
                  <a:graphicData uri="http://schemas.microsoft.com/office/word/2010/wordprocessingShape">
                    <wps:wsp>
                      <wps:cNvSpPr/>
                      <wps:spPr>
                        <a:xfrm>
                          <a:off x="2177350" y="3646650"/>
                          <a:ext cx="6337300" cy="266700"/>
                        </a:xfrm>
                        <a:prstGeom prst="rect">
                          <a:avLst/>
                        </a:prstGeom>
                        <a:solidFill>
                          <a:srgbClr val="004585"/>
                        </a:solidFill>
                        <a:ln w="12700" cap="flat" cmpd="sng">
                          <a:solidFill>
                            <a:srgbClr val="000000"/>
                          </a:solidFill>
                          <a:prstDash val="solid"/>
                          <a:miter lim="800000"/>
                          <a:headEnd type="none" w="sm" len="sm"/>
                          <a:tailEnd type="none" w="sm" len="sm"/>
                        </a:ln>
                      </wps:spPr>
                      <wps:txbx>
                        <w:txbxContent>
                          <w:p w14:paraId="00941E01">
                            <w:pPr>
                              <w:spacing w:before="70" w:after="0" w:line="240" w:lineRule="auto"/>
                              <w:ind w:left="50" w:right="0" w:firstLine="252"/>
                              <w:jc w:val="left"/>
                            </w:pPr>
                            <w:r>
                              <w:rPr>
                                <w:rFonts w:ascii="Arial" w:hAnsi="Arial" w:eastAsia="Arial" w:cs="Arial"/>
                                <w:b w:val="0"/>
                                <w:i w:val="0"/>
                                <w:smallCaps w:val="0"/>
                                <w:strike w:val="0"/>
                                <w:color w:val="FFFFFF"/>
                                <w:sz w:val="21"/>
                                <w:vertAlign w:val="baseline"/>
                              </w:rPr>
                              <w:t>12. FIRMA Y DECLARACIÓN DE CONOCIMIENTO</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1pt;margin-top:12pt;height:22.7pt;width:505pt;mso-wrap-distance-bottom:0pt;mso-wrap-distance-top:0pt;z-index:251659264;mso-width-relative:page;mso-height-relative:page;" fillcolor="#004585" filled="t" stroked="t" coordsize="21600,21600" o:gfxdata="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V9kxHVAAAACAEAAA8AAAAAAAAAAQAgAAAA&#10;IgAAAGRycy9kb3ducmV2LnhtbFBLAQIUABQAAAAIAIdO4kB9tJqQRwIAALUEAAAOAAAAAAAAAAEA&#10;IAAAACQBAABkcnMvZTJvRG9jLnhtbFBLBQYAAAAABgAGAFkBAADdBQAAAAA=&#10;">
                <v:fill on="t" focussize="0,0"/>
                <v:stroke weight="1pt" color="#000000" miterlimit="8" joinstyle="miter" startarrowwidth="narrow" startarrowlength="short" endarrowwidth="narrow" endarrowlength="short"/>
                <v:imagedata o:title=""/>
                <o:lock v:ext="edit" aspectratio="f"/>
                <v:textbox inset="0mm,0mm,0mm,0mm">
                  <w:txbxContent>
                    <w:p w14:paraId="00941E01">
                      <w:pPr>
                        <w:spacing w:before="70" w:after="0" w:line="240" w:lineRule="auto"/>
                        <w:ind w:left="50" w:right="0" w:firstLine="252"/>
                        <w:jc w:val="left"/>
                      </w:pPr>
                      <w:r>
                        <w:rPr>
                          <w:rFonts w:ascii="Arial" w:hAnsi="Arial" w:eastAsia="Arial" w:cs="Arial"/>
                          <w:b w:val="0"/>
                          <w:i w:val="0"/>
                          <w:smallCaps w:val="0"/>
                          <w:strike w:val="0"/>
                          <w:color w:val="FFFFFF"/>
                          <w:sz w:val="21"/>
                          <w:vertAlign w:val="baseline"/>
                        </w:rPr>
                        <w:t>12. FIRMA Y DECLARACIÓN DE CONOCIMIENTO</w:t>
                      </w:r>
                    </w:p>
                  </w:txbxContent>
                </v:textbox>
                <w10:wrap type="topAndBottom"/>
              </v:rect>
            </w:pict>
          </mc:Fallback>
        </mc:AlternateContent>
      </w:r>
    </w:p>
    <w:p w14:paraId="000001DC">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b/>
          <w:bCs/>
          <w:color w:val="000000"/>
          <w:sz w:val="18"/>
          <w:szCs w:val="18"/>
        </w:rPr>
      </w:pPr>
    </w:p>
    <w:p w14:paraId="000001DD">
      <w:pPr>
        <w:pBdr>
          <w:top w:val="none" w:color="auto" w:sz="0" w:space="0"/>
          <w:left w:val="none" w:color="auto" w:sz="0" w:space="0"/>
          <w:bottom w:val="none" w:color="auto" w:sz="0" w:space="0"/>
          <w:right w:val="none" w:color="auto" w:sz="0" w:space="0"/>
          <w:between w:val="none" w:color="auto" w:sz="0" w:space="0"/>
        </w:pBdr>
        <w:tabs>
          <w:tab w:val="left" w:pos="7071"/>
        </w:tabs>
        <w:ind w:left="112" w:right="173" w:firstLine="0"/>
        <w:jc w:val="both"/>
        <w:rPr>
          <w:rFonts w:ascii="Arial" w:hAnsi="Arial" w:eastAsia="Arial" w:cs="Arial"/>
          <w:color w:val="000000"/>
          <w:sz w:val="21"/>
          <w:szCs w:val="21"/>
        </w:rPr>
      </w:pPr>
      <w:r>
        <w:rPr>
          <w:rFonts w:ascii="Arial" w:hAnsi="Arial" w:eastAsia="Arial" w:cs="Arial"/>
          <w:color w:val="000000"/>
          <w:sz w:val="21"/>
          <w:szCs w:val="21"/>
          <w:rtl w:val="0"/>
        </w:rPr>
        <w:t>Declaro   que,   yo</w:t>
      </w:r>
      <w:r>
        <w:rPr>
          <w:rFonts w:ascii="Arial" w:hAnsi="Arial" w:eastAsia="Arial" w:cs="Arial"/>
          <w:color w:val="000000"/>
          <w:sz w:val="21"/>
          <w:szCs w:val="21"/>
          <w:u w:val="single"/>
          <w:rtl w:val="0"/>
        </w:rPr>
        <w:tab/>
      </w:r>
      <w:r>
        <w:rPr>
          <w:rFonts w:ascii="Arial" w:hAnsi="Arial" w:eastAsia="Arial" w:cs="Arial"/>
          <w:color w:val="000000"/>
          <w:sz w:val="21"/>
          <w:szCs w:val="21"/>
          <w:rtl w:val="0"/>
        </w:rPr>
        <w:t xml:space="preserve">, así como la entidad que legalmente represento, nos encontramos habilitados para contratar con el Estado y no me encuentro incurso en ninguna inhabilidad, y que acepto las condiciones establecidas por el mismo y </w:t>
      </w:r>
      <w:r>
        <w:rPr>
          <w:sz w:val="21"/>
          <w:szCs w:val="21"/>
          <w:rtl w:val="0"/>
        </w:rPr>
        <w:t>afirmó</w:t>
      </w:r>
      <w:r>
        <w:rPr>
          <w:rFonts w:ascii="Arial" w:hAnsi="Arial" w:eastAsia="Arial" w:cs="Arial"/>
          <w:color w:val="000000"/>
          <w:sz w:val="21"/>
          <w:szCs w:val="21"/>
          <w:rtl w:val="0"/>
        </w:rPr>
        <w:t xml:space="preserve"> cumplirlas en su integridad, incluyendo aquellas referentes a las normas de derechos de autor.</w:t>
      </w:r>
    </w:p>
    <w:p w14:paraId="000001DE">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1DF">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color w:val="000000"/>
          <w:sz w:val="24"/>
          <w:szCs w:val="24"/>
        </w:rPr>
      </w:pPr>
    </w:p>
    <w:p w14:paraId="000001E0">
      <w:pPr>
        <w:pBdr>
          <w:top w:val="none" w:color="auto" w:sz="0" w:space="0"/>
          <w:left w:val="none" w:color="auto" w:sz="0" w:space="0"/>
          <w:bottom w:val="none" w:color="auto" w:sz="0" w:space="0"/>
          <w:right w:val="none" w:color="auto" w:sz="0" w:space="0"/>
          <w:between w:val="none" w:color="auto" w:sz="0" w:space="0"/>
        </w:pBdr>
        <w:tabs>
          <w:tab w:val="left" w:pos="6102"/>
        </w:tabs>
        <w:spacing w:before="172"/>
        <w:ind w:left="112" w:firstLine="0"/>
        <w:jc w:val="both"/>
        <w:rPr>
          <w:rFonts w:ascii="Arial" w:hAnsi="Arial" w:eastAsia="Arial" w:cs="Arial"/>
          <w:color w:val="000000"/>
          <w:sz w:val="21"/>
          <w:szCs w:val="21"/>
        </w:rPr>
      </w:pPr>
      <w:r>
        <w:rPr>
          <w:rFonts w:ascii="Arial" w:hAnsi="Arial" w:eastAsia="Arial" w:cs="Arial"/>
          <w:color w:val="000000"/>
          <w:sz w:val="21"/>
          <w:szCs w:val="21"/>
          <w:rtl w:val="0"/>
        </w:rPr>
        <w:t xml:space="preserve">Firma del representante legal: </w:t>
      </w:r>
      <w:r>
        <w:rPr>
          <w:rFonts w:ascii="Arial" w:hAnsi="Arial" w:eastAsia="Arial" w:cs="Arial"/>
          <w:color w:val="000000"/>
          <w:sz w:val="21"/>
          <w:szCs w:val="21"/>
          <w:u w:val="single"/>
          <w:rtl w:val="0"/>
        </w:rPr>
        <w:t xml:space="preserve"> </w:t>
      </w:r>
      <w:r>
        <w:rPr>
          <w:rFonts w:ascii="Arial" w:hAnsi="Arial" w:eastAsia="Arial" w:cs="Arial"/>
          <w:color w:val="000000"/>
          <w:sz w:val="21"/>
          <w:szCs w:val="21"/>
          <w:u w:val="single"/>
          <w:rtl w:val="0"/>
        </w:rPr>
        <w:tab/>
      </w:r>
    </w:p>
    <w:p w14:paraId="000001E1">
      <w:pPr>
        <w:pBdr>
          <w:top w:val="none" w:color="auto" w:sz="0" w:space="0"/>
          <w:left w:val="none" w:color="auto" w:sz="0" w:space="0"/>
          <w:bottom w:val="none" w:color="auto" w:sz="0" w:space="0"/>
          <w:right w:val="none" w:color="auto" w:sz="0" w:space="0"/>
          <w:between w:val="none" w:color="auto" w:sz="0" w:space="0"/>
        </w:pBdr>
        <w:spacing w:before="8"/>
        <w:rPr>
          <w:rFonts w:ascii="Arial" w:hAnsi="Arial" w:eastAsia="Arial" w:cs="Arial"/>
          <w:color w:val="000000"/>
          <w:sz w:val="12"/>
          <w:szCs w:val="12"/>
        </w:rPr>
      </w:pPr>
    </w:p>
    <w:p w14:paraId="000001E2">
      <w:pPr>
        <w:pBdr>
          <w:top w:val="none" w:color="auto" w:sz="0" w:space="0"/>
          <w:left w:val="none" w:color="auto" w:sz="0" w:space="0"/>
          <w:bottom w:val="none" w:color="auto" w:sz="0" w:space="0"/>
          <w:right w:val="none" w:color="auto" w:sz="0" w:space="0"/>
          <w:between w:val="none" w:color="auto" w:sz="0" w:space="0"/>
        </w:pBdr>
        <w:tabs>
          <w:tab w:val="left" w:pos="6078"/>
        </w:tabs>
        <w:spacing w:before="95"/>
        <w:ind w:left="112" w:firstLine="0"/>
        <w:rPr>
          <w:rFonts w:ascii="Arial" w:hAnsi="Arial" w:eastAsia="Arial" w:cs="Arial"/>
          <w:color w:val="000000"/>
          <w:sz w:val="21"/>
          <w:szCs w:val="21"/>
        </w:rPr>
      </w:pPr>
      <w:r>
        <w:rPr>
          <w:rFonts w:ascii="Arial" w:hAnsi="Arial" w:eastAsia="Arial" w:cs="Arial"/>
          <w:color w:val="000000"/>
          <w:sz w:val="21"/>
          <w:szCs w:val="21"/>
          <w:rtl w:val="0"/>
        </w:rPr>
        <w:t xml:space="preserve">Nombre del representante legal: </w:t>
      </w:r>
      <w:r>
        <w:rPr>
          <w:rFonts w:ascii="Arial" w:hAnsi="Arial" w:eastAsia="Arial" w:cs="Arial"/>
          <w:color w:val="000000"/>
          <w:sz w:val="21"/>
          <w:szCs w:val="21"/>
          <w:u w:val="single"/>
          <w:rtl w:val="0"/>
        </w:rPr>
        <w:t xml:space="preserve"> </w:t>
      </w:r>
      <w:r>
        <w:rPr>
          <w:rFonts w:ascii="Arial" w:hAnsi="Arial" w:eastAsia="Arial" w:cs="Arial"/>
          <w:color w:val="000000"/>
          <w:sz w:val="21"/>
          <w:szCs w:val="21"/>
          <w:u w:val="single"/>
          <w:rtl w:val="0"/>
        </w:rPr>
        <w:tab/>
      </w:r>
    </w:p>
    <w:p w14:paraId="000001E3">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12"/>
          <w:szCs w:val="12"/>
        </w:rPr>
      </w:pPr>
    </w:p>
    <w:p w14:paraId="000001E4">
      <w:pPr>
        <w:pBdr>
          <w:top w:val="none" w:color="auto" w:sz="0" w:space="0"/>
          <w:left w:val="none" w:color="auto" w:sz="0" w:space="0"/>
          <w:bottom w:val="none" w:color="auto" w:sz="0" w:space="0"/>
          <w:right w:val="none" w:color="auto" w:sz="0" w:space="0"/>
          <w:between w:val="none" w:color="auto" w:sz="0" w:space="0"/>
        </w:pBdr>
        <w:tabs>
          <w:tab w:val="left" w:pos="4712"/>
        </w:tabs>
        <w:spacing w:before="94"/>
        <w:ind w:left="112" w:firstLine="0"/>
        <w:rPr>
          <w:rFonts w:ascii="Arial" w:hAnsi="Arial" w:eastAsia="Arial" w:cs="Arial"/>
          <w:color w:val="000000"/>
          <w:sz w:val="21"/>
          <w:szCs w:val="21"/>
        </w:rPr>
      </w:pPr>
      <w:r>
        <w:rPr>
          <w:rFonts w:ascii="Arial" w:hAnsi="Arial" w:eastAsia="Arial" w:cs="Arial"/>
          <w:color w:val="000000"/>
          <w:sz w:val="21"/>
          <w:szCs w:val="21"/>
          <w:rtl w:val="0"/>
        </w:rPr>
        <w:t xml:space="preserve">Documento de identidad: </w:t>
      </w:r>
      <w:r>
        <w:rPr>
          <w:rFonts w:ascii="Arial" w:hAnsi="Arial" w:eastAsia="Arial" w:cs="Arial"/>
          <w:color w:val="000000"/>
          <w:sz w:val="21"/>
          <w:szCs w:val="21"/>
          <w:u w:val="single"/>
          <w:rtl w:val="0"/>
        </w:rPr>
        <w:t xml:space="preserve"> </w:t>
      </w:r>
      <w:r>
        <w:rPr>
          <w:rFonts w:ascii="Arial" w:hAnsi="Arial" w:eastAsia="Arial" w:cs="Arial"/>
          <w:color w:val="000000"/>
          <w:sz w:val="21"/>
          <w:szCs w:val="21"/>
          <w:u w:val="single"/>
          <w:rtl w:val="0"/>
        </w:rPr>
        <w:tab/>
      </w:r>
    </w:p>
    <w:p w14:paraId="000001E5">
      <w:pPr>
        <w:pBdr>
          <w:top w:val="none" w:color="auto" w:sz="0" w:space="0"/>
          <w:left w:val="none" w:color="auto" w:sz="0" w:space="0"/>
          <w:bottom w:val="none" w:color="auto" w:sz="0" w:space="0"/>
          <w:right w:val="none" w:color="auto" w:sz="0" w:space="0"/>
          <w:between w:val="none" w:color="auto" w:sz="0" w:space="0"/>
        </w:pBdr>
        <w:spacing w:before="9"/>
        <w:rPr>
          <w:rFonts w:ascii="Arial" w:hAnsi="Arial" w:eastAsia="Arial" w:cs="Arial"/>
          <w:color w:val="000000"/>
          <w:sz w:val="12"/>
          <w:szCs w:val="12"/>
        </w:rPr>
      </w:pPr>
    </w:p>
    <w:p w14:paraId="000001E6">
      <w:pPr>
        <w:pBdr>
          <w:top w:val="none" w:color="auto" w:sz="0" w:space="0"/>
          <w:left w:val="none" w:color="auto" w:sz="0" w:space="0"/>
          <w:bottom w:val="none" w:color="auto" w:sz="0" w:space="0"/>
          <w:right w:val="none" w:color="auto" w:sz="0" w:space="0"/>
          <w:between w:val="none" w:color="auto" w:sz="0" w:space="0"/>
        </w:pBdr>
        <w:spacing w:before="94"/>
        <w:ind w:left="112" w:firstLine="0"/>
        <w:rPr>
          <w:sz w:val="21"/>
          <w:szCs w:val="21"/>
        </w:rPr>
      </w:pPr>
    </w:p>
    <w:p w14:paraId="000001E7">
      <w:pPr>
        <w:pBdr>
          <w:top w:val="none" w:color="auto" w:sz="0" w:space="0"/>
          <w:left w:val="none" w:color="auto" w:sz="0" w:space="0"/>
          <w:bottom w:val="none" w:color="auto" w:sz="0" w:space="0"/>
          <w:right w:val="none" w:color="auto" w:sz="0" w:space="0"/>
          <w:between w:val="none" w:color="auto" w:sz="0" w:space="0"/>
        </w:pBdr>
        <w:spacing w:before="94"/>
        <w:ind w:left="112" w:firstLine="0"/>
        <w:rPr>
          <w:sz w:val="21"/>
          <w:szCs w:val="21"/>
        </w:rPr>
      </w:pPr>
    </w:p>
    <w:p w14:paraId="000001E8">
      <w:pPr>
        <w:pBdr>
          <w:top w:val="none" w:color="auto" w:sz="0" w:space="0"/>
          <w:left w:val="none" w:color="auto" w:sz="0" w:space="0"/>
          <w:bottom w:val="none" w:color="auto" w:sz="0" w:space="0"/>
          <w:right w:val="none" w:color="auto" w:sz="0" w:space="0"/>
          <w:between w:val="none" w:color="auto" w:sz="0" w:space="0"/>
        </w:pBdr>
        <w:spacing w:before="94"/>
        <w:ind w:left="112" w:firstLine="0"/>
        <w:rPr>
          <w:sz w:val="21"/>
          <w:szCs w:val="21"/>
        </w:rPr>
      </w:pPr>
      <w:r>
        <w:rPr>
          <w:rFonts w:ascii="Arial" w:hAnsi="Arial" w:eastAsia="Arial" w:cs="Arial"/>
          <w:color w:val="000000"/>
          <w:sz w:val="21"/>
          <w:szCs w:val="21"/>
          <w:rtl w:val="0"/>
        </w:rPr>
        <w:t xml:space="preserve">Listado de anexos del proyecto </w:t>
      </w:r>
    </w:p>
    <w:p w14:paraId="000001E9">
      <w:pPr>
        <w:pBdr>
          <w:top w:val="none" w:color="auto" w:sz="0" w:space="0"/>
          <w:left w:val="none" w:color="auto" w:sz="0" w:space="0"/>
          <w:bottom w:val="none" w:color="auto" w:sz="0" w:space="0"/>
          <w:right w:val="none" w:color="auto" w:sz="0" w:space="0"/>
          <w:between w:val="none" w:color="auto" w:sz="0" w:space="0"/>
        </w:pBdr>
        <w:spacing w:before="94"/>
        <w:ind w:left="112" w:firstLine="0"/>
        <w:rPr>
          <w:rFonts w:ascii="Arial" w:hAnsi="Arial" w:eastAsia="Arial" w:cs="Arial"/>
          <w:color w:val="000000"/>
          <w:sz w:val="21"/>
          <w:szCs w:val="21"/>
        </w:rPr>
      </w:pPr>
      <w:r>
        <w:rPr>
          <w:sz w:val="21"/>
          <w:szCs w:val="21"/>
          <w:rtl w:val="0"/>
        </w:rPr>
        <w:t>L</w:t>
      </w:r>
      <w:r>
        <w:rPr>
          <w:rFonts w:ascii="Arial" w:hAnsi="Arial" w:eastAsia="Arial" w:cs="Arial"/>
          <w:color w:val="000000"/>
          <w:sz w:val="21"/>
          <w:szCs w:val="21"/>
          <w:rtl w:val="0"/>
        </w:rPr>
        <w:t xml:space="preserve">os indicados en </w:t>
      </w:r>
      <w:r>
        <w:rPr>
          <w:sz w:val="21"/>
          <w:szCs w:val="21"/>
          <w:rtl w:val="0"/>
        </w:rPr>
        <w:t>la invitación y el estudio previo: requisitos jurídicos, técnicos y financieros</w:t>
      </w:r>
    </w:p>
    <w:p w14:paraId="000001EA">
      <w:pPr>
        <w:pBdr>
          <w:top w:val="none" w:color="auto" w:sz="0" w:space="0"/>
          <w:left w:val="none" w:color="auto" w:sz="0" w:space="0"/>
          <w:bottom w:val="none" w:color="auto" w:sz="0" w:space="0"/>
          <w:right w:val="none" w:color="auto" w:sz="0" w:space="0"/>
          <w:between w:val="none" w:color="auto" w:sz="0" w:space="0"/>
        </w:pBdr>
        <w:spacing w:before="3"/>
        <w:rPr>
          <w:rFonts w:ascii="Arial" w:hAnsi="Arial" w:eastAsia="Arial" w:cs="Arial"/>
          <w:color w:val="000000"/>
        </w:rPr>
      </w:pPr>
    </w:p>
    <w:p w14:paraId="000001EB">
      <w:pPr>
        <w:pBdr>
          <w:top w:val="none" w:color="auto" w:sz="0" w:space="0"/>
          <w:left w:val="none" w:color="auto" w:sz="0" w:space="0"/>
          <w:bottom w:val="none" w:color="auto" w:sz="0" w:space="0"/>
          <w:right w:val="none" w:color="auto" w:sz="0" w:space="0"/>
          <w:between w:val="none" w:color="auto" w:sz="0" w:space="0"/>
        </w:pBdr>
        <w:tabs>
          <w:tab w:val="left" w:pos="836"/>
        </w:tabs>
        <w:spacing w:before="55"/>
        <w:rPr>
          <w:rFonts w:ascii="Arial" w:hAnsi="Arial" w:eastAsia="Arial" w:cs="Arial"/>
          <w:color w:val="000000"/>
          <w:sz w:val="24"/>
          <w:szCs w:val="24"/>
        </w:rPr>
      </w:pPr>
    </w:p>
    <w:sectPr>
      <w:pgSz w:w="12240" w:h="15840"/>
      <w:pgMar w:top="1500" w:right="960" w:bottom="280"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1B4F42CE-D537-40A5-818D-9B9D3EB32708}"/>
  </w:font>
  <w:font w:name="Courier New">
    <w:panose1 w:val="02070309020205020404"/>
    <w:charset w:val="00"/>
    <w:family w:val="modern"/>
    <w:pitch w:val="default"/>
    <w:sig w:usb0="E0002EFF" w:usb1="C0007843" w:usb2="00000009" w:usb3="00000000" w:csb0="400001FF" w:csb1="FFFF0000"/>
    <w:embedRegular r:id="rId2" w:fontKey="{CBA0780E-4D35-427D-967A-54FEA6022ECB}"/>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540C016A-BBF5-4B04-8612-342353F5ECC1}"/>
  </w:font>
  <w:font w:name="Calibri">
    <w:panose1 w:val="020F0502020204030204"/>
    <w:charset w:val="00"/>
    <w:family w:val="swiss"/>
    <w:pitch w:val="default"/>
    <w:sig w:usb0="E4002EFF" w:usb1="C200247B" w:usb2="00000009" w:usb3="00000000" w:csb0="200001FF" w:csb1="00000000"/>
    <w:embedRegular r:id="rId4" w:fontKey="{645777A4-5946-42E3-99AA-FBD21D8C00B7}"/>
  </w:font>
  <w:font w:name="Georgia">
    <w:panose1 w:val="02040502050405020303"/>
    <w:charset w:val="00"/>
    <w:family w:val="auto"/>
    <w:pitch w:val="default"/>
    <w:sig w:usb0="00000287" w:usb1="00000000" w:usb2="00000000" w:usb3="00000000" w:csb0="2000009F" w:csb1="00000000"/>
    <w:embedRegular r:id="rId5" w:fontKey="{1D581003-118B-49A1-BBF1-6B2E6376A37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EC"/>
  <w:p w14:paraId="000001ED"/>
  <w:p w14:paraId="000001EE"/>
  <w:p w14:paraId="000001EF"/>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decimal"/>
      <w:lvlText w:val="%1"/>
      <w:lvlJc w:val="left"/>
      <w:pPr>
        <w:ind w:left="523" w:hanging="411"/>
      </w:pPr>
    </w:lvl>
    <w:lvl w:ilvl="1" w:tentative="0">
      <w:start w:val="1"/>
      <w:numFmt w:val="decimal"/>
      <w:lvlText w:val="%1.%2."/>
      <w:lvlJc w:val="left"/>
      <w:pPr>
        <w:ind w:left="523" w:hanging="411"/>
      </w:pPr>
      <w:rPr>
        <w:rFonts w:ascii="Arial" w:hAnsi="Arial" w:eastAsia="Arial" w:cs="Arial"/>
        <w:b/>
        <w:bCs/>
        <w:sz w:val="21"/>
        <w:szCs w:val="21"/>
      </w:rPr>
    </w:lvl>
    <w:lvl w:ilvl="2" w:tentative="0">
      <w:start w:val="0"/>
      <w:numFmt w:val="bullet"/>
      <w:lvlText w:val="●"/>
      <w:lvlJc w:val="left"/>
      <w:pPr>
        <w:ind w:left="833" w:hanging="363"/>
      </w:pPr>
      <w:rPr>
        <w:rFonts w:ascii="Arial" w:hAnsi="Arial" w:eastAsia="Arial" w:cs="Arial"/>
        <w:sz w:val="21"/>
        <w:szCs w:val="21"/>
      </w:rPr>
    </w:lvl>
    <w:lvl w:ilvl="3" w:tentative="0">
      <w:start w:val="0"/>
      <w:numFmt w:val="bullet"/>
      <w:lvlText w:val="•"/>
      <w:lvlJc w:val="left"/>
      <w:pPr>
        <w:ind w:left="2933" w:hanging="363"/>
      </w:pPr>
    </w:lvl>
    <w:lvl w:ilvl="4" w:tentative="0">
      <w:start w:val="0"/>
      <w:numFmt w:val="bullet"/>
      <w:lvlText w:val="•"/>
      <w:lvlJc w:val="left"/>
      <w:pPr>
        <w:ind w:left="3980" w:hanging="363"/>
      </w:pPr>
    </w:lvl>
    <w:lvl w:ilvl="5" w:tentative="0">
      <w:start w:val="0"/>
      <w:numFmt w:val="bullet"/>
      <w:lvlText w:val="•"/>
      <w:lvlJc w:val="left"/>
      <w:pPr>
        <w:ind w:left="5026" w:hanging="363"/>
      </w:pPr>
    </w:lvl>
    <w:lvl w:ilvl="6" w:tentative="0">
      <w:start w:val="0"/>
      <w:numFmt w:val="bullet"/>
      <w:lvlText w:val="•"/>
      <w:lvlJc w:val="left"/>
      <w:pPr>
        <w:ind w:left="6073" w:hanging="363"/>
      </w:pPr>
    </w:lvl>
    <w:lvl w:ilvl="7" w:tentative="0">
      <w:start w:val="0"/>
      <w:numFmt w:val="bullet"/>
      <w:lvlText w:val="•"/>
      <w:lvlJc w:val="left"/>
      <w:pPr>
        <w:ind w:left="7120" w:hanging="363"/>
      </w:pPr>
    </w:lvl>
    <w:lvl w:ilvl="8" w:tentative="0">
      <w:start w:val="0"/>
      <w:numFmt w:val="bullet"/>
      <w:lvlText w:val="•"/>
      <w:lvlJc w:val="left"/>
      <w:pPr>
        <w:ind w:left="8166" w:hanging="362"/>
      </w:pPr>
    </w:lvl>
  </w:abstractNum>
  <w:abstractNum w:abstractNumId="1">
    <w:nsid w:val="0053208E"/>
    <w:multiLevelType w:val="multilevel"/>
    <w:tmpl w:val="0053208E"/>
    <w:lvl w:ilvl="0" w:tentative="0">
      <w:start w:val="0"/>
      <w:numFmt w:val="bullet"/>
      <w:lvlText w:val="●"/>
      <w:lvlJc w:val="left"/>
      <w:pPr>
        <w:ind w:left="833" w:hanging="360"/>
      </w:pPr>
      <w:rPr>
        <w:rFonts w:ascii="Arial" w:hAnsi="Arial" w:eastAsia="Arial" w:cs="Arial"/>
        <w:sz w:val="21"/>
        <w:szCs w:val="21"/>
      </w:rPr>
    </w:lvl>
    <w:lvl w:ilvl="1" w:tentative="0">
      <w:start w:val="0"/>
      <w:numFmt w:val="bullet"/>
      <w:lvlText w:val="•"/>
      <w:lvlJc w:val="left"/>
      <w:pPr>
        <w:ind w:left="1782" w:hanging="360"/>
      </w:pPr>
    </w:lvl>
    <w:lvl w:ilvl="2" w:tentative="0">
      <w:start w:val="0"/>
      <w:numFmt w:val="bullet"/>
      <w:lvlText w:val="•"/>
      <w:lvlJc w:val="left"/>
      <w:pPr>
        <w:ind w:left="2724" w:hanging="360"/>
      </w:pPr>
    </w:lvl>
    <w:lvl w:ilvl="3" w:tentative="0">
      <w:start w:val="0"/>
      <w:numFmt w:val="bullet"/>
      <w:lvlText w:val="•"/>
      <w:lvlJc w:val="left"/>
      <w:pPr>
        <w:ind w:left="3666" w:hanging="360"/>
      </w:pPr>
    </w:lvl>
    <w:lvl w:ilvl="4" w:tentative="0">
      <w:start w:val="0"/>
      <w:numFmt w:val="bullet"/>
      <w:lvlText w:val="•"/>
      <w:lvlJc w:val="left"/>
      <w:pPr>
        <w:ind w:left="4608" w:hanging="360"/>
      </w:pPr>
    </w:lvl>
    <w:lvl w:ilvl="5" w:tentative="0">
      <w:start w:val="0"/>
      <w:numFmt w:val="bullet"/>
      <w:lvlText w:val="•"/>
      <w:lvlJc w:val="left"/>
      <w:pPr>
        <w:ind w:left="5550" w:hanging="360"/>
      </w:pPr>
    </w:lvl>
    <w:lvl w:ilvl="6" w:tentative="0">
      <w:start w:val="0"/>
      <w:numFmt w:val="bullet"/>
      <w:lvlText w:val="•"/>
      <w:lvlJc w:val="left"/>
      <w:pPr>
        <w:ind w:left="6492" w:hanging="360"/>
      </w:pPr>
    </w:lvl>
    <w:lvl w:ilvl="7" w:tentative="0">
      <w:start w:val="0"/>
      <w:numFmt w:val="bullet"/>
      <w:lvlText w:val="•"/>
      <w:lvlJc w:val="left"/>
      <w:pPr>
        <w:ind w:left="7434" w:hanging="360"/>
      </w:pPr>
    </w:lvl>
    <w:lvl w:ilvl="8" w:tentative="0">
      <w:start w:val="0"/>
      <w:numFmt w:val="bullet"/>
      <w:lvlText w:val="•"/>
      <w:lvlJc w:val="left"/>
      <w:pPr>
        <w:ind w:left="8376" w:hanging="360"/>
      </w:pPr>
    </w:lvl>
  </w:abstractNum>
  <w:abstractNum w:abstractNumId="2">
    <w:nsid w:val="59ADCABA"/>
    <w:multiLevelType w:val="multilevel"/>
    <w:tmpl w:val="59ADCABA"/>
    <w:lvl w:ilvl="0" w:tentative="0">
      <w:start w:val="1"/>
      <w:numFmt w:val="lowerLetter"/>
      <w:lvlText w:val="%1."/>
      <w:lvlJc w:val="left"/>
      <w:pPr>
        <w:ind w:left="348" w:hanging="236"/>
      </w:pPr>
      <w:rPr>
        <w:rFonts w:ascii="Arial" w:hAnsi="Arial" w:eastAsia="Arial" w:cs="Arial"/>
        <w:sz w:val="21"/>
        <w:szCs w:val="21"/>
      </w:rPr>
    </w:lvl>
    <w:lvl w:ilvl="1" w:tentative="0">
      <w:start w:val="0"/>
      <w:numFmt w:val="bullet"/>
      <w:lvlText w:val="●"/>
      <w:lvlJc w:val="left"/>
      <w:pPr>
        <w:ind w:left="833" w:hanging="360"/>
      </w:pPr>
      <w:rPr>
        <w:rFonts w:ascii="Arial" w:hAnsi="Arial" w:eastAsia="Arial" w:cs="Arial"/>
        <w:sz w:val="21"/>
        <w:szCs w:val="21"/>
      </w:rPr>
    </w:lvl>
    <w:lvl w:ilvl="2" w:tentative="0">
      <w:start w:val="0"/>
      <w:numFmt w:val="bullet"/>
      <w:lvlText w:val="•"/>
      <w:lvlJc w:val="left"/>
      <w:pPr>
        <w:ind w:left="1886" w:hanging="360"/>
      </w:pPr>
    </w:lvl>
    <w:lvl w:ilvl="3" w:tentative="0">
      <w:start w:val="0"/>
      <w:numFmt w:val="bullet"/>
      <w:lvlText w:val="•"/>
      <w:lvlJc w:val="left"/>
      <w:pPr>
        <w:ind w:left="2933" w:hanging="360"/>
      </w:pPr>
    </w:lvl>
    <w:lvl w:ilvl="4" w:tentative="0">
      <w:start w:val="0"/>
      <w:numFmt w:val="bullet"/>
      <w:lvlText w:val="•"/>
      <w:lvlJc w:val="left"/>
      <w:pPr>
        <w:ind w:left="3980" w:hanging="360"/>
      </w:pPr>
    </w:lvl>
    <w:lvl w:ilvl="5" w:tentative="0">
      <w:start w:val="0"/>
      <w:numFmt w:val="bullet"/>
      <w:lvlText w:val="•"/>
      <w:lvlJc w:val="left"/>
      <w:pPr>
        <w:ind w:left="5026" w:hanging="360"/>
      </w:pPr>
    </w:lvl>
    <w:lvl w:ilvl="6" w:tentative="0">
      <w:start w:val="0"/>
      <w:numFmt w:val="bullet"/>
      <w:lvlText w:val="•"/>
      <w:lvlJc w:val="left"/>
      <w:pPr>
        <w:ind w:left="6073" w:hanging="360"/>
      </w:pPr>
    </w:lvl>
    <w:lvl w:ilvl="7" w:tentative="0">
      <w:start w:val="0"/>
      <w:numFmt w:val="bullet"/>
      <w:lvlText w:val="•"/>
      <w:lvlJc w:val="left"/>
      <w:pPr>
        <w:ind w:left="7120" w:hanging="360"/>
      </w:pPr>
    </w:lvl>
    <w:lvl w:ilvl="8" w:tentative="0">
      <w:start w:val="0"/>
      <w:numFmt w:val="bullet"/>
      <w:lvlText w:val="•"/>
      <w:lvlJc w:val="left"/>
      <w:pPr>
        <w:ind w:left="8166"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TrueTypeFonts/>
  <w:documentProtection w:enforcement="0"/>
  <w:defaultTabStop w:val="720"/>
  <w:compat>
    <w:compatSetting w:name="compatibilityMode" w:uri="http://schemas.microsoft.com/office/word" w:val="15"/>
  </w:compat>
  <w:rsids>
    <w:rsidRoot w:val="00000000"/>
    <w:rsid w:val="668310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0"/>
    <w:pPr>
      <w:widowControl w:val="0"/>
    </w:pPr>
    <w:rPr>
      <w:rFonts w:ascii="Arial" w:hAnsi="Arial" w:eastAsia="Arial" w:cs="Arial"/>
      <w:sz w:val="22"/>
      <w:szCs w:val="22"/>
      <w:lang w:val="es"/>
    </w:rPr>
  </w:style>
  <w:style w:type="paragraph" w:styleId="2">
    <w:name w:val="heading 1"/>
    <w:basedOn w:val="1"/>
    <w:next w:val="1"/>
    <w:uiPriority w:val="0"/>
    <w:pPr>
      <w:ind w:left="112"/>
    </w:pPr>
    <w:rPr>
      <w:rFonts w:ascii="Arial" w:hAnsi="Arial" w:eastAsia="Arial" w:cs="Arial"/>
      <w:b/>
      <w:bCs/>
      <w:sz w:val="21"/>
      <w:szCs w:val="21"/>
    </w:rPr>
  </w:style>
  <w:style w:type="paragraph" w:styleId="3">
    <w:name w:val="heading 2"/>
    <w:basedOn w:val="1"/>
    <w:next w:val="1"/>
    <w:qFormat/>
    <w:uiPriority w:val="0"/>
    <w:pPr>
      <w:keepNext/>
      <w:keepLines/>
      <w:spacing w:before="360" w:after="80"/>
    </w:pPr>
    <w:rPr>
      <w:b/>
      <w:bCs/>
      <w:sz w:val="36"/>
      <w:szCs w:val="36"/>
    </w:rPr>
  </w:style>
  <w:style w:type="paragraph" w:styleId="4">
    <w:name w:val="heading 3"/>
    <w:basedOn w:val="1"/>
    <w:next w:val="1"/>
    <w:qFormat/>
    <w:uiPriority w:val="0"/>
    <w:pPr>
      <w:keepNext/>
      <w:keepLines/>
      <w:spacing w:before="280" w:after="80"/>
    </w:pPr>
    <w:rPr>
      <w:b/>
      <w:bCs/>
      <w:sz w:val="28"/>
      <w:szCs w:val="28"/>
    </w:rPr>
  </w:style>
  <w:style w:type="paragraph" w:styleId="5">
    <w:name w:val="heading 4"/>
    <w:basedOn w:val="1"/>
    <w:next w:val="1"/>
    <w:qFormat/>
    <w:uiPriority w:val="0"/>
    <w:pPr>
      <w:keepNext/>
      <w:keepLines/>
      <w:spacing w:before="240" w:after="40"/>
    </w:pPr>
    <w:rPr>
      <w:b/>
      <w:bCs/>
      <w:sz w:val="24"/>
      <w:szCs w:val="24"/>
    </w:rPr>
  </w:style>
  <w:style w:type="paragraph" w:styleId="6">
    <w:name w:val="heading 5"/>
    <w:basedOn w:val="1"/>
    <w:next w:val="1"/>
    <w:qFormat/>
    <w:uiPriority w:val="0"/>
    <w:pPr>
      <w:keepNext/>
      <w:keepLines/>
      <w:spacing w:before="220" w:after="40"/>
    </w:pPr>
    <w:rPr>
      <w:b/>
      <w:bCs/>
    </w:rPr>
  </w:style>
  <w:style w:type="paragraph" w:styleId="7">
    <w:name w:val="heading 6"/>
    <w:basedOn w:val="1"/>
    <w:next w:val="1"/>
    <w:qFormat/>
    <w:uiPriority w:val="0"/>
    <w:pPr>
      <w:keepNext/>
      <w:keepLines/>
      <w:spacing w:before="200" w:after="40"/>
    </w:pPr>
    <w:rPr>
      <w:b/>
      <w:bCs/>
      <w:sz w:val="20"/>
      <w:szCs w:val="20"/>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qFormat/>
    <w:uiPriority w:val="0"/>
    <w:pPr>
      <w:keepNext/>
      <w:keepLines/>
      <w:spacing w:before="360" w:after="80"/>
    </w:pPr>
    <w:rPr>
      <w:rFonts w:ascii="Georgia" w:hAnsi="Georgia" w:eastAsia="Georgia" w:cs="Georgia"/>
      <w:i/>
      <w:iCs/>
      <w:color w:val="666666"/>
      <w:sz w:val="48"/>
      <w:szCs w:val="48"/>
    </w:rPr>
  </w:style>
  <w:style w:type="paragraph" w:styleId="11">
    <w:name w:val="Title"/>
    <w:basedOn w:val="1"/>
    <w:next w:val="1"/>
    <w:uiPriority w:val="0"/>
    <w:pPr>
      <w:keepNext/>
      <w:keepLines/>
      <w:spacing w:before="480" w:after="120"/>
    </w:pPr>
    <w:rPr>
      <w:b/>
      <w:bCs/>
      <w:sz w:val="72"/>
      <w:szCs w:val="72"/>
    </w:rPr>
  </w:style>
  <w:style w:type="table" w:customStyle="1" w:styleId="12">
    <w:name w:val="TableNormal"/>
    <w:qFormat/>
    <w:uiPriority w:val="0"/>
    <w:tblPr>
      <w:tblCellMar>
        <w:top w:w="100" w:type="dxa"/>
        <w:left w:w="100" w:type="dxa"/>
        <w:bottom w:w="100" w:type="dxa"/>
        <w:right w:w="100" w:type="dxa"/>
      </w:tblCellMar>
    </w:tblPr>
  </w:style>
  <w:style w:type="table" w:customStyle="1" w:styleId="13">
    <w:name w:val="_Style 10"/>
    <w:basedOn w:val="12"/>
    <w:uiPriority w:val="0"/>
    <w:tblPr>
      <w:tblCellMar>
        <w:top w:w="0" w:type="dxa"/>
        <w:left w:w="0" w:type="dxa"/>
        <w:bottom w:w="0" w:type="dxa"/>
        <w:right w:w="0" w:type="dxa"/>
      </w:tblCellMar>
    </w:tblPr>
  </w:style>
  <w:style w:type="table" w:customStyle="1" w:styleId="14">
    <w:name w:val="_Style 11"/>
    <w:basedOn w:val="12"/>
    <w:uiPriority w:val="0"/>
    <w:tblPr>
      <w:tblCellMar>
        <w:top w:w="0" w:type="dxa"/>
        <w:left w:w="0" w:type="dxa"/>
        <w:bottom w:w="0" w:type="dxa"/>
        <w:right w:w="0" w:type="dxa"/>
      </w:tblCellMar>
    </w:tblPr>
  </w:style>
  <w:style w:type="table" w:customStyle="1" w:styleId="15">
    <w:name w:val="_Style 12"/>
    <w:basedOn w:val="12"/>
    <w:uiPriority w:val="0"/>
    <w:tblPr>
      <w:tblCellMar>
        <w:top w:w="0" w:type="dxa"/>
        <w:left w:w="0" w:type="dxa"/>
        <w:bottom w:w="0" w:type="dxa"/>
        <w:right w:w="0" w:type="dxa"/>
      </w:tblCellMar>
    </w:tblPr>
  </w:style>
  <w:style w:type="table" w:customStyle="1" w:styleId="16">
    <w:name w:val="_Style 13"/>
    <w:basedOn w:val="12"/>
    <w:uiPriority w:val="0"/>
    <w:tblPr>
      <w:tblCellMar>
        <w:top w:w="0" w:type="dxa"/>
        <w:left w:w="0" w:type="dxa"/>
        <w:bottom w:w="0" w:type="dxa"/>
        <w:right w:w="0" w:type="dxa"/>
      </w:tblCellMar>
    </w:tblPr>
  </w:style>
  <w:style w:type="table" w:customStyle="1" w:styleId="17">
    <w:name w:val="_Style 14"/>
    <w:basedOn w:val="12"/>
    <w:uiPriority w:val="0"/>
    <w:tblPr>
      <w:tblCellMar>
        <w:top w:w="0" w:type="dxa"/>
        <w:left w:w="0" w:type="dxa"/>
        <w:bottom w:w="0" w:type="dxa"/>
        <w:right w:w="0" w:type="dxa"/>
      </w:tblCellMar>
    </w:tblPr>
  </w:style>
  <w:style w:type="table" w:customStyle="1" w:styleId="18">
    <w:name w:val="_Style 15"/>
    <w:basedOn w:val="12"/>
    <w:uiPriority w:val="0"/>
    <w:tblPr>
      <w:tblCellMar>
        <w:top w:w="0" w:type="dxa"/>
        <w:left w:w="0" w:type="dxa"/>
        <w:bottom w:w="0" w:type="dxa"/>
        <w:right w:w="0" w:type="dxa"/>
      </w:tblCellMar>
    </w:tblPr>
  </w:style>
  <w:style w:type="table" w:customStyle="1" w:styleId="19">
    <w:name w:val="_Style 16"/>
    <w:basedOn w:val="12"/>
    <w:qFormat/>
    <w:uiPriority w:val="0"/>
    <w:tblPr>
      <w:tblCellMar>
        <w:top w:w="0" w:type="dxa"/>
        <w:left w:w="0" w:type="dxa"/>
        <w:bottom w:w="0" w:type="dxa"/>
        <w:right w:w="0" w:type="dxa"/>
      </w:tblCellMar>
    </w:tblPr>
  </w:style>
  <w:style w:type="table" w:customStyle="1" w:styleId="20">
    <w:name w:val="_Style 17"/>
    <w:basedOn w:val="12"/>
    <w:uiPriority w:val="0"/>
    <w:tblPr>
      <w:tblCellMar>
        <w:top w:w="0" w:type="dxa"/>
        <w:left w:w="0" w:type="dxa"/>
        <w:bottom w:w="0" w:type="dxa"/>
        <w:right w:w="0" w:type="dxa"/>
      </w:tblCellMar>
    </w:tblPr>
  </w:style>
  <w:style w:type="table" w:customStyle="1" w:styleId="21">
    <w:name w:val="_Style 18"/>
    <w:basedOn w:val="12"/>
    <w:uiPriority w:val="0"/>
    <w:tblPr>
      <w:tblCellMar>
        <w:top w:w="0" w:type="dxa"/>
        <w:left w:w="0" w:type="dxa"/>
        <w:bottom w:w="0" w:type="dxa"/>
        <w:right w:w="0" w:type="dxa"/>
      </w:tblCellMar>
    </w:tblPr>
  </w:style>
  <w:style w:type="table" w:customStyle="1" w:styleId="22">
    <w:name w:val="_Style 19"/>
    <w:basedOn w:val="12"/>
    <w:uiPriority w:val="0"/>
    <w:tblPr>
      <w:tblCellMar>
        <w:top w:w="0" w:type="dxa"/>
        <w:left w:w="0" w:type="dxa"/>
        <w:bottom w:w="0" w:type="dxa"/>
        <w:right w:w="0" w:type="dxa"/>
      </w:tblCellMar>
    </w:tblPr>
  </w:style>
  <w:style w:type="table" w:customStyle="1" w:styleId="23">
    <w:name w:val="_Style 20"/>
    <w:basedOn w:val="12"/>
    <w:qFormat/>
    <w:uiPriority w:val="0"/>
    <w:tblPr>
      <w:tblCellMar>
        <w:top w:w="0" w:type="dxa"/>
        <w:left w:w="0" w:type="dxa"/>
        <w:bottom w:w="0" w:type="dxa"/>
        <w:right w:w="0" w:type="dxa"/>
      </w:tblCellMar>
    </w:tblPr>
  </w:style>
  <w:style w:type="table" w:customStyle="1" w:styleId="24">
    <w:name w:val="_Style 21"/>
    <w:basedOn w:val="12"/>
    <w:uiPriority w:val="0"/>
    <w:tblPr>
      <w:tblCellMar>
        <w:top w:w="0" w:type="dxa"/>
        <w:left w:w="0" w:type="dxa"/>
        <w:bottom w:w="0" w:type="dxa"/>
        <w:right w:w="0" w:type="dxa"/>
      </w:tblCellMar>
    </w:tblPr>
  </w:style>
  <w:style w:type="table" w:customStyle="1" w:styleId="25">
    <w:name w:val="_Style 22"/>
    <w:basedOn w:val="12"/>
    <w:uiPriority w:val="0"/>
    <w:tblPr>
      <w:tblCellMar>
        <w:top w:w="0" w:type="dxa"/>
        <w:left w:w="0" w:type="dxa"/>
        <w:bottom w:w="0" w:type="dxa"/>
        <w:right w:w="0" w:type="dxa"/>
      </w:tblCellMar>
    </w:tblPr>
  </w:style>
  <w:style w:type="table" w:customStyle="1" w:styleId="26">
    <w:name w:val="_Style 23"/>
    <w:basedOn w:val="12"/>
    <w:qFormat/>
    <w:uiPriority w:val="0"/>
    <w:tblPr>
      <w:tblCellMar>
        <w:top w:w="0" w:type="dxa"/>
        <w:left w:w="0" w:type="dxa"/>
        <w:bottom w:w="0" w:type="dxa"/>
        <w:right w:w="0" w:type="dxa"/>
      </w:tblCellMar>
    </w:tblPr>
  </w:style>
  <w:style w:type="table" w:customStyle="1" w:styleId="27">
    <w:name w:val="_Style 24"/>
    <w:basedOn w:val="12"/>
    <w:uiPriority w:val="0"/>
    <w:tblPr>
      <w:tblCellMar>
        <w:top w:w="0" w:type="dxa"/>
        <w:left w:w="0" w:type="dxa"/>
        <w:bottom w:w="0" w:type="dxa"/>
        <w:right w:w="0" w:type="dxa"/>
      </w:tblCellMar>
    </w:tblPr>
  </w:style>
  <w:style w:type="table" w:customStyle="1" w:styleId="28">
    <w:name w:val="_Style 25"/>
    <w:basedOn w:val="12"/>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gW6km8SGuqj7tWbaFw5RJ2BQtA==">CgMxLjA4AHIhMVdVUUZocGJGZ2tMaEZhTXpiY19uNFIxS2tyQ0F3RXJp</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9</Pages>
  <Words>1451</Words>
  <Characters>8161</Characters>
  <TotalTime>0</TotalTime>
  <ScaleCrop>false</ScaleCrop>
  <LinksUpToDate>false</LinksUpToDate>
  <CharactersWithSpaces>9422</CharactersWithSpaces>
  <Application>WPS Office_12.1.0.26372_F1E327BC-269C-435d-A152-05C5408002CA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2026-05-28T00:14:24Z</dcterms:created>
  <dc:creator>maria</dc:creator>
  <cp:lastModifiedBy>Maria Eugenia Montes Zuluaga</cp:lastModifiedBy>
  <dcterms:modified xsi:type="dcterms:W3CDTF">2026-05-28T00:14:34Z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2023-03-08T00:00:00Z</vt:lpwstr>
  </property>
  <property fmtid="{D5CDD505-2E9C-101B-9397-08002B2CF9AE}" pid="3" name="Creator">
    <vt:lpwstr>Microsoft® Word 2019</vt:lpwstr>
  </property>
  <property fmtid="{D5CDD505-2E9C-101B-9397-08002B2CF9AE}" pid="4" name="LastSaved">
    <vt:lpwstr>2023-04-24T00:00:00Z</vt:lpwstr>
  </property>
  <property fmtid="{D5CDD505-2E9C-101B-9397-08002B2CF9AE}" pid="5" name="KSOProductBuildVer">
    <vt:lpwstr>2058-12.1.0.26372</vt:lpwstr>
  </property>
  <property fmtid="{D5CDD505-2E9C-101B-9397-08002B2CF9AE}" pid="6" name="ICV">
    <vt:lpwstr>FA2DEF6FBD8844B69A10BCA6309FB233_13</vt:lpwstr>
  </property>
</Properties>
</file>