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0313" w14:textId="77777777" w:rsidR="00E306F1" w:rsidRPr="006F3D2D" w:rsidRDefault="00E306F1" w:rsidP="00EF1E32">
      <w:pPr>
        <w:ind w:right="48"/>
        <w:jc w:val="center"/>
        <w:rPr>
          <w:rFonts w:ascii="Arial" w:eastAsia="Arial" w:hAnsi="Arial" w:cs="Arial"/>
          <w:b/>
          <w:color w:val="000000" w:themeColor="text1"/>
        </w:rPr>
      </w:pPr>
    </w:p>
    <w:p w14:paraId="1841DDB8" w14:textId="1D063E69" w:rsidR="00E306F1" w:rsidRPr="006F3D2D" w:rsidRDefault="00E306F1" w:rsidP="007A49FA">
      <w:pPr>
        <w:pStyle w:val="Heading"/>
        <w:tabs>
          <w:tab w:val="left" w:pos="885"/>
        </w:tabs>
        <w:jc w:val="center"/>
        <w:outlineLvl w:val="0"/>
        <w:rPr>
          <w:rFonts w:eastAsia="Andale Sans UI"/>
          <w:b/>
          <w:bCs/>
          <w:sz w:val="20"/>
          <w:szCs w:val="20"/>
        </w:rPr>
      </w:pPr>
      <w:bookmarkStart w:id="0" w:name="_Toc228920424"/>
      <w:r w:rsidRPr="006F3D2D">
        <w:rPr>
          <w:rFonts w:eastAsia="Andale Sans UI"/>
          <w:b/>
          <w:bCs/>
          <w:sz w:val="20"/>
          <w:szCs w:val="20"/>
        </w:rPr>
        <w:t xml:space="preserve">ANEXOS Y FORMATOS PROCESO SELECCIÓN ABREVIADA </w:t>
      </w:r>
      <w:bookmarkEnd w:id="0"/>
      <w:r w:rsidR="001B7799">
        <w:rPr>
          <w:rFonts w:eastAsia="Andale Sans UI"/>
          <w:b/>
          <w:bCs/>
          <w:sz w:val="20"/>
          <w:szCs w:val="20"/>
        </w:rPr>
        <w:t>POR M</w:t>
      </w:r>
      <w:r w:rsidR="00E14D67">
        <w:rPr>
          <w:rFonts w:eastAsia="Andale Sans UI"/>
          <w:b/>
          <w:bCs/>
          <w:sz w:val="20"/>
          <w:szCs w:val="20"/>
        </w:rPr>
        <w:t>ENOR</w:t>
      </w:r>
      <w:r w:rsidR="001B7799">
        <w:rPr>
          <w:rFonts w:eastAsia="Andale Sans UI"/>
          <w:b/>
          <w:bCs/>
          <w:sz w:val="20"/>
          <w:szCs w:val="20"/>
        </w:rPr>
        <w:t xml:space="preserve"> CUANTIA </w:t>
      </w:r>
    </w:p>
    <w:bookmarkStart w:id="1" w:name="_Toc228920425" w:displacedByCustomXml="next"/>
    <w:sdt>
      <w:sdtPr>
        <w:rPr>
          <w:rFonts w:ascii="Arial" w:hAnsi="Arial" w:cs="Arial"/>
          <w:b w:val="0"/>
          <w:bCs w:val="0"/>
          <w:color w:val="000000" w:themeColor="text1"/>
          <w:kern w:val="3"/>
          <w:sz w:val="18"/>
          <w:szCs w:val="18"/>
          <w:lang w:val="es-ES" w:eastAsia="es-CO"/>
        </w:rPr>
        <w:id w:val="-2066938162"/>
        <w:docPartObj>
          <w:docPartGallery w:val="Table of Contents"/>
          <w:docPartUnique/>
        </w:docPartObj>
      </w:sdtPr>
      <w:sdtEndPr>
        <w:rPr>
          <w:noProof/>
          <w:lang w:val="es-CO"/>
        </w:rPr>
      </w:sdtEndPr>
      <w:sdtContent>
        <w:p w14:paraId="0CCA08A7" w14:textId="0C15FBBB" w:rsidR="00600DA1" w:rsidRPr="006F3D2D" w:rsidRDefault="00600DA1">
          <w:pPr>
            <w:pStyle w:val="TtuloTDC"/>
            <w:rPr>
              <w:rFonts w:ascii="Arial" w:hAnsi="Arial" w:cs="Arial"/>
              <w:color w:val="000000" w:themeColor="text1"/>
              <w:sz w:val="18"/>
              <w:szCs w:val="18"/>
            </w:rPr>
          </w:pPr>
          <w:r w:rsidRPr="006F3D2D">
            <w:rPr>
              <w:rFonts w:ascii="Arial" w:hAnsi="Arial" w:cs="Arial"/>
              <w:color w:val="000000" w:themeColor="text1"/>
              <w:sz w:val="18"/>
              <w:szCs w:val="18"/>
              <w:lang w:val="es-ES"/>
            </w:rPr>
            <w:t>Tabla de contenido</w:t>
          </w:r>
          <w:bookmarkEnd w:id="1"/>
        </w:p>
        <w:p w14:paraId="64B743D9" w14:textId="0A5B8607" w:rsidR="005D275B" w:rsidRPr="006F3D2D" w:rsidRDefault="00600DA1" w:rsidP="00D64718">
          <w:pPr>
            <w:pStyle w:val="TDC1"/>
            <w:rPr>
              <w:rFonts w:ascii="Arial" w:eastAsiaTheme="minorEastAsia" w:hAnsi="Arial" w:cs="Arial"/>
              <w:noProof/>
              <w:kern w:val="2"/>
              <w:sz w:val="24"/>
              <w:szCs w:val="24"/>
              <w:lang w:eastAsia="es-MX"/>
              <w14:ligatures w14:val="standardContextual"/>
            </w:rPr>
          </w:pP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TOC \o "1-3" \h \z \u</w:instrText>
          </w:r>
          <w:r w:rsidRPr="006F3D2D">
            <w:rPr>
              <w:rFonts w:ascii="Arial" w:hAnsi="Arial" w:cs="Arial"/>
              <w:color w:val="000000" w:themeColor="text1"/>
              <w:sz w:val="18"/>
              <w:szCs w:val="18"/>
            </w:rPr>
            <w:fldChar w:fldCharType="separate"/>
          </w:r>
          <w:hyperlink w:anchor="_Toc228920424" w:history="1">
            <w:r w:rsidR="005D275B" w:rsidRPr="006F3D2D">
              <w:rPr>
                <w:rStyle w:val="Hipervnculo"/>
                <w:rFonts w:ascii="Arial" w:eastAsia="Andale Sans UI" w:hAnsi="Arial" w:cs="Arial"/>
                <w:noProof/>
              </w:rPr>
              <w:t xml:space="preserve">ANEXOS Y FORMATOS PROCESO SELECCIÓN ABREVIADA </w:t>
            </w:r>
            <w:r w:rsidR="000A0C44" w:rsidRPr="006F3D2D">
              <w:rPr>
                <w:rStyle w:val="Hipervnculo"/>
                <w:rFonts w:ascii="Arial" w:eastAsia="Andale Sans UI" w:hAnsi="Arial" w:cs="Arial"/>
                <w:noProof/>
              </w:rPr>
              <w:t xml:space="preserve">POR </w:t>
            </w:r>
            <w:r w:rsidR="00E14D67">
              <w:rPr>
                <w:rStyle w:val="Hipervnculo"/>
                <w:rFonts w:ascii="Arial" w:eastAsia="Andale Sans UI" w:hAnsi="Arial" w:cs="Arial"/>
                <w:noProof/>
              </w:rPr>
              <w:t>MENOR CUANTIA</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_Toc228920424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1</w:t>
            </w:r>
            <w:r w:rsidR="005D275B" w:rsidRPr="006F3D2D">
              <w:rPr>
                <w:rFonts w:ascii="Arial" w:hAnsi="Arial" w:cs="Arial"/>
                <w:noProof/>
                <w:webHidden/>
              </w:rPr>
              <w:fldChar w:fldCharType="end"/>
            </w:r>
          </w:hyperlink>
        </w:p>
        <w:p w14:paraId="65B2D391" w14:textId="308AB84B" w:rsidR="005D275B" w:rsidRPr="006F3D2D" w:rsidRDefault="005D275B" w:rsidP="00D64718">
          <w:pPr>
            <w:pStyle w:val="TDC1"/>
            <w:rPr>
              <w:rFonts w:ascii="Arial" w:eastAsiaTheme="minorEastAsia" w:hAnsi="Arial" w:cs="Arial"/>
              <w:noProof/>
              <w:kern w:val="2"/>
              <w:sz w:val="24"/>
              <w:szCs w:val="24"/>
              <w:lang w:eastAsia="es-MX"/>
              <w14:ligatures w14:val="standardContextual"/>
            </w:rPr>
          </w:pPr>
          <w:hyperlink w:anchor="_Toc228920425" w:history="1">
            <w:r w:rsidRPr="006F3D2D">
              <w:rPr>
                <w:rStyle w:val="Hipervnculo"/>
                <w:rFonts w:ascii="Arial" w:hAnsi="Arial" w:cs="Arial"/>
                <w:noProof/>
                <w:lang w:val="es-ES"/>
              </w:rPr>
              <w:t>Tabla de contenido</w:t>
            </w:r>
            <w:r w:rsidRPr="006F3D2D">
              <w:rPr>
                <w:rFonts w:ascii="Arial" w:hAnsi="Arial" w:cs="Arial"/>
                <w:noProof/>
                <w:webHidden/>
              </w:rPr>
              <w:tab/>
            </w:r>
            <w:r w:rsidRPr="006F3D2D">
              <w:rPr>
                <w:rFonts w:ascii="Arial" w:hAnsi="Arial" w:cs="Arial"/>
                <w:noProof/>
                <w:webHidden/>
              </w:rPr>
              <w:fldChar w:fldCharType="begin"/>
            </w:r>
            <w:r w:rsidRPr="006F3D2D">
              <w:rPr>
                <w:rFonts w:ascii="Arial" w:hAnsi="Arial" w:cs="Arial"/>
                <w:noProof/>
                <w:webHidden/>
              </w:rPr>
              <w:instrText xml:space="preserve"> PAGEREF _Toc228920425 \h </w:instrText>
            </w:r>
            <w:r w:rsidRPr="006F3D2D">
              <w:rPr>
                <w:rFonts w:ascii="Arial" w:hAnsi="Arial" w:cs="Arial"/>
                <w:noProof/>
                <w:webHidden/>
              </w:rPr>
            </w:r>
            <w:r w:rsidRPr="006F3D2D">
              <w:rPr>
                <w:rFonts w:ascii="Arial" w:hAnsi="Arial" w:cs="Arial"/>
                <w:noProof/>
                <w:webHidden/>
              </w:rPr>
              <w:fldChar w:fldCharType="separate"/>
            </w:r>
            <w:r w:rsidRPr="006F3D2D">
              <w:rPr>
                <w:rFonts w:ascii="Arial" w:hAnsi="Arial" w:cs="Arial"/>
                <w:noProof/>
                <w:webHidden/>
              </w:rPr>
              <w:t>1</w:t>
            </w:r>
            <w:r w:rsidRPr="006F3D2D">
              <w:rPr>
                <w:rFonts w:ascii="Arial" w:hAnsi="Arial" w:cs="Arial"/>
                <w:noProof/>
                <w:webHidden/>
              </w:rPr>
              <w:fldChar w:fldCharType="end"/>
            </w:r>
          </w:hyperlink>
        </w:p>
        <w:p w14:paraId="186B458F" w14:textId="550B6705" w:rsidR="005D275B" w:rsidRPr="006F3D2D" w:rsidRDefault="005D275B" w:rsidP="00D64718">
          <w:pPr>
            <w:pStyle w:val="TDC1"/>
            <w:rPr>
              <w:rFonts w:ascii="Arial" w:eastAsiaTheme="minorEastAsia" w:hAnsi="Arial" w:cs="Arial"/>
              <w:noProof/>
              <w:kern w:val="2"/>
              <w:sz w:val="24"/>
              <w:szCs w:val="24"/>
              <w:lang w:eastAsia="es-MX"/>
              <w14:ligatures w14:val="standardContextual"/>
            </w:rPr>
          </w:pPr>
          <w:hyperlink w:anchor="_Toc228920426" w:history="1">
            <w:r w:rsidRPr="006F3D2D">
              <w:rPr>
                <w:rStyle w:val="Hipervnculo"/>
                <w:rFonts w:ascii="Arial" w:eastAsia="Arial" w:hAnsi="Arial" w:cs="Arial"/>
                <w:noProof/>
              </w:rPr>
              <w:t>ANEXO 1</w:t>
            </w:r>
            <w:r w:rsidRPr="006F3D2D">
              <w:rPr>
                <w:rFonts w:ascii="Arial" w:hAnsi="Arial" w:cs="Arial"/>
                <w:noProof/>
                <w:webHidden/>
              </w:rPr>
              <w:tab/>
            </w:r>
            <w:r w:rsidRPr="006F3D2D">
              <w:rPr>
                <w:rFonts w:ascii="Arial" w:hAnsi="Arial" w:cs="Arial"/>
                <w:noProof/>
                <w:webHidden/>
              </w:rPr>
              <w:fldChar w:fldCharType="begin"/>
            </w:r>
            <w:r w:rsidRPr="006F3D2D">
              <w:rPr>
                <w:rFonts w:ascii="Arial" w:hAnsi="Arial" w:cs="Arial"/>
                <w:noProof/>
                <w:webHidden/>
              </w:rPr>
              <w:instrText xml:space="preserve"> PAGEREF _Toc228920426 \h </w:instrText>
            </w:r>
            <w:r w:rsidRPr="006F3D2D">
              <w:rPr>
                <w:rFonts w:ascii="Arial" w:hAnsi="Arial" w:cs="Arial"/>
                <w:noProof/>
                <w:webHidden/>
              </w:rPr>
            </w:r>
            <w:r w:rsidRPr="006F3D2D">
              <w:rPr>
                <w:rFonts w:ascii="Arial" w:hAnsi="Arial" w:cs="Arial"/>
                <w:noProof/>
                <w:webHidden/>
              </w:rPr>
              <w:fldChar w:fldCharType="separate"/>
            </w:r>
            <w:r w:rsidRPr="006F3D2D">
              <w:rPr>
                <w:rFonts w:ascii="Arial" w:hAnsi="Arial" w:cs="Arial"/>
                <w:noProof/>
                <w:webHidden/>
              </w:rPr>
              <w:t>3</w:t>
            </w:r>
            <w:r w:rsidRPr="006F3D2D">
              <w:rPr>
                <w:rFonts w:ascii="Arial" w:hAnsi="Arial" w:cs="Arial"/>
                <w:noProof/>
                <w:webHidden/>
              </w:rPr>
              <w:fldChar w:fldCharType="end"/>
            </w:r>
          </w:hyperlink>
        </w:p>
        <w:p w14:paraId="6658374B" w14:textId="666FBEC4"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27" w:history="1">
            <w:r w:rsidRPr="00C64961">
              <w:rPr>
                <w:rStyle w:val="Hipervnculo"/>
                <w:rFonts w:ascii="Arial" w:eastAsia="Arial" w:hAnsi="Arial" w:cs="Arial"/>
                <w:b/>
                <w:noProof/>
              </w:rPr>
              <w:t>ESPECIFICACIONES TÉCNICAS</w:t>
            </w:r>
            <w:r w:rsidR="00E12CF1" w:rsidRPr="00C64961">
              <w:rPr>
                <w:rStyle w:val="Hipervnculo"/>
                <w:rFonts w:ascii="Arial" w:eastAsia="Arial" w:hAnsi="Arial" w:cs="Arial"/>
                <w:b/>
                <w:noProof/>
              </w:rPr>
              <w:t xml:space="preserve"> (adjunto)</w:t>
            </w:r>
            <w:r w:rsidRPr="00C64961">
              <w:rPr>
                <w:rFonts w:ascii="Arial" w:hAnsi="Arial" w:cs="Arial"/>
                <w:noProof/>
                <w:webHidden/>
              </w:rPr>
              <w:tab/>
            </w:r>
            <w:r w:rsidRPr="00C64961">
              <w:rPr>
                <w:rFonts w:ascii="Arial" w:hAnsi="Arial" w:cs="Arial"/>
                <w:noProof/>
                <w:webHidden/>
              </w:rPr>
              <w:fldChar w:fldCharType="begin"/>
            </w:r>
            <w:r w:rsidRPr="00C64961">
              <w:rPr>
                <w:rFonts w:ascii="Arial" w:hAnsi="Arial" w:cs="Arial"/>
                <w:noProof/>
                <w:webHidden/>
              </w:rPr>
              <w:instrText xml:space="preserve"> PAGEREF _Toc228920427 \h </w:instrText>
            </w:r>
            <w:r w:rsidRPr="00C64961">
              <w:rPr>
                <w:rFonts w:ascii="Arial" w:hAnsi="Arial" w:cs="Arial"/>
                <w:noProof/>
                <w:webHidden/>
              </w:rPr>
            </w:r>
            <w:r w:rsidRPr="00C64961">
              <w:rPr>
                <w:rFonts w:ascii="Arial" w:hAnsi="Arial" w:cs="Arial"/>
                <w:noProof/>
                <w:webHidden/>
              </w:rPr>
              <w:fldChar w:fldCharType="separate"/>
            </w:r>
            <w:r w:rsidRPr="00C64961">
              <w:rPr>
                <w:rFonts w:ascii="Arial" w:hAnsi="Arial" w:cs="Arial"/>
                <w:noProof/>
                <w:webHidden/>
              </w:rPr>
              <w:t>3</w:t>
            </w:r>
            <w:r w:rsidRPr="00C64961">
              <w:rPr>
                <w:rFonts w:ascii="Arial" w:hAnsi="Arial" w:cs="Arial"/>
                <w:noProof/>
                <w:webHidden/>
              </w:rPr>
              <w:fldChar w:fldCharType="end"/>
            </w:r>
          </w:hyperlink>
        </w:p>
        <w:p w14:paraId="614E28DD" w14:textId="0AC29DFE" w:rsidR="005D275B" w:rsidRPr="006F3D2D" w:rsidRDefault="00D43AEA" w:rsidP="00D64718">
          <w:pPr>
            <w:pStyle w:val="TDC1"/>
            <w:rPr>
              <w:rFonts w:ascii="Arial" w:eastAsiaTheme="minorEastAsia" w:hAnsi="Arial" w:cs="Arial"/>
              <w:noProof/>
              <w:kern w:val="2"/>
              <w:sz w:val="24"/>
              <w:szCs w:val="24"/>
              <w:lang w:eastAsia="es-MX"/>
              <w14:ligatures w14:val="standardContextual"/>
            </w:rPr>
          </w:pPr>
          <w:hyperlink w:anchor="_Toc228920428" w:history="1">
            <w:r w:rsidRPr="006F3D2D">
              <w:rPr>
                <w:rStyle w:val="Hipervnculo"/>
                <w:rFonts w:ascii="Arial" w:eastAsia="Arial" w:hAnsi="Arial" w:cs="Arial"/>
                <w:noProof/>
              </w:rPr>
              <w:t>FORMATO</w:t>
            </w:r>
            <w:r w:rsidR="005D275B" w:rsidRPr="006F3D2D">
              <w:rPr>
                <w:rStyle w:val="Hipervnculo"/>
                <w:rFonts w:ascii="Arial" w:eastAsia="Arial" w:hAnsi="Arial" w:cs="Arial"/>
                <w:noProof/>
              </w:rPr>
              <w:t xml:space="preserve"> 2</w:t>
            </w:r>
            <w:r w:rsidR="005D275B" w:rsidRPr="006F3D2D">
              <w:rPr>
                <w:rFonts w:ascii="Arial" w:hAnsi="Arial" w:cs="Arial"/>
                <w:noProof/>
                <w:webHidden/>
              </w:rPr>
              <w:tab/>
            </w:r>
            <w:r w:rsidR="00524094" w:rsidRPr="006F3D2D">
              <w:rPr>
                <w:rFonts w:ascii="Arial" w:hAnsi="Arial" w:cs="Arial"/>
                <w:noProof/>
                <w:webHidden/>
              </w:rPr>
              <w:t>5</w:t>
            </w:r>
          </w:hyperlink>
        </w:p>
        <w:p w14:paraId="0E82805A" w14:textId="4BCF3611" w:rsidR="005D275B" w:rsidRPr="006F3D2D" w:rsidRDefault="005D275B" w:rsidP="004A5E5D">
          <w:pPr>
            <w:pStyle w:val="TDC2"/>
            <w:tabs>
              <w:tab w:val="right" w:leader="dot" w:pos="9913"/>
            </w:tabs>
            <w:ind w:left="0"/>
            <w:rPr>
              <w:rFonts w:ascii="Arial" w:eastAsiaTheme="minorEastAsia" w:hAnsi="Arial" w:cs="Arial"/>
              <w:smallCaps w:val="0"/>
              <w:noProof/>
              <w:kern w:val="2"/>
              <w:sz w:val="24"/>
              <w:szCs w:val="24"/>
              <w:lang w:eastAsia="es-MX"/>
              <w14:ligatures w14:val="standardContextual"/>
            </w:rPr>
          </w:pPr>
          <w:hyperlink w:anchor="_Toc228920429" w:history="1">
            <w:r w:rsidRPr="006F3D2D">
              <w:rPr>
                <w:rStyle w:val="Hipervnculo"/>
                <w:rFonts w:ascii="Arial" w:eastAsia="Arial" w:hAnsi="Arial" w:cs="Arial"/>
                <w:b/>
                <w:noProof/>
              </w:rPr>
              <w:t>EXPERIENCIA MÍNIMA DEL PROPONENTE</w:t>
            </w:r>
            <w:r w:rsidRPr="006F3D2D">
              <w:rPr>
                <w:rFonts w:ascii="Arial" w:hAnsi="Arial" w:cs="Arial"/>
                <w:noProof/>
                <w:webHidden/>
              </w:rPr>
              <w:tab/>
            </w:r>
            <w:r w:rsidR="00524094" w:rsidRPr="006F3D2D">
              <w:rPr>
                <w:rFonts w:ascii="Arial" w:hAnsi="Arial" w:cs="Arial"/>
                <w:noProof/>
                <w:webHidden/>
              </w:rPr>
              <w:t>5</w:t>
            </w:r>
          </w:hyperlink>
        </w:p>
        <w:p w14:paraId="2089CBD6" w14:textId="42813BD0" w:rsidR="005D275B" w:rsidRPr="006F3D2D" w:rsidRDefault="005D275B">
          <w:pPr>
            <w:pStyle w:val="TDC2"/>
            <w:tabs>
              <w:tab w:val="right" w:leader="dot" w:pos="9913"/>
            </w:tabs>
            <w:rPr>
              <w:rFonts w:ascii="Arial" w:hAnsi="Arial" w:cs="Arial"/>
              <w:noProof/>
            </w:rPr>
          </w:pPr>
          <w:hyperlink w:anchor="_Toc228920435" w:history="1">
            <w:r w:rsidRPr="006F3D2D">
              <w:rPr>
                <w:rFonts w:ascii="Arial" w:hAnsi="Arial" w:cs="Arial"/>
                <w:noProof/>
                <w:webHidden/>
              </w:rPr>
              <w:tab/>
            </w:r>
            <w:r w:rsidR="00524094" w:rsidRPr="006F3D2D">
              <w:rPr>
                <w:rFonts w:ascii="Arial" w:hAnsi="Arial" w:cs="Arial"/>
                <w:noProof/>
                <w:webHidden/>
              </w:rPr>
              <w:t>6</w:t>
            </w:r>
          </w:hyperlink>
        </w:p>
        <w:p w14:paraId="72E08196" w14:textId="315C2028" w:rsidR="0034712B" w:rsidRPr="006F3D2D" w:rsidRDefault="0034712B" w:rsidP="0034712B">
          <w:pPr>
            <w:rPr>
              <w:rFonts w:ascii="Arial" w:eastAsiaTheme="minorEastAsia" w:hAnsi="Arial" w:cs="Arial"/>
              <w:b/>
            </w:rPr>
          </w:pPr>
          <w:r w:rsidRPr="006F3D2D">
            <w:rPr>
              <w:rFonts w:ascii="Arial" w:eastAsiaTheme="minorEastAsia" w:hAnsi="Arial" w:cs="Arial"/>
              <w:b/>
            </w:rPr>
            <w:t>FORMATO No 3</w:t>
          </w:r>
          <w:r w:rsidR="00E14D67">
            <w:rPr>
              <w:rFonts w:ascii="Arial" w:eastAsiaTheme="minorEastAsia" w:hAnsi="Arial" w:cs="Arial"/>
              <w:b/>
            </w:rPr>
            <w:t xml:space="preserve"> PERSONAL ADICIONAL</w:t>
          </w:r>
          <w:r w:rsidRPr="006F3D2D">
            <w:rPr>
              <w:rFonts w:ascii="Arial" w:eastAsiaTheme="minorEastAsia" w:hAnsi="Arial" w:cs="Arial"/>
              <w:b/>
            </w:rPr>
            <w:t xml:space="preserve"> </w:t>
          </w:r>
          <w:r w:rsidRPr="006F3D2D">
            <w:rPr>
              <w:rFonts w:ascii="Arial" w:eastAsiaTheme="minorEastAsia" w:hAnsi="Arial" w:cs="Arial"/>
            </w:rPr>
            <w:t>……</w:t>
          </w:r>
          <w:r w:rsidR="00DC0083">
            <w:rPr>
              <w:rFonts w:ascii="Arial" w:eastAsiaTheme="minorEastAsia" w:hAnsi="Arial" w:cs="Arial"/>
            </w:rPr>
            <w:t>……………</w:t>
          </w:r>
          <w:r w:rsidRPr="006F3D2D">
            <w:rPr>
              <w:rFonts w:ascii="Arial" w:eastAsiaTheme="minorEastAsia" w:hAnsi="Arial" w:cs="Arial"/>
            </w:rPr>
            <w:t>……………………………………………………………………………………………………………..7</w:t>
          </w:r>
        </w:p>
        <w:p w14:paraId="615D96CC" w14:textId="303E98AE" w:rsidR="005D275B" w:rsidRPr="006F3D2D" w:rsidRDefault="007D025E" w:rsidP="00D64718">
          <w:pPr>
            <w:pStyle w:val="TDC1"/>
            <w:rPr>
              <w:rFonts w:ascii="Arial" w:eastAsiaTheme="minorEastAsia" w:hAnsi="Arial" w:cs="Arial"/>
              <w:noProof/>
              <w:kern w:val="2"/>
              <w:sz w:val="24"/>
              <w:szCs w:val="24"/>
              <w:lang w:eastAsia="es-MX"/>
              <w14:ligatures w14:val="standardContextual"/>
            </w:rPr>
          </w:pPr>
          <w:hyperlink w:anchor="_Toc228920436" w:history="1">
            <w:r w:rsidRPr="006F3D2D">
              <w:rPr>
                <w:rStyle w:val="Hipervnculo"/>
                <w:rFonts w:ascii="Arial" w:hAnsi="Arial" w:cs="Arial"/>
                <w:noProof/>
              </w:rPr>
              <w:t xml:space="preserve">FORMATO </w:t>
            </w:r>
            <w:r w:rsidR="0078650C" w:rsidRPr="006F3D2D">
              <w:rPr>
                <w:rStyle w:val="Hipervnculo"/>
                <w:rFonts w:ascii="Arial" w:hAnsi="Arial" w:cs="Arial"/>
                <w:noProof/>
              </w:rPr>
              <w:t>4</w:t>
            </w:r>
            <w:r w:rsidR="005D275B" w:rsidRPr="006F3D2D">
              <w:rPr>
                <w:rFonts w:ascii="Arial" w:hAnsi="Arial" w:cs="Arial"/>
                <w:noProof/>
                <w:webHidden/>
              </w:rPr>
              <w:tab/>
            </w:r>
          </w:hyperlink>
          <w:r w:rsidR="00B77BED" w:rsidRPr="006F3D2D">
            <w:rPr>
              <w:rFonts w:ascii="Arial" w:hAnsi="Arial" w:cs="Arial"/>
              <w:noProof/>
            </w:rPr>
            <w:t>8</w:t>
          </w:r>
        </w:p>
        <w:p w14:paraId="5E6F09F1" w14:textId="61165057"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37" w:history="1">
            <w:r w:rsidRPr="006F3D2D">
              <w:rPr>
                <w:rStyle w:val="Hipervnculo"/>
                <w:rFonts w:ascii="Arial" w:hAnsi="Arial" w:cs="Arial"/>
                <w:b/>
                <w:noProof/>
              </w:rPr>
              <w:t>CARTA</w:t>
            </w:r>
            <w:r w:rsidR="00B77BED" w:rsidRPr="006F3D2D">
              <w:rPr>
                <w:rStyle w:val="Hipervnculo"/>
                <w:rFonts w:ascii="Arial" w:hAnsi="Arial" w:cs="Arial"/>
                <w:b/>
                <w:noProof/>
              </w:rPr>
              <w:t xml:space="preserve"> DE PRESENTACIÓN DE LA PROPUESTA</w:t>
            </w:r>
          </w:hyperlink>
        </w:p>
        <w:p w14:paraId="64DD49BA" w14:textId="64E34EF8" w:rsidR="005D275B" w:rsidRPr="006F3D2D" w:rsidRDefault="005D275B" w:rsidP="00D64718">
          <w:pPr>
            <w:pStyle w:val="TDC1"/>
            <w:rPr>
              <w:rFonts w:ascii="Arial" w:eastAsiaTheme="minorEastAsia" w:hAnsi="Arial" w:cs="Arial"/>
              <w:noProof/>
              <w:kern w:val="2"/>
              <w:sz w:val="24"/>
              <w:szCs w:val="24"/>
              <w:lang w:eastAsia="es-MX"/>
              <w14:ligatures w14:val="standardContextual"/>
            </w:rPr>
          </w:pPr>
          <w:hyperlink w:anchor="_Toc228920438" w:history="1">
            <w:r w:rsidRPr="006F3D2D">
              <w:rPr>
                <w:rStyle w:val="Hipervnculo"/>
                <w:rFonts w:ascii="Arial" w:hAnsi="Arial" w:cs="Arial"/>
                <w:noProof/>
              </w:rPr>
              <w:t xml:space="preserve">FORMATO </w:t>
            </w:r>
            <w:r w:rsidR="00537FE4" w:rsidRPr="006F3D2D">
              <w:rPr>
                <w:rStyle w:val="Hipervnculo"/>
                <w:rFonts w:ascii="Arial" w:hAnsi="Arial" w:cs="Arial"/>
                <w:noProof/>
              </w:rPr>
              <w:t>5</w:t>
            </w:r>
            <w:r w:rsidRPr="006F3D2D">
              <w:rPr>
                <w:rFonts w:ascii="Arial" w:hAnsi="Arial" w:cs="Arial"/>
                <w:noProof/>
                <w:webHidden/>
              </w:rPr>
              <w:tab/>
            </w:r>
            <w:r w:rsidR="0022486E" w:rsidRPr="006F3D2D">
              <w:rPr>
                <w:rFonts w:ascii="Arial" w:hAnsi="Arial" w:cs="Arial"/>
                <w:noProof/>
                <w:webHidden/>
              </w:rPr>
              <w:t>13</w:t>
            </w:r>
          </w:hyperlink>
        </w:p>
        <w:p w14:paraId="186242FC" w14:textId="7F596D30"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39" w:history="1">
            <w:r w:rsidRPr="006F3D2D">
              <w:rPr>
                <w:rStyle w:val="Hipervnculo"/>
                <w:rFonts w:ascii="Arial" w:hAnsi="Arial" w:cs="Arial"/>
                <w:b/>
                <w:bCs/>
                <w:noProof/>
              </w:rPr>
              <w:t>DOCUMENTO DE CONFORMACIÓN DE CONSORCIOS</w:t>
            </w:r>
          </w:hyperlink>
        </w:p>
        <w:p w14:paraId="0CB06BEE" w14:textId="44CB1940" w:rsidR="005D275B" w:rsidRPr="006F3D2D" w:rsidRDefault="007D025E" w:rsidP="00D64718">
          <w:pPr>
            <w:pStyle w:val="TDC1"/>
            <w:rPr>
              <w:rFonts w:ascii="Arial" w:eastAsiaTheme="minorEastAsia" w:hAnsi="Arial" w:cs="Arial"/>
              <w:noProof/>
              <w:kern w:val="2"/>
              <w:sz w:val="24"/>
              <w:szCs w:val="24"/>
              <w:lang w:eastAsia="es-MX"/>
              <w14:ligatures w14:val="standardContextual"/>
            </w:rPr>
          </w:pPr>
          <w:hyperlink w:anchor="_Toc228920440" w:history="1">
            <w:r w:rsidRPr="006F3D2D">
              <w:rPr>
                <w:rStyle w:val="Hipervnculo"/>
                <w:rFonts w:ascii="Arial" w:hAnsi="Arial" w:cs="Arial"/>
                <w:noProof/>
              </w:rPr>
              <w:t xml:space="preserve">FORMATO </w:t>
            </w:r>
            <w:r w:rsidR="00537FE4" w:rsidRPr="006F3D2D">
              <w:rPr>
                <w:rStyle w:val="Hipervnculo"/>
                <w:rFonts w:ascii="Arial" w:hAnsi="Arial" w:cs="Arial"/>
                <w:noProof/>
              </w:rPr>
              <w:t>6</w:t>
            </w:r>
            <w:r w:rsidR="005D275B" w:rsidRPr="006F3D2D">
              <w:rPr>
                <w:rFonts w:ascii="Arial" w:hAnsi="Arial" w:cs="Arial"/>
                <w:noProof/>
                <w:webHidden/>
              </w:rPr>
              <w:tab/>
            </w:r>
            <w:r w:rsidR="0022486E" w:rsidRPr="006F3D2D">
              <w:rPr>
                <w:rFonts w:ascii="Arial" w:hAnsi="Arial" w:cs="Arial"/>
                <w:noProof/>
                <w:webHidden/>
              </w:rPr>
              <w:t>15</w:t>
            </w:r>
          </w:hyperlink>
        </w:p>
        <w:p w14:paraId="67294DA5" w14:textId="3E94838B"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1" w:history="1">
            <w:r w:rsidRPr="006F3D2D">
              <w:rPr>
                <w:rStyle w:val="Hipervnculo"/>
                <w:rFonts w:ascii="Arial" w:hAnsi="Arial" w:cs="Arial"/>
                <w:b/>
                <w:bCs/>
                <w:noProof/>
              </w:rPr>
              <w:t>DOCUMENTO DE CONFORMACIÓN DE UNIONES TEMPORALES</w:t>
            </w:r>
          </w:hyperlink>
        </w:p>
        <w:p w14:paraId="36949805" w14:textId="405430BB" w:rsidR="005D275B" w:rsidRPr="006F3D2D" w:rsidRDefault="005D275B" w:rsidP="00D64718">
          <w:pPr>
            <w:pStyle w:val="TDC1"/>
            <w:rPr>
              <w:rFonts w:ascii="Arial" w:eastAsiaTheme="minorEastAsia" w:hAnsi="Arial" w:cs="Arial"/>
              <w:noProof/>
              <w:kern w:val="2"/>
              <w:sz w:val="24"/>
              <w:szCs w:val="24"/>
              <w:lang w:eastAsia="es-MX"/>
              <w14:ligatures w14:val="standardContextual"/>
            </w:rPr>
          </w:pPr>
          <w:hyperlink w:anchor="_Toc228920442" w:history="1">
            <w:r w:rsidRPr="006F3D2D">
              <w:rPr>
                <w:rStyle w:val="Hipervnculo"/>
                <w:rFonts w:ascii="Arial" w:hAnsi="Arial" w:cs="Arial"/>
                <w:noProof/>
              </w:rPr>
              <w:t xml:space="preserve">FORMATO </w:t>
            </w:r>
            <w:r w:rsidR="0081471E" w:rsidRPr="006F3D2D">
              <w:rPr>
                <w:rStyle w:val="Hipervnculo"/>
                <w:rFonts w:ascii="Arial" w:hAnsi="Arial" w:cs="Arial"/>
                <w:noProof/>
              </w:rPr>
              <w:t>7</w:t>
            </w:r>
            <w:r w:rsidRPr="006F3D2D">
              <w:rPr>
                <w:rFonts w:ascii="Arial" w:hAnsi="Arial" w:cs="Arial"/>
                <w:noProof/>
                <w:webHidden/>
              </w:rPr>
              <w:tab/>
            </w:r>
            <w:r w:rsidR="0081471E" w:rsidRPr="006F3D2D">
              <w:rPr>
                <w:rFonts w:ascii="Arial" w:hAnsi="Arial" w:cs="Arial"/>
                <w:noProof/>
                <w:webHidden/>
              </w:rPr>
              <w:t>17</w:t>
            </w:r>
          </w:hyperlink>
        </w:p>
        <w:p w14:paraId="7D98D2ED" w14:textId="73DED93D"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3" w:history="1">
            <w:r w:rsidRPr="006F3D2D">
              <w:rPr>
                <w:rStyle w:val="Hipervnculo"/>
                <w:rFonts w:ascii="Arial" w:hAnsi="Arial" w:cs="Arial"/>
                <w:b/>
                <w:bCs/>
                <w:noProof/>
              </w:rPr>
              <w:t>CERTIFICACIÓN DE CUMPLIMIENTO ARTÍCULO 50 LEY 789 DE 2002 (PERSONAS JURÍDICAS)</w:t>
            </w:r>
          </w:hyperlink>
          <w:r w:rsidR="0081471E" w:rsidRPr="006F3D2D">
            <w:rPr>
              <w:rFonts w:ascii="Arial" w:eastAsiaTheme="minorEastAsia" w:hAnsi="Arial" w:cs="Arial"/>
              <w:smallCaps w:val="0"/>
              <w:noProof/>
              <w:kern w:val="2"/>
              <w:sz w:val="24"/>
              <w:szCs w:val="24"/>
              <w:lang w:eastAsia="es-MX"/>
              <w14:ligatures w14:val="standardContextual"/>
            </w:rPr>
            <w:t xml:space="preserve"> </w:t>
          </w:r>
        </w:p>
        <w:p w14:paraId="6AE0C981" w14:textId="5DB0032C" w:rsidR="005D275B" w:rsidRPr="006F3D2D" w:rsidRDefault="007D025E" w:rsidP="00D64718">
          <w:pPr>
            <w:pStyle w:val="TDC1"/>
            <w:rPr>
              <w:rFonts w:ascii="Arial" w:eastAsiaTheme="minorEastAsia" w:hAnsi="Arial" w:cs="Arial"/>
              <w:noProof/>
              <w:kern w:val="2"/>
              <w:sz w:val="24"/>
              <w:szCs w:val="24"/>
              <w:lang w:eastAsia="es-MX"/>
              <w14:ligatures w14:val="standardContextual"/>
            </w:rPr>
          </w:pPr>
          <w:hyperlink w:anchor="_Toc228920444" w:history="1">
            <w:r w:rsidRPr="006F3D2D">
              <w:rPr>
                <w:rStyle w:val="Hipervnculo"/>
                <w:rFonts w:ascii="Arial" w:hAnsi="Arial" w:cs="Arial"/>
                <w:noProof/>
              </w:rPr>
              <w:t xml:space="preserve">FORMATO </w:t>
            </w:r>
            <w:r w:rsidR="0081471E" w:rsidRPr="006F3D2D">
              <w:rPr>
                <w:rStyle w:val="Hipervnculo"/>
                <w:rFonts w:ascii="Arial" w:hAnsi="Arial" w:cs="Arial"/>
                <w:noProof/>
              </w:rPr>
              <w:t>8</w:t>
            </w:r>
            <w:r w:rsidR="005D275B" w:rsidRPr="006F3D2D">
              <w:rPr>
                <w:rFonts w:ascii="Arial" w:hAnsi="Arial" w:cs="Arial"/>
                <w:noProof/>
                <w:webHidden/>
              </w:rPr>
              <w:tab/>
            </w:r>
            <w:r w:rsidR="00791C23" w:rsidRPr="006F3D2D">
              <w:rPr>
                <w:rFonts w:ascii="Arial" w:hAnsi="Arial" w:cs="Arial"/>
                <w:noProof/>
                <w:webHidden/>
              </w:rPr>
              <w:t>18</w:t>
            </w:r>
          </w:hyperlink>
        </w:p>
        <w:p w14:paraId="4C9F39FF" w14:textId="44768A3F"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5" w:history="1">
            <w:r w:rsidRPr="006F3D2D">
              <w:rPr>
                <w:rStyle w:val="Hipervnculo"/>
                <w:rFonts w:ascii="Arial" w:hAnsi="Arial" w:cs="Arial"/>
                <w:b/>
                <w:bCs/>
                <w:noProof/>
              </w:rPr>
              <w:t>COMPROMISO DE TRANSPARENCIA Y ANTICORRUPCIÓN</w:t>
            </w:r>
          </w:hyperlink>
        </w:p>
        <w:p w14:paraId="1380C747" w14:textId="3D976B70" w:rsidR="005D275B" w:rsidRPr="006F3D2D" w:rsidRDefault="00791C23" w:rsidP="00D64718">
          <w:pPr>
            <w:pStyle w:val="TDC1"/>
            <w:rPr>
              <w:rFonts w:ascii="Arial" w:eastAsiaTheme="minorEastAsia" w:hAnsi="Arial" w:cs="Arial"/>
              <w:noProof/>
              <w:kern w:val="2"/>
              <w:sz w:val="24"/>
              <w:szCs w:val="24"/>
              <w:lang w:eastAsia="es-MX"/>
              <w14:ligatures w14:val="standardContextual"/>
            </w:rPr>
          </w:pPr>
          <w:hyperlink w:anchor="_Toc228920446" w:history="1">
            <w:r w:rsidRPr="006F3D2D">
              <w:rPr>
                <w:rStyle w:val="Hipervnculo"/>
                <w:rFonts w:ascii="Arial" w:hAnsi="Arial" w:cs="Arial"/>
                <w:noProof/>
              </w:rPr>
              <w:t>FORMATO 9</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_Toc228920446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2</w:t>
            </w:r>
            <w:r w:rsidRPr="006F3D2D">
              <w:rPr>
                <w:rFonts w:ascii="Arial" w:hAnsi="Arial" w:cs="Arial"/>
                <w:noProof/>
                <w:webHidden/>
              </w:rPr>
              <w:t>0</w:t>
            </w:r>
            <w:r w:rsidR="005D275B" w:rsidRPr="006F3D2D">
              <w:rPr>
                <w:rFonts w:ascii="Arial" w:hAnsi="Arial" w:cs="Arial"/>
                <w:noProof/>
                <w:webHidden/>
              </w:rPr>
              <w:fldChar w:fldCharType="end"/>
            </w:r>
          </w:hyperlink>
        </w:p>
        <w:p w14:paraId="4E69A7E3" w14:textId="750181D3"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7" w:history="1">
            <w:r w:rsidRPr="006F3D2D">
              <w:rPr>
                <w:rStyle w:val="Hipervnculo"/>
                <w:rFonts w:ascii="Arial" w:hAnsi="Arial" w:cs="Arial"/>
                <w:b/>
                <w:bCs/>
                <w:noProof/>
              </w:rPr>
              <w:t>APOYO A LA INDUSTRIA NACIONAL</w:t>
            </w:r>
          </w:hyperlink>
        </w:p>
        <w:p w14:paraId="465A990A" w14:textId="5AE8AD64" w:rsidR="005D275B" w:rsidRPr="006F3D2D" w:rsidRDefault="00D03F06" w:rsidP="00D64718">
          <w:pPr>
            <w:pStyle w:val="TDC1"/>
            <w:rPr>
              <w:rFonts w:ascii="Arial" w:eastAsiaTheme="minorEastAsia" w:hAnsi="Arial" w:cs="Arial"/>
              <w:noProof/>
              <w:kern w:val="2"/>
              <w:sz w:val="24"/>
              <w:szCs w:val="24"/>
              <w:lang w:eastAsia="es-MX"/>
              <w14:ligatures w14:val="standardContextual"/>
            </w:rPr>
          </w:pPr>
          <w:hyperlink w:anchor="_Toc228920448" w:history="1">
            <w:r w:rsidRPr="006F3D2D">
              <w:rPr>
                <w:rStyle w:val="Hipervnculo"/>
                <w:rFonts w:ascii="Arial" w:hAnsi="Arial" w:cs="Arial"/>
                <w:noProof/>
              </w:rPr>
              <w:t>FORMATO 10</w:t>
            </w:r>
            <w:r w:rsidR="005D275B" w:rsidRPr="006F3D2D">
              <w:rPr>
                <w:rFonts w:ascii="Arial" w:hAnsi="Arial" w:cs="Arial"/>
                <w:noProof/>
                <w:webHidden/>
              </w:rPr>
              <w:tab/>
            </w:r>
            <w:r w:rsidRPr="006F3D2D">
              <w:rPr>
                <w:rFonts w:ascii="Arial" w:hAnsi="Arial" w:cs="Arial"/>
                <w:noProof/>
                <w:webHidden/>
              </w:rPr>
              <w:t>21</w:t>
            </w:r>
          </w:hyperlink>
        </w:p>
        <w:p w14:paraId="1CADEBDA" w14:textId="54B84FA0"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49" w:history="1">
            <w:r w:rsidRPr="006F3D2D">
              <w:rPr>
                <w:rStyle w:val="Hipervnculo"/>
                <w:rFonts w:ascii="Arial" w:hAnsi="Arial" w:cs="Arial"/>
                <w:b/>
                <w:bCs/>
                <w:noProof/>
              </w:rPr>
              <w:t>LISTAS RESTRICTIVAS SOBRE LAVADO DE ACTIVOS</w:t>
            </w:r>
          </w:hyperlink>
        </w:p>
        <w:p w14:paraId="573DCE27" w14:textId="3FB660CB" w:rsidR="005D275B" w:rsidRPr="006F3D2D" w:rsidRDefault="00EC0C70" w:rsidP="00D64718">
          <w:pPr>
            <w:pStyle w:val="TDC1"/>
            <w:rPr>
              <w:rFonts w:ascii="Arial" w:eastAsiaTheme="minorEastAsia" w:hAnsi="Arial" w:cs="Arial"/>
              <w:noProof/>
              <w:kern w:val="2"/>
              <w:sz w:val="24"/>
              <w:szCs w:val="24"/>
              <w:lang w:eastAsia="es-MX"/>
              <w14:ligatures w14:val="standardContextual"/>
            </w:rPr>
          </w:pPr>
          <w:hyperlink w:anchor="_Toc228920450" w:history="1">
            <w:r w:rsidRPr="006F3D2D">
              <w:rPr>
                <w:rStyle w:val="Hipervnculo"/>
                <w:rFonts w:ascii="Arial" w:hAnsi="Arial" w:cs="Arial"/>
                <w:noProof/>
              </w:rPr>
              <w:t>FORMATO 11</w:t>
            </w:r>
            <w:r w:rsidR="005D275B" w:rsidRPr="006F3D2D">
              <w:rPr>
                <w:rFonts w:ascii="Arial" w:hAnsi="Arial" w:cs="Arial"/>
                <w:noProof/>
                <w:webHidden/>
              </w:rPr>
              <w:tab/>
            </w:r>
          </w:hyperlink>
          <w:r w:rsidRPr="006F3D2D">
            <w:rPr>
              <w:rFonts w:ascii="Arial" w:hAnsi="Arial" w:cs="Arial"/>
              <w:noProof/>
            </w:rPr>
            <w:t>22</w:t>
          </w:r>
        </w:p>
        <w:p w14:paraId="791AA4B4" w14:textId="06B7F9D5"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1" w:history="1">
            <w:r w:rsidRPr="006F3D2D">
              <w:rPr>
                <w:rStyle w:val="Hipervnculo"/>
                <w:rFonts w:ascii="Arial" w:hAnsi="Arial" w:cs="Arial"/>
                <w:b/>
                <w:bCs/>
                <w:noProof/>
              </w:rPr>
              <w:t>AUTORIZACIÓN PARA EL TRATAMIENTO DE DATOS PERSONALES</w:t>
            </w:r>
          </w:hyperlink>
        </w:p>
        <w:p w14:paraId="0E2D74DF" w14:textId="72D123B3" w:rsidR="005D275B" w:rsidRPr="006F3D2D" w:rsidRDefault="00EC0C70" w:rsidP="00D64718">
          <w:pPr>
            <w:pStyle w:val="TDC1"/>
            <w:rPr>
              <w:rFonts w:ascii="Arial" w:eastAsiaTheme="minorEastAsia" w:hAnsi="Arial" w:cs="Arial"/>
              <w:noProof/>
              <w:kern w:val="2"/>
              <w:sz w:val="24"/>
              <w:szCs w:val="24"/>
              <w:lang w:eastAsia="es-MX"/>
              <w14:ligatures w14:val="standardContextual"/>
            </w:rPr>
          </w:pPr>
          <w:hyperlink w:anchor="_Toc228920452" w:history="1">
            <w:r w:rsidRPr="006F3D2D">
              <w:rPr>
                <w:rStyle w:val="Hipervnculo"/>
                <w:rFonts w:ascii="Arial" w:hAnsi="Arial" w:cs="Arial"/>
                <w:noProof/>
              </w:rPr>
              <w:t>FORMATO 12</w:t>
            </w:r>
            <w:r w:rsidR="005D275B" w:rsidRPr="006F3D2D">
              <w:rPr>
                <w:rFonts w:ascii="Arial" w:hAnsi="Arial" w:cs="Arial"/>
                <w:noProof/>
                <w:webHidden/>
              </w:rPr>
              <w:tab/>
            </w:r>
            <w:r w:rsidRPr="006F3D2D">
              <w:rPr>
                <w:rFonts w:ascii="Arial" w:hAnsi="Arial" w:cs="Arial"/>
                <w:noProof/>
                <w:webHidden/>
              </w:rPr>
              <w:t>25</w:t>
            </w:r>
          </w:hyperlink>
        </w:p>
        <w:p w14:paraId="00E93CA6" w14:textId="5E579210"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3" w:history="1">
            <w:r w:rsidRPr="006F3D2D">
              <w:rPr>
                <w:rStyle w:val="Hipervnculo"/>
                <w:rFonts w:ascii="Arial" w:hAnsi="Arial" w:cs="Arial"/>
                <w:b/>
                <w:bCs/>
                <w:noProof/>
              </w:rPr>
              <w:t>DECLARACIÓN JURAMENTADA ARTÍCULO 9 LEY 828 DE 2006 (PERSONAS NATURALES)</w:t>
            </w:r>
          </w:hyperlink>
          <w:r w:rsidR="00EC0C70" w:rsidRPr="006F3D2D">
            <w:rPr>
              <w:rFonts w:ascii="Arial" w:eastAsiaTheme="minorEastAsia" w:hAnsi="Arial" w:cs="Arial"/>
              <w:smallCaps w:val="0"/>
              <w:noProof/>
              <w:kern w:val="2"/>
              <w:sz w:val="24"/>
              <w:szCs w:val="24"/>
              <w:lang w:eastAsia="es-MX"/>
              <w14:ligatures w14:val="standardContextual"/>
            </w:rPr>
            <w:t xml:space="preserve"> </w:t>
          </w:r>
        </w:p>
        <w:p w14:paraId="0EC8512C" w14:textId="4D5471F1" w:rsidR="005D275B" w:rsidRPr="006F3D2D" w:rsidRDefault="00C91EE3" w:rsidP="00D64718">
          <w:pPr>
            <w:pStyle w:val="TDC1"/>
            <w:rPr>
              <w:rFonts w:ascii="Arial" w:eastAsiaTheme="minorEastAsia" w:hAnsi="Arial" w:cs="Arial"/>
              <w:noProof/>
              <w:kern w:val="2"/>
              <w:sz w:val="24"/>
              <w:szCs w:val="24"/>
              <w:lang w:eastAsia="es-MX"/>
              <w14:ligatures w14:val="standardContextual"/>
            </w:rPr>
          </w:pPr>
          <w:hyperlink w:anchor="_Toc228920454" w:history="1">
            <w:r w:rsidRPr="006F3D2D">
              <w:rPr>
                <w:rStyle w:val="Hipervnculo"/>
                <w:rFonts w:ascii="Arial" w:hAnsi="Arial" w:cs="Arial"/>
                <w:noProof/>
              </w:rPr>
              <w:t>ANEXO 13</w:t>
            </w:r>
            <w:r w:rsidR="005D275B" w:rsidRPr="006F3D2D">
              <w:rPr>
                <w:rFonts w:ascii="Arial" w:hAnsi="Arial" w:cs="Arial"/>
                <w:noProof/>
                <w:webHidden/>
              </w:rPr>
              <w:tab/>
            </w:r>
            <w:r w:rsidR="00491AE9" w:rsidRPr="006F3D2D">
              <w:rPr>
                <w:rFonts w:ascii="Arial" w:hAnsi="Arial" w:cs="Arial"/>
                <w:noProof/>
                <w:webHidden/>
              </w:rPr>
              <w:t>26</w:t>
            </w:r>
          </w:hyperlink>
        </w:p>
        <w:p w14:paraId="35DEC68C" w14:textId="2BC78FAF"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5" w:history="1">
            <w:r w:rsidRPr="006F3D2D">
              <w:rPr>
                <w:rStyle w:val="Hipervnculo"/>
                <w:rFonts w:ascii="Arial" w:hAnsi="Arial" w:cs="Arial"/>
                <w:b/>
                <w:bCs/>
                <w:noProof/>
              </w:rPr>
              <w:t>ACREDITACIÓN – CRITERIOS DE DESEMPATE (Ley 2069 de 2020)</w:t>
            </w:r>
            <w:r w:rsidRPr="006F3D2D">
              <w:rPr>
                <w:rFonts w:ascii="Arial" w:hAnsi="Arial" w:cs="Arial"/>
                <w:noProof/>
                <w:webHidden/>
              </w:rPr>
              <w:tab/>
            </w:r>
            <w:r w:rsidR="00491AE9" w:rsidRPr="006F3D2D">
              <w:rPr>
                <w:rFonts w:ascii="Arial" w:hAnsi="Arial" w:cs="Arial"/>
                <w:noProof/>
                <w:webHidden/>
              </w:rPr>
              <w:t>26</w:t>
            </w:r>
          </w:hyperlink>
        </w:p>
        <w:p w14:paraId="3E73CBBA" w14:textId="69E9BB0C"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6" w:history="1">
            <w:r w:rsidRPr="006F3D2D">
              <w:rPr>
                <w:rStyle w:val="Hipervnculo"/>
                <w:rFonts w:ascii="Arial" w:hAnsi="Arial" w:cs="Arial"/>
                <w:b/>
                <w:bCs/>
                <w:noProof/>
              </w:rPr>
              <w:t>FORMATO 1</w:t>
            </w:r>
            <w:r w:rsidR="00491AE9" w:rsidRPr="006F3D2D">
              <w:rPr>
                <w:rStyle w:val="Hipervnculo"/>
                <w:rFonts w:ascii="Arial" w:hAnsi="Arial" w:cs="Arial"/>
                <w:b/>
                <w:bCs/>
                <w:noProof/>
              </w:rPr>
              <w:t>3</w:t>
            </w:r>
            <w:r w:rsidRPr="006F3D2D">
              <w:rPr>
                <w:rStyle w:val="Hipervnculo"/>
                <w:rFonts w:ascii="Arial" w:hAnsi="Arial" w:cs="Arial"/>
                <w:b/>
                <w:bCs/>
                <w:noProof/>
              </w:rPr>
              <w:t>.1</w:t>
            </w:r>
            <w:r w:rsidRPr="006F3D2D">
              <w:rPr>
                <w:rFonts w:ascii="Arial" w:hAnsi="Arial" w:cs="Arial"/>
                <w:noProof/>
                <w:webHidden/>
              </w:rPr>
              <w:tab/>
            </w:r>
            <w:r w:rsidR="00491AE9" w:rsidRPr="006F3D2D">
              <w:rPr>
                <w:rFonts w:ascii="Arial" w:hAnsi="Arial" w:cs="Arial"/>
                <w:noProof/>
                <w:webHidden/>
              </w:rPr>
              <w:t>26</w:t>
            </w:r>
          </w:hyperlink>
        </w:p>
        <w:p w14:paraId="7B5B7F26" w14:textId="2E993AA4"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57" w:history="1">
            <w:r w:rsidRPr="006F3D2D">
              <w:rPr>
                <w:rStyle w:val="Hipervnculo"/>
                <w:rFonts w:ascii="Arial" w:hAnsi="Arial" w:cs="Arial"/>
                <w:noProof/>
              </w:rPr>
              <w:t>APOYO A LA INDUSTRIA NACIONAL</w:t>
            </w:r>
            <w:r w:rsidRPr="006F3D2D">
              <w:rPr>
                <w:rFonts w:ascii="Arial" w:hAnsi="Arial" w:cs="Arial"/>
                <w:noProof/>
                <w:webHidden/>
              </w:rPr>
              <w:tab/>
            </w:r>
            <w:r w:rsidR="00491AE9" w:rsidRPr="006F3D2D">
              <w:rPr>
                <w:rFonts w:ascii="Arial" w:hAnsi="Arial" w:cs="Arial"/>
                <w:noProof/>
                <w:webHidden/>
              </w:rPr>
              <w:t>26</w:t>
            </w:r>
          </w:hyperlink>
        </w:p>
        <w:p w14:paraId="0029DA2E" w14:textId="7C7C027E" w:rsidR="005D275B" w:rsidRPr="006F3D2D" w:rsidRDefault="00491AE9">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58" w:history="1">
            <w:r w:rsidRPr="006F3D2D">
              <w:rPr>
                <w:rStyle w:val="Hipervnculo"/>
                <w:rFonts w:ascii="Arial" w:eastAsia="Arial" w:hAnsi="Arial" w:cs="Arial"/>
                <w:b/>
                <w:noProof/>
              </w:rPr>
              <w:t>FORMATO 13</w:t>
            </w:r>
            <w:r w:rsidR="005D275B" w:rsidRPr="006F3D2D">
              <w:rPr>
                <w:rStyle w:val="Hipervnculo"/>
                <w:rFonts w:ascii="Arial" w:eastAsia="Arial" w:hAnsi="Arial" w:cs="Arial"/>
                <w:b/>
                <w:noProof/>
              </w:rPr>
              <w:t>.2</w:t>
            </w:r>
            <w:r w:rsidR="005D275B" w:rsidRPr="006F3D2D">
              <w:rPr>
                <w:rFonts w:ascii="Arial" w:hAnsi="Arial" w:cs="Arial"/>
                <w:noProof/>
                <w:webHidden/>
              </w:rPr>
              <w:tab/>
            </w:r>
            <w:r w:rsidRPr="006F3D2D">
              <w:rPr>
                <w:rFonts w:ascii="Arial" w:hAnsi="Arial" w:cs="Arial"/>
                <w:noProof/>
                <w:webHidden/>
              </w:rPr>
              <w:t>27</w:t>
            </w:r>
          </w:hyperlink>
        </w:p>
        <w:p w14:paraId="60A3D679" w14:textId="2BB76042"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59" w:history="1">
            <w:r w:rsidRPr="006F3D2D">
              <w:rPr>
                <w:rStyle w:val="Hipervnculo"/>
                <w:rFonts w:ascii="Arial" w:eastAsia="Arial" w:hAnsi="Arial" w:cs="Arial"/>
                <w:bCs/>
                <w:noProof/>
              </w:rPr>
              <w:t>FORMATO PARTICIPACIÓN MAYORITARIA DE MUJERES CABEZA DE FAMILIA Y/O MUJERES VÍCTIMAS DE VIOLENCIA INTRAFAMILIAR (PERSONA JURÍDICA)</w:t>
            </w:r>
            <w:r w:rsidRPr="006F3D2D">
              <w:rPr>
                <w:rFonts w:ascii="Arial" w:hAnsi="Arial" w:cs="Arial"/>
                <w:noProof/>
                <w:webHidden/>
              </w:rPr>
              <w:tab/>
            </w:r>
            <w:r w:rsidR="00491AE9" w:rsidRPr="006F3D2D">
              <w:rPr>
                <w:rFonts w:ascii="Arial" w:hAnsi="Arial" w:cs="Arial"/>
                <w:noProof/>
                <w:webHidden/>
              </w:rPr>
              <w:t>27</w:t>
            </w:r>
          </w:hyperlink>
        </w:p>
        <w:p w14:paraId="0867CFE8" w14:textId="39912BCD" w:rsidR="005D275B" w:rsidRPr="006F3D2D" w:rsidRDefault="007D025E">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0" w:history="1">
            <w:r w:rsidRPr="006F3D2D">
              <w:rPr>
                <w:rStyle w:val="Hipervnculo"/>
                <w:rFonts w:ascii="Arial" w:eastAsia="Arial" w:hAnsi="Arial" w:cs="Arial"/>
                <w:b/>
                <w:noProof/>
              </w:rPr>
              <w:t>FORMATO 1</w:t>
            </w:r>
            <w:r w:rsidR="00491AE9" w:rsidRPr="006F3D2D">
              <w:rPr>
                <w:rStyle w:val="Hipervnculo"/>
                <w:rFonts w:ascii="Arial" w:eastAsia="Arial" w:hAnsi="Arial" w:cs="Arial"/>
                <w:b/>
                <w:noProof/>
              </w:rPr>
              <w:t>3</w:t>
            </w:r>
            <w:r w:rsidR="005D275B" w:rsidRPr="006F3D2D">
              <w:rPr>
                <w:rStyle w:val="Hipervnculo"/>
                <w:rFonts w:ascii="Arial" w:eastAsia="Arial" w:hAnsi="Arial" w:cs="Arial"/>
                <w:b/>
                <w:noProof/>
              </w:rPr>
              <w:t>.3</w:t>
            </w:r>
            <w:r w:rsidR="005D275B" w:rsidRPr="006F3D2D">
              <w:rPr>
                <w:rFonts w:ascii="Arial" w:hAnsi="Arial" w:cs="Arial"/>
                <w:noProof/>
                <w:webHidden/>
              </w:rPr>
              <w:tab/>
            </w:r>
            <w:r w:rsidR="00491AE9" w:rsidRPr="006F3D2D">
              <w:rPr>
                <w:rFonts w:ascii="Arial" w:hAnsi="Arial" w:cs="Arial"/>
                <w:noProof/>
                <w:webHidden/>
              </w:rPr>
              <w:t>28</w:t>
            </w:r>
          </w:hyperlink>
        </w:p>
        <w:p w14:paraId="119FA105" w14:textId="68FE63DA"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1" w:history="1">
            <w:r w:rsidRPr="006F3D2D">
              <w:rPr>
                <w:rStyle w:val="Hipervnculo"/>
                <w:rFonts w:ascii="Arial" w:eastAsia="Arial" w:hAnsi="Arial" w:cs="Arial"/>
                <w:bCs/>
                <w:noProof/>
              </w:rPr>
              <w:t>VINCULACIÓN DE PERSONAS EN CONDICIÓN DE DISCAPACIDAD</w:t>
            </w:r>
            <w:r w:rsidRPr="006F3D2D">
              <w:rPr>
                <w:rFonts w:ascii="Arial" w:hAnsi="Arial" w:cs="Arial"/>
                <w:noProof/>
                <w:webHidden/>
              </w:rPr>
              <w:tab/>
            </w:r>
            <w:r w:rsidR="00491AE9" w:rsidRPr="006F3D2D">
              <w:rPr>
                <w:rFonts w:ascii="Arial" w:hAnsi="Arial" w:cs="Arial"/>
                <w:noProof/>
                <w:webHidden/>
              </w:rPr>
              <w:t>28</w:t>
            </w:r>
          </w:hyperlink>
        </w:p>
        <w:p w14:paraId="33F0F6F6" w14:textId="02814971" w:rsidR="005D275B" w:rsidRPr="006F3D2D" w:rsidRDefault="00491AE9">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2" w:history="1">
            <w:r w:rsidRPr="006F3D2D">
              <w:rPr>
                <w:rStyle w:val="Hipervnculo"/>
                <w:rFonts w:ascii="Arial" w:eastAsia="Arial" w:hAnsi="Arial" w:cs="Arial"/>
                <w:b/>
                <w:noProof/>
              </w:rPr>
              <w:t>FORMATO 13</w:t>
            </w:r>
            <w:r w:rsidR="005D275B" w:rsidRPr="006F3D2D">
              <w:rPr>
                <w:rStyle w:val="Hipervnculo"/>
                <w:rFonts w:ascii="Arial" w:eastAsia="Arial" w:hAnsi="Arial" w:cs="Arial"/>
                <w:b/>
                <w:noProof/>
              </w:rPr>
              <w:t>.4</w:t>
            </w:r>
            <w:r w:rsidR="005D275B" w:rsidRPr="006F3D2D">
              <w:rPr>
                <w:rFonts w:ascii="Arial" w:hAnsi="Arial" w:cs="Arial"/>
                <w:noProof/>
                <w:webHidden/>
              </w:rPr>
              <w:tab/>
            </w:r>
            <w:r w:rsidRPr="006F3D2D">
              <w:rPr>
                <w:rFonts w:ascii="Arial" w:hAnsi="Arial" w:cs="Arial"/>
                <w:noProof/>
                <w:webHidden/>
              </w:rPr>
              <w:t>29</w:t>
            </w:r>
          </w:hyperlink>
        </w:p>
        <w:p w14:paraId="3E3F1369" w14:textId="099755EA"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3" w:history="1">
            <w:r w:rsidRPr="006F3D2D">
              <w:rPr>
                <w:rStyle w:val="Hipervnculo"/>
                <w:rFonts w:ascii="Arial" w:eastAsia="Arial" w:hAnsi="Arial" w:cs="Arial"/>
                <w:bCs/>
                <w:noProof/>
              </w:rPr>
              <w:t>VINCULACIÓN DE PERSONAS MAYORES Y NO BENEFICIARIAS DE LA PENSIÓN DE VEJEZ, FAMILIAR O SOBREVIVENCIA</w:t>
            </w:r>
            <w:r w:rsidRPr="006F3D2D">
              <w:rPr>
                <w:rFonts w:ascii="Arial" w:hAnsi="Arial" w:cs="Arial"/>
                <w:noProof/>
                <w:webHidden/>
              </w:rPr>
              <w:tab/>
            </w:r>
            <w:r w:rsidR="00491AE9" w:rsidRPr="006F3D2D">
              <w:rPr>
                <w:rFonts w:ascii="Arial" w:hAnsi="Arial" w:cs="Arial"/>
                <w:noProof/>
                <w:webHidden/>
              </w:rPr>
              <w:t>29</w:t>
            </w:r>
          </w:hyperlink>
        </w:p>
        <w:p w14:paraId="14D86708" w14:textId="35430D6F" w:rsidR="005D275B" w:rsidRPr="006F3D2D" w:rsidRDefault="00491AE9">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4" w:history="1">
            <w:r w:rsidRPr="006F3D2D">
              <w:rPr>
                <w:rStyle w:val="Hipervnculo"/>
                <w:rFonts w:ascii="Arial" w:eastAsia="Arial" w:hAnsi="Arial" w:cs="Arial"/>
                <w:b/>
                <w:noProof/>
              </w:rPr>
              <w:t>FORMATO 13</w:t>
            </w:r>
            <w:r w:rsidR="005D275B" w:rsidRPr="006F3D2D">
              <w:rPr>
                <w:rStyle w:val="Hipervnculo"/>
                <w:rFonts w:ascii="Arial" w:eastAsia="Arial" w:hAnsi="Arial" w:cs="Arial"/>
                <w:b/>
                <w:noProof/>
              </w:rPr>
              <w:t>.5</w:t>
            </w:r>
            <w:r w:rsidR="005D275B" w:rsidRPr="006F3D2D">
              <w:rPr>
                <w:rFonts w:ascii="Arial" w:hAnsi="Arial" w:cs="Arial"/>
                <w:noProof/>
                <w:webHidden/>
              </w:rPr>
              <w:tab/>
            </w:r>
            <w:r w:rsidR="005D275B" w:rsidRPr="006F3D2D">
              <w:rPr>
                <w:rFonts w:ascii="Arial" w:hAnsi="Arial" w:cs="Arial"/>
                <w:noProof/>
                <w:webHidden/>
              </w:rPr>
              <w:fldChar w:fldCharType="begin"/>
            </w:r>
            <w:r w:rsidR="005D275B" w:rsidRPr="006F3D2D">
              <w:rPr>
                <w:rFonts w:ascii="Arial" w:hAnsi="Arial" w:cs="Arial"/>
                <w:noProof/>
                <w:webHidden/>
              </w:rPr>
              <w:instrText xml:space="preserve"> PAGEREF _Toc228920464 \h </w:instrText>
            </w:r>
            <w:r w:rsidR="005D275B" w:rsidRPr="006F3D2D">
              <w:rPr>
                <w:rFonts w:ascii="Arial" w:hAnsi="Arial" w:cs="Arial"/>
                <w:noProof/>
                <w:webHidden/>
              </w:rPr>
            </w:r>
            <w:r w:rsidR="005D275B" w:rsidRPr="006F3D2D">
              <w:rPr>
                <w:rFonts w:ascii="Arial" w:hAnsi="Arial" w:cs="Arial"/>
                <w:noProof/>
                <w:webHidden/>
              </w:rPr>
              <w:fldChar w:fldCharType="separate"/>
            </w:r>
            <w:r w:rsidR="005D275B" w:rsidRPr="006F3D2D">
              <w:rPr>
                <w:rFonts w:ascii="Arial" w:hAnsi="Arial" w:cs="Arial"/>
                <w:noProof/>
                <w:webHidden/>
              </w:rPr>
              <w:t>3</w:t>
            </w:r>
            <w:r w:rsidR="005D275B" w:rsidRPr="006F3D2D">
              <w:rPr>
                <w:rFonts w:ascii="Arial" w:hAnsi="Arial" w:cs="Arial"/>
                <w:noProof/>
                <w:webHidden/>
              </w:rPr>
              <w:fldChar w:fldCharType="end"/>
            </w:r>
          </w:hyperlink>
          <w:r w:rsidRPr="006F3D2D">
            <w:rPr>
              <w:rFonts w:ascii="Arial" w:hAnsi="Arial" w:cs="Arial"/>
              <w:noProof/>
            </w:rPr>
            <w:t>0</w:t>
          </w:r>
        </w:p>
        <w:p w14:paraId="4CF5671C" w14:textId="03F008A0"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5" w:history="1">
            <w:r w:rsidRPr="006F3D2D">
              <w:rPr>
                <w:rStyle w:val="Hipervnculo"/>
                <w:rFonts w:ascii="Arial" w:eastAsia="Arial" w:hAnsi="Arial" w:cs="Arial"/>
                <w:bCs/>
                <w:noProof/>
              </w:rPr>
              <w:t>VINCULACIÓN DE POBLACIÓN INDÍGENA, NEGRA, AFROCOLOMBIANA, RAIZAL, PALENQUERA, RROM O GITANA</w:t>
            </w:r>
            <w:r w:rsidRPr="006F3D2D">
              <w:rPr>
                <w:rFonts w:ascii="Arial" w:hAnsi="Arial" w:cs="Arial"/>
                <w:noProof/>
                <w:webHidden/>
              </w:rPr>
              <w:tab/>
            </w:r>
            <w:r w:rsidRPr="006F3D2D">
              <w:rPr>
                <w:rFonts w:ascii="Arial" w:hAnsi="Arial" w:cs="Arial"/>
                <w:noProof/>
                <w:webHidden/>
              </w:rPr>
              <w:fldChar w:fldCharType="begin"/>
            </w:r>
            <w:r w:rsidRPr="006F3D2D">
              <w:rPr>
                <w:rFonts w:ascii="Arial" w:hAnsi="Arial" w:cs="Arial"/>
                <w:noProof/>
                <w:webHidden/>
              </w:rPr>
              <w:instrText xml:space="preserve"> PAGEREF _Toc228920465 \h </w:instrText>
            </w:r>
            <w:r w:rsidRPr="006F3D2D">
              <w:rPr>
                <w:rFonts w:ascii="Arial" w:hAnsi="Arial" w:cs="Arial"/>
                <w:noProof/>
                <w:webHidden/>
              </w:rPr>
            </w:r>
            <w:r w:rsidRPr="006F3D2D">
              <w:rPr>
                <w:rFonts w:ascii="Arial" w:hAnsi="Arial" w:cs="Arial"/>
                <w:noProof/>
                <w:webHidden/>
              </w:rPr>
              <w:fldChar w:fldCharType="separate"/>
            </w:r>
            <w:r w:rsidRPr="006F3D2D">
              <w:rPr>
                <w:rFonts w:ascii="Arial" w:hAnsi="Arial" w:cs="Arial"/>
                <w:noProof/>
                <w:webHidden/>
              </w:rPr>
              <w:t>3</w:t>
            </w:r>
            <w:r w:rsidRPr="006F3D2D">
              <w:rPr>
                <w:rFonts w:ascii="Arial" w:hAnsi="Arial" w:cs="Arial"/>
                <w:noProof/>
                <w:webHidden/>
              </w:rPr>
              <w:fldChar w:fldCharType="end"/>
            </w:r>
          </w:hyperlink>
          <w:r w:rsidR="00491AE9" w:rsidRPr="006F3D2D">
            <w:rPr>
              <w:rFonts w:ascii="Arial" w:hAnsi="Arial" w:cs="Arial"/>
              <w:noProof/>
            </w:rPr>
            <w:t>1</w:t>
          </w:r>
        </w:p>
        <w:p w14:paraId="7D8188C4" w14:textId="5E1A568D" w:rsidR="005D275B" w:rsidRPr="006F3D2D" w:rsidRDefault="00491AE9">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6" w:history="1">
            <w:r w:rsidRPr="006F3D2D">
              <w:rPr>
                <w:rStyle w:val="Hipervnculo"/>
                <w:rFonts w:ascii="Arial" w:eastAsia="Arial" w:hAnsi="Arial" w:cs="Arial"/>
                <w:b/>
                <w:noProof/>
              </w:rPr>
              <w:t>FORMATO 13</w:t>
            </w:r>
            <w:r w:rsidR="005D275B" w:rsidRPr="006F3D2D">
              <w:rPr>
                <w:rStyle w:val="Hipervnculo"/>
                <w:rFonts w:ascii="Arial" w:eastAsia="Arial" w:hAnsi="Arial" w:cs="Arial"/>
                <w:b/>
                <w:noProof/>
              </w:rPr>
              <w:t>.6</w:t>
            </w:r>
            <w:r w:rsidR="005D275B" w:rsidRPr="006F3D2D">
              <w:rPr>
                <w:rFonts w:ascii="Arial" w:hAnsi="Arial" w:cs="Arial"/>
                <w:noProof/>
                <w:webHidden/>
              </w:rPr>
              <w:tab/>
            </w:r>
            <w:r w:rsidRPr="006F3D2D">
              <w:rPr>
                <w:rFonts w:ascii="Arial" w:hAnsi="Arial" w:cs="Arial"/>
                <w:noProof/>
                <w:webHidden/>
              </w:rPr>
              <w:t>31</w:t>
            </w:r>
          </w:hyperlink>
        </w:p>
        <w:p w14:paraId="6D68C11C" w14:textId="0594B032"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7" w:history="1">
            <w:r w:rsidRPr="006F3D2D">
              <w:rPr>
                <w:rStyle w:val="Hipervnculo"/>
                <w:rFonts w:ascii="Arial" w:eastAsia="Arial" w:hAnsi="Arial" w:cs="Arial"/>
                <w:bCs/>
                <w:noProof/>
              </w:rPr>
              <w:t>PARTICIPACIÓN MAYORITARIA DE PERSONAS EN PROCESO DE REINCORPORACIÓN EN PROCESO DE REINCORPORACIÓN Y/O REINTEGRACIÓN (PERSONAS JURÍDICAS)</w:t>
            </w:r>
            <w:r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1</w:t>
          </w:r>
        </w:p>
        <w:p w14:paraId="66C53D64" w14:textId="018B8E17" w:rsidR="005D275B" w:rsidRPr="006F3D2D" w:rsidRDefault="007D025E">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68" w:history="1">
            <w:r w:rsidRPr="006F3D2D">
              <w:rPr>
                <w:rStyle w:val="Hipervnculo"/>
                <w:rFonts w:ascii="Arial" w:eastAsia="Arial" w:hAnsi="Arial" w:cs="Arial"/>
                <w:b/>
                <w:noProof/>
              </w:rPr>
              <w:t>FORMATO No. 1</w:t>
            </w:r>
            <w:r w:rsidR="00491AE9" w:rsidRPr="006F3D2D">
              <w:rPr>
                <w:rStyle w:val="Hipervnculo"/>
                <w:rFonts w:ascii="Arial" w:eastAsia="Arial" w:hAnsi="Arial" w:cs="Arial"/>
                <w:b/>
                <w:noProof/>
              </w:rPr>
              <w:t>3</w:t>
            </w:r>
            <w:r w:rsidR="005D275B" w:rsidRPr="006F3D2D">
              <w:rPr>
                <w:rStyle w:val="Hipervnculo"/>
                <w:rFonts w:ascii="Arial" w:eastAsia="Arial" w:hAnsi="Arial" w:cs="Arial"/>
                <w:b/>
                <w:noProof/>
              </w:rPr>
              <w:t>.7</w:t>
            </w:r>
            <w:r w:rsidR="005D275B"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37D106A9" w14:textId="66DA147C"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69" w:history="1">
            <w:r w:rsidRPr="006F3D2D">
              <w:rPr>
                <w:rStyle w:val="Hipervnculo"/>
                <w:rFonts w:ascii="Arial" w:eastAsia="Arial" w:hAnsi="Arial" w:cs="Arial"/>
                <w:bCs/>
                <w:noProof/>
              </w:rPr>
              <w:t>PARTICIPACIÓN MAYORITARIA DE MUJERES CABEZA DE FAMILIA Y/O PERSONAS EN PROCESO DE REINCORPORACIÓN Y/O REINTEGRACIÓN (PERSONAS JURÍDICAS)</w:t>
            </w:r>
            <w:r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68F9595C" w14:textId="4EB1D736" w:rsidR="005D275B" w:rsidRPr="006F3D2D" w:rsidRDefault="005D275B">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70" w:history="1">
            <w:r w:rsidRPr="006F3D2D">
              <w:rPr>
                <w:rStyle w:val="Hipervnculo"/>
                <w:rFonts w:ascii="Arial" w:eastAsia="Arial" w:hAnsi="Arial" w:cs="Arial"/>
                <w:b/>
                <w:noProof/>
              </w:rPr>
              <w:t>FORMATO 1</w:t>
            </w:r>
            <w:r w:rsidR="00491AE9" w:rsidRPr="006F3D2D">
              <w:rPr>
                <w:rStyle w:val="Hipervnculo"/>
                <w:rFonts w:ascii="Arial" w:eastAsia="Arial" w:hAnsi="Arial" w:cs="Arial"/>
                <w:b/>
                <w:noProof/>
              </w:rPr>
              <w:t>3</w:t>
            </w:r>
            <w:r w:rsidRPr="006F3D2D">
              <w:rPr>
                <w:rStyle w:val="Hipervnculo"/>
                <w:rFonts w:ascii="Arial" w:eastAsia="Arial" w:hAnsi="Arial" w:cs="Arial"/>
                <w:b/>
                <w:noProof/>
              </w:rPr>
              <w:t>.8</w:t>
            </w:r>
            <w:r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2</w:t>
          </w:r>
        </w:p>
        <w:p w14:paraId="40E601B4" w14:textId="0F2CB007" w:rsidR="005D275B" w:rsidRPr="006F3D2D" w:rsidRDefault="005D275B">
          <w:pPr>
            <w:pStyle w:val="TDC3"/>
            <w:tabs>
              <w:tab w:val="right" w:leader="dot" w:pos="9913"/>
            </w:tabs>
            <w:rPr>
              <w:rFonts w:ascii="Arial" w:eastAsiaTheme="minorEastAsia" w:hAnsi="Arial" w:cs="Arial"/>
              <w:i w:val="0"/>
              <w:iCs w:val="0"/>
              <w:noProof/>
              <w:kern w:val="2"/>
              <w:sz w:val="24"/>
              <w:szCs w:val="24"/>
              <w:lang w:eastAsia="es-MX"/>
              <w14:ligatures w14:val="standardContextual"/>
            </w:rPr>
          </w:pPr>
          <w:hyperlink w:anchor="_Toc228920471" w:history="1">
            <w:r w:rsidRPr="006F3D2D">
              <w:rPr>
                <w:rStyle w:val="Hipervnculo"/>
                <w:rFonts w:ascii="Arial" w:eastAsia="Arial" w:hAnsi="Arial" w:cs="Arial"/>
                <w:bCs/>
                <w:noProof/>
              </w:rPr>
              <w:t>ACREDITACIÓN MIPYME</w:t>
            </w:r>
            <w:r w:rsidRPr="006F3D2D">
              <w:rPr>
                <w:rFonts w:ascii="Arial" w:hAnsi="Arial" w:cs="Arial"/>
                <w:noProof/>
                <w:webHidden/>
              </w:rPr>
              <w:tab/>
            </w:r>
            <w:r w:rsidR="00491AE9" w:rsidRPr="006F3D2D">
              <w:rPr>
                <w:rFonts w:ascii="Arial" w:hAnsi="Arial" w:cs="Arial"/>
                <w:noProof/>
                <w:webHidden/>
              </w:rPr>
              <w:t>3</w:t>
            </w:r>
          </w:hyperlink>
          <w:r w:rsidR="00DD74DD">
            <w:rPr>
              <w:rFonts w:ascii="Arial" w:hAnsi="Arial" w:cs="Arial"/>
              <w:noProof/>
            </w:rPr>
            <w:t>3</w:t>
          </w:r>
        </w:p>
        <w:p w14:paraId="52DC23B7" w14:textId="727C82B8" w:rsidR="005D275B" w:rsidRPr="006F3D2D" w:rsidRDefault="00491AE9">
          <w:pPr>
            <w:pStyle w:val="TDC2"/>
            <w:tabs>
              <w:tab w:val="right" w:leader="dot" w:pos="9913"/>
            </w:tabs>
            <w:rPr>
              <w:rFonts w:ascii="Arial" w:eastAsiaTheme="minorEastAsia" w:hAnsi="Arial" w:cs="Arial"/>
              <w:smallCaps w:val="0"/>
              <w:noProof/>
              <w:kern w:val="2"/>
              <w:sz w:val="24"/>
              <w:szCs w:val="24"/>
              <w:lang w:eastAsia="es-MX"/>
              <w14:ligatures w14:val="standardContextual"/>
            </w:rPr>
          </w:pPr>
          <w:hyperlink w:anchor="_Toc228920472" w:history="1">
            <w:r w:rsidRPr="006F3D2D">
              <w:rPr>
                <w:rStyle w:val="Hipervnculo"/>
                <w:rFonts w:ascii="Arial" w:eastAsia="Arial" w:hAnsi="Arial" w:cs="Arial"/>
                <w:b/>
                <w:noProof/>
              </w:rPr>
              <w:t>FORMATO 13</w:t>
            </w:r>
            <w:r w:rsidR="005D275B" w:rsidRPr="006F3D2D">
              <w:rPr>
                <w:rStyle w:val="Hipervnculo"/>
                <w:rFonts w:ascii="Arial" w:eastAsia="Arial" w:hAnsi="Arial" w:cs="Arial"/>
                <w:b/>
                <w:noProof/>
              </w:rPr>
              <w:t>.9</w:t>
            </w:r>
            <w:r w:rsidR="005D275B" w:rsidRPr="006F3D2D">
              <w:rPr>
                <w:rFonts w:ascii="Arial" w:hAnsi="Arial" w:cs="Arial"/>
                <w:noProof/>
                <w:webHidden/>
              </w:rPr>
              <w:tab/>
            </w:r>
          </w:hyperlink>
          <w:r w:rsidRPr="006F3D2D">
            <w:rPr>
              <w:rFonts w:ascii="Arial" w:hAnsi="Arial" w:cs="Arial"/>
              <w:noProof/>
            </w:rPr>
            <w:t>3</w:t>
          </w:r>
          <w:r w:rsidR="00DD74DD">
            <w:rPr>
              <w:rFonts w:ascii="Arial" w:hAnsi="Arial" w:cs="Arial"/>
              <w:noProof/>
            </w:rPr>
            <w:t>3</w:t>
          </w:r>
        </w:p>
        <w:p w14:paraId="62530EB3" w14:textId="4867F491" w:rsidR="005D275B" w:rsidRDefault="005D275B">
          <w:pPr>
            <w:pStyle w:val="TDC3"/>
            <w:tabs>
              <w:tab w:val="right" w:leader="dot" w:pos="9913"/>
            </w:tabs>
            <w:rPr>
              <w:rFonts w:ascii="Arial" w:hAnsi="Arial" w:cs="Arial"/>
              <w:noProof/>
            </w:rPr>
          </w:pPr>
          <w:hyperlink w:anchor="_Toc228920473" w:history="1">
            <w:r w:rsidRPr="006F3D2D">
              <w:rPr>
                <w:rStyle w:val="Hipervnculo"/>
                <w:rFonts w:ascii="Arial" w:eastAsia="Arial" w:hAnsi="Arial" w:cs="Arial"/>
                <w:bCs/>
                <w:noProof/>
              </w:rPr>
              <w:t>PAGOS REALIZADOS A MIPYMES, COOPERATIVAS O ASOCIACIONES MUTUALES</w:t>
            </w:r>
            <w:r w:rsidRPr="006F3D2D">
              <w:rPr>
                <w:rFonts w:ascii="Arial" w:hAnsi="Arial" w:cs="Arial"/>
                <w:noProof/>
                <w:webHidden/>
              </w:rPr>
              <w:tab/>
            </w:r>
          </w:hyperlink>
          <w:r w:rsidR="00491AE9" w:rsidRPr="006F3D2D">
            <w:rPr>
              <w:rFonts w:ascii="Arial" w:hAnsi="Arial" w:cs="Arial"/>
              <w:noProof/>
            </w:rPr>
            <w:t>3</w:t>
          </w:r>
          <w:r w:rsidR="00DD74DD">
            <w:rPr>
              <w:rFonts w:ascii="Arial" w:hAnsi="Arial" w:cs="Arial"/>
              <w:noProof/>
            </w:rPr>
            <w:t>3</w:t>
          </w:r>
        </w:p>
        <w:p w14:paraId="277178C0" w14:textId="477AADBD" w:rsidR="00623C44" w:rsidRPr="00623C44" w:rsidRDefault="00623C44" w:rsidP="00623C44">
          <w:pPr>
            <w:rPr>
              <w:rFonts w:ascii="Arial" w:hAnsi="Arial" w:cs="Arial"/>
            </w:rPr>
          </w:pPr>
          <w:r w:rsidRPr="00623C44">
            <w:rPr>
              <w:rFonts w:ascii="Arial" w:hAnsi="Arial" w:cs="Arial"/>
            </w:rPr>
            <w:t xml:space="preserve">    </w:t>
          </w:r>
        </w:p>
        <w:p w14:paraId="0F4B533C" w14:textId="7DFD2EB2" w:rsidR="00623C44" w:rsidRPr="00623C44" w:rsidRDefault="00623C44" w:rsidP="00623C44">
          <w:pPr>
            <w:rPr>
              <w:rFonts w:eastAsiaTheme="minorEastAsia"/>
            </w:rPr>
          </w:pPr>
          <w:r>
            <w:rPr>
              <w:rFonts w:eastAsiaTheme="minorEastAsia"/>
            </w:rPr>
            <w:t xml:space="preserve">    </w:t>
          </w:r>
        </w:p>
        <w:p w14:paraId="3DBAADAF" w14:textId="2767E676" w:rsidR="00600DA1" w:rsidRPr="006F3D2D" w:rsidRDefault="00600DA1">
          <w:pPr>
            <w:rPr>
              <w:rFonts w:ascii="Arial" w:hAnsi="Arial" w:cs="Arial"/>
            </w:rPr>
          </w:pPr>
          <w:r w:rsidRPr="006F3D2D">
            <w:rPr>
              <w:rFonts w:ascii="Arial" w:hAnsi="Arial" w:cs="Arial"/>
              <w:b/>
              <w:bCs/>
              <w:noProof/>
              <w:color w:val="000000" w:themeColor="text1"/>
              <w:sz w:val="18"/>
              <w:szCs w:val="18"/>
            </w:rPr>
            <w:fldChar w:fldCharType="end"/>
          </w:r>
        </w:p>
      </w:sdtContent>
    </w:sdt>
    <w:p w14:paraId="049EB034" w14:textId="77777777" w:rsidR="00E306F1" w:rsidRPr="006F3D2D" w:rsidRDefault="00E306F1" w:rsidP="00EF1E32">
      <w:pPr>
        <w:ind w:right="48"/>
        <w:jc w:val="center"/>
        <w:rPr>
          <w:rFonts w:ascii="Arial" w:eastAsia="Arial" w:hAnsi="Arial" w:cs="Arial"/>
          <w:b/>
          <w:color w:val="000000" w:themeColor="text1"/>
        </w:rPr>
      </w:pPr>
    </w:p>
    <w:p w14:paraId="13EE67A7" w14:textId="77777777" w:rsidR="00E306F1" w:rsidRPr="006F3D2D" w:rsidRDefault="00E306F1" w:rsidP="00EF1E32">
      <w:pPr>
        <w:ind w:right="48"/>
        <w:jc w:val="center"/>
        <w:rPr>
          <w:rFonts w:ascii="Arial" w:eastAsia="Arial" w:hAnsi="Arial" w:cs="Arial"/>
          <w:b/>
          <w:color w:val="000000" w:themeColor="text1"/>
        </w:rPr>
      </w:pPr>
    </w:p>
    <w:p w14:paraId="137D0407" w14:textId="77777777" w:rsidR="00E306F1" w:rsidRPr="006F3D2D" w:rsidRDefault="00E306F1" w:rsidP="00EF1E32">
      <w:pPr>
        <w:ind w:right="48"/>
        <w:jc w:val="center"/>
        <w:rPr>
          <w:rFonts w:ascii="Arial" w:eastAsia="Arial" w:hAnsi="Arial" w:cs="Arial"/>
          <w:b/>
          <w:color w:val="000000" w:themeColor="text1"/>
        </w:rPr>
      </w:pPr>
    </w:p>
    <w:p w14:paraId="12294D24" w14:textId="77777777" w:rsidR="00E306F1" w:rsidRPr="006F3D2D" w:rsidRDefault="00E306F1" w:rsidP="00EF1E32">
      <w:pPr>
        <w:ind w:right="48"/>
        <w:jc w:val="center"/>
        <w:rPr>
          <w:rFonts w:ascii="Arial" w:eastAsia="Arial" w:hAnsi="Arial" w:cs="Arial"/>
          <w:b/>
          <w:color w:val="000000" w:themeColor="text1"/>
        </w:rPr>
      </w:pPr>
    </w:p>
    <w:p w14:paraId="5642E6F6" w14:textId="77777777" w:rsidR="00E306F1" w:rsidRPr="006F3D2D" w:rsidRDefault="00E306F1" w:rsidP="00EF1E32">
      <w:pPr>
        <w:ind w:right="48"/>
        <w:jc w:val="center"/>
        <w:rPr>
          <w:rFonts w:ascii="Arial" w:eastAsia="Arial" w:hAnsi="Arial" w:cs="Arial"/>
          <w:b/>
          <w:color w:val="000000" w:themeColor="text1"/>
        </w:rPr>
      </w:pPr>
    </w:p>
    <w:p w14:paraId="15975472" w14:textId="77777777" w:rsidR="00E306F1" w:rsidRPr="006F3D2D" w:rsidRDefault="00E306F1" w:rsidP="00EF1E32">
      <w:pPr>
        <w:ind w:right="48"/>
        <w:jc w:val="center"/>
        <w:rPr>
          <w:rFonts w:ascii="Arial" w:eastAsia="Arial" w:hAnsi="Arial" w:cs="Arial"/>
          <w:b/>
          <w:color w:val="000000" w:themeColor="text1"/>
        </w:rPr>
      </w:pPr>
    </w:p>
    <w:p w14:paraId="3BECBCD3" w14:textId="77777777" w:rsidR="00E306F1" w:rsidRPr="006F3D2D" w:rsidRDefault="00E306F1" w:rsidP="00EF1E32">
      <w:pPr>
        <w:ind w:right="48"/>
        <w:jc w:val="center"/>
        <w:rPr>
          <w:rFonts w:ascii="Arial" w:eastAsia="Arial" w:hAnsi="Arial" w:cs="Arial"/>
          <w:b/>
          <w:color w:val="000000" w:themeColor="text1"/>
        </w:rPr>
      </w:pPr>
    </w:p>
    <w:p w14:paraId="2BC2E772" w14:textId="77777777" w:rsidR="00E306F1" w:rsidRPr="006F3D2D" w:rsidRDefault="00E306F1" w:rsidP="00EF1E32">
      <w:pPr>
        <w:ind w:right="48"/>
        <w:jc w:val="center"/>
        <w:rPr>
          <w:rFonts w:ascii="Arial" w:eastAsia="Arial" w:hAnsi="Arial" w:cs="Arial"/>
          <w:b/>
          <w:color w:val="000000" w:themeColor="text1"/>
        </w:rPr>
      </w:pPr>
    </w:p>
    <w:p w14:paraId="7FF1820F" w14:textId="77777777" w:rsidR="00E306F1" w:rsidRPr="006F3D2D" w:rsidRDefault="00E306F1" w:rsidP="00EF1E32">
      <w:pPr>
        <w:ind w:right="48"/>
        <w:jc w:val="center"/>
        <w:rPr>
          <w:rFonts w:ascii="Arial" w:eastAsia="Arial" w:hAnsi="Arial" w:cs="Arial"/>
          <w:b/>
          <w:color w:val="000000" w:themeColor="text1"/>
        </w:rPr>
      </w:pPr>
    </w:p>
    <w:p w14:paraId="708665BA" w14:textId="50B5F057" w:rsidR="00E306F1" w:rsidRPr="006F3D2D" w:rsidRDefault="00E306F1" w:rsidP="00EF1E32">
      <w:pPr>
        <w:ind w:right="48"/>
        <w:jc w:val="center"/>
        <w:rPr>
          <w:rFonts w:ascii="Arial" w:eastAsia="Arial" w:hAnsi="Arial" w:cs="Arial"/>
          <w:b/>
          <w:color w:val="000000" w:themeColor="text1"/>
        </w:rPr>
      </w:pPr>
    </w:p>
    <w:p w14:paraId="6ED21AA3" w14:textId="14D15C9F" w:rsidR="00090F2F" w:rsidRPr="006F3D2D" w:rsidRDefault="00090F2F" w:rsidP="00EF1E32">
      <w:pPr>
        <w:ind w:right="48"/>
        <w:jc w:val="center"/>
        <w:rPr>
          <w:rFonts w:ascii="Arial" w:eastAsia="Arial" w:hAnsi="Arial" w:cs="Arial"/>
          <w:b/>
          <w:color w:val="000000" w:themeColor="text1"/>
        </w:rPr>
      </w:pPr>
    </w:p>
    <w:p w14:paraId="3EDB0F1C" w14:textId="74DF8CB8" w:rsidR="001A4944" w:rsidRPr="006F3D2D" w:rsidRDefault="001A4944" w:rsidP="00EF1E32">
      <w:pPr>
        <w:ind w:right="48"/>
        <w:jc w:val="center"/>
        <w:rPr>
          <w:rFonts w:ascii="Arial" w:eastAsia="Arial" w:hAnsi="Arial" w:cs="Arial"/>
          <w:b/>
          <w:color w:val="000000" w:themeColor="text1"/>
        </w:rPr>
      </w:pPr>
    </w:p>
    <w:p w14:paraId="3F267018" w14:textId="77777777" w:rsidR="001A4944" w:rsidRPr="006F3D2D" w:rsidRDefault="001A4944" w:rsidP="00EF1E32">
      <w:pPr>
        <w:ind w:right="48"/>
        <w:jc w:val="center"/>
        <w:rPr>
          <w:rFonts w:ascii="Arial" w:eastAsia="Arial" w:hAnsi="Arial" w:cs="Arial"/>
          <w:b/>
          <w:color w:val="000000" w:themeColor="text1"/>
        </w:rPr>
      </w:pPr>
    </w:p>
    <w:p w14:paraId="0796B10A" w14:textId="3B128009" w:rsidR="00090F2F" w:rsidRPr="006F3D2D" w:rsidRDefault="00090F2F" w:rsidP="00EF1E32">
      <w:pPr>
        <w:ind w:right="48"/>
        <w:jc w:val="center"/>
        <w:rPr>
          <w:rFonts w:ascii="Arial" w:eastAsia="Arial" w:hAnsi="Arial" w:cs="Arial"/>
          <w:b/>
          <w:color w:val="000000" w:themeColor="text1"/>
        </w:rPr>
      </w:pPr>
    </w:p>
    <w:p w14:paraId="4FC6A3F9" w14:textId="128D64F8" w:rsidR="00090F2F" w:rsidRPr="006F3D2D" w:rsidRDefault="00090F2F" w:rsidP="00EF1E32">
      <w:pPr>
        <w:ind w:right="48"/>
        <w:jc w:val="center"/>
        <w:rPr>
          <w:rFonts w:ascii="Arial" w:eastAsia="Arial" w:hAnsi="Arial" w:cs="Arial"/>
          <w:b/>
          <w:color w:val="000000" w:themeColor="text1"/>
        </w:rPr>
      </w:pPr>
    </w:p>
    <w:p w14:paraId="55674BF1" w14:textId="76D9522F" w:rsidR="00090F2F" w:rsidRPr="006F3D2D" w:rsidRDefault="00090F2F" w:rsidP="00EF1E32">
      <w:pPr>
        <w:ind w:right="48"/>
        <w:jc w:val="center"/>
        <w:rPr>
          <w:rFonts w:ascii="Arial" w:eastAsia="Arial" w:hAnsi="Arial" w:cs="Arial"/>
          <w:b/>
          <w:color w:val="000000" w:themeColor="text1"/>
        </w:rPr>
      </w:pPr>
    </w:p>
    <w:p w14:paraId="0A32DC06" w14:textId="5C2F8AE6" w:rsidR="00090F2F" w:rsidRPr="006F3D2D" w:rsidRDefault="00090F2F" w:rsidP="00EF1E32">
      <w:pPr>
        <w:ind w:right="48"/>
        <w:jc w:val="center"/>
        <w:rPr>
          <w:rFonts w:ascii="Arial" w:eastAsia="Arial" w:hAnsi="Arial" w:cs="Arial"/>
          <w:b/>
          <w:color w:val="000000" w:themeColor="text1"/>
        </w:rPr>
      </w:pPr>
    </w:p>
    <w:p w14:paraId="26F086A7" w14:textId="746A7A20" w:rsidR="00090F2F" w:rsidRPr="006F3D2D" w:rsidRDefault="00090F2F" w:rsidP="00EF1E32">
      <w:pPr>
        <w:ind w:right="48"/>
        <w:jc w:val="center"/>
        <w:rPr>
          <w:rFonts w:ascii="Arial" w:eastAsia="Arial" w:hAnsi="Arial" w:cs="Arial"/>
          <w:b/>
          <w:color w:val="000000" w:themeColor="text1"/>
        </w:rPr>
      </w:pPr>
    </w:p>
    <w:p w14:paraId="33DC0613" w14:textId="1DE81B80" w:rsidR="00090F2F" w:rsidRDefault="00090F2F" w:rsidP="00EF1E32">
      <w:pPr>
        <w:ind w:right="48"/>
        <w:jc w:val="center"/>
        <w:rPr>
          <w:rFonts w:ascii="Arial" w:eastAsia="Arial" w:hAnsi="Arial" w:cs="Arial"/>
          <w:b/>
          <w:color w:val="000000" w:themeColor="text1"/>
        </w:rPr>
      </w:pPr>
    </w:p>
    <w:p w14:paraId="6C73B9AA" w14:textId="6B5B17BE" w:rsidR="00DD74DD" w:rsidRDefault="00DD74DD" w:rsidP="00EF1E32">
      <w:pPr>
        <w:ind w:right="48"/>
        <w:jc w:val="center"/>
        <w:rPr>
          <w:rFonts w:ascii="Arial" w:eastAsia="Arial" w:hAnsi="Arial" w:cs="Arial"/>
          <w:b/>
          <w:color w:val="000000" w:themeColor="text1"/>
        </w:rPr>
      </w:pPr>
    </w:p>
    <w:p w14:paraId="20AACB63" w14:textId="1F60F5DF" w:rsidR="00DD74DD" w:rsidRDefault="00DD74DD" w:rsidP="00EF1E32">
      <w:pPr>
        <w:ind w:right="48"/>
        <w:jc w:val="center"/>
        <w:rPr>
          <w:rFonts w:ascii="Arial" w:eastAsia="Arial" w:hAnsi="Arial" w:cs="Arial"/>
          <w:b/>
          <w:color w:val="000000" w:themeColor="text1"/>
        </w:rPr>
      </w:pPr>
    </w:p>
    <w:p w14:paraId="65C52495" w14:textId="57194749" w:rsidR="00AB77D6" w:rsidRDefault="00AB77D6" w:rsidP="00EF1E32">
      <w:pPr>
        <w:ind w:right="48"/>
        <w:jc w:val="center"/>
        <w:rPr>
          <w:rFonts w:ascii="Arial" w:eastAsia="Arial" w:hAnsi="Arial" w:cs="Arial"/>
          <w:b/>
          <w:color w:val="000000" w:themeColor="text1"/>
        </w:rPr>
      </w:pPr>
    </w:p>
    <w:p w14:paraId="7FD0AF94" w14:textId="03ECCED5" w:rsidR="00AB77D6" w:rsidRDefault="00AB77D6" w:rsidP="00EF1E32">
      <w:pPr>
        <w:ind w:right="48"/>
        <w:jc w:val="center"/>
        <w:rPr>
          <w:rFonts w:ascii="Arial" w:eastAsia="Arial" w:hAnsi="Arial" w:cs="Arial"/>
          <w:b/>
          <w:color w:val="000000" w:themeColor="text1"/>
        </w:rPr>
      </w:pPr>
    </w:p>
    <w:p w14:paraId="2EC783D7" w14:textId="77777777" w:rsidR="00AB77D6" w:rsidRDefault="00AB77D6" w:rsidP="00EF1E32">
      <w:pPr>
        <w:ind w:right="48"/>
        <w:jc w:val="center"/>
        <w:rPr>
          <w:rFonts w:ascii="Arial" w:eastAsia="Arial" w:hAnsi="Arial" w:cs="Arial"/>
          <w:b/>
          <w:color w:val="000000" w:themeColor="text1"/>
        </w:rPr>
      </w:pPr>
    </w:p>
    <w:p w14:paraId="3F781130" w14:textId="7C3822B2" w:rsidR="00DD74DD" w:rsidRDefault="00DD74DD" w:rsidP="00EF1E32">
      <w:pPr>
        <w:ind w:right="48"/>
        <w:jc w:val="center"/>
        <w:rPr>
          <w:rFonts w:ascii="Arial" w:eastAsia="Arial" w:hAnsi="Arial" w:cs="Arial"/>
          <w:b/>
          <w:color w:val="000000" w:themeColor="text1"/>
        </w:rPr>
      </w:pPr>
    </w:p>
    <w:p w14:paraId="1097F2B7" w14:textId="30470743" w:rsidR="00DD74DD" w:rsidRDefault="00DD74DD" w:rsidP="00EF1E32">
      <w:pPr>
        <w:ind w:right="48"/>
        <w:jc w:val="center"/>
        <w:rPr>
          <w:rFonts w:ascii="Arial" w:eastAsia="Arial" w:hAnsi="Arial" w:cs="Arial"/>
          <w:b/>
          <w:color w:val="000000" w:themeColor="text1"/>
        </w:rPr>
      </w:pPr>
    </w:p>
    <w:p w14:paraId="2C610DEC" w14:textId="1AEBC410" w:rsidR="00DB4443" w:rsidRPr="00AB77D6" w:rsidRDefault="00AB77D6" w:rsidP="00DB4443">
      <w:pPr>
        <w:ind w:right="48"/>
        <w:jc w:val="center"/>
        <w:rPr>
          <w:rFonts w:ascii="Arial" w:eastAsia="Arial" w:hAnsi="Arial" w:cs="Arial"/>
          <w:b/>
          <w:bCs/>
        </w:rPr>
      </w:pPr>
      <w:r>
        <w:rPr>
          <w:rFonts w:ascii="Arial" w:eastAsia="Arial" w:hAnsi="Arial" w:cs="Arial"/>
          <w:b/>
          <w:bCs/>
        </w:rPr>
        <w:lastRenderedPageBreak/>
        <w:t>ANEXO No. 1</w:t>
      </w:r>
    </w:p>
    <w:p w14:paraId="225FE842" w14:textId="346C6FDF" w:rsidR="00DB4443" w:rsidRDefault="00DB4443" w:rsidP="00DB4443">
      <w:pPr>
        <w:ind w:right="48"/>
        <w:jc w:val="center"/>
        <w:rPr>
          <w:rFonts w:ascii="Arial" w:eastAsia="Arial" w:hAnsi="Arial" w:cs="Arial"/>
          <w:b/>
          <w:bCs/>
        </w:rPr>
      </w:pPr>
      <w:r w:rsidRPr="00AB77D6">
        <w:rPr>
          <w:rFonts w:ascii="Arial" w:eastAsia="Arial" w:hAnsi="Arial" w:cs="Arial"/>
          <w:b/>
          <w:bCs/>
        </w:rPr>
        <w:t>ANEXO TÉCNICO - FICHA TÉCNICA</w:t>
      </w:r>
    </w:p>
    <w:p w14:paraId="3F0C9813" w14:textId="6132F77A" w:rsidR="009D5ED6" w:rsidRDefault="009D5ED6" w:rsidP="00DB4443">
      <w:pPr>
        <w:ind w:right="48"/>
        <w:jc w:val="center"/>
        <w:rPr>
          <w:rFonts w:ascii="Arial" w:eastAsia="Arial" w:hAnsi="Arial" w:cs="Arial"/>
          <w:b/>
          <w:bCs/>
        </w:rPr>
      </w:pPr>
    </w:p>
    <w:p w14:paraId="7B4CF6B5" w14:textId="3391978C" w:rsidR="009D5ED6" w:rsidRPr="00AB77D6" w:rsidRDefault="009D5ED6" w:rsidP="00DB4443">
      <w:pPr>
        <w:ind w:right="48"/>
        <w:jc w:val="center"/>
        <w:rPr>
          <w:rFonts w:ascii="Arial" w:eastAsia="Arial" w:hAnsi="Arial" w:cs="Arial"/>
          <w:b/>
          <w:bCs/>
        </w:rPr>
      </w:pPr>
      <w:r>
        <w:rPr>
          <w:rFonts w:ascii="Arial" w:eastAsia="Arial" w:hAnsi="Arial" w:cs="Arial"/>
          <w:b/>
          <w:bCs/>
        </w:rPr>
        <w:t>(ADJUNT</w:t>
      </w:r>
      <w:r w:rsidR="009F46B6">
        <w:rPr>
          <w:rFonts w:ascii="Arial" w:eastAsia="Arial" w:hAnsi="Arial" w:cs="Arial"/>
          <w:b/>
          <w:bCs/>
        </w:rPr>
        <w:t>O</w:t>
      </w:r>
      <w:r>
        <w:rPr>
          <w:rFonts w:ascii="Arial" w:eastAsia="Arial" w:hAnsi="Arial" w:cs="Arial"/>
          <w:b/>
          <w:bCs/>
        </w:rPr>
        <w:t xml:space="preserve">) </w:t>
      </w:r>
    </w:p>
    <w:p w14:paraId="545DF76E" w14:textId="77777777" w:rsidR="00DB4443" w:rsidRPr="00AB77D6" w:rsidRDefault="00DB4443" w:rsidP="00DB4443">
      <w:pPr>
        <w:ind w:right="48"/>
        <w:jc w:val="both"/>
        <w:rPr>
          <w:rFonts w:ascii="Arial" w:eastAsia="Arial" w:hAnsi="Arial" w:cs="Arial"/>
          <w:b/>
          <w:bCs/>
          <w:color w:val="222222"/>
        </w:rPr>
      </w:pPr>
    </w:p>
    <w:p w14:paraId="46D41DE5" w14:textId="77777777" w:rsidR="00AB77D6" w:rsidRPr="00AB77D6" w:rsidRDefault="00AB77D6" w:rsidP="00AB77D6">
      <w:pPr>
        <w:ind w:right="48"/>
        <w:jc w:val="both"/>
        <w:rPr>
          <w:rFonts w:ascii="Arial" w:eastAsia="Arial" w:hAnsi="Arial" w:cs="Arial"/>
          <w:b/>
          <w:bCs/>
          <w:color w:val="222222"/>
          <w:highlight w:val="white"/>
          <w:lang w:val="es-ES_tradnl"/>
        </w:rPr>
      </w:pPr>
      <w:r w:rsidRPr="00AB77D6">
        <w:rPr>
          <w:rFonts w:ascii="Arial" w:eastAsia="Arial" w:hAnsi="Arial" w:cs="Arial"/>
          <w:b/>
          <w:bCs/>
          <w:color w:val="222222"/>
          <w:highlight w:val="white"/>
        </w:rPr>
        <w:t>Contratar el mantenimiento preventivo y correctivo de las plantas eléctricas y de la puerta electromecánica de la Superintendencia de Servicios Públicos Domiciliarios.</w:t>
      </w:r>
    </w:p>
    <w:p w14:paraId="3511FFF7" w14:textId="77777777" w:rsidR="00DB4443" w:rsidRPr="006F3D2D" w:rsidRDefault="00DB4443" w:rsidP="00DB4443">
      <w:pPr>
        <w:ind w:right="48"/>
        <w:jc w:val="both"/>
        <w:rPr>
          <w:rFonts w:ascii="Arial" w:eastAsia="Arial" w:hAnsi="Arial" w:cs="Arial"/>
          <w:b/>
          <w:bCs/>
          <w:highlight w:val="white"/>
        </w:rPr>
      </w:pPr>
    </w:p>
    <w:p w14:paraId="07411E69" w14:textId="77777777" w:rsidR="00DB4443" w:rsidRPr="006F3D2D" w:rsidRDefault="00DB4443" w:rsidP="00DB4443">
      <w:pPr>
        <w:ind w:right="48"/>
        <w:jc w:val="both"/>
        <w:rPr>
          <w:rFonts w:ascii="Arial" w:eastAsia="Arial" w:hAnsi="Arial" w:cs="Arial"/>
          <w:b/>
          <w:bCs/>
          <w:highlight w:val="white"/>
        </w:rPr>
      </w:pPr>
    </w:p>
    <w:p w14:paraId="683865CD" w14:textId="77777777" w:rsidR="00DB4443" w:rsidRPr="006F3D2D" w:rsidRDefault="00DB4443" w:rsidP="00DB4443">
      <w:pPr>
        <w:widowControl/>
        <w:spacing w:before="100" w:after="100"/>
        <w:ind w:right="-7" w:hanging="2"/>
        <w:jc w:val="both"/>
        <w:rPr>
          <w:rFonts w:ascii="Arial" w:eastAsia="Arial" w:hAnsi="Arial" w:cs="Arial"/>
          <w:sz w:val="22"/>
          <w:szCs w:val="22"/>
          <w:highlight w:val="white"/>
        </w:rPr>
      </w:pPr>
      <w:r w:rsidRPr="006F3D2D">
        <w:rPr>
          <w:rFonts w:ascii="Arial" w:eastAsia="Arial" w:hAnsi="Arial" w:cs="Arial"/>
          <w:b/>
          <w:bCs/>
          <w:sz w:val="22"/>
          <w:szCs w:val="22"/>
          <w:highlight w:val="white"/>
        </w:rPr>
        <w:t xml:space="preserve">NOTA: </w:t>
      </w:r>
      <w:r w:rsidRPr="006F3D2D">
        <w:rPr>
          <w:rFonts w:ascii="Arial" w:eastAsia="Arial" w:hAnsi="Arial" w:cs="Arial"/>
          <w:sz w:val="22"/>
          <w:szCs w:val="22"/>
          <w:highlight w:val="white"/>
        </w:rPr>
        <w:t>Mediante el diligenciamiento y firma de este Anexo Técnico por parte del Representante Legal del proponente interesado, el mismo se compromete a proveer el servicio y a entregar los bienes, equipos y demás, descritos en este documento en los términos, condiciones y de conformidad con las especificaciones técnicas descritas al respecto por cada ítem, y en observancia de las obligaciones contractuales y el plazo previsto en el mismo, una vez se dé inicio a la ejecución del proyecto.</w:t>
      </w:r>
    </w:p>
    <w:p w14:paraId="56A66A80" w14:textId="77777777" w:rsidR="00DB4443" w:rsidRPr="006F3D2D" w:rsidRDefault="00DB4443" w:rsidP="00DB4443">
      <w:pPr>
        <w:widowControl/>
        <w:spacing w:before="100" w:after="100"/>
        <w:ind w:right="-7" w:hanging="2"/>
        <w:jc w:val="both"/>
        <w:rPr>
          <w:rFonts w:ascii="Arial" w:eastAsia="Arial" w:hAnsi="Arial" w:cs="Arial"/>
          <w:sz w:val="22"/>
          <w:szCs w:val="22"/>
          <w:highlight w:val="white"/>
        </w:rPr>
      </w:pPr>
      <w:r w:rsidRPr="006F3D2D">
        <w:rPr>
          <w:rFonts w:ascii="Arial" w:eastAsia="Arial" w:hAnsi="Arial" w:cs="Arial"/>
          <w:sz w:val="22"/>
          <w:szCs w:val="22"/>
          <w:highlight w:val="white"/>
        </w:rPr>
        <w:t>En mi calidad de Representante Legal, en forma voluntaria e irrevocable, mediante la suscripción y firma del presente documento, manifiesto CONOCER y ACEPTAR, de manera uniforme y sin modificación alguna, la totalidad de las especificaciones técnicas, obligaciones y condiciones planteadas por la SUPERSERVICIOS a través del pliego de condiciones y las contenidas en el ANEXO TÉCNICO No. 1. FICHA TÉCNICA, el cual contempla la totalidad de las especificaciones técnicas mínimas para la ejecución y cumplimiento del objeto contractual: Renovación del licenciamiento, soporte y garantía de los componentes de seguridad informática con que cuenta actualmente la entidad.</w:t>
      </w:r>
    </w:p>
    <w:p w14:paraId="49508219" w14:textId="77777777" w:rsidR="00DB4443" w:rsidRPr="006F3D2D" w:rsidRDefault="00DB4443" w:rsidP="00DB4443">
      <w:pPr>
        <w:widowControl/>
        <w:spacing w:before="100" w:after="100"/>
        <w:ind w:right="48" w:hanging="2"/>
        <w:jc w:val="both"/>
        <w:rPr>
          <w:rFonts w:ascii="Arial" w:eastAsia="Arial" w:hAnsi="Arial" w:cs="Arial"/>
          <w:b/>
          <w:bCs/>
          <w:highlight w:val="white"/>
        </w:rPr>
      </w:pPr>
    </w:p>
    <w:p w14:paraId="309BCB81" w14:textId="77777777" w:rsidR="00DB4443" w:rsidRPr="006F3D2D" w:rsidRDefault="00DB4443" w:rsidP="00DB4443">
      <w:pPr>
        <w:widowControl/>
        <w:spacing w:before="100" w:after="100"/>
        <w:ind w:right="48" w:hanging="2"/>
        <w:jc w:val="both"/>
        <w:rPr>
          <w:rFonts w:ascii="Arial" w:eastAsia="Arial" w:hAnsi="Arial" w:cs="Arial"/>
          <w:b/>
          <w:bCs/>
          <w:sz w:val="22"/>
          <w:szCs w:val="22"/>
          <w:highlight w:val="white"/>
        </w:rPr>
      </w:pPr>
      <w:r w:rsidRPr="006F3D2D">
        <w:rPr>
          <w:rFonts w:ascii="Arial" w:eastAsia="Arial" w:hAnsi="Arial" w:cs="Arial"/>
          <w:b/>
          <w:bCs/>
          <w:sz w:val="22"/>
          <w:szCs w:val="22"/>
          <w:highlight w:val="white"/>
        </w:rPr>
        <w:t>EN CONSECUENCIA, ME COMPROMETO A DARLES ESTRICTO CUMPLIMIENTO.</w:t>
      </w:r>
    </w:p>
    <w:p w14:paraId="63DAE635" w14:textId="77777777" w:rsidR="00DB4443" w:rsidRPr="006F3D2D" w:rsidRDefault="00DB4443" w:rsidP="00DB4443">
      <w:pPr>
        <w:widowControl/>
        <w:spacing w:before="100" w:after="100"/>
        <w:ind w:right="48" w:hanging="2"/>
        <w:jc w:val="both"/>
        <w:rPr>
          <w:rFonts w:ascii="Arial" w:eastAsia="Arial" w:hAnsi="Arial" w:cs="Arial"/>
          <w:b/>
          <w:bCs/>
          <w:sz w:val="22"/>
          <w:szCs w:val="22"/>
          <w:highlight w:val="white"/>
        </w:rPr>
      </w:pPr>
    </w:p>
    <w:p w14:paraId="5FBE70FE"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b/>
          <w:bCs/>
          <w:sz w:val="22"/>
          <w:szCs w:val="22"/>
          <w:highlight w:val="white"/>
        </w:rPr>
        <w:t>NOMBRE O RAZÓN SOCIAL DEL OFERENTE:</w:t>
      </w:r>
      <w:r w:rsidRPr="006F3D2D">
        <w:rPr>
          <w:rFonts w:ascii="Arial" w:eastAsia="Arial" w:hAnsi="Arial" w:cs="Arial"/>
          <w:sz w:val="22"/>
          <w:szCs w:val="22"/>
          <w:highlight w:val="white"/>
        </w:rPr>
        <w:t xml:space="preserve"> </w:t>
      </w:r>
    </w:p>
    <w:p w14:paraId="2801B623"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w:t>
      </w:r>
    </w:p>
    <w:p w14:paraId="64B52BD6"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155FA9C1"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NOMBRE DEL REPRESENTANTE LEGAL: </w:t>
      </w:r>
    </w:p>
    <w:p w14:paraId="12001201"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__________________________________________</w:t>
      </w:r>
    </w:p>
    <w:p w14:paraId="27BF6F61"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7620ACDC"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FIRMA DEL REPRESENTANTE LEGAL: </w:t>
      </w:r>
    </w:p>
    <w:p w14:paraId="5E945ED8"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r w:rsidRPr="006F3D2D">
        <w:rPr>
          <w:rFonts w:ascii="Arial" w:eastAsia="Arial" w:hAnsi="Arial" w:cs="Arial"/>
          <w:sz w:val="22"/>
          <w:szCs w:val="22"/>
          <w:highlight w:val="white"/>
        </w:rPr>
        <w:t>____________________________________________</w:t>
      </w:r>
    </w:p>
    <w:p w14:paraId="7D076619" w14:textId="77777777" w:rsidR="00DB4443" w:rsidRPr="006F3D2D" w:rsidRDefault="00DB4443" w:rsidP="00DB4443">
      <w:pPr>
        <w:widowControl/>
        <w:spacing w:before="100" w:after="100" w:line="276" w:lineRule="auto"/>
        <w:ind w:right="48" w:hanging="2"/>
        <w:rPr>
          <w:rFonts w:ascii="Arial" w:eastAsia="Arial" w:hAnsi="Arial" w:cs="Arial"/>
          <w:sz w:val="22"/>
          <w:szCs w:val="22"/>
          <w:highlight w:val="white"/>
        </w:rPr>
      </w:pPr>
    </w:p>
    <w:p w14:paraId="1FE4C0EC" w14:textId="77777777" w:rsidR="00DB4443" w:rsidRPr="006F3D2D" w:rsidRDefault="00DB4443" w:rsidP="00DB4443">
      <w:pPr>
        <w:widowControl/>
        <w:spacing w:before="100" w:after="100" w:line="276" w:lineRule="auto"/>
        <w:ind w:right="48" w:hanging="2"/>
        <w:rPr>
          <w:rFonts w:ascii="Arial" w:eastAsia="Arial" w:hAnsi="Arial" w:cs="Arial"/>
          <w:b/>
          <w:bCs/>
          <w:sz w:val="22"/>
          <w:szCs w:val="22"/>
          <w:highlight w:val="white"/>
        </w:rPr>
      </w:pPr>
      <w:r w:rsidRPr="006F3D2D">
        <w:rPr>
          <w:rFonts w:ascii="Arial" w:eastAsia="Arial" w:hAnsi="Arial" w:cs="Arial"/>
          <w:b/>
          <w:bCs/>
          <w:sz w:val="22"/>
          <w:szCs w:val="22"/>
          <w:highlight w:val="white"/>
        </w:rPr>
        <w:t xml:space="preserve">C.C. DEL REPRESENTANTE LEGAL: </w:t>
      </w:r>
    </w:p>
    <w:p w14:paraId="4E8CF154" w14:textId="25C9F0AF" w:rsidR="00EF1E32" w:rsidRPr="006F3D2D" w:rsidRDefault="00DB4443" w:rsidP="00DB4443">
      <w:pPr>
        <w:tabs>
          <w:tab w:val="left" w:pos="1140"/>
        </w:tabs>
        <w:ind w:right="48"/>
        <w:jc w:val="both"/>
        <w:rPr>
          <w:rFonts w:ascii="Arial" w:eastAsia="Arial" w:hAnsi="Arial" w:cs="Arial"/>
          <w:b/>
          <w:color w:val="000000" w:themeColor="text1"/>
        </w:rPr>
      </w:pPr>
      <w:r w:rsidRPr="006F3D2D">
        <w:rPr>
          <w:rFonts w:ascii="Arial" w:eastAsia="Arial" w:hAnsi="Arial" w:cs="Arial"/>
          <w:sz w:val="22"/>
          <w:szCs w:val="22"/>
          <w:highlight w:val="white"/>
        </w:rPr>
        <w:t>______________________________________________</w:t>
      </w:r>
    </w:p>
    <w:p w14:paraId="101302E7" w14:textId="11D5A3B2" w:rsidR="00EF1E32" w:rsidRPr="006F3D2D" w:rsidRDefault="00EF1E32" w:rsidP="00EF1E32">
      <w:pPr>
        <w:widowControl/>
        <w:spacing w:before="100" w:after="100"/>
        <w:ind w:right="48"/>
        <w:jc w:val="both"/>
        <w:rPr>
          <w:rFonts w:ascii="Arial" w:eastAsia="Arial" w:hAnsi="Arial" w:cs="Arial"/>
          <w:b/>
          <w:color w:val="000000" w:themeColor="text1"/>
        </w:rPr>
      </w:pPr>
    </w:p>
    <w:p w14:paraId="01E2BFC0" w14:textId="2DA818DD" w:rsidR="007D025E" w:rsidRPr="006F3D2D" w:rsidRDefault="00524094" w:rsidP="007D025E">
      <w:pPr>
        <w:pBdr>
          <w:top w:val="none" w:sz="0" w:space="0" w:color="000000"/>
          <w:left w:val="none" w:sz="0" w:space="0" w:color="000000"/>
          <w:bottom w:val="single" w:sz="8" w:space="7" w:color="000000"/>
          <w:right w:val="none" w:sz="0" w:space="0" w:color="000000"/>
        </w:pBdr>
        <w:tabs>
          <w:tab w:val="left" w:pos="1125"/>
          <w:tab w:val="center" w:pos="6457"/>
          <w:tab w:val="right" w:pos="10709"/>
        </w:tabs>
        <w:spacing w:before="240"/>
        <w:ind w:left="15" w:right="48"/>
        <w:jc w:val="center"/>
        <w:rPr>
          <w:rFonts w:ascii="Arial" w:eastAsia="Arial" w:hAnsi="Arial" w:cs="Arial"/>
          <w:b/>
          <w:bCs/>
          <w:smallCaps/>
          <w:sz w:val="22"/>
          <w:szCs w:val="22"/>
        </w:rPr>
      </w:pPr>
      <w:r w:rsidRPr="006F3D2D">
        <w:rPr>
          <w:rFonts w:ascii="Arial" w:eastAsia="Arial" w:hAnsi="Arial" w:cs="Arial"/>
          <w:b/>
          <w:bCs/>
          <w:sz w:val="22"/>
          <w:szCs w:val="22"/>
        </w:rPr>
        <w:lastRenderedPageBreak/>
        <w:t xml:space="preserve">FORMATO </w:t>
      </w:r>
      <w:r w:rsidR="007D025E" w:rsidRPr="006F3D2D">
        <w:rPr>
          <w:rFonts w:ascii="Arial" w:eastAsia="Arial" w:hAnsi="Arial" w:cs="Arial"/>
          <w:b/>
          <w:bCs/>
          <w:sz w:val="22"/>
          <w:szCs w:val="22"/>
        </w:rPr>
        <w:t>No.</w:t>
      </w:r>
      <w:r w:rsidR="007D025E" w:rsidRPr="006F3D2D">
        <w:rPr>
          <w:rFonts w:ascii="Arial" w:eastAsia="Arial" w:hAnsi="Arial" w:cs="Arial"/>
          <w:b/>
          <w:bCs/>
          <w:smallCaps/>
          <w:sz w:val="22"/>
          <w:szCs w:val="22"/>
        </w:rPr>
        <w:t xml:space="preserve"> 2</w:t>
      </w:r>
    </w:p>
    <w:p w14:paraId="72E2CAD7" w14:textId="77777777" w:rsidR="007D025E" w:rsidRPr="006F3D2D" w:rsidRDefault="007D025E" w:rsidP="007D025E">
      <w:pPr>
        <w:pBdr>
          <w:top w:val="none" w:sz="0" w:space="0" w:color="000000"/>
          <w:left w:val="none" w:sz="0" w:space="0" w:color="000000"/>
          <w:bottom w:val="single" w:sz="8" w:space="7" w:color="000000"/>
          <w:right w:val="none" w:sz="0" w:space="0" w:color="000000"/>
        </w:pBdr>
        <w:tabs>
          <w:tab w:val="left" w:pos="1125"/>
          <w:tab w:val="center" w:pos="6457"/>
          <w:tab w:val="right" w:pos="10709"/>
        </w:tabs>
        <w:spacing w:after="120"/>
        <w:ind w:left="15" w:right="45"/>
        <w:jc w:val="center"/>
        <w:rPr>
          <w:rFonts w:ascii="Arial" w:eastAsia="Arial" w:hAnsi="Arial" w:cs="Arial"/>
          <w:b/>
          <w:bCs/>
          <w:smallCaps/>
          <w:color w:val="800000"/>
          <w:sz w:val="22"/>
          <w:szCs w:val="22"/>
        </w:rPr>
      </w:pPr>
      <w:r w:rsidRPr="006F3D2D">
        <w:rPr>
          <w:rFonts w:ascii="Arial" w:eastAsia="Arial" w:hAnsi="Arial" w:cs="Arial"/>
          <w:b/>
          <w:bCs/>
          <w:sz w:val="22"/>
          <w:szCs w:val="22"/>
        </w:rPr>
        <w:t>EXPERIENCIA MÍNIMA DEL PROPONENTE</w:t>
      </w:r>
    </w:p>
    <w:p w14:paraId="018C8CC1" w14:textId="77777777" w:rsidR="007D025E" w:rsidRPr="006F3D2D" w:rsidRDefault="007D025E" w:rsidP="007D025E">
      <w:pPr>
        <w:spacing w:line="276" w:lineRule="auto"/>
        <w:ind w:right="45"/>
        <w:jc w:val="center"/>
        <w:rPr>
          <w:rFonts w:ascii="Arial" w:eastAsia="Arial" w:hAnsi="Arial" w:cs="Arial"/>
          <w:b/>
          <w:bCs/>
        </w:rPr>
      </w:pPr>
    </w:p>
    <w:tbl>
      <w:tblPr>
        <w:tblW w:w="961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855"/>
        <w:gridCol w:w="2040"/>
        <w:gridCol w:w="3060"/>
      </w:tblGrid>
      <w:tr w:rsidR="007D025E" w:rsidRPr="006F3D2D" w14:paraId="12C381DD" w14:textId="77777777" w:rsidTr="00241078">
        <w:trPr>
          <w:trHeight w:val="793"/>
        </w:trPr>
        <w:tc>
          <w:tcPr>
            <w:tcW w:w="9615" w:type="dxa"/>
            <w:gridSpan w:val="4"/>
            <w:shd w:val="clear" w:color="auto" w:fill="F1C232"/>
            <w:tcMar>
              <w:top w:w="-13" w:type="dxa"/>
              <w:left w:w="-13" w:type="dxa"/>
              <w:bottom w:w="-13" w:type="dxa"/>
              <w:right w:w="-13" w:type="dxa"/>
            </w:tcMar>
            <w:vAlign w:val="center"/>
          </w:tcPr>
          <w:p w14:paraId="080068DC" w14:textId="77777777" w:rsidR="007D025E" w:rsidRPr="006F3D2D" w:rsidRDefault="007D025E" w:rsidP="00241078">
            <w:pPr>
              <w:jc w:val="center"/>
              <w:rPr>
                <w:rFonts w:ascii="Arial" w:eastAsia="Arial" w:hAnsi="Arial" w:cs="Arial"/>
                <w:b/>
                <w:bCs/>
              </w:rPr>
            </w:pPr>
            <w:r w:rsidRPr="006F3D2D">
              <w:rPr>
                <w:rFonts w:ascii="Arial" w:eastAsia="Arial" w:hAnsi="Arial" w:cs="Arial"/>
                <w:b/>
                <w:bCs/>
              </w:rPr>
              <w:t>RELACIÓN DE CONTRATOS PARA ACREDITAR EXPERIENCIA</w:t>
            </w:r>
          </w:p>
        </w:tc>
      </w:tr>
      <w:tr w:rsidR="007D025E" w:rsidRPr="006F3D2D" w14:paraId="7E99743E" w14:textId="77777777" w:rsidTr="00241078">
        <w:trPr>
          <w:trHeight w:val="172"/>
        </w:trPr>
        <w:tc>
          <w:tcPr>
            <w:tcW w:w="660" w:type="dxa"/>
            <w:vMerge w:val="restart"/>
            <w:tcMar>
              <w:top w:w="-13" w:type="dxa"/>
              <w:left w:w="-13" w:type="dxa"/>
              <w:bottom w:w="-13" w:type="dxa"/>
              <w:right w:w="-13" w:type="dxa"/>
            </w:tcMar>
            <w:vAlign w:val="center"/>
          </w:tcPr>
          <w:p w14:paraId="7159B444" w14:textId="77777777" w:rsidR="007D025E" w:rsidRPr="006F3D2D" w:rsidRDefault="007D025E" w:rsidP="00241078">
            <w:pPr>
              <w:jc w:val="center"/>
              <w:rPr>
                <w:rFonts w:ascii="Arial" w:eastAsia="Arial" w:hAnsi="Arial" w:cs="Arial"/>
                <w:b/>
                <w:bCs/>
              </w:rPr>
            </w:pPr>
            <w:r w:rsidRPr="006F3D2D">
              <w:rPr>
                <w:rFonts w:ascii="Arial" w:eastAsia="Arial" w:hAnsi="Arial" w:cs="Arial"/>
                <w:b/>
                <w:bCs/>
              </w:rPr>
              <w:t>1.</w:t>
            </w:r>
          </w:p>
        </w:tc>
        <w:tc>
          <w:tcPr>
            <w:tcW w:w="3855" w:type="dxa"/>
            <w:tcMar>
              <w:top w:w="-13" w:type="dxa"/>
              <w:left w:w="-13" w:type="dxa"/>
              <w:bottom w:w="-13" w:type="dxa"/>
              <w:right w:w="-13" w:type="dxa"/>
            </w:tcMar>
            <w:vAlign w:val="center"/>
          </w:tcPr>
          <w:p w14:paraId="19658702"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tcMar>
              <w:top w:w="-13" w:type="dxa"/>
              <w:left w:w="-13" w:type="dxa"/>
              <w:bottom w:w="-13" w:type="dxa"/>
              <w:right w:w="-13" w:type="dxa"/>
            </w:tcMar>
            <w:vAlign w:val="center"/>
          </w:tcPr>
          <w:p w14:paraId="66F921FA" w14:textId="77777777" w:rsidR="007D025E" w:rsidRPr="006F3D2D" w:rsidRDefault="007D025E" w:rsidP="00241078">
            <w:pPr>
              <w:rPr>
                <w:rFonts w:ascii="Arial" w:eastAsia="Arial" w:hAnsi="Arial" w:cs="Arial"/>
                <w:b/>
                <w:bCs/>
                <w:sz w:val="18"/>
                <w:szCs w:val="18"/>
              </w:rPr>
            </w:pPr>
          </w:p>
        </w:tc>
      </w:tr>
      <w:tr w:rsidR="007D025E" w:rsidRPr="006F3D2D" w14:paraId="4F336198" w14:textId="77777777" w:rsidTr="00241078">
        <w:trPr>
          <w:trHeight w:val="172"/>
        </w:trPr>
        <w:tc>
          <w:tcPr>
            <w:tcW w:w="660" w:type="dxa"/>
            <w:vMerge/>
            <w:tcMar>
              <w:top w:w="-13" w:type="dxa"/>
              <w:left w:w="-13" w:type="dxa"/>
              <w:bottom w:w="-13" w:type="dxa"/>
              <w:right w:w="-13" w:type="dxa"/>
            </w:tcMar>
            <w:vAlign w:val="center"/>
          </w:tcPr>
          <w:p w14:paraId="600D7B76"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046515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tcMar>
              <w:top w:w="-13" w:type="dxa"/>
              <w:left w:w="-13" w:type="dxa"/>
              <w:bottom w:w="-13" w:type="dxa"/>
              <w:right w:w="-13" w:type="dxa"/>
            </w:tcMar>
            <w:vAlign w:val="center"/>
          </w:tcPr>
          <w:p w14:paraId="24AB0033" w14:textId="77777777" w:rsidR="007D025E" w:rsidRPr="006F3D2D" w:rsidRDefault="007D025E" w:rsidP="00241078">
            <w:pPr>
              <w:rPr>
                <w:rFonts w:ascii="Arial" w:eastAsia="Arial" w:hAnsi="Arial" w:cs="Arial"/>
                <w:b/>
                <w:bCs/>
                <w:sz w:val="18"/>
                <w:szCs w:val="18"/>
              </w:rPr>
            </w:pPr>
          </w:p>
        </w:tc>
      </w:tr>
      <w:tr w:rsidR="007D025E" w:rsidRPr="006F3D2D" w14:paraId="53EF7024" w14:textId="77777777" w:rsidTr="00241078">
        <w:trPr>
          <w:trHeight w:val="172"/>
        </w:trPr>
        <w:tc>
          <w:tcPr>
            <w:tcW w:w="660" w:type="dxa"/>
            <w:vMerge/>
            <w:tcMar>
              <w:top w:w="-13" w:type="dxa"/>
              <w:left w:w="-13" w:type="dxa"/>
              <w:bottom w:w="-13" w:type="dxa"/>
              <w:right w:w="-13" w:type="dxa"/>
            </w:tcMar>
            <w:vAlign w:val="center"/>
          </w:tcPr>
          <w:p w14:paraId="0133EDD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0393BD5"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tcMar>
              <w:top w:w="-13" w:type="dxa"/>
              <w:left w:w="-13" w:type="dxa"/>
              <w:bottom w:w="-13" w:type="dxa"/>
              <w:right w:w="-13" w:type="dxa"/>
            </w:tcMar>
            <w:vAlign w:val="center"/>
          </w:tcPr>
          <w:p w14:paraId="6EB94094" w14:textId="77777777" w:rsidR="007D025E" w:rsidRPr="006F3D2D" w:rsidRDefault="007D025E" w:rsidP="00241078">
            <w:pPr>
              <w:rPr>
                <w:rFonts w:ascii="Arial" w:eastAsia="Arial" w:hAnsi="Arial" w:cs="Arial"/>
                <w:b/>
                <w:bCs/>
                <w:sz w:val="18"/>
                <w:szCs w:val="18"/>
              </w:rPr>
            </w:pPr>
          </w:p>
        </w:tc>
      </w:tr>
      <w:tr w:rsidR="007D025E" w:rsidRPr="006F3D2D" w14:paraId="374443DE" w14:textId="77777777" w:rsidTr="00241078">
        <w:trPr>
          <w:trHeight w:val="172"/>
        </w:trPr>
        <w:tc>
          <w:tcPr>
            <w:tcW w:w="660" w:type="dxa"/>
            <w:vMerge/>
            <w:tcMar>
              <w:top w:w="-13" w:type="dxa"/>
              <w:left w:w="-13" w:type="dxa"/>
              <w:bottom w:w="-13" w:type="dxa"/>
              <w:right w:w="-13" w:type="dxa"/>
            </w:tcMar>
            <w:vAlign w:val="center"/>
          </w:tcPr>
          <w:p w14:paraId="23ADF104"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6303FB6C"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tcMar>
              <w:top w:w="-13" w:type="dxa"/>
              <w:left w:w="-13" w:type="dxa"/>
              <w:bottom w:w="-13" w:type="dxa"/>
              <w:right w:w="-13" w:type="dxa"/>
            </w:tcMar>
            <w:vAlign w:val="center"/>
          </w:tcPr>
          <w:p w14:paraId="2AD13753" w14:textId="77777777" w:rsidR="007D025E" w:rsidRPr="006F3D2D" w:rsidRDefault="007D025E" w:rsidP="00241078">
            <w:pPr>
              <w:rPr>
                <w:rFonts w:ascii="Arial" w:eastAsia="Arial" w:hAnsi="Arial" w:cs="Arial"/>
                <w:b/>
                <w:bCs/>
                <w:sz w:val="18"/>
                <w:szCs w:val="18"/>
              </w:rPr>
            </w:pPr>
          </w:p>
        </w:tc>
      </w:tr>
      <w:tr w:rsidR="007D025E" w:rsidRPr="006F3D2D" w14:paraId="42263588" w14:textId="77777777" w:rsidTr="00241078">
        <w:trPr>
          <w:trHeight w:val="172"/>
        </w:trPr>
        <w:tc>
          <w:tcPr>
            <w:tcW w:w="660" w:type="dxa"/>
            <w:vMerge/>
            <w:tcMar>
              <w:top w:w="-13" w:type="dxa"/>
              <w:left w:w="-13" w:type="dxa"/>
              <w:bottom w:w="-13" w:type="dxa"/>
              <w:right w:w="-13" w:type="dxa"/>
            </w:tcMar>
            <w:vAlign w:val="center"/>
          </w:tcPr>
          <w:p w14:paraId="50EC77E2"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1AC009F2"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tcMar>
              <w:top w:w="-13" w:type="dxa"/>
              <w:left w:w="-13" w:type="dxa"/>
              <w:bottom w:w="-13" w:type="dxa"/>
              <w:right w:w="-13" w:type="dxa"/>
            </w:tcMar>
            <w:vAlign w:val="center"/>
          </w:tcPr>
          <w:p w14:paraId="544A5185" w14:textId="77777777" w:rsidR="007D025E" w:rsidRPr="006F3D2D" w:rsidRDefault="007D025E" w:rsidP="00241078">
            <w:pPr>
              <w:rPr>
                <w:rFonts w:ascii="Arial" w:eastAsia="Arial" w:hAnsi="Arial" w:cs="Arial"/>
                <w:b/>
                <w:bCs/>
                <w:sz w:val="18"/>
                <w:szCs w:val="18"/>
              </w:rPr>
            </w:pPr>
          </w:p>
        </w:tc>
      </w:tr>
      <w:tr w:rsidR="007D025E" w:rsidRPr="006F3D2D" w14:paraId="1B0D0134" w14:textId="77777777" w:rsidTr="00241078">
        <w:trPr>
          <w:trHeight w:val="172"/>
        </w:trPr>
        <w:tc>
          <w:tcPr>
            <w:tcW w:w="660" w:type="dxa"/>
            <w:vMerge/>
            <w:tcMar>
              <w:top w:w="-13" w:type="dxa"/>
              <w:left w:w="-13" w:type="dxa"/>
              <w:bottom w:w="-13" w:type="dxa"/>
              <w:right w:w="-13" w:type="dxa"/>
            </w:tcMar>
            <w:vAlign w:val="center"/>
          </w:tcPr>
          <w:p w14:paraId="4EE0708E"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134AE2BD"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Inicio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3AE91665" w14:textId="77777777" w:rsidR="007D025E" w:rsidRPr="006F3D2D" w:rsidRDefault="007D025E" w:rsidP="00241078">
            <w:pPr>
              <w:rPr>
                <w:rFonts w:ascii="Arial" w:eastAsia="Arial" w:hAnsi="Arial" w:cs="Arial"/>
                <w:b/>
                <w:bCs/>
                <w:sz w:val="18"/>
                <w:szCs w:val="18"/>
              </w:rPr>
            </w:pPr>
          </w:p>
        </w:tc>
      </w:tr>
      <w:tr w:rsidR="007D025E" w:rsidRPr="006F3D2D" w14:paraId="11A46F93" w14:textId="77777777" w:rsidTr="00241078">
        <w:trPr>
          <w:trHeight w:val="172"/>
        </w:trPr>
        <w:tc>
          <w:tcPr>
            <w:tcW w:w="660" w:type="dxa"/>
            <w:vMerge/>
            <w:tcMar>
              <w:top w:w="-13" w:type="dxa"/>
              <w:left w:w="-13" w:type="dxa"/>
              <w:bottom w:w="-13" w:type="dxa"/>
              <w:right w:w="-13" w:type="dxa"/>
            </w:tcMar>
            <w:vAlign w:val="center"/>
          </w:tcPr>
          <w:p w14:paraId="5CF3D991"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11EE79ED"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Terminación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04C8424E" w14:textId="77777777" w:rsidR="007D025E" w:rsidRPr="006F3D2D" w:rsidRDefault="007D025E" w:rsidP="00241078">
            <w:pPr>
              <w:rPr>
                <w:rFonts w:ascii="Arial" w:eastAsia="Arial" w:hAnsi="Arial" w:cs="Arial"/>
                <w:b/>
                <w:bCs/>
                <w:sz w:val="18"/>
                <w:szCs w:val="18"/>
              </w:rPr>
            </w:pPr>
          </w:p>
        </w:tc>
      </w:tr>
      <w:tr w:rsidR="007D025E" w:rsidRPr="006F3D2D" w14:paraId="6E30B7B3" w14:textId="77777777" w:rsidTr="00241078">
        <w:trPr>
          <w:trHeight w:val="172"/>
        </w:trPr>
        <w:tc>
          <w:tcPr>
            <w:tcW w:w="660" w:type="dxa"/>
            <w:vMerge/>
            <w:tcMar>
              <w:top w:w="-13" w:type="dxa"/>
              <w:left w:w="-13" w:type="dxa"/>
              <w:bottom w:w="-13" w:type="dxa"/>
              <w:right w:w="-13" w:type="dxa"/>
            </w:tcMar>
            <w:vAlign w:val="center"/>
          </w:tcPr>
          <w:p w14:paraId="6C59079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2E84CD4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tcMar>
              <w:top w:w="-13" w:type="dxa"/>
              <w:left w:w="-13" w:type="dxa"/>
              <w:bottom w:w="-13" w:type="dxa"/>
              <w:right w:w="-13" w:type="dxa"/>
            </w:tcMar>
            <w:vAlign w:val="center"/>
          </w:tcPr>
          <w:p w14:paraId="37C3D0DE" w14:textId="77777777" w:rsidR="007D025E" w:rsidRPr="006F3D2D" w:rsidRDefault="007D025E" w:rsidP="00241078">
            <w:pPr>
              <w:rPr>
                <w:rFonts w:ascii="Arial" w:eastAsia="Arial" w:hAnsi="Arial" w:cs="Arial"/>
                <w:b/>
                <w:bCs/>
                <w:sz w:val="18"/>
                <w:szCs w:val="18"/>
              </w:rPr>
            </w:pPr>
          </w:p>
        </w:tc>
      </w:tr>
      <w:tr w:rsidR="007D025E" w:rsidRPr="006F3D2D" w14:paraId="42F5C06C" w14:textId="77777777" w:rsidTr="00241078">
        <w:trPr>
          <w:trHeight w:val="172"/>
        </w:trPr>
        <w:tc>
          <w:tcPr>
            <w:tcW w:w="660" w:type="dxa"/>
            <w:vMerge/>
            <w:tcMar>
              <w:top w:w="-13" w:type="dxa"/>
              <w:left w:w="-13" w:type="dxa"/>
              <w:bottom w:w="-13" w:type="dxa"/>
              <w:right w:w="-13" w:type="dxa"/>
            </w:tcMar>
            <w:vAlign w:val="center"/>
          </w:tcPr>
          <w:p w14:paraId="5E04532C"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tcMar>
              <w:top w:w="-13" w:type="dxa"/>
              <w:left w:w="-13" w:type="dxa"/>
              <w:bottom w:w="-13" w:type="dxa"/>
              <w:right w:w="-13" w:type="dxa"/>
            </w:tcMar>
            <w:vAlign w:val="center"/>
          </w:tcPr>
          <w:p w14:paraId="66F7B6A5"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 xml:space="preserve">Ejecución de unión temporal - UT </w:t>
            </w:r>
            <w:proofErr w:type="spellStart"/>
            <w:r w:rsidRPr="006F3D2D">
              <w:rPr>
                <w:rFonts w:ascii="Arial" w:eastAsia="Arial" w:hAnsi="Arial" w:cs="Arial"/>
                <w:sz w:val="18"/>
                <w:szCs w:val="18"/>
              </w:rPr>
              <w:t>ó</w:t>
            </w:r>
            <w:proofErr w:type="spellEnd"/>
            <w:r w:rsidRPr="006F3D2D">
              <w:rPr>
                <w:rFonts w:ascii="Arial" w:eastAsia="Arial" w:hAnsi="Arial" w:cs="Arial"/>
                <w:sz w:val="18"/>
                <w:szCs w:val="18"/>
              </w:rPr>
              <w:t xml:space="preserve"> Consorcio - C</w:t>
            </w:r>
            <w:r w:rsidRPr="006F3D2D">
              <w:rPr>
                <w:rFonts w:ascii="Arial" w:eastAsia="Arial" w:hAnsi="Arial" w:cs="Arial"/>
                <w:b/>
                <w:bCs/>
                <w:sz w:val="18"/>
                <w:szCs w:val="18"/>
              </w:rPr>
              <w:t>)</w:t>
            </w:r>
          </w:p>
        </w:tc>
        <w:tc>
          <w:tcPr>
            <w:tcW w:w="2040" w:type="dxa"/>
            <w:tcMar>
              <w:top w:w="-13" w:type="dxa"/>
              <w:left w:w="-13" w:type="dxa"/>
              <w:bottom w:w="-13" w:type="dxa"/>
              <w:right w:w="-13" w:type="dxa"/>
            </w:tcMar>
            <w:vAlign w:val="center"/>
          </w:tcPr>
          <w:p w14:paraId="4826B4DA"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xml:space="preserve">UT </w:t>
            </w:r>
            <w:proofErr w:type="spellStart"/>
            <w:r w:rsidRPr="006F3D2D">
              <w:rPr>
                <w:rFonts w:ascii="Arial" w:eastAsia="Arial" w:hAnsi="Arial" w:cs="Arial"/>
                <w:b/>
                <w:bCs/>
                <w:sz w:val="18"/>
                <w:szCs w:val="18"/>
              </w:rPr>
              <w:t>ó</w:t>
            </w:r>
            <w:proofErr w:type="spellEnd"/>
            <w:r w:rsidRPr="006F3D2D">
              <w:rPr>
                <w:rFonts w:ascii="Arial" w:eastAsia="Arial" w:hAnsi="Arial" w:cs="Arial"/>
                <w:b/>
                <w:bCs/>
                <w:sz w:val="18"/>
                <w:szCs w:val="18"/>
              </w:rPr>
              <w:t xml:space="preserve"> C</w:t>
            </w:r>
          </w:p>
        </w:tc>
        <w:tc>
          <w:tcPr>
            <w:tcW w:w="3060" w:type="dxa"/>
            <w:tcMar>
              <w:top w:w="-13" w:type="dxa"/>
              <w:left w:w="-13" w:type="dxa"/>
              <w:bottom w:w="-13" w:type="dxa"/>
              <w:right w:w="-13" w:type="dxa"/>
            </w:tcMar>
            <w:vAlign w:val="center"/>
          </w:tcPr>
          <w:p w14:paraId="0FF4F207" w14:textId="77777777" w:rsidR="007D025E" w:rsidRPr="006F3D2D" w:rsidRDefault="007D025E" w:rsidP="00241078">
            <w:pPr>
              <w:rPr>
                <w:rFonts w:ascii="Arial" w:eastAsia="Arial" w:hAnsi="Arial" w:cs="Arial"/>
                <w:b/>
                <w:bCs/>
                <w:sz w:val="18"/>
                <w:szCs w:val="18"/>
              </w:rPr>
            </w:pPr>
          </w:p>
        </w:tc>
      </w:tr>
      <w:tr w:rsidR="007D025E" w:rsidRPr="006F3D2D" w14:paraId="277C2CA9" w14:textId="77777777" w:rsidTr="00241078">
        <w:trPr>
          <w:trHeight w:val="172"/>
        </w:trPr>
        <w:tc>
          <w:tcPr>
            <w:tcW w:w="660" w:type="dxa"/>
            <w:vMerge/>
            <w:tcMar>
              <w:top w:w="-13" w:type="dxa"/>
              <w:left w:w="-13" w:type="dxa"/>
              <w:bottom w:w="-13" w:type="dxa"/>
              <w:right w:w="-13" w:type="dxa"/>
            </w:tcMar>
            <w:vAlign w:val="center"/>
          </w:tcPr>
          <w:p w14:paraId="68E3CCD1"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0635691D"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4A0E2253"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tcMar>
              <w:top w:w="-13" w:type="dxa"/>
              <w:left w:w="-13" w:type="dxa"/>
              <w:bottom w:w="-13" w:type="dxa"/>
              <w:right w:w="-13" w:type="dxa"/>
            </w:tcMar>
            <w:vAlign w:val="center"/>
          </w:tcPr>
          <w:p w14:paraId="1B47AB1D" w14:textId="77777777" w:rsidR="007D025E" w:rsidRPr="006F3D2D" w:rsidRDefault="007D025E" w:rsidP="00241078">
            <w:pPr>
              <w:rPr>
                <w:rFonts w:ascii="Arial" w:eastAsia="Arial" w:hAnsi="Arial" w:cs="Arial"/>
                <w:b/>
                <w:bCs/>
                <w:sz w:val="18"/>
                <w:szCs w:val="18"/>
              </w:rPr>
            </w:pPr>
          </w:p>
        </w:tc>
      </w:tr>
      <w:tr w:rsidR="007D025E" w:rsidRPr="006F3D2D" w14:paraId="52B9BACC" w14:textId="77777777" w:rsidTr="00241078">
        <w:trPr>
          <w:trHeight w:val="172"/>
        </w:trPr>
        <w:tc>
          <w:tcPr>
            <w:tcW w:w="660" w:type="dxa"/>
            <w:vMerge/>
            <w:tcMar>
              <w:top w:w="-13" w:type="dxa"/>
              <w:left w:w="-13" w:type="dxa"/>
              <w:bottom w:w="-13" w:type="dxa"/>
              <w:right w:w="-13" w:type="dxa"/>
            </w:tcMar>
            <w:vAlign w:val="center"/>
          </w:tcPr>
          <w:p w14:paraId="61CA20EA"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225DA2D3"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7D3C4F1E"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tcMar>
              <w:top w:w="-13" w:type="dxa"/>
              <w:left w:w="-13" w:type="dxa"/>
              <w:bottom w:w="-13" w:type="dxa"/>
              <w:right w:w="-13" w:type="dxa"/>
            </w:tcMar>
            <w:vAlign w:val="center"/>
          </w:tcPr>
          <w:p w14:paraId="0DB42345" w14:textId="77777777" w:rsidR="007D025E" w:rsidRPr="006F3D2D" w:rsidRDefault="007D025E" w:rsidP="00241078">
            <w:pPr>
              <w:rPr>
                <w:rFonts w:ascii="Arial" w:eastAsia="Arial" w:hAnsi="Arial" w:cs="Arial"/>
                <w:b/>
                <w:bCs/>
                <w:sz w:val="18"/>
                <w:szCs w:val="18"/>
              </w:rPr>
            </w:pPr>
          </w:p>
        </w:tc>
      </w:tr>
      <w:tr w:rsidR="007D025E" w:rsidRPr="006F3D2D" w14:paraId="40FCB12F" w14:textId="77777777" w:rsidTr="00241078">
        <w:trPr>
          <w:trHeight w:val="172"/>
        </w:trPr>
        <w:tc>
          <w:tcPr>
            <w:tcW w:w="660" w:type="dxa"/>
            <w:vMerge/>
            <w:tcMar>
              <w:top w:w="-13" w:type="dxa"/>
              <w:left w:w="-13" w:type="dxa"/>
              <w:bottom w:w="-13" w:type="dxa"/>
              <w:right w:w="-13" w:type="dxa"/>
            </w:tcMar>
            <w:vAlign w:val="center"/>
          </w:tcPr>
          <w:p w14:paraId="3A400EC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4684E7DA"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73BF6910"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3060" w:type="dxa"/>
            <w:tcMar>
              <w:top w:w="-13" w:type="dxa"/>
              <w:left w:w="-13" w:type="dxa"/>
              <w:bottom w:w="-13" w:type="dxa"/>
              <w:right w:w="-13" w:type="dxa"/>
            </w:tcMar>
            <w:vAlign w:val="center"/>
          </w:tcPr>
          <w:p w14:paraId="112E86F9" w14:textId="77777777" w:rsidR="007D025E" w:rsidRPr="006F3D2D" w:rsidRDefault="007D025E" w:rsidP="00241078">
            <w:pPr>
              <w:rPr>
                <w:rFonts w:ascii="Arial" w:eastAsia="Arial" w:hAnsi="Arial" w:cs="Arial"/>
                <w:b/>
                <w:bCs/>
                <w:sz w:val="18"/>
                <w:szCs w:val="18"/>
              </w:rPr>
            </w:pPr>
          </w:p>
        </w:tc>
      </w:tr>
      <w:tr w:rsidR="007D025E" w:rsidRPr="006F3D2D" w14:paraId="35505221" w14:textId="77777777" w:rsidTr="00241078">
        <w:trPr>
          <w:trHeight w:val="172"/>
        </w:trPr>
        <w:tc>
          <w:tcPr>
            <w:tcW w:w="660" w:type="dxa"/>
            <w:vMerge/>
            <w:tcMar>
              <w:top w:w="-13" w:type="dxa"/>
              <w:left w:w="-13" w:type="dxa"/>
              <w:bottom w:w="-13" w:type="dxa"/>
              <w:right w:w="-13" w:type="dxa"/>
            </w:tcMar>
            <w:vAlign w:val="center"/>
          </w:tcPr>
          <w:p w14:paraId="392630CA"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92A91A0"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tcMar>
              <w:top w:w="-13" w:type="dxa"/>
              <w:left w:w="-13" w:type="dxa"/>
              <w:bottom w:w="-13" w:type="dxa"/>
              <w:right w:w="-13" w:type="dxa"/>
            </w:tcMar>
            <w:vAlign w:val="center"/>
          </w:tcPr>
          <w:p w14:paraId="41214B3E" w14:textId="77777777" w:rsidR="007D025E" w:rsidRPr="006F3D2D" w:rsidRDefault="007D025E" w:rsidP="00241078">
            <w:pPr>
              <w:rPr>
                <w:rFonts w:ascii="Arial" w:eastAsia="Arial" w:hAnsi="Arial" w:cs="Arial"/>
                <w:b/>
                <w:bCs/>
                <w:sz w:val="18"/>
                <w:szCs w:val="18"/>
              </w:rPr>
            </w:pPr>
          </w:p>
        </w:tc>
      </w:tr>
      <w:tr w:rsidR="007D025E" w:rsidRPr="006F3D2D" w14:paraId="5C8E59E7" w14:textId="77777777" w:rsidTr="00241078">
        <w:trPr>
          <w:trHeight w:val="172"/>
        </w:trPr>
        <w:tc>
          <w:tcPr>
            <w:tcW w:w="660" w:type="dxa"/>
            <w:vMerge/>
            <w:tcMar>
              <w:top w:w="-13" w:type="dxa"/>
              <w:left w:w="-13" w:type="dxa"/>
              <w:bottom w:w="-13" w:type="dxa"/>
              <w:right w:w="-13" w:type="dxa"/>
            </w:tcMar>
            <w:vAlign w:val="center"/>
          </w:tcPr>
          <w:p w14:paraId="656B9633"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6B6E170A"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tcMar>
              <w:top w:w="-13" w:type="dxa"/>
              <w:left w:w="-13" w:type="dxa"/>
              <w:bottom w:w="-13" w:type="dxa"/>
              <w:right w:w="-13" w:type="dxa"/>
            </w:tcMar>
            <w:vAlign w:val="center"/>
          </w:tcPr>
          <w:p w14:paraId="7976C5C7" w14:textId="77777777" w:rsidR="007D025E" w:rsidRPr="006F3D2D" w:rsidRDefault="007D025E" w:rsidP="00241078">
            <w:pPr>
              <w:rPr>
                <w:rFonts w:ascii="Arial" w:eastAsia="Arial" w:hAnsi="Arial" w:cs="Arial"/>
                <w:b/>
                <w:bCs/>
                <w:sz w:val="18"/>
                <w:szCs w:val="18"/>
              </w:rPr>
            </w:pPr>
          </w:p>
        </w:tc>
      </w:tr>
      <w:tr w:rsidR="007D025E" w:rsidRPr="006F3D2D" w14:paraId="5110B8EC" w14:textId="77777777" w:rsidTr="00241078">
        <w:trPr>
          <w:trHeight w:val="172"/>
        </w:trPr>
        <w:tc>
          <w:tcPr>
            <w:tcW w:w="660" w:type="dxa"/>
            <w:tcBorders>
              <w:left w:val="nil"/>
              <w:right w:val="nil"/>
            </w:tcBorders>
            <w:tcMar>
              <w:top w:w="-13" w:type="dxa"/>
              <w:left w:w="-13" w:type="dxa"/>
              <w:bottom w:w="-13" w:type="dxa"/>
              <w:right w:w="-13" w:type="dxa"/>
            </w:tcMar>
            <w:vAlign w:val="center"/>
          </w:tcPr>
          <w:p w14:paraId="5C1BE170" w14:textId="77777777" w:rsidR="007D025E" w:rsidRPr="006F3D2D" w:rsidRDefault="007D025E" w:rsidP="00241078">
            <w:pPr>
              <w:rPr>
                <w:rFonts w:ascii="Arial" w:eastAsia="Arial" w:hAnsi="Arial" w:cs="Arial"/>
                <w:b/>
                <w:bCs/>
              </w:rPr>
            </w:pPr>
          </w:p>
        </w:tc>
        <w:tc>
          <w:tcPr>
            <w:tcW w:w="3855" w:type="dxa"/>
            <w:tcBorders>
              <w:left w:val="nil"/>
              <w:right w:val="nil"/>
            </w:tcBorders>
            <w:tcMar>
              <w:top w:w="-13" w:type="dxa"/>
              <w:left w:w="-13" w:type="dxa"/>
              <w:bottom w:w="-13" w:type="dxa"/>
              <w:right w:w="-13" w:type="dxa"/>
            </w:tcMar>
            <w:vAlign w:val="center"/>
          </w:tcPr>
          <w:p w14:paraId="34A45C75" w14:textId="77777777" w:rsidR="007D025E" w:rsidRPr="006F3D2D" w:rsidRDefault="007D025E" w:rsidP="00241078">
            <w:pPr>
              <w:rPr>
                <w:rFonts w:ascii="Arial" w:eastAsia="Arial" w:hAnsi="Arial" w:cs="Arial"/>
                <w:b/>
                <w:bCs/>
                <w:sz w:val="18"/>
                <w:szCs w:val="18"/>
              </w:rPr>
            </w:pPr>
          </w:p>
        </w:tc>
        <w:tc>
          <w:tcPr>
            <w:tcW w:w="2040" w:type="dxa"/>
            <w:tcBorders>
              <w:left w:val="nil"/>
              <w:right w:val="nil"/>
            </w:tcBorders>
            <w:tcMar>
              <w:top w:w="-13" w:type="dxa"/>
              <w:left w:w="-13" w:type="dxa"/>
              <w:bottom w:w="-13" w:type="dxa"/>
              <w:right w:w="-13" w:type="dxa"/>
            </w:tcMar>
            <w:vAlign w:val="center"/>
          </w:tcPr>
          <w:p w14:paraId="207BB505" w14:textId="77777777" w:rsidR="007D025E" w:rsidRPr="006F3D2D" w:rsidRDefault="007D025E" w:rsidP="00241078">
            <w:pPr>
              <w:rPr>
                <w:rFonts w:ascii="Arial" w:eastAsia="Arial" w:hAnsi="Arial" w:cs="Arial"/>
                <w:b/>
                <w:bCs/>
                <w:sz w:val="18"/>
                <w:szCs w:val="18"/>
              </w:rPr>
            </w:pPr>
          </w:p>
        </w:tc>
        <w:tc>
          <w:tcPr>
            <w:tcW w:w="3060" w:type="dxa"/>
            <w:tcBorders>
              <w:left w:val="nil"/>
              <w:right w:val="nil"/>
            </w:tcBorders>
            <w:tcMar>
              <w:top w:w="-13" w:type="dxa"/>
              <w:left w:w="-13" w:type="dxa"/>
              <w:bottom w:w="-13" w:type="dxa"/>
              <w:right w:w="-13" w:type="dxa"/>
            </w:tcMar>
            <w:vAlign w:val="center"/>
          </w:tcPr>
          <w:p w14:paraId="44DC435A" w14:textId="77777777" w:rsidR="007D025E" w:rsidRPr="006F3D2D" w:rsidRDefault="007D025E" w:rsidP="00241078">
            <w:pPr>
              <w:rPr>
                <w:rFonts w:ascii="Arial" w:eastAsia="Arial" w:hAnsi="Arial" w:cs="Arial"/>
                <w:b/>
                <w:bCs/>
                <w:sz w:val="18"/>
                <w:szCs w:val="18"/>
              </w:rPr>
            </w:pPr>
          </w:p>
        </w:tc>
      </w:tr>
      <w:tr w:rsidR="007D025E" w:rsidRPr="006F3D2D" w14:paraId="41E3FAA2" w14:textId="77777777" w:rsidTr="00241078">
        <w:trPr>
          <w:trHeight w:val="172"/>
        </w:trPr>
        <w:tc>
          <w:tcPr>
            <w:tcW w:w="660" w:type="dxa"/>
            <w:vMerge w:val="restart"/>
            <w:tcMar>
              <w:top w:w="-13" w:type="dxa"/>
              <w:left w:w="-13" w:type="dxa"/>
              <w:bottom w:w="-13" w:type="dxa"/>
              <w:right w:w="-13" w:type="dxa"/>
            </w:tcMar>
            <w:vAlign w:val="center"/>
          </w:tcPr>
          <w:p w14:paraId="09931ECA" w14:textId="77777777" w:rsidR="007D025E" w:rsidRPr="006F3D2D" w:rsidRDefault="007D025E" w:rsidP="00241078">
            <w:pPr>
              <w:jc w:val="center"/>
              <w:rPr>
                <w:rFonts w:ascii="Arial" w:eastAsia="Arial" w:hAnsi="Arial" w:cs="Arial"/>
                <w:b/>
                <w:bCs/>
              </w:rPr>
            </w:pPr>
            <w:r w:rsidRPr="006F3D2D">
              <w:rPr>
                <w:rFonts w:ascii="Arial" w:eastAsia="Arial" w:hAnsi="Arial" w:cs="Arial"/>
                <w:b/>
                <w:bCs/>
              </w:rPr>
              <w:t>2.</w:t>
            </w:r>
          </w:p>
        </w:tc>
        <w:tc>
          <w:tcPr>
            <w:tcW w:w="3855" w:type="dxa"/>
            <w:tcMar>
              <w:top w:w="-13" w:type="dxa"/>
              <w:left w:w="-13" w:type="dxa"/>
              <w:bottom w:w="-13" w:type="dxa"/>
              <w:right w:w="-13" w:type="dxa"/>
            </w:tcMar>
            <w:vAlign w:val="center"/>
          </w:tcPr>
          <w:p w14:paraId="6C10D1D2"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tcMar>
              <w:top w:w="-13" w:type="dxa"/>
              <w:left w:w="-13" w:type="dxa"/>
              <w:bottom w:w="-13" w:type="dxa"/>
              <w:right w:w="-13" w:type="dxa"/>
            </w:tcMar>
            <w:vAlign w:val="center"/>
          </w:tcPr>
          <w:p w14:paraId="5C4E4618" w14:textId="77777777" w:rsidR="007D025E" w:rsidRPr="006F3D2D" w:rsidRDefault="007D025E" w:rsidP="00241078">
            <w:pPr>
              <w:rPr>
                <w:rFonts w:ascii="Arial" w:eastAsia="Arial" w:hAnsi="Arial" w:cs="Arial"/>
                <w:b/>
                <w:bCs/>
                <w:sz w:val="18"/>
                <w:szCs w:val="18"/>
              </w:rPr>
            </w:pPr>
          </w:p>
        </w:tc>
      </w:tr>
      <w:tr w:rsidR="007D025E" w:rsidRPr="006F3D2D" w14:paraId="5EBCF0DA" w14:textId="77777777" w:rsidTr="00241078">
        <w:trPr>
          <w:trHeight w:val="172"/>
        </w:trPr>
        <w:tc>
          <w:tcPr>
            <w:tcW w:w="660" w:type="dxa"/>
            <w:vMerge/>
            <w:tcMar>
              <w:top w:w="-13" w:type="dxa"/>
              <w:left w:w="-13" w:type="dxa"/>
              <w:bottom w:w="-13" w:type="dxa"/>
              <w:right w:w="-13" w:type="dxa"/>
            </w:tcMar>
            <w:vAlign w:val="center"/>
          </w:tcPr>
          <w:p w14:paraId="6212F29D"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BF2621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tcMar>
              <w:top w:w="-13" w:type="dxa"/>
              <w:left w:w="-13" w:type="dxa"/>
              <w:bottom w:w="-13" w:type="dxa"/>
              <w:right w:w="-13" w:type="dxa"/>
            </w:tcMar>
            <w:vAlign w:val="center"/>
          </w:tcPr>
          <w:p w14:paraId="6CAA5CF4" w14:textId="77777777" w:rsidR="007D025E" w:rsidRPr="006F3D2D" w:rsidRDefault="007D025E" w:rsidP="00241078">
            <w:pPr>
              <w:rPr>
                <w:rFonts w:ascii="Arial" w:eastAsia="Arial" w:hAnsi="Arial" w:cs="Arial"/>
                <w:b/>
                <w:bCs/>
                <w:sz w:val="18"/>
                <w:szCs w:val="18"/>
              </w:rPr>
            </w:pPr>
          </w:p>
        </w:tc>
      </w:tr>
      <w:tr w:rsidR="007D025E" w:rsidRPr="006F3D2D" w14:paraId="281F5835" w14:textId="77777777" w:rsidTr="00241078">
        <w:trPr>
          <w:trHeight w:val="172"/>
        </w:trPr>
        <w:tc>
          <w:tcPr>
            <w:tcW w:w="660" w:type="dxa"/>
            <w:vMerge/>
            <w:tcMar>
              <w:top w:w="-13" w:type="dxa"/>
              <w:left w:w="-13" w:type="dxa"/>
              <w:bottom w:w="-13" w:type="dxa"/>
              <w:right w:w="-13" w:type="dxa"/>
            </w:tcMar>
            <w:vAlign w:val="center"/>
          </w:tcPr>
          <w:p w14:paraId="1170D0E9"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300B3BD5"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tcMar>
              <w:top w:w="-13" w:type="dxa"/>
              <w:left w:w="-13" w:type="dxa"/>
              <w:bottom w:w="-13" w:type="dxa"/>
              <w:right w:w="-13" w:type="dxa"/>
            </w:tcMar>
            <w:vAlign w:val="center"/>
          </w:tcPr>
          <w:p w14:paraId="3A033545" w14:textId="77777777" w:rsidR="007D025E" w:rsidRPr="006F3D2D" w:rsidRDefault="007D025E" w:rsidP="00241078">
            <w:pPr>
              <w:rPr>
                <w:rFonts w:ascii="Arial" w:eastAsia="Arial" w:hAnsi="Arial" w:cs="Arial"/>
                <w:b/>
                <w:bCs/>
                <w:sz w:val="18"/>
                <w:szCs w:val="18"/>
              </w:rPr>
            </w:pPr>
          </w:p>
        </w:tc>
      </w:tr>
      <w:tr w:rsidR="007D025E" w:rsidRPr="006F3D2D" w14:paraId="1854158B" w14:textId="77777777" w:rsidTr="00241078">
        <w:trPr>
          <w:trHeight w:val="172"/>
        </w:trPr>
        <w:tc>
          <w:tcPr>
            <w:tcW w:w="660" w:type="dxa"/>
            <w:vMerge/>
            <w:tcMar>
              <w:top w:w="-13" w:type="dxa"/>
              <w:left w:w="-13" w:type="dxa"/>
              <w:bottom w:w="-13" w:type="dxa"/>
              <w:right w:w="-13" w:type="dxa"/>
            </w:tcMar>
            <w:vAlign w:val="center"/>
          </w:tcPr>
          <w:p w14:paraId="5587AF50"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515D6388"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tcMar>
              <w:top w:w="-13" w:type="dxa"/>
              <w:left w:w="-13" w:type="dxa"/>
              <w:bottom w:w="-13" w:type="dxa"/>
              <w:right w:w="-13" w:type="dxa"/>
            </w:tcMar>
            <w:vAlign w:val="center"/>
          </w:tcPr>
          <w:p w14:paraId="06C03F96" w14:textId="77777777" w:rsidR="007D025E" w:rsidRPr="006F3D2D" w:rsidRDefault="007D025E" w:rsidP="00241078">
            <w:pPr>
              <w:rPr>
                <w:rFonts w:ascii="Arial" w:eastAsia="Arial" w:hAnsi="Arial" w:cs="Arial"/>
                <w:b/>
                <w:bCs/>
                <w:sz w:val="18"/>
                <w:szCs w:val="18"/>
              </w:rPr>
            </w:pPr>
          </w:p>
        </w:tc>
      </w:tr>
      <w:tr w:rsidR="007D025E" w:rsidRPr="006F3D2D" w14:paraId="3F23026B" w14:textId="77777777" w:rsidTr="00241078">
        <w:trPr>
          <w:trHeight w:val="172"/>
        </w:trPr>
        <w:tc>
          <w:tcPr>
            <w:tcW w:w="660" w:type="dxa"/>
            <w:vMerge/>
            <w:tcMar>
              <w:top w:w="-13" w:type="dxa"/>
              <w:left w:w="-13" w:type="dxa"/>
              <w:bottom w:w="-13" w:type="dxa"/>
              <w:right w:w="-13" w:type="dxa"/>
            </w:tcMar>
            <w:vAlign w:val="center"/>
          </w:tcPr>
          <w:p w14:paraId="6CCB23E0"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82C32EC"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tcMar>
              <w:top w:w="-13" w:type="dxa"/>
              <w:left w:w="-13" w:type="dxa"/>
              <w:bottom w:w="-13" w:type="dxa"/>
              <w:right w:w="-13" w:type="dxa"/>
            </w:tcMar>
            <w:vAlign w:val="center"/>
          </w:tcPr>
          <w:p w14:paraId="62AA6CF6" w14:textId="77777777" w:rsidR="007D025E" w:rsidRPr="006F3D2D" w:rsidRDefault="007D025E" w:rsidP="00241078">
            <w:pPr>
              <w:rPr>
                <w:rFonts w:ascii="Arial" w:eastAsia="Arial" w:hAnsi="Arial" w:cs="Arial"/>
                <w:b/>
                <w:bCs/>
                <w:sz w:val="18"/>
                <w:szCs w:val="18"/>
              </w:rPr>
            </w:pPr>
          </w:p>
        </w:tc>
      </w:tr>
      <w:tr w:rsidR="007D025E" w:rsidRPr="006F3D2D" w14:paraId="7661F7DF" w14:textId="77777777" w:rsidTr="00241078">
        <w:trPr>
          <w:trHeight w:val="172"/>
        </w:trPr>
        <w:tc>
          <w:tcPr>
            <w:tcW w:w="660" w:type="dxa"/>
            <w:vMerge/>
            <w:tcMar>
              <w:top w:w="-13" w:type="dxa"/>
              <w:left w:w="-13" w:type="dxa"/>
              <w:bottom w:w="-13" w:type="dxa"/>
              <w:right w:w="-13" w:type="dxa"/>
            </w:tcMar>
            <w:vAlign w:val="center"/>
          </w:tcPr>
          <w:p w14:paraId="3D208FAC"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25349A4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Inicio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6E0FFCCB" w14:textId="77777777" w:rsidR="007D025E" w:rsidRPr="006F3D2D" w:rsidRDefault="007D025E" w:rsidP="00241078">
            <w:pPr>
              <w:rPr>
                <w:rFonts w:ascii="Arial" w:eastAsia="Arial" w:hAnsi="Arial" w:cs="Arial"/>
                <w:b/>
                <w:bCs/>
                <w:sz w:val="18"/>
                <w:szCs w:val="18"/>
              </w:rPr>
            </w:pPr>
          </w:p>
        </w:tc>
      </w:tr>
      <w:tr w:rsidR="007D025E" w:rsidRPr="006F3D2D" w14:paraId="5F30B429" w14:textId="77777777" w:rsidTr="00241078">
        <w:trPr>
          <w:trHeight w:val="172"/>
        </w:trPr>
        <w:tc>
          <w:tcPr>
            <w:tcW w:w="660" w:type="dxa"/>
            <w:vMerge/>
            <w:tcMar>
              <w:top w:w="-13" w:type="dxa"/>
              <w:left w:w="-13" w:type="dxa"/>
              <w:bottom w:w="-13" w:type="dxa"/>
              <w:right w:w="-13" w:type="dxa"/>
            </w:tcMar>
            <w:vAlign w:val="center"/>
          </w:tcPr>
          <w:p w14:paraId="276F173B"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6BDAF797"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Terminación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4A594ECC" w14:textId="77777777" w:rsidR="007D025E" w:rsidRPr="006F3D2D" w:rsidRDefault="007D025E" w:rsidP="00241078">
            <w:pPr>
              <w:rPr>
                <w:rFonts w:ascii="Arial" w:eastAsia="Arial" w:hAnsi="Arial" w:cs="Arial"/>
                <w:b/>
                <w:bCs/>
                <w:sz w:val="18"/>
                <w:szCs w:val="18"/>
              </w:rPr>
            </w:pPr>
          </w:p>
        </w:tc>
      </w:tr>
      <w:tr w:rsidR="007D025E" w:rsidRPr="006F3D2D" w14:paraId="31709F31" w14:textId="77777777" w:rsidTr="00241078">
        <w:trPr>
          <w:trHeight w:val="172"/>
        </w:trPr>
        <w:tc>
          <w:tcPr>
            <w:tcW w:w="660" w:type="dxa"/>
            <w:vMerge/>
            <w:tcMar>
              <w:top w:w="-13" w:type="dxa"/>
              <w:left w:w="-13" w:type="dxa"/>
              <w:bottom w:w="-13" w:type="dxa"/>
              <w:right w:w="-13" w:type="dxa"/>
            </w:tcMar>
            <w:vAlign w:val="center"/>
          </w:tcPr>
          <w:p w14:paraId="6A7C70BE"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2FE1FC9"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tcMar>
              <w:top w:w="-13" w:type="dxa"/>
              <w:left w:w="-13" w:type="dxa"/>
              <w:bottom w:w="-13" w:type="dxa"/>
              <w:right w:w="-13" w:type="dxa"/>
            </w:tcMar>
            <w:vAlign w:val="center"/>
          </w:tcPr>
          <w:p w14:paraId="2A16380A" w14:textId="77777777" w:rsidR="007D025E" w:rsidRPr="006F3D2D" w:rsidRDefault="007D025E" w:rsidP="00241078">
            <w:pPr>
              <w:rPr>
                <w:rFonts w:ascii="Arial" w:eastAsia="Arial" w:hAnsi="Arial" w:cs="Arial"/>
                <w:b/>
                <w:bCs/>
                <w:sz w:val="18"/>
                <w:szCs w:val="18"/>
              </w:rPr>
            </w:pPr>
          </w:p>
        </w:tc>
      </w:tr>
      <w:tr w:rsidR="007D025E" w:rsidRPr="006F3D2D" w14:paraId="3CCB58DA" w14:textId="77777777" w:rsidTr="00241078">
        <w:trPr>
          <w:trHeight w:val="172"/>
        </w:trPr>
        <w:tc>
          <w:tcPr>
            <w:tcW w:w="660" w:type="dxa"/>
            <w:vMerge/>
            <w:tcMar>
              <w:top w:w="-13" w:type="dxa"/>
              <w:left w:w="-13" w:type="dxa"/>
              <w:bottom w:w="-13" w:type="dxa"/>
              <w:right w:w="-13" w:type="dxa"/>
            </w:tcMar>
            <w:vAlign w:val="center"/>
          </w:tcPr>
          <w:p w14:paraId="4897E02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tcMar>
              <w:top w:w="-13" w:type="dxa"/>
              <w:left w:w="-13" w:type="dxa"/>
              <w:bottom w:w="-13" w:type="dxa"/>
              <w:right w:w="-13" w:type="dxa"/>
            </w:tcMar>
            <w:vAlign w:val="center"/>
          </w:tcPr>
          <w:p w14:paraId="05804C8F"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 xml:space="preserve">Ejecución de unión temporal - UT </w:t>
            </w:r>
            <w:proofErr w:type="spellStart"/>
            <w:r w:rsidRPr="006F3D2D">
              <w:rPr>
                <w:rFonts w:ascii="Arial" w:eastAsia="Arial" w:hAnsi="Arial" w:cs="Arial"/>
                <w:sz w:val="18"/>
                <w:szCs w:val="18"/>
              </w:rPr>
              <w:t>ó</w:t>
            </w:r>
            <w:proofErr w:type="spellEnd"/>
            <w:r w:rsidRPr="006F3D2D">
              <w:rPr>
                <w:rFonts w:ascii="Arial" w:eastAsia="Arial" w:hAnsi="Arial" w:cs="Arial"/>
                <w:sz w:val="18"/>
                <w:szCs w:val="18"/>
              </w:rPr>
              <w:t xml:space="preserve"> Consorcio - C</w:t>
            </w:r>
            <w:r w:rsidRPr="006F3D2D">
              <w:rPr>
                <w:rFonts w:ascii="Arial" w:eastAsia="Arial" w:hAnsi="Arial" w:cs="Arial"/>
                <w:b/>
                <w:bCs/>
                <w:sz w:val="18"/>
                <w:szCs w:val="18"/>
              </w:rPr>
              <w:t>)</w:t>
            </w:r>
          </w:p>
        </w:tc>
        <w:tc>
          <w:tcPr>
            <w:tcW w:w="2040" w:type="dxa"/>
            <w:tcMar>
              <w:top w:w="-13" w:type="dxa"/>
              <w:left w:w="-13" w:type="dxa"/>
              <w:bottom w:w="-13" w:type="dxa"/>
              <w:right w:w="-13" w:type="dxa"/>
            </w:tcMar>
            <w:vAlign w:val="center"/>
          </w:tcPr>
          <w:p w14:paraId="2605C97E"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xml:space="preserve">UT </w:t>
            </w:r>
            <w:proofErr w:type="spellStart"/>
            <w:r w:rsidRPr="006F3D2D">
              <w:rPr>
                <w:rFonts w:ascii="Arial" w:eastAsia="Arial" w:hAnsi="Arial" w:cs="Arial"/>
                <w:b/>
                <w:bCs/>
                <w:sz w:val="18"/>
                <w:szCs w:val="18"/>
              </w:rPr>
              <w:t>ó</w:t>
            </w:r>
            <w:proofErr w:type="spellEnd"/>
            <w:r w:rsidRPr="006F3D2D">
              <w:rPr>
                <w:rFonts w:ascii="Arial" w:eastAsia="Arial" w:hAnsi="Arial" w:cs="Arial"/>
                <w:b/>
                <w:bCs/>
                <w:sz w:val="18"/>
                <w:szCs w:val="18"/>
              </w:rPr>
              <w:t xml:space="preserve"> C</w:t>
            </w:r>
          </w:p>
        </w:tc>
        <w:tc>
          <w:tcPr>
            <w:tcW w:w="3060" w:type="dxa"/>
            <w:tcMar>
              <w:top w:w="-13" w:type="dxa"/>
              <w:left w:w="-13" w:type="dxa"/>
              <w:bottom w:w="-13" w:type="dxa"/>
              <w:right w:w="-13" w:type="dxa"/>
            </w:tcMar>
            <w:vAlign w:val="center"/>
          </w:tcPr>
          <w:p w14:paraId="470F9B73" w14:textId="77777777" w:rsidR="007D025E" w:rsidRPr="006F3D2D" w:rsidRDefault="007D025E" w:rsidP="00241078">
            <w:pPr>
              <w:rPr>
                <w:rFonts w:ascii="Arial" w:eastAsia="Arial" w:hAnsi="Arial" w:cs="Arial"/>
                <w:b/>
                <w:bCs/>
                <w:sz w:val="18"/>
                <w:szCs w:val="18"/>
              </w:rPr>
            </w:pPr>
          </w:p>
        </w:tc>
      </w:tr>
      <w:tr w:rsidR="007D025E" w:rsidRPr="006F3D2D" w14:paraId="1E391AF8" w14:textId="77777777" w:rsidTr="00241078">
        <w:trPr>
          <w:trHeight w:val="172"/>
        </w:trPr>
        <w:tc>
          <w:tcPr>
            <w:tcW w:w="660" w:type="dxa"/>
            <w:vMerge/>
            <w:tcMar>
              <w:top w:w="-13" w:type="dxa"/>
              <w:left w:w="-13" w:type="dxa"/>
              <w:bottom w:w="-13" w:type="dxa"/>
              <w:right w:w="-13" w:type="dxa"/>
            </w:tcMar>
            <w:vAlign w:val="center"/>
          </w:tcPr>
          <w:p w14:paraId="601C875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41824218"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3D2E72DA"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tcMar>
              <w:top w:w="-13" w:type="dxa"/>
              <w:left w:w="-13" w:type="dxa"/>
              <w:bottom w:w="-13" w:type="dxa"/>
              <w:right w:w="-13" w:type="dxa"/>
            </w:tcMar>
            <w:vAlign w:val="center"/>
          </w:tcPr>
          <w:p w14:paraId="39F8F0C2" w14:textId="77777777" w:rsidR="007D025E" w:rsidRPr="006F3D2D" w:rsidRDefault="007D025E" w:rsidP="00241078">
            <w:pPr>
              <w:rPr>
                <w:rFonts w:ascii="Arial" w:eastAsia="Arial" w:hAnsi="Arial" w:cs="Arial"/>
                <w:b/>
                <w:bCs/>
                <w:sz w:val="18"/>
                <w:szCs w:val="18"/>
              </w:rPr>
            </w:pPr>
          </w:p>
        </w:tc>
      </w:tr>
      <w:tr w:rsidR="007D025E" w:rsidRPr="006F3D2D" w14:paraId="01E3F3C2" w14:textId="77777777" w:rsidTr="00241078">
        <w:trPr>
          <w:trHeight w:val="172"/>
        </w:trPr>
        <w:tc>
          <w:tcPr>
            <w:tcW w:w="660" w:type="dxa"/>
            <w:vMerge/>
            <w:tcMar>
              <w:top w:w="-13" w:type="dxa"/>
              <w:left w:w="-13" w:type="dxa"/>
              <w:bottom w:w="-13" w:type="dxa"/>
              <w:right w:w="-13" w:type="dxa"/>
            </w:tcMar>
            <w:vAlign w:val="center"/>
          </w:tcPr>
          <w:p w14:paraId="0FCC636E"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2F0F2371"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72CF6D88"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tcMar>
              <w:top w:w="-13" w:type="dxa"/>
              <w:left w:w="-13" w:type="dxa"/>
              <w:bottom w:w="-13" w:type="dxa"/>
              <w:right w:w="-13" w:type="dxa"/>
            </w:tcMar>
            <w:vAlign w:val="center"/>
          </w:tcPr>
          <w:p w14:paraId="1AA9DF30" w14:textId="77777777" w:rsidR="007D025E" w:rsidRPr="006F3D2D" w:rsidRDefault="007D025E" w:rsidP="00241078">
            <w:pPr>
              <w:rPr>
                <w:rFonts w:ascii="Arial" w:eastAsia="Arial" w:hAnsi="Arial" w:cs="Arial"/>
                <w:b/>
                <w:bCs/>
                <w:sz w:val="18"/>
                <w:szCs w:val="18"/>
              </w:rPr>
            </w:pPr>
          </w:p>
        </w:tc>
      </w:tr>
      <w:tr w:rsidR="007D025E" w:rsidRPr="006F3D2D" w14:paraId="7443C849" w14:textId="77777777" w:rsidTr="00241078">
        <w:trPr>
          <w:trHeight w:val="172"/>
        </w:trPr>
        <w:tc>
          <w:tcPr>
            <w:tcW w:w="660" w:type="dxa"/>
            <w:vMerge/>
            <w:tcMar>
              <w:top w:w="-13" w:type="dxa"/>
              <w:left w:w="-13" w:type="dxa"/>
              <w:bottom w:w="-13" w:type="dxa"/>
              <w:right w:w="-13" w:type="dxa"/>
            </w:tcMar>
            <w:vAlign w:val="center"/>
          </w:tcPr>
          <w:p w14:paraId="210AF940"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3D08C054"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13C72A37"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3060" w:type="dxa"/>
            <w:tcMar>
              <w:top w:w="-13" w:type="dxa"/>
              <w:left w:w="-13" w:type="dxa"/>
              <w:bottom w:w="-13" w:type="dxa"/>
              <w:right w:w="-13" w:type="dxa"/>
            </w:tcMar>
            <w:vAlign w:val="center"/>
          </w:tcPr>
          <w:p w14:paraId="5AAB2F55" w14:textId="77777777" w:rsidR="007D025E" w:rsidRPr="006F3D2D" w:rsidRDefault="007D025E" w:rsidP="00241078">
            <w:pPr>
              <w:rPr>
                <w:rFonts w:ascii="Arial" w:eastAsia="Arial" w:hAnsi="Arial" w:cs="Arial"/>
                <w:b/>
                <w:bCs/>
                <w:sz w:val="18"/>
                <w:szCs w:val="18"/>
              </w:rPr>
            </w:pPr>
          </w:p>
        </w:tc>
      </w:tr>
      <w:tr w:rsidR="007D025E" w:rsidRPr="006F3D2D" w14:paraId="04BEF841" w14:textId="77777777" w:rsidTr="00241078">
        <w:trPr>
          <w:trHeight w:val="172"/>
        </w:trPr>
        <w:tc>
          <w:tcPr>
            <w:tcW w:w="660" w:type="dxa"/>
            <w:vMerge/>
            <w:tcMar>
              <w:top w:w="-13" w:type="dxa"/>
              <w:left w:w="-13" w:type="dxa"/>
              <w:bottom w:w="-13" w:type="dxa"/>
              <w:right w:w="-13" w:type="dxa"/>
            </w:tcMar>
            <w:vAlign w:val="center"/>
          </w:tcPr>
          <w:p w14:paraId="676794C0"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BC269E3"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tcMar>
              <w:top w:w="-13" w:type="dxa"/>
              <w:left w:w="-13" w:type="dxa"/>
              <w:bottom w:w="-13" w:type="dxa"/>
              <w:right w:w="-13" w:type="dxa"/>
            </w:tcMar>
            <w:vAlign w:val="center"/>
          </w:tcPr>
          <w:p w14:paraId="3C64DEAA" w14:textId="77777777" w:rsidR="007D025E" w:rsidRPr="006F3D2D" w:rsidRDefault="007D025E" w:rsidP="00241078">
            <w:pPr>
              <w:rPr>
                <w:rFonts w:ascii="Arial" w:eastAsia="Arial" w:hAnsi="Arial" w:cs="Arial"/>
                <w:b/>
                <w:bCs/>
                <w:sz w:val="18"/>
                <w:szCs w:val="18"/>
              </w:rPr>
            </w:pPr>
          </w:p>
        </w:tc>
      </w:tr>
      <w:tr w:rsidR="007D025E" w:rsidRPr="006F3D2D" w14:paraId="36FB7EF8" w14:textId="77777777" w:rsidTr="00241078">
        <w:trPr>
          <w:trHeight w:val="172"/>
        </w:trPr>
        <w:tc>
          <w:tcPr>
            <w:tcW w:w="660" w:type="dxa"/>
            <w:vMerge/>
            <w:tcMar>
              <w:top w:w="-13" w:type="dxa"/>
              <w:left w:w="-13" w:type="dxa"/>
              <w:bottom w:w="-13" w:type="dxa"/>
              <w:right w:w="-13" w:type="dxa"/>
            </w:tcMar>
            <w:vAlign w:val="center"/>
          </w:tcPr>
          <w:p w14:paraId="2D46769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34008FA"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tcMar>
              <w:top w:w="-13" w:type="dxa"/>
              <w:left w:w="-13" w:type="dxa"/>
              <w:bottom w:w="-13" w:type="dxa"/>
              <w:right w:w="-13" w:type="dxa"/>
            </w:tcMar>
            <w:vAlign w:val="center"/>
          </w:tcPr>
          <w:p w14:paraId="4AA4FFF0" w14:textId="77777777" w:rsidR="007D025E" w:rsidRPr="006F3D2D" w:rsidRDefault="007D025E" w:rsidP="00241078">
            <w:pPr>
              <w:rPr>
                <w:rFonts w:ascii="Arial" w:eastAsia="Arial" w:hAnsi="Arial" w:cs="Arial"/>
                <w:b/>
                <w:bCs/>
                <w:sz w:val="18"/>
                <w:szCs w:val="18"/>
              </w:rPr>
            </w:pPr>
          </w:p>
        </w:tc>
      </w:tr>
      <w:tr w:rsidR="007D025E" w:rsidRPr="006F3D2D" w14:paraId="4E51F21B" w14:textId="77777777" w:rsidTr="00241078">
        <w:trPr>
          <w:trHeight w:val="172"/>
        </w:trPr>
        <w:tc>
          <w:tcPr>
            <w:tcW w:w="660" w:type="dxa"/>
            <w:tcBorders>
              <w:left w:val="nil"/>
              <w:right w:val="nil"/>
            </w:tcBorders>
            <w:tcMar>
              <w:top w:w="-13" w:type="dxa"/>
              <w:left w:w="-13" w:type="dxa"/>
              <w:bottom w:w="-13" w:type="dxa"/>
              <w:right w:w="-13" w:type="dxa"/>
            </w:tcMar>
            <w:vAlign w:val="center"/>
          </w:tcPr>
          <w:p w14:paraId="6942C656" w14:textId="77777777" w:rsidR="007D025E" w:rsidRPr="006F3D2D" w:rsidRDefault="007D025E" w:rsidP="00241078">
            <w:pPr>
              <w:rPr>
                <w:rFonts w:ascii="Arial" w:eastAsia="Arial" w:hAnsi="Arial" w:cs="Arial"/>
                <w:b/>
                <w:bCs/>
              </w:rPr>
            </w:pPr>
          </w:p>
        </w:tc>
        <w:tc>
          <w:tcPr>
            <w:tcW w:w="3855" w:type="dxa"/>
            <w:tcBorders>
              <w:left w:val="nil"/>
              <w:right w:val="nil"/>
            </w:tcBorders>
            <w:tcMar>
              <w:top w:w="-13" w:type="dxa"/>
              <w:left w:w="-13" w:type="dxa"/>
              <w:bottom w:w="-13" w:type="dxa"/>
              <w:right w:w="-13" w:type="dxa"/>
            </w:tcMar>
            <w:vAlign w:val="center"/>
          </w:tcPr>
          <w:p w14:paraId="41BFADB4" w14:textId="77777777" w:rsidR="007D025E" w:rsidRPr="006F3D2D" w:rsidRDefault="007D025E" w:rsidP="00241078">
            <w:pPr>
              <w:rPr>
                <w:rFonts w:ascii="Arial" w:eastAsia="Arial" w:hAnsi="Arial" w:cs="Arial"/>
                <w:b/>
                <w:bCs/>
                <w:sz w:val="18"/>
                <w:szCs w:val="18"/>
              </w:rPr>
            </w:pPr>
          </w:p>
        </w:tc>
        <w:tc>
          <w:tcPr>
            <w:tcW w:w="2040" w:type="dxa"/>
            <w:tcBorders>
              <w:left w:val="nil"/>
              <w:right w:val="nil"/>
            </w:tcBorders>
            <w:tcMar>
              <w:top w:w="-13" w:type="dxa"/>
              <w:left w:w="-13" w:type="dxa"/>
              <w:bottom w:w="-13" w:type="dxa"/>
              <w:right w:w="-13" w:type="dxa"/>
            </w:tcMar>
            <w:vAlign w:val="center"/>
          </w:tcPr>
          <w:p w14:paraId="7177B1C6" w14:textId="77777777" w:rsidR="007D025E" w:rsidRPr="006F3D2D" w:rsidRDefault="007D025E" w:rsidP="00241078">
            <w:pPr>
              <w:rPr>
                <w:rFonts w:ascii="Arial" w:eastAsia="Arial" w:hAnsi="Arial" w:cs="Arial"/>
                <w:b/>
                <w:bCs/>
                <w:sz w:val="18"/>
                <w:szCs w:val="18"/>
              </w:rPr>
            </w:pPr>
          </w:p>
        </w:tc>
        <w:tc>
          <w:tcPr>
            <w:tcW w:w="3060" w:type="dxa"/>
            <w:tcBorders>
              <w:left w:val="nil"/>
              <w:right w:val="nil"/>
            </w:tcBorders>
            <w:tcMar>
              <w:top w:w="-13" w:type="dxa"/>
              <w:left w:w="-13" w:type="dxa"/>
              <w:bottom w:w="-13" w:type="dxa"/>
              <w:right w:w="-13" w:type="dxa"/>
            </w:tcMar>
            <w:vAlign w:val="center"/>
          </w:tcPr>
          <w:p w14:paraId="17EBDB8A" w14:textId="77777777" w:rsidR="007D025E" w:rsidRPr="006F3D2D" w:rsidRDefault="007D025E" w:rsidP="00241078">
            <w:pPr>
              <w:rPr>
                <w:rFonts w:ascii="Arial" w:eastAsia="Arial" w:hAnsi="Arial" w:cs="Arial"/>
                <w:b/>
                <w:bCs/>
                <w:sz w:val="18"/>
                <w:szCs w:val="18"/>
              </w:rPr>
            </w:pPr>
          </w:p>
        </w:tc>
      </w:tr>
      <w:tr w:rsidR="007D025E" w:rsidRPr="006F3D2D" w14:paraId="0F195571" w14:textId="77777777" w:rsidTr="00241078">
        <w:trPr>
          <w:trHeight w:val="191"/>
        </w:trPr>
        <w:tc>
          <w:tcPr>
            <w:tcW w:w="660" w:type="dxa"/>
            <w:vMerge w:val="restart"/>
            <w:tcMar>
              <w:top w:w="-13" w:type="dxa"/>
              <w:left w:w="-13" w:type="dxa"/>
              <w:bottom w:w="-13" w:type="dxa"/>
              <w:right w:w="-13" w:type="dxa"/>
            </w:tcMar>
            <w:vAlign w:val="center"/>
          </w:tcPr>
          <w:p w14:paraId="38C1DFC2" w14:textId="77777777" w:rsidR="007D025E" w:rsidRPr="006F3D2D" w:rsidRDefault="007D025E" w:rsidP="00241078">
            <w:pPr>
              <w:jc w:val="center"/>
              <w:rPr>
                <w:rFonts w:ascii="Arial" w:eastAsia="Arial" w:hAnsi="Arial" w:cs="Arial"/>
                <w:b/>
                <w:bCs/>
              </w:rPr>
            </w:pPr>
            <w:r w:rsidRPr="006F3D2D">
              <w:rPr>
                <w:rFonts w:ascii="Arial" w:eastAsia="Arial" w:hAnsi="Arial" w:cs="Arial"/>
                <w:b/>
                <w:bCs/>
              </w:rPr>
              <w:t>3.</w:t>
            </w:r>
          </w:p>
        </w:tc>
        <w:tc>
          <w:tcPr>
            <w:tcW w:w="3855" w:type="dxa"/>
            <w:tcMar>
              <w:top w:w="-13" w:type="dxa"/>
              <w:left w:w="-13" w:type="dxa"/>
              <w:bottom w:w="-13" w:type="dxa"/>
              <w:right w:w="-13" w:type="dxa"/>
            </w:tcMar>
            <w:vAlign w:val="center"/>
          </w:tcPr>
          <w:p w14:paraId="00B1E92D"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tcMar>
              <w:top w:w="-13" w:type="dxa"/>
              <w:left w:w="-13" w:type="dxa"/>
              <w:bottom w:w="-13" w:type="dxa"/>
              <w:right w:w="-13" w:type="dxa"/>
            </w:tcMar>
            <w:vAlign w:val="center"/>
          </w:tcPr>
          <w:p w14:paraId="444B12B4" w14:textId="77777777" w:rsidR="007D025E" w:rsidRPr="006F3D2D" w:rsidRDefault="007D025E" w:rsidP="00241078">
            <w:pPr>
              <w:rPr>
                <w:rFonts w:ascii="Arial" w:eastAsia="Arial" w:hAnsi="Arial" w:cs="Arial"/>
                <w:b/>
                <w:bCs/>
                <w:sz w:val="18"/>
                <w:szCs w:val="18"/>
              </w:rPr>
            </w:pPr>
          </w:p>
        </w:tc>
      </w:tr>
      <w:tr w:rsidR="007D025E" w:rsidRPr="006F3D2D" w14:paraId="3CB09984" w14:textId="77777777" w:rsidTr="00241078">
        <w:trPr>
          <w:trHeight w:val="172"/>
        </w:trPr>
        <w:tc>
          <w:tcPr>
            <w:tcW w:w="660" w:type="dxa"/>
            <w:vMerge/>
            <w:tcMar>
              <w:top w:w="-13" w:type="dxa"/>
              <w:left w:w="-13" w:type="dxa"/>
              <w:bottom w:w="-13" w:type="dxa"/>
              <w:right w:w="-13" w:type="dxa"/>
            </w:tcMar>
            <w:vAlign w:val="center"/>
          </w:tcPr>
          <w:p w14:paraId="59EF8B0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55B516C8"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tcMar>
              <w:top w:w="-13" w:type="dxa"/>
              <w:left w:w="-13" w:type="dxa"/>
              <w:bottom w:w="-13" w:type="dxa"/>
              <w:right w:w="-13" w:type="dxa"/>
            </w:tcMar>
            <w:vAlign w:val="center"/>
          </w:tcPr>
          <w:p w14:paraId="1F37D9F0" w14:textId="77777777" w:rsidR="007D025E" w:rsidRPr="006F3D2D" w:rsidRDefault="007D025E" w:rsidP="00241078">
            <w:pPr>
              <w:rPr>
                <w:rFonts w:ascii="Arial" w:eastAsia="Arial" w:hAnsi="Arial" w:cs="Arial"/>
                <w:b/>
                <w:bCs/>
                <w:sz w:val="18"/>
                <w:szCs w:val="18"/>
              </w:rPr>
            </w:pPr>
          </w:p>
        </w:tc>
      </w:tr>
      <w:tr w:rsidR="007D025E" w:rsidRPr="006F3D2D" w14:paraId="58CC2CDD" w14:textId="77777777" w:rsidTr="00241078">
        <w:trPr>
          <w:trHeight w:val="172"/>
        </w:trPr>
        <w:tc>
          <w:tcPr>
            <w:tcW w:w="660" w:type="dxa"/>
            <w:vMerge/>
            <w:tcMar>
              <w:top w:w="-13" w:type="dxa"/>
              <w:left w:w="-13" w:type="dxa"/>
              <w:bottom w:w="-13" w:type="dxa"/>
              <w:right w:w="-13" w:type="dxa"/>
            </w:tcMar>
            <w:vAlign w:val="center"/>
          </w:tcPr>
          <w:p w14:paraId="5DFE21D0"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7963FFA0"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tcMar>
              <w:top w:w="-13" w:type="dxa"/>
              <w:left w:w="-13" w:type="dxa"/>
              <w:bottom w:w="-13" w:type="dxa"/>
              <w:right w:w="-13" w:type="dxa"/>
            </w:tcMar>
            <w:vAlign w:val="center"/>
          </w:tcPr>
          <w:p w14:paraId="0C529FE1" w14:textId="77777777" w:rsidR="007D025E" w:rsidRPr="006F3D2D" w:rsidRDefault="007D025E" w:rsidP="00241078">
            <w:pPr>
              <w:rPr>
                <w:rFonts w:ascii="Arial" w:eastAsia="Arial" w:hAnsi="Arial" w:cs="Arial"/>
                <w:b/>
                <w:bCs/>
                <w:sz w:val="18"/>
                <w:szCs w:val="18"/>
              </w:rPr>
            </w:pPr>
          </w:p>
        </w:tc>
      </w:tr>
      <w:tr w:rsidR="007D025E" w:rsidRPr="006F3D2D" w14:paraId="58AF05F5" w14:textId="77777777" w:rsidTr="00241078">
        <w:trPr>
          <w:trHeight w:val="172"/>
        </w:trPr>
        <w:tc>
          <w:tcPr>
            <w:tcW w:w="660" w:type="dxa"/>
            <w:vMerge/>
            <w:tcMar>
              <w:top w:w="-13" w:type="dxa"/>
              <w:left w:w="-13" w:type="dxa"/>
              <w:bottom w:w="-13" w:type="dxa"/>
              <w:right w:w="-13" w:type="dxa"/>
            </w:tcMar>
            <w:vAlign w:val="center"/>
          </w:tcPr>
          <w:p w14:paraId="2BE207FB"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1958FF07"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tcMar>
              <w:top w:w="-13" w:type="dxa"/>
              <w:left w:w="-13" w:type="dxa"/>
              <w:bottom w:w="-13" w:type="dxa"/>
              <w:right w:w="-13" w:type="dxa"/>
            </w:tcMar>
            <w:vAlign w:val="center"/>
          </w:tcPr>
          <w:p w14:paraId="063C7707" w14:textId="77777777" w:rsidR="007D025E" w:rsidRPr="006F3D2D" w:rsidRDefault="007D025E" w:rsidP="00241078">
            <w:pPr>
              <w:rPr>
                <w:rFonts w:ascii="Arial" w:eastAsia="Arial" w:hAnsi="Arial" w:cs="Arial"/>
                <w:b/>
                <w:bCs/>
                <w:sz w:val="18"/>
                <w:szCs w:val="18"/>
              </w:rPr>
            </w:pPr>
          </w:p>
        </w:tc>
      </w:tr>
      <w:tr w:rsidR="007D025E" w:rsidRPr="006F3D2D" w14:paraId="110914CE" w14:textId="77777777" w:rsidTr="00241078">
        <w:trPr>
          <w:trHeight w:val="172"/>
        </w:trPr>
        <w:tc>
          <w:tcPr>
            <w:tcW w:w="660" w:type="dxa"/>
            <w:vMerge/>
            <w:tcMar>
              <w:top w:w="-13" w:type="dxa"/>
              <w:left w:w="-13" w:type="dxa"/>
              <w:bottom w:w="-13" w:type="dxa"/>
              <w:right w:w="-13" w:type="dxa"/>
            </w:tcMar>
            <w:vAlign w:val="center"/>
          </w:tcPr>
          <w:p w14:paraId="4D846D9B"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6C6DB8D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tcMar>
              <w:top w:w="-13" w:type="dxa"/>
              <w:left w:w="-13" w:type="dxa"/>
              <w:bottom w:w="-13" w:type="dxa"/>
              <w:right w:w="-13" w:type="dxa"/>
            </w:tcMar>
            <w:vAlign w:val="center"/>
          </w:tcPr>
          <w:p w14:paraId="4858C84D" w14:textId="77777777" w:rsidR="007D025E" w:rsidRPr="006F3D2D" w:rsidRDefault="007D025E" w:rsidP="00241078">
            <w:pPr>
              <w:rPr>
                <w:rFonts w:ascii="Arial" w:eastAsia="Arial" w:hAnsi="Arial" w:cs="Arial"/>
                <w:b/>
                <w:bCs/>
                <w:sz w:val="18"/>
                <w:szCs w:val="18"/>
              </w:rPr>
            </w:pPr>
          </w:p>
        </w:tc>
      </w:tr>
      <w:tr w:rsidR="007D025E" w:rsidRPr="006F3D2D" w14:paraId="29DC97CB" w14:textId="77777777" w:rsidTr="00241078">
        <w:trPr>
          <w:trHeight w:val="172"/>
        </w:trPr>
        <w:tc>
          <w:tcPr>
            <w:tcW w:w="660" w:type="dxa"/>
            <w:vMerge/>
            <w:tcMar>
              <w:top w:w="-13" w:type="dxa"/>
              <w:left w:w="-13" w:type="dxa"/>
              <w:bottom w:w="-13" w:type="dxa"/>
              <w:right w:w="-13" w:type="dxa"/>
            </w:tcMar>
            <w:vAlign w:val="center"/>
          </w:tcPr>
          <w:p w14:paraId="246FECB8"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74D90610"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Inicio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44CA8EFF" w14:textId="77777777" w:rsidR="007D025E" w:rsidRPr="006F3D2D" w:rsidRDefault="007D025E" w:rsidP="00241078">
            <w:pPr>
              <w:rPr>
                <w:rFonts w:ascii="Arial" w:eastAsia="Arial" w:hAnsi="Arial" w:cs="Arial"/>
                <w:b/>
                <w:bCs/>
                <w:sz w:val="18"/>
                <w:szCs w:val="18"/>
              </w:rPr>
            </w:pPr>
          </w:p>
        </w:tc>
      </w:tr>
      <w:tr w:rsidR="007D025E" w:rsidRPr="006F3D2D" w14:paraId="7D8E69F9" w14:textId="77777777" w:rsidTr="00241078">
        <w:trPr>
          <w:trHeight w:val="172"/>
        </w:trPr>
        <w:tc>
          <w:tcPr>
            <w:tcW w:w="660" w:type="dxa"/>
            <w:vMerge/>
            <w:tcMar>
              <w:top w:w="-13" w:type="dxa"/>
              <w:left w:w="-13" w:type="dxa"/>
              <w:bottom w:w="-13" w:type="dxa"/>
              <w:right w:w="-13" w:type="dxa"/>
            </w:tcMar>
            <w:vAlign w:val="center"/>
          </w:tcPr>
          <w:p w14:paraId="0EB80158"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4184218"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Terminación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71AC643D" w14:textId="77777777" w:rsidR="007D025E" w:rsidRPr="006F3D2D" w:rsidRDefault="007D025E" w:rsidP="00241078">
            <w:pPr>
              <w:rPr>
                <w:rFonts w:ascii="Arial" w:eastAsia="Arial" w:hAnsi="Arial" w:cs="Arial"/>
                <w:b/>
                <w:bCs/>
                <w:sz w:val="18"/>
                <w:szCs w:val="18"/>
              </w:rPr>
            </w:pPr>
          </w:p>
        </w:tc>
      </w:tr>
      <w:tr w:rsidR="007D025E" w:rsidRPr="006F3D2D" w14:paraId="5F2330DF" w14:textId="77777777" w:rsidTr="00241078">
        <w:trPr>
          <w:trHeight w:val="172"/>
        </w:trPr>
        <w:tc>
          <w:tcPr>
            <w:tcW w:w="660" w:type="dxa"/>
            <w:vMerge/>
            <w:tcMar>
              <w:top w:w="-13" w:type="dxa"/>
              <w:left w:w="-13" w:type="dxa"/>
              <w:bottom w:w="-13" w:type="dxa"/>
              <w:right w:w="-13" w:type="dxa"/>
            </w:tcMar>
            <w:vAlign w:val="center"/>
          </w:tcPr>
          <w:p w14:paraId="5B84725C"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3242BD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tcMar>
              <w:top w:w="-13" w:type="dxa"/>
              <w:left w:w="-13" w:type="dxa"/>
              <w:bottom w:w="-13" w:type="dxa"/>
              <w:right w:w="-13" w:type="dxa"/>
            </w:tcMar>
            <w:vAlign w:val="center"/>
          </w:tcPr>
          <w:p w14:paraId="1DB26040" w14:textId="77777777" w:rsidR="007D025E" w:rsidRPr="006F3D2D" w:rsidRDefault="007D025E" w:rsidP="00241078">
            <w:pPr>
              <w:rPr>
                <w:rFonts w:ascii="Arial" w:eastAsia="Arial" w:hAnsi="Arial" w:cs="Arial"/>
                <w:b/>
                <w:bCs/>
                <w:sz w:val="18"/>
                <w:szCs w:val="18"/>
              </w:rPr>
            </w:pPr>
          </w:p>
        </w:tc>
      </w:tr>
      <w:tr w:rsidR="007D025E" w:rsidRPr="006F3D2D" w14:paraId="2C5ACFD0" w14:textId="77777777" w:rsidTr="00241078">
        <w:trPr>
          <w:trHeight w:val="172"/>
        </w:trPr>
        <w:tc>
          <w:tcPr>
            <w:tcW w:w="660" w:type="dxa"/>
            <w:vMerge/>
            <w:tcMar>
              <w:top w:w="-13" w:type="dxa"/>
              <w:left w:w="-13" w:type="dxa"/>
              <w:bottom w:w="-13" w:type="dxa"/>
              <w:right w:w="-13" w:type="dxa"/>
            </w:tcMar>
            <w:vAlign w:val="center"/>
          </w:tcPr>
          <w:p w14:paraId="6416BFA3"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tcMar>
              <w:top w:w="-13" w:type="dxa"/>
              <w:left w:w="-13" w:type="dxa"/>
              <w:bottom w:w="-13" w:type="dxa"/>
              <w:right w:w="-13" w:type="dxa"/>
            </w:tcMar>
            <w:vAlign w:val="center"/>
          </w:tcPr>
          <w:p w14:paraId="57C2CE3E"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 xml:space="preserve">Ejecución de unión temporal - UT </w:t>
            </w:r>
            <w:proofErr w:type="spellStart"/>
            <w:r w:rsidRPr="006F3D2D">
              <w:rPr>
                <w:rFonts w:ascii="Arial" w:eastAsia="Arial" w:hAnsi="Arial" w:cs="Arial"/>
                <w:sz w:val="18"/>
                <w:szCs w:val="18"/>
              </w:rPr>
              <w:t>ó</w:t>
            </w:r>
            <w:proofErr w:type="spellEnd"/>
            <w:r w:rsidRPr="006F3D2D">
              <w:rPr>
                <w:rFonts w:ascii="Arial" w:eastAsia="Arial" w:hAnsi="Arial" w:cs="Arial"/>
                <w:sz w:val="18"/>
                <w:szCs w:val="18"/>
              </w:rPr>
              <w:t xml:space="preserve"> Consorcio - C</w:t>
            </w:r>
            <w:r w:rsidRPr="006F3D2D">
              <w:rPr>
                <w:rFonts w:ascii="Arial" w:eastAsia="Arial" w:hAnsi="Arial" w:cs="Arial"/>
                <w:b/>
                <w:bCs/>
                <w:sz w:val="18"/>
                <w:szCs w:val="18"/>
              </w:rPr>
              <w:t>)</w:t>
            </w:r>
          </w:p>
        </w:tc>
        <w:tc>
          <w:tcPr>
            <w:tcW w:w="2040" w:type="dxa"/>
            <w:tcMar>
              <w:top w:w="-13" w:type="dxa"/>
              <w:left w:w="-13" w:type="dxa"/>
              <w:bottom w:w="-13" w:type="dxa"/>
              <w:right w:w="-13" w:type="dxa"/>
            </w:tcMar>
            <w:vAlign w:val="center"/>
          </w:tcPr>
          <w:p w14:paraId="676F0E4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xml:space="preserve">UT </w:t>
            </w:r>
            <w:proofErr w:type="spellStart"/>
            <w:r w:rsidRPr="006F3D2D">
              <w:rPr>
                <w:rFonts w:ascii="Arial" w:eastAsia="Arial" w:hAnsi="Arial" w:cs="Arial"/>
                <w:b/>
                <w:bCs/>
                <w:sz w:val="18"/>
                <w:szCs w:val="18"/>
              </w:rPr>
              <w:t>ó</w:t>
            </w:r>
            <w:proofErr w:type="spellEnd"/>
            <w:r w:rsidRPr="006F3D2D">
              <w:rPr>
                <w:rFonts w:ascii="Arial" w:eastAsia="Arial" w:hAnsi="Arial" w:cs="Arial"/>
                <w:b/>
                <w:bCs/>
                <w:sz w:val="18"/>
                <w:szCs w:val="18"/>
              </w:rPr>
              <w:t xml:space="preserve"> C</w:t>
            </w:r>
          </w:p>
        </w:tc>
        <w:tc>
          <w:tcPr>
            <w:tcW w:w="3060" w:type="dxa"/>
            <w:tcMar>
              <w:top w:w="-13" w:type="dxa"/>
              <w:left w:w="-13" w:type="dxa"/>
              <w:bottom w:w="-13" w:type="dxa"/>
              <w:right w:w="-13" w:type="dxa"/>
            </w:tcMar>
            <w:vAlign w:val="center"/>
          </w:tcPr>
          <w:p w14:paraId="2A84310F" w14:textId="77777777" w:rsidR="007D025E" w:rsidRPr="006F3D2D" w:rsidRDefault="007D025E" w:rsidP="00241078">
            <w:pPr>
              <w:rPr>
                <w:rFonts w:ascii="Arial" w:eastAsia="Arial" w:hAnsi="Arial" w:cs="Arial"/>
                <w:b/>
                <w:bCs/>
                <w:sz w:val="18"/>
                <w:szCs w:val="18"/>
              </w:rPr>
            </w:pPr>
          </w:p>
        </w:tc>
      </w:tr>
      <w:tr w:rsidR="007D025E" w:rsidRPr="006F3D2D" w14:paraId="27171795" w14:textId="77777777" w:rsidTr="00241078">
        <w:trPr>
          <w:trHeight w:val="172"/>
        </w:trPr>
        <w:tc>
          <w:tcPr>
            <w:tcW w:w="660" w:type="dxa"/>
            <w:vMerge/>
            <w:tcMar>
              <w:top w:w="-13" w:type="dxa"/>
              <w:left w:w="-13" w:type="dxa"/>
              <w:bottom w:w="-13" w:type="dxa"/>
              <w:right w:w="-13" w:type="dxa"/>
            </w:tcMar>
            <w:vAlign w:val="center"/>
          </w:tcPr>
          <w:p w14:paraId="32E31D5B"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4DE9E7C7"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216D8E38"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tcMar>
              <w:top w:w="-13" w:type="dxa"/>
              <w:left w:w="-13" w:type="dxa"/>
              <w:bottom w:w="-13" w:type="dxa"/>
              <w:right w:w="-13" w:type="dxa"/>
            </w:tcMar>
            <w:vAlign w:val="center"/>
          </w:tcPr>
          <w:p w14:paraId="02F5B46B" w14:textId="77777777" w:rsidR="007D025E" w:rsidRPr="006F3D2D" w:rsidRDefault="007D025E" w:rsidP="00241078">
            <w:pPr>
              <w:rPr>
                <w:rFonts w:ascii="Arial" w:eastAsia="Arial" w:hAnsi="Arial" w:cs="Arial"/>
                <w:b/>
                <w:bCs/>
                <w:sz w:val="18"/>
                <w:szCs w:val="18"/>
              </w:rPr>
            </w:pPr>
          </w:p>
        </w:tc>
      </w:tr>
      <w:tr w:rsidR="007D025E" w:rsidRPr="006F3D2D" w14:paraId="7CCBDD98" w14:textId="77777777" w:rsidTr="00241078">
        <w:trPr>
          <w:trHeight w:val="172"/>
        </w:trPr>
        <w:tc>
          <w:tcPr>
            <w:tcW w:w="660" w:type="dxa"/>
            <w:vMerge/>
            <w:tcMar>
              <w:top w:w="-13" w:type="dxa"/>
              <w:left w:w="-13" w:type="dxa"/>
              <w:bottom w:w="-13" w:type="dxa"/>
              <w:right w:w="-13" w:type="dxa"/>
            </w:tcMar>
            <w:vAlign w:val="center"/>
          </w:tcPr>
          <w:p w14:paraId="3BF07723"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1317598D"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01D335EA"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tcMar>
              <w:top w:w="-13" w:type="dxa"/>
              <w:left w:w="-13" w:type="dxa"/>
              <w:bottom w:w="-13" w:type="dxa"/>
              <w:right w:w="-13" w:type="dxa"/>
            </w:tcMar>
            <w:vAlign w:val="center"/>
          </w:tcPr>
          <w:p w14:paraId="1EC8149F" w14:textId="77777777" w:rsidR="007D025E" w:rsidRPr="006F3D2D" w:rsidRDefault="007D025E" w:rsidP="00241078">
            <w:pPr>
              <w:rPr>
                <w:rFonts w:ascii="Arial" w:eastAsia="Arial" w:hAnsi="Arial" w:cs="Arial"/>
                <w:b/>
                <w:bCs/>
                <w:sz w:val="18"/>
                <w:szCs w:val="18"/>
              </w:rPr>
            </w:pPr>
          </w:p>
        </w:tc>
      </w:tr>
      <w:tr w:rsidR="007D025E" w:rsidRPr="006F3D2D" w14:paraId="7316D73D" w14:textId="77777777" w:rsidTr="00241078">
        <w:trPr>
          <w:trHeight w:val="172"/>
        </w:trPr>
        <w:tc>
          <w:tcPr>
            <w:tcW w:w="660" w:type="dxa"/>
            <w:vMerge/>
            <w:tcMar>
              <w:top w:w="-13" w:type="dxa"/>
              <w:left w:w="-13" w:type="dxa"/>
              <w:bottom w:w="-13" w:type="dxa"/>
              <w:right w:w="-13" w:type="dxa"/>
            </w:tcMar>
            <w:vAlign w:val="center"/>
          </w:tcPr>
          <w:p w14:paraId="34010C27"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273BF86E"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42B659A5"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3060" w:type="dxa"/>
            <w:tcMar>
              <w:top w:w="-13" w:type="dxa"/>
              <w:left w:w="-13" w:type="dxa"/>
              <w:bottom w:w="-13" w:type="dxa"/>
              <w:right w:w="-13" w:type="dxa"/>
            </w:tcMar>
            <w:vAlign w:val="center"/>
          </w:tcPr>
          <w:p w14:paraId="6899E5EE" w14:textId="77777777" w:rsidR="007D025E" w:rsidRPr="006F3D2D" w:rsidRDefault="007D025E" w:rsidP="00241078">
            <w:pPr>
              <w:rPr>
                <w:rFonts w:ascii="Arial" w:eastAsia="Arial" w:hAnsi="Arial" w:cs="Arial"/>
                <w:b/>
                <w:bCs/>
                <w:sz w:val="18"/>
                <w:szCs w:val="18"/>
              </w:rPr>
            </w:pPr>
          </w:p>
        </w:tc>
      </w:tr>
      <w:tr w:rsidR="007D025E" w:rsidRPr="006F3D2D" w14:paraId="69D3D19B" w14:textId="77777777" w:rsidTr="00241078">
        <w:trPr>
          <w:trHeight w:val="172"/>
        </w:trPr>
        <w:tc>
          <w:tcPr>
            <w:tcW w:w="660" w:type="dxa"/>
            <w:vMerge/>
            <w:tcMar>
              <w:top w:w="-13" w:type="dxa"/>
              <w:left w:w="-13" w:type="dxa"/>
              <w:bottom w:w="-13" w:type="dxa"/>
              <w:right w:w="-13" w:type="dxa"/>
            </w:tcMar>
            <w:vAlign w:val="center"/>
          </w:tcPr>
          <w:p w14:paraId="4E4C420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5E8F1FE0"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tcMar>
              <w:top w:w="-13" w:type="dxa"/>
              <w:left w:w="-13" w:type="dxa"/>
              <w:bottom w:w="-13" w:type="dxa"/>
              <w:right w:w="-13" w:type="dxa"/>
            </w:tcMar>
            <w:vAlign w:val="center"/>
          </w:tcPr>
          <w:p w14:paraId="33C6B9D4" w14:textId="77777777" w:rsidR="007D025E" w:rsidRPr="006F3D2D" w:rsidRDefault="007D025E" w:rsidP="00241078">
            <w:pPr>
              <w:rPr>
                <w:rFonts w:ascii="Arial" w:eastAsia="Arial" w:hAnsi="Arial" w:cs="Arial"/>
                <w:b/>
                <w:bCs/>
                <w:sz w:val="18"/>
                <w:szCs w:val="18"/>
              </w:rPr>
            </w:pPr>
          </w:p>
        </w:tc>
      </w:tr>
      <w:tr w:rsidR="007D025E" w:rsidRPr="006F3D2D" w14:paraId="6A8B044A" w14:textId="77777777" w:rsidTr="00241078">
        <w:trPr>
          <w:trHeight w:val="172"/>
        </w:trPr>
        <w:tc>
          <w:tcPr>
            <w:tcW w:w="660" w:type="dxa"/>
            <w:vMerge/>
            <w:tcMar>
              <w:top w:w="-13" w:type="dxa"/>
              <w:left w:w="-13" w:type="dxa"/>
              <w:bottom w:w="-13" w:type="dxa"/>
              <w:right w:w="-13" w:type="dxa"/>
            </w:tcMar>
            <w:vAlign w:val="center"/>
          </w:tcPr>
          <w:p w14:paraId="7E1D0E1B"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3BB32A1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tcMar>
              <w:top w:w="-13" w:type="dxa"/>
              <w:left w:w="-13" w:type="dxa"/>
              <w:bottom w:w="-13" w:type="dxa"/>
              <w:right w:w="-13" w:type="dxa"/>
            </w:tcMar>
            <w:vAlign w:val="center"/>
          </w:tcPr>
          <w:p w14:paraId="636310DE" w14:textId="77777777" w:rsidR="007D025E" w:rsidRPr="006F3D2D" w:rsidRDefault="007D025E" w:rsidP="00241078">
            <w:pPr>
              <w:rPr>
                <w:rFonts w:ascii="Arial" w:eastAsia="Arial" w:hAnsi="Arial" w:cs="Arial"/>
                <w:b/>
                <w:bCs/>
                <w:sz w:val="18"/>
                <w:szCs w:val="18"/>
              </w:rPr>
            </w:pPr>
          </w:p>
        </w:tc>
      </w:tr>
    </w:tbl>
    <w:p w14:paraId="72307D72" w14:textId="77777777" w:rsidR="007D025E" w:rsidRPr="006F3D2D" w:rsidRDefault="007D025E" w:rsidP="007D025E">
      <w:pPr>
        <w:spacing w:before="240" w:after="240" w:line="276" w:lineRule="auto"/>
        <w:ind w:right="40"/>
        <w:jc w:val="both"/>
        <w:rPr>
          <w:rFonts w:ascii="Arial" w:eastAsia="Arial" w:hAnsi="Arial" w:cs="Arial"/>
          <w:sz w:val="22"/>
          <w:szCs w:val="22"/>
        </w:rPr>
      </w:pPr>
      <w:r w:rsidRPr="006F3D2D">
        <w:rPr>
          <w:rFonts w:ascii="Arial" w:eastAsia="Arial" w:hAnsi="Arial" w:cs="Arial"/>
          <w:b/>
          <w:bCs/>
          <w:sz w:val="22"/>
          <w:szCs w:val="22"/>
        </w:rPr>
        <w:t>Nota:</w:t>
      </w:r>
      <w:r w:rsidRPr="006F3D2D">
        <w:rPr>
          <w:rFonts w:ascii="Arial" w:eastAsia="Arial" w:hAnsi="Arial" w:cs="Arial"/>
          <w:sz w:val="22"/>
          <w:szCs w:val="22"/>
        </w:rPr>
        <w:t xml:space="preserve"> Únicamente en el evento en que el proponente acredite la condición de MIPYME o de emprendimiento y empresa de mujeres, podrá relacionar hasta una cuarta (4ª) experiencia en la siguiente tabla, en aplicación de los criterios diferenciales establecidos en el presente proceso de selección.</w:t>
      </w:r>
    </w:p>
    <w:tbl>
      <w:tblPr>
        <w:tblW w:w="961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855"/>
        <w:gridCol w:w="2040"/>
        <w:gridCol w:w="3060"/>
      </w:tblGrid>
      <w:tr w:rsidR="007D025E" w:rsidRPr="006F3D2D" w14:paraId="29529881" w14:textId="77777777" w:rsidTr="00241078">
        <w:trPr>
          <w:trHeight w:val="191"/>
        </w:trPr>
        <w:tc>
          <w:tcPr>
            <w:tcW w:w="660" w:type="dxa"/>
            <w:vMerge w:val="restart"/>
            <w:tcMar>
              <w:top w:w="-13" w:type="dxa"/>
              <w:left w:w="-13" w:type="dxa"/>
              <w:bottom w:w="-13" w:type="dxa"/>
              <w:right w:w="-13" w:type="dxa"/>
            </w:tcMar>
            <w:vAlign w:val="center"/>
          </w:tcPr>
          <w:p w14:paraId="49497433" w14:textId="77777777" w:rsidR="007D025E" w:rsidRPr="006F3D2D" w:rsidRDefault="007D025E" w:rsidP="00241078">
            <w:pPr>
              <w:jc w:val="center"/>
              <w:rPr>
                <w:rFonts w:ascii="Arial" w:eastAsia="Arial" w:hAnsi="Arial" w:cs="Arial"/>
                <w:b/>
                <w:bCs/>
              </w:rPr>
            </w:pPr>
            <w:r w:rsidRPr="006F3D2D">
              <w:rPr>
                <w:rFonts w:ascii="Arial" w:eastAsia="Arial" w:hAnsi="Arial" w:cs="Arial"/>
              </w:rPr>
              <w:t xml:space="preserve"> </w:t>
            </w:r>
            <w:r w:rsidRPr="006F3D2D">
              <w:rPr>
                <w:rFonts w:ascii="Arial" w:eastAsia="Arial" w:hAnsi="Arial" w:cs="Arial"/>
                <w:b/>
                <w:bCs/>
              </w:rPr>
              <w:t>4.</w:t>
            </w:r>
          </w:p>
        </w:tc>
        <w:tc>
          <w:tcPr>
            <w:tcW w:w="3855" w:type="dxa"/>
            <w:tcMar>
              <w:top w:w="-13" w:type="dxa"/>
              <w:left w:w="-13" w:type="dxa"/>
              <w:bottom w:w="-13" w:type="dxa"/>
              <w:right w:w="-13" w:type="dxa"/>
            </w:tcMar>
            <w:vAlign w:val="center"/>
          </w:tcPr>
          <w:p w14:paraId="21FBB70C"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Consecutivo del Contrato en el RUP</w:t>
            </w:r>
          </w:p>
        </w:tc>
        <w:tc>
          <w:tcPr>
            <w:tcW w:w="5100" w:type="dxa"/>
            <w:gridSpan w:val="2"/>
            <w:tcMar>
              <w:top w:w="-13" w:type="dxa"/>
              <w:left w:w="-13" w:type="dxa"/>
              <w:bottom w:w="-13" w:type="dxa"/>
              <w:right w:w="-13" w:type="dxa"/>
            </w:tcMar>
            <w:vAlign w:val="center"/>
          </w:tcPr>
          <w:p w14:paraId="50AA1E20" w14:textId="77777777" w:rsidR="007D025E" w:rsidRPr="006F3D2D" w:rsidRDefault="007D025E" w:rsidP="00241078">
            <w:pPr>
              <w:rPr>
                <w:rFonts w:ascii="Arial" w:eastAsia="Arial" w:hAnsi="Arial" w:cs="Arial"/>
                <w:b/>
                <w:bCs/>
                <w:sz w:val="18"/>
                <w:szCs w:val="18"/>
              </w:rPr>
            </w:pPr>
          </w:p>
        </w:tc>
      </w:tr>
      <w:tr w:rsidR="007D025E" w:rsidRPr="006F3D2D" w14:paraId="66876E0E" w14:textId="77777777" w:rsidTr="00241078">
        <w:trPr>
          <w:trHeight w:val="172"/>
        </w:trPr>
        <w:tc>
          <w:tcPr>
            <w:tcW w:w="660" w:type="dxa"/>
            <w:vMerge/>
            <w:tcMar>
              <w:top w:w="-13" w:type="dxa"/>
              <w:left w:w="-13" w:type="dxa"/>
              <w:bottom w:w="-13" w:type="dxa"/>
              <w:right w:w="-13" w:type="dxa"/>
            </w:tcMar>
            <w:vAlign w:val="center"/>
          </w:tcPr>
          <w:p w14:paraId="60B14F66"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0D3FE149"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Nombre del Contratista</w:t>
            </w:r>
          </w:p>
        </w:tc>
        <w:tc>
          <w:tcPr>
            <w:tcW w:w="5100" w:type="dxa"/>
            <w:gridSpan w:val="2"/>
            <w:tcMar>
              <w:top w:w="-13" w:type="dxa"/>
              <w:left w:w="-13" w:type="dxa"/>
              <w:bottom w:w="-13" w:type="dxa"/>
              <w:right w:w="-13" w:type="dxa"/>
            </w:tcMar>
            <w:vAlign w:val="center"/>
          </w:tcPr>
          <w:p w14:paraId="66B27034" w14:textId="77777777" w:rsidR="007D025E" w:rsidRPr="006F3D2D" w:rsidRDefault="007D025E" w:rsidP="00241078">
            <w:pPr>
              <w:rPr>
                <w:rFonts w:ascii="Arial" w:eastAsia="Arial" w:hAnsi="Arial" w:cs="Arial"/>
                <w:b/>
                <w:bCs/>
                <w:sz w:val="18"/>
                <w:szCs w:val="18"/>
              </w:rPr>
            </w:pPr>
          </w:p>
        </w:tc>
      </w:tr>
      <w:tr w:rsidR="007D025E" w:rsidRPr="006F3D2D" w14:paraId="0526F2F6" w14:textId="77777777" w:rsidTr="00241078">
        <w:trPr>
          <w:trHeight w:val="172"/>
        </w:trPr>
        <w:tc>
          <w:tcPr>
            <w:tcW w:w="660" w:type="dxa"/>
            <w:vMerge/>
            <w:tcMar>
              <w:top w:w="-13" w:type="dxa"/>
              <w:left w:w="-13" w:type="dxa"/>
              <w:bottom w:w="-13" w:type="dxa"/>
              <w:right w:w="-13" w:type="dxa"/>
            </w:tcMar>
            <w:vAlign w:val="center"/>
          </w:tcPr>
          <w:p w14:paraId="7495EFE4"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3720F1BE"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Contratante (Razón Social)</w:t>
            </w:r>
          </w:p>
        </w:tc>
        <w:tc>
          <w:tcPr>
            <w:tcW w:w="5100" w:type="dxa"/>
            <w:gridSpan w:val="2"/>
            <w:tcMar>
              <w:top w:w="-13" w:type="dxa"/>
              <w:left w:w="-13" w:type="dxa"/>
              <w:bottom w:w="-13" w:type="dxa"/>
              <w:right w:w="-13" w:type="dxa"/>
            </w:tcMar>
            <w:vAlign w:val="center"/>
          </w:tcPr>
          <w:p w14:paraId="05E6DFDE" w14:textId="77777777" w:rsidR="007D025E" w:rsidRPr="006F3D2D" w:rsidRDefault="007D025E" w:rsidP="00241078">
            <w:pPr>
              <w:rPr>
                <w:rFonts w:ascii="Arial" w:eastAsia="Arial" w:hAnsi="Arial" w:cs="Arial"/>
                <w:b/>
                <w:bCs/>
                <w:sz w:val="18"/>
                <w:szCs w:val="18"/>
              </w:rPr>
            </w:pPr>
          </w:p>
        </w:tc>
      </w:tr>
      <w:tr w:rsidR="007D025E" w:rsidRPr="006F3D2D" w14:paraId="25B5809B" w14:textId="77777777" w:rsidTr="00241078">
        <w:trPr>
          <w:trHeight w:val="172"/>
        </w:trPr>
        <w:tc>
          <w:tcPr>
            <w:tcW w:w="660" w:type="dxa"/>
            <w:vMerge/>
            <w:tcMar>
              <w:top w:w="-13" w:type="dxa"/>
              <w:left w:w="-13" w:type="dxa"/>
              <w:bottom w:w="-13" w:type="dxa"/>
              <w:right w:w="-13" w:type="dxa"/>
            </w:tcMar>
            <w:vAlign w:val="center"/>
          </w:tcPr>
          <w:p w14:paraId="42437A6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31BB42E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Número del Contrato</w:t>
            </w:r>
          </w:p>
        </w:tc>
        <w:tc>
          <w:tcPr>
            <w:tcW w:w="5100" w:type="dxa"/>
            <w:gridSpan w:val="2"/>
            <w:tcMar>
              <w:top w:w="-13" w:type="dxa"/>
              <w:left w:w="-13" w:type="dxa"/>
              <w:bottom w:w="-13" w:type="dxa"/>
              <w:right w:w="-13" w:type="dxa"/>
            </w:tcMar>
            <w:vAlign w:val="center"/>
          </w:tcPr>
          <w:p w14:paraId="7802FD1F" w14:textId="77777777" w:rsidR="007D025E" w:rsidRPr="006F3D2D" w:rsidRDefault="007D025E" w:rsidP="00241078">
            <w:pPr>
              <w:rPr>
                <w:rFonts w:ascii="Arial" w:eastAsia="Arial" w:hAnsi="Arial" w:cs="Arial"/>
                <w:b/>
                <w:bCs/>
                <w:sz w:val="18"/>
                <w:szCs w:val="18"/>
              </w:rPr>
            </w:pPr>
          </w:p>
        </w:tc>
      </w:tr>
      <w:tr w:rsidR="007D025E" w:rsidRPr="006F3D2D" w14:paraId="649C7BFD" w14:textId="77777777" w:rsidTr="00241078">
        <w:trPr>
          <w:trHeight w:val="172"/>
        </w:trPr>
        <w:tc>
          <w:tcPr>
            <w:tcW w:w="660" w:type="dxa"/>
            <w:vMerge/>
            <w:tcMar>
              <w:top w:w="-13" w:type="dxa"/>
              <w:left w:w="-13" w:type="dxa"/>
              <w:bottom w:w="-13" w:type="dxa"/>
              <w:right w:w="-13" w:type="dxa"/>
            </w:tcMar>
            <w:vAlign w:val="center"/>
          </w:tcPr>
          <w:p w14:paraId="3F1374FA"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687B7D4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Objeto del Contrato</w:t>
            </w:r>
          </w:p>
        </w:tc>
        <w:tc>
          <w:tcPr>
            <w:tcW w:w="5100" w:type="dxa"/>
            <w:gridSpan w:val="2"/>
            <w:tcMar>
              <w:top w:w="-13" w:type="dxa"/>
              <w:left w:w="-13" w:type="dxa"/>
              <w:bottom w:w="-13" w:type="dxa"/>
              <w:right w:w="-13" w:type="dxa"/>
            </w:tcMar>
            <w:vAlign w:val="center"/>
          </w:tcPr>
          <w:p w14:paraId="6481DA31" w14:textId="77777777" w:rsidR="007D025E" w:rsidRPr="006F3D2D" w:rsidRDefault="007D025E" w:rsidP="00241078">
            <w:pPr>
              <w:rPr>
                <w:rFonts w:ascii="Arial" w:eastAsia="Arial" w:hAnsi="Arial" w:cs="Arial"/>
                <w:b/>
                <w:bCs/>
                <w:sz w:val="18"/>
                <w:szCs w:val="18"/>
              </w:rPr>
            </w:pPr>
          </w:p>
        </w:tc>
      </w:tr>
      <w:tr w:rsidR="007D025E" w:rsidRPr="006F3D2D" w14:paraId="40CA0E83" w14:textId="77777777" w:rsidTr="00241078">
        <w:trPr>
          <w:trHeight w:val="172"/>
        </w:trPr>
        <w:tc>
          <w:tcPr>
            <w:tcW w:w="660" w:type="dxa"/>
            <w:vMerge/>
            <w:tcMar>
              <w:top w:w="-13" w:type="dxa"/>
              <w:left w:w="-13" w:type="dxa"/>
              <w:bottom w:w="-13" w:type="dxa"/>
              <w:right w:w="-13" w:type="dxa"/>
            </w:tcMar>
            <w:vAlign w:val="center"/>
          </w:tcPr>
          <w:p w14:paraId="624D9238"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54EF4B1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Inicio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7B211FB3" w14:textId="77777777" w:rsidR="007D025E" w:rsidRPr="006F3D2D" w:rsidRDefault="007D025E" w:rsidP="00241078">
            <w:pPr>
              <w:rPr>
                <w:rFonts w:ascii="Arial" w:eastAsia="Arial" w:hAnsi="Arial" w:cs="Arial"/>
                <w:b/>
                <w:bCs/>
                <w:sz w:val="18"/>
                <w:szCs w:val="18"/>
              </w:rPr>
            </w:pPr>
          </w:p>
        </w:tc>
      </w:tr>
      <w:tr w:rsidR="007D025E" w:rsidRPr="006F3D2D" w14:paraId="166B8ADD" w14:textId="77777777" w:rsidTr="00241078">
        <w:trPr>
          <w:trHeight w:val="172"/>
        </w:trPr>
        <w:tc>
          <w:tcPr>
            <w:tcW w:w="660" w:type="dxa"/>
            <w:vMerge/>
            <w:tcMar>
              <w:top w:w="-13" w:type="dxa"/>
              <w:left w:w="-13" w:type="dxa"/>
              <w:bottom w:w="-13" w:type="dxa"/>
              <w:right w:w="-13" w:type="dxa"/>
            </w:tcMar>
            <w:vAlign w:val="center"/>
          </w:tcPr>
          <w:p w14:paraId="229B946E"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599F576"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Fecha de Terminación (</w:t>
            </w:r>
            <w:proofErr w:type="spellStart"/>
            <w:r w:rsidRPr="006F3D2D">
              <w:rPr>
                <w:rFonts w:ascii="Arial" w:eastAsia="Arial" w:hAnsi="Arial" w:cs="Arial"/>
                <w:sz w:val="18"/>
                <w:szCs w:val="18"/>
              </w:rPr>
              <w:t>aaaa</w:t>
            </w:r>
            <w:proofErr w:type="spellEnd"/>
            <w:r w:rsidRPr="006F3D2D">
              <w:rPr>
                <w:rFonts w:ascii="Arial" w:eastAsia="Arial" w:hAnsi="Arial" w:cs="Arial"/>
                <w:sz w:val="18"/>
                <w:szCs w:val="18"/>
              </w:rPr>
              <w:t>/mm/</w:t>
            </w:r>
            <w:proofErr w:type="spellStart"/>
            <w:r w:rsidRPr="006F3D2D">
              <w:rPr>
                <w:rFonts w:ascii="Arial" w:eastAsia="Arial" w:hAnsi="Arial" w:cs="Arial"/>
                <w:sz w:val="18"/>
                <w:szCs w:val="18"/>
              </w:rPr>
              <w:t>dd</w:t>
            </w:r>
            <w:proofErr w:type="spellEnd"/>
            <w:r w:rsidRPr="006F3D2D">
              <w:rPr>
                <w:rFonts w:ascii="Arial" w:eastAsia="Arial" w:hAnsi="Arial" w:cs="Arial"/>
                <w:b/>
                <w:bCs/>
                <w:sz w:val="18"/>
                <w:szCs w:val="18"/>
              </w:rPr>
              <w:t>)</w:t>
            </w:r>
          </w:p>
        </w:tc>
        <w:tc>
          <w:tcPr>
            <w:tcW w:w="5100" w:type="dxa"/>
            <w:gridSpan w:val="2"/>
            <w:tcMar>
              <w:top w:w="-13" w:type="dxa"/>
              <w:left w:w="-13" w:type="dxa"/>
              <w:bottom w:w="-13" w:type="dxa"/>
              <w:right w:w="-13" w:type="dxa"/>
            </w:tcMar>
            <w:vAlign w:val="center"/>
          </w:tcPr>
          <w:p w14:paraId="3E6A7DDE" w14:textId="77777777" w:rsidR="007D025E" w:rsidRPr="006F3D2D" w:rsidRDefault="007D025E" w:rsidP="00241078">
            <w:pPr>
              <w:rPr>
                <w:rFonts w:ascii="Arial" w:eastAsia="Arial" w:hAnsi="Arial" w:cs="Arial"/>
                <w:b/>
                <w:bCs/>
                <w:sz w:val="18"/>
                <w:szCs w:val="18"/>
              </w:rPr>
            </w:pPr>
          </w:p>
        </w:tc>
      </w:tr>
      <w:tr w:rsidR="007D025E" w:rsidRPr="006F3D2D" w14:paraId="4207125B" w14:textId="77777777" w:rsidTr="00241078">
        <w:trPr>
          <w:trHeight w:val="172"/>
        </w:trPr>
        <w:tc>
          <w:tcPr>
            <w:tcW w:w="660" w:type="dxa"/>
            <w:vMerge/>
            <w:tcMar>
              <w:top w:w="-13" w:type="dxa"/>
              <w:left w:w="-13" w:type="dxa"/>
              <w:bottom w:w="-13" w:type="dxa"/>
              <w:right w:w="-13" w:type="dxa"/>
            </w:tcMar>
            <w:vAlign w:val="center"/>
          </w:tcPr>
          <w:p w14:paraId="36BAF243"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3CECD419"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5100" w:type="dxa"/>
            <w:gridSpan w:val="2"/>
            <w:tcMar>
              <w:top w:w="-13" w:type="dxa"/>
              <w:left w:w="-13" w:type="dxa"/>
              <w:bottom w:w="-13" w:type="dxa"/>
              <w:right w:w="-13" w:type="dxa"/>
            </w:tcMar>
            <w:vAlign w:val="center"/>
          </w:tcPr>
          <w:p w14:paraId="6491A22A" w14:textId="77777777" w:rsidR="007D025E" w:rsidRPr="006F3D2D" w:rsidRDefault="007D025E" w:rsidP="00241078">
            <w:pPr>
              <w:rPr>
                <w:rFonts w:ascii="Arial" w:eastAsia="Arial" w:hAnsi="Arial" w:cs="Arial"/>
                <w:b/>
                <w:bCs/>
                <w:sz w:val="18"/>
                <w:szCs w:val="18"/>
              </w:rPr>
            </w:pPr>
          </w:p>
        </w:tc>
      </w:tr>
      <w:tr w:rsidR="007D025E" w:rsidRPr="006F3D2D" w14:paraId="0BD3A61C" w14:textId="77777777" w:rsidTr="00241078">
        <w:trPr>
          <w:trHeight w:val="172"/>
        </w:trPr>
        <w:tc>
          <w:tcPr>
            <w:tcW w:w="660" w:type="dxa"/>
            <w:vMerge/>
            <w:tcMar>
              <w:top w:w="-13" w:type="dxa"/>
              <w:left w:w="-13" w:type="dxa"/>
              <w:bottom w:w="-13" w:type="dxa"/>
              <w:right w:w="-13" w:type="dxa"/>
            </w:tcMar>
            <w:vAlign w:val="center"/>
          </w:tcPr>
          <w:p w14:paraId="2457F28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val="restart"/>
            <w:tcMar>
              <w:top w:w="-13" w:type="dxa"/>
              <w:left w:w="-13" w:type="dxa"/>
              <w:bottom w:w="-13" w:type="dxa"/>
              <w:right w:w="-13" w:type="dxa"/>
            </w:tcMar>
            <w:vAlign w:val="center"/>
          </w:tcPr>
          <w:p w14:paraId="5CFF9A67"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Proporción Participación (</w:t>
            </w:r>
            <w:r w:rsidRPr="006F3D2D">
              <w:rPr>
                <w:rFonts w:ascii="Arial" w:eastAsia="Arial" w:hAnsi="Arial" w:cs="Arial"/>
                <w:sz w:val="18"/>
                <w:szCs w:val="18"/>
              </w:rPr>
              <w:t xml:space="preserve">Ejecución de unión temporal - UT </w:t>
            </w:r>
            <w:proofErr w:type="spellStart"/>
            <w:r w:rsidRPr="006F3D2D">
              <w:rPr>
                <w:rFonts w:ascii="Arial" w:eastAsia="Arial" w:hAnsi="Arial" w:cs="Arial"/>
                <w:sz w:val="18"/>
                <w:szCs w:val="18"/>
              </w:rPr>
              <w:t>ó</w:t>
            </w:r>
            <w:proofErr w:type="spellEnd"/>
            <w:r w:rsidRPr="006F3D2D">
              <w:rPr>
                <w:rFonts w:ascii="Arial" w:eastAsia="Arial" w:hAnsi="Arial" w:cs="Arial"/>
                <w:sz w:val="18"/>
                <w:szCs w:val="18"/>
              </w:rPr>
              <w:t xml:space="preserve"> Consorcio - C</w:t>
            </w:r>
            <w:r w:rsidRPr="006F3D2D">
              <w:rPr>
                <w:rFonts w:ascii="Arial" w:eastAsia="Arial" w:hAnsi="Arial" w:cs="Arial"/>
                <w:b/>
                <w:bCs/>
                <w:sz w:val="18"/>
                <w:szCs w:val="18"/>
              </w:rPr>
              <w:t>)</w:t>
            </w:r>
          </w:p>
        </w:tc>
        <w:tc>
          <w:tcPr>
            <w:tcW w:w="2040" w:type="dxa"/>
            <w:tcMar>
              <w:top w:w="-13" w:type="dxa"/>
              <w:left w:w="-13" w:type="dxa"/>
              <w:bottom w:w="-13" w:type="dxa"/>
              <w:right w:w="-13" w:type="dxa"/>
            </w:tcMar>
            <w:vAlign w:val="center"/>
          </w:tcPr>
          <w:p w14:paraId="54D34333"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xml:space="preserve">UT </w:t>
            </w:r>
            <w:proofErr w:type="spellStart"/>
            <w:r w:rsidRPr="006F3D2D">
              <w:rPr>
                <w:rFonts w:ascii="Arial" w:eastAsia="Arial" w:hAnsi="Arial" w:cs="Arial"/>
                <w:b/>
                <w:bCs/>
                <w:sz w:val="18"/>
                <w:szCs w:val="18"/>
              </w:rPr>
              <w:t>ó</w:t>
            </w:r>
            <w:proofErr w:type="spellEnd"/>
            <w:r w:rsidRPr="006F3D2D">
              <w:rPr>
                <w:rFonts w:ascii="Arial" w:eastAsia="Arial" w:hAnsi="Arial" w:cs="Arial"/>
                <w:b/>
                <w:bCs/>
                <w:sz w:val="18"/>
                <w:szCs w:val="18"/>
              </w:rPr>
              <w:t xml:space="preserve"> C</w:t>
            </w:r>
          </w:p>
        </w:tc>
        <w:tc>
          <w:tcPr>
            <w:tcW w:w="3060" w:type="dxa"/>
            <w:tcMar>
              <w:top w:w="-13" w:type="dxa"/>
              <w:left w:w="-13" w:type="dxa"/>
              <w:bottom w:w="-13" w:type="dxa"/>
              <w:right w:w="-13" w:type="dxa"/>
            </w:tcMar>
            <w:vAlign w:val="center"/>
          </w:tcPr>
          <w:p w14:paraId="47C5D6F1" w14:textId="77777777" w:rsidR="007D025E" w:rsidRPr="006F3D2D" w:rsidRDefault="007D025E" w:rsidP="00241078">
            <w:pPr>
              <w:rPr>
                <w:rFonts w:ascii="Arial" w:eastAsia="Arial" w:hAnsi="Arial" w:cs="Arial"/>
                <w:b/>
                <w:bCs/>
                <w:sz w:val="18"/>
                <w:szCs w:val="18"/>
              </w:rPr>
            </w:pPr>
          </w:p>
        </w:tc>
      </w:tr>
      <w:tr w:rsidR="007D025E" w:rsidRPr="006F3D2D" w14:paraId="460B01AB" w14:textId="77777777" w:rsidTr="00241078">
        <w:trPr>
          <w:trHeight w:val="172"/>
        </w:trPr>
        <w:tc>
          <w:tcPr>
            <w:tcW w:w="660" w:type="dxa"/>
            <w:vMerge/>
            <w:tcMar>
              <w:top w:w="-13" w:type="dxa"/>
              <w:left w:w="-13" w:type="dxa"/>
              <w:bottom w:w="-13" w:type="dxa"/>
              <w:right w:w="-13" w:type="dxa"/>
            </w:tcMar>
            <w:vAlign w:val="center"/>
          </w:tcPr>
          <w:p w14:paraId="51982962"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55786AB1"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07A1FD31"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 de Participación</w:t>
            </w:r>
          </w:p>
        </w:tc>
        <w:tc>
          <w:tcPr>
            <w:tcW w:w="3060" w:type="dxa"/>
            <w:tcMar>
              <w:top w:w="-13" w:type="dxa"/>
              <w:left w:w="-13" w:type="dxa"/>
              <w:bottom w:w="-13" w:type="dxa"/>
              <w:right w:w="-13" w:type="dxa"/>
            </w:tcMar>
            <w:vAlign w:val="center"/>
          </w:tcPr>
          <w:p w14:paraId="6C7B0210" w14:textId="77777777" w:rsidR="007D025E" w:rsidRPr="006F3D2D" w:rsidRDefault="007D025E" w:rsidP="00241078">
            <w:pPr>
              <w:rPr>
                <w:rFonts w:ascii="Arial" w:eastAsia="Arial" w:hAnsi="Arial" w:cs="Arial"/>
                <w:b/>
                <w:bCs/>
                <w:sz w:val="18"/>
                <w:szCs w:val="18"/>
              </w:rPr>
            </w:pPr>
          </w:p>
        </w:tc>
      </w:tr>
      <w:tr w:rsidR="007D025E" w:rsidRPr="006F3D2D" w14:paraId="2B5D5E57" w14:textId="77777777" w:rsidTr="00241078">
        <w:trPr>
          <w:trHeight w:val="172"/>
        </w:trPr>
        <w:tc>
          <w:tcPr>
            <w:tcW w:w="660" w:type="dxa"/>
            <w:vMerge/>
            <w:tcMar>
              <w:top w:w="-13" w:type="dxa"/>
              <w:left w:w="-13" w:type="dxa"/>
              <w:bottom w:w="-13" w:type="dxa"/>
              <w:right w:w="-13" w:type="dxa"/>
            </w:tcMar>
            <w:vAlign w:val="center"/>
          </w:tcPr>
          <w:p w14:paraId="2F4BDFA7"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0CCFDE0A"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1D85ED57"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Duración</w:t>
            </w:r>
          </w:p>
        </w:tc>
        <w:tc>
          <w:tcPr>
            <w:tcW w:w="3060" w:type="dxa"/>
            <w:tcMar>
              <w:top w:w="-13" w:type="dxa"/>
              <w:left w:w="-13" w:type="dxa"/>
              <w:bottom w:w="-13" w:type="dxa"/>
              <w:right w:w="-13" w:type="dxa"/>
            </w:tcMar>
            <w:vAlign w:val="center"/>
          </w:tcPr>
          <w:p w14:paraId="35EEF5ED" w14:textId="77777777" w:rsidR="007D025E" w:rsidRPr="006F3D2D" w:rsidRDefault="007D025E" w:rsidP="00241078">
            <w:pPr>
              <w:rPr>
                <w:rFonts w:ascii="Arial" w:eastAsia="Arial" w:hAnsi="Arial" w:cs="Arial"/>
                <w:b/>
                <w:bCs/>
                <w:sz w:val="18"/>
                <w:szCs w:val="18"/>
              </w:rPr>
            </w:pPr>
          </w:p>
        </w:tc>
      </w:tr>
      <w:tr w:rsidR="007D025E" w:rsidRPr="006F3D2D" w14:paraId="487301F1" w14:textId="77777777" w:rsidTr="00241078">
        <w:trPr>
          <w:trHeight w:val="172"/>
        </w:trPr>
        <w:tc>
          <w:tcPr>
            <w:tcW w:w="660" w:type="dxa"/>
            <w:vMerge/>
            <w:tcMar>
              <w:top w:w="-13" w:type="dxa"/>
              <w:left w:w="-13" w:type="dxa"/>
              <w:bottom w:w="-13" w:type="dxa"/>
              <w:right w:w="-13" w:type="dxa"/>
            </w:tcMar>
            <w:vAlign w:val="center"/>
          </w:tcPr>
          <w:p w14:paraId="37F8EFE5"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vMerge/>
            <w:tcMar>
              <w:top w:w="-13" w:type="dxa"/>
              <w:left w:w="-13" w:type="dxa"/>
              <w:bottom w:w="-13" w:type="dxa"/>
              <w:right w:w="-13" w:type="dxa"/>
            </w:tcMar>
            <w:vAlign w:val="center"/>
          </w:tcPr>
          <w:p w14:paraId="6417F82F"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2040" w:type="dxa"/>
            <w:tcMar>
              <w:top w:w="-13" w:type="dxa"/>
              <w:left w:w="-13" w:type="dxa"/>
              <w:bottom w:w="-13" w:type="dxa"/>
              <w:right w:w="-13" w:type="dxa"/>
            </w:tcMar>
            <w:vAlign w:val="center"/>
          </w:tcPr>
          <w:p w14:paraId="069914AB"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Valor</w:t>
            </w:r>
          </w:p>
        </w:tc>
        <w:tc>
          <w:tcPr>
            <w:tcW w:w="3060" w:type="dxa"/>
            <w:tcMar>
              <w:top w:w="-13" w:type="dxa"/>
              <w:left w:w="-13" w:type="dxa"/>
              <w:bottom w:w="-13" w:type="dxa"/>
              <w:right w:w="-13" w:type="dxa"/>
            </w:tcMar>
            <w:vAlign w:val="center"/>
          </w:tcPr>
          <w:p w14:paraId="39BAA5AF" w14:textId="77777777" w:rsidR="007D025E" w:rsidRPr="006F3D2D" w:rsidRDefault="007D025E" w:rsidP="00241078">
            <w:pPr>
              <w:rPr>
                <w:rFonts w:ascii="Arial" w:eastAsia="Arial" w:hAnsi="Arial" w:cs="Arial"/>
                <w:b/>
                <w:bCs/>
                <w:sz w:val="18"/>
                <w:szCs w:val="18"/>
              </w:rPr>
            </w:pPr>
          </w:p>
        </w:tc>
      </w:tr>
      <w:tr w:rsidR="007D025E" w:rsidRPr="006F3D2D" w14:paraId="6485CC0F" w14:textId="77777777" w:rsidTr="00241078">
        <w:trPr>
          <w:trHeight w:val="172"/>
        </w:trPr>
        <w:tc>
          <w:tcPr>
            <w:tcW w:w="660" w:type="dxa"/>
            <w:vMerge/>
            <w:tcMar>
              <w:top w:w="-13" w:type="dxa"/>
              <w:left w:w="-13" w:type="dxa"/>
              <w:bottom w:w="-13" w:type="dxa"/>
              <w:right w:w="-13" w:type="dxa"/>
            </w:tcMar>
            <w:vAlign w:val="center"/>
          </w:tcPr>
          <w:p w14:paraId="7F1E4C72"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48679FB5"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Cumplimiento</w:t>
            </w:r>
          </w:p>
        </w:tc>
        <w:tc>
          <w:tcPr>
            <w:tcW w:w="5100" w:type="dxa"/>
            <w:gridSpan w:val="2"/>
            <w:tcMar>
              <w:top w:w="-13" w:type="dxa"/>
              <w:left w:w="-13" w:type="dxa"/>
              <w:bottom w:w="-13" w:type="dxa"/>
              <w:right w:w="-13" w:type="dxa"/>
            </w:tcMar>
            <w:vAlign w:val="center"/>
          </w:tcPr>
          <w:p w14:paraId="4A66CAFB" w14:textId="77777777" w:rsidR="007D025E" w:rsidRPr="006F3D2D" w:rsidRDefault="007D025E" w:rsidP="00241078">
            <w:pPr>
              <w:rPr>
                <w:rFonts w:ascii="Arial" w:eastAsia="Arial" w:hAnsi="Arial" w:cs="Arial"/>
                <w:b/>
                <w:bCs/>
                <w:sz w:val="18"/>
                <w:szCs w:val="18"/>
              </w:rPr>
            </w:pPr>
          </w:p>
        </w:tc>
      </w:tr>
      <w:tr w:rsidR="007D025E" w:rsidRPr="006F3D2D" w14:paraId="44FA5BC3" w14:textId="77777777" w:rsidTr="00241078">
        <w:trPr>
          <w:trHeight w:val="172"/>
        </w:trPr>
        <w:tc>
          <w:tcPr>
            <w:tcW w:w="660" w:type="dxa"/>
            <w:vMerge/>
            <w:tcMar>
              <w:top w:w="-13" w:type="dxa"/>
              <w:left w:w="-13" w:type="dxa"/>
              <w:bottom w:w="-13" w:type="dxa"/>
              <w:right w:w="-13" w:type="dxa"/>
            </w:tcMar>
            <w:vAlign w:val="center"/>
          </w:tcPr>
          <w:p w14:paraId="7BF24339" w14:textId="77777777" w:rsidR="007D025E" w:rsidRPr="006F3D2D" w:rsidRDefault="007D025E" w:rsidP="00241078">
            <w:pPr>
              <w:pBdr>
                <w:top w:val="nil"/>
                <w:left w:val="nil"/>
                <w:bottom w:val="nil"/>
                <w:right w:val="nil"/>
                <w:between w:val="nil"/>
              </w:pBdr>
              <w:spacing w:line="276" w:lineRule="auto"/>
              <w:rPr>
                <w:rFonts w:ascii="Arial" w:eastAsia="Arial" w:hAnsi="Arial" w:cs="Arial"/>
                <w:b/>
                <w:bCs/>
                <w:sz w:val="18"/>
                <w:szCs w:val="18"/>
              </w:rPr>
            </w:pPr>
          </w:p>
        </w:tc>
        <w:tc>
          <w:tcPr>
            <w:tcW w:w="3855" w:type="dxa"/>
            <w:tcMar>
              <w:top w:w="-13" w:type="dxa"/>
              <w:left w:w="-13" w:type="dxa"/>
              <w:bottom w:w="-13" w:type="dxa"/>
              <w:right w:w="-13" w:type="dxa"/>
            </w:tcMar>
            <w:vAlign w:val="center"/>
          </w:tcPr>
          <w:p w14:paraId="1809D181" w14:textId="77777777" w:rsidR="007D025E" w:rsidRPr="006F3D2D" w:rsidRDefault="007D025E" w:rsidP="00241078">
            <w:pPr>
              <w:rPr>
                <w:rFonts w:ascii="Arial" w:eastAsia="Arial" w:hAnsi="Arial" w:cs="Arial"/>
                <w:b/>
                <w:bCs/>
                <w:sz w:val="18"/>
                <w:szCs w:val="18"/>
              </w:rPr>
            </w:pPr>
            <w:r w:rsidRPr="006F3D2D">
              <w:rPr>
                <w:rFonts w:ascii="Arial" w:eastAsia="Arial" w:hAnsi="Arial" w:cs="Arial"/>
                <w:b/>
                <w:bCs/>
                <w:sz w:val="18"/>
                <w:szCs w:val="18"/>
              </w:rPr>
              <w:t>Persona Contacto y teléfono de la Entidad Contratante</w:t>
            </w:r>
          </w:p>
        </w:tc>
        <w:tc>
          <w:tcPr>
            <w:tcW w:w="5100" w:type="dxa"/>
            <w:gridSpan w:val="2"/>
            <w:tcMar>
              <w:top w:w="-13" w:type="dxa"/>
              <w:left w:w="-13" w:type="dxa"/>
              <w:bottom w:w="-13" w:type="dxa"/>
              <w:right w:w="-13" w:type="dxa"/>
            </w:tcMar>
            <w:vAlign w:val="center"/>
          </w:tcPr>
          <w:p w14:paraId="4BB6F5A3" w14:textId="77777777" w:rsidR="007D025E" w:rsidRPr="006F3D2D" w:rsidRDefault="007D025E" w:rsidP="00241078">
            <w:pPr>
              <w:rPr>
                <w:rFonts w:ascii="Arial" w:eastAsia="Arial" w:hAnsi="Arial" w:cs="Arial"/>
                <w:b/>
                <w:bCs/>
                <w:sz w:val="18"/>
                <w:szCs w:val="18"/>
              </w:rPr>
            </w:pPr>
          </w:p>
        </w:tc>
      </w:tr>
    </w:tbl>
    <w:p w14:paraId="539F10BF" w14:textId="77777777" w:rsidR="007D025E" w:rsidRPr="006F3D2D" w:rsidRDefault="007D025E" w:rsidP="007D025E">
      <w:pPr>
        <w:spacing w:before="240" w:after="240" w:line="276" w:lineRule="auto"/>
        <w:ind w:right="40"/>
        <w:jc w:val="both"/>
        <w:rPr>
          <w:rFonts w:ascii="Arial" w:eastAsia="Arial" w:hAnsi="Arial" w:cs="Arial"/>
        </w:rPr>
      </w:pPr>
      <w:r w:rsidRPr="006F3D2D">
        <w:rPr>
          <w:rFonts w:ascii="Arial" w:eastAsia="Arial" w:hAnsi="Arial" w:cs="Arial"/>
        </w:rPr>
        <w:t>DECLARO BAJO LA GRAVEDAD DE JURAMENTO QUE LA INFORMACIÓN CONTENIDA EN ESTE DOCUMENTO ES VERDADERA.</w:t>
      </w:r>
    </w:p>
    <w:p w14:paraId="18523F1D" w14:textId="77777777" w:rsidR="007D025E" w:rsidRPr="006F3D2D" w:rsidRDefault="007D025E" w:rsidP="007D025E">
      <w:pPr>
        <w:spacing w:before="240" w:after="240" w:line="276" w:lineRule="auto"/>
        <w:ind w:right="40"/>
        <w:jc w:val="both"/>
        <w:rPr>
          <w:rFonts w:ascii="Arial" w:eastAsia="Arial" w:hAnsi="Arial" w:cs="Arial"/>
          <w:b/>
          <w:bCs/>
        </w:rPr>
      </w:pPr>
      <w:r w:rsidRPr="006F3D2D">
        <w:rPr>
          <w:rFonts w:ascii="Arial" w:eastAsia="Arial" w:hAnsi="Arial" w:cs="Arial"/>
          <w:b/>
          <w:bCs/>
        </w:rPr>
        <w:t>OBSERVACIONES:</w:t>
      </w:r>
    </w:p>
    <w:p w14:paraId="264BF934" w14:textId="77777777" w:rsidR="007D025E" w:rsidRPr="006F3D2D" w:rsidRDefault="007D025E" w:rsidP="007D025E">
      <w:pPr>
        <w:spacing w:before="240" w:line="276" w:lineRule="auto"/>
        <w:ind w:left="560" w:right="40" w:hanging="280"/>
        <w:jc w:val="both"/>
        <w:rPr>
          <w:rFonts w:ascii="Arial" w:eastAsia="Arial" w:hAnsi="Arial" w:cs="Arial"/>
        </w:rPr>
      </w:pPr>
      <w:r w:rsidRPr="006F3D2D">
        <w:rPr>
          <w:rFonts w:ascii="Arial" w:eastAsia="Arial" w:hAnsi="Arial" w:cs="Arial"/>
        </w:rPr>
        <w:t>a)</w:t>
      </w:r>
      <w:r w:rsidRPr="006F3D2D">
        <w:rPr>
          <w:rFonts w:ascii="Arial" w:hAnsi="Arial" w:cs="Arial"/>
        </w:rPr>
        <w:t xml:space="preserve">   </w:t>
      </w:r>
      <w:r w:rsidRPr="006F3D2D">
        <w:rPr>
          <w:rFonts w:ascii="Arial" w:eastAsia="Arial" w:hAnsi="Arial" w:cs="Arial"/>
        </w:rPr>
        <w:t>Este Anexo deberá diligenciarse para acreditar la experiencia exigida.</w:t>
      </w:r>
    </w:p>
    <w:p w14:paraId="4BA4062C"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b)</w:t>
      </w:r>
      <w:r w:rsidRPr="006F3D2D">
        <w:rPr>
          <w:rFonts w:ascii="Arial" w:hAnsi="Arial" w:cs="Arial"/>
        </w:rPr>
        <w:t xml:space="preserve">   </w:t>
      </w:r>
      <w:r w:rsidRPr="006F3D2D">
        <w:rPr>
          <w:rFonts w:ascii="Arial" w:eastAsia="Arial" w:hAnsi="Arial" w:cs="Arial"/>
        </w:rPr>
        <w:t>Para cada contrato se debe indicar si se ejecutó en forma individual (I), en consorcio (C) o en Unión Temporal (UT).</w:t>
      </w:r>
    </w:p>
    <w:p w14:paraId="6E8DAE5B"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c)</w:t>
      </w:r>
      <w:r w:rsidRPr="006F3D2D">
        <w:rPr>
          <w:rFonts w:ascii="Arial" w:hAnsi="Arial" w:cs="Arial"/>
        </w:rPr>
        <w:t xml:space="preserve">   </w:t>
      </w:r>
      <w:r w:rsidRPr="006F3D2D">
        <w:rPr>
          <w:rFonts w:ascii="Arial" w:eastAsia="Arial" w:hAnsi="Arial" w:cs="Arial"/>
        </w:rPr>
        <w:t>En caso de contratos ejecutados en Consorcio o Unión Temporal se deberá informar sobre el valor correspondiente a su porcentaje de participación en el contrato, expresado en pesos del año de celebración del contrato.</w:t>
      </w:r>
    </w:p>
    <w:p w14:paraId="4C66DA3C" w14:textId="77777777" w:rsidR="007D025E" w:rsidRPr="006F3D2D" w:rsidRDefault="007D025E" w:rsidP="007D025E">
      <w:pPr>
        <w:spacing w:line="276" w:lineRule="auto"/>
        <w:ind w:left="560" w:right="40" w:hanging="280"/>
        <w:jc w:val="both"/>
        <w:rPr>
          <w:rFonts w:ascii="Arial" w:eastAsia="Arial" w:hAnsi="Arial" w:cs="Arial"/>
        </w:rPr>
      </w:pPr>
      <w:r w:rsidRPr="006F3D2D">
        <w:rPr>
          <w:rFonts w:ascii="Arial" w:eastAsia="Arial" w:hAnsi="Arial" w:cs="Arial"/>
        </w:rPr>
        <w:t>d)</w:t>
      </w:r>
      <w:r w:rsidRPr="006F3D2D">
        <w:rPr>
          <w:rFonts w:ascii="Arial" w:hAnsi="Arial" w:cs="Arial"/>
        </w:rPr>
        <w:t xml:space="preserve">   </w:t>
      </w:r>
      <w:r w:rsidRPr="006F3D2D">
        <w:rPr>
          <w:rFonts w:ascii="Arial" w:eastAsia="Arial" w:hAnsi="Arial" w:cs="Arial"/>
        </w:rPr>
        <w:t>Este anexo deberá diligenciarse en todas las columnas. La información incluida en él, será responsabilidad del proponente, so pena de las acciones legales pertinentes.</w:t>
      </w:r>
    </w:p>
    <w:p w14:paraId="20CF0F55" w14:textId="77777777" w:rsidR="007D025E" w:rsidRPr="006F3D2D" w:rsidRDefault="007D025E" w:rsidP="007D025E">
      <w:pPr>
        <w:spacing w:after="240" w:line="276" w:lineRule="auto"/>
        <w:ind w:left="560" w:right="40" w:hanging="280"/>
        <w:jc w:val="both"/>
        <w:rPr>
          <w:rFonts w:ascii="Arial" w:eastAsia="Arial" w:hAnsi="Arial" w:cs="Arial"/>
        </w:rPr>
      </w:pPr>
      <w:r w:rsidRPr="006F3D2D">
        <w:rPr>
          <w:rFonts w:ascii="Arial" w:eastAsia="Arial" w:hAnsi="Arial" w:cs="Arial"/>
        </w:rPr>
        <w:t>e)</w:t>
      </w:r>
      <w:r w:rsidRPr="006F3D2D">
        <w:rPr>
          <w:rFonts w:ascii="Arial" w:hAnsi="Arial" w:cs="Arial"/>
        </w:rPr>
        <w:t xml:space="preserve">   </w:t>
      </w:r>
      <w:r w:rsidRPr="006F3D2D">
        <w:rPr>
          <w:rFonts w:ascii="Arial" w:eastAsia="Arial" w:hAnsi="Arial" w:cs="Arial"/>
        </w:rPr>
        <w:t>En caso de que este cuadro no sea suficiente para la consignación de la información suministrada podrá reproducirse.</w:t>
      </w:r>
    </w:p>
    <w:p w14:paraId="428BFA0F"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t>NOMBRE O RAZÓN SOCIAL DEL OFERENTE ____________________________________________</w:t>
      </w:r>
    </w:p>
    <w:p w14:paraId="0F04E48C"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t>NOMBRE DEL REPRESENTANTE LEGAL: _______________________________________________</w:t>
      </w:r>
    </w:p>
    <w:p w14:paraId="49C09332" w14:textId="77777777" w:rsidR="007D025E" w:rsidRPr="006F3D2D" w:rsidRDefault="007D025E" w:rsidP="007D025E">
      <w:pPr>
        <w:spacing w:after="200" w:line="276" w:lineRule="auto"/>
        <w:ind w:right="40"/>
        <w:jc w:val="both"/>
        <w:rPr>
          <w:rFonts w:ascii="Arial" w:eastAsia="Arial" w:hAnsi="Arial" w:cs="Arial"/>
          <w:b/>
          <w:bCs/>
        </w:rPr>
      </w:pPr>
      <w:r w:rsidRPr="006F3D2D">
        <w:rPr>
          <w:rFonts w:ascii="Arial" w:eastAsia="Arial" w:hAnsi="Arial" w:cs="Arial"/>
          <w:b/>
          <w:bCs/>
        </w:rPr>
        <w:t>FIRMA DEL REPRESENTANTE LEGAL: __________________________________________________</w:t>
      </w:r>
    </w:p>
    <w:p w14:paraId="7BDBB1D0" w14:textId="77777777" w:rsidR="007D025E" w:rsidRPr="006F3D2D" w:rsidRDefault="007D025E" w:rsidP="007D025E">
      <w:pPr>
        <w:spacing w:before="240" w:after="240"/>
        <w:ind w:right="40"/>
        <w:jc w:val="both"/>
        <w:rPr>
          <w:rFonts w:ascii="Arial" w:eastAsia="Arial" w:hAnsi="Arial" w:cs="Arial"/>
          <w:b/>
          <w:bCs/>
          <w:smallCaps/>
          <w:color w:val="800000"/>
          <w:sz w:val="22"/>
          <w:szCs w:val="22"/>
        </w:rPr>
      </w:pPr>
      <w:r w:rsidRPr="006F3D2D">
        <w:rPr>
          <w:rFonts w:ascii="Arial" w:eastAsia="Arial" w:hAnsi="Arial" w:cs="Arial"/>
          <w:b/>
          <w:bCs/>
        </w:rPr>
        <w:t>C.C. DEL REPRESENTANTE LEGAL: ____________________________________________________</w:t>
      </w:r>
    </w:p>
    <w:p w14:paraId="626C2ABE" w14:textId="5CF6E535" w:rsidR="002A3477" w:rsidRPr="006F3D2D" w:rsidRDefault="002A3477" w:rsidP="00EF1E32">
      <w:pPr>
        <w:spacing w:line="276" w:lineRule="auto"/>
        <w:ind w:right="48"/>
        <w:rPr>
          <w:rFonts w:ascii="Arial" w:eastAsia="Arial" w:hAnsi="Arial" w:cs="Arial"/>
          <w:b/>
          <w:color w:val="000000" w:themeColor="text1"/>
        </w:rPr>
      </w:pPr>
    </w:p>
    <w:p w14:paraId="2BCCC6CD" w14:textId="55DBCCA1" w:rsidR="00090F2F" w:rsidRPr="006F3D2D" w:rsidRDefault="0042792F" w:rsidP="00090F2F">
      <w:pPr>
        <w:ind w:right="48"/>
        <w:jc w:val="center"/>
        <w:rPr>
          <w:rFonts w:ascii="Arial" w:eastAsia="Arial" w:hAnsi="Arial" w:cs="Arial"/>
          <w:b/>
          <w:bCs/>
          <w:sz w:val="22"/>
          <w:szCs w:val="22"/>
        </w:rPr>
      </w:pPr>
      <w:r>
        <w:rPr>
          <w:rFonts w:ascii="Arial" w:eastAsia="Arial" w:hAnsi="Arial" w:cs="Arial"/>
          <w:b/>
          <w:bCs/>
          <w:sz w:val="22"/>
          <w:szCs w:val="22"/>
        </w:rPr>
        <w:t>ANEXO</w:t>
      </w:r>
      <w:r w:rsidR="00090F2F" w:rsidRPr="00DC0083">
        <w:rPr>
          <w:rFonts w:ascii="Arial" w:eastAsia="Arial" w:hAnsi="Arial" w:cs="Arial"/>
          <w:b/>
          <w:bCs/>
          <w:sz w:val="22"/>
          <w:szCs w:val="22"/>
        </w:rPr>
        <w:t xml:space="preserve"> No. 3</w:t>
      </w:r>
    </w:p>
    <w:p w14:paraId="72B526E2" w14:textId="040F8970" w:rsidR="00DC0083" w:rsidRPr="00DC0083" w:rsidRDefault="0042792F" w:rsidP="00DC0083">
      <w:pPr>
        <w:ind w:right="48"/>
        <w:jc w:val="center"/>
        <w:rPr>
          <w:rFonts w:ascii="Arial" w:hAnsi="Arial" w:cs="Arial"/>
          <w:b/>
          <w:color w:val="000000" w:themeColor="text1"/>
        </w:rPr>
      </w:pPr>
      <w:bookmarkStart w:id="2" w:name="_Toc228920436"/>
      <w:r>
        <w:rPr>
          <w:rFonts w:ascii="Arial" w:hAnsi="Arial" w:cs="Arial"/>
          <w:b/>
          <w:bCs/>
          <w:color w:val="000000" w:themeColor="text1"/>
        </w:rPr>
        <w:t>P</w:t>
      </w:r>
      <w:r w:rsidR="00DC0083" w:rsidRPr="00DC0083">
        <w:rPr>
          <w:rFonts w:ascii="Arial" w:hAnsi="Arial" w:cs="Arial"/>
          <w:b/>
          <w:bCs/>
          <w:color w:val="000000" w:themeColor="text1"/>
        </w:rPr>
        <w:t>erfiles del personal mínimo requerido.</w:t>
      </w:r>
    </w:p>
    <w:p w14:paraId="2AA197ED" w14:textId="77777777" w:rsidR="00DC0083" w:rsidRPr="00DC0083" w:rsidRDefault="00DC0083" w:rsidP="00DC0083">
      <w:pPr>
        <w:ind w:right="48"/>
        <w:jc w:val="center"/>
        <w:rPr>
          <w:rFonts w:ascii="Arial" w:hAnsi="Arial" w:cs="Arial"/>
          <w:b/>
          <w:color w:val="000000" w:themeColor="text1"/>
        </w:rPr>
      </w:pPr>
    </w:p>
    <w:p w14:paraId="144E2143" w14:textId="77777777" w:rsidR="00DC0083" w:rsidRPr="00DC0083" w:rsidRDefault="00DC0083" w:rsidP="0042792F">
      <w:pPr>
        <w:ind w:right="48"/>
        <w:jc w:val="both"/>
        <w:rPr>
          <w:rFonts w:ascii="Arial" w:hAnsi="Arial" w:cs="Arial"/>
          <w:bCs/>
          <w:color w:val="000000" w:themeColor="text1"/>
        </w:rPr>
      </w:pPr>
      <w:r w:rsidRPr="00DC0083">
        <w:rPr>
          <w:rFonts w:ascii="Arial" w:hAnsi="Arial" w:cs="Arial"/>
          <w:bCs/>
          <w:color w:val="000000" w:themeColor="text1"/>
        </w:rPr>
        <w:t>Se requiere que el oferente garantice el siguiente personal técnico el cual deberá estar ubicado en cada una de las Ciudades donde la Superservicios requiere la prestación del servicio (Bogotá, Bucaramanga y Medellín), acreditación que deberá hacerse mediante documento suscrito por el representante legal, garantizando la prestación del servicio en los mismos y que estén destinados al objeto del presente proceso contractual, a saber:</w:t>
      </w:r>
    </w:p>
    <w:p w14:paraId="145EC9BB" w14:textId="77777777" w:rsidR="00DC0083" w:rsidRPr="00DC0083" w:rsidRDefault="00DC0083" w:rsidP="00DC0083">
      <w:pPr>
        <w:ind w:right="48"/>
        <w:jc w:val="center"/>
        <w:rPr>
          <w:rFonts w:ascii="Arial" w:hAnsi="Arial" w:cs="Arial"/>
          <w:b/>
          <w:color w:val="000000" w:themeColor="text1"/>
        </w:rPr>
      </w:pPr>
    </w:p>
    <w:tbl>
      <w:tblPr>
        <w:tblW w:w="0" w:type="auto"/>
        <w:tblCellMar>
          <w:top w:w="15" w:type="dxa"/>
          <w:left w:w="15" w:type="dxa"/>
          <w:bottom w:w="15" w:type="dxa"/>
          <w:right w:w="15" w:type="dxa"/>
        </w:tblCellMar>
        <w:tblLook w:val="04A0" w:firstRow="1" w:lastRow="0" w:firstColumn="1" w:lastColumn="0" w:noHBand="0" w:noVBand="1"/>
      </w:tblPr>
      <w:tblGrid>
        <w:gridCol w:w="1864"/>
        <w:gridCol w:w="1193"/>
        <w:gridCol w:w="1437"/>
        <w:gridCol w:w="2067"/>
        <w:gridCol w:w="1620"/>
        <w:gridCol w:w="1732"/>
      </w:tblGrid>
      <w:tr w:rsidR="00DC0083" w:rsidRPr="00DC0083" w14:paraId="7F57BB72" w14:textId="77777777">
        <w:trPr>
          <w:trHeight w:val="31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6DBBDD"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Personal requerido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CCD836"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Cantidad mínima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8F8209"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Título exigido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7C54D5"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Carreras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CF46BF"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Experiencia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D9DF48"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Homologación de titulo</w:t>
            </w:r>
          </w:p>
        </w:tc>
      </w:tr>
      <w:tr w:rsidR="00DC0083" w:rsidRPr="00DC0083" w14:paraId="03473C3E" w14:textId="77777777">
        <w:trPr>
          <w:trHeight w:val="41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BF1300"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Coordinador de Mantenimiento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48DA51"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EC1DCE"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Profesional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405383"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Ingeniero Electricista y/o Electromecánico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D07CBE"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3</w:t>
            </w:r>
            <w:r w:rsidRPr="00DC0083">
              <w:rPr>
                <w:rFonts w:ascii="Arial" w:hAnsi="Arial" w:cs="Arial"/>
                <w:b/>
                <w:color w:val="000000" w:themeColor="text1"/>
              </w:rPr>
              <w:t xml:space="preserve"> años de experiencia laboral relacionada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4E48B0"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N/A</w:t>
            </w:r>
          </w:p>
        </w:tc>
      </w:tr>
      <w:tr w:rsidR="00DC0083" w:rsidRPr="00DC0083" w14:paraId="75AC7789" w14:textId="77777777">
        <w:trPr>
          <w:trHeight w:val="548"/>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DEC1C1"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Técnico y/o Tecnólogo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BC01E7"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A1BDE8"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Técnico o Tecnólogo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4FF2F98"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Técnico Electromecánico y/o Eléctrico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D1AA8A"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bCs/>
                <w:color w:val="000000" w:themeColor="text1"/>
              </w:rPr>
              <w:t>2</w:t>
            </w:r>
            <w:r w:rsidRPr="00DC0083">
              <w:rPr>
                <w:rFonts w:ascii="Arial" w:hAnsi="Arial" w:cs="Arial"/>
                <w:b/>
                <w:color w:val="000000" w:themeColor="text1"/>
              </w:rPr>
              <w:t xml:space="preserve"> años de experiencia laboral relacionada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88658B" w14:textId="77777777" w:rsidR="00DC0083" w:rsidRPr="00DC0083" w:rsidRDefault="00DC0083" w:rsidP="00DC0083">
            <w:pPr>
              <w:ind w:right="48"/>
              <w:jc w:val="center"/>
              <w:rPr>
                <w:rFonts w:ascii="Arial" w:hAnsi="Arial" w:cs="Arial"/>
                <w:b/>
                <w:color w:val="000000" w:themeColor="text1"/>
              </w:rPr>
            </w:pPr>
            <w:r w:rsidRPr="00DC0083">
              <w:rPr>
                <w:rFonts w:ascii="Arial" w:hAnsi="Arial" w:cs="Arial"/>
                <w:b/>
                <w:color w:val="000000" w:themeColor="text1"/>
              </w:rPr>
              <w:t>N/A.</w:t>
            </w:r>
          </w:p>
        </w:tc>
      </w:tr>
    </w:tbl>
    <w:p w14:paraId="7472AE4A" w14:textId="77777777" w:rsidR="00DC0083" w:rsidRPr="00DC0083" w:rsidRDefault="00DC0083" w:rsidP="00DC0083">
      <w:pPr>
        <w:pBdr>
          <w:bottom w:val="single" w:sz="12" w:space="1" w:color="auto"/>
        </w:pBdr>
        <w:ind w:right="48"/>
        <w:jc w:val="center"/>
        <w:rPr>
          <w:rFonts w:ascii="Arial" w:hAnsi="Arial" w:cs="Arial"/>
          <w:b/>
          <w:color w:val="000000" w:themeColor="text1"/>
        </w:rPr>
      </w:pPr>
    </w:p>
    <w:p w14:paraId="5AEF2266" w14:textId="77777777" w:rsidR="00DC0083" w:rsidRDefault="00DC0083" w:rsidP="00DC0083">
      <w:pPr>
        <w:ind w:right="48"/>
        <w:rPr>
          <w:rFonts w:ascii="Arial" w:hAnsi="Arial" w:cs="Arial"/>
          <w:b/>
          <w:color w:val="000000" w:themeColor="text1"/>
        </w:rPr>
      </w:pPr>
    </w:p>
    <w:p w14:paraId="70FEB27B" w14:textId="77777777" w:rsidR="00DC0083" w:rsidRDefault="00DC0083" w:rsidP="00DC0083">
      <w:pPr>
        <w:ind w:right="48"/>
        <w:rPr>
          <w:rFonts w:ascii="Arial" w:hAnsi="Arial" w:cs="Arial"/>
          <w:b/>
          <w:color w:val="000000" w:themeColor="text1"/>
        </w:rPr>
      </w:pPr>
    </w:p>
    <w:p w14:paraId="2F4BCE79" w14:textId="77777777" w:rsidR="00DC0083" w:rsidRDefault="00DC0083" w:rsidP="00DC0083">
      <w:pPr>
        <w:ind w:right="48"/>
        <w:rPr>
          <w:rFonts w:ascii="Arial" w:hAnsi="Arial" w:cs="Arial"/>
          <w:b/>
          <w:color w:val="000000" w:themeColor="text1"/>
        </w:rPr>
      </w:pPr>
    </w:p>
    <w:p w14:paraId="0ABD03B3" w14:textId="77777777" w:rsidR="0042792F" w:rsidRDefault="0042792F" w:rsidP="00DC0083">
      <w:pPr>
        <w:ind w:right="48"/>
        <w:rPr>
          <w:rFonts w:ascii="Arial" w:hAnsi="Arial" w:cs="Arial"/>
          <w:b/>
          <w:color w:val="000000" w:themeColor="text1"/>
        </w:rPr>
      </w:pPr>
    </w:p>
    <w:p w14:paraId="0BEA3BF4" w14:textId="77777777" w:rsidR="0042792F" w:rsidRDefault="0042792F" w:rsidP="00DC0083">
      <w:pPr>
        <w:ind w:right="48"/>
        <w:rPr>
          <w:rFonts w:ascii="Arial" w:hAnsi="Arial" w:cs="Arial"/>
          <w:b/>
          <w:color w:val="000000" w:themeColor="text1"/>
        </w:rPr>
      </w:pPr>
    </w:p>
    <w:p w14:paraId="6E953FE5" w14:textId="3DAF5B82" w:rsidR="00DC0083" w:rsidRPr="00DC0083" w:rsidRDefault="00DC0083" w:rsidP="00DC0083">
      <w:pPr>
        <w:ind w:right="48"/>
        <w:rPr>
          <w:rFonts w:ascii="Arial" w:hAnsi="Arial" w:cs="Arial"/>
          <w:b/>
          <w:color w:val="000000" w:themeColor="text1"/>
        </w:rPr>
      </w:pPr>
      <w:r w:rsidRPr="00DC0083">
        <w:rPr>
          <w:rFonts w:ascii="Arial" w:hAnsi="Arial" w:cs="Arial"/>
          <w:b/>
          <w:color w:val="000000" w:themeColor="text1"/>
        </w:rPr>
        <w:t>______</w:t>
      </w:r>
      <w:r w:rsidR="0042792F">
        <w:rPr>
          <w:rFonts w:ascii="Arial" w:hAnsi="Arial" w:cs="Arial"/>
          <w:b/>
          <w:color w:val="000000" w:themeColor="text1"/>
        </w:rPr>
        <w:t>_______________</w:t>
      </w:r>
      <w:r w:rsidRPr="00DC0083">
        <w:rPr>
          <w:rFonts w:ascii="Arial" w:hAnsi="Arial" w:cs="Arial"/>
          <w:b/>
          <w:color w:val="000000" w:themeColor="text1"/>
        </w:rPr>
        <w:t> </w:t>
      </w:r>
    </w:p>
    <w:p w14:paraId="6EC12D7F" w14:textId="77777777" w:rsidR="00DC0083" w:rsidRPr="00DC0083" w:rsidRDefault="00DC0083" w:rsidP="00DC0083">
      <w:pPr>
        <w:ind w:right="48"/>
        <w:rPr>
          <w:rFonts w:ascii="Arial" w:hAnsi="Arial" w:cs="Arial"/>
          <w:b/>
          <w:color w:val="000000" w:themeColor="text1"/>
        </w:rPr>
      </w:pPr>
      <w:r w:rsidRPr="00DC0083">
        <w:rPr>
          <w:rFonts w:ascii="Arial" w:hAnsi="Arial" w:cs="Arial"/>
          <w:b/>
          <w:color w:val="000000" w:themeColor="text1"/>
        </w:rPr>
        <w:t>Firma del proponente</w:t>
      </w:r>
    </w:p>
    <w:p w14:paraId="445B0510" w14:textId="03FB6457" w:rsidR="00DC0083" w:rsidRDefault="00DC0083" w:rsidP="00DC0083">
      <w:pPr>
        <w:ind w:right="48"/>
        <w:rPr>
          <w:rFonts w:ascii="Arial" w:hAnsi="Arial" w:cs="Arial"/>
          <w:b/>
          <w:color w:val="000000" w:themeColor="text1"/>
        </w:rPr>
      </w:pP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r w:rsidRPr="00DC0083">
        <w:rPr>
          <w:rFonts w:ascii="Arial" w:hAnsi="Arial" w:cs="Arial"/>
          <w:b/>
          <w:color w:val="000000" w:themeColor="text1"/>
        </w:rPr>
        <w:br/>
      </w:r>
    </w:p>
    <w:p w14:paraId="42E2C066" w14:textId="77777777" w:rsidR="00C64961" w:rsidRDefault="00C64961" w:rsidP="00CA4D5D">
      <w:pPr>
        <w:pStyle w:val="Ttulo1"/>
        <w:rPr>
          <w:rFonts w:ascii="Arial" w:hAnsi="Arial" w:cs="Arial"/>
          <w:b/>
          <w:color w:val="000000" w:themeColor="text1"/>
          <w:sz w:val="20"/>
          <w:szCs w:val="20"/>
        </w:rPr>
      </w:pPr>
    </w:p>
    <w:p w14:paraId="4E1F52A5" w14:textId="77777777" w:rsidR="00C64961" w:rsidRDefault="00C64961" w:rsidP="00CA4D5D">
      <w:pPr>
        <w:pStyle w:val="Ttulo1"/>
        <w:rPr>
          <w:rFonts w:ascii="Arial" w:hAnsi="Arial" w:cs="Arial"/>
          <w:b/>
          <w:color w:val="000000" w:themeColor="text1"/>
          <w:sz w:val="20"/>
          <w:szCs w:val="20"/>
        </w:rPr>
      </w:pPr>
    </w:p>
    <w:p w14:paraId="32A75218" w14:textId="77777777" w:rsidR="00C64961" w:rsidRDefault="00C64961" w:rsidP="00CA4D5D">
      <w:pPr>
        <w:pStyle w:val="Ttulo1"/>
        <w:rPr>
          <w:rFonts w:ascii="Arial" w:hAnsi="Arial" w:cs="Arial"/>
          <w:b/>
          <w:color w:val="000000" w:themeColor="text1"/>
          <w:sz w:val="20"/>
          <w:szCs w:val="20"/>
        </w:rPr>
      </w:pPr>
    </w:p>
    <w:p w14:paraId="5861D49E" w14:textId="77777777" w:rsidR="00C64961" w:rsidRDefault="00C64961" w:rsidP="00CA4D5D">
      <w:pPr>
        <w:pStyle w:val="Ttulo1"/>
        <w:rPr>
          <w:rFonts w:ascii="Arial" w:hAnsi="Arial" w:cs="Arial"/>
          <w:b/>
          <w:color w:val="000000" w:themeColor="text1"/>
          <w:sz w:val="20"/>
          <w:szCs w:val="20"/>
        </w:rPr>
      </w:pPr>
    </w:p>
    <w:p w14:paraId="2DF4D21E" w14:textId="77777777" w:rsidR="00C64961" w:rsidRDefault="00C64961" w:rsidP="00CA4D5D">
      <w:pPr>
        <w:pStyle w:val="Ttulo1"/>
        <w:rPr>
          <w:rFonts w:ascii="Arial" w:hAnsi="Arial" w:cs="Arial"/>
          <w:b/>
          <w:color w:val="000000" w:themeColor="text1"/>
          <w:sz w:val="20"/>
          <w:szCs w:val="20"/>
        </w:rPr>
      </w:pPr>
    </w:p>
    <w:p w14:paraId="043F300E" w14:textId="77777777" w:rsidR="00C64961" w:rsidRDefault="00C64961" w:rsidP="00CA4D5D">
      <w:pPr>
        <w:pStyle w:val="Ttulo1"/>
        <w:rPr>
          <w:rFonts w:ascii="Arial" w:hAnsi="Arial" w:cs="Arial"/>
          <w:b/>
          <w:color w:val="000000" w:themeColor="text1"/>
          <w:sz w:val="20"/>
          <w:szCs w:val="20"/>
        </w:rPr>
      </w:pPr>
    </w:p>
    <w:p w14:paraId="6C252583" w14:textId="77777777" w:rsidR="00C64961" w:rsidRDefault="00C64961" w:rsidP="00CA4D5D">
      <w:pPr>
        <w:pStyle w:val="Ttulo1"/>
        <w:rPr>
          <w:rFonts w:ascii="Arial" w:hAnsi="Arial" w:cs="Arial"/>
          <w:b/>
          <w:color w:val="000000" w:themeColor="text1"/>
          <w:sz w:val="20"/>
          <w:szCs w:val="20"/>
        </w:rPr>
      </w:pPr>
    </w:p>
    <w:p w14:paraId="39DA9BF2" w14:textId="77777777" w:rsidR="00C64961" w:rsidRDefault="00C64961" w:rsidP="00CA4D5D">
      <w:pPr>
        <w:pStyle w:val="Ttulo1"/>
        <w:rPr>
          <w:rFonts w:ascii="Arial" w:hAnsi="Arial" w:cs="Arial"/>
          <w:b/>
          <w:color w:val="000000" w:themeColor="text1"/>
          <w:sz w:val="20"/>
          <w:szCs w:val="20"/>
        </w:rPr>
      </w:pPr>
    </w:p>
    <w:p w14:paraId="3B90233A" w14:textId="77777777" w:rsidR="00C64961" w:rsidRDefault="00C64961" w:rsidP="00CA4D5D">
      <w:pPr>
        <w:pStyle w:val="Ttulo1"/>
        <w:rPr>
          <w:rFonts w:ascii="Arial" w:hAnsi="Arial" w:cs="Arial"/>
          <w:b/>
          <w:color w:val="000000" w:themeColor="text1"/>
          <w:sz w:val="20"/>
          <w:szCs w:val="20"/>
        </w:rPr>
      </w:pPr>
    </w:p>
    <w:p w14:paraId="6E874491" w14:textId="77777777" w:rsidR="00C64961" w:rsidRDefault="00C64961" w:rsidP="00CA4D5D">
      <w:pPr>
        <w:pStyle w:val="Ttulo1"/>
        <w:rPr>
          <w:rFonts w:ascii="Arial" w:hAnsi="Arial" w:cs="Arial"/>
          <w:b/>
          <w:color w:val="000000" w:themeColor="text1"/>
          <w:sz w:val="20"/>
          <w:szCs w:val="20"/>
        </w:rPr>
      </w:pPr>
    </w:p>
    <w:p w14:paraId="7BFC4BA8" w14:textId="77777777" w:rsidR="00C64961" w:rsidRDefault="00C64961" w:rsidP="00CA4D5D">
      <w:pPr>
        <w:pStyle w:val="Ttulo1"/>
        <w:rPr>
          <w:rFonts w:ascii="Arial" w:hAnsi="Arial" w:cs="Arial"/>
          <w:b/>
          <w:color w:val="000000" w:themeColor="text1"/>
          <w:sz w:val="20"/>
          <w:szCs w:val="20"/>
        </w:rPr>
      </w:pPr>
    </w:p>
    <w:p w14:paraId="33FE2CC9" w14:textId="77777777" w:rsidR="00C64961" w:rsidRDefault="00C64961" w:rsidP="00CA4D5D">
      <w:pPr>
        <w:pStyle w:val="Ttulo1"/>
        <w:rPr>
          <w:rFonts w:ascii="Arial" w:hAnsi="Arial" w:cs="Arial"/>
          <w:b/>
          <w:color w:val="000000" w:themeColor="text1"/>
          <w:sz w:val="20"/>
          <w:szCs w:val="20"/>
        </w:rPr>
      </w:pPr>
    </w:p>
    <w:p w14:paraId="23BB3ABB" w14:textId="77777777" w:rsidR="00C64961" w:rsidRDefault="00C64961" w:rsidP="00CA4D5D">
      <w:pPr>
        <w:pStyle w:val="Ttulo1"/>
        <w:rPr>
          <w:rFonts w:ascii="Arial" w:hAnsi="Arial" w:cs="Arial"/>
          <w:b/>
          <w:color w:val="000000" w:themeColor="text1"/>
          <w:sz w:val="20"/>
          <w:szCs w:val="20"/>
        </w:rPr>
      </w:pPr>
    </w:p>
    <w:p w14:paraId="05A3670F" w14:textId="77777777" w:rsidR="0042792F" w:rsidRDefault="0042792F" w:rsidP="0042792F"/>
    <w:p w14:paraId="0F5D103B" w14:textId="77777777" w:rsidR="0042792F" w:rsidRDefault="0042792F" w:rsidP="0042792F"/>
    <w:p w14:paraId="5C31EDDB" w14:textId="77777777" w:rsidR="0042792F" w:rsidRDefault="0042792F" w:rsidP="0042792F"/>
    <w:p w14:paraId="5466BB6E" w14:textId="77777777" w:rsidR="0042792F" w:rsidRDefault="0042792F" w:rsidP="0042792F"/>
    <w:p w14:paraId="73D8563C" w14:textId="77777777" w:rsidR="0042792F" w:rsidRPr="0042792F" w:rsidRDefault="0042792F" w:rsidP="0042792F"/>
    <w:p w14:paraId="14F08D22" w14:textId="77777777" w:rsidR="00C64961" w:rsidRDefault="00C64961" w:rsidP="00CA4D5D">
      <w:pPr>
        <w:pStyle w:val="Ttulo1"/>
        <w:rPr>
          <w:rFonts w:ascii="Arial" w:hAnsi="Arial" w:cs="Arial"/>
          <w:b/>
          <w:color w:val="000000" w:themeColor="text1"/>
          <w:sz w:val="20"/>
          <w:szCs w:val="20"/>
        </w:rPr>
      </w:pPr>
    </w:p>
    <w:p w14:paraId="5496FE54" w14:textId="77777777" w:rsidR="00C64961" w:rsidRDefault="00C64961" w:rsidP="00CA4D5D">
      <w:pPr>
        <w:pStyle w:val="Ttulo1"/>
        <w:rPr>
          <w:rFonts w:ascii="Arial" w:hAnsi="Arial" w:cs="Arial"/>
          <w:b/>
          <w:color w:val="000000" w:themeColor="text1"/>
          <w:sz w:val="20"/>
          <w:szCs w:val="20"/>
        </w:rPr>
      </w:pPr>
    </w:p>
    <w:p w14:paraId="7231D75F" w14:textId="77777777" w:rsidR="00DC0083" w:rsidRDefault="00DC0083" w:rsidP="00DC0083"/>
    <w:p w14:paraId="5DF14C4B" w14:textId="77777777" w:rsidR="00DC0083" w:rsidRPr="00DC0083" w:rsidRDefault="00DC0083" w:rsidP="00DC0083"/>
    <w:p w14:paraId="20E0492A" w14:textId="77777777" w:rsidR="00C64961" w:rsidRDefault="00C64961" w:rsidP="00CA4D5D">
      <w:pPr>
        <w:pStyle w:val="Ttulo1"/>
        <w:rPr>
          <w:rFonts w:ascii="Arial" w:hAnsi="Arial" w:cs="Arial"/>
          <w:b/>
          <w:color w:val="000000" w:themeColor="text1"/>
          <w:sz w:val="20"/>
          <w:szCs w:val="20"/>
        </w:rPr>
      </w:pPr>
    </w:p>
    <w:p w14:paraId="238A1B42" w14:textId="3FA7BBE6" w:rsidR="00EF1E32" w:rsidRPr="006F3D2D" w:rsidRDefault="007D025E" w:rsidP="00CA4D5D">
      <w:pPr>
        <w:pStyle w:val="Ttulo1"/>
        <w:rPr>
          <w:rFonts w:ascii="Arial" w:hAnsi="Arial" w:cs="Arial"/>
          <w:b/>
          <w:color w:val="000000" w:themeColor="text1"/>
          <w:sz w:val="20"/>
          <w:szCs w:val="20"/>
        </w:rPr>
      </w:pPr>
      <w:r w:rsidRPr="006F3D2D">
        <w:rPr>
          <w:rFonts w:ascii="Arial" w:hAnsi="Arial" w:cs="Arial"/>
          <w:b/>
          <w:color w:val="000000" w:themeColor="text1"/>
          <w:sz w:val="20"/>
          <w:szCs w:val="20"/>
        </w:rPr>
        <w:t>F</w:t>
      </w:r>
      <w:r w:rsidR="009C7B4F" w:rsidRPr="006F3D2D">
        <w:rPr>
          <w:rFonts w:ascii="Arial" w:hAnsi="Arial" w:cs="Arial"/>
          <w:b/>
          <w:color w:val="000000" w:themeColor="text1"/>
          <w:sz w:val="20"/>
          <w:szCs w:val="20"/>
        </w:rPr>
        <w:t xml:space="preserve">ORMATO </w:t>
      </w:r>
      <w:bookmarkEnd w:id="2"/>
      <w:r w:rsidRPr="006F3D2D">
        <w:rPr>
          <w:rFonts w:ascii="Arial" w:hAnsi="Arial" w:cs="Arial"/>
          <w:b/>
          <w:color w:val="000000" w:themeColor="text1"/>
          <w:sz w:val="20"/>
          <w:szCs w:val="20"/>
        </w:rPr>
        <w:t xml:space="preserve">No </w:t>
      </w:r>
      <w:r w:rsidR="00090F2F" w:rsidRPr="006F3D2D">
        <w:rPr>
          <w:rFonts w:ascii="Arial" w:hAnsi="Arial" w:cs="Arial"/>
          <w:b/>
          <w:color w:val="000000" w:themeColor="text1"/>
          <w:sz w:val="20"/>
          <w:szCs w:val="20"/>
        </w:rPr>
        <w:t>4</w:t>
      </w:r>
    </w:p>
    <w:p w14:paraId="044487E0" w14:textId="77777777" w:rsidR="00EF1E32" w:rsidRPr="006F3D2D" w:rsidRDefault="00EF1E32" w:rsidP="007A49FA">
      <w:pPr>
        <w:pStyle w:val="Ttulo2"/>
        <w:jc w:val="center"/>
        <w:rPr>
          <w:rFonts w:ascii="Arial" w:hAnsi="Arial" w:cs="Arial"/>
          <w:b/>
          <w:color w:val="000000" w:themeColor="text1"/>
          <w:sz w:val="20"/>
          <w:szCs w:val="20"/>
        </w:rPr>
      </w:pPr>
      <w:bookmarkStart w:id="3" w:name="_Toc228920437"/>
      <w:r w:rsidRPr="006F3D2D">
        <w:rPr>
          <w:rFonts w:ascii="Arial" w:hAnsi="Arial" w:cs="Arial"/>
          <w:b/>
          <w:color w:val="000000" w:themeColor="text1"/>
          <w:sz w:val="20"/>
          <w:szCs w:val="20"/>
        </w:rPr>
        <w:t>CARTA DE PRESENTACIÓN DE LA PROPUESTA</w:t>
      </w:r>
      <w:bookmarkEnd w:id="3"/>
    </w:p>
    <w:p w14:paraId="541D4822" w14:textId="77777777" w:rsidR="00EF1E32" w:rsidRPr="006F3D2D" w:rsidRDefault="00EF1E32" w:rsidP="00EF1E32">
      <w:pPr>
        <w:pStyle w:val="Textoindependiente"/>
        <w:spacing w:after="0" w:line="276" w:lineRule="auto"/>
        <w:jc w:val="both"/>
        <w:rPr>
          <w:b/>
          <w:color w:val="000000" w:themeColor="text1"/>
          <w:sz w:val="20"/>
          <w:szCs w:val="20"/>
        </w:rPr>
      </w:pPr>
    </w:p>
    <w:p w14:paraId="5BAEDF2F" w14:textId="77777777" w:rsidR="00B67FF4" w:rsidRPr="006F3D2D" w:rsidRDefault="00B67FF4" w:rsidP="00B67FF4">
      <w:pPr>
        <w:jc w:val="both"/>
        <w:rPr>
          <w:rFonts w:ascii="Arial" w:hAnsi="Arial" w:cs="Arial"/>
          <w:color w:val="000000" w:themeColor="text1"/>
        </w:rPr>
      </w:pPr>
      <w:permStart w:id="1570660483" w:edGrp="everyone"/>
      <w:r w:rsidRPr="006F3D2D">
        <w:rPr>
          <w:rFonts w:ascii="Arial" w:hAnsi="Arial" w:cs="Arial"/>
          <w:color w:val="000000" w:themeColor="text1"/>
        </w:rPr>
        <w:t>Bogotá, D.C.  y fecha</w:t>
      </w:r>
    </w:p>
    <w:permEnd w:id="1570660483"/>
    <w:p w14:paraId="5EB4EC68" w14:textId="77777777" w:rsidR="00B67FF4" w:rsidRPr="006F3D2D" w:rsidRDefault="00B67FF4" w:rsidP="00B67FF4">
      <w:pPr>
        <w:jc w:val="both"/>
        <w:rPr>
          <w:rFonts w:ascii="Arial" w:hAnsi="Arial" w:cs="Arial"/>
          <w:color w:val="000000" w:themeColor="text1"/>
        </w:rPr>
      </w:pPr>
    </w:p>
    <w:p w14:paraId="5DDE45EB" w14:textId="77777777" w:rsidR="00B67FF4" w:rsidRPr="006F3D2D" w:rsidRDefault="00B67FF4" w:rsidP="00B67FF4">
      <w:pPr>
        <w:jc w:val="both"/>
        <w:rPr>
          <w:rFonts w:ascii="Arial" w:hAnsi="Arial" w:cs="Arial"/>
          <w:color w:val="000000" w:themeColor="text1"/>
        </w:rPr>
      </w:pPr>
    </w:p>
    <w:p w14:paraId="332D370B" w14:textId="77777777" w:rsidR="00B67FF4" w:rsidRPr="006F3D2D" w:rsidRDefault="00B67FF4" w:rsidP="00B67FF4">
      <w:pPr>
        <w:jc w:val="both"/>
        <w:rPr>
          <w:rFonts w:ascii="Arial" w:hAnsi="Arial" w:cs="Arial"/>
          <w:b/>
          <w:bCs/>
          <w:color w:val="000000" w:themeColor="text1"/>
        </w:rPr>
      </w:pPr>
      <w:r w:rsidRPr="006F3D2D">
        <w:rPr>
          <w:rFonts w:ascii="Arial" w:hAnsi="Arial" w:cs="Arial"/>
          <w:color w:val="000000" w:themeColor="text1"/>
        </w:rPr>
        <w:t>Señores</w:t>
      </w:r>
    </w:p>
    <w:p w14:paraId="68A55F56" w14:textId="77777777" w:rsidR="00B67FF4" w:rsidRPr="006F3D2D" w:rsidRDefault="00B67FF4" w:rsidP="00B67FF4">
      <w:pPr>
        <w:jc w:val="both"/>
        <w:rPr>
          <w:rFonts w:ascii="Arial" w:hAnsi="Arial" w:cs="Arial"/>
          <w:color w:val="000000" w:themeColor="text1"/>
        </w:rPr>
      </w:pPr>
      <w:r w:rsidRPr="006F3D2D">
        <w:rPr>
          <w:rFonts w:ascii="Arial" w:hAnsi="Arial" w:cs="Arial"/>
          <w:b/>
          <w:bCs/>
          <w:color w:val="000000" w:themeColor="text1"/>
        </w:rPr>
        <w:t>SUPERINTENDENCIA DE SERVICIOS PÚBLICOS DOMICILIARIOS</w:t>
      </w:r>
    </w:p>
    <w:p w14:paraId="2B4744E1"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Bogotá. D.C.</w:t>
      </w:r>
    </w:p>
    <w:p w14:paraId="682A2F06" w14:textId="77777777" w:rsidR="00B67FF4" w:rsidRPr="006F3D2D" w:rsidRDefault="00B67FF4" w:rsidP="00B67FF4">
      <w:pPr>
        <w:jc w:val="both"/>
        <w:rPr>
          <w:rFonts w:ascii="Arial" w:hAnsi="Arial" w:cs="Arial"/>
          <w:color w:val="000000" w:themeColor="text1"/>
        </w:rPr>
      </w:pPr>
    </w:p>
    <w:p w14:paraId="12473A37" w14:textId="77777777" w:rsidR="008F5513" w:rsidRPr="006F3D2D" w:rsidRDefault="008F5513" w:rsidP="00B67FF4">
      <w:pPr>
        <w:jc w:val="both"/>
        <w:rPr>
          <w:rFonts w:ascii="Arial" w:hAnsi="Arial" w:cs="Arial"/>
          <w:color w:val="000000" w:themeColor="text1"/>
        </w:rPr>
      </w:pPr>
    </w:p>
    <w:p w14:paraId="355AD75E" w14:textId="5AAE82AD"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 xml:space="preserve">Asunto: Proceso de Selección </w:t>
      </w:r>
      <w:r w:rsidR="008F5513" w:rsidRPr="006F3D2D">
        <w:rPr>
          <w:rFonts w:ascii="Arial" w:hAnsi="Arial" w:cs="Arial"/>
          <w:color w:val="000000" w:themeColor="text1"/>
        </w:rPr>
        <w:t xml:space="preserve">Abreviada </w:t>
      </w:r>
      <w:r w:rsidR="007D025E" w:rsidRPr="006F3D2D">
        <w:rPr>
          <w:rFonts w:ascii="Arial" w:hAnsi="Arial" w:cs="Arial"/>
          <w:color w:val="000000" w:themeColor="text1"/>
        </w:rPr>
        <w:t xml:space="preserve">por </w:t>
      </w:r>
      <w:r w:rsidR="00BF7669">
        <w:rPr>
          <w:rFonts w:ascii="Arial" w:hAnsi="Arial" w:cs="Arial"/>
          <w:color w:val="000000" w:themeColor="text1"/>
        </w:rPr>
        <w:t>menor</w:t>
      </w:r>
      <w:r w:rsidR="003B2784">
        <w:rPr>
          <w:rFonts w:ascii="Arial" w:hAnsi="Arial" w:cs="Arial"/>
          <w:color w:val="000000" w:themeColor="text1"/>
        </w:rPr>
        <w:t xml:space="preserve"> cuantía</w:t>
      </w:r>
      <w:r w:rsidR="008F5513" w:rsidRPr="006F3D2D">
        <w:rPr>
          <w:rFonts w:ascii="Arial" w:hAnsi="Arial" w:cs="Arial"/>
          <w:color w:val="000000" w:themeColor="text1"/>
        </w:rPr>
        <w:t xml:space="preserve"> No. </w:t>
      </w:r>
      <w:r w:rsidRPr="006F3D2D">
        <w:rPr>
          <w:rFonts w:ascii="Arial" w:hAnsi="Arial" w:cs="Arial"/>
          <w:b/>
          <w:bCs/>
          <w:color w:val="000000" w:themeColor="text1"/>
        </w:rPr>
        <w:t>SSPD –</w:t>
      </w:r>
      <w:permStart w:id="764953345" w:edGrp="everyone"/>
      <w:r w:rsidR="007D025E" w:rsidRPr="006F3D2D">
        <w:rPr>
          <w:rFonts w:ascii="Arial" w:hAnsi="Arial" w:cs="Arial"/>
          <w:b/>
          <w:bCs/>
          <w:color w:val="000000" w:themeColor="text1"/>
        </w:rPr>
        <w:t>SA</w:t>
      </w:r>
      <w:r w:rsidR="00CA4D5D">
        <w:rPr>
          <w:rFonts w:ascii="Arial" w:hAnsi="Arial" w:cs="Arial"/>
          <w:b/>
          <w:bCs/>
          <w:color w:val="000000" w:themeColor="text1"/>
        </w:rPr>
        <w:t>MC</w:t>
      </w:r>
      <w:r w:rsidR="007D025E" w:rsidRPr="006F3D2D">
        <w:rPr>
          <w:rFonts w:ascii="Arial" w:hAnsi="Arial" w:cs="Arial"/>
          <w:b/>
          <w:bCs/>
          <w:color w:val="000000" w:themeColor="text1"/>
        </w:rPr>
        <w:t>-00</w:t>
      </w:r>
      <w:r w:rsidR="00CA4D5D">
        <w:rPr>
          <w:rFonts w:ascii="Arial" w:hAnsi="Arial" w:cs="Arial"/>
          <w:b/>
          <w:bCs/>
          <w:color w:val="000000" w:themeColor="text1"/>
        </w:rPr>
        <w:t>2</w:t>
      </w:r>
      <w:r w:rsidRPr="006F3D2D">
        <w:rPr>
          <w:rFonts w:ascii="Arial" w:hAnsi="Arial" w:cs="Arial"/>
          <w:b/>
          <w:bCs/>
          <w:color w:val="000000" w:themeColor="text1"/>
        </w:rPr>
        <w:t xml:space="preserve">- </w:t>
      </w:r>
      <w:permEnd w:id="764953345"/>
      <w:r w:rsidRPr="006F3D2D">
        <w:rPr>
          <w:rFonts w:ascii="Arial" w:hAnsi="Arial" w:cs="Arial"/>
          <w:b/>
          <w:bCs/>
          <w:color w:val="000000" w:themeColor="text1"/>
        </w:rPr>
        <w:t>2026</w:t>
      </w:r>
    </w:p>
    <w:p w14:paraId="7904F0FC" w14:textId="77777777" w:rsidR="00B67FF4" w:rsidRPr="006F3D2D" w:rsidRDefault="00B67FF4" w:rsidP="00B67FF4">
      <w:pPr>
        <w:jc w:val="both"/>
        <w:rPr>
          <w:rFonts w:ascii="Arial" w:hAnsi="Arial" w:cs="Arial"/>
          <w:color w:val="000000" w:themeColor="text1"/>
        </w:rPr>
      </w:pPr>
    </w:p>
    <w:p w14:paraId="4D9DEA75" w14:textId="03B4FA0C" w:rsidR="00B67FF4" w:rsidRPr="006F3D2D" w:rsidRDefault="00B67FF4" w:rsidP="00B67FF4">
      <w:pPr>
        <w:jc w:val="both"/>
        <w:rPr>
          <w:rFonts w:ascii="Arial" w:hAnsi="Arial" w:cs="Arial"/>
          <w:b/>
          <w:bCs/>
          <w:color w:val="000000" w:themeColor="text1"/>
        </w:rPr>
      </w:pPr>
      <w:r w:rsidRPr="006F3D2D">
        <w:rPr>
          <w:rFonts w:ascii="Arial" w:hAnsi="Arial" w:cs="Arial"/>
          <w:color w:val="000000" w:themeColor="text1"/>
        </w:rPr>
        <w:t>"[Nombre del representante legal del Proponente]</w:t>
      </w:r>
      <w:proofErr w:type="gramStart"/>
      <w:r w:rsidRPr="006F3D2D">
        <w:rPr>
          <w:rFonts w:ascii="Arial" w:hAnsi="Arial" w:cs="Arial"/>
          <w:color w:val="000000" w:themeColor="text1"/>
        </w:rPr>
        <w:t>" ,</w:t>
      </w:r>
      <w:proofErr w:type="gramEnd"/>
      <w:r w:rsidRPr="006F3D2D">
        <w:rPr>
          <w:rFonts w:ascii="Arial" w:hAnsi="Arial" w:cs="Arial"/>
          <w:color w:val="000000" w:themeColor="text1"/>
        </w:rPr>
        <w:t xml:space="preserve"> en mi calidad de representante legal de "[Nombre del Proponente]</w:t>
      </w:r>
      <w:proofErr w:type="gramStart"/>
      <w:r w:rsidRPr="006F3D2D">
        <w:rPr>
          <w:rFonts w:ascii="Arial" w:hAnsi="Arial" w:cs="Arial"/>
          <w:color w:val="000000" w:themeColor="text1"/>
        </w:rPr>
        <w:t>"  o</w:t>
      </w:r>
      <w:proofErr w:type="gramEnd"/>
      <w:r w:rsidRPr="006F3D2D">
        <w:rPr>
          <w:rFonts w:ascii="Arial" w:hAnsi="Arial" w:cs="Arial"/>
          <w:color w:val="000000" w:themeColor="text1"/>
        </w:rPr>
        <w:t xml:space="preserve"> [Nombre del Proponente- persona natural] en adelante el Proponente, manifiesto, bajo la gravedad del juramento </w:t>
      </w:r>
      <w:proofErr w:type="gramStart"/>
      <w:r w:rsidRPr="006F3D2D">
        <w:rPr>
          <w:rFonts w:ascii="Arial" w:hAnsi="Arial" w:cs="Arial"/>
          <w:color w:val="000000" w:themeColor="text1"/>
        </w:rPr>
        <w:t>que</w:t>
      </w:r>
      <w:proofErr w:type="gramEnd"/>
      <w:r w:rsidRPr="006F3D2D">
        <w:rPr>
          <w:rFonts w:ascii="Arial" w:hAnsi="Arial" w:cs="Arial"/>
          <w:color w:val="000000" w:themeColor="text1"/>
        </w:rPr>
        <w:t xml:space="preserve"> de acuerdo con el Pliego de Condiciones, formulo la siguiente propuesta para el proceso de selección de </w:t>
      </w:r>
      <w:r w:rsidR="008F5513" w:rsidRPr="006F3D2D">
        <w:rPr>
          <w:rFonts w:ascii="Arial" w:hAnsi="Arial" w:cs="Arial"/>
          <w:color w:val="000000" w:themeColor="text1"/>
        </w:rPr>
        <w:t xml:space="preserve">Abreviada </w:t>
      </w:r>
      <w:r w:rsidR="00CA4D5D">
        <w:rPr>
          <w:rFonts w:ascii="Arial" w:hAnsi="Arial" w:cs="Arial"/>
          <w:color w:val="000000" w:themeColor="text1"/>
        </w:rPr>
        <w:t xml:space="preserve">de menor cuantía </w:t>
      </w:r>
      <w:r w:rsidRPr="006F3D2D">
        <w:rPr>
          <w:rFonts w:ascii="Arial" w:hAnsi="Arial" w:cs="Arial"/>
          <w:b/>
          <w:bCs/>
          <w:color w:val="000000" w:themeColor="text1"/>
        </w:rPr>
        <w:t>No. SSPD –</w:t>
      </w:r>
      <w:r w:rsidR="007D025E" w:rsidRPr="006F3D2D">
        <w:rPr>
          <w:rFonts w:ascii="Arial" w:hAnsi="Arial" w:cs="Arial"/>
          <w:b/>
          <w:bCs/>
          <w:color w:val="000000" w:themeColor="text1"/>
        </w:rPr>
        <w:t>SA</w:t>
      </w:r>
      <w:r w:rsidR="00CA4D5D">
        <w:rPr>
          <w:rFonts w:ascii="Arial" w:hAnsi="Arial" w:cs="Arial"/>
          <w:b/>
          <w:bCs/>
          <w:color w:val="000000" w:themeColor="text1"/>
        </w:rPr>
        <w:t>MC</w:t>
      </w:r>
      <w:r w:rsidR="007D025E" w:rsidRPr="006F3D2D">
        <w:rPr>
          <w:rFonts w:ascii="Arial" w:hAnsi="Arial" w:cs="Arial"/>
          <w:b/>
          <w:bCs/>
          <w:color w:val="000000" w:themeColor="text1"/>
        </w:rPr>
        <w:t xml:space="preserve"> - 00</w:t>
      </w:r>
      <w:permStart w:id="1138059432" w:edGrp="everyone"/>
      <w:r w:rsidR="00CA4D5D">
        <w:rPr>
          <w:rFonts w:ascii="Arial" w:hAnsi="Arial" w:cs="Arial"/>
          <w:b/>
          <w:bCs/>
          <w:color w:val="000000" w:themeColor="text1"/>
        </w:rPr>
        <w:t>2</w:t>
      </w:r>
      <w:r w:rsidRPr="006F3D2D">
        <w:rPr>
          <w:rFonts w:ascii="Arial" w:hAnsi="Arial" w:cs="Arial"/>
          <w:b/>
          <w:bCs/>
          <w:color w:val="000000" w:themeColor="text1"/>
        </w:rPr>
        <w:t xml:space="preserve">- </w:t>
      </w:r>
      <w:permEnd w:id="1138059432"/>
      <w:r w:rsidRPr="006F3D2D">
        <w:rPr>
          <w:rFonts w:ascii="Arial" w:hAnsi="Arial" w:cs="Arial"/>
          <w:b/>
          <w:bCs/>
          <w:color w:val="000000" w:themeColor="text1"/>
        </w:rPr>
        <w:t xml:space="preserve">2026.   </w:t>
      </w:r>
    </w:p>
    <w:p w14:paraId="3E386E89" w14:textId="77777777" w:rsidR="00B67FF4" w:rsidRPr="006F3D2D" w:rsidRDefault="00B67FF4" w:rsidP="00B67FF4">
      <w:pPr>
        <w:jc w:val="both"/>
        <w:rPr>
          <w:rFonts w:ascii="Arial" w:hAnsi="Arial" w:cs="Arial"/>
          <w:b/>
          <w:bCs/>
          <w:color w:val="000000" w:themeColor="text1"/>
        </w:rPr>
      </w:pPr>
    </w:p>
    <w:p w14:paraId="15F5440E" w14:textId="353FECEE"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Por medio del presente documento manifiesto mi interés en participar en el proceso del asunto y declaramos bajo la gravedad de juramento que:</w:t>
      </w:r>
    </w:p>
    <w:p w14:paraId="7D408F18" w14:textId="77777777" w:rsidR="00B67FF4" w:rsidRPr="006F3D2D" w:rsidRDefault="00B67FF4" w:rsidP="00B67FF4">
      <w:pPr>
        <w:jc w:val="both"/>
        <w:rPr>
          <w:rFonts w:ascii="Arial" w:hAnsi="Arial" w:cs="Arial"/>
          <w:color w:val="000000" w:themeColor="text1"/>
        </w:rPr>
      </w:pPr>
    </w:p>
    <w:p w14:paraId="30BE8CE5"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Estoy autorizado para suscribir y presentar la oferta y firmar el contrato si resulto adjudicatario del Proceso de Contratación de la referencia.</w:t>
      </w:r>
    </w:p>
    <w:p w14:paraId="19300CBA"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En caso de que la oferta me sea adjudicada suscribiré el contrato objeto del Proceso de Contratación en la fecha prevista para el efecto en el Cronograma contenido en los Documentos del Proceso. </w:t>
      </w:r>
    </w:p>
    <w:p w14:paraId="636505BF" w14:textId="6FAEEC89"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Conozco la información general, estudios previos y Pliego de Condiciones y aceptamos los requisitos en ella contenidos con su respectivos Anexos y Adendas. Así mismo manifestamos que cumplimos con los requisitos jurídicos exigidos, </w:t>
      </w:r>
      <w:permStart w:id="1537084228" w:edGrp="everyone"/>
      <w:r w:rsidRPr="006F3D2D">
        <w:rPr>
          <w:rFonts w:ascii="Arial" w:hAnsi="Arial" w:cs="Arial"/>
          <w:color w:val="000000" w:themeColor="text1"/>
        </w:rPr>
        <w:t xml:space="preserve">y la información diligenciada </w:t>
      </w:r>
      <w:proofErr w:type="gramStart"/>
      <w:r w:rsidRPr="006F3D2D">
        <w:rPr>
          <w:rFonts w:ascii="Arial" w:hAnsi="Arial" w:cs="Arial"/>
          <w:color w:val="000000" w:themeColor="text1"/>
        </w:rPr>
        <w:t xml:space="preserve">en </w:t>
      </w:r>
      <w:r w:rsidR="00CA4D5D">
        <w:rPr>
          <w:rFonts w:ascii="Arial" w:hAnsi="Arial" w:cs="Arial"/>
          <w:color w:val="000000" w:themeColor="text1"/>
        </w:rPr>
        <w:t xml:space="preserve"> todos</w:t>
      </w:r>
      <w:proofErr w:type="gramEnd"/>
      <w:r w:rsidR="00CA4D5D">
        <w:rPr>
          <w:rFonts w:ascii="Arial" w:hAnsi="Arial" w:cs="Arial"/>
          <w:color w:val="000000" w:themeColor="text1"/>
        </w:rPr>
        <w:t xml:space="preserve"> </w:t>
      </w:r>
      <w:r w:rsidRPr="006F3D2D">
        <w:rPr>
          <w:rFonts w:ascii="Arial" w:hAnsi="Arial" w:cs="Arial"/>
          <w:color w:val="000000" w:themeColor="text1"/>
        </w:rPr>
        <w:t xml:space="preserve">los anexos </w:t>
      </w:r>
      <w:r w:rsidR="00CA4D5D">
        <w:rPr>
          <w:rFonts w:ascii="Arial" w:hAnsi="Arial" w:cs="Arial"/>
          <w:color w:val="000000" w:themeColor="text1"/>
        </w:rPr>
        <w:t xml:space="preserve">y/o formatos del presente proceso. </w:t>
      </w:r>
    </w:p>
    <w:p w14:paraId="359A69D9"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Conozco las leyes de la República de Colombia que rigen el Proceso de Contratación.</w:t>
      </w:r>
    </w:p>
    <w:p w14:paraId="7FDB6E2A" w14:textId="77777777" w:rsidR="00B67FF4" w:rsidRPr="006F3D2D" w:rsidRDefault="00B67FF4" w:rsidP="00DD5591">
      <w:pPr>
        <w:pStyle w:val="Prrafodelista"/>
        <w:numPr>
          <w:ilvl w:val="0"/>
          <w:numId w:val="33"/>
        </w:numPr>
        <w:autoSpaceDN/>
        <w:contextualSpacing w:val="0"/>
        <w:textAlignment w:val="auto"/>
        <w:rPr>
          <w:rFonts w:ascii="Arial" w:hAnsi="Arial" w:cs="Arial"/>
          <w:color w:val="000000" w:themeColor="text1"/>
        </w:rPr>
      </w:pPr>
      <w:r w:rsidRPr="006F3D2D">
        <w:rPr>
          <w:rFonts w:ascii="Arial" w:hAnsi="Arial" w:cs="Arial"/>
          <w:color w:val="000000" w:themeColor="text1"/>
        </w:rPr>
        <w:t xml:space="preserve">Conozco el sitio donde se ejecutará el contrato y asumo los Riesgos Previsibles inherentes al mismo, así como aquellos asignados en el Pliego de Condiciones. </w:t>
      </w:r>
    </w:p>
    <w:permEnd w:id="1537084228"/>
    <w:p w14:paraId="201E3446"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Que, si </w:t>
      </w:r>
      <w:proofErr w:type="gramStart"/>
      <w:r w:rsidRPr="006F3D2D">
        <w:rPr>
          <w:rFonts w:ascii="Arial" w:hAnsi="Arial" w:cs="Arial"/>
          <w:color w:val="000000" w:themeColor="text1"/>
        </w:rPr>
        <w:t>se  adjudica</w:t>
      </w:r>
      <w:proofErr w:type="gramEnd"/>
      <w:r w:rsidRPr="006F3D2D">
        <w:rPr>
          <w:rFonts w:ascii="Arial" w:hAnsi="Arial" w:cs="Arial"/>
          <w:color w:val="000000" w:themeColor="text1"/>
        </w:rPr>
        <w:t xml:space="preserve"> el contrato, me comprometo a constituir las garantías requeridas y a ejecutar totalmente el contrato en el plazo establecido en el Pliego de Condiciones.</w:t>
      </w:r>
    </w:p>
    <w:p w14:paraId="41C83460" w14:textId="5B442CD3"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Que, en caso de ser adjudicado el presente proceso, cumpliré con cada una de las especificaciones técnicas y obligaciones establecidas en el pliego de condiciones. </w:t>
      </w:r>
    </w:p>
    <w:p w14:paraId="388E23A3"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Conozco y cuento con los profesionales ofertados en el equipo de trabajo y los pondré a disposición de la Entidad para el cumplimiento del objeto del contrato.</w:t>
      </w:r>
    </w:p>
    <w:p w14:paraId="3FF9F91C"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Así mismo, declaro bajo la gravedad del juramento, sujeto a las sanciones establecidas en el </w:t>
      </w:r>
      <w:permStart w:id="1944878788" w:edGrp="everyone"/>
      <w:r w:rsidRPr="006F3D2D">
        <w:rPr>
          <w:rFonts w:ascii="Arial" w:hAnsi="Arial" w:cs="Arial"/>
          <w:color w:val="000000" w:themeColor="text1"/>
        </w:rPr>
        <w:t xml:space="preserve">Art. 442 del Código Penal (Ley 599/00) </w:t>
      </w:r>
      <w:r w:rsidRPr="006F3D2D">
        <w:rPr>
          <w:rFonts w:ascii="Arial" w:eastAsia="Arial Unicode MS" w:hAnsi="Arial" w:cs="Arial"/>
          <w:color w:val="000000" w:themeColor="text1"/>
        </w:rPr>
        <w:t>q</w:t>
      </w:r>
      <w:permEnd w:id="1944878788"/>
      <w:r w:rsidRPr="006F3D2D">
        <w:rPr>
          <w:rFonts w:ascii="Arial" w:hAnsi="Arial" w:cs="Arial"/>
          <w:color w:val="000000" w:themeColor="text1"/>
        </w:rPr>
        <w:t xml:space="preserve">ue la información contenida en la propuesta es verídica y que asumo total responsabilidad frente a la </w:t>
      </w:r>
      <w:r w:rsidRPr="006F3D2D">
        <w:rPr>
          <w:rFonts w:ascii="Arial" w:hAnsi="Arial" w:cs="Arial"/>
          <w:b/>
          <w:bCs/>
          <w:color w:val="000000" w:themeColor="text1"/>
        </w:rPr>
        <w:t>SUPERSERVICIOS</w:t>
      </w:r>
      <w:r w:rsidRPr="006F3D2D">
        <w:rPr>
          <w:rFonts w:ascii="Arial" w:hAnsi="Arial" w:cs="Arial"/>
          <w:color w:val="000000" w:themeColor="text1"/>
        </w:rPr>
        <w:t xml:space="preserve"> cuando los datos suministrados sean falsos o contrarios a la realidad, sin perjuicio de lo dispuesto en el Código Penal y demás normas concordantes. </w:t>
      </w:r>
    </w:p>
    <w:p w14:paraId="73D6794A"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 las sociedades anónimas abiertas) ni yo nos hallamos incursos en causal alguna de Conflicto de Interés, inhabilidad o incompatibilidad de las señaladas en la Constitución y en la ley.</w:t>
      </w:r>
    </w:p>
    <w:p w14:paraId="05F80F16"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Ni los integrantes del Proponente Plural, ni los socios de la persona jurídica que represento (se exceptúa </w:t>
      </w:r>
      <w:r w:rsidRPr="006F3D2D">
        <w:rPr>
          <w:rFonts w:ascii="Arial" w:hAnsi="Arial" w:cs="Arial"/>
          <w:color w:val="000000" w:themeColor="text1"/>
        </w:rPr>
        <w:lastRenderedPageBreak/>
        <w:t>las sociedades anónimas abiertas), ni yo nos encontramos en ninguno de los eventos de prohibiciones especiales para contratar, ni nos hallamos incursos en ninguno de los conflictos de interés para participar establecidos en la ley.</w:t>
      </w:r>
    </w:p>
    <w:p w14:paraId="18677492"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3EFB3A5"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DCB9A08"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Ni los integrantes del Proponente Plural, ni los socios de la persona jurídica que represento (se exceptúan las sociedades anónimas abiertas), ni yo estamos incursos en la situación descrita en el numeral 1° del artículo 38 de la Ley 1116 de 2006.</w:t>
      </w:r>
    </w:p>
    <w:p w14:paraId="76E0FD9E"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[Incluir para el caso de Proponentes extranjeros sin domicilio o sin Sucursal en Colombia]</w:t>
      </w:r>
    </w:p>
    <w:p w14:paraId="306E9900" w14:textId="77777777" w:rsidR="00B67FF4" w:rsidRPr="006F3D2D" w:rsidRDefault="00B67FF4" w:rsidP="00DD5591">
      <w:pPr>
        <w:numPr>
          <w:ilvl w:val="0"/>
          <w:numId w:val="33"/>
        </w:numPr>
        <w:tabs>
          <w:tab w:val="left" w:pos="426"/>
        </w:tabs>
        <w:autoSpaceDN/>
        <w:jc w:val="both"/>
        <w:textAlignment w:val="auto"/>
        <w:rPr>
          <w:rFonts w:ascii="Arial" w:hAnsi="Arial" w:cs="Arial"/>
          <w:color w:val="000000" w:themeColor="text1"/>
        </w:rPr>
      </w:pPr>
      <w:r w:rsidRPr="006F3D2D">
        <w:rPr>
          <w:rFonts w:ascii="Arial" w:hAnsi="Arial" w:cs="Arial"/>
          <w:color w:val="000000" w:themeColor="text1"/>
        </w:rPr>
        <w:t xml:space="preserve">No soy responsable fiscal por actividades ejercidas en Colombia en el pasado y no tengo sanciones vigentes en Colombia que impliquen inhabilidad, incompatibilidad o prohibición para contratar con Entidad Estatal alguna. </w:t>
      </w:r>
    </w:p>
    <w:p w14:paraId="1DF05F8E" w14:textId="4382AC69"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 xml:space="preserve">Que no me hallo incurso en causal alguna de inhabilidad, incompatibilidad o conflicto de intereses de las señaladas en la Constitución y en la Ley y no nos encontramos en ninguno de los eventos de prohibiciones especiales para contratar. En especial, manifiesto que no me encuentro reportado en el Boletín de Responsables Fiscales vigente, publicado por la Contraloría General de la República de acuerdo con lo previsto en el </w:t>
      </w:r>
      <w:permStart w:id="1032980604" w:edGrp="everyone"/>
      <w:r w:rsidRPr="006F3D2D">
        <w:rPr>
          <w:rFonts w:ascii="Arial" w:hAnsi="Arial" w:cs="Arial"/>
          <w:color w:val="000000" w:themeColor="text1"/>
          <w:highlight w:val="yellow"/>
        </w:rPr>
        <w:t>numeral 4 del artículo 42 de la Ley 1952 de 2019 (C.D.U.) en concordancia con el art. 60 de la Ley 610 de 2000</w:t>
      </w:r>
      <w:r w:rsidRPr="006F3D2D">
        <w:rPr>
          <w:rFonts w:ascii="Arial" w:hAnsi="Arial" w:cs="Arial"/>
          <w:color w:val="000000" w:themeColor="text1"/>
        </w:rPr>
        <w:t>.</w:t>
      </w:r>
      <w:permEnd w:id="1032980604"/>
      <w:r w:rsidRPr="006F3D2D">
        <w:rPr>
          <w:rFonts w:ascii="Arial" w:eastAsia="Arial Unicode MS" w:hAnsi="Arial" w:cs="Arial"/>
          <w:b/>
          <w:bCs/>
          <w:color w:val="000000" w:themeColor="text1"/>
        </w:rPr>
        <w:t xml:space="preserve"> </w:t>
      </w:r>
      <w:r w:rsidRPr="006F3D2D">
        <w:rPr>
          <w:rFonts w:ascii="Arial" w:hAnsi="Arial" w:cs="Arial"/>
          <w:b/>
          <w:bCs/>
          <w:color w:val="000000" w:themeColor="text1"/>
        </w:rPr>
        <w:t xml:space="preserve">(NOTA: </w:t>
      </w:r>
      <w:r w:rsidRPr="006F3D2D">
        <w:rPr>
          <w:rFonts w:ascii="Arial" w:hAnsi="Arial" w:cs="Arial"/>
          <w:color w:val="000000" w:themeColor="text1"/>
        </w:rPr>
        <w:t>Se recuerda al proponente que, si está incurso en alguna causal de inhabilidad, incompatibilidad o conflicto de interés, no puede participar en el proceso de selección y debe abstenerse de formular propuesta).</w:t>
      </w:r>
    </w:p>
    <w:p w14:paraId="298E9A29"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la Oferta deben estar vigente por el término de 3 meses, contados a partir de su presentación.</w:t>
      </w:r>
    </w:p>
    <w:p w14:paraId="5EBCECFC"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aceptamos como única remuneración la comisión que de ser aceptada mi oferta haya sido la presentada en mi propuesta económica dentro del presente proceso de selección.</w:t>
      </w:r>
    </w:p>
    <w:p w14:paraId="10DC7470"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conocemos y cumplimos en su totalidad los requerimientos y condiciones de los estudios y documentos previos - Anexo Técnico, Pliego de Condiciones y adendas.</w:t>
      </w:r>
    </w:p>
    <w:p w14:paraId="746BADF2"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 xml:space="preserve">Que conforme a la Ley 2013 de 2019 manifiesto que en caso de ser adjudicatario realizaré la publicación y/o actualización del registro de Conflicto de Interés y la Declaración del impuesto sobre la renta. </w:t>
      </w:r>
    </w:p>
    <w:p w14:paraId="61FD2522"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Que, de ser adjudicado el proceso, conocemos y aceptamos que la SUPERSERVICIOS, de conformidad con lo establecido en la normativa vigente, pacte las cláusulas excepcionales de terminación, modificación e interpretación unilateral y de caducidad si aplica.</w:t>
      </w:r>
    </w:p>
    <w:p w14:paraId="47866BBB" w14:textId="77777777" w:rsidR="00B67FF4" w:rsidRPr="006F3D2D" w:rsidRDefault="00B67FF4" w:rsidP="00DD5591">
      <w:pPr>
        <w:numPr>
          <w:ilvl w:val="0"/>
          <w:numId w:val="33"/>
        </w:numPr>
        <w:tabs>
          <w:tab w:val="left" w:pos="426"/>
        </w:tabs>
        <w:autoSpaceDN/>
        <w:jc w:val="both"/>
        <w:textAlignment w:val="auto"/>
        <w:rPr>
          <w:rFonts w:ascii="Arial" w:eastAsia="Arial" w:hAnsi="Arial" w:cs="Arial"/>
          <w:color w:val="000000" w:themeColor="text1"/>
        </w:rPr>
      </w:pPr>
      <w:r w:rsidRPr="006F3D2D">
        <w:rPr>
          <w:rFonts w:ascii="Arial" w:hAnsi="Arial" w:cs="Arial"/>
          <w:color w:val="000000" w:themeColor="text1"/>
        </w:rPr>
        <w:t>Que declaro expresamente que renuncio a percibir cualquier otro tipo de ingreso relacionado con la intermediación, tales como comisiones de contingencia, bonos de siniestralidad o cualquier otro beneficio económico distinto a la comisión pactada con la aseguradora.</w:t>
      </w:r>
    </w:p>
    <w:p w14:paraId="0ADFD1BC" w14:textId="77777777" w:rsidR="00B67FF4" w:rsidRPr="006F3D2D" w:rsidRDefault="00B67FF4" w:rsidP="00DD5591">
      <w:pPr>
        <w:pStyle w:val="Prrafodelista"/>
        <w:numPr>
          <w:ilvl w:val="0"/>
          <w:numId w:val="33"/>
        </w:numPr>
        <w:autoSpaceDN/>
        <w:contextualSpacing w:val="0"/>
        <w:jc w:val="both"/>
        <w:textAlignment w:val="auto"/>
        <w:rPr>
          <w:rFonts w:ascii="Arial" w:eastAsia="Arial" w:hAnsi="Arial" w:cs="Arial"/>
          <w:color w:val="000000" w:themeColor="text1"/>
        </w:rPr>
      </w:pPr>
      <w:r w:rsidRPr="006F3D2D">
        <w:rPr>
          <w:rFonts w:ascii="Arial" w:eastAsia="Arial" w:hAnsi="Arial" w:cs="Arial"/>
          <w:color w:val="000000" w:themeColor="text1"/>
        </w:rPr>
        <w:t>Los recursos destinados al proyecto son de origen lícito y no hemos participado en actividades delictivas, así como no hemos recibido recursos o facilitado actividades contrarias a la ley.</w:t>
      </w:r>
    </w:p>
    <w:p w14:paraId="477DC2E2"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La oferta está constituida por todos los Formatos, Formularios, Anexos y Matrices requeridos en los Documentos del Proceso aplicables al Proponente y documentos de soporte presentados.</w:t>
      </w:r>
    </w:p>
    <w:p w14:paraId="3EAA2AAC" w14:textId="77777777" w:rsidR="00B67FF4" w:rsidRPr="006F3D2D" w:rsidRDefault="00B67FF4" w:rsidP="00DD5591">
      <w:pPr>
        <w:pStyle w:val="Prrafodelista"/>
        <w:widowControl/>
        <w:numPr>
          <w:ilvl w:val="0"/>
          <w:numId w:val="33"/>
        </w:numPr>
        <w:suppressAutoHyphens w:val="0"/>
        <w:autoSpaceDN/>
        <w:spacing w:before="120" w:after="240"/>
        <w:jc w:val="both"/>
        <w:textAlignment w:val="auto"/>
        <w:rPr>
          <w:rFonts w:ascii="Arial" w:hAnsi="Arial" w:cs="Arial"/>
          <w:color w:val="000000" w:themeColor="text1"/>
        </w:rPr>
      </w:pPr>
      <w:r w:rsidRPr="006F3D2D">
        <w:rPr>
          <w:rFonts w:ascii="Arial" w:hAnsi="Arial" w:cs="Arial"/>
          <w:color w:val="000000" w:themeColor="text1"/>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2133E8C5"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hAnsi="Arial" w:cs="Arial"/>
          <w:color w:val="000000" w:themeColor="text1"/>
        </w:rPr>
      </w:pPr>
      <w:r w:rsidRPr="006F3D2D">
        <w:rPr>
          <w:rFonts w:ascii="Arial" w:hAnsi="Arial" w:cs="Arial"/>
          <w:color w:val="000000" w:themeColor="text1"/>
        </w:rPr>
        <w:lastRenderedPageBreak/>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F7590B3"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hAnsi="Arial" w:cs="Arial"/>
          <w:color w:val="000000" w:themeColor="text1"/>
        </w:rPr>
      </w:pPr>
      <w:r w:rsidRPr="006F3D2D">
        <w:rPr>
          <w:rFonts w:ascii="Arial" w:hAnsi="Arial" w:cs="Arial"/>
          <w:color w:val="000000" w:themeColor="text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C3D19A4" w14:textId="77777777" w:rsidR="00B67FF4" w:rsidRPr="006F3D2D" w:rsidRDefault="00B67FF4" w:rsidP="00B67FF4">
      <w:pPr>
        <w:snapToGrid w:val="0"/>
        <w:ind w:left="708"/>
        <w:contextualSpacing/>
        <w:rPr>
          <w:rFonts w:ascii="Arial" w:hAnsi="Arial" w:cs="Arial"/>
          <w:color w:val="000000" w:themeColor="text1"/>
        </w:rPr>
      </w:pPr>
    </w:p>
    <w:p w14:paraId="0F0D70AA"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 xml:space="preserve">Declaro que: </w:t>
      </w:r>
      <w:r w:rsidRPr="006F3D2D">
        <w:rPr>
          <w:rFonts w:ascii="Arial" w:hAnsi="Arial" w:cs="Arial"/>
          <w:color w:val="000000" w:themeColor="text1"/>
          <w:highlight w:val="lightGray"/>
        </w:rPr>
        <w:t>[Marque con una X la característica aplicable al Proponente]</w:t>
      </w:r>
    </w:p>
    <w:p w14:paraId="11A7D332" w14:textId="77777777" w:rsidR="00B67FF4" w:rsidRPr="006F3D2D" w:rsidRDefault="00B67FF4" w:rsidP="00B67FF4">
      <w:pPr>
        <w:rPr>
          <w:rFonts w:ascii="Arial" w:hAnsi="Arial" w:cs="Arial"/>
          <w:color w:val="000000" w:themeColor="text1"/>
        </w:rPr>
      </w:pPr>
    </w:p>
    <w:p w14:paraId="6E5DE9CC" w14:textId="77777777" w:rsidR="00B67FF4" w:rsidRPr="006F3D2D" w:rsidRDefault="00B67FF4" w:rsidP="00B67FF4">
      <w:pPr>
        <w:rPr>
          <w:rFonts w:ascii="Arial" w:hAnsi="Arial" w:cs="Arial"/>
          <w:color w:val="000000" w:themeColor="text1"/>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B67FF4" w:rsidRPr="006F3D2D" w14:paraId="6BD040CB" w14:textId="77777777" w:rsidTr="00241078">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3DF1FA3"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CD72AD"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Persona natural__</w:t>
            </w:r>
          </w:p>
          <w:p w14:paraId="01B5351D"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Persona jurídica nacional ___ </w:t>
            </w:r>
          </w:p>
          <w:p w14:paraId="1FC339FB"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Persona jurídica extranjera sin Sucursal en Colombia___ </w:t>
            </w:r>
          </w:p>
          <w:p w14:paraId="1F941E9D"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Sucursal de sociedad extranjera ___ </w:t>
            </w:r>
          </w:p>
          <w:p w14:paraId="10674202"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Unión Temporal ___ </w:t>
            </w:r>
          </w:p>
          <w:p w14:paraId="645BF973"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Consorcio ___</w:t>
            </w:r>
          </w:p>
          <w:p w14:paraId="377DAFDB"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Otro__</w:t>
            </w: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 xml:space="preserve"> AUTHOR  "Nombre y Apellidos" \* FirstCap  \* MERGEFORMAT </w:instrText>
            </w:r>
            <w:r w:rsidRPr="006F3D2D">
              <w:rPr>
                <w:rFonts w:ascii="Arial" w:hAnsi="Arial" w:cs="Arial"/>
                <w:color w:val="000000" w:themeColor="text1"/>
                <w:sz w:val="18"/>
                <w:szCs w:val="18"/>
              </w:rPr>
              <w:fldChar w:fldCharType="end"/>
            </w:r>
          </w:p>
        </w:tc>
      </w:tr>
      <w:tr w:rsidR="00B67FF4" w:rsidRPr="006F3D2D" w14:paraId="4868F52B" w14:textId="77777777" w:rsidTr="00241078">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529C97"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4E1577"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El Proponente o alguno de los miembros del Proponente Plural pertenece a un grupo empresarial: SÍ__ NO___ Nombre del grupo empresarial: __________</w:t>
            </w:r>
          </w:p>
          <w:p w14:paraId="419A2A15" w14:textId="77777777" w:rsidR="00B67FF4" w:rsidRPr="006F3D2D" w:rsidRDefault="00B67FF4" w:rsidP="00241078">
            <w:pPr>
              <w:rPr>
                <w:rFonts w:ascii="Arial" w:hAnsi="Arial" w:cs="Arial"/>
                <w:color w:val="000000" w:themeColor="text1"/>
                <w:sz w:val="18"/>
                <w:szCs w:val="18"/>
              </w:rPr>
            </w:pPr>
          </w:p>
          <w:p w14:paraId="524D35C7"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En caso de que la respuesta anterior sea afirmativa, la participación en el grupo empresarial es en calidad de: </w:t>
            </w:r>
          </w:p>
          <w:p w14:paraId="7714FE70" w14:textId="77777777" w:rsidR="00B67FF4" w:rsidRPr="006F3D2D" w:rsidRDefault="00B67FF4" w:rsidP="00241078">
            <w:pPr>
              <w:rPr>
                <w:rFonts w:ascii="Arial" w:hAnsi="Arial" w:cs="Arial"/>
                <w:color w:val="000000" w:themeColor="text1"/>
                <w:sz w:val="18"/>
                <w:szCs w:val="18"/>
              </w:rPr>
            </w:pPr>
          </w:p>
          <w:p w14:paraId="7B720525"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Matriz ___ </w:t>
            </w:r>
          </w:p>
          <w:p w14:paraId="603C6363"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Subsidiaria ___ </w:t>
            </w:r>
          </w:p>
          <w:p w14:paraId="07BDAC0D"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Filial ___ </w:t>
            </w:r>
          </w:p>
          <w:p w14:paraId="127E3575"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 xml:space="preserve">Subordinada ___ </w:t>
            </w:r>
          </w:p>
          <w:p w14:paraId="0ED58EF7"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Otro (indicar cuál) ___________</w:t>
            </w:r>
          </w:p>
          <w:p w14:paraId="31DA5BD2" w14:textId="77777777" w:rsidR="00B67FF4" w:rsidRPr="006F3D2D" w:rsidRDefault="00B67FF4" w:rsidP="00241078">
            <w:pPr>
              <w:rPr>
                <w:rFonts w:ascii="Arial" w:hAnsi="Arial" w:cs="Arial"/>
                <w:color w:val="000000" w:themeColor="text1"/>
                <w:sz w:val="18"/>
                <w:szCs w:val="18"/>
              </w:rPr>
            </w:pPr>
          </w:p>
          <w:p w14:paraId="210142B6" w14:textId="77777777" w:rsidR="00B67FF4" w:rsidRPr="006F3D2D" w:rsidRDefault="00B67FF4" w:rsidP="00241078">
            <w:pPr>
              <w:rPr>
                <w:rFonts w:ascii="Arial" w:hAnsi="Arial" w:cs="Arial"/>
                <w:color w:val="000000" w:themeColor="text1"/>
                <w:sz w:val="18"/>
                <w:szCs w:val="18"/>
              </w:rPr>
            </w:pPr>
          </w:p>
        </w:tc>
      </w:tr>
      <w:tr w:rsidR="00B67FF4" w:rsidRPr="006F3D2D" w14:paraId="5C2BDED2" w14:textId="77777777" w:rsidTr="00241078">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7D923D2C"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41B6EB"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El Proponente cotiza en bolsa: sí___ no____</w:t>
            </w:r>
          </w:p>
          <w:p w14:paraId="6A1351D3"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Composición accionaria del Proponente o de las personas jurídicas que lo integran (lo anterior no aplica para las sociedades anónimas abiertas):</w:t>
            </w:r>
          </w:p>
          <w:p w14:paraId="0237009F" w14:textId="77777777" w:rsidR="00B67FF4" w:rsidRPr="006F3D2D" w:rsidRDefault="00B67FF4" w:rsidP="00241078">
            <w:pPr>
              <w:rPr>
                <w:rFonts w:ascii="Arial" w:hAnsi="Arial" w:cs="Arial"/>
                <w:color w:val="000000" w:themeColor="text1"/>
                <w:sz w:val="18"/>
                <w:szCs w:val="18"/>
              </w:rPr>
            </w:pPr>
          </w:p>
          <w:p w14:paraId="131F75A2"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highlight w:val="lightGray"/>
              </w:rPr>
              <w:t>[Este cuadro se debe diligenciar por cada una de las sociedades que conforman el Proponente</w:t>
            </w:r>
            <w:r w:rsidRPr="006F3D2D">
              <w:rPr>
                <w:rFonts w:ascii="Arial" w:hAnsi="Arial" w:cs="Arial"/>
                <w:color w:val="000000" w:themeColor="text1"/>
                <w:sz w:val="18"/>
                <w:szCs w:val="18"/>
                <w:highlight w:val="darkGray"/>
              </w:rPr>
              <w:t>]</w:t>
            </w:r>
          </w:p>
          <w:p w14:paraId="38F07F3A" w14:textId="77777777" w:rsidR="00B67FF4" w:rsidRPr="006F3D2D" w:rsidRDefault="00B67FF4" w:rsidP="00241078">
            <w:pPr>
              <w:rPr>
                <w:rFonts w:ascii="Arial" w:hAnsi="Arial" w:cs="Arial"/>
                <w:color w:val="000000" w:themeColor="text1"/>
                <w:sz w:val="18"/>
                <w:szCs w:val="18"/>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7"/>
              <w:gridCol w:w="2143"/>
              <w:gridCol w:w="1850"/>
            </w:tblGrid>
            <w:tr w:rsidR="00B67FF4" w:rsidRPr="006F3D2D" w14:paraId="1FF7B7B7" w14:textId="77777777" w:rsidTr="00241078">
              <w:trPr>
                <w:trHeight w:val="17"/>
                <w:tblHeader/>
                <w:jc w:val="center"/>
              </w:trPr>
              <w:tc>
                <w:tcPr>
                  <w:tcW w:w="0" w:type="auto"/>
                  <w:tcMar>
                    <w:top w:w="100" w:type="dxa"/>
                    <w:left w:w="100" w:type="dxa"/>
                    <w:bottom w:w="100" w:type="dxa"/>
                    <w:right w:w="100" w:type="dxa"/>
                  </w:tcMar>
                  <w:vAlign w:val="center"/>
                </w:tcPr>
                <w:p w14:paraId="7D4DA776" w14:textId="77777777" w:rsidR="00B67FF4" w:rsidRPr="006F3D2D" w:rsidRDefault="00B67FF4" w:rsidP="00241078">
                  <w:pPr>
                    <w:jc w:val="center"/>
                    <w:rPr>
                      <w:rFonts w:ascii="Arial" w:hAnsi="Arial" w:cs="Arial"/>
                      <w:b/>
                      <w:bCs/>
                      <w:color w:val="000000" w:themeColor="text1"/>
                      <w:sz w:val="18"/>
                      <w:szCs w:val="18"/>
                    </w:rPr>
                  </w:pPr>
                  <w:r w:rsidRPr="006F3D2D">
                    <w:rPr>
                      <w:rFonts w:ascii="Arial" w:hAnsi="Arial" w:cs="Arial"/>
                      <w:b/>
                      <w:bCs/>
                      <w:color w:val="000000" w:themeColor="text1"/>
                      <w:sz w:val="18"/>
                      <w:szCs w:val="18"/>
                    </w:rPr>
                    <w:t>Porcentaje participación</w:t>
                  </w:r>
                </w:p>
              </w:tc>
              <w:tc>
                <w:tcPr>
                  <w:tcW w:w="0" w:type="auto"/>
                  <w:tcMar>
                    <w:top w:w="100" w:type="dxa"/>
                    <w:left w:w="100" w:type="dxa"/>
                    <w:bottom w:w="100" w:type="dxa"/>
                    <w:right w:w="100" w:type="dxa"/>
                  </w:tcMar>
                </w:tcPr>
                <w:p w14:paraId="271E6071" w14:textId="77777777" w:rsidR="00B67FF4" w:rsidRPr="006F3D2D" w:rsidRDefault="00B67FF4" w:rsidP="00241078">
                  <w:pPr>
                    <w:rPr>
                      <w:rFonts w:ascii="Arial" w:hAnsi="Arial" w:cs="Arial"/>
                      <w:b/>
                      <w:bCs/>
                      <w:color w:val="000000" w:themeColor="text1"/>
                      <w:sz w:val="18"/>
                      <w:szCs w:val="18"/>
                    </w:rPr>
                  </w:pPr>
                  <w:r w:rsidRPr="006F3D2D">
                    <w:rPr>
                      <w:rFonts w:ascii="Arial" w:hAnsi="Arial" w:cs="Arial"/>
                      <w:b/>
                      <w:bCs/>
                      <w:color w:val="000000" w:themeColor="text1"/>
                      <w:sz w:val="18"/>
                      <w:szCs w:val="18"/>
                    </w:rPr>
                    <w:t>NIT, Cédula o Documento de Identificación</w:t>
                  </w:r>
                </w:p>
              </w:tc>
              <w:tc>
                <w:tcPr>
                  <w:tcW w:w="0" w:type="auto"/>
                  <w:tcMar>
                    <w:top w:w="100" w:type="dxa"/>
                    <w:left w:w="100" w:type="dxa"/>
                    <w:bottom w:w="100" w:type="dxa"/>
                    <w:right w:w="100" w:type="dxa"/>
                  </w:tcMar>
                </w:tcPr>
                <w:p w14:paraId="53668B38" w14:textId="77777777" w:rsidR="00B67FF4" w:rsidRPr="006F3D2D" w:rsidRDefault="00B67FF4" w:rsidP="00241078">
                  <w:pPr>
                    <w:rPr>
                      <w:rFonts w:ascii="Arial" w:hAnsi="Arial" w:cs="Arial"/>
                      <w:b/>
                      <w:bCs/>
                      <w:color w:val="000000" w:themeColor="text1"/>
                      <w:sz w:val="18"/>
                      <w:szCs w:val="18"/>
                    </w:rPr>
                  </w:pPr>
                  <w:r w:rsidRPr="006F3D2D">
                    <w:rPr>
                      <w:rFonts w:ascii="Arial" w:hAnsi="Arial" w:cs="Arial"/>
                      <w:b/>
                      <w:bCs/>
                      <w:color w:val="000000" w:themeColor="text1"/>
                      <w:sz w:val="18"/>
                      <w:szCs w:val="18"/>
                    </w:rPr>
                    <w:t>Nombre o Razón social del Accionista</w:t>
                  </w:r>
                </w:p>
              </w:tc>
            </w:tr>
            <w:tr w:rsidR="00B67FF4" w:rsidRPr="006F3D2D" w14:paraId="28364135" w14:textId="77777777" w:rsidTr="00241078">
              <w:trPr>
                <w:trHeight w:val="17"/>
                <w:jc w:val="center"/>
              </w:trPr>
              <w:tc>
                <w:tcPr>
                  <w:tcW w:w="0" w:type="auto"/>
                  <w:tcMar>
                    <w:top w:w="100" w:type="dxa"/>
                    <w:left w:w="100" w:type="dxa"/>
                    <w:bottom w:w="100" w:type="dxa"/>
                    <w:right w:w="100" w:type="dxa"/>
                  </w:tcMar>
                </w:tcPr>
                <w:p w14:paraId="7D4FAF2F" w14:textId="77777777" w:rsidR="00B67FF4" w:rsidRPr="006F3D2D" w:rsidRDefault="00B67FF4" w:rsidP="00241078">
                  <w:pPr>
                    <w:rPr>
                      <w:rFonts w:ascii="Arial" w:hAnsi="Arial" w:cs="Arial"/>
                      <w:color w:val="000000" w:themeColor="text1"/>
                      <w:sz w:val="18"/>
                      <w:szCs w:val="18"/>
                    </w:rPr>
                  </w:pPr>
                </w:p>
              </w:tc>
              <w:tc>
                <w:tcPr>
                  <w:tcW w:w="0" w:type="auto"/>
                  <w:tcMar>
                    <w:top w:w="100" w:type="dxa"/>
                    <w:left w:w="100" w:type="dxa"/>
                    <w:bottom w:w="100" w:type="dxa"/>
                    <w:right w:w="100" w:type="dxa"/>
                  </w:tcMar>
                </w:tcPr>
                <w:p w14:paraId="750097C1" w14:textId="77777777" w:rsidR="00B67FF4" w:rsidRPr="006F3D2D" w:rsidRDefault="00B67FF4" w:rsidP="00241078">
                  <w:pPr>
                    <w:rPr>
                      <w:rFonts w:ascii="Arial" w:hAnsi="Arial" w:cs="Arial"/>
                      <w:color w:val="000000" w:themeColor="text1"/>
                      <w:sz w:val="18"/>
                      <w:szCs w:val="18"/>
                    </w:rPr>
                  </w:pPr>
                </w:p>
              </w:tc>
              <w:tc>
                <w:tcPr>
                  <w:tcW w:w="0" w:type="auto"/>
                  <w:tcMar>
                    <w:top w:w="100" w:type="dxa"/>
                    <w:left w:w="100" w:type="dxa"/>
                    <w:bottom w:w="100" w:type="dxa"/>
                    <w:right w:w="100" w:type="dxa"/>
                  </w:tcMar>
                </w:tcPr>
                <w:p w14:paraId="32CAC6B8" w14:textId="77777777" w:rsidR="00B67FF4" w:rsidRPr="006F3D2D" w:rsidRDefault="00B67FF4" w:rsidP="00241078">
                  <w:pPr>
                    <w:rPr>
                      <w:rFonts w:ascii="Arial" w:hAnsi="Arial" w:cs="Arial"/>
                      <w:color w:val="000000" w:themeColor="text1"/>
                      <w:sz w:val="18"/>
                      <w:szCs w:val="18"/>
                    </w:rPr>
                  </w:pPr>
                </w:p>
              </w:tc>
            </w:tr>
            <w:tr w:rsidR="00B67FF4" w:rsidRPr="006F3D2D" w14:paraId="1AF2B71D" w14:textId="77777777" w:rsidTr="00241078">
              <w:trPr>
                <w:trHeight w:val="17"/>
                <w:jc w:val="center"/>
              </w:trPr>
              <w:tc>
                <w:tcPr>
                  <w:tcW w:w="0" w:type="auto"/>
                  <w:tcMar>
                    <w:top w:w="100" w:type="dxa"/>
                    <w:left w:w="100" w:type="dxa"/>
                    <w:bottom w:w="100" w:type="dxa"/>
                    <w:right w:w="100" w:type="dxa"/>
                  </w:tcMar>
                </w:tcPr>
                <w:p w14:paraId="44706938" w14:textId="77777777" w:rsidR="00B67FF4" w:rsidRPr="006F3D2D" w:rsidRDefault="00B67FF4" w:rsidP="00241078">
                  <w:pPr>
                    <w:rPr>
                      <w:rFonts w:ascii="Arial" w:hAnsi="Arial" w:cs="Arial"/>
                      <w:color w:val="000000" w:themeColor="text1"/>
                      <w:sz w:val="18"/>
                      <w:szCs w:val="18"/>
                    </w:rPr>
                  </w:pPr>
                </w:p>
              </w:tc>
              <w:tc>
                <w:tcPr>
                  <w:tcW w:w="0" w:type="auto"/>
                  <w:tcMar>
                    <w:top w:w="100" w:type="dxa"/>
                    <w:left w:w="100" w:type="dxa"/>
                    <w:bottom w:w="100" w:type="dxa"/>
                    <w:right w:w="100" w:type="dxa"/>
                  </w:tcMar>
                </w:tcPr>
                <w:p w14:paraId="27815074" w14:textId="77777777" w:rsidR="00B67FF4" w:rsidRPr="006F3D2D" w:rsidRDefault="00B67FF4" w:rsidP="00241078">
                  <w:pPr>
                    <w:rPr>
                      <w:rFonts w:ascii="Arial" w:hAnsi="Arial" w:cs="Arial"/>
                      <w:color w:val="000000" w:themeColor="text1"/>
                      <w:sz w:val="18"/>
                      <w:szCs w:val="18"/>
                    </w:rPr>
                  </w:pPr>
                </w:p>
              </w:tc>
              <w:tc>
                <w:tcPr>
                  <w:tcW w:w="0" w:type="auto"/>
                  <w:tcMar>
                    <w:top w:w="100" w:type="dxa"/>
                    <w:left w:w="100" w:type="dxa"/>
                    <w:bottom w:w="100" w:type="dxa"/>
                    <w:right w:w="100" w:type="dxa"/>
                  </w:tcMar>
                </w:tcPr>
                <w:p w14:paraId="26F83414" w14:textId="77777777" w:rsidR="00B67FF4" w:rsidRPr="006F3D2D" w:rsidRDefault="00B67FF4" w:rsidP="00241078">
                  <w:pPr>
                    <w:rPr>
                      <w:rFonts w:ascii="Arial" w:hAnsi="Arial" w:cs="Arial"/>
                      <w:color w:val="000000" w:themeColor="text1"/>
                      <w:sz w:val="18"/>
                      <w:szCs w:val="18"/>
                    </w:rPr>
                  </w:pPr>
                </w:p>
              </w:tc>
            </w:tr>
          </w:tbl>
          <w:p w14:paraId="6C6790D3" w14:textId="77777777" w:rsidR="00B67FF4" w:rsidRPr="006F3D2D" w:rsidRDefault="00B67FF4" w:rsidP="00241078">
            <w:pPr>
              <w:rPr>
                <w:rFonts w:ascii="Arial" w:hAnsi="Arial" w:cs="Arial"/>
                <w:color w:val="000000" w:themeColor="text1"/>
                <w:sz w:val="18"/>
                <w:szCs w:val="18"/>
              </w:rPr>
            </w:pPr>
          </w:p>
        </w:tc>
      </w:tr>
    </w:tbl>
    <w:p w14:paraId="1A0FF4FC" w14:textId="77777777" w:rsidR="00B67FF4" w:rsidRPr="006F3D2D" w:rsidRDefault="00B67FF4" w:rsidP="00B67FF4">
      <w:pPr>
        <w:ind w:left="720"/>
        <w:rPr>
          <w:rFonts w:ascii="Arial" w:hAnsi="Arial" w:cs="Arial"/>
          <w:color w:val="000000" w:themeColor="text1"/>
        </w:rPr>
      </w:pPr>
    </w:p>
    <w:p w14:paraId="71362117" w14:textId="77777777" w:rsidR="00B67FF4" w:rsidRPr="006F3D2D" w:rsidRDefault="00B67FF4" w:rsidP="00B67FF4">
      <w:pPr>
        <w:pStyle w:val="Prrafodelista"/>
        <w:rPr>
          <w:rFonts w:ascii="Arial" w:hAnsi="Arial" w:cs="Arial"/>
          <w:color w:val="000000" w:themeColor="text1"/>
        </w:rPr>
      </w:pPr>
    </w:p>
    <w:p w14:paraId="44A05C60"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 xml:space="preserve">Autorizo que la Entidad consulte la información comercial o financiera pertinente para el Proceso de Contratación, bajo el entendido que debe guardar confidencialidad sobre la información sujeta a reserva. </w:t>
      </w:r>
    </w:p>
    <w:p w14:paraId="5704B3CD" w14:textId="77777777" w:rsidR="00B67FF4" w:rsidRPr="006F3D2D" w:rsidRDefault="00B67FF4" w:rsidP="00DD5591">
      <w:pPr>
        <w:pStyle w:val="Prrafodelista"/>
        <w:widowControl/>
        <w:numPr>
          <w:ilvl w:val="0"/>
          <w:numId w:val="33"/>
        </w:numPr>
        <w:suppressAutoHyphens w:val="0"/>
        <w:autoSpaceDN/>
        <w:snapToGrid w:val="0"/>
        <w:jc w:val="both"/>
        <w:textAlignment w:val="auto"/>
        <w:rPr>
          <w:rFonts w:ascii="Arial" w:eastAsia="DejaVu Sans" w:hAnsi="Arial" w:cs="Arial"/>
          <w:color w:val="000000" w:themeColor="text1"/>
        </w:rPr>
      </w:pPr>
      <w:r w:rsidRPr="006F3D2D">
        <w:rPr>
          <w:rFonts w:ascii="Arial" w:hAnsi="Arial" w:cs="Arial"/>
          <w:color w:val="000000" w:themeColor="text1"/>
          <w:highlight w:val="lightGray"/>
        </w:rPr>
        <w:lastRenderedPageBreak/>
        <w:t>[Incluir numeral cuando la oferta contiene información reservada]</w:t>
      </w:r>
      <w:r w:rsidRPr="006F3D2D">
        <w:rPr>
          <w:rFonts w:ascii="Arial" w:hAnsi="Arial" w:cs="Arial"/>
          <w:color w:val="000000" w:themeColor="text1"/>
        </w:rPr>
        <w:t xml:space="preserve"> La oferta contiene información reservada en los siguientes folios </w:t>
      </w:r>
      <w:r w:rsidRPr="006F3D2D">
        <w:rPr>
          <w:rFonts w:ascii="Arial" w:hAnsi="Arial" w:cs="Arial"/>
          <w:color w:val="000000" w:themeColor="text1"/>
          <w:highlight w:val="lightGray"/>
        </w:rPr>
        <w:t>[Incluir los folios, el número de folios o el Anexo donde se encuentra la información reservada]</w:t>
      </w:r>
      <w:r w:rsidRPr="006F3D2D">
        <w:rPr>
          <w:rFonts w:ascii="Arial" w:hAnsi="Arial" w:cs="Arial"/>
          <w:color w:val="000000" w:themeColor="text1"/>
        </w:rPr>
        <w:t xml:space="preserve"> de acuerdo con la ley </w:t>
      </w:r>
      <w:r w:rsidRPr="006F3D2D">
        <w:rPr>
          <w:rFonts w:ascii="Arial" w:hAnsi="Arial" w:cs="Arial"/>
          <w:color w:val="000000" w:themeColor="text1"/>
          <w:highlight w:val="lightGray"/>
        </w:rPr>
        <w:t>[Incluir la norma que le otorga el carácter de reservado]</w:t>
      </w:r>
    </w:p>
    <w:p w14:paraId="6A72B303" w14:textId="77777777" w:rsidR="00B67FF4" w:rsidRPr="006F3D2D" w:rsidRDefault="00B67FF4" w:rsidP="00DD5591">
      <w:pPr>
        <w:numPr>
          <w:ilvl w:val="0"/>
          <w:numId w:val="33"/>
        </w:numPr>
        <w:autoSpaceDN/>
        <w:jc w:val="both"/>
        <w:textAlignment w:val="auto"/>
        <w:rPr>
          <w:rFonts w:ascii="Arial" w:eastAsia="Arial" w:hAnsi="Arial" w:cs="Arial"/>
          <w:color w:val="000000" w:themeColor="text1"/>
        </w:rPr>
      </w:pPr>
      <w:r w:rsidRPr="006F3D2D">
        <w:rPr>
          <w:rFonts w:ascii="Arial" w:eastAsia="Arial" w:hAnsi="Arial" w:cs="Arial"/>
          <w:color w:val="000000" w:themeColor="text1"/>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4D4A5760" w14:textId="77777777" w:rsidR="00B67FF4" w:rsidRPr="006F3D2D" w:rsidRDefault="00B67FF4" w:rsidP="00DD5591">
      <w:pPr>
        <w:pStyle w:val="Prrafodelista"/>
        <w:widowControl/>
        <w:numPr>
          <w:ilvl w:val="0"/>
          <w:numId w:val="33"/>
        </w:numPr>
        <w:suppressAutoHyphens w:val="0"/>
        <w:autoSpaceDN/>
        <w:contextualSpacing w:val="0"/>
        <w:jc w:val="both"/>
        <w:textAlignment w:val="auto"/>
        <w:rPr>
          <w:rFonts w:ascii="Arial" w:hAnsi="Arial" w:cs="Arial"/>
          <w:color w:val="000000" w:themeColor="text1"/>
        </w:rPr>
      </w:pPr>
      <w:r w:rsidRPr="006F3D2D">
        <w:rPr>
          <w:rFonts w:ascii="Arial" w:hAnsi="Arial" w:cs="Arial"/>
          <w:color w:val="000000" w:themeColor="text1"/>
        </w:rPr>
        <w:t>Recibiré notificaciones del contrato en:</w:t>
      </w:r>
    </w:p>
    <w:p w14:paraId="3806DD2F" w14:textId="77777777" w:rsidR="00B67FF4" w:rsidRPr="006F3D2D" w:rsidRDefault="00B67FF4" w:rsidP="00B67FF4">
      <w:pPr>
        <w:spacing w:after="120"/>
        <w:rPr>
          <w:rFonts w:ascii="Arial" w:hAnsi="Arial" w:cs="Arial"/>
          <w:color w:val="000000" w:themeColor="text1"/>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27"/>
        <w:gridCol w:w="2188"/>
        <w:gridCol w:w="827"/>
        <w:gridCol w:w="2188"/>
      </w:tblGrid>
      <w:tr w:rsidR="00B67FF4" w:rsidRPr="006F3D2D" w14:paraId="176E48FB" w14:textId="77777777" w:rsidTr="0024107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602FB5" w14:textId="77777777" w:rsidR="00B67FF4" w:rsidRPr="006F3D2D" w:rsidRDefault="00B67FF4" w:rsidP="00241078">
            <w:pPr>
              <w:rPr>
                <w:rFonts w:ascii="Arial" w:hAnsi="Arial" w:cs="Arial"/>
                <w:b/>
                <w:color w:val="000000" w:themeColor="text1"/>
                <w:sz w:val="18"/>
                <w:szCs w:val="18"/>
              </w:rPr>
            </w:pPr>
            <w:bookmarkStart w:id="4" w:name="_Hlk511125246"/>
            <w:r w:rsidRPr="006F3D2D">
              <w:rPr>
                <w:rFonts w:ascii="Arial" w:hAnsi="Arial" w:cs="Arial"/>
                <w:b/>
                <w:color w:val="000000" w:themeColor="text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133893"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rPr>
              <w:t>[</w:t>
            </w:r>
            <w:r w:rsidRPr="006F3D2D">
              <w:rPr>
                <w:rFonts w:ascii="Arial" w:hAnsi="Arial" w:cs="Arial"/>
                <w:color w:val="000000" w:themeColor="text1"/>
                <w:sz w:val="18"/>
                <w:szCs w:val="18"/>
                <w:highlight w:val="lightGray"/>
              </w:rPr>
              <w:t>Nombre</w:t>
            </w:r>
            <w:r w:rsidRPr="006F3D2D">
              <w:rPr>
                <w:rFonts w:ascii="Arial" w:hAnsi="Arial" w:cs="Arial"/>
                <w:color w:val="000000" w:themeColor="text1"/>
                <w:sz w:val="18"/>
                <w:szCs w:val="18"/>
              </w:rPr>
              <w:t>]</w:t>
            </w:r>
            <w:r w:rsidRPr="006F3D2D">
              <w:rPr>
                <w:rFonts w:ascii="Arial" w:hAnsi="Arial" w:cs="Arial"/>
                <w:color w:val="000000" w:themeColor="text1"/>
                <w:sz w:val="18"/>
                <w:szCs w:val="18"/>
              </w:rPr>
              <w:fldChar w:fldCharType="begin"/>
            </w:r>
            <w:r w:rsidRPr="006F3D2D">
              <w:rPr>
                <w:rFonts w:ascii="Arial" w:hAnsi="Arial" w:cs="Arial"/>
                <w:color w:val="000000" w:themeColor="text1"/>
                <w:sz w:val="18"/>
                <w:szCs w:val="18"/>
              </w:rPr>
              <w:instrText xml:space="preserve"> AUTHOR  "Nombre y Apellidos" \* FirstCap  \* MERGEFORMAT </w:instrText>
            </w:r>
            <w:r w:rsidRPr="006F3D2D">
              <w:rPr>
                <w:rFonts w:ascii="Arial" w:hAnsi="Arial" w:cs="Arial"/>
                <w:color w:val="000000" w:themeColor="text1"/>
                <w:sz w:val="18"/>
                <w:szCs w:val="18"/>
              </w:rPr>
              <w:fldChar w:fldCharType="end"/>
            </w:r>
          </w:p>
        </w:tc>
      </w:tr>
      <w:tr w:rsidR="00B67FF4" w:rsidRPr="006F3D2D" w14:paraId="32C09478" w14:textId="77777777" w:rsidTr="0024107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CF27609"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Dirección y ciudad</w:t>
            </w:r>
          </w:p>
        </w:tc>
        <w:sdt>
          <w:sdtPr>
            <w:rPr>
              <w:rFonts w:ascii="Arial" w:hAnsi="Arial" w:cs="Arial"/>
              <w:color w:val="000000" w:themeColor="text1"/>
              <w:sz w:val="18"/>
              <w:szCs w:val="18"/>
            </w:rPr>
            <w:alias w:val="Dirección de la compañía"/>
            <w:id w:val="1724022400"/>
            <w:placeholder>
              <w:docPart w:val="DBB60D20A2FF55439BF6F3CCA4EC9DB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A72197"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highlight w:val="lightGray"/>
                  </w:rPr>
                  <w:t>[Dirección de la compañía]</w:t>
                </w:r>
              </w:p>
            </w:tc>
          </w:sdtContent>
        </w:sdt>
      </w:tr>
      <w:tr w:rsidR="00B67FF4" w:rsidRPr="006F3D2D" w14:paraId="5E75901B" w14:textId="77777777" w:rsidTr="0024107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10C87C0"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Teléfono</w:t>
            </w:r>
          </w:p>
        </w:tc>
        <w:sdt>
          <w:sdtPr>
            <w:rPr>
              <w:rFonts w:ascii="Arial" w:hAnsi="Arial" w:cs="Arial"/>
              <w:color w:val="000000" w:themeColor="text1"/>
              <w:sz w:val="18"/>
              <w:szCs w:val="18"/>
              <w:highlight w:val="lightGray"/>
            </w:rPr>
            <w:alias w:val="Teléfono de la compañía"/>
            <w:id w:val="50897079"/>
            <w:placeholder>
              <w:docPart w:val="F4FD4BB6F3053C43B59F9EDF5A36337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C0A784" w14:textId="77777777" w:rsidR="00B67FF4" w:rsidRPr="006F3D2D" w:rsidRDefault="00B67FF4" w:rsidP="00241078">
                <w:pPr>
                  <w:rPr>
                    <w:rFonts w:ascii="Arial" w:hAnsi="Arial" w:cs="Arial"/>
                    <w:color w:val="000000" w:themeColor="text1"/>
                    <w:sz w:val="18"/>
                    <w:szCs w:val="18"/>
                    <w:highlight w:val="lightGray"/>
                  </w:rPr>
                </w:pPr>
                <w:r w:rsidRPr="006F3D2D">
                  <w:rPr>
                    <w:rFonts w:ascii="Arial" w:hAnsi="Arial" w:cs="Arial"/>
                    <w:color w:val="000000" w:themeColor="text1"/>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E759D5"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Celular</w:t>
            </w:r>
          </w:p>
        </w:tc>
        <w:sdt>
          <w:sdtPr>
            <w:rPr>
              <w:rFonts w:ascii="Arial" w:hAnsi="Arial" w:cs="Arial"/>
              <w:color w:val="000000" w:themeColor="text1"/>
              <w:sz w:val="18"/>
              <w:szCs w:val="18"/>
            </w:rPr>
            <w:alias w:val="Teléfono de la compañía"/>
            <w:id w:val="-383558947"/>
            <w:placeholder>
              <w:docPart w:val="FBA5781EF7C7D8469C71E53EE5E4A65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6E02FD" w14:textId="77777777" w:rsidR="00B67FF4" w:rsidRPr="006F3D2D" w:rsidRDefault="00B67FF4" w:rsidP="00241078">
                <w:pPr>
                  <w:rPr>
                    <w:rFonts w:ascii="Arial" w:hAnsi="Arial" w:cs="Arial"/>
                    <w:color w:val="000000" w:themeColor="text1"/>
                    <w:sz w:val="18"/>
                    <w:szCs w:val="18"/>
                  </w:rPr>
                </w:pPr>
                <w:r w:rsidRPr="006F3D2D">
                  <w:rPr>
                    <w:rFonts w:ascii="Arial" w:hAnsi="Arial" w:cs="Arial"/>
                    <w:color w:val="000000" w:themeColor="text1"/>
                    <w:sz w:val="18"/>
                    <w:szCs w:val="18"/>
                    <w:highlight w:val="lightGray"/>
                  </w:rPr>
                  <w:t>[Teléfono de la compañía]</w:t>
                </w:r>
              </w:p>
            </w:tc>
          </w:sdtContent>
        </w:sdt>
      </w:tr>
      <w:tr w:rsidR="00B67FF4" w:rsidRPr="006F3D2D" w14:paraId="45FF7207" w14:textId="77777777" w:rsidTr="0024107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5F2640BC" w14:textId="77777777" w:rsidR="00B67FF4" w:rsidRPr="006F3D2D" w:rsidRDefault="00B67FF4" w:rsidP="00241078">
            <w:pPr>
              <w:rPr>
                <w:rFonts w:ascii="Arial" w:hAnsi="Arial" w:cs="Arial"/>
                <w:b/>
                <w:color w:val="000000" w:themeColor="text1"/>
                <w:sz w:val="18"/>
                <w:szCs w:val="18"/>
              </w:rPr>
            </w:pPr>
            <w:r w:rsidRPr="006F3D2D">
              <w:rPr>
                <w:rFonts w:ascii="Arial" w:hAnsi="Arial" w:cs="Arial"/>
                <w:b/>
                <w:color w:val="000000" w:themeColor="text1"/>
                <w:sz w:val="18"/>
                <w:szCs w:val="18"/>
              </w:rPr>
              <w:t>Correo electrónico</w:t>
            </w:r>
          </w:p>
        </w:tc>
        <w:sdt>
          <w:sdtPr>
            <w:rPr>
              <w:rFonts w:ascii="Arial" w:hAnsi="Arial" w:cs="Arial"/>
              <w:color w:val="000000" w:themeColor="text1"/>
              <w:sz w:val="18"/>
              <w:szCs w:val="18"/>
              <w:highlight w:val="lightGray"/>
            </w:rPr>
            <w:alias w:val="Dirección de correo electrónico de la compañía"/>
            <w:id w:val="-1124069663"/>
            <w:placeholder>
              <w:docPart w:val="ABE2473D4BF609458C288BB1527733EB"/>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8E5FD6" w14:textId="77777777" w:rsidR="00B67FF4" w:rsidRPr="006F3D2D" w:rsidRDefault="00B67FF4" w:rsidP="00241078">
                <w:pPr>
                  <w:rPr>
                    <w:rFonts w:ascii="Arial" w:hAnsi="Arial" w:cs="Arial"/>
                    <w:color w:val="000000" w:themeColor="text1"/>
                    <w:sz w:val="18"/>
                    <w:szCs w:val="18"/>
                    <w:highlight w:val="lightGray"/>
                  </w:rPr>
                </w:pPr>
                <w:r w:rsidRPr="006F3D2D">
                  <w:rPr>
                    <w:rFonts w:ascii="Arial" w:hAnsi="Arial" w:cs="Arial"/>
                    <w:color w:val="000000" w:themeColor="text1"/>
                    <w:sz w:val="18"/>
                    <w:szCs w:val="18"/>
                    <w:highlight w:val="lightGray"/>
                  </w:rPr>
                  <w:t>[Dirección de correo electrónico de la compañía]</w:t>
                </w:r>
              </w:p>
            </w:tc>
          </w:sdtContent>
        </w:sdt>
      </w:tr>
      <w:bookmarkEnd w:id="4"/>
    </w:tbl>
    <w:p w14:paraId="73C655D9" w14:textId="77777777" w:rsidR="00B67FF4" w:rsidRPr="006F3D2D" w:rsidRDefault="00B67FF4" w:rsidP="00B67FF4">
      <w:pPr>
        <w:spacing w:after="120"/>
        <w:rPr>
          <w:rFonts w:ascii="Arial" w:hAnsi="Arial" w:cs="Arial"/>
          <w:color w:val="000000" w:themeColor="text1"/>
        </w:rPr>
      </w:pPr>
    </w:p>
    <w:p w14:paraId="1AD867D6"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He leído y acepto lo establecido en el Manual de Uso y Condiciones de la plataforma del SECOP II.</w:t>
      </w:r>
    </w:p>
    <w:p w14:paraId="7B1435E9" w14:textId="77777777" w:rsidR="00B67FF4" w:rsidRPr="006F3D2D" w:rsidRDefault="00B67FF4" w:rsidP="00DD5591">
      <w:pPr>
        <w:pStyle w:val="Prrafodelista"/>
        <w:widowControl/>
        <w:numPr>
          <w:ilvl w:val="0"/>
          <w:numId w:val="33"/>
        </w:numPr>
        <w:suppressAutoHyphens w:val="0"/>
        <w:autoSpaceDN/>
        <w:spacing w:after="120"/>
        <w:jc w:val="both"/>
        <w:textAlignment w:val="auto"/>
        <w:rPr>
          <w:rFonts w:ascii="Arial" w:hAnsi="Arial" w:cs="Arial"/>
          <w:color w:val="000000" w:themeColor="text1"/>
        </w:rPr>
      </w:pPr>
      <w:r w:rsidRPr="006F3D2D">
        <w:rPr>
          <w:rFonts w:ascii="Arial" w:hAnsi="Arial" w:cs="Arial"/>
          <w:color w:val="000000" w:themeColor="text1"/>
        </w:rPr>
        <w:t>Me comprometo a cumplir todos los ítems relacionados con el “Anexo 1 – Presupuesto Oficial”, en caso de resultar adjudicatario.</w:t>
      </w:r>
    </w:p>
    <w:p w14:paraId="51651C30" w14:textId="77777777" w:rsidR="00B67FF4" w:rsidRPr="006F3D2D" w:rsidRDefault="00B67FF4" w:rsidP="00B67FF4">
      <w:pPr>
        <w:jc w:val="both"/>
        <w:rPr>
          <w:rFonts w:ascii="Arial" w:eastAsia="Arial" w:hAnsi="Arial" w:cs="Arial"/>
          <w:color w:val="000000" w:themeColor="text1"/>
        </w:rPr>
      </w:pPr>
    </w:p>
    <w:p w14:paraId="2EF73089" w14:textId="77777777" w:rsidR="00B67FF4" w:rsidRPr="006F3D2D" w:rsidRDefault="00B67FF4" w:rsidP="00B67FF4">
      <w:pPr>
        <w:jc w:val="both"/>
        <w:rPr>
          <w:rFonts w:ascii="Arial" w:hAnsi="Arial" w:cs="Arial"/>
          <w:color w:val="000000" w:themeColor="text1"/>
        </w:rPr>
      </w:pPr>
    </w:p>
    <w:p w14:paraId="5C0DBC1A"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Atentamente,</w:t>
      </w:r>
    </w:p>
    <w:p w14:paraId="15F62477" w14:textId="77777777" w:rsidR="00B67FF4" w:rsidRPr="006F3D2D" w:rsidRDefault="00B67FF4" w:rsidP="00B67FF4">
      <w:pPr>
        <w:jc w:val="both"/>
        <w:rPr>
          <w:rFonts w:ascii="Arial" w:hAnsi="Arial" w:cs="Arial"/>
          <w:color w:val="000000" w:themeColor="text1"/>
        </w:rPr>
      </w:pPr>
    </w:p>
    <w:p w14:paraId="1EE195BD" w14:textId="77777777" w:rsidR="00B67FF4" w:rsidRPr="006F3D2D" w:rsidRDefault="00B67FF4" w:rsidP="00B67FF4">
      <w:pPr>
        <w:jc w:val="both"/>
        <w:rPr>
          <w:rFonts w:ascii="Arial" w:hAnsi="Arial" w:cs="Arial"/>
          <w:color w:val="000000" w:themeColor="text1"/>
        </w:rPr>
      </w:pPr>
    </w:p>
    <w:p w14:paraId="4F3A4974" w14:textId="77777777" w:rsidR="00B67FF4" w:rsidRPr="006F3D2D" w:rsidRDefault="00B67FF4" w:rsidP="00B67FF4">
      <w:pPr>
        <w:jc w:val="both"/>
        <w:rPr>
          <w:rFonts w:ascii="Arial" w:hAnsi="Arial" w:cs="Arial"/>
          <w:color w:val="000000" w:themeColor="text1"/>
        </w:rPr>
      </w:pPr>
      <w:permStart w:id="716392626" w:edGrp="everyone"/>
      <w:r w:rsidRPr="006F3D2D">
        <w:rPr>
          <w:rFonts w:ascii="Arial" w:hAnsi="Arial" w:cs="Arial"/>
          <w:color w:val="000000" w:themeColor="text1"/>
        </w:rPr>
        <w:t>Nombre o Razón Social del Proponente: ______________________________</w:t>
      </w:r>
    </w:p>
    <w:p w14:paraId="0A20C029"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NIT ___________________________________________________________</w:t>
      </w:r>
    </w:p>
    <w:p w14:paraId="25789048"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Nombre del Representante Legal: ___________________________________</w:t>
      </w:r>
    </w:p>
    <w:p w14:paraId="1D43D427"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C.C. No. ______________________ De ______________________________</w:t>
      </w:r>
    </w:p>
    <w:p w14:paraId="4E2EA646"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Dirección   ______________________________________________________</w:t>
      </w:r>
    </w:p>
    <w:p w14:paraId="6EAD978E"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Teléfonos ___________________________ Fax _______________________</w:t>
      </w:r>
    </w:p>
    <w:p w14:paraId="149C1168"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Ciudad   ________________________________________________________</w:t>
      </w:r>
    </w:p>
    <w:p w14:paraId="42548F22" w14:textId="77777777" w:rsidR="00B67FF4" w:rsidRPr="006F3D2D" w:rsidRDefault="00B67FF4" w:rsidP="00B67FF4">
      <w:pPr>
        <w:jc w:val="both"/>
        <w:rPr>
          <w:rFonts w:ascii="Arial" w:hAnsi="Arial" w:cs="Arial"/>
          <w:color w:val="000000" w:themeColor="text1"/>
        </w:rPr>
      </w:pPr>
      <w:r w:rsidRPr="006F3D2D">
        <w:rPr>
          <w:rFonts w:ascii="Arial" w:hAnsi="Arial" w:cs="Arial"/>
          <w:color w:val="000000" w:themeColor="text1"/>
        </w:rPr>
        <w:t>Dirección electrónica ______________________________________________</w:t>
      </w:r>
    </w:p>
    <w:p w14:paraId="4103E8B6" w14:textId="77777777" w:rsidR="00B67FF4" w:rsidRPr="006F3D2D" w:rsidRDefault="00B67FF4" w:rsidP="00B67FF4">
      <w:pPr>
        <w:jc w:val="both"/>
        <w:rPr>
          <w:rFonts w:ascii="Arial" w:hAnsi="Arial" w:cs="Arial"/>
          <w:b/>
          <w:bCs/>
          <w:color w:val="000000" w:themeColor="text1"/>
          <w:spacing w:val="-3"/>
        </w:rPr>
      </w:pPr>
      <w:r w:rsidRPr="006F3D2D">
        <w:rPr>
          <w:rFonts w:ascii="Arial" w:hAnsi="Arial" w:cs="Arial"/>
          <w:color w:val="000000" w:themeColor="text1"/>
        </w:rPr>
        <w:t>FIRMA: ________________________________________</w:t>
      </w:r>
    </w:p>
    <w:permEnd w:id="716392626"/>
    <w:p w14:paraId="4E037465" w14:textId="77777777" w:rsidR="00B67FF4" w:rsidRPr="006F3D2D" w:rsidRDefault="00B67FF4" w:rsidP="00B67FF4">
      <w:pPr>
        <w:jc w:val="both"/>
        <w:rPr>
          <w:rFonts w:ascii="Arial" w:hAnsi="Arial" w:cs="Arial"/>
          <w:b/>
          <w:bCs/>
          <w:color w:val="000000" w:themeColor="text1"/>
          <w:spacing w:val="-3"/>
        </w:rPr>
      </w:pPr>
    </w:p>
    <w:p w14:paraId="75951E34" w14:textId="77777777" w:rsidR="00B67FF4" w:rsidRPr="006F3D2D" w:rsidRDefault="00B67FF4" w:rsidP="00B67FF4">
      <w:pPr>
        <w:jc w:val="both"/>
        <w:rPr>
          <w:rFonts w:ascii="Arial" w:hAnsi="Arial" w:cs="Arial"/>
          <w:b/>
          <w:bCs/>
          <w:color w:val="000000" w:themeColor="text1"/>
          <w:spacing w:val="-3"/>
        </w:rPr>
      </w:pPr>
    </w:p>
    <w:p w14:paraId="74B4B716" w14:textId="77777777" w:rsidR="00B67FF4" w:rsidRPr="006F3D2D" w:rsidRDefault="00B67FF4" w:rsidP="00B67FF4">
      <w:pPr>
        <w:tabs>
          <w:tab w:val="left" w:pos="0"/>
          <w:tab w:val="left" w:pos="720"/>
        </w:tabs>
        <w:autoSpaceDE w:val="0"/>
        <w:jc w:val="both"/>
        <w:rPr>
          <w:rFonts w:ascii="Arial" w:hAnsi="Arial" w:cs="Arial"/>
          <w:b/>
          <w:bCs/>
          <w:color w:val="000000" w:themeColor="text1"/>
          <w:spacing w:val="-3"/>
        </w:rPr>
      </w:pPr>
    </w:p>
    <w:p w14:paraId="3A6BF631"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0E9C12D2"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F14B19D"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37EB2FC"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5F6550A0"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029A9B87"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12B981BF"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E531106"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34665681"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34C0AB0A"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7CCC67DA"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1688986F"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641EDDC5"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78FCEC69"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6EB3765E" w14:textId="77777777" w:rsidR="008F5513" w:rsidRPr="006F3D2D" w:rsidRDefault="008F5513" w:rsidP="00B67FF4">
      <w:pPr>
        <w:tabs>
          <w:tab w:val="left" w:pos="0"/>
          <w:tab w:val="left" w:pos="720"/>
        </w:tabs>
        <w:autoSpaceDE w:val="0"/>
        <w:jc w:val="both"/>
        <w:rPr>
          <w:rFonts w:ascii="Arial" w:hAnsi="Arial" w:cs="Arial"/>
          <w:b/>
          <w:bCs/>
          <w:color w:val="000000" w:themeColor="text1"/>
          <w:spacing w:val="-3"/>
        </w:rPr>
      </w:pPr>
    </w:p>
    <w:p w14:paraId="4D32389A" w14:textId="0E3CA1BE" w:rsidR="00EF1E32" w:rsidRPr="006F3D2D" w:rsidRDefault="00EF1E32" w:rsidP="008B20E0">
      <w:pPr>
        <w:pStyle w:val="Ttulo1"/>
        <w:spacing w:before="0" w:line="276" w:lineRule="auto"/>
        <w:ind w:right="45"/>
        <w:jc w:val="center"/>
        <w:rPr>
          <w:rFonts w:ascii="Arial" w:hAnsi="Arial" w:cs="Arial"/>
          <w:b/>
          <w:bCs/>
          <w:color w:val="000000" w:themeColor="text1"/>
          <w:sz w:val="20"/>
          <w:szCs w:val="20"/>
          <w:lang w:bidi="es-CO"/>
        </w:rPr>
      </w:pPr>
      <w:bookmarkStart w:id="5" w:name="_Toc228920438"/>
      <w:bookmarkStart w:id="6" w:name="_Toc488933343"/>
      <w:r w:rsidRPr="006F3D2D">
        <w:rPr>
          <w:rFonts w:ascii="Arial" w:hAnsi="Arial" w:cs="Arial"/>
          <w:b/>
          <w:bCs/>
          <w:color w:val="000000" w:themeColor="text1"/>
          <w:sz w:val="20"/>
          <w:szCs w:val="20"/>
        </w:rPr>
        <w:t xml:space="preserve">FORMATO </w:t>
      </w:r>
      <w:bookmarkEnd w:id="5"/>
      <w:r w:rsidR="00090F2F" w:rsidRPr="006F3D2D">
        <w:rPr>
          <w:rFonts w:ascii="Arial" w:hAnsi="Arial" w:cs="Arial"/>
          <w:b/>
          <w:bCs/>
          <w:color w:val="000000" w:themeColor="text1"/>
          <w:sz w:val="20"/>
          <w:szCs w:val="20"/>
        </w:rPr>
        <w:t>5</w:t>
      </w:r>
    </w:p>
    <w:p w14:paraId="1AB25586" w14:textId="77777777" w:rsidR="00EF1E32" w:rsidRPr="006F3D2D" w:rsidRDefault="00EF1E32" w:rsidP="007A49FA">
      <w:pPr>
        <w:pStyle w:val="Ttulo2"/>
        <w:jc w:val="center"/>
        <w:rPr>
          <w:rFonts w:ascii="Arial" w:hAnsi="Arial" w:cs="Arial"/>
          <w:b/>
          <w:bCs/>
          <w:color w:val="000000" w:themeColor="text1"/>
          <w:sz w:val="20"/>
          <w:szCs w:val="20"/>
        </w:rPr>
      </w:pPr>
      <w:bookmarkStart w:id="7" w:name="_Toc228920439"/>
      <w:r w:rsidRPr="006F3D2D">
        <w:rPr>
          <w:rFonts w:ascii="Arial" w:hAnsi="Arial" w:cs="Arial"/>
          <w:b/>
          <w:bCs/>
          <w:color w:val="000000" w:themeColor="text1"/>
          <w:sz w:val="20"/>
          <w:szCs w:val="20"/>
        </w:rPr>
        <w:t>DOCUMENTO DE CONFORMACIÓN DE CONSORCIOS</w:t>
      </w:r>
      <w:bookmarkEnd w:id="6"/>
      <w:bookmarkEnd w:id="7"/>
    </w:p>
    <w:p w14:paraId="1BB24BE8" w14:textId="77777777" w:rsidR="008B20E0" w:rsidRPr="006F3D2D" w:rsidRDefault="008B20E0" w:rsidP="00EF1E32">
      <w:pPr>
        <w:pStyle w:val="Sinespaciado"/>
        <w:spacing w:line="276" w:lineRule="auto"/>
        <w:ind w:right="48"/>
        <w:rPr>
          <w:bCs/>
          <w:color w:val="000000" w:themeColor="text1"/>
          <w:spacing w:val="-3"/>
          <w:sz w:val="20"/>
          <w:szCs w:val="20"/>
        </w:rPr>
      </w:pPr>
    </w:p>
    <w:p w14:paraId="4687A688" w14:textId="708E3C75" w:rsidR="00EF1E32" w:rsidRPr="006F3D2D" w:rsidRDefault="00EF1E32" w:rsidP="00EF1E32">
      <w:pPr>
        <w:pStyle w:val="Sinespaciado"/>
        <w:spacing w:line="276" w:lineRule="auto"/>
        <w:ind w:right="48"/>
        <w:rPr>
          <w:b/>
          <w:bCs/>
          <w:color w:val="000000" w:themeColor="text1"/>
          <w:spacing w:val="-3"/>
          <w:sz w:val="20"/>
          <w:szCs w:val="20"/>
        </w:rPr>
      </w:pPr>
      <w:r w:rsidRPr="006F3D2D">
        <w:rPr>
          <w:bCs/>
          <w:color w:val="000000" w:themeColor="text1"/>
          <w:spacing w:val="-3"/>
          <w:sz w:val="20"/>
          <w:szCs w:val="20"/>
        </w:rPr>
        <w:t>Señores</w:t>
      </w:r>
    </w:p>
    <w:p w14:paraId="5D0C99BA"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
          <w:bCs/>
          <w:color w:val="000000" w:themeColor="text1"/>
          <w:spacing w:val="-3"/>
          <w:sz w:val="20"/>
          <w:szCs w:val="20"/>
        </w:rPr>
        <w:t>SUPERINTENDENCIA DE SERVICIOS PÚBLICOS DOMICILIARIOS</w:t>
      </w:r>
    </w:p>
    <w:p w14:paraId="47726B1B"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Carrera 18 No. 84-35</w:t>
      </w:r>
    </w:p>
    <w:p w14:paraId="0B83D24A"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Bogotá D.C.</w:t>
      </w:r>
    </w:p>
    <w:p w14:paraId="5B270E70" w14:textId="77777777" w:rsidR="00EF1E32" w:rsidRPr="006F3D2D" w:rsidRDefault="00EF1E32" w:rsidP="00EF1E32">
      <w:pPr>
        <w:pStyle w:val="Sinespaciado"/>
        <w:spacing w:line="276" w:lineRule="auto"/>
        <w:ind w:right="48"/>
        <w:rPr>
          <w:bCs/>
          <w:color w:val="000000" w:themeColor="text1"/>
          <w:spacing w:val="-3"/>
          <w:sz w:val="20"/>
          <w:szCs w:val="20"/>
        </w:rPr>
      </w:pPr>
    </w:p>
    <w:p w14:paraId="0461C950"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Referencia: Proceso de Selección No. _________________</w:t>
      </w:r>
    </w:p>
    <w:p w14:paraId="3674C7BF" w14:textId="77777777" w:rsidR="00EF1E32" w:rsidRPr="006F3D2D" w:rsidRDefault="00EF1E32" w:rsidP="00EF1E32">
      <w:pPr>
        <w:pStyle w:val="Sinespaciado"/>
        <w:spacing w:line="276" w:lineRule="auto"/>
        <w:ind w:right="48"/>
        <w:rPr>
          <w:bCs/>
          <w:color w:val="000000" w:themeColor="text1"/>
          <w:spacing w:val="-3"/>
          <w:sz w:val="20"/>
          <w:szCs w:val="20"/>
        </w:rPr>
      </w:pPr>
    </w:p>
    <w:p w14:paraId="391FC16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24A7BA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4E76B891"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 xml:space="preserve">La duración de este Consorcio será igual al término de ejecución, liquidación del contrato y un (1) año más. </w:t>
      </w:r>
    </w:p>
    <w:p w14:paraId="3B937907" w14:textId="77777777" w:rsidR="00EF1E32" w:rsidRPr="006F3D2D" w:rsidRDefault="00EF1E32" w:rsidP="00EF1E32">
      <w:pPr>
        <w:pStyle w:val="Sinespaciado"/>
        <w:spacing w:line="276" w:lineRule="auto"/>
        <w:ind w:right="48"/>
        <w:jc w:val="both"/>
        <w:rPr>
          <w:color w:val="000000" w:themeColor="text1"/>
          <w:sz w:val="20"/>
          <w:szCs w:val="20"/>
        </w:rPr>
      </w:pPr>
    </w:p>
    <w:p w14:paraId="2396E008" w14:textId="77777777" w:rsidR="00EF1E32" w:rsidRPr="006F3D2D" w:rsidRDefault="00EF1E32" w:rsidP="00DD5591">
      <w:pPr>
        <w:pStyle w:val="Sinespaciado"/>
        <w:numPr>
          <w:ilvl w:val="0"/>
          <w:numId w:val="25"/>
        </w:numPr>
        <w:autoSpaceDN/>
        <w:spacing w:line="276" w:lineRule="auto"/>
        <w:ind w:right="48"/>
        <w:jc w:val="both"/>
        <w:textAlignment w:val="auto"/>
        <w:rPr>
          <w:bCs/>
          <w:color w:val="000000" w:themeColor="text1"/>
          <w:spacing w:val="-3"/>
          <w:sz w:val="20"/>
          <w:szCs w:val="20"/>
        </w:rPr>
      </w:pPr>
      <w:r w:rsidRPr="006F3D2D">
        <w:rPr>
          <w:color w:val="000000" w:themeColor="text1"/>
          <w:sz w:val="20"/>
          <w:szCs w:val="20"/>
        </w:rPr>
        <w:t>El Consorcio está integrado por:</w:t>
      </w:r>
    </w:p>
    <w:tbl>
      <w:tblPr>
        <w:tblW w:w="0" w:type="auto"/>
        <w:tblInd w:w="108" w:type="dxa"/>
        <w:tblLayout w:type="fixed"/>
        <w:tblLook w:val="0000" w:firstRow="0" w:lastRow="0" w:firstColumn="0" w:lastColumn="0" w:noHBand="0" w:noVBand="0"/>
      </w:tblPr>
      <w:tblGrid>
        <w:gridCol w:w="4694"/>
        <w:gridCol w:w="4702"/>
      </w:tblGrid>
      <w:tr w:rsidR="00EF1E32" w:rsidRPr="006F3D2D" w14:paraId="19C5812A" w14:textId="77777777" w:rsidTr="00241078">
        <w:tc>
          <w:tcPr>
            <w:tcW w:w="4694" w:type="dxa"/>
            <w:tcBorders>
              <w:top w:val="single" w:sz="4" w:space="0" w:color="000000"/>
              <w:left w:val="single" w:sz="4" w:space="0" w:color="000000"/>
              <w:bottom w:val="single" w:sz="4" w:space="0" w:color="000000"/>
            </w:tcBorders>
            <w:shd w:val="clear" w:color="auto" w:fill="BFBFBF"/>
          </w:tcPr>
          <w:p w14:paraId="6E1D4841" w14:textId="77777777" w:rsidR="00EF1E32" w:rsidRPr="006F3D2D" w:rsidRDefault="00EF1E32" w:rsidP="00241078">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7469CC0A" w14:textId="77777777" w:rsidR="00EF1E32" w:rsidRPr="006F3D2D" w:rsidRDefault="00EF1E32" w:rsidP="00241078">
            <w:pPr>
              <w:pStyle w:val="Sinespaciado"/>
              <w:spacing w:line="276" w:lineRule="auto"/>
              <w:ind w:right="48"/>
              <w:jc w:val="center"/>
              <w:rPr>
                <w:bCs/>
                <w:color w:val="000000" w:themeColor="text1"/>
                <w:spacing w:val="-3"/>
                <w:sz w:val="20"/>
                <w:szCs w:val="20"/>
                <w:lang w:val="es-CO"/>
              </w:rPr>
            </w:pPr>
            <w:r w:rsidRPr="006F3D2D">
              <w:rPr>
                <w:b/>
                <w:bCs/>
                <w:color w:val="000000" w:themeColor="text1"/>
                <w:spacing w:val="-3"/>
                <w:sz w:val="20"/>
                <w:szCs w:val="20"/>
                <w:lang w:val="es-CO"/>
              </w:rPr>
              <w:t>PARTICIPACIÓN (%)</w:t>
            </w:r>
            <w:r w:rsidRPr="006F3D2D">
              <w:rPr>
                <w:rStyle w:val="Caracteresdenotaalpie"/>
                <w:bCs/>
                <w:color w:val="000000" w:themeColor="text1"/>
                <w:spacing w:val="-3"/>
                <w:sz w:val="20"/>
                <w:szCs w:val="20"/>
                <w:lang w:val="es-CO"/>
              </w:rPr>
              <w:footnoteReference w:id="1"/>
            </w:r>
          </w:p>
        </w:tc>
      </w:tr>
      <w:tr w:rsidR="00EF1E32" w:rsidRPr="006F3D2D" w14:paraId="0A51587D" w14:textId="77777777" w:rsidTr="00241078">
        <w:tc>
          <w:tcPr>
            <w:tcW w:w="4694" w:type="dxa"/>
            <w:tcBorders>
              <w:top w:val="single" w:sz="4" w:space="0" w:color="000000"/>
              <w:left w:val="single" w:sz="4" w:space="0" w:color="000000"/>
              <w:bottom w:val="single" w:sz="4" w:space="0" w:color="000000"/>
            </w:tcBorders>
          </w:tcPr>
          <w:p w14:paraId="48F8E087"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4702" w:type="dxa"/>
            <w:tcBorders>
              <w:top w:val="single" w:sz="4" w:space="0" w:color="000000"/>
              <w:left w:val="single" w:sz="4" w:space="0" w:color="000000"/>
              <w:bottom w:val="single" w:sz="4" w:space="0" w:color="000000"/>
              <w:right w:val="single" w:sz="4" w:space="0" w:color="000000"/>
            </w:tcBorders>
          </w:tcPr>
          <w:p w14:paraId="0ECA84B2"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r>
    </w:tbl>
    <w:p w14:paraId="6DBC733F" w14:textId="77777777" w:rsidR="00EF1E32" w:rsidRPr="006F3D2D" w:rsidRDefault="00EF1E32" w:rsidP="00EF1E32">
      <w:pPr>
        <w:pStyle w:val="Sinespaciado"/>
        <w:spacing w:line="276" w:lineRule="auto"/>
        <w:ind w:right="48"/>
        <w:jc w:val="both"/>
        <w:rPr>
          <w:color w:val="000000" w:themeColor="text1"/>
          <w:sz w:val="20"/>
          <w:szCs w:val="20"/>
        </w:rPr>
      </w:pPr>
    </w:p>
    <w:p w14:paraId="719E2ECC"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El Consorcio se denomina CONSORCIO _____________________.</w:t>
      </w:r>
    </w:p>
    <w:p w14:paraId="5C762C23" w14:textId="77777777" w:rsidR="00EF1E32" w:rsidRPr="006F3D2D" w:rsidRDefault="00EF1E32" w:rsidP="00EF1E32">
      <w:pPr>
        <w:pStyle w:val="Sinespaciado"/>
        <w:spacing w:line="276" w:lineRule="auto"/>
        <w:ind w:right="48"/>
        <w:jc w:val="both"/>
        <w:rPr>
          <w:color w:val="000000" w:themeColor="text1"/>
          <w:sz w:val="20"/>
          <w:szCs w:val="20"/>
        </w:rPr>
      </w:pPr>
    </w:p>
    <w:p w14:paraId="3C882770"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La responsabilidad de los integrantes del Consorcio es solidaria.</w:t>
      </w:r>
    </w:p>
    <w:p w14:paraId="4E5DBCAB" w14:textId="77777777" w:rsidR="00EF1E32" w:rsidRPr="006F3D2D" w:rsidRDefault="00EF1E32" w:rsidP="00EF1E32">
      <w:pPr>
        <w:pStyle w:val="Sinespaciado"/>
        <w:spacing w:line="276" w:lineRule="auto"/>
        <w:ind w:right="48"/>
        <w:jc w:val="both"/>
        <w:rPr>
          <w:color w:val="000000" w:themeColor="text1"/>
          <w:sz w:val="20"/>
          <w:szCs w:val="20"/>
        </w:rPr>
      </w:pPr>
    </w:p>
    <w:p w14:paraId="7D1BC2CF"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D0D8579" w14:textId="77777777" w:rsidR="00EF1E32" w:rsidRPr="006F3D2D" w:rsidRDefault="00EF1E32" w:rsidP="00EF1E32">
      <w:pPr>
        <w:pStyle w:val="Sinespaciado"/>
        <w:spacing w:line="276" w:lineRule="auto"/>
        <w:ind w:right="48"/>
        <w:jc w:val="both"/>
        <w:rPr>
          <w:color w:val="000000" w:themeColor="text1"/>
          <w:sz w:val="20"/>
          <w:szCs w:val="20"/>
        </w:rPr>
      </w:pPr>
    </w:p>
    <w:p w14:paraId="7AC6399C" w14:textId="77777777" w:rsidR="00EF1E32" w:rsidRPr="006F3D2D" w:rsidRDefault="00EF1E32" w:rsidP="00DD5591">
      <w:pPr>
        <w:pStyle w:val="Sinespaciado"/>
        <w:numPr>
          <w:ilvl w:val="0"/>
          <w:numId w:val="25"/>
        </w:numPr>
        <w:autoSpaceDN/>
        <w:spacing w:line="276" w:lineRule="auto"/>
        <w:ind w:right="48"/>
        <w:jc w:val="both"/>
        <w:textAlignment w:val="auto"/>
        <w:rPr>
          <w:color w:val="000000" w:themeColor="text1"/>
          <w:sz w:val="20"/>
          <w:szCs w:val="20"/>
        </w:rPr>
      </w:pPr>
      <w:r w:rsidRPr="006F3D2D">
        <w:rPr>
          <w:color w:val="000000" w:themeColor="text1"/>
          <w:sz w:val="20"/>
          <w:szCs w:val="20"/>
        </w:rPr>
        <w:t xml:space="preserve">La sede del Consorcio es: </w:t>
      </w:r>
    </w:p>
    <w:p w14:paraId="219D20E4"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de correo ___________________________________________ </w:t>
      </w:r>
    </w:p>
    <w:p w14:paraId="24039130"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electrónica ___________________________________________ </w:t>
      </w:r>
    </w:p>
    <w:p w14:paraId="37E5A7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Teléfono ___________________________________________ </w:t>
      </w:r>
    </w:p>
    <w:p w14:paraId="00548A9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Telefax ___________________________________________ </w:t>
      </w:r>
    </w:p>
    <w:p w14:paraId="4654963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lastRenderedPageBreak/>
        <w:t xml:space="preserve">Ciudad ___________________________________________ </w:t>
      </w:r>
    </w:p>
    <w:p w14:paraId="3613CF5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En constancia, se firma en ______________, a los ____ días del mes de _____ </w:t>
      </w:r>
      <w:proofErr w:type="spellStart"/>
      <w:r w:rsidRPr="006F3D2D">
        <w:rPr>
          <w:color w:val="000000" w:themeColor="text1"/>
          <w:sz w:val="20"/>
          <w:szCs w:val="20"/>
        </w:rPr>
        <w:t>de</w:t>
      </w:r>
      <w:proofErr w:type="spellEnd"/>
      <w:r w:rsidRPr="006F3D2D">
        <w:rPr>
          <w:color w:val="000000" w:themeColor="text1"/>
          <w:sz w:val="20"/>
          <w:szCs w:val="20"/>
        </w:rPr>
        <w:t xml:space="preserve"> 202X.</w:t>
      </w:r>
    </w:p>
    <w:p w14:paraId="31071607" w14:textId="77777777" w:rsidR="00EF1E32" w:rsidRPr="006F3D2D" w:rsidRDefault="00EF1E32" w:rsidP="00EF1E32">
      <w:pPr>
        <w:pStyle w:val="Sinespaciado"/>
        <w:spacing w:line="276" w:lineRule="auto"/>
        <w:ind w:right="48"/>
        <w:rPr>
          <w:color w:val="000000" w:themeColor="text1"/>
          <w:sz w:val="20"/>
          <w:szCs w:val="20"/>
        </w:rPr>
      </w:pPr>
    </w:p>
    <w:p w14:paraId="77E4CBF4"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(Nombre y firma del Representante Legal</w:t>
      </w:r>
    </w:p>
    <w:p w14:paraId="1F713F70"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de cada uno de los integrantes)</w:t>
      </w:r>
    </w:p>
    <w:p w14:paraId="569B5F76" w14:textId="77777777" w:rsidR="00EF1E32" w:rsidRPr="006F3D2D" w:rsidRDefault="00EF1E32" w:rsidP="00EF1E32">
      <w:pPr>
        <w:pStyle w:val="Sinespaciado"/>
        <w:spacing w:line="276" w:lineRule="auto"/>
        <w:ind w:right="48"/>
        <w:jc w:val="center"/>
        <w:rPr>
          <w:bCs/>
          <w:color w:val="000000" w:themeColor="text1"/>
          <w:sz w:val="20"/>
          <w:szCs w:val="20"/>
        </w:rPr>
      </w:pPr>
      <w:r w:rsidRPr="006F3D2D">
        <w:rPr>
          <w:bCs/>
          <w:color w:val="000000" w:themeColor="text1"/>
          <w:sz w:val="20"/>
          <w:szCs w:val="20"/>
        </w:rPr>
        <w:t>____________________________________</w:t>
      </w:r>
      <w:bookmarkStart w:id="8" w:name="_Toc446049415"/>
      <w:bookmarkStart w:id="9" w:name="_Toc488933344"/>
    </w:p>
    <w:p w14:paraId="5236CAB9" w14:textId="77777777" w:rsidR="008B20E0" w:rsidRPr="006F3D2D" w:rsidRDefault="008B20E0" w:rsidP="00EF1E32">
      <w:pPr>
        <w:pStyle w:val="Sinespaciado"/>
        <w:spacing w:line="276" w:lineRule="auto"/>
        <w:ind w:right="48"/>
        <w:jc w:val="center"/>
        <w:rPr>
          <w:color w:val="000000" w:themeColor="text1"/>
          <w:sz w:val="20"/>
          <w:szCs w:val="20"/>
        </w:rPr>
      </w:pPr>
    </w:p>
    <w:p w14:paraId="41D1B4CE" w14:textId="251217E2" w:rsidR="008B20E0" w:rsidRPr="006F3D2D" w:rsidRDefault="008B20E0">
      <w:pPr>
        <w:widowControl/>
        <w:suppressAutoHyphens w:val="0"/>
        <w:autoSpaceDN/>
        <w:spacing w:after="160" w:line="259" w:lineRule="auto"/>
        <w:textAlignment w:val="auto"/>
        <w:rPr>
          <w:rFonts w:ascii="Arial" w:eastAsia="Bitstream Vera Sans" w:hAnsi="Arial" w:cs="Arial"/>
          <w:color w:val="000000" w:themeColor="text1"/>
          <w:lang w:val="es-ES" w:eastAsia="ar-SA"/>
        </w:rPr>
      </w:pPr>
      <w:r w:rsidRPr="006F3D2D">
        <w:rPr>
          <w:rFonts w:ascii="Arial" w:hAnsi="Arial" w:cs="Arial"/>
          <w:color w:val="000000" w:themeColor="text1"/>
        </w:rPr>
        <w:br w:type="page"/>
      </w:r>
    </w:p>
    <w:p w14:paraId="1683EE6A" w14:textId="4B7BC541" w:rsidR="00EF1E32" w:rsidRPr="006F3D2D" w:rsidRDefault="00EF1E32" w:rsidP="008B20E0">
      <w:pPr>
        <w:pStyle w:val="Ttulo1"/>
        <w:spacing w:before="0" w:line="276" w:lineRule="auto"/>
        <w:ind w:right="45"/>
        <w:jc w:val="center"/>
        <w:rPr>
          <w:rFonts w:ascii="Arial" w:hAnsi="Arial" w:cs="Arial"/>
          <w:b/>
          <w:bCs/>
          <w:color w:val="000000" w:themeColor="text1"/>
          <w:sz w:val="20"/>
          <w:szCs w:val="20"/>
        </w:rPr>
      </w:pPr>
      <w:bookmarkStart w:id="10" w:name="_Toc228920440"/>
      <w:r w:rsidRPr="006F3D2D">
        <w:rPr>
          <w:rFonts w:ascii="Arial" w:hAnsi="Arial" w:cs="Arial"/>
          <w:b/>
          <w:bCs/>
          <w:color w:val="000000" w:themeColor="text1"/>
          <w:sz w:val="20"/>
          <w:szCs w:val="20"/>
        </w:rPr>
        <w:lastRenderedPageBreak/>
        <w:t xml:space="preserve">FORMATO </w:t>
      </w:r>
      <w:bookmarkEnd w:id="10"/>
      <w:r w:rsidR="00090F2F" w:rsidRPr="006F3D2D">
        <w:rPr>
          <w:rFonts w:ascii="Arial" w:hAnsi="Arial" w:cs="Arial"/>
          <w:b/>
          <w:bCs/>
          <w:color w:val="000000" w:themeColor="text1"/>
          <w:sz w:val="20"/>
          <w:szCs w:val="20"/>
        </w:rPr>
        <w:t>6</w:t>
      </w:r>
    </w:p>
    <w:p w14:paraId="5D3A4376" w14:textId="77777777" w:rsidR="00EF1E32" w:rsidRPr="006F3D2D" w:rsidRDefault="00EF1E32" w:rsidP="007A49FA">
      <w:pPr>
        <w:pStyle w:val="Ttulo2"/>
        <w:jc w:val="center"/>
        <w:rPr>
          <w:rFonts w:ascii="Arial" w:hAnsi="Arial" w:cs="Arial"/>
          <w:b/>
          <w:bCs/>
          <w:color w:val="000000" w:themeColor="text1"/>
          <w:sz w:val="20"/>
          <w:szCs w:val="20"/>
        </w:rPr>
      </w:pPr>
      <w:bookmarkStart w:id="11" w:name="_Toc228920441"/>
      <w:r w:rsidRPr="006F3D2D">
        <w:rPr>
          <w:rFonts w:ascii="Arial" w:hAnsi="Arial" w:cs="Arial"/>
          <w:b/>
          <w:bCs/>
          <w:color w:val="000000" w:themeColor="text1"/>
          <w:sz w:val="20"/>
          <w:szCs w:val="20"/>
        </w:rPr>
        <w:t>DOCUMENTO DE CONFORMACIÓN DE UNIONES TEMPORALES</w:t>
      </w:r>
      <w:bookmarkEnd w:id="8"/>
      <w:bookmarkEnd w:id="9"/>
      <w:bookmarkEnd w:id="11"/>
    </w:p>
    <w:p w14:paraId="1F3AF284" w14:textId="77777777" w:rsidR="00EF1E32" w:rsidRPr="006F3D2D" w:rsidRDefault="00EF1E32" w:rsidP="00EF1E32">
      <w:pPr>
        <w:spacing w:line="276" w:lineRule="auto"/>
        <w:ind w:right="48"/>
        <w:rPr>
          <w:rFonts w:ascii="Arial" w:hAnsi="Arial" w:cs="Arial"/>
          <w:color w:val="000000" w:themeColor="text1"/>
          <w:lang w:bidi="es-CO"/>
        </w:rPr>
      </w:pPr>
    </w:p>
    <w:p w14:paraId="337673F7" w14:textId="77777777" w:rsidR="00EF1E32" w:rsidRPr="006F3D2D" w:rsidRDefault="00EF1E32" w:rsidP="00EF1E32">
      <w:pPr>
        <w:pStyle w:val="Sinespaciado"/>
        <w:spacing w:line="276" w:lineRule="auto"/>
        <w:ind w:right="48"/>
        <w:rPr>
          <w:b/>
          <w:bCs/>
          <w:color w:val="000000" w:themeColor="text1"/>
          <w:spacing w:val="-3"/>
          <w:sz w:val="20"/>
          <w:szCs w:val="20"/>
        </w:rPr>
      </w:pPr>
      <w:r w:rsidRPr="006F3D2D">
        <w:rPr>
          <w:bCs/>
          <w:color w:val="000000" w:themeColor="text1"/>
          <w:spacing w:val="-3"/>
          <w:sz w:val="20"/>
          <w:szCs w:val="20"/>
        </w:rPr>
        <w:t>Señores</w:t>
      </w:r>
    </w:p>
    <w:p w14:paraId="624BA58B"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
          <w:bCs/>
          <w:color w:val="000000" w:themeColor="text1"/>
          <w:spacing w:val="-3"/>
          <w:sz w:val="20"/>
          <w:szCs w:val="20"/>
        </w:rPr>
        <w:t>SUPERINTENDENCIA DE SERVICIOS PÚBLICOS DOMICILIARIOS</w:t>
      </w:r>
    </w:p>
    <w:p w14:paraId="0B1AA509"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Carrera 18 No. 84-35</w:t>
      </w:r>
    </w:p>
    <w:p w14:paraId="1839EE17"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Bogotá D.C.</w:t>
      </w:r>
    </w:p>
    <w:p w14:paraId="016F9518" w14:textId="77777777" w:rsidR="00EF1E32" w:rsidRPr="006F3D2D" w:rsidRDefault="00EF1E32" w:rsidP="00EF1E32">
      <w:pPr>
        <w:pStyle w:val="Sinespaciado"/>
        <w:spacing w:line="276" w:lineRule="auto"/>
        <w:ind w:right="48"/>
        <w:rPr>
          <w:bCs/>
          <w:color w:val="000000" w:themeColor="text1"/>
          <w:spacing w:val="-3"/>
          <w:sz w:val="20"/>
          <w:szCs w:val="20"/>
        </w:rPr>
      </w:pPr>
    </w:p>
    <w:p w14:paraId="30B757B1" w14:textId="77777777" w:rsidR="00EF1E32" w:rsidRPr="006F3D2D" w:rsidRDefault="00EF1E32" w:rsidP="00EF1E32">
      <w:pPr>
        <w:pStyle w:val="Sinespaciado"/>
        <w:spacing w:line="276" w:lineRule="auto"/>
        <w:ind w:right="48"/>
        <w:rPr>
          <w:bCs/>
          <w:color w:val="000000" w:themeColor="text1"/>
          <w:spacing w:val="-3"/>
          <w:sz w:val="20"/>
          <w:szCs w:val="20"/>
        </w:rPr>
      </w:pPr>
      <w:r w:rsidRPr="006F3D2D">
        <w:rPr>
          <w:bCs/>
          <w:color w:val="000000" w:themeColor="text1"/>
          <w:spacing w:val="-3"/>
          <w:sz w:val="20"/>
          <w:szCs w:val="20"/>
        </w:rPr>
        <w:t>Referencia: Proceso de Selección No. _________________</w:t>
      </w:r>
    </w:p>
    <w:p w14:paraId="04ABEDF5" w14:textId="77777777" w:rsidR="00EF1E32" w:rsidRPr="006F3D2D" w:rsidRDefault="00EF1E32" w:rsidP="00EF1E32">
      <w:pPr>
        <w:pStyle w:val="Sinespaciado"/>
        <w:spacing w:line="276" w:lineRule="auto"/>
        <w:ind w:right="48"/>
        <w:rPr>
          <w:bCs/>
          <w:color w:val="000000" w:themeColor="text1"/>
          <w:spacing w:val="-3"/>
          <w:sz w:val="20"/>
          <w:szCs w:val="20"/>
        </w:rPr>
      </w:pPr>
    </w:p>
    <w:p w14:paraId="52D4880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3E72BF8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532A9DDF"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 xml:space="preserve">La duración de la Unión Temporal será igual al término de ejecución, liquidación del contrato y un (1) año más. </w:t>
      </w:r>
    </w:p>
    <w:p w14:paraId="24F74935" w14:textId="77777777" w:rsidR="00EF1E32" w:rsidRPr="006F3D2D" w:rsidRDefault="00EF1E32" w:rsidP="00EF1E32">
      <w:pPr>
        <w:pStyle w:val="Sinespaciado"/>
        <w:spacing w:line="276" w:lineRule="auto"/>
        <w:ind w:left="360" w:right="48"/>
        <w:jc w:val="both"/>
        <w:rPr>
          <w:color w:val="000000" w:themeColor="text1"/>
          <w:sz w:val="20"/>
          <w:szCs w:val="20"/>
        </w:rPr>
      </w:pPr>
      <w:r w:rsidRPr="006F3D2D">
        <w:rPr>
          <w:color w:val="000000" w:themeColor="text1"/>
          <w:sz w:val="20"/>
          <w:szCs w:val="20"/>
        </w:rPr>
        <w:t xml:space="preserve"> </w:t>
      </w:r>
    </w:p>
    <w:p w14:paraId="3DC03DE3"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bCs/>
          <w:color w:val="000000" w:themeColor="text1"/>
          <w:spacing w:val="-3"/>
          <w:sz w:val="20"/>
          <w:szCs w:val="20"/>
        </w:rPr>
      </w:pPr>
      <w:r w:rsidRPr="006F3D2D">
        <w:rPr>
          <w:color w:val="000000" w:themeColor="text1"/>
          <w:sz w:val="20"/>
          <w:szCs w:val="20"/>
        </w:rPr>
        <w:t>La Unión Temporal está integrada por:</w:t>
      </w:r>
    </w:p>
    <w:p w14:paraId="1312F9D2" w14:textId="77777777" w:rsidR="00EF1E32" w:rsidRPr="006F3D2D" w:rsidRDefault="00EF1E32" w:rsidP="00EF1E32">
      <w:pPr>
        <w:pStyle w:val="Sinespaciado"/>
        <w:spacing w:line="276" w:lineRule="auto"/>
        <w:ind w:right="48"/>
        <w:jc w:val="both"/>
        <w:rPr>
          <w:bCs/>
          <w:color w:val="000000" w:themeColor="text1"/>
          <w:spacing w:val="-3"/>
          <w:sz w:val="20"/>
          <w:szCs w:val="20"/>
        </w:rPr>
      </w:pPr>
    </w:p>
    <w:tbl>
      <w:tblPr>
        <w:tblW w:w="0" w:type="auto"/>
        <w:tblInd w:w="-20" w:type="dxa"/>
        <w:tblLayout w:type="fixed"/>
        <w:tblLook w:val="0000" w:firstRow="0" w:lastRow="0" w:firstColumn="0" w:lastColumn="0" w:noHBand="0" w:noVBand="0"/>
      </w:tblPr>
      <w:tblGrid>
        <w:gridCol w:w="3201"/>
        <w:gridCol w:w="3202"/>
        <w:gridCol w:w="3242"/>
      </w:tblGrid>
      <w:tr w:rsidR="00EF1E32" w:rsidRPr="006F3D2D" w14:paraId="678FE2EE" w14:textId="77777777" w:rsidTr="00241078">
        <w:tc>
          <w:tcPr>
            <w:tcW w:w="3201" w:type="dxa"/>
            <w:tcBorders>
              <w:top w:val="single" w:sz="4" w:space="0" w:color="000000"/>
              <w:left w:val="single" w:sz="4" w:space="0" w:color="000000"/>
              <w:bottom w:val="single" w:sz="4" w:space="0" w:color="000000"/>
            </w:tcBorders>
            <w:shd w:val="clear" w:color="auto" w:fill="BFBFBF"/>
          </w:tcPr>
          <w:p w14:paraId="5A06A449" w14:textId="77777777" w:rsidR="00EF1E32" w:rsidRPr="006F3D2D" w:rsidRDefault="00EF1E32" w:rsidP="00241078">
            <w:pPr>
              <w:pStyle w:val="Sinespaciado"/>
              <w:snapToGrid w:val="0"/>
              <w:spacing w:line="276" w:lineRule="auto"/>
              <w:ind w:right="48"/>
              <w:jc w:val="center"/>
              <w:rPr>
                <w:b/>
                <w:bCs/>
                <w:color w:val="000000" w:themeColor="text1"/>
                <w:spacing w:val="-3"/>
                <w:sz w:val="20"/>
                <w:szCs w:val="20"/>
                <w:lang w:val="es-CO"/>
              </w:rPr>
            </w:pPr>
          </w:p>
          <w:p w14:paraId="4BD96ACC" w14:textId="77777777" w:rsidR="00EF1E32" w:rsidRPr="006F3D2D" w:rsidRDefault="00EF1E32" w:rsidP="00241078">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NOMBRE</w:t>
            </w:r>
          </w:p>
        </w:tc>
        <w:tc>
          <w:tcPr>
            <w:tcW w:w="3202" w:type="dxa"/>
            <w:tcBorders>
              <w:top w:val="single" w:sz="4" w:space="0" w:color="000000"/>
              <w:left w:val="single" w:sz="4" w:space="0" w:color="000000"/>
              <w:bottom w:val="single" w:sz="4" w:space="0" w:color="000000"/>
            </w:tcBorders>
            <w:shd w:val="clear" w:color="auto" w:fill="BFBFBF"/>
          </w:tcPr>
          <w:p w14:paraId="6EE2EBA0" w14:textId="77777777" w:rsidR="00EF1E32" w:rsidRPr="006F3D2D" w:rsidRDefault="00EF1E32" w:rsidP="00241078">
            <w:pPr>
              <w:pStyle w:val="Sinespaciado"/>
              <w:spacing w:line="276" w:lineRule="auto"/>
              <w:ind w:right="48"/>
              <w:jc w:val="center"/>
              <w:rPr>
                <w:b/>
                <w:bCs/>
                <w:color w:val="000000" w:themeColor="text1"/>
                <w:spacing w:val="-3"/>
                <w:sz w:val="20"/>
                <w:szCs w:val="20"/>
                <w:lang w:val="es-CO"/>
              </w:rPr>
            </w:pPr>
            <w:r w:rsidRPr="006F3D2D">
              <w:rPr>
                <w:b/>
                <w:bCs/>
                <w:color w:val="000000" w:themeColor="text1"/>
                <w:spacing w:val="-3"/>
                <w:sz w:val="20"/>
                <w:szCs w:val="20"/>
                <w:lang w:val="es-CO"/>
              </w:rPr>
              <w:t>TÉRMINOS Y EXTENSIÓN DE PARTICIPACIÓN EN LA EJECUCIÓN DEL CONTRATO</w:t>
            </w:r>
            <w:r w:rsidRPr="006F3D2D">
              <w:rPr>
                <w:rStyle w:val="Caracteresdenotaalpie"/>
                <w:bCs/>
                <w:color w:val="000000" w:themeColor="text1"/>
                <w:spacing w:val="-3"/>
                <w:sz w:val="20"/>
                <w:szCs w:val="20"/>
                <w:lang w:val="es-CO"/>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27638F6" w14:textId="77777777" w:rsidR="00EF1E32" w:rsidRPr="006F3D2D" w:rsidRDefault="00EF1E32" w:rsidP="00241078">
            <w:pPr>
              <w:pStyle w:val="Sinespaciado"/>
              <w:snapToGrid w:val="0"/>
              <w:spacing w:line="276" w:lineRule="auto"/>
              <w:ind w:right="48"/>
              <w:jc w:val="center"/>
              <w:rPr>
                <w:b/>
                <w:bCs/>
                <w:color w:val="000000" w:themeColor="text1"/>
                <w:spacing w:val="-3"/>
                <w:sz w:val="20"/>
                <w:szCs w:val="20"/>
                <w:lang w:val="es-CO"/>
              </w:rPr>
            </w:pPr>
          </w:p>
          <w:p w14:paraId="5C73F521" w14:textId="77777777" w:rsidR="00EF1E32" w:rsidRPr="006F3D2D" w:rsidRDefault="00EF1E32" w:rsidP="00241078">
            <w:pPr>
              <w:pStyle w:val="Sinespaciado"/>
              <w:spacing w:line="276" w:lineRule="auto"/>
              <w:ind w:right="48"/>
              <w:jc w:val="center"/>
              <w:rPr>
                <w:bCs/>
                <w:color w:val="000000" w:themeColor="text1"/>
                <w:spacing w:val="-3"/>
                <w:sz w:val="20"/>
                <w:szCs w:val="20"/>
                <w:lang w:val="es-CO"/>
              </w:rPr>
            </w:pPr>
            <w:r w:rsidRPr="006F3D2D">
              <w:rPr>
                <w:b/>
                <w:bCs/>
                <w:color w:val="000000" w:themeColor="text1"/>
                <w:spacing w:val="-3"/>
                <w:sz w:val="20"/>
                <w:szCs w:val="20"/>
                <w:lang w:val="es-CO"/>
              </w:rPr>
              <w:t>COMPROMISO (%)</w:t>
            </w:r>
            <w:r w:rsidRPr="006F3D2D">
              <w:rPr>
                <w:rStyle w:val="Caracteresdenotaalpie"/>
                <w:bCs/>
                <w:color w:val="000000" w:themeColor="text1"/>
                <w:spacing w:val="-3"/>
                <w:sz w:val="20"/>
                <w:szCs w:val="20"/>
                <w:lang w:val="es-CO"/>
              </w:rPr>
              <w:footnoteReference w:id="3"/>
            </w:r>
          </w:p>
        </w:tc>
      </w:tr>
      <w:tr w:rsidR="00EF1E32" w:rsidRPr="006F3D2D" w14:paraId="0FFC01A2" w14:textId="77777777" w:rsidTr="00241078">
        <w:tc>
          <w:tcPr>
            <w:tcW w:w="3201" w:type="dxa"/>
            <w:tcBorders>
              <w:top w:val="single" w:sz="4" w:space="0" w:color="000000"/>
              <w:left w:val="single" w:sz="4" w:space="0" w:color="000000"/>
              <w:bottom w:val="single" w:sz="4" w:space="0" w:color="000000"/>
            </w:tcBorders>
          </w:tcPr>
          <w:p w14:paraId="1601AC8A"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5944E912"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43AE478F"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r>
      <w:tr w:rsidR="00EF1E32" w:rsidRPr="006F3D2D" w14:paraId="590E441C" w14:textId="77777777" w:rsidTr="00241078">
        <w:tc>
          <w:tcPr>
            <w:tcW w:w="3201" w:type="dxa"/>
            <w:tcBorders>
              <w:top w:val="single" w:sz="4" w:space="0" w:color="000000"/>
              <w:left w:val="single" w:sz="4" w:space="0" w:color="000000"/>
              <w:bottom w:val="single" w:sz="4" w:space="0" w:color="000000"/>
            </w:tcBorders>
          </w:tcPr>
          <w:p w14:paraId="51D75EAB"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4E57B683"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1601AB1D"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r>
      <w:tr w:rsidR="00EF1E32" w:rsidRPr="006F3D2D" w14:paraId="5E8D75C2" w14:textId="77777777" w:rsidTr="00241078">
        <w:tc>
          <w:tcPr>
            <w:tcW w:w="3201" w:type="dxa"/>
            <w:tcBorders>
              <w:top w:val="single" w:sz="4" w:space="0" w:color="000000"/>
              <w:left w:val="single" w:sz="4" w:space="0" w:color="000000"/>
              <w:bottom w:val="single" w:sz="4" w:space="0" w:color="000000"/>
            </w:tcBorders>
          </w:tcPr>
          <w:p w14:paraId="1357D871"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C171A9A"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0D645E97"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r>
      <w:tr w:rsidR="00EF1E32" w:rsidRPr="006F3D2D" w14:paraId="16DA0F96" w14:textId="77777777" w:rsidTr="00241078">
        <w:tc>
          <w:tcPr>
            <w:tcW w:w="3201" w:type="dxa"/>
            <w:tcBorders>
              <w:top w:val="single" w:sz="4" w:space="0" w:color="000000"/>
              <w:left w:val="single" w:sz="4" w:space="0" w:color="000000"/>
              <w:bottom w:val="single" w:sz="4" w:space="0" w:color="000000"/>
            </w:tcBorders>
          </w:tcPr>
          <w:p w14:paraId="73EB8870"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02" w:type="dxa"/>
            <w:tcBorders>
              <w:top w:val="single" w:sz="4" w:space="0" w:color="000000"/>
              <w:left w:val="single" w:sz="4" w:space="0" w:color="000000"/>
              <w:bottom w:val="single" w:sz="4" w:space="0" w:color="000000"/>
            </w:tcBorders>
          </w:tcPr>
          <w:p w14:paraId="2DDE1F48"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c>
          <w:tcPr>
            <w:tcW w:w="3242" w:type="dxa"/>
            <w:tcBorders>
              <w:top w:val="single" w:sz="4" w:space="0" w:color="000000"/>
              <w:left w:val="single" w:sz="4" w:space="0" w:color="000000"/>
              <w:bottom w:val="single" w:sz="4" w:space="0" w:color="000000"/>
              <w:right w:val="single" w:sz="4" w:space="0" w:color="000000"/>
            </w:tcBorders>
          </w:tcPr>
          <w:p w14:paraId="3D62EAE4" w14:textId="77777777" w:rsidR="00EF1E32" w:rsidRPr="006F3D2D" w:rsidRDefault="00EF1E32" w:rsidP="00241078">
            <w:pPr>
              <w:pStyle w:val="Sinespaciado"/>
              <w:snapToGrid w:val="0"/>
              <w:spacing w:line="276" w:lineRule="auto"/>
              <w:ind w:right="48"/>
              <w:jc w:val="both"/>
              <w:rPr>
                <w:bCs/>
                <w:color w:val="000000" w:themeColor="text1"/>
                <w:spacing w:val="-3"/>
                <w:sz w:val="20"/>
                <w:szCs w:val="20"/>
                <w:lang w:val="es-CO"/>
              </w:rPr>
            </w:pPr>
          </w:p>
        </w:tc>
      </w:tr>
    </w:tbl>
    <w:p w14:paraId="4694B067" w14:textId="77777777" w:rsidR="00EF1E32" w:rsidRPr="006F3D2D" w:rsidRDefault="00EF1E32" w:rsidP="00EF1E32">
      <w:pPr>
        <w:pStyle w:val="Sinespaciado"/>
        <w:spacing w:line="276" w:lineRule="auto"/>
        <w:ind w:right="48"/>
        <w:jc w:val="both"/>
        <w:rPr>
          <w:color w:val="000000" w:themeColor="text1"/>
          <w:sz w:val="20"/>
          <w:szCs w:val="20"/>
        </w:rPr>
      </w:pPr>
    </w:p>
    <w:p w14:paraId="51404120"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La Unión Temporal se denomina UNIÓN TEMPORAL _____________________.</w:t>
      </w:r>
    </w:p>
    <w:p w14:paraId="290F3D12" w14:textId="77777777" w:rsidR="00EF1E32" w:rsidRPr="006F3D2D" w:rsidRDefault="00EF1E32" w:rsidP="00EF1E32">
      <w:pPr>
        <w:pStyle w:val="Sinespaciado"/>
        <w:spacing w:line="276" w:lineRule="auto"/>
        <w:ind w:right="48"/>
        <w:jc w:val="both"/>
        <w:rPr>
          <w:color w:val="000000" w:themeColor="text1"/>
          <w:sz w:val="20"/>
          <w:szCs w:val="20"/>
        </w:rPr>
      </w:pPr>
    </w:p>
    <w:p w14:paraId="48A6AA37"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La responsabilidad de los integrantes de la Unión Temporal es solidaria.</w:t>
      </w:r>
    </w:p>
    <w:p w14:paraId="3CDCCF2E" w14:textId="77777777" w:rsidR="00EF1E32" w:rsidRPr="006F3D2D" w:rsidRDefault="00EF1E32" w:rsidP="00EF1E32">
      <w:pPr>
        <w:pStyle w:val="Sinespaciado"/>
        <w:spacing w:line="276" w:lineRule="auto"/>
        <w:ind w:right="48"/>
        <w:jc w:val="both"/>
        <w:rPr>
          <w:color w:val="000000" w:themeColor="text1"/>
          <w:sz w:val="20"/>
          <w:szCs w:val="20"/>
        </w:rPr>
      </w:pPr>
    </w:p>
    <w:p w14:paraId="7E04F152"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AAE049" w14:textId="77777777" w:rsidR="00EF1E32" w:rsidRPr="006F3D2D" w:rsidRDefault="00EF1E32" w:rsidP="00EF1E32">
      <w:pPr>
        <w:pStyle w:val="Sinespaciado"/>
        <w:spacing w:line="276" w:lineRule="auto"/>
        <w:ind w:right="48"/>
        <w:jc w:val="both"/>
        <w:rPr>
          <w:color w:val="000000" w:themeColor="text1"/>
          <w:sz w:val="20"/>
          <w:szCs w:val="20"/>
        </w:rPr>
      </w:pPr>
    </w:p>
    <w:p w14:paraId="1C6B0FFC" w14:textId="77777777" w:rsidR="00EF1E32" w:rsidRPr="006F3D2D" w:rsidRDefault="00EF1E32" w:rsidP="00DD5591">
      <w:pPr>
        <w:pStyle w:val="Sinespaciado"/>
        <w:numPr>
          <w:ilvl w:val="0"/>
          <w:numId w:val="24"/>
        </w:numPr>
        <w:tabs>
          <w:tab w:val="clear" w:pos="720"/>
          <w:tab w:val="num" w:pos="0"/>
        </w:tabs>
        <w:autoSpaceDN/>
        <w:spacing w:line="276" w:lineRule="auto"/>
        <w:ind w:left="360" w:right="48"/>
        <w:jc w:val="both"/>
        <w:textAlignment w:val="auto"/>
        <w:rPr>
          <w:color w:val="000000" w:themeColor="text1"/>
          <w:sz w:val="20"/>
          <w:szCs w:val="20"/>
        </w:rPr>
      </w:pPr>
      <w:r w:rsidRPr="006F3D2D">
        <w:rPr>
          <w:color w:val="000000" w:themeColor="text1"/>
          <w:sz w:val="20"/>
          <w:szCs w:val="20"/>
        </w:rPr>
        <w:t xml:space="preserve">La sede de la Unión Temporal es: </w:t>
      </w:r>
    </w:p>
    <w:p w14:paraId="52510A9E" w14:textId="77777777" w:rsidR="00EF1E32" w:rsidRPr="006F3D2D" w:rsidRDefault="00EF1E32" w:rsidP="00EF1E32">
      <w:pPr>
        <w:pStyle w:val="Sinespaciado"/>
        <w:spacing w:line="276" w:lineRule="auto"/>
        <w:ind w:right="48"/>
        <w:jc w:val="both"/>
        <w:rPr>
          <w:color w:val="000000" w:themeColor="text1"/>
          <w:sz w:val="20"/>
          <w:szCs w:val="20"/>
        </w:rPr>
      </w:pPr>
    </w:p>
    <w:p w14:paraId="0A112199" w14:textId="77777777" w:rsidR="00EF1E32" w:rsidRPr="006F3D2D" w:rsidRDefault="00EF1E32" w:rsidP="00EF1E32">
      <w:pPr>
        <w:pStyle w:val="Sinespaciado"/>
        <w:spacing w:line="276" w:lineRule="auto"/>
        <w:ind w:right="48"/>
        <w:jc w:val="both"/>
        <w:rPr>
          <w:color w:val="000000" w:themeColor="text1"/>
          <w:sz w:val="20"/>
          <w:szCs w:val="20"/>
        </w:rPr>
      </w:pPr>
    </w:p>
    <w:p w14:paraId="4E42A806"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de correo ___________________________________________ </w:t>
      </w:r>
    </w:p>
    <w:p w14:paraId="6E34C5E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Dirección electrónica ___________________________________________ </w:t>
      </w:r>
    </w:p>
    <w:p w14:paraId="7999BD1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Teléfono ___________________________________________ </w:t>
      </w:r>
    </w:p>
    <w:p w14:paraId="19F8B50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Telefax ___________________________________________ </w:t>
      </w:r>
    </w:p>
    <w:p w14:paraId="754505D5"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Ciudad ___________________________________________ </w:t>
      </w:r>
    </w:p>
    <w:p w14:paraId="73FDC319"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En constancia, se firma en ______________, a los ____ días del mes de _____ </w:t>
      </w:r>
      <w:proofErr w:type="spellStart"/>
      <w:r w:rsidRPr="006F3D2D">
        <w:rPr>
          <w:color w:val="000000" w:themeColor="text1"/>
          <w:sz w:val="20"/>
          <w:szCs w:val="20"/>
        </w:rPr>
        <w:t>de</w:t>
      </w:r>
      <w:proofErr w:type="spellEnd"/>
      <w:r w:rsidRPr="006F3D2D">
        <w:rPr>
          <w:color w:val="000000" w:themeColor="text1"/>
          <w:sz w:val="20"/>
          <w:szCs w:val="20"/>
        </w:rPr>
        <w:t xml:space="preserve"> 202X. </w:t>
      </w:r>
    </w:p>
    <w:p w14:paraId="693286B2" w14:textId="77777777" w:rsidR="00EF1E32" w:rsidRPr="006F3D2D" w:rsidRDefault="00EF1E32" w:rsidP="00EF1E32">
      <w:pPr>
        <w:pStyle w:val="Sinespaciado"/>
        <w:spacing w:line="276" w:lineRule="auto"/>
        <w:ind w:right="48"/>
        <w:rPr>
          <w:bCs/>
          <w:color w:val="000000" w:themeColor="text1"/>
          <w:sz w:val="20"/>
          <w:szCs w:val="20"/>
        </w:rPr>
      </w:pPr>
    </w:p>
    <w:p w14:paraId="52665B2A" w14:textId="77777777" w:rsidR="00EF1E32" w:rsidRPr="006F3D2D" w:rsidRDefault="00EF1E32" w:rsidP="00EF1E32">
      <w:pPr>
        <w:pStyle w:val="Sinespaciado"/>
        <w:spacing w:line="276" w:lineRule="auto"/>
        <w:ind w:right="48"/>
        <w:jc w:val="center"/>
        <w:rPr>
          <w:bCs/>
          <w:color w:val="000000" w:themeColor="text1"/>
          <w:sz w:val="20"/>
          <w:szCs w:val="20"/>
        </w:rPr>
      </w:pPr>
    </w:p>
    <w:p w14:paraId="3BC447CE" w14:textId="77777777" w:rsidR="00EF1E32" w:rsidRPr="006F3D2D" w:rsidRDefault="00EF1E32" w:rsidP="00EF1E32">
      <w:pPr>
        <w:pStyle w:val="Sinespaciado"/>
        <w:spacing w:line="276" w:lineRule="auto"/>
        <w:ind w:right="48"/>
        <w:jc w:val="center"/>
        <w:rPr>
          <w:color w:val="000000" w:themeColor="text1"/>
          <w:sz w:val="20"/>
          <w:szCs w:val="20"/>
        </w:rPr>
      </w:pPr>
      <w:r w:rsidRPr="006F3D2D">
        <w:rPr>
          <w:bCs/>
          <w:color w:val="000000" w:themeColor="text1"/>
          <w:sz w:val="20"/>
          <w:szCs w:val="20"/>
        </w:rPr>
        <w:t>____________________________________________</w:t>
      </w:r>
    </w:p>
    <w:p w14:paraId="740372BD"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(Nombre y firma del Representante Legal</w:t>
      </w:r>
    </w:p>
    <w:p w14:paraId="4355B2BF"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de cada uno de los integrantes)</w:t>
      </w:r>
    </w:p>
    <w:p w14:paraId="49B72D6A" w14:textId="77777777" w:rsidR="00EF1E32" w:rsidRPr="006F3D2D" w:rsidRDefault="00EF1E32" w:rsidP="00EF1E32">
      <w:pPr>
        <w:pStyle w:val="Sinespaciado"/>
        <w:spacing w:line="276" w:lineRule="auto"/>
        <w:ind w:right="48"/>
        <w:jc w:val="center"/>
        <w:rPr>
          <w:color w:val="000000" w:themeColor="text1"/>
          <w:sz w:val="20"/>
          <w:szCs w:val="20"/>
        </w:rPr>
      </w:pPr>
    </w:p>
    <w:p w14:paraId="13562828" w14:textId="77777777" w:rsidR="00EF1E32" w:rsidRPr="006F3D2D" w:rsidRDefault="00EF1E32" w:rsidP="00EF1E32">
      <w:pPr>
        <w:pStyle w:val="Sinespaciado"/>
        <w:spacing w:line="276" w:lineRule="auto"/>
        <w:ind w:right="48"/>
        <w:jc w:val="center"/>
        <w:rPr>
          <w:color w:val="000000" w:themeColor="text1"/>
          <w:sz w:val="20"/>
          <w:szCs w:val="20"/>
        </w:rPr>
      </w:pPr>
    </w:p>
    <w:p w14:paraId="6B4F488A" w14:textId="77777777" w:rsidR="00EF1E32" w:rsidRPr="006F3D2D" w:rsidRDefault="00EF1E32" w:rsidP="00EF1E32">
      <w:pPr>
        <w:pStyle w:val="Sinespaciado"/>
        <w:spacing w:line="276" w:lineRule="auto"/>
        <w:ind w:right="48"/>
        <w:jc w:val="center"/>
        <w:rPr>
          <w:color w:val="000000" w:themeColor="text1"/>
          <w:sz w:val="20"/>
          <w:szCs w:val="20"/>
        </w:rPr>
      </w:pPr>
      <w:r w:rsidRPr="006F3D2D">
        <w:rPr>
          <w:bCs/>
          <w:color w:val="000000" w:themeColor="text1"/>
          <w:sz w:val="20"/>
          <w:szCs w:val="20"/>
        </w:rPr>
        <w:t>_______________________________________</w:t>
      </w:r>
    </w:p>
    <w:p w14:paraId="5B9ED74F" w14:textId="77777777" w:rsidR="00EF1E32" w:rsidRPr="006F3D2D" w:rsidRDefault="00EF1E32" w:rsidP="00EF1E32">
      <w:pPr>
        <w:pStyle w:val="Sinespaciado"/>
        <w:spacing w:line="276" w:lineRule="auto"/>
        <w:ind w:right="48"/>
        <w:jc w:val="center"/>
        <w:rPr>
          <w:color w:val="000000" w:themeColor="text1"/>
          <w:sz w:val="20"/>
          <w:szCs w:val="20"/>
        </w:rPr>
      </w:pPr>
    </w:p>
    <w:p w14:paraId="77B6D13B" w14:textId="77777777" w:rsidR="00EF1E32" w:rsidRPr="006F3D2D" w:rsidRDefault="00EF1E32" w:rsidP="00EF1E32">
      <w:pPr>
        <w:pStyle w:val="Sinespaciado"/>
        <w:spacing w:line="276" w:lineRule="auto"/>
        <w:ind w:right="48"/>
        <w:jc w:val="center"/>
        <w:rPr>
          <w:color w:val="000000" w:themeColor="text1"/>
          <w:sz w:val="20"/>
          <w:szCs w:val="20"/>
        </w:rPr>
      </w:pPr>
      <w:r w:rsidRPr="006F3D2D">
        <w:rPr>
          <w:color w:val="000000" w:themeColor="text1"/>
          <w:sz w:val="20"/>
          <w:szCs w:val="20"/>
        </w:rPr>
        <w:t xml:space="preserve">(Nombre y firma del Representante Legal de la Unión Temporal </w:t>
      </w:r>
    </w:p>
    <w:p w14:paraId="3B85B4FA" w14:textId="77777777" w:rsidR="00EF1E32" w:rsidRPr="006F3D2D" w:rsidRDefault="00EF1E32" w:rsidP="00EF1E32">
      <w:pPr>
        <w:pStyle w:val="Standard"/>
        <w:autoSpaceDE w:val="0"/>
        <w:spacing w:line="276" w:lineRule="auto"/>
        <w:ind w:left="720" w:right="48"/>
        <w:jc w:val="center"/>
        <w:rPr>
          <w:b/>
          <w:bCs/>
          <w:color w:val="000000" w:themeColor="text1"/>
          <w:sz w:val="20"/>
          <w:szCs w:val="20"/>
          <w:lang w:eastAsia="es-ES"/>
        </w:rPr>
      </w:pPr>
    </w:p>
    <w:p w14:paraId="137CAE12" w14:textId="77777777" w:rsidR="00EF1E32" w:rsidRPr="006F3D2D" w:rsidRDefault="00EF1E32" w:rsidP="00EF1E32">
      <w:pPr>
        <w:widowControl/>
        <w:suppressAutoHyphens w:val="0"/>
        <w:autoSpaceDN/>
        <w:spacing w:line="276" w:lineRule="auto"/>
        <w:ind w:right="48"/>
        <w:textAlignment w:val="auto"/>
        <w:rPr>
          <w:rFonts w:ascii="Arial" w:hAnsi="Arial" w:cs="Arial"/>
          <w:b/>
          <w:bCs/>
          <w:color w:val="000000" w:themeColor="text1"/>
          <w:lang w:eastAsia="es-ES"/>
        </w:rPr>
      </w:pPr>
      <w:r w:rsidRPr="006F3D2D">
        <w:rPr>
          <w:rFonts w:ascii="Arial" w:hAnsi="Arial" w:cs="Arial"/>
          <w:b/>
          <w:bCs/>
          <w:color w:val="000000" w:themeColor="text1"/>
          <w:lang w:eastAsia="es-ES"/>
        </w:rPr>
        <w:br w:type="page"/>
      </w:r>
    </w:p>
    <w:p w14:paraId="312E9473" w14:textId="39D33D47" w:rsidR="00EF1E32" w:rsidRPr="006F3D2D" w:rsidRDefault="00EF1E32" w:rsidP="008B20E0">
      <w:pPr>
        <w:pStyle w:val="Ttulo1"/>
        <w:spacing w:before="0" w:line="276" w:lineRule="auto"/>
        <w:ind w:right="45"/>
        <w:jc w:val="center"/>
        <w:rPr>
          <w:rFonts w:ascii="Arial" w:hAnsi="Arial" w:cs="Arial"/>
          <w:b/>
          <w:bCs/>
          <w:color w:val="000000" w:themeColor="text1"/>
          <w:sz w:val="20"/>
          <w:szCs w:val="20"/>
        </w:rPr>
      </w:pPr>
      <w:bookmarkStart w:id="12" w:name="_Toc228920442"/>
      <w:bookmarkStart w:id="13" w:name="_Toc430082023"/>
      <w:bookmarkStart w:id="14" w:name="_Toc446049417"/>
      <w:bookmarkStart w:id="15" w:name="_Toc488933346"/>
      <w:r w:rsidRPr="006F3D2D">
        <w:rPr>
          <w:rFonts w:ascii="Arial" w:hAnsi="Arial" w:cs="Arial"/>
          <w:b/>
          <w:bCs/>
          <w:color w:val="000000" w:themeColor="text1"/>
          <w:sz w:val="20"/>
          <w:szCs w:val="20"/>
        </w:rPr>
        <w:lastRenderedPageBreak/>
        <w:t xml:space="preserve">FORMATO </w:t>
      </w:r>
      <w:bookmarkEnd w:id="12"/>
      <w:r w:rsidR="00090F2F" w:rsidRPr="006F3D2D">
        <w:rPr>
          <w:rFonts w:ascii="Arial" w:hAnsi="Arial" w:cs="Arial"/>
          <w:b/>
          <w:bCs/>
          <w:color w:val="000000" w:themeColor="text1"/>
          <w:sz w:val="20"/>
          <w:szCs w:val="20"/>
        </w:rPr>
        <w:t>7</w:t>
      </w:r>
    </w:p>
    <w:p w14:paraId="6301C42F" w14:textId="77777777" w:rsidR="00EF1E32" w:rsidRPr="006F3D2D" w:rsidRDefault="00EF1E32" w:rsidP="007A49FA">
      <w:pPr>
        <w:pStyle w:val="Ttulo2"/>
        <w:jc w:val="center"/>
        <w:rPr>
          <w:rFonts w:ascii="Arial" w:hAnsi="Arial" w:cs="Arial"/>
          <w:b/>
          <w:bCs/>
          <w:color w:val="000000" w:themeColor="text1"/>
          <w:sz w:val="20"/>
          <w:szCs w:val="20"/>
        </w:rPr>
      </w:pPr>
      <w:bookmarkStart w:id="16" w:name="_Toc228920443"/>
      <w:r w:rsidRPr="006F3D2D">
        <w:rPr>
          <w:rFonts w:ascii="Arial" w:hAnsi="Arial" w:cs="Arial"/>
          <w:b/>
          <w:bCs/>
          <w:color w:val="000000" w:themeColor="text1"/>
          <w:sz w:val="20"/>
          <w:szCs w:val="20"/>
        </w:rPr>
        <w:t>CERTIFICACIÓN DE CUMPLIMIENTO ARTÍCULO 50 LEY 789 DE 2002 (PERSONAS JURÍDICAS)</w:t>
      </w:r>
      <w:bookmarkEnd w:id="13"/>
      <w:bookmarkEnd w:id="14"/>
      <w:bookmarkEnd w:id="15"/>
      <w:bookmarkEnd w:id="16"/>
    </w:p>
    <w:p w14:paraId="55D0390E" w14:textId="77777777" w:rsidR="00EF1E32" w:rsidRPr="006F3D2D" w:rsidRDefault="00EF1E32" w:rsidP="00EF1E32">
      <w:pPr>
        <w:pStyle w:val="Sinespaciado"/>
        <w:spacing w:line="276" w:lineRule="auto"/>
        <w:ind w:right="48"/>
        <w:rPr>
          <w:color w:val="000000" w:themeColor="text1"/>
          <w:sz w:val="20"/>
          <w:szCs w:val="20"/>
        </w:rPr>
      </w:pPr>
    </w:p>
    <w:p w14:paraId="3029C333" w14:textId="77777777" w:rsidR="00EF1E32" w:rsidRPr="006F3D2D" w:rsidRDefault="00EF1E32" w:rsidP="00EF1E32">
      <w:pPr>
        <w:pStyle w:val="Sinespaciado"/>
        <w:spacing w:line="276" w:lineRule="auto"/>
        <w:ind w:right="48"/>
        <w:rPr>
          <w:color w:val="000000" w:themeColor="text1"/>
          <w:sz w:val="20"/>
          <w:szCs w:val="20"/>
        </w:rPr>
      </w:pPr>
    </w:p>
    <w:p w14:paraId="4D3251B2"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en mi condición de Representante Legal de (Razón social de la compañía) identificada con </w:t>
      </w:r>
      <w:proofErr w:type="spellStart"/>
      <w:r w:rsidRPr="006F3D2D">
        <w:rPr>
          <w:color w:val="000000" w:themeColor="text1"/>
          <w:sz w:val="20"/>
          <w:szCs w:val="20"/>
        </w:rPr>
        <w:t>Nit</w:t>
      </w:r>
      <w:proofErr w:type="spellEnd"/>
      <w:r w:rsidRPr="006F3D2D">
        <w:rPr>
          <w:color w:val="000000" w:themeColor="text1"/>
          <w:sz w:val="20"/>
          <w:szCs w:val="20"/>
        </w:rPr>
        <w:t xml:space="preserve"> ________ ,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xml:space="preserve">. Lo anterior, en cumplimiento de lo dispuesto en el artículo 50 de la Ley 789 de 2002. </w:t>
      </w:r>
    </w:p>
    <w:p w14:paraId="1E74EF29" w14:textId="77777777" w:rsidR="00EF1E32" w:rsidRPr="006F3D2D" w:rsidRDefault="00EF1E32" w:rsidP="00EF1E32">
      <w:pPr>
        <w:pStyle w:val="Sinespaciado"/>
        <w:spacing w:line="276" w:lineRule="auto"/>
        <w:ind w:right="48"/>
        <w:jc w:val="both"/>
        <w:rPr>
          <w:color w:val="000000" w:themeColor="text1"/>
          <w:sz w:val="20"/>
          <w:szCs w:val="20"/>
        </w:rPr>
      </w:pPr>
    </w:p>
    <w:p w14:paraId="0707B50A"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6F3D2D">
        <w:rPr>
          <w:color w:val="000000" w:themeColor="text1"/>
          <w:sz w:val="20"/>
          <w:szCs w:val="20"/>
        </w:rPr>
        <w:t>Nit</w:t>
      </w:r>
      <w:proofErr w:type="spellEnd"/>
      <w:r w:rsidRPr="006F3D2D">
        <w:rPr>
          <w:color w:val="000000" w:themeColor="text1"/>
          <w:sz w:val="20"/>
          <w:szCs w:val="20"/>
        </w:rPr>
        <w:t xml:space="preserve">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Lo anterior, en cumplimiento de lo dispuesto en el artículo 50 de la Ley 789 de 2002.</w:t>
      </w:r>
    </w:p>
    <w:p w14:paraId="4DB8FC80"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4CBB995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EN CASO DE PRESENTAR ACUERDO DE PAGO CON ALGUNA DE LAS ENTIDADES ANTERIORMENTE MENCIONADAS, SE DEBERÁ PRECISAR EL VALOR Y EL PLAZO PREVISTO PARA EL ACUERDO DE PAGO, CON INDICACION DEL CUMPLIMIENTO DE ESTA OBLIGACION. </w:t>
      </w:r>
    </w:p>
    <w:p w14:paraId="53F7369D" w14:textId="77777777" w:rsidR="00EF1E32" w:rsidRPr="006F3D2D" w:rsidRDefault="00EF1E32" w:rsidP="00EF1E32">
      <w:pPr>
        <w:pStyle w:val="Sinespaciado"/>
        <w:spacing w:line="276" w:lineRule="auto"/>
        <w:ind w:right="48"/>
        <w:jc w:val="both"/>
        <w:rPr>
          <w:color w:val="000000" w:themeColor="text1"/>
          <w:sz w:val="20"/>
          <w:szCs w:val="20"/>
        </w:rPr>
      </w:pPr>
    </w:p>
    <w:p w14:paraId="4DF6F6D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w:t>
      </w:r>
    </w:p>
    <w:p w14:paraId="166916E3"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589FC872" w14:textId="77777777" w:rsidR="00EF1E32" w:rsidRPr="006F3D2D" w:rsidRDefault="00EF1E32" w:rsidP="00EF1E32">
      <w:pPr>
        <w:pStyle w:val="Sinespaciado"/>
        <w:spacing w:line="276" w:lineRule="auto"/>
        <w:ind w:right="48"/>
        <w:jc w:val="both"/>
        <w:rPr>
          <w:color w:val="000000" w:themeColor="text1"/>
          <w:sz w:val="20"/>
          <w:szCs w:val="20"/>
        </w:rPr>
      </w:pPr>
    </w:p>
    <w:p w14:paraId="04D9B04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FIRMA ----------------------------------------------------------- </w:t>
      </w:r>
    </w:p>
    <w:p w14:paraId="47B47364" w14:textId="77777777" w:rsidR="00EF1E32" w:rsidRPr="006F3D2D" w:rsidRDefault="00EF1E32" w:rsidP="00EF1E32">
      <w:pPr>
        <w:pStyle w:val="Sinespaciado"/>
        <w:spacing w:line="276" w:lineRule="auto"/>
        <w:ind w:right="48"/>
        <w:jc w:val="both"/>
        <w:rPr>
          <w:color w:val="000000" w:themeColor="text1"/>
          <w:sz w:val="20"/>
          <w:szCs w:val="20"/>
        </w:rPr>
      </w:pPr>
    </w:p>
    <w:p w14:paraId="70BB9B9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QUIEN CERTIFICA ___________________________________</w:t>
      </w:r>
    </w:p>
    <w:p w14:paraId="684CEF02" w14:textId="77777777" w:rsidR="00EF1E32" w:rsidRPr="006F3D2D" w:rsidRDefault="00EF1E32" w:rsidP="00EF1E32">
      <w:pPr>
        <w:pStyle w:val="Sinespaciado"/>
        <w:spacing w:line="276" w:lineRule="auto"/>
        <w:ind w:right="48"/>
        <w:jc w:val="both"/>
        <w:rPr>
          <w:color w:val="000000" w:themeColor="text1"/>
          <w:sz w:val="20"/>
          <w:szCs w:val="20"/>
        </w:rPr>
      </w:pPr>
    </w:p>
    <w:p w14:paraId="539ADCFB" w14:textId="24DB6E76" w:rsidR="00EF1E32" w:rsidRPr="006F3D2D" w:rsidRDefault="00EF1E32" w:rsidP="00F85BA8">
      <w:pPr>
        <w:pStyle w:val="Sinespaciado"/>
        <w:spacing w:line="276" w:lineRule="auto"/>
        <w:ind w:right="48"/>
        <w:jc w:val="both"/>
        <w:rPr>
          <w:color w:val="000000" w:themeColor="text1"/>
          <w:sz w:val="20"/>
          <w:szCs w:val="20"/>
        </w:rPr>
      </w:pPr>
      <w:r w:rsidRPr="006F3D2D">
        <w:rPr>
          <w:color w:val="000000" w:themeColor="text1"/>
          <w:sz w:val="20"/>
          <w:szCs w:val="20"/>
        </w:rPr>
        <w:t>FECHA: ________________________________</w:t>
      </w:r>
    </w:p>
    <w:p w14:paraId="0EADF903" w14:textId="77777777" w:rsidR="006F3D2D" w:rsidRDefault="006F3D2D" w:rsidP="00A26437">
      <w:pPr>
        <w:pStyle w:val="Ttulo1"/>
        <w:spacing w:before="0" w:line="276" w:lineRule="auto"/>
        <w:ind w:right="45"/>
        <w:jc w:val="center"/>
        <w:rPr>
          <w:rFonts w:ascii="Arial" w:hAnsi="Arial" w:cs="Arial"/>
          <w:b/>
          <w:bCs/>
          <w:color w:val="000000" w:themeColor="text1"/>
          <w:sz w:val="20"/>
          <w:szCs w:val="20"/>
        </w:rPr>
      </w:pPr>
      <w:bookmarkStart w:id="17" w:name="_Toc228920444"/>
    </w:p>
    <w:p w14:paraId="1FFE4E0C" w14:textId="77777777" w:rsidR="00507904" w:rsidRDefault="00507904" w:rsidP="00A26437">
      <w:pPr>
        <w:pStyle w:val="Ttulo1"/>
        <w:spacing w:before="0" w:line="276" w:lineRule="auto"/>
        <w:ind w:right="45"/>
        <w:jc w:val="center"/>
        <w:rPr>
          <w:rFonts w:ascii="Arial" w:hAnsi="Arial" w:cs="Arial"/>
          <w:b/>
          <w:bCs/>
          <w:color w:val="000000" w:themeColor="text1"/>
          <w:sz w:val="20"/>
          <w:szCs w:val="20"/>
        </w:rPr>
      </w:pPr>
    </w:p>
    <w:p w14:paraId="2A7A5727" w14:textId="77777777" w:rsidR="00507904" w:rsidRDefault="00507904" w:rsidP="00A26437">
      <w:pPr>
        <w:pStyle w:val="Ttulo1"/>
        <w:spacing w:before="0" w:line="276" w:lineRule="auto"/>
        <w:ind w:right="45"/>
        <w:jc w:val="center"/>
        <w:rPr>
          <w:rFonts w:ascii="Arial" w:hAnsi="Arial" w:cs="Arial"/>
          <w:b/>
          <w:bCs/>
          <w:color w:val="000000" w:themeColor="text1"/>
          <w:sz w:val="20"/>
          <w:szCs w:val="20"/>
        </w:rPr>
      </w:pPr>
    </w:p>
    <w:p w14:paraId="771C6591" w14:textId="7A04F00F"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r w:rsidRPr="006F3D2D">
        <w:rPr>
          <w:rFonts w:ascii="Arial" w:hAnsi="Arial" w:cs="Arial"/>
          <w:b/>
          <w:bCs/>
          <w:color w:val="000000" w:themeColor="text1"/>
          <w:sz w:val="20"/>
          <w:szCs w:val="20"/>
        </w:rPr>
        <w:t xml:space="preserve">FORMATO </w:t>
      </w:r>
      <w:bookmarkEnd w:id="17"/>
      <w:r w:rsidR="00090F2F" w:rsidRPr="006F3D2D">
        <w:rPr>
          <w:rFonts w:ascii="Arial" w:hAnsi="Arial" w:cs="Arial"/>
          <w:b/>
          <w:bCs/>
          <w:color w:val="000000" w:themeColor="text1"/>
          <w:sz w:val="20"/>
          <w:szCs w:val="20"/>
        </w:rPr>
        <w:t>8</w:t>
      </w:r>
    </w:p>
    <w:p w14:paraId="17716A75" w14:textId="77777777" w:rsidR="00EF1E32" w:rsidRPr="006F3D2D" w:rsidRDefault="00EF1E32" w:rsidP="007A49FA">
      <w:pPr>
        <w:pStyle w:val="Ttulo2"/>
        <w:jc w:val="center"/>
        <w:rPr>
          <w:rFonts w:ascii="Arial" w:hAnsi="Arial" w:cs="Arial"/>
          <w:b/>
          <w:bCs/>
          <w:color w:val="000000" w:themeColor="text1"/>
          <w:sz w:val="20"/>
          <w:szCs w:val="20"/>
        </w:rPr>
      </w:pPr>
      <w:bookmarkStart w:id="18" w:name="_Toc228920445"/>
      <w:r w:rsidRPr="006F3D2D">
        <w:rPr>
          <w:rFonts w:ascii="Arial" w:hAnsi="Arial" w:cs="Arial"/>
          <w:b/>
          <w:bCs/>
          <w:color w:val="000000" w:themeColor="text1"/>
          <w:sz w:val="20"/>
          <w:szCs w:val="20"/>
        </w:rPr>
        <w:t>COMPROMISO DE TRANSPARENCIA Y ANTICORRUPCIÓN</w:t>
      </w:r>
      <w:bookmarkEnd w:id="18"/>
    </w:p>
    <w:p w14:paraId="750DCADD" w14:textId="77777777" w:rsidR="00EF1E32" w:rsidRPr="006F3D2D" w:rsidRDefault="00EF1E32" w:rsidP="00EF1E32">
      <w:pPr>
        <w:pStyle w:val="Sinespaciado"/>
        <w:spacing w:line="276" w:lineRule="auto"/>
        <w:ind w:right="48"/>
        <w:rPr>
          <w:b/>
          <w:bCs/>
          <w:color w:val="000000" w:themeColor="text1"/>
          <w:spacing w:val="-3"/>
          <w:sz w:val="20"/>
          <w:szCs w:val="20"/>
        </w:rPr>
      </w:pPr>
    </w:p>
    <w:p w14:paraId="2D2C819D"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El suscrito ______________ domiciliado en ________________________, identificado con ____________, quien obra en calidad de _________________, que en adelante se denomina EL PROPONENTE, manifiesta su voluntad de asumir, de manera unilateral, el presente </w:t>
      </w:r>
      <w:r w:rsidRPr="006F3D2D">
        <w:rPr>
          <w:bCs/>
          <w:color w:val="000000" w:themeColor="text1"/>
          <w:sz w:val="20"/>
          <w:szCs w:val="20"/>
        </w:rPr>
        <w:t>COMPROMISO ANTICORRUPCION</w:t>
      </w:r>
      <w:r w:rsidRPr="006F3D2D">
        <w:rPr>
          <w:color w:val="000000" w:themeColor="text1"/>
          <w:sz w:val="20"/>
          <w:szCs w:val="20"/>
        </w:rPr>
        <w:t>, teniendo en cuenta las siguientes consideraciones:</w:t>
      </w:r>
    </w:p>
    <w:p w14:paraId="1F752B4B"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 </w:t>
      </w:r>
    </w:p>
    <w:p w14:paraId="6D0AAC1E" w14:textId="5BE7D44D" w:rsidR="00EF1E32" w:rsidRPr="006F3D2D" w:rsidRDefault="00EF1E32" w:rsidP="008F5513">
      <w:pPr>
        <w:jc w:val="both"/>
        <w:rPr>
          <w:rFonts w:ascii="Arial" w:hAnsi="Arial" w:cs="Arial"/>
          <w:i/>
          <w:iCs/>
          <w:color w:val="000000" w:themeColor="text1"/>
        </w:rPr>
      </w:pPr>
      <w:r w:rsidRPr="006F3D2D">
        <w:rPr>
          <w:rFonts w:ascii="Arial" w:hAnsi="Arial" w:cs="Arial"/>
          <w:b/>
          <w:color w:val="000000" w:themeColor="text1"/>
        </w:rPr>
        <w:t>PRIMERA</w:t>
      </w:r>
      <w:r w:rsidRPr="006F3D2D">
        <w:rPr>
          <w:rFonts w:ascii="Arial" w:hAnsi="Arial" w:cs="Arial"/>
          <w:bCs/>
          <w:color w:val="000000" w:themeColor="text1"/>
        </w:rPr>
        <w:t xml:space="preserve">: La </w:t>
      </w:r>
      <w:r w:rsidRPr="006F3D2D">
        <w:rPr>
          <w:rFonts w:ascii="Arial" w:hAnsi="Arial" w:cs="Arial"/>
          <w:b/>
          <w:color w:val="000000" w:themeColor="text1"/>
        </w:rPr>
        <w:t>SUPERSERVICIOS</w:t>
      </w:r>
      <w:r w:rsidRPr="006F3D2D">
        <w:rPr>
          <w:rFonts w:ascii="Arial" w:hAnsi="Arial" w:cs="Arial"/>
          <w:bCs/>
          <w:color w:val="000000" w:themeColor="text1"/>
        </w:rPr>
        <w:t xml:space="preserve"> </w:t>
      </w:r>
      <w:r w:rsidRPr="006F3D2D">
        <w:rPr>
          <w:rFonts w:ascii="Arial" w:hAnsi="Arial" w:cs="Arial"/>
          <w:color w:val="000000" w:themeColor="text1"/>
        </w:rPr>
        <w:t xml:space="preserve">adelanta un proceso de contratación a través de Selección abreviada </w:t>
      </w:r>
      <w:r w:rsidR="000A0C44" w:rsidRPr="006F3D2D">
        <w:rPr>
          <w:rFonts w:ascii="Arial" w:hAnsi="Arial" w:cs="Arial"/>
          <w:color w:val="000000" w:themeColor="text1"/>
        </w:rPr>
        <w:t xml:space="preserve">por </w:t>
      </w:r>
      <w:proofErr w:type="spellStart"/>
      <w:r w:rsidR="003B2784">
        <w:rPr>
          <w:rFonts w:ascii="Arial" w:hAnsi="Arial" w:cs="Arial"/>
          <w:color w:val="000000" w:themeColor="text1"/>
        </w:rPr>
        <w:t>por</w:t>
      </w:r>
      <w:proofErr w:type="spellEnd"/>
      <w:r w:rsidR="003B2784">
        <w:rPr>
          <w:rFonts w:ascii="Arial" w:hAnsi="Arial" w:cs="Arial"/>
          <w:color w:val="000000" w:themeColor="text1"/>
        </w:rPr>
        <w:t xml:space="preserve"> menor cuantía</w:t>
      </w:r>
      <w:r w:rsidR="000A0C44" w:rsidRPr="006F3D2D">
        <w:rPr>
          <w:rFonts w:ascii="Arial" w:hAnsi="Arial" w:cs="Arial"/>
          <w:color w:val="000000" w:themeColor="text1"/>
        </w:rPr>
        <w:t xml:space="preserve"> </w:t>
      </w:r>
      <w:r w:rsidRPr="006F3D2D">
        <w:rPr>
          <w:rFonts w:ascii="Arial" w:hAnsi="Arial" w:cs="Arial"/>
          <w:color w:val="000000" w:themeColor="text1"/>
        </w:rPr>
        <w:t xml:space="preserve">No. </w:t>
      </w:r>
      <w:r w:rsidRPr="006F3D2D">
        <w:rPr>
          <w:rFonts w:ascii="Arial" w:hAnsi="Arial" w:cs="Arial"/>
          <w:b/>
          <w:color w:val="000000" w:themeColor="text1"/>
        </w:rPr>
        <w:t>SSPD-</w:t>
      </w:r>
      <w:r w:rsidR="00F85BA8" w:rsidRPr="006F3D2D">
        <w:rPr>
          <w:rFonts w:ascii="Arial" w:hAnsi="Arial" w:cs="Arial"/>
          <w:b/>
          <w:color w:val="000000" w:themeColor="text1"/>
        </w:rPr>
        <w:t>SA</w:t>
      </w:r>
      <w:r w:rsidR="003B2784">
        <w:rPr>
          <w:rFonts w:ascii="Arial" w:hAnsi="Arial" w:cs="Arial"/>
          <w:b/>
          <w:color w:val="000000" w:themeColor="text1"/>
        </w:rPr>
        <w:t>MC</w:t>
      </w:r>
      <w:r w:rsidRPr="006F3D2D">
        <w:rPr>
          <w:rFonts w:ascii="Arial" w:hAnsi="Arial" w:cs="Arial"/>
          <w:b/>
          <w:color w:val="000000" w:themeColor="text1"/>
        </w:rPr>
        <w:t>-XXX-202</w:t>
      </w:r>
      <w:r w:rsidR="008F5513" w:rsidRPr="006F3D2D">
        <w:rPr>
          <w:rFonts w:ascii="Arial" w:hAnsi="Arial" w:cs="Arial"/>
          <w:b/>
          <w:color w:val="000000" w:themeColor="text1"/>
        </w:rPr>
        <w:t>6</w:t>
      </w:r>
      <w:r w:rsidRPr="006F3D2D">
        <w:rPr>
          <w:rFonts w:ascii="Arial" w:hAnsi="Arial" w:cs="Arial"/>
          <w:color w:val="000000" w:themeColor="text1"/>
        </w:rPr>
        <w:t xml:space="preserve"> para </w:t>
      </w:r>
      <w:r w:rsidRPr="006F3D2D">
        <w:rPr>
          <w:rFonts w:ascii="Arial" w:hAnsi="Arial" w:cs="Arial"/>
          <w:i/>
          <w:iCs/>
          <w:color w:val="000000" w:themeColor="text1"/>
        </w:rPr>
        <w:t>“</w:t>
      </w:r>
      <w:r w:rsidR="008F5513" w:rsidRPr="006F3D2D">
        <w:rPr>
          <w:rFonts w:ascii="Arial" w:hAnsi="Arial" w:cs="Arial"/>
          <w:i/>
          <w:iCs/>
          <w:color w:val="000000" w:themeColor="text1"/>
        </w:rPr>
        <w:t>Prestar los servicios de mantenimiento preventivo y correctivo, incluyendo mano de obra y repuestos, para los vehículos automotores de la Superintendencia de Servicios Públicos Domiciliarios, a nivel nacional.</w:t>
      </w:r>
      <w:r w:rsidR="00A26437" w:rsidRPr="006F3D2D">
        <w:rPr>
          <w:rFonts w:ascii="Arial" w:hAnsi="Arial" w:cs="Arial"/>
          <w:i/>
          <w:iCs/>
          <w:color w:val="000000" w:themeColor="text1"/>
        </w:rPr>
        <w:t>”</w:t>
      </w:r>
    </w:p>
    <w:p w14:paraId="08A4A10A" w14:textId="77777777" w:rsidR="008F5513" w:rsidRPr="006F3D2D" w:rsidRDefault="008F5513" w:rsidP="008F5513">
      <w:pPr>
        <w:jc w:val="both"/>
        <w:rPr>
          <w:rFonts w:ascii="Arial" w:hAnsi="Arial" w:cs="Arial"/>
          <w:bCs/>
          <w:color w:val="000000" w:themeColor="text1"/>
          <w:sz w:val="22"/>
          <w:szCs w:val="22"/>
        </w:rPr>
      </w:pPr>
    </w:p>
    <w:p w14:paraId="4D79ECDD" w14:textId="77777777" w:rsidR="00EF1E32" w:rsidRPr="006F3D2D" w:rsidRDefault="00EF1E32" w:rsidP="00EF1E32">
      <w:pPr>
        <w:pStyle w:val="Sinespaciado"/>
        <w:spacing w:line="276" w:lineRule="auto"/>
        <w:ind w:right="48"/>
        <w:jc w:val="both"/>
        <w:rPr>
          <w:color w:val="000000" w:themeColor="text1"/>
          <w:sz w:val="20"/>
          <w:szCs w:val="20"/>
        </w:rPr>
      </w:pPr>
      <w:r w:rsidRPr="006F3D2D">
        <w:rPr>
          <w:b/>
          <w:color w:val="000000" w:themeColor="text1"/>
          <w:sz w:val="20"/>
          <w:szCs w:val="20"/>
        </w:rPr>
        <w:t>SEGUNDA</w:t>
      </w:r>
      <w:r w:rsidRPr="006F3D2D">
        <w:rPr>
          <w:bCs/>
          <w:color w:val="000000" w:themeColor="text1"/>
          <w:sz w:val="20"/>
          <w:szCs w:val="20"/>
        </w:rPr>
        <w:t xml:space="preserve">: </w:t>
      </w:r>
      <w:r w:rsidRPr="006F3D2D">
        <w:rPr>
          <w:color w:val="000000" w:themeColor="text1"/>
          <w:sz w:val="20"/>
          <w:szCs w:val="20"/>
        </w:rPr>
        <w:t xml:space="preserve">Es de interés del proponente apoyar la acción del Estado Colombiano y de la </w:t>
      </w:r>
      <w:r w:rsidRPr="006F3D2D">
        <w:rPr>
          <w:bCs/>
          <w:color w:val="000000" w:themeColor="text1"/>
          <w:sz w:val="20"/>
          <w:szCs w:val="20"/>
        </w:rPr>
        <w:t>SUPERSERVICIOS</w:t>
      </w:r>
      <w:r w:rsidRPr="006F3D2D">
        <w:rPr>
          <w:color w:val="000000" w:themeColor="text1"/>
          <w:sz w:val="20"/>
          <w:szCs w:val="20"/>
        </w:rPr>
        <w:t xml:space="preserve">, fortalecer la transparencia en los procesos de contratación y la responsabilidad de rendir cuentas. </w:t>
      </w:r>
    </w:p>
    <w:p w14:paraId="5980BEC3" w14:textId="77777777" w:rsidR="00EF1E32" w:rsidRPr="006F3D2D" w:rsidRDefault="00EF1E32" w:rsidP="00EF1E32">
      <w:pPr>
        <w:pStyle w:val="Sinespaciado"/>
        <w:spacing w:line="276" w:lineRule="auto"/>
        <w:ind w:right="48"/>
        <w:jc w:val="both"/>
        <w:rPr>
          <w:color w:val="000000" w:themeColor="text1"/>
          <w:sz w:val="20"/>
          <w:szCs w:val="20"/>
        </w:rPr>
      </w:pPr>
    </w:p>
    <w:p w14:paraId="3B232EEF" w14:textId="77777777" w:rsidR="00EF1E32" w:rsidRPr="006F3D2D" w:rsidRDefault="00EF1E32" w:rsidP="00EF1E32">
      <w:pPr>
        <w:pStyle w:val="Sinespaciado"/>
        <w:spacing w:line="276" w:lineRule="auto"/>
        <w:ind w:right="48"/>
        <w:jc w:val="both"/>
        <w:rPr>
          <w:color w:val="000000" w:themeColor="text1"/>
          <w:sz w:val="20"/>
          <w:szCs w:val="20"/>
        </w:rPr>
      </w:pPr>
      <w:r w:rsidRPr="006F3D2D">
        <w:rPr>
          <w:b/>
          <w:color w:val="000000" w:themeColor="text1"/>
          <w:sz w:val="20"/>
          <w:szCs w:val="20"/>
        </w:rPr>
        <w:t>TERCERA</w:t>
      </w:r>
      <w:r w:rsidRPr="006F3D2D">
        <w:rPr>
          <w:bCs/>
          <w:color w:val="000000" w:themeColor="text1"/>
          <w:sz w:val="20"/>
          <w:szCs w:val="20"/>
        </w:rPr>
        <w:t xml:space="preserve">: </w:t>
      </w:r>
      <w:r w:rsidRPr="006F3D2D">
        <w:rPr>
          <w:color w:val="000000" w:themeColor="text1"/>
          <w:sz w:val="20"/>
          <w:szCs w:val="20"/>
        </w:rPr>
        <w:t xml:space="preserve">Es de interés del proponente participar en el presente proceso de contratación, para lo cual pone a disposición de la </w:t>
      </w:r>
      <w:r w:rsidRPr="006F3D2D">
        <w:rPr>
          <w:b/>
          <w:color w:val="000000" w:themeColor="text1"/>
          <w:sz w:val="20"/>
          <w:szCs w:val="20"/>
        </w:rPr>
        <w:t>SUPERSERVICIOS</w:t>
      </w:r>
      <w:r w:rsidRPr="006F3D2D">
        <w:rPr>
          <w:bCs/>
          <w:color w:val="000000" w:themeColor="text1"/>
          <w:sz w:val="20"/>
          <w:szCs w:val="20"/>
        </w:rPr>
        <w:t xml:space="preserve"> </w:t>
      </w:r>
      <w:r w:rsidRPr="006F3D2D">
        <w:rPr>
          <w:color w:val="000000" w:themeColor="text1"/>
          <w:sz w:val="20"/>
          <w:szCs w:val="20"/>
        </w:rPr>
        <w:t>la información que sea necesaria para aportar transparencia al proceso y en tal sentido suscribe el presente compromiso unilateral anticorrupción.</w:t>
      </w:r>
    </w:p>
    <w:p w14:paraId="4FCC567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6D1E3D04"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En consecuencia, se asumen los siguientes compromisos:</w:t>
      </w:r>
    </w:p>
    <w:p w14:paraId="3C17B33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744353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55E4152C" w14:textId="77777777" w:rsidR="00EF1E32" w:rsidRPr="006F3D2D" w:rsidRDefault="00EF1E32" w:rsidP="00EF1E32">
      <w:pPr>
        <w:pStyle w:val="Sinespaciado"/>
        <w:spacing w:line="276" w:lineRule="auto"/>
        <w:ind w:right="48"/>
        <w:jc w:val="both"/>
        <w:rPr>
          <w:color w:val="000000" w:themeColor="text1"/>
          <w:sz w:val="20"/>
          <w:szCs w:val="20"/>
        </w:rPr>
      </w:pPr>
    </w:p>
    <w:p w14:paraId="2A0D290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55EAD40B" w14:textId="77777777" w:rsidR="00EF1E32" w:rsidRPr="006F3D2D" w:rsidRDefault="00EF1E32" w:rsidP="00EF1E32">
      <w:pPr>
        <w:pStyle w:val="Sinespaciado"/>
        <w:spacing w:line="276" w:lineRule="auto"/>
        <w:ind w:right="48"/>
        <w:jc w:val="both"/>
        <w:rPr>
          <w:color w:val="000000" w:themeColor="text1"/>
          <w:sz w:val="20"/>
          <w:szCs w:val="20"/>
        </w:rPr>
      </w:pPr>
    </w:p>
    <w:p w14:paraId="2CD58B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a. No ofrecer o pagar sobornos o cualquier halago a los funcionarios de la </w:t>
      </w:r>
      <w:r w:rsidRPr="006F3D2D">
        <w:rPr>
          <w:bCs/>
          <w:color w:val="000000" w:themeColor="text1"/>
          <w:sz w:val="20"/>
          <w:szCs w:val="20"/>
        </w:rPr>
        <w:t>SUPERSERVICIOS</w:t>
      </w:r>
      <w:r w:rsidRPr="006F3D2D">
        <w:rPr>
          <w:color w:val="000000" w:themeColor="text1"/>
          <w:sz w:val="20"/>
          <w:szCs w:val="20"/>
        </w:rPr>
        <w:t xml:space="preserve">, bien sea directa o indirectamente, ni a terceras personas que por su influencia sobre funcionarios públicos puedan influir sobre la adjudicación del contrato. </w:t>
      </w:r>
    </w:p>
    <w:p w14:paraId="17492DBE" w14:textId="77777777" w:rsidR="00EF1E32" w:rsidRPr="006F3D2D" w:rsidRDefault="00EF1E32" w:rsidP="00EF1E32">
      <w:pPr>
        <w:pStyle w:val="Sinespaciado"/>
        <w:spacing w:line="276" w:lineRule="auto"/>
        <w:ind w:right="48"/>
        <w:jc w:val="both"/>
        <w:rPr>
          <w:color w:val="000000" w:themeColor="text1"/>
          <w:sz w:val="20"/>
          <w:szCs w:val="20"/>
        </w:rPr>
      </w:pPr>
    </w:p>
    <w:p w14:paraId="6D6C97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b. No ofrecer o pagar sobornos o cualquier halago a los funcionarios de la </w:t>
      </w:r>
      <w:r w:rsidRPr="006F3D2D">
        <w:rPr>
          <w:bCs/>
          <w:color w:val="000000" w:themeColor="text1"/>
          <w:sz w:val="20"/>
          <w:szCs w:val="20"/>
        </w:rPr>
        <w:t>SUPERSERVICIOS</w:t>
      </w:r>
      <w:r w:rsidRPr="006F3D2D">
        <w:rPr>
          <w:color w:val="000000" w:themeColor="text1"/>
          <w:sz w:val="20"/>
          <w:szCs w:val="20"/>
        </w:rPr>
        <w:t xml:space="preserve">, durante el desarrollo del contrato que se suscriba si llega a ser elegida su propuesta. </w:t>
      </w:r>
    </w:p>
    <w:p w14:paraId="79F0B2A6" w14:textId="77777777" w:rsidR="00EF1E32" w:rsidRPr="006F3D2D" w:rsidRDefault="00EF1E32" w:rsidP="00EF1E32">
      <w:pPr>
        <w:pStyle w:val="Sinespaciado"/>
        <w:spacing w:line="276" w:lineRule="auto"/>
        <w:ind w:right="48"/>
        <w:jc w:val="both"/>
        <w:rPr>
          <w:color w:val="000000" w:themeColor="text1"/>
          <w:sz w:val="20"/>
          <w:szCs w:val="20"/>
        </w:rPr>
      </w:pPr>
    </w:p>
    <w:p w14:paraId="22027CB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III. El proponente se compromete a revelar de manera clara y en forma total a cualquier organismo de control que así lo solicite, los nombres de todos los beneficiarios reales de sus pagos o de los efectuados en su nombre, </w:t>
      </w:r>
      <w:r w:rsidRPr="006F3D2D">
        <w:rPr>
          <w:color w:val="000000" w:themeColor="text1"/>
          <w:sz w:val="20"/>
          <w:szCs w:val="20"/>
        </w:rPr>
        <w:lastRenderedPageBreak/>
        <w:t>relacionados por cualquier concepto con el presente proceso, incluyendo pagos ordinarios ya realizados y por realizar, como los que se proponga hacer si la propuesta resulta favorecida</w:t>
      </w:r>
    </w:p>
    <w:p w14:paraId="547786C5" w14:textId="77777777" w:rsidR="00EF1E32" w:rsidRPr="006F3D2D" w:rsidRDefault="00EF1E32" w:rsidP="00EF1E32">
      <w:pPr>
        <w:pStyle w:val="Sinespaciado"/>
        <w:spacing w:line="276" w:lineRule="auto"/>
        <w:ind w:right="48"/>
        <w:jc w:val="both"/>
        <w:rPr>
          <w:color w:val="000000" w:themeColor="text1"/>
          <w:sz w:val="20"/>
          <w:szCs w:val="20"/>
        </w:rPr>
      </w:pPr>
    </w:p>
    <w:p w14:paraId="087A0AF0" w14:textId="77777777" w:rsidR="00EF1E32" w:rsidRPr="006F3D2D" w:rsidRDefault="00EF1E32" w:rsidP="00EF1E32">
      <w:pPr>
        <w:pStyle w:val="Sinespaciado"/>
        <w:spacing w:line="276" w:lineRule="auto"/>
        <w:ind w:right="48"/>
        <w:jc w:val="both"/>
        <w:rPr>
          <w:color w:val="000000" w:themeColor="text1"/>
          <w:sz w:val="20"/>
          <w:szCs w:val="20"/>
          <w:lang w:eastAsia="es-CO" w:bidi="es-CO"/>
        </w:rPr>
      </w:pPr>
      <w:r w:rsidRPr="006F3D2D">
        <w:rPr>
          <w:color w:val="000000" w:themeColor="text1"/>
          <w:sz w:val="20"/>
          <w:szCs w:val="20"/>
        </w:rPr>
        <w:t>IV. El proponente asume a través de la suscripción del presente compromiso, las consecuencias previstas en los documentos del proceso de contratación, si se verifica el incumplimiento de los compromisos anticorrupción.</w:t>
      </w:r>
    </w:p>
    <w:p w14:paraId="4D0244B8" w14:textId="77777777" w:rsidR="00EF1E32" w:rsidRPr="006F3D2D" w:rsidRDefault="00EF1E32" w:rsidP="00EF1E32">
      <w:pPr>
        <w:pStyle w:val="Sinespaciado"/>
        <w:spacing w:line="276" w:lineRule="auto"/>
        <w:ind w:right="48"/>
        <w:jc w:val="both"/>
        <w:rPr>
          <w:color w:val="000000" w:themeColor="text1"/>
          <w:sz w:val="20"/>
          <w:szCs w:val="20"/>
          <w:lang w:eastAsia="es-CO" w:bidi="es-CO"/>
        </w:rPr>
      </w:pPr>
    </w:p>
    <w:p w14:paraId="6B133523" w14:textId="77777777" w:rsidR="00EF1E32" w:rsidRPr="006F3D2D" w:rsidRDefault="00EF1E32" w:rsidP="00EF1E32">
      <w:pPr>
        <w:pStyle w:val="Sinespaciado"/>
        <w:spacing w:line="276" w:lineRule="auto"/>
        <w:ind w:right="48"/>
        <w:jc w:val="both"/>
        <w:rPr>
          <w:bCs/>
          <w:color w:val="000000" w:themeColor="text1"/>
          <w:sz w:val="20"/>
          <w:szCs w:val="20"/>
          <w:lang w:eastAsia="es-CO" w:bidi="es-CO"/>
        </w:rPr>
      </w:pPr>
      <w:r w:rsidRPr="006F3D2D">
        <w:rPr>
          <w:color w:val="000000" w:themeColor="text1"/>
          <w:sz w:val="20"/>
          <w:szCs w:val="20"/>
          <w:lang w:eastAsia="es-CO" w:bidi="es-CO"/>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6F3D2D">
        <w:rPr>
          <w:bCs/>
          <w:color w:val="000000" w:themeColor="text1"/>
          <w:sz w:val="20"/>
          <w:szCs w:val="20"/>
          <w:u w:val="single"/>
          <w:lang w:eastAsia="es-CO" w:bidi="es-CO"/>
        </w:rPr>
        <w:t>buzon1@presidencia.gov.co;</w:t>
      </w:r>
      <w:r w:rsidRPr="006F3D2D">
        <w:rPr>
          <w:bCs/>
          <w:color w:val="000000" w:themeColor="text1"/>
          <w:sz w:val="20"/>
          <w:szCs w:val="20"/>
          <w:lang w:eastAsia="es-CO" w:bidi="es-CO"/>
        </w:rPr>
        <w:t xml:space="preserve"> </w:t>
      </w:r>
      <w:r w:rsidRPr="006F3D2D">
        <w:rPr>
          <w:color w:val="000000" w:themeColor="text1"/>
          <w:sz w:val="20"/>
          <w:szCs w:val="20"/>
          <w:lang w:eastAsia="es-CO" w:bidi="es-CO"/>
        </w:rPr>
        <w:t>al sitio de denuncias de la Secretaría en la página web</w:t>
      </w:r>
      <w:r w:rsidRPr="006F3D2D">
        <w:rPr>
          <w:bCs/>
          <w:color w:val="000000" w:themeColor="text1"/>
          <w:sz w:val="20"/>
          <w:szCs w:val="20"/>
          <w:lang w:eastAsia="es-CO" w:bidi="es-CO"/>
        </w:rPr>
        <w:t xml:space="preserve"> </w:t>
      </w:r>
      <w:r w:rsidRPr="006F3D2D">
        <w:rPr>
          <w:bCs/>
          <w:color w:val="000000" w:themeColor="text1"/>
          <w:sz w:val="20"/>
          <w:szCs w:val="20"/>
          <w:u w:val="single"/>
          <w:lang w:eastAsia="es-CO" w:bidi="es-CO"/>
        </w:rPr>
        <w:t>www.anticorrupción.gov.co</w:t>
      </w:r>
      <w:r w:rsidRPr="006F3D2D">
        <w:rPr>
          <w:bCs/>
          <w:color w:val="000000" w:themeColor="text1"/>
          <w:sz w:val="20"/>
          <w:szCs w:val="20"/>
          <w:lang w:eastAsia="es-CO" w:bidi="es-CO"/>
        </w:rPr>
        <w:t>; correspondencia a la dirección calle 7 N° 6-54. Bogotá, o personalmente en la Calle 14 No. 7 -19 Piso 9, Bogotá, D.C.</w:t>
      </w:r>
    </w:p>
    <w:p w14:paraId="5AEA67F0" w14:textId="77777777" w:rsidR="00EF1E32" w:rsidRPr="006F3D2D" w:rsidRDefault="00EF1E32" w:rsidP="00EF1E32">
      <w:pPr>
        <w:pStyle w:val="Sinespaciado"/>
        <w:spacing w:line="276" w:lineRule="auto"/>
        <w:ind w:right="48"/>
        <w:jc w:val="both"/>
        <w:rPr>
          <w:bCs/>
          <w:color w:val="000000" w:themeColor="text1"/>
          <w:sz w:val="20"/>
          <w:szCs w:val="20"/>
          <w:lang w:eastAsia="es-CO" w:bidi="es-CO"/>
        </w:rPr>
      </w:pPr>
    </w:p>
    <w:p w14:paraId="6DA25580" w14:textId="77777777" w:rsidR="00EF1E32" w:rsidRPr="006F3D2D" w:rsidRDefault="00EF1E32" w:rsidP="00EF1E32">
      <w:pPr>
        <w:pStyle w:val="Sinespaciado"/>
        <w:spacing w:line="276" w:lineRule="auto"/>
        <w:ind w:right="48"/>
        <w:jc w:val="both"/>
        <w:rPr>
          <w:color w:val="000000" w:themeColor="text1"/>
          <w:sz w:val="20"/>
          <w:szCs w:val="20"/>
        </w:rPr>
      </w:pPr>
      <w:r w:rsidRPr="006F3D2D">
        <w:rPr>
          <w:bCs/>
          <w:color w:val="000000" w:themeColor="text1"/>
          <w:sz w:val="20"/>
          <w:szCs w:val="20"/>
          <w:lang w:eastAsia="es-CO" w:bidi="es-CO"/>
        </w:rPr>
        <w:t>También puede reportar el hecho a la Oficina Asesora de Control Disciplinario de la SUPERSERVICIOS. Lo anterior, sin perjuicio de denunciar el hecho ante las autoridades competentes.</w:t>
      </w:r>
      <w:r w:rsidRPr="006F3D2D">
        <w:rPr>
          <w:color w:val="000000" w:themeColor="text1"/>
          <w:sz w:val="20"/>
          <w:szCs w:val="20"/>
        </w:rPr>
        <w:t xml:space="preserve"> </w:t>
      </w:r>
    </w:p>
    <w:p w14:paraId="07B6FE3F" w14:textId="77777777" w:rsidR="00EF1E32" w:rsidRPr="006F3D2D" w:rsidRDefault="00EF1E32" w:rsidP="00EF1E32">
      <w:pPr>
        <w:pStyle w:val="Sinespaciado"/>
        <w:spacing w:line="276" w:lineRule="auto"/>
        <w:ind w:right="48"/>
        <w:jc w:val="both"/>
        <w:rPr>
          <w:color w:val="000000" w:themeColor="text1"/>
          <w:sz w:val="20"/>
          <w:szCs w:val="20"/>
        </w:rPr>
      </w:pPr>
    </w:p>
    <w:p w14:paraId="12447C59"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En constancia de lo anterior, y como manifestación de la aceptación de los compromisos unilaterales incorporados en el presente documento, se firma el mismo en la Ciudad de ______________ a los _______ </w:t>
      </w:r>
      <w:proofErr w:type="gramStart"/>
      <w:r w:rsidRPr="006F3D2D">
        <w:rPr>
          <w:color w:val="000000" w:themeColor="text1"/>
          <w:sz w:val="20"/>
          <w:szCs w:val="20"/>
        </w:rPr>
        <w:t>( )</w:t>
      </w:r>
      <w:proofErr w:type="gramEnd"/>
      <w:r w:rsidRPr="006F3D2D">
        <w:rPr>
          <w:color w:val="000000" w:themeColor="text1"/>
          <w:sz w:val="20"/>
          <w:szCs w:val="20"/>
        </w:rPr>
        <w:t xml:space="preserve"> del mes de ____________ </w:t>
      </w:r>
      <w:proofErr w:type="spellStart"/>
      <w:r w:rsidRPr="006F3D2D">
        <w:rPr>
          <w:color w:val="000000" w:themeColor="text1"/>
          <w:sz w:val="20"/>
          <w:szCs w:val="20"/>
        </w:rPr>
        <w:t>de</w:t>
      </w:r>
      <w:proofErr w:type="spellEnd"/>
      <w:r w:rsidRPr="006F3D2D">
        <w:rPr>
          <w:color w:val="000000" w:themeColor="text1"/>
          <w:sz w:val="20"/>
          <w:szCs w:val="20"/>
        </w:rPr>
        <w:t xml:space="preserve"> 202x.</w:t>
      </w:r>
    </w:p>
    <w:p w14:paraId="6863246B"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 </w:t>
      </w:r>
    </w:p>
    <w:p w14:paraId="3E78FEA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o Razón Social del OFERENTE_____________________ </w:t>
      </w:r>
    </w:p>
    <w:p w14:paraId="42CE2815" w14:textId="77777777" w:rsidR="00EF1E32" w:rsidRPr="006F3D2D" w:rsidRDefault="00EF1E32" w:rsidP="00EF1E32">
      <w:pPr>
        <w:pStyle w:val="Sinespaciado"/>
        <w:spacing w:line="276" w:lineRule="auto"/>
        <w:ind w:right="48"/>
        <w:jc w:val="both"/>
        <w:rPr>
          <w:color w:val="000000" w:themeColor="text1"/>
          <w:sz w:val="20"/>
          <w:szCs w:val="20"/>
        </w:rPr>
      </w:pPr>
    </w:p>
    <w:p w14:paraId="79E4782E"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la Sociedad ______________________________</w:t>
      </w:r>
    </w:p>
    <w:p w14:paraId="4CE372A6" w14:textId="77777777" w:rsidR="00EF1E32" w:rsidRPr="006F3D2D" w:rsidRDefault="00EF1E32" w:rsidP="00EF1E32">
      <w:pPr>
        <w:pStyle w:val="Sinespaciado"/>
        <w:spacing w:line="276" w:lineRule="auto"/>
        <w:ind w:right="48"/>
        <w:jc w:val="both"/>
        <w:rPr>
          <w:color w:val="000000" w:themeColor="text1"/>
          <w:sz w:val="20"/>
          <w:szCs w:val="20"/>
        </w:rPr>
      </w:pPr>
    </w:p>
    <w:p w14:paraId="4CB2208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del Representante Legal __________________________ </w:t>
      </w:r>
    </w:p>
    <w:p w14:paraId="68977752" w14:textId="77777777" w:rsidR="00EF1E32" w:rsidRPr="006F3D2D" w:rsidRDefault="00EF1E32" w:rsidP="00EF1E32">
      <w:pPr>
        <w:pStyle w:val="Sinespaciado"/>
        <w:spacing w:line="276" w:lineRule="auto"/>
        <w:ind w:right="48"/>
        <w:jc w:val="both"/>
        <w:rPr>
          <w:color w:val="000000" w:themeColor="text1"/>
          <w:sz w:val="20"/>
          <w:szCs w:val="20"/>
        </w:rPr>
      </w:pPr>
    </w:p>
    <w:p w14:paraId="15C9642D"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__________________________________ </w:t>
      </w:r>
    </w:p>
    <w:p w14:paraId="6A14CE96" w14:textId="77777777" w:rsidR="00EF1E32" w:rsidRPr="006F3D2D" w:rsidRDefault="00EF1E32" w:rsidP="00EF1E32">
      <w:pPr>
        <w:pStyle w:val="Sinespaciado"/>
        <w:spacing w:line="276" w:lineRule="auto"/>
        <w:ind w:right="48"/>
        <w:jc w:val="both"/>
        <w:rPr>
          <w:color w:val="000000" w:themeColor="text1"/>
          <w:sz w:val="20"/>
          <w:szCs w:val="20"/>
        </w:rPr>
      </w:pPr>
      <w:r w:rsidRPr="006F3D2D">
        <w:rPr>
          <w:bCs/>
          <w:color w:val="000000" w:themeColor="text1"/>
          <w:sz w:val="20"/>
          <w:szCs w:val="20"/>
        </w:rPr>
        <w:t xml:space="preserve">FIRMA REPRESENTANTE LEGAL </w:t>
      </w:r>
      <w:r w:rsidRPr="006F3D2D">
        <w:rPr>
          <w:color w:val="000000" w:themeColor="text1"/>
          <w:sz w:val="20"/>
          <w:szCs w:val="20"/>
        </w:rPr>
        <w:t xml:space="preserve"> </w:t>
      </w:r>
    </w:p>
    <w:p w14:paraId="3B465232"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0A442323" w14:textId="74E6FBED" w:rsidR="00EF1E32" w:rsidRPr="006F3D2D" w:rsidRDefault="00EF1E32" w:rsidP="00F85BA8">
      <w:pPr>
        <w:widowControl/>
        <w:suppressAutoHyphens w:val="0"/>
        <w:autoSpaceDN/>
        <w:spacing w:line="276" w:lineRule="auto"/>
        <w:ind w:right="48"/>
        <w:textAlignment w:val="auto"/>
        <w:rPr>
          <w:rFonts w:ascii="Arial" w:eastAsia="Andale Sans UI" w:hAnsi="Arial" w:cs="Arial"/>
          <w:color w:val="000000" w:themeColor="text1"/>
        </w:rPr>
      </w:pPr>
    </w:p>
    <w:p w14:paraId="465BF2B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22D6D0B"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3D47680"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12D409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15F2E315" w14:textId="34FD2FB6" w:rsidR="008F5513" w:rsidRDefault="008F5513" w:rsidP="00F85BA8">
      <w:pPr>
        <w:widowControl/>
        <w:suppressAutoHyphens w:val="0"/>
        <w:autoSpaceDN/>
        <w:spacing w:line="276" w:lineRule="auto"/>
        <w:ind w:right="48"/>
        <w:textAlignment w:val="auto"/>
        <w:rPr>
          <w:rFonts w:ascii="Arial" w:eastAsia="Andale Sans UI" w:hAnsi="Arial" w:cs="Arial"/>
          <w:color w:val="000000" w:themeColor="text1"/>
        </w:rPr>
      </w:pPr>
    </w:p>
    <w:p w14:paraId="701C343A" w14:textId="050C907B"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4E0F7874" w14:textId="428CD5B4"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2FEF32E2" w14:textId="067FCF70" w:rsid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7045AC2A" w14:textId="77777777" w:rsidR="006F3D2D" w:rsidRPr="006F3D2D" w:rsidRDefault="006F3D2D" w:rsidP="00F85BA8">
      <w:pPr>
        <w:widowControl/>
        <w:suppressAutoHyphens w:val="0"/>
        <w:autoSpaceDN/>
        <w:spacing w:line="276" w:lineRule="auto"/>
        <w:ind w:right="48"/>
        <w:textAlignment w:val="auto"/>
        <w:rPr>
          <w:rFonts w:ascii="Arial" w:eastAsia="Andale Sans UI" w:hAnsi="Arial" w:cs="Arial"/>
          <w:color w:val="000000" w:themeColor="text1"/>
        </w:rPr>
      </w:pPr>
    </w:p>
    <w:p w14:paraId="30028AB9"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940E5F1"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304A165" w14:textId="2E5F7E2E"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19" w:name="_Toc228920446"/>
      <w:bookmarkStart w:id="20" w:name="_Toc430082029"/>
      <w:bookmarkStart w:id="21" w:name="_Toc446049421"/>
      <w:bookmarkStart w:id="22" w:name="_Toc488933352"/>
      <w:r w:rsidRPr="006F3D2D">
        <w:rPr>
          <w:rFonts w:ascii="Arial" w:hAnsi="Arial" w:cs="Arial"/>
          <w:b/>
          <w:bCs/>
          <w:color w:val="000000" w:themeColor="text1"/>
          <w:sz w:val="20"/>
          <w:szCs w:val="20"/>
        </w:rPr>
        <w:lastRenderedPageBreak/>
        <w:t xml:space="preserve">FORMATO </w:t>
      </w:r>
      <w:bookmarkEnd w:id="19"/>
      <w:r w:rsidR="00090F2F" w:rsidRPr="006F3D2D">
        <w:rPr>
          <w:rFonts w:ascii="Arial" w:hAnsi="Arial" w:cs="Arial"/>
          <w:b/>
          <w:bCs/>
          <w:color w:val="000000" w:themeColor="text1"/>
          <w:sz w:val="20"/>
          <w:szCs w:val="20"/>
        </w:rPr>
        <w:t>9</w:t>
      </w:r>
    </w:p>
    <w:p w14:paraId="795A8CDD" w14:textId="77777777" w:rsidR="00EF1E32" w:rsidRPr="006F3D2D" w:rsidRDefault="00EF1E32" w:rsidP="007A49FA">
      <w:pPr>
        <w:pStyle w:val="Ttulo2"/>
        <w:jc w:val="center"/>
        <w:rPr>
          <w:rFonts w:ascii="Arial" w:hAnsi="Arial" w:cs="Arial"/>
          <w:b/>
          <w:bCs/>
          <w:color w:val="000000" w:themeColor="text1"/>
          <w:sz w:val="20"/>
          <w:szCs w:val="20"/>
        </w:rPr>
      </w:pPr>
      <w:bookmarkStart w:id="23" w:name="_Toc228920447"/>
      <w:r w:rsidRPr="006F3D2D">
        <w:rPr>
          <w:rFonts w:ascii="Arial" w:hAnsi="Arial" w:cs="Arial"/>
          <w:b/>
          <w:bCs/>
          <w:color w:val="000000" w:themeColor="text1"/>
          <w:sz w:val="20"/>
          <w:szCs w:val="20"/>
        </w:rPr>
        <w:t>APOYO A LA INDUSTRIA NACIONAL</w:t>
      </w:r>
      <w:bookmarkEnd w:id="20"/>
      <w:bookmarkEnd w:id="21"/>
      <w:bookmarkEnd w:id="22"/>
      <w:bookmarkEnd w:id="23"/>
    </w:p>
    <w:p w14:paraId="21DAFC37" w14:textId="77777777" w:rsidR="00EF1E32" w:rsidRPr="006F3D2D" w:rsidRDefault="00EF1E32" w:rsidP="00EF1E32">
      <w:pPr>
        <w:pStyle w:val="Sinespaciado"/>
        <w:spacing w:line="276" w:lineRule="auto"/>
        <w:jc w:val="both"/>
        <w:rPr>
          <w:rFonts w:eastAsia="Times New Roman"/>
          <w:b/>
          <w:color w:val="000000" w:themeColor="text1"/>
          <w:sz w:val="20"/>
          <w:szCs w:val="20"/>
          <w:lang w:val="es-CO"/>
        </w:rPr>
      </w:pPr>
    </w:p>
    <w:p w14:paraId="690A7C41" w14:textId="77777777" w:rsidR="00EF1E32" w:rsidRPr="006F3D2D" w:rsidRDefault="00EF1E32" w:rsidP="00EF1E32">
      <w:pPr>
        <w:pStyle w:val="Sinespaciado"/>
        <w:spacing w:line="276" w:lineRule="auto"/>
        <w:jc w:val="both"/>
        <w:rPr>
          <w:rFonts w:eastAsia="Times New Roman"/>
          <w:b/>
          <w:color w:val="000000" w:themeColor="text1"/>
          <w:sz w:val="20"/>
          <w:szCs w:val="20"/>
          <w:lang w:val="es-CO"/>
        </w:rPr>
      </w:pPr>
    </w:p>
    <w:p w14:paraId="524DC53F" w14:textId="77777777" w:rsidR="00EF1E32" w:rsidRPr="006F3D2D" w:rsidRDefault="00EF1E32" w:rsidP="00EF1E32">
      <w:pPr>
        <w:pStyle w:val="Sinespaciado"/>
        <w:spacing w:line="276" w:lineRule="auto"/>
        <w:jc w:val="both"/>
        <w:rPr>
          <w:b/>
          <w:color w:val="000000" w:themeColor="text1"/>
          <w:sz w:val="20"/>
          <w:szCs w:val="20"/>
        </w:rPr>
      </w:pPr>
      <w:bookmarkStart w:id="24" w:name="OLE_LINK2"/>
      <w:r w:rsidRPr="006F3D2D">
        <w:rPr>
          <w:rFonts w:eastAsia="Times New Roman"/>
          <w:b/>
          <w:color w:val="000000" w:themeColor="text1"/>
          <w:sz w:val="20"/>
          <w:szCs w:val="20"/>
          <w:lang w:val="es-CO"/>
        </w:rPr>
        <w:t>OFERENTE: ________________________________</w:t>
      </w:r>
    </w:p>
    <w:p w14:paraId="0C94D07D" w14:textId="77777777" w:rsidR="00EF1E32" w:rsidRPr="006F3D2D" w:rsidRDefault="00EF1E32" w:rsidP="00EF1E32">
      <w:pPr>
        <w:pStyle w:val="Sinespaciado"/>
        <w:spacing w:line="276" w:lineRule="auto"/>
        <w:jc w:val="both"/>
        <w:rPr>
          <w:b/>
          <w:color w:val="000000" w:themeColor="text1"/>
          <w:sz w:val="20"/>
          <w:szCs w:val="20"/>
        </w:rPr>
      </w:pPr>
    </w:p>
    <w:p w14:paraId="440F13A4" w14:textId="77777777" w:rsidR="00EF1E32" w:rsidRPr="006F3D2D" w:rsidRDefault="00EF1E32" w:rsidP="00EF1E32">
      <w:pPr>
        <w:pStyle w:val="Sinespaciado"/>
        <w:spacing w:line="276" w:lineRule="auto"/>
        <w:jc w:val="both"/>
        <w:rPr>
          <w:b/>
          <w:color w:val="000000" w:themeColor="text1"/>
          <w:sz w:val="20"/>
          <w:szCs w:val="20"/>
        </w:rPr>
      </w:pPr>
    </w:p>
    <w:p w14:paraId="11715851" w14:textId="77777777" w:rsidR="00EF1E32" w:rsidRPr="006F3D2D" w:rsidRDefault="00EF1E32" w:rsidP="00EF1E32">
      <w:pPr>
        <w:pStyle w:val="Sinespaciado"/>
        <w:spacing w:line="276" w:lineRule="auto"/>
        <w:jc w:val="both"/>
        <w:rPr>
          <w:color w:val="000000" w:themeColor="text1"/>
          <w:sz w:val="20"/>
          <w:szCs w:val="20"/>
        </w:rPr>
      </w:pPr>
      <w:r w:rsidRPr="006F3D2D">
        <w:rPr>
          <w:b/>
          <w:color w:val="000000" w:themeColor="text1"/>
          <w:sz w:val="20"/>
          <w:szCs w:val="20"/>
        </w:rPr>
        <w:t xml:space="preserve">Yo, ____________________________, </w:t>
      </w:r>
      <w:r w:rsidRPr="006F3D2D">
        <w:rPr>
          <w:color w:val="000000" w:themeColor="text1"/>
          <w:sz w:val="20"/>
          <w:szCs w:val="20"/>
        </w:rPr>
        <w:t>actuando como representante legal del oferente, identificado como aparece al pie de mi firma, manifiesto en mi nombre y en nombre del oferente que:</w:t>
      </w:r>
    </w:p>
    <w:p w14:paraId="4455D7D1" w14:textId="77777777" w:rsidR="00EF1E32" w:rsidRPr="006F3D2D" w:rsidRDefault="00EF1E32" w:rsidP="00EF1E32">
      <w:pPr>
        <w:pStyle w:val="Sinespaciado"/>
        <w:spacing w:line="276" w:lineRule="auto"/>
        <w:jc w:val="both"/>
        <w:rPr>
          <w:b/>
          <w:color w:val="000000" w:themeColor="text1"/>
          <w:sz w:val="20"/>
          <w:szCs w:val="20"/>
        </w:rPr>
      </w:pPr>
    </w:p>
    <w:p w14:paraId="2C455634" w14:textId="77777777" w:rsidR="00EF1E32" w:rsidRPr="006F3D2D" w:rsidRDefault="00EF1E32" w:rsidP="00EF1E32">
      <w:pPr>
        <w:pStyle w:val="Sinespaciado"/>
        <w:spacing w:line="276" w:lineRule="auto"/>
        <w:jc w:val="both"/>
        <w:rPr>
          <w:b/>
          <w:color w:val="000000" w:themeColor="text1"/>
          <w:sz w:val="20"/>
          <w:szCs w:val="20"/>
        </w:rPr>
      </w:pPr>
      <w:r w:rsidRPr="006F3D2D">
        <w:rPr>
          <w:b/>
          <w:color w:val="000000" w:themeColor="text1"/>
          <w:sz w:val="20"/>
          <w:szCs w:val="20"/>
        </w:rPr>
        <w:t>IMPORTANTE: ELIMINAR EL CRITERIO QUE NO HAYA DE APLICARSE, PUES SON EXCLUYENTES.</w:t>
      </w:r>
    </w:p>
    <w:p w14:paraId="7B08C43B" w14:textId="77777777" w:rsidR="00EF1E32" w:rsidRPr="006F3D2D" w:rsidRDefault="00EF1E32" w:rsidP="00EF1E32">
      <w:pPr>
        <w:pStyle w:val="Sinespaciado"/>
        <w:spacing w:line="276" w:lineRule="auto"/>
        <w:jc w:val="both"/>
        <w:rPr>
          <w:b/>
          <w:color w:val="000000" w:themeColor="text1"/>
          <w:sz w:val="20"/>
          <w:szCs w:val="20"/>
        </w:rPr>
      </w:pPr>
    </w:p>
    <w:tbl>
      <w:tblPr>
        <w:tblW w:w="9537" w:type="dxa"/>
        <w:tblInd w:w="108" w:type="dxa"/>
        <w:tblLayout w:type="fixed"/>
        <w:tblLook w:val="0000" w:firstRow="0" w:lastRow="0" w:firstColumn="0" w:lastColumn="0" w:noHBand="0" w:noVBand="0"/>
      </w:tblPr>
      <w:tblGrid>
        <w:gridCol w:w="7655"/>
        <w:gridCol w:w="921"/>
        <w:gridCol w:w="961"/>
      </w:tblGrid>
      <w:tr w:rsidR="00EF1E32" w:rsidRPr="006F3D2D" w14:paraId="473EA93A" w14:textId="77777777" w:rsidTr="00241078">
        <w:trPr>
          <w:trHeight w:val="80"/>
        </w:trPr>
        <w:tc>
          <w:tcPr>
            <w:tcW w:w="7655" w:type="dxa"/>
            <w:tcBorders>
              <w:top w:val="single" w:sz="4" w:space="0" w:color="000000"/>
              <w:left w:val="single" w:sz="4" w:space="0" w:color="000000"/>
              <w:bottom w:val="single" w:sz="4" w:space="0" w:color="000000"/>
            </w:tcBorders>
            <w:shd w:val="clear" w:color="auto" w:fill="BFBFBF"/>
          </w:tcPr>
          <w:p w14:paraId="1A5D063E" w14:textId="77777777" w:rsidR="00EF1E32" w:rsidRPr="006F3D2D" w:rsidRDefault="00EF1E32" w:rsidP="00A26437">
            <w:pPr>
              <w:pStyle w:val="Sinespaciado"/>
              <w:spacing w:line="276" w:lineRule="auto"/>
              <w:jc w:val="center"/>
              <w:rPr>
                <w:b/>
                <w:color w:val="000000" w:themeColor="text1"/>
                <w:sz w:val="18"/>
                <w:szCs w:val="18"/>
              </w:rPr>
            </w:pPr>
            <w:r w:rsidRPr="006F3D2D">
              <w:rPr>
                <w:b/>
                <w:color w:val="000000" w:themeColor="text1"/>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7DC54745" w14:textId="77777777" w:rsidR="00EF1E32" w:rsidRPr="006F3D2D" w:rsidRDefault="00EF1E32" w:rsidP="00A26437">
            <w:pPr>
              <w:pStyle w:val="Sinespaciado"/>
              <w:spacing w:line="276" w:lineRule="auto"/>
              <w:jc w:val="center"/>
              <w:rPr>
                <w:b/>
                <w:color w:val="000000" w:themeColor="text1"/>
                <w:sz w:val="18"/>
                <w:szCs w:val="18"/>
              </w:rPr>
            </w:pPr>
            <w:r w:rsidRPr="006F3D2D">
              <w:rPr>
                <w:b/>
                <w:color w:val="000000" w:themeColor="text1"/>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144C1E9A" w14:textId="77777777" w:rsidR="00EF1E32" w:rsidRPr="006F3D2D" w:rsidRDefault="00EF1E32" w:rsidP="00A26437">
            <w:pPr>
              <w:pStyle w:val="Sinespaciado"/>
              <w:spacing w:line="276" w:lineRule="auto"/>
              <w:jc w:val="center"/>
              <w:rPr>
                <w:bCs/>
                <w:color w:val="000000" w:themeColor="text1"/>
                <w:sz w:val="18"/>
                <w:szCs w:val="18"/>
              </w:rPr>
            </w:pPr>
            <w:r w:rsidRPr="006F3D2D">
              <w:rPr>
                <w:b/>
                <w:color w:val="000000" w:themeColor="text1"/>
                <w:sz w:val="18"/>
                <w:szCs w:val="18"/>
              </w:rPr>
              <w:t>NO</w:t>
            </w:r>
          </w:p>
        </w:tc>
      </w:tr>
      <w:tr w:rsidR="00A26437" w:rsidRPr="006F3D2D" w14:paraId="12973B36" w14:textId="77777777" w:rsidTr="00A26437">
        <w:trPr>
          <w:trHeight w:val="651"/>
        </w:trPr>
        <w:tc>
          <w:tcPr>
            <w:tcW w:w="7655" w:type="dxa"/>
            <w:tcBorders>
              <w:top w:val="single" w:sz="4" w:space="0" w:color="000000"/>
              <w:left w:val="single" w:sz="4" w:space="0" w:color="000000"/>
              <w:bottom w:val="single" w:sz="4" w:space="0" w:color="000000"/>
            </w:tcBorders>
            <w:vAlign w:val="center"/>
          </w:tcPr>
          <w:p w14:paraId="49EEE126" w14:textId="4F14E747" w:rsidR="00A26437" w:rsidRPr="006F3D2D" w:rsidRDefault="00A26437" w:rsidP="00A26437">
            <w:pPr>
              <w:pStyle w:val="Sinespaciado"/>
              <w:spacing w:line="276" w:lineRule="auto"/>
              <w:rPr>
                <w:b/>
                <w:color w:val="000000" w:themeColor="text1"/>
                <w:sz w:val="18"/>
                <w:szCs w:val="18"/>
              </w:rPr>
            </w:pPr>
            <w:r w:rsidRPr="006F3D2D">
              <w:rPr>
                <w:color w:val="000000" w:themeColor="text1"/>
                <w:sz w:val="18"/>
                <w:szCs w:val="18"/>
              </w:rPr>
              <w:t>Cuando el proponente ofrezca la vinculación de empleados o contratistas por prestación de servicios colombianos asociados al cumplimiento del contrato que no podrá ser inferior al 40% del total de empleados y contratistas.</w:t>
            </w:r>
          </w:p>
        </w:tc>
        <w:tc>
          <w:tcPr>
            <w:tcW w:w="921" w:type="dxa"/>
            <w:tcBorders>
              <w:top w:val="single" w:sz="4" w:space="0" w:color="000000"/>
              <w:left w:val="single" w:sz="4" w:space="0" w:color="000000"/>
              <w:bottom w:val="single" w:sz="4" w:space="0" w:color="000000"/>
            </w:tcBorders>
          </w:tcPr>
          <w:p w14:paraId="6C4048CB" w14:textId="77777777" w:rsidR="00A26437" w:rsidRPr="006F3D2D" w:rsidRDefault="00A26437" w:rsidP="00A26437">
            <w:pPr>
              <w:pStyle w:val="Sinespaciado"/>
              <w:snapToGrid w:val="0"/>
              <w:spacing w:line="276" w:lineRule="auto"/>
              <w:jc w:val="both"/>
              <w:rPr>
                <w:b/>
                <w:color w:val="000000" w:themeColor="text1"/>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7935735A" w14:textId="77777777" w:rsidR="00A26437" w:rsidRPr="006F3D2D" w:rsidRDefault="00A26437" w:rsidP="00A26437">
            <w:pPr>
              <w:pStyle w:val="Sinespaciado"/>
              <w:snapToGrid w:val="0"/>
              <w:spacing w:line="276" w:lineRule="auto"/>
              <w:jc w:val="both"/>
              <w:rPr>
                <w:b/>
                <w:color w:val="000000" w:themeColor="text1"/>
                <w:sz w:val="18"/>
                <w:szCs w:val="18"/>
              </w:rPr>
            </w:pPr>
          </w:p>
        </w:tc>
      </w:tr>
    </w:tbl>
    <w:p w14:paraId="6DE13F27" w14:textId="77777777" w:rsidR="00EF1E32" w:rsidRPr="006F3D2D" w:rsidRDefault="00EF1E32" w:rsidP="00EF1E32">
      <w:pPr>
        <w:pStyle w:val="Sinespaciado"/>
        <w:spacing w:line="276" w:lineRule="auto"/>
        <w:jc w:val="both"/>
        <w:rPr>
          <w:color w:val="000000" w:themeColor="text1"/>
          <w:sz w:val="20"/>
          <w:szCs w:val="20"/>
        </w:rPr>
      </w:pPr>
    </w:p>
    <w:p w14:paraId="7540BAB1" w14:textId="77777777" w:rsidR="00EF1E32" w:rsidRPr="006F3D2D" w:rsidRDefault="00EF1E32" w:rsidP="00EF1E32">
      <w:pPr>
        <w:pStyle w:val="Sinespaciado"/>
        <w:spacing w:line="276" w:lineRule="auto"/>
        <w:jc w:val="both"/>
        <w:rPr>
          <w:color w:val="000000" w:themeColor="text1"/>
          <w:sz w:val="20"/>
          <w:szCs w:val="20"/>
        </w:rPr>
      </w:pPr>
    </w:p>
    <w:p w14:paraId="4F471E7F"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 xml:space="preserve">Nombre o Razón Social del OFERENTE_____________________  </w:t>
      </w:r>
    </w:p>
    <w:p w14:paraId="7669D443" w14:textId="77777777" w:rsidR="00EF1E32" w:rsidRPr="006F3D2D" w:rsidRDefault="00EF1E32" w:rsidP="00EF1E32">
      <w:pPr>
        <w:pStyle w:val="Sinespaciado"/>
        <w:spacing w:line="276" w:lineRule="auto"/>
        <w:jc w:val="both"/>
        <w:rPr>
          <w:color w:val="000000" w:themeColor="text1"/>
          <w:sz w:val="20"/>
          <w:szCs w:val="20"/>
        </w:rPr>
      </w:pPr>
    </w:p>
    <w:p w14:paraId="5500FE48"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Nombre de la Sociedad ______________________________</w:t>
      </w:r>
    </w:p>
    <w:p w14:paraId="2227F862" w14:textId="77777777" w:rsidR="00EF1E32" w:rsidRPr="006F3D2D" w:rsidRDefault="00EF1E32" w:rsidP="00EF1E32">
      <w:pPr>
        <w:pStyle w:val="Sinespaciado"/>
        <w:spacing w:line="276" w:lineRule="auto"/>
        <w:jc w:val="both"/>
        <w:rPr>
          <w:color w:val="000000" w:themeColor="text1"/>
          <w:sz w:val="20"/>
          <w:szCs w:val="20"/>
        </w:rPr>
      </w:pPr>
    </w:p>
    <w:p w14:paraId="7270947A" w14:textId="77777777" w:rsidR="00EF1E32" w:rsidRPr="006F3D2D" w:rsidRDefault="00EF1E32" w:rsidP="00EF1E32">
      <w:pPr>
        <w:pStyle w:val="Sinespaciado"/>
        <w:spacing w:line="276" w:lineRule="auto"/>
        <w:jc w:val="both"/>
        <w:rPr>
          <w:color w:val="000000" w:themeColor="text1"/>
          <w:sz w:val="20"/>
          <w:szCs w:val="20"/>
        </w:rPr>
      </w:pPr>
      <w:r w:rsidRPr="006F3D2D">
        <w:rPr>
          <w:color w:val="000000" w:themeColor="text1"/>
          <w:sz w:val="20"/>
          <w:szCs w:val="20"/>
        </w:rPr>
        <w:t xml:space="preserve">Nombre del Representante Legal __________________________ </w:t>
      </w:r>
    </w:p>
    <w:p w14:paraId="63FCF418" w14:textId="77777777" w:rsidR="00EF1E32" w:rsidRPr="006F3D2D" w:rsidRDefault="00EF1E32" w:rsidP="00EF1E32">
      <w:pPr>
        <w:pStyle w:val="Sinespaciado"/>
        <w:spacing w:line="276" w:lineRule="auto"/>
        <w:jc w:val="both"/>
        <w:rPr>
          <w:color w:val="000000" w:themeColor="text1"/>
          <w:sz w:val="20"/>
          <w:szCs w:val="20"/>
        </w:rPr>
      </w:pPr>
    </w:p>
    <w:p w14:paraId="7A2D2C95" w14:textId="77777777" w:rsidR="00EF1E32" w:rsidRPr="006F3D2D" w:rsidRDefault="00EF1E32" w:rsidP="00EF1E32">
      <w:pPr>
        <w:pStyle w:val="Sinespaciado"/>
        <w:spacing w:line="276" w:lineRule="auto"/>
        <w:jc w:val="both"/>
        <w:rPr>
          <w:color w:val="000000" w:themeColor="text1"/>
          <w:sz w:val="20"/>
          <w:szCs w:val="20"/>
        </w:rPr>
      </w:pPr>
    </w:p>
    <w:p w14:paraId="3214579A" w14:textId="77777777" w:rsidR="00EF1E32" w:rsidRPr="006F3D2D" w:rsidRDefault="00EF1E32" w:rsidP="00EF1E32">
      <w:pPr>
        <w:pStyle w:val="Sinespaciado"/>
        <w:spacing w:line="276" w:lineRule="auto"/>
        <w:jc w:val="both"/>
        <w:rPr>
          <w:color w:val="000000" w:themeColor="text1"/>
          <w:sz w:val="20"/>
          <w:szCs w:val="20"/>
        </w:rPr>
      </w:pPr>
    </w:p>
    <w:p w14:paraId="51717201" w14:textId="77777777" w:rsidR="00EF1E32" w:rsidRPr="006F3D2D" w:rsidRDefault="00EF1E32" w:rsidP="00EF1E32">
      <w:pPr>
        <w:pStyle w:val="Sinespaciado"/>
        <w:spacing w:line="276" w:lineRule="auto"/>
        <w:jc w:val="both"/>
        <w:rPr>
          <w:color w:val="000000" w:themeColor="text1"/>
          <w:sz w:val="20"/>
          <w:szCs w:val="20"/>
        </w:rPr>
      </w:pPr>
    </w:p>
    <w:p w14:paraId="082F8003" w14:textId="77777777" w:rsidR="00EF1E32" w:rsidRPr="006F3D2D" w:rsidRDefault="00EF1E32" w:rsidP="00EF1E32">
      <w:pPr>
        <w:pStyle w:val="Sinespaciado"/>
        <w:spacing w:line="276" w:lineRule="auto"/>
        <w:jc w:val="both"/>
        <w:rPr>
          <w:bCs/>
          <w:color w:val="000000" w:themeColor="text1"/>
          <w:sz w:val="20"/>
          <w:szCs w:val="20"/>
        </w:rPr>
      </w:pPr>
      <w:r w:rsidRPr="006F3D2D">
        <w:rPr>
          <w:color w:val="000000" w:themeColor="text1"/>
          <w:sz w:val="20"/>
          <w:szCs w:val="20"/>
        </w:rPr>
        <w:t xml:space="preserve">__________________________________ </w:t>
      </w:r>
    </w:p>
    <w:p w14:paraId="214E98EE" w14:textId="77777777" w:rsidR="00EF1E32" w:rsidRPr="006F3D2D" w:rsidRDefault="00EF1E32" w:rsidP="00EF1E32">
      <w:pPr>
        <w:spacing w:line="276" w:lineRule="auto"/>
        <w:rPr>
          <w:rFonts w:ascii="Arial" w:hAnsi="Arial" w:cs="Arial"/>
          <w:color w:val="000000" w:themeColor="text1"/>
        </w:rPr>
      </w:pPr>
      <w:r w:rsidRPr="006F3D2D">
        <w:rPr>
          <w:rFonts w:ascii="Arial" w:hAnsi="Arial" w:cs="Arial"/>
          <w:bCs/>
          <w:color w:val="000000" w:themeColor="text1"/>
        </w:rPr>
        <w:t>FIRMA REPRESENTANTE LEGAL</w:t>
      </w:r>
    </w:p>
    <w:p w14:paraId="5F4DB1E2" w14:textId="77777777" w:rsidR="00EF1E32" w:rsidRPr="006F3D2D" w:rsidRDefault="00EF1E32" w:rsidP="00EF1E32">
      <w:pPr>
        <w:pStyle w:val="Sinespaciado"/>
        <w:spacing w:line="276" w:lineRule="auto"/>
        <w:jc w:val="both"/>
        <w:rPr>
          <w:bCs/>
          <w:color w:val="000000" w:themeColor="text1"/>
          <w:sz w:val="20"/>
          <w:szCs w:val="20"/>
        </w:rPr>
      </w:pPr>
    </w:p>
    <w:bookmarkEnd w:id="24"/>
    <w:p w14:paraId="42AE199F"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2C19BF88" w14:textId="77777777" w:rsidR="00EF1E32" w:rsidRPr="006F3D2D" w:rsidRDefault="00EF1E32" w:rsidP="00EF1E32">
      <w:pPr>
        <w:tabs>
          <w:tab w:val="left" w:pos="3860"/>
        </w:tabs>
        <w:spacing w:line="276" w:lineRule="auto"/>
        <w:ind w:right="48"/>
        <w:rPr>
          <w:rFonts w:ascii="Arial" w:eastAsia="Andale Sans UI" w:hAnsi="Arial" w:cs="Arial"/>
          <w:color w:val="000000" w:themeColor="text1"/>
        </w:rPr>
      </w:pPr>
    </w:p>
    <w:p w14:paraId="72D584EB" w14:textId="77777777" w:rsidR="00EF1E32" w:rsidRPr="006F3D2D" w:rsidRDefault="00EF1E32" w:rsidP="00EF1E32">
      <w:pPr>
        <w:widowControl/>
        <w:suppressAutoHyphens w:val="0"/>
        <w:autoSpaceDN/>
        <w:spacing w:line="276" w:lineRule="auto"/>
        <w:textAlignment w:val="auto"/>
        <w:rPr>
          <w:rFonts w:ascii="Arial" w:eastAsia="Arial" w:hAnsi="Arial" w:cs="Arial"/>
          <w:b/>
          <w:color w:val="000000" w:themeColor="text1"/>
          <w:lang w:val="es-ES" w:bidi="es-CO"/>
        </w:rPr>
      </w:pPr>
      <w:bookmarkStart w:id="25" w:name="_Toc488933353"/>
      <w:r w:rsidRPr="006F3D2D">
        <w:rPr>
          <w:rFonts w:ascii="Arial" w:hAnsi="Arial" w:cs="Arial"/>
          <w:color w:val="000000" w:themeColor="text1"/>
          <w:lang w:bidi="es-CO"/>
        </w:rPr>
        <w:br w:type="page"/>
      </w:r>
    </w:p>
    <w:p w14:paraId="04591446" w14:textId="77777777" w:rsidR="00EF1E32" w:rsidRPr="006F3D2D" w:rsidRDefault="00EF1E32" w:rsidP="00EF1E32">
      <w:pPr>
        <w:pStyle w:val="Ttulo1"/>
        <w:spacing w:line="276" w:lineRule="auto"/>
        <w:ind w:right="48"/>
        <w:rPr>
          <w:rFonts w:ascii="Arial" w:hAnsi="Arial" w:cs="Arial"/>
          <w:color w:val="000000" w:themeColor="text1"/>
          <w:sz w:val="20"/>
          <w:szCs w:val="20"/>
          <w:lang w:bidi="es-CO"/>
        </w:rPr>
      </w:pPr>
    </w:p>
    <w:p w14:paraId="686B804B" w14:textId="0E555360"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26" w:name="_Toc228920448"/>
      <w:r w:rsidRPr="006F3D2D">
        <w:rPr>
          <w:rFonts w:ascii="Arial" w:hAnsi="Arial" w:cs="Arial"/>
          <w:b/>
          <w:bCs/>
          <w:color w:val="000000" w:themeColor="text1"/>
          <w:sz w:val="20"/>
          <w:szCs w:val="20"/>
        </w:rPr>
        <w:t xml:space="preserve">FORMATO </w:t>
      </w:r>
      <w:r w:rsidR="009C7B4F" w:rsidRPr="006F3D2D">
        <w:rPr>
          <w:rFonts w:ascii="Arial" w:hAnsi="Arial" w:cs="Arial"/>
          <w:b/>
          <w:bCs/>
          <w:color w:val="000000" w:themeColor="text1"/>
          <w:sz w:val="20"/>
          <w:szCs w:val="20"/>
        </w:rPr>
        <w:t>1</w:t>
      </w:r>
      <w:bookmarkEnd w:id="26"/>
      <w:r w:rsidR="00090F2F" w:rsidRPr="006F3D2D">
        <w:rPr>
          <w:rFonts w:ascii="Arial" w:hAnsi="Arial" w:cs="Arial"/>
          <w:b/>
          <w:bCs/>
          <w:color w:val="000000" w:themeColor="text1"/>
          <w:sz w:val="20"/>
          <w:szCs w:val="20"/>
        </w:rPr>
        <w:t>0</w:t>
      </w:r>
    </w:p>
    <w:p w14:paraId="62697E69" w14:textId="3A088B59" w:rsidR="00EF1E32" w:rsidRPr="006F3D2D" w:rsidRDefault="00EF1E32" w:rsidP="007A49FA">
      <w:pPr>
        <w:pStyle w:val="Ttulo2"/>
        <w:jc w:val="center"/>
        <w:rPr>
          <w:rFonts w:ascii="Arial" w:hAnsi="Arial" w:cs="Arial"/>
          <w:b/>
          <w:bCs/>
          <w:color w:val="000000" w:themeColor="text1"/>
          <w:sz w:val="20"/>
          <w:szCs w:val="20"/>
        </w:rPr>
      </w:pPr>
      <w:bookmarkStart w:id="27" w:name="_Toc228920449"/>
      <w:r w:rsidRPr="006F3D2D">
        <w:rPr>
          <w:rFonts w:ascii="Arial" w:hAnsi="Arial" w:cs="Arial"/>
          <w:b/>
          <w:bCs/>
          <w:color w:val="000000" w:themeColor="text1"/>
          <w:sz w:val="20"/>
          <w:szCs w:val="20"/>
        </w:rPr>
        <w:t>LISTAS RESTRICTIVAS SOBRE LAVADO DE ACTIVOS</w:t>
      </w:r>
      <w:bookmarkEnd w:id="25"/>
      <w:bookmarkEnd w:id="27"/>
    </w:p>
    <w:p w14:paraId="04236308" w14:textId="77777777" w:rsidR="00EF1E32" w:rsidRPr="006F3D2D" w:rsidRDefault="00EF1E32" w:rsidP="00EF1E32">
      <w:pPr>
        <w:spacing w:line="276" w:lineRule="auto"/>
        <w:ind w:right="48"/>
        <w:rPr>
          <w:rFonts w:ascii="Arial" w:hAnsi="Arial" w:cs="Arial"/>
          <w:b/>
          <w:color w:val="000000" w:themeColor="text1"/>
          <w:u w:val="single"/>
          <w:lang w:val="es-ES"/>
        </w:rPr>
      </w:pPr>
    </w:p>
    <w:p w14:paraId="5C9AD810" w14:textId="77777777" w:rsidR="00EF1E32" w:rsidRPr="006F3D2D" w:rsidRDefault="00EF1E32" w:rsidP="00EF1E32">
      <w:pPr>
        <w:spacing w:line="276" w:lineRule="auto"/>
        <w:ind w:right="48"/>
        <w:contextualSpacing/>
        <w:jc w:val="both"/>
        <w:rPr>
          <w:rFonts w:ascii="Arial" w:hAnsi="Arial" w:cs="Arial"/>
          <w:color w:val="000000" w:themeColor="text1"/>
        </w:rPr>
      </w:pPr>
    </w:p>
    <w:p w14:paraId="3B5FB375" w14:textId="77777777" w:rsidR="00EF1E32" w:rsidRPr="006F3D2D" w:rsidRDefault="00EF1E32" w:rsidP="00EF1E32">
      <w:pPr>
        <w:spacing w:line="276" w:lineRule="auto"/>
        <w:ind w:right="48"/>
        <w:jc w:val="both"/>
        <w:rPr>
          <w:rFonts w:ascii="Arial" w:hAnsi="Arial" w:cs="Arial"/>
          <w:b/>
          <w:color w:val="000000" w:themeColor="text1"/>
        </w:rPr>
      </w:pPr>
      <w:r w:rsidRPr="006F3D2D">
        <w:rPr>
          <w:rFonts w:ascii="Arial" w:hAnsi="Arial" w:cs="Arial"/>
          <w:color w:val="000000" w:themeColor="text1"/>
        </w:rPr>
        <w:t xml:space="preserve">______________________________, mayor de edad, identificada(o) con la cédula de ciudadanía N° ______________ expedida en __________________, en mi calidad de Representante legal de _______________________, por medio del presente documento </w:t>
      </w:r>
      <w:r w:rsidRPr="006F3D2D">
        <w:rPr>
          <w:rFonts w:ascii="Arial" w:hAnsi="Arial" w:cs="Arial"/>
          <w:bCs/>
          <w:color w:val="000000" w:themeColor="text1"/>
        </w:rPr>
        <w:t xml:space="preserve">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61745A95" w14:textId="77777777" w:rsidR="00EF1E32" w:rsidRPr="006F3D2D" w:rsidRDefault="00EF1E32" w:rsidP="00EF1E32">
      <w:pPr>
        <w:spacing w:line="276" w:lineRule="auto"/>
        <w:ind w:right="48"/>
        <w:contextualSpacing/>
        <w:jc w:val="both"/>
        <w:rPr>
          <w:rFonts w:ascii="Arial" w:hAnsi="Arial" w:cs="Arial"/>
          <w:color w:val="000000" w:themeColor="text1"/>
        </w:rPr>
      </w:pPr>
    </w:p>
    <w:p w14:paraId="47C3E01E" w14:textId="77777777" w:rsidR="00EF1E32" w:rsidRPr="006F3D2D" w:rsidRDefault="00EF1E32" w:rsidP="00EF1E32">
      <w:pPr>
        <w:spacing w:line="276" w:lineRule="auto"/>
        <w:ind w:right="48"/>
        <w:contextualSpacing/>
        <w:jc w:val="both"/>
        <w:rPr>
          <w:rFonts w:ascii="Arial" w:hAnsi="Arial" w:cs="Arial"/>
          <w:color w:val="000000" w:themeColor="text1"/>
        </w:rPr>
      </w:pPr>
      <w:r w:rsidRPr="006F3D2D">
        <w:rPr>
          <w:rFonts w:ascii="Arial" w:hAnsi="Arial" w:cs="Arial"/>
          <w:color w:val="000000" w:themeColor="text1"/>
        </w:rPr>
        <w:t>La presente Certificación se expide en __________________________ a los ____ días del mes _________ del año 202x.</w:t>
      </w:r>
    </w:p>
    <w:p w14:paraId="4079BE82" w14:textId="77777777" w:rsidR="00EF1E32" w:rsidRPr="006F3D2D" w:rsidRDefault="00EF1E32" w:rsidP="00EF1E32">
      <w:pPr>
        <w:spacing w:line="276" w:lineRule="auto"/>
        <w:ind w:right="48"/>
        <w:contextualSpacing/>
        <w:jc w:val="both"/>
        <w:rPr>
          <w:rFonts w:ascii="Arial" w:hAnsi="Arial" w:cs="Arial"/>
          <w:color w:val="000000" w:themeColor="text1"/>
        </w:rPr>
      </w:pPr>
    </w:p>
    <w:p w14:paraId="198E5260" w14:textId="77777777" w:rsidR="00EF1E32" w:rsidRPr="006F3D2D" w:rsidRDefault="00EF1E32" w:rsidP="00EF1E32">
      <w:pPr>
        <w:spacing w:line="276" w:lineRule="auto"/>
        <w:ind w:right="48"/>
        <w:contextualSpacing/>
        <w:jc w:val="both"/>
        <w:rPr>
          <w:rFonts w:ascii="Arial" w:hAnsi="Arial" w:cs="Arial"/>
          <w:color w:val="000000" w:themeColor="text1"/>
        </w:rPr>
      </w:pPr>
    </w:p>
    <w:p w14:paraId="03FAFBDA" w14:textId="77777777" w:rsidR="00EF1E32" w:rsidRPr="006F3D2D" w:rsidRDefault="00EF1E32" w:rsidP="00EF1E32">
      <w:pPr>
        <w:spacing w:line="276" w:lineRule="auto"/>
        <w:ind w:right="48"/>
        <w:contextualSpacing/>
        <w:jc w:val="both"/>
        <w:rPr>
          <w:rFonts w:ascii="Arial" w:hAnsi="Arial" w:cs="Arial"/>
          <w:color w:val="000000" w:themeColor="text1"/>
          <w:lang w:val="es-ES"/>
        </w:rPr>
      </w:pPr>
      <w:r w:rsidRPr="006F3D2D">
        <w:rPr>
          <w:rFonts w:ascii="Arial" w:hAnsi="Arial" w:cs="Arial"/>
          <w:color w:val="000000" w:themeColor="text1"/>
          <w:lang w:val="es-ES"/>
        </w:rPr>
        <w:t>Cordialmente,</w:t>
      </w:r>
    </w:p>
    <w:p w14:paraId="4E9C9EE7"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6988F369"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45EEE7C6" w14:textId="77777777" w:rsidR="00EF1E32" w:rsidRPr="006F3D2D" w:rsidRDefault="00EF1E32" w:rsidP="00EF1E32">
      <w:pPr>
        <w:spacing w:line="276" w:lineRule="auto"/>
        <w:ind w:right="48"/>
        <w:contextualSpacing/>
        <w:jc w:val="both"/>
        <w:rPr>
          <w:rFonts w:ascii="Arial" w:hAnsi="Arial" w:cs="Arial"/>
          <w:b/>
          <w:color w:val="000000" w:themeColor="text1"/>
          <w:lang w:val="es-ES"/>
        </w:rPr>
      </w:pPr>
    </w:p>
    <w:p w14:paraId="793E6E98"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o Razón Social del OFERENTE_____________________ </w:t>
      </w:r>
    </w:p>
    <w:p w14:paraId="6B25AAFD" w14:textId="77777777" w:rsidR="00EF1E32" w:rsidRPr="006F3D2D" w:rsidRDefault="00EF1E32" w:rsidP="00EF1E32">
      <w:pPr>
        <w:pStyle w:val="Sinespaciado"/>
        <w:spacing w:line="276" w:lineRule="auto"/>
        <w:ind w:right="48"/>
        <w:jc w:val="both"/>
        <w:rPr>
          <w:color w:val="000000" w:themeColor="text1"/>
          <w:sz w:val="20"/>
          <w:szCs w:val="20"/>
        </w:rPr>
      </w:pPr>
    </w:p>
    <w:p w14:paraId="1F1D89CC"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Nombre de la Sociedad ______________________________</w:t>
      </w:r>
    </w:p>
    <w:p w14:paraId="4B3C2183" w14:textId="77777777" w:rsidR="00EF1E32" w:rsidRPr="006F3D2D" w:rsidRDefault="00EF1E32" w:rsidP="00EF1E32">
      <w:pPr>
        <w:pStyle w:val="Sinespaciado"/>
        <w:spacing w:line="276" w:lineRule="auto"/>
        <w:ind w:right="48"/>
        <w:jc w:val="both"/>
        <w:rPr>
          <w:color w:val="000000" w:themeColor="text1"/>
          <w:sz w:val="20"/>
          <w:szCs w:val="20"/>
        </w:rPr>
      </w:pPr>
    </w:p>
    <w:p w14:paraId="5CDE8697"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Nombre del Representante Legal __________________________ </w:t>
      </w:r>
    </w:p>
    <w:p w14:paraId="5FDE2D30" w14:textId="77777777" w:rsidR="00EF1E32" w:rsidRPr="006F3D2D" w:rsidRDefault="00EF1E32" w:rsidP="00EF1E32">
      <w:pPr>
        <w:pStyle w:val="Sinespaciado"/>
        <w:spacing w:line="276" w:lineRule="auto"/>
        <w:ind w:right="48"/>
        <w:jc w:val="both"/>
        <w:rPr>
          <w:color w:val="000000" w:themeColor="text1"/>
          <w:sz w:val="20"/>
          <w:szCs w:val="20"/>
        </w:rPr>
      </w:pPr>
    </w:p>
    <w:p w14:paraId="69787E93" w14:textId="77777777" w:rsidR="00EF1E32" w:rsidRPr="006F3D2D" w:rsidRDefault="00EF1E32" w:rsidP="00EF1E32">
      <w:pPr>
        <w:pStyle w:val="Sinespaciado"/>
        <w:spacing w:line="276" w:lineRule="auto"/>
        <w:ind w:right="48"/>
        <w:jc w:val="both"/>
        <w:rPr>
          <w:bCs/>
          <w:color w:val="000000" w:themeColor="text1"/>
          <w:sz w:val="20"/>
          <w:szCs w:val="20"/>
        </w:rPr>
      </w:pPr>
      <w:r w:rsidRPr="006F3D2D">
        <w:rPr>
          <w:color w:val="000000" w:themeColor="text1"/>
          <w:sz w:val="20"/>
          <w:szCs w:val="20"/>
        </w:rPr>
        <w:t xml:space="preserve">__________________________________ </w:t>
      </w:r>
    </w:p>
    <w:p w14:paraId="4E9CBC12" w14:textId="77777777" w:rsidR="00EF1E32" w:rsidRPr="006F3D2D" w:rsidRDefault="00EF1E32" w:rsidP="00EF1E32">
      <w:pPr>
        <w:pStyle w:val="Sinespaciado"/>
        <w:spacing w:line="276" w:lineRule="auto"/>
        <w:ind w:right="48"/>
        <w:rPr>
          <w:bCs/>
          <w:color w:val="000000" w:themeColor="text1"/>
          <w:sz w:val="20"/>
          <w:szCs w:val="20"/>
        </w:rPr>
      </w:pPr>
      <w:r w:rsidRPr="006F3D2D">
        <w:rPr>
          <w:bCs/>
          <w:color w:val="000000" w:themeColor="text1"/>
          <w:sz w:val="20"/>
          <w:szCs w:val="20"/>
        </w:rPr>
        <w:t>FIRMA REPRESENTANTE LEGAL</w:t>
      </w:r>
    </w:p>
    <w:p w14:paraId="6DE7E33D" w14:textId="77777777" w:rsidR="00EF1E32" w:rsidRPr="006F3D2D" w:rsidRDefault="00EF1E32" w:rsidP="00EF1E32">
      <w:pPr>
        <w:pStyle w:val="Sinespaciado"/>
        <w:spacing w:line="276" w:lineRule="auto"/>
        <w:ind w:right="48"/>
        <w:rPr>
          <w:bCs/>
          <w:color w:val="000000" w:themeColor="text1"/>
          <w:sz w:val="20"/>
          <w:szCs w:val="20"/>
        </w:rPr>
      </w:pPr>
    </w:p>
    <w:p w14:paraId="7405A028" w14:textId="77777777" w:rsidR="00EF1E32" w:rsidRPr="006F3D2D" w:rsidRDefault="00EF1E32" w:rsidP="00EF1E32">
      <w:pPr>
        <w:widowControl/>
        <w:suppressAutoHyphens w:val="0"/>
        <w:autoSpaceDN/>
        <w:spacing w:line="276" w:lineRule="auto"/>
        <w:ind w:right="48"/>
        <w:textAlignment w:val="auto"/>
        <w:rPr>
          <w:rFonts w:ascii="Arial" w:eastAsia="Arial" w:hAnsi="Arial" w:cs="Arial"/>
          <w:color w:val="000000" w:themeColor="text1"/>
          <w:lang w:val="es-ES" w:bidi="es-CO"/>
        </w:rPr>
      </w:pPr>
      <w:r w:rsidRPr="006F3D2D">
        <w:rPr>
          <w:rFonts w:ascii="Arial" w:hAnsi="Arial" w:cs="Arial"/>
          <w:color w:val="000000" w:themeColor="text1"/>
          <w:lang w:bidi="es-CO"/>
        </w:rPr>
        <w:br w:type="page"/>
      </w:r>
    </w:p>
    <w:p w14:paraId="16DE0842" w14:textId="77777777" w:rsidR="00EF1E32" w:rsidRPr="006F3D2D" w:rsidRDefault="00EF1E32" w:rsidP="00EF1E32">
      <w:pPr>
        <w:pStyle w:val="Sinespaciado"/>
        <w:spacing w:line="276" w:lineRule="auto"/>
        <w:ind w:right="48"/>
        <w:rPr>
          <w:bCs/>
          <w:color w:val="000000" w:themeColor="text1"/>
          <w:sz w:val="20"/>
          <w:szCs w:val="20"/>
        </w:rPr>
      </w:pPr>
    </w:p>
    <w:p w14:paraId="5EEF8AD7" w14:textId="3C5FA3A3" w:rsidR="00EF1E32" w:rsidRPr="006F3D2D" w:rsidRDefault="00EF1E32" w:rsidP="00A26437">
      <w:pPr>
        <w:pStyle w:val="Ttulo1"/>
        <w:spacing w:before="0" w:line="276" w:lineRule="auto"/>
        <w:ind w:right="45"/>
        <w:jc w:val="center"/>
        <w:rPr>
          <w:rFonts w:ascii="Arial" w:hAnsi="Arial" w:cs="Arial"/>
          <w:b/>
          <w:bCs/>
          <w:color w:val="000000" w:themeColor="text1"/>
          <w:sz w:val="20"/>
          <w:szCs w:val="20"/>
        </w:rPr>
      </w:pPr>
      <w:bookmarkStart w:id="28" w:name="_Toc228920450"/>
      <w:r w:rsidRPr="006F3D2D">
        <w:rPr>
          <w:rFonts w:ascii="Arial" w:hAnsi="Arial" w:cs="Arial"/>
          <w:b/>
          <w:bCs/>
          <w:color w:val="000000" w:themeColor="text1"/>
          <w:sz w:val="20"/>
          <w:szCs w:val="20"/>
        </w:rPr>
        <w:t xml:space="preserve">FORMATO </w:t>
      </w:r>
      <w:r w:rsidR="009C7B4F" w:rsidRPr="006F3D2D">
        <w:rPr>
          <w:rFonts w:ascii="Arial" w:hAnsi="Arial" w:cs="Arial"/>
          <w:b/>
          <w:bCs/>
          <w:color w:val="000000" w:themeColor="text1"/>
          <w:sz w:val="20"/>
          <w:szCs w:val="20"/>
        </w:rPr>
        <w:t>1</w:t>
      </w:r>
      <w:bookmarkEnd w:id="28"/>
      <w:r w:rsidR="00090F2F" w:rsidRPr="006F3D2D">
        <w:rPr>
          <w:rFonts w:ascii="Arial" w:hAnsi="Arial" w:cs="Arial"/>
          <w:b/>
          <w:bCs/>
          <w:color w:val="000000" w:themeColor="text1"/>
          <w:sz w:val="20"/>
          <w:szCs w:val="20"/>
        </w:rPr>
        <w:t>1</w:t>
      </w:r>
    </w:p>
    <w:p w14:paraId="26AE4328" w14:textId="77777777" w:rsidR="00EF1E32" w:rsidRPr="006F3D2D" w:rsidRDefault="00EF1E32" w:rsidP="002F435C">
      <w:pPr>
        <w:pStyle w:val="Ttulo2"/>
        <w:jc w:val="center"/>
        <w:rPr>
          <w:rFonts w:ascii="Arial" w:hAnsi="Arial" w:cs="Arial"/>
          <w:b/>
          <w:bCs/>
          <w:color w:val="000000" w:themeColor="text1"/>
          <w:sz w:val="20"/>
          <w:szCs w:val="20"/>
        </w:rPr>
      </w:pPr>
      <w:bookmarkStart w:id="29" w:name="_Toc228920451"/>
      <w:r w:rsidRPr="006F3D2D">
        <w:rPr>
          <w:rFonts w:ascii="Arial" w:hAnsi="Arial" w:cs="Arial"/>
          <w:b/>
          <w:bCs/>
          <w:color w:val="000000" w:themeColor="text1"/>
          <w:sz w:val="20"/>
          <w:szCs w:val="20"/>
        </w:rPr>
        <w:t>AUTORIZACIÓN PARA EL TRATAMIENTO DE DATOS PERSONALES</w:t>
      </w:r>
      <w:bookmarkEnd w:id="29"/>
    </w:p>
    <w:p w14:paraId="06532256" w14:textId="77777777" w:rsidR="00EF1E32" w:rsidRPr="006F3D2D" w:rsidRDefault="00EF1E32" w:rsidP="00EF1E32">
      <w:pPr>
        <w:spacing w:line="276" w:lineRule="auto"/>
        <w:ind w:right="48"/>
        <w:jc w:val="center"/>
        <w:rPr>
          <w:rFonts w:ascii="Arial" w:hAnsi="Arial" w:cs="Arial"/>
          <w:color w:val="000000" w:themeColor="text1"/>
        </w:rPr>
      </w:pPr>
    </w:p>
    <w:p w14:paraId="3E58F7B0" w14:textId="77777777" w:rsidR="00EF1E32" w:rsidRPr="006F3D2D" w:rsidRDefault="00EF1E32" w:rsidP="00EF1E32">
      <w:pPr>
        <w:spacing w:line="276" w:lineRule="auto"/>
        <w:ind w:right="48"/>
        <w:jc w:val="both"/>
        <w:rPr>
          <w:rFonts w:ascii="Arial" w:hAnsi="Arial" w:cs="Arial"/>
          <w:color w:val="000000" w:themeColor="text1"/>
        </w:rPr>
      </w:pPr>
    </w:p>
    <w:p w14:paraId="7622E87C" w14:textId="77777777" w:rsidR="00EF1E32" w:rsidRPr="006F3D2D" w:rsidRDefault="00EF1E32" w:rsidP="003613DF">
      <w:pPr>
        <w:rPr>
          <w:rFonts w:ascii="Arial" w:hAnsi="Arial" w:cs="Arial"/>
          <w:color w:val="000000" w:themeColor="text1"/>
          <w:lang w:eastAsia="es-ES"/>
        </w:rPr>
      </w:pPr>
      <w:r w:rsidRPr="006F3D2D">
        <w:rPr>
          <w:rFonts w:ascii="Arial" w:hAnsi="Arial" w:cs="Arial"/>
          <w:color w:val="000000" w:themeColor="text1"/>
          <w:lang w:eastAsia="es-ES"/>
        </w:rPr>
        <w:t>Señores</w:t>
      </w:r>
    </w:p>
    <w:p w14:paraId="343DDD2D" w14:textId="77777777" w:rsidR="00EF1E32" w:rsidRPr="006F3D2D" w:rsidRDefault="00EF1E32" w:rsidP="003613DF">
      <w:pPr>
        <w:rPr>
          <w:rFonts w:ascii="Arial" w:hAnsi="Arial" w:cs="Arial"/>
          <w:b/>
          <w:color w:val="000000" w:themeColor="text1"/>
          <w:lang w:eastAsia="es-ES"/>
        </w:rPr>
      </w:pPr>
      <w:r w:rsidRPr="006F3D2D">
        <w:rPr>
          <w:rFonts w:ascii="Arial" w:hAnsi="Arial" w:cs="Arial"/>
          <w:b/>
          <w:color w:val="000000" w:themeColor="text1"/>
          <w:lang w:eastAsia="es-ES"/>
        </w:rPr>
        <w:t xml:space="preserve">[NOMBRE DE LA ENTIDAD] </w:t>
      </w:r>
    </w:p>
    <w:p w14:paraId="445AD233" w14:textId="77777777" w:rsidR="00EF1E32" w:rsidRPr="006F3D2D" w:rsidRDefault="00EF1E32" w:rsidP="003613DF">
      <w:pPr>
        <w:rPr>
          <w:rFonts w:ascii="Arial" w:hAnsi="Arial" w:cs="Arial"/>
          <w:color w:val="000000" w:themeColor="text1"/>
          <w:lang w:eastAsia="es-ES"/>
        </w:rPr>
      </w:pPr>
      <w:r w:rsidRPr="006F3D2D">
        <w:rPr>
          <w:rFonts w:ascii="Arial" w:hAnsi="Arial" w:cs="Arial"/>
          <w:color w:val="000000" w:themeColor="text1"/>
          <w:lang w:eastAsia="es-ES"/>
        </w:rPr>
        <w:t>[Dirección de la Entidad]</w:t>
      </w:r>
    </w:p>
    <w:p w14:paraId="6B3ED9F9" w14:textId="77777777" w:rsidR="00EF1E32" w:rsidRPr="006F3D2D" w:rsidRDefault="00EF1E32" w:rsidP="003613DF">
      <w:pPr>
        <w:rPr>
          <w:rFonts w:ascii="Arial" w:hAnsi="Arial" w:cs="Arial"/>
          <w:color w:val="000000" w:themeColor="text1"/>
        </w:rPr>
      </w:pPr>
      <w:r w:rsidRPr="006F3D2D">
        <w:rPr>
          <w:rFonts w:ascii="Arial" w:hAnsi="Arial" w:cs="Arial"/>
          <w:color w:val="000000" w:themeColor="text1"/>
          <w:lang w:eastAsia="es-ES"/>
        </w:rPr>
        <w:t>[Ciudad]</w:t>
      </w:r>
    </w:p>
    <w:p w14:paraId="653D116D" w14:textId="77777777" w:rsidR="00EF1E32" w:rsidRPr="006F3D2D" w:rsidRDefault="00EF1E32" w:rsidP="00EF1E32">
      <w:pPr>
        <w:spacing w:line="276" w:lineRule="auto"/>
        <w:ind w:right="48"/>
        <w:jc w:val="both"/>
        <w:rPr>
          <w:rFonts w:ascii="Arial" w:hAnsi="Arial" w:cs="Arial"/>
          <w:color w:val="000000" w:themeColor="text1"/>
        </w:rPr>
      </w:pPr>
    </w:p>
    <w:p w14:paraId="72D2790E" w14:textId="5BF8D7A3" w:rsidR="00EF1E32" w:rsidRPr="006F3D2D" w:rsidRDefault="00EF1E32" w:rsidP="00EF1E32">
      <w:pPr>
        <w:spacing w:line="276" w:lineRule="auto"/>
        <w:ind w:right="48"/>
        <w:jc w:val="both"/>
        <w:rPr>
          <w:rFonts w:ascii="Arial" w:hAnsi="Arial" w:cs="Arial"/>
          <w:b/>
          <w:bCs/>
          <w:color w:val="000000" w:themeColor="text1"/>
        </w:rPr>
      </w:pPr>
      <w:r w:rsidRPr="006F3D2D">
        <w:rPr>
          <w:rFonts w:ascii="Arial" w:hAnsi="Arial" w:cs="Arial"/>
          <w:b/>
          <w:bCs/>
          <w:color w:val="000000" w:themeColor="text1"/>
        </w:rPr>
        <w:t>Asunto: Proceso de Selección (indique la modalidad) SSPD-</w:t>
      </w:r>
      <w:r w:rsidR="000A0C44" w:rsidRPr="006F3D2D">
        <w:rPr>
          <w:rFonts w:ascii="Arial" w:hAnsi="Arial" w:cs="Arial"/>
          <w:b/>
          <w:bCs/>
          <w:color w:val="000000" w:themeColor="text1"/>
        </w:rPr>
        <w:t>SA</w:t>
      </w:r>
      <w:r w:rsidR="00DC0083">
        <w:rPr>
          <w:rFonts w:ascii="Arial" w:hAnsi="Arial" w:cs="Arial"/>
          <w:b/>
          <w:bCs/>
          <w:color w:val="000000" w:themeColor="text1"/>
        </w:rPr>
        <w:t>MC</w:t>
      </w:r>
      <w:r w:rsidRPr="006F3D2D">
        <w:rPr>
          <w:rFonts w:ascii="Arial" w:hAnsi="Arial" w:cs="Arial"/>
          <w:b/>
          <w:bCs/>
          <w:color w:val="000000" w:themeColor="text1"/>
        </w:rPr>
        <w:t>-XXX-202</w:t>
      </w:r>
      <w:r w:rsidR="008654BE" w:rsidRPr="006F3D2D">
        <w:rPr>
          <w:rFonts w:ascii="Arial" w:hAnsi="Arial" w:cs="Arial"/>
          <w:b/>
          <w:bCs/>
          <w:color w:val="000000" w:themeColor="text1"/>
        </w:rPr>
        <w:t>6</w:t>
      </w:r>
    </w:p>
    <w:p w14:paraId="0F7B14F6" w14:textId="77777777" w:rsidR="00EF1E32" w:rsidRPr="006F3D2D" w:rsidRDefault="00EF1E32" w:rsidP="00EF1E32">
      <w:pPr>
        <w:spacing w:line="276" w:lineRule="auto"/>
        <w:ind w:right="48"/>
        <w:jc w:val="both"/>
        <w:rPr>
          <w:rFonts w:ascii="Arial" w:hAnsi="Arial" w:cs="Arial"/>
          <w:color w:val="000000" w:themeColor="text1"/>
        </w:rPr>
      </w:pPr>
    </w:p>
    <w:p w14:paraId="7FDFD30B" w14:textId="77777777" w:rsidR="00EF1E32" w:rsidRPr="006F3D2D" w:rsidRDefault="00EF1E32" w:rsidP="00EF1E32">
      <w:pPr>
        <w:spacing w:line="276" w:lineRule="auto"/>
        <w:ind w:right="48"/>
        <w:jc w:val="both"/>
        <w:rPr>
          <w:rFonts w:ascii="Arial" w:hAnsi="Arial" w:cs="Arial"/>
          <w:color w:val="000000" w:themeColor="text1"/>
        </w:rPr>
      </w:pPr>
    </w:p>
    <w:p w14:paraId="48B0373F" w14:textId="77777777"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2B44353E" w14:textId="77777777" w:rsidR="00EF1E32" w:rsidRPr="006F3D2D" w:rsidRDefault="00EF1E32" w:rsidP="00EF1E32">
      <w:pPr>
        <w:spacing w:line="276" w:lineRule="auto"/>
        <w:ind w:right="48"/>
        <w:jc w:val="both"/>
        <w:rPr>
          <w:rFonts w:ascii="Arial" w:hAnsi="Arial" w:cs="Arial"/>
          <w:color w:val="000000" w:themeColor="text1"/>
        </w:rPr>
      </w:pPr>
    </w:p>
    <w:p w14:paraId="72BB5EB1" w14:textId="77777777"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6F3D2D">
        <w:rPr>
          <w:rFonts w:ascii="Arial" w:hAnsi="Arial" w:cs="Arial"/>
          <w:i/>
          <w:color w:val="000000" w:themeColor="text1"/>
        </w:rPr>
        <w:t>(Por favor marque con “X” cada casilla, si acepta o no acepta)</w:t>
      </w:r>
      <w:r w:rsidRPr="006F3D2D">
        <w:rPr>
          <w:rFonts w:ascii="Arial" w:hAnsi="Arial" w:cs="Arial"/>
          <w:color w:val="000000" w:themeColor="text1"/>
        </w:rPr>
        <w:t xml:space="preserve">: </w:t>
      </w:r>
    </w:p>
    <w:p w14:paraId="192C9DF8" w14:textId="77777777" w:rsidR="00EF1E32" w:rsidRPr="006F3D2D" w:rsidRDefault="00EF1E32" w:rsidP="00EF1E32">
      <w:pPr>
        <w:spacing w:line="276" w:lineRule="auto"/>
        <w:ind w:right="48"/>
        <w:jc w:val="both"/>
        <w:rPr>
          <w:rFonts w:ascii="Arial" w:hAnsi="Arial" w:cs="Arial"/>
          <w:color w:val="000000" w:themeColor="text1"/>
        </w:rPr>
      </w:pPr>
    </w:p>
    <w:p w14:paraId="5FB4FBB3" w14:textId="77777777" w:rsidR="00EF1E32" w:rsidRPr="006F3D2D" w:rsidRDefault="00EF1E32" w:rsidP="00EF1E32">
      <w:pPr>
        <w:spacing w:line="276" w:lineRule="auto"/>
        <w:ind w:right="48"/>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EF1E32" w:rsidRPr="006F3D2D" w14:paraId="0D3E25A3" w14:textId="77777777" w:rsidTr="00241078">
        <w:trPr>
          <w:jc w:val="center"/>
        </w:trPr>
        <w:tc>
          <w:tcPr>
            <w:tcW w:w="6380" w:type="dxa"/>
            <w:vMerge w:val="restart"/>
            <w:vAlign w:val="center"/>
          </w:tcPr>
          <w:p w14:paraId="3D28DC3E"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 xml:space="preserve">DATOS SENSIBLES </w:t>
            </w:r>
          </w:p>
        </w:tc>
        <w:tc>
          <w:tcPr>
            <w:tcW w:w="1134" w:type="dxa"/>
            <w:gridSpan w:val="2"/>
          </w:tcPr>
          <w:p w14:paraId="639604AC"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ACEPTA</w:t>
            </w:r>
          </w:p>
        </w:tc>
      </w:tr>
      <w:tr w:rsidR="00EF1E32" w:rsidRPr="006F3D2D" w14:paraId="6132A1B2" w14:textId="77777777" w:rsidTr="00241078">
        <w:trPr>
          <w:jc w:val="center"/>
        </w:trPr>
        <w:tc>
          <w:tcPr>
            <w:tcW w:w="6380" w:type="dxa"/>
            <w:vMerge/>
          </w:tcPr>
          <w:p w14:paraId="243687F4" w14:textId="77777777" w:rsidR="00EF1E32" w:rsidRPr="006F3D2D" w:rsidRDefault="00EF1E32" w:rsidP="00241078">
            <w:pPr>
              <w:spacing w:line="276" w:lineRule="auto"/>
              <w:ind w:right="48"/>
              <w:jc w:val="center"/>
              <w:rPr>
                <w:rFonts w:ascii="Arial" w:hAnsi="Arial" w:cs="Arial"/>
                <w:b/>
                <w:color w:val="000000" w:themeColor="text1"/>
                <w:sz w:val="16"/>
                <w:szCs w:val="16"/>
              </w:rPr>
            </w:pPr>
          </w:p>
        </w:tc>
        <w:tc>
          <w:tcPr>
            <w:tcW w:w="567" w:type="dxa"/>
          </w:tcPr>
          <w:p w14:paraId="5B0A55C9"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SI</w:t>
            </w:r>
          </w:p>
        </w:tc>
        <w:tc>
          <w:tcPr>
            <w:tcW w:w="567" w:type="dxa"/>
          </w:tcPr>
          <w:p w14:paraId="3689D810"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NO</w:t>
            </w:r>
          </w:p>
        </w:tc>
      </w:tr>
      <w:tr w:rsidR="00EF1E32" w:rsidRPr="006F3D2D" w14:paraId="3CE9EFEC" w14:textId="77777777" w:rsidTr="00241078">
        <w:trPr>
          <w:trHeight w:val="136"/>
          <w:jc w:val="center"/>
        </w:trPr>
        <w:tc>
          <w:tcPr>
            <w:tcW w:w="6380" w:type="dxa"/>
          </w:tcPr>
          <w:p w14:paraId="6E72193B"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w:t>
            </w:r>
            <w:proofErr w:type="spellStart"/>
            <w:r w:rsidRPr="006F3D2D">
              <w:rPr>
                <w:rFonts w:ascii="Arial" w:hAnsi="Arial" w:cs="Arial"/>
                <w:i/>
                <w:color w:val="000000" w:themeColor="text1"/>
                <w:sz w:val="16"/>
                <w:szCs w:val="16"/>
              </w:rPr>
              <w:t>acreditacion</w:t>
            </w:r>
            <w:proofErr w:type="spellEnd"/>
            <w:r w:rsidRPr="006F3D2D">
              <w:rPr>
                <w:rFonts w:ascii="Arial" w:hAnsi="Arial" w:cs="Arial"/>
                <w:i/>
                <w:color w:val="000000" w:themeColor="text1"/>
                <w:sz w:val="16"/>
                <w:szCs w:val="16"/>
              </w:rPr>
              <w:t xml:space="preserve"> de mujer cabeza de familia o víctima de violencia intrafamiliar empresa y/o entidad que representa</w:t>
            </w:r>
          </w:p>
        </w:tc>
        <w:tc>
          <w:tcPr>
            <w:tcW w:w="567" w:type="dxa"/>
          </w:tcPr>
          <w:p w14:paraId="2A3ED808"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47F27E73"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09A129C4" w14:textId="77777777" w:rsidTr="00241078">
        <w:trPr>
          <w:jc w:val="center"/>
        </w:trPr>
        <w:tc>
          <w:tcPr>
            <w:tcW w:w="6380" w:type="dxa"/>
          </w:tcPr>
          <w:p w14:paraId="75A60B05"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La acreditación de persona mayor no beneficiaria de pensión de vejez, familiar o de sobrevivencia.</w:t>
            </w:r>
          </w:p>
        </w:tc>
        <w:tc>
          <w:tcPr>
            <w:tcW w:w="567" w:type="dxa"/>
          </w:tcPr>
          <w:p w14:paraId="7E01BA4B"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2354DCA3"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5B514D5F" w14:textId="77777777" w:rsidTr="00241078">
        <w:trPr>
          <w:jc w:val="center"/>
        </w:trPr>
        <w:tc>
          <w:tcPr>
            <w:tcW w:w="6380" w:type="dxa"/>
          </w:tcPr>
          <w:p w14:paraId="06CC01CC" w14:textId="77777777" w:rsidR="00EF1E32" w:rsidRPr="006F3D2D" w:rsidRDefault="00EF1E32" w:rsidP="00241078">
            <w:pPr>
              <w:spacing w:line="276" w:lineRule="auto"/>
              <w:ind w:left="27" w:right="48"/>
              <w:jc w:val="both"/>
              <w:rPr>
                <w:rFonts w:ascii="Arial" w:hAnsi="Arial" w:cs="Arial"/>
                <w:color w:val="000000" w:themeColor="text1"/>
                <w:sz w:val="16"/>
                <w:szCs w:val="16"/>
                <w:shd w:val="clear" w:color="auto" w:fill="FFFFFF"/>
              </w:rPr>
            </w:pPr>
            <w:r w:rsidRPr="006F3D2D">
              <w:rPr>
                <w:rFonts w:ascii="Arial" w:hAnsi="Arial" w:cs="Arial"/>
                <w:i/>
                <w:color w:val="000000" w:themeColor="text1"/>
                <w:sz w:val="16"/>
                <w:szCs w:val="16"/>
              </w:rPr>
              <w:t>La pertenencia de la población indígena dentro de su empresa y/o entidad que representa</w:t>
            </w:r>
          </w:p>
        </w:tc>
        <w:tc>
          <w:tcPr>
            <w:tcW w:w="567" w:type="dxa"/>
          </w:tcPr>
          <w:p w14:paraId="5B6DAE6C"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19C951BC"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245E614D" w14:textId="77777777" w:rsidTr="00241078">
        <w:trPr>
          <w:jc w:val="center"/>
        </w:trPr>
        <w:tc>
          <w:tcPr>
            <w:tcW w:w="6380" w:type="dxa"/>
          </w:tcPr>
          <w:p w14:paraId="59121891"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pertenencia de la población </w:t>
            </w:r>
            <w:r w:rsidRPr="006F3D2D">
              <w:rPr>
                <w:rFonts w:ascii="Arial" w:hAnsi="Arial" w:cs="Arial"/>
                <w:i/>
                <w:iCs/>
                <w:color w:val="000000" w:themeColor="text1"/>
                <w:sz w:val="16"/>
                <w:szCs w:val="16"/>
                <w:lang w:eastAsia="es-ES"/>
              </w:rPr>
              <w:t>afrocolombiana raizal</w:t>
            </w:r>
            <w:r w:rsidRPr="006F3D2D">
              <w:rPr>
                <w:rFonts w:ascii="Arial" w:hAnsi="Arial" w:cs="Arial"/>
                <w:i/>
                <w:color w:val="000000" w:themeColor="text1"/>
                <w:sz w:val="16"/>
                <w:szCs w:val="16"/>
              </w:rPr>
              <w:t xml:space="preserve"> dentro de empresa y/o entidad que representa</w:t>
            </w:r>
          </w:p>
        </w:tc>
        <w:tc>
          <w:tcPr>
            <w:tcW w:w="567" w:type="dxa"/>
          </w:tcPr>
          <w:p w14:paraId="26455176"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4C52ED17"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62B04B54" w14:textId="77777777" w:rsidTr="00241078">
        <w:trPr>
          <w:jc w:val="center"/>
        </w:trPr>
        <w:tc>
          <w:tcPr>
            <w:tcW w:w="6380" w:type="dxa"/>
          </w:tcPr>
          <w:p w14:paraId="53C7878F"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pertenencia de la población </w:t>
            </w:r>
            <w:r w:rsidRPr="006F3D2D">
              <w:rPr>
                <w:rFonts w:ascii="Arial" w:hAnsi="Arial" w:cs="Arial"/>
                <w:i/>
                <w:color w:val="000000" w:themeColor="text1"/>
                <w:sz w:val="16"/>
                <w:szCs w:val="16"/>
                <w:lang w:eastAsia="es-ES"/>
              </w:rPr>
              <w:t xml:space="preserve">palenquera </w:t>
            </w:r>
            <w:r w:rsidRPr="006F3D2D">
              <w:rPr>
                <w:rFonts w:ascii="Arial" w:hAnsi="Arial" w:cs="Arial"/>
                <w:i/>
                <w:iCs/>
                <w:color w:val="000000" w:themeColor="text1"/>
                <w:sz w:val="16"/>
                <w:szCs w:val="16"/>
                <w:lang w:eastAsia="es-ES"/>
              </w:rPr>
              <w:t>raizal</w:t>
            </w:r>
            <w:r w:rsidRPr="006F3D2D">
              <w:rPr>
                <w:rFonts w:ascii="Arial" w:hAnsi="Arial" w:cs="Arial"/>
                <w:i/>
                <w:color w:val="000000" w:themeColor="text1"/>
                <w:sz w:val="16"/>
                <w:szCs w:val="16"/>
              </w:rPr>
              <w:t xml:space="preserve"> dentro de empresa y/o entidad que representa</w:t>
            </w:r>
          </w:p>
        </w:tc>
        <w:tc>
          <w:tcPr>
            <w:tcW w:w="567" w:type="dxa"/>
          </w:tcPr>
          <w:p w14:paraId="28A868D2"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5FC9FB08"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3C4DEB62" w14:textId="77777777" w:rsidTr="00241078">
        <w:trPr>
          <w:jc w:val="center"/>
        </w:trPr>
        <w:tc>
          <w:tcPr>
            <w:tcW w:w="6380" w:type="dxa"/>
          </w:tcPr>
          <w:p w14:paraId="2046C529"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 xml:space="preserve">La pertenencia de la población </w:t>
            </w:r>
            <w:proofErr w:type="spellStart"/>
            <w:r w:rsidRPr="006F3D2D">
              <w:rPr>
                <w:rFonts w:ascii="Arial" w:hAnsi="Arial" w:cs="Arial"/>
                <w:i/>
                <w:color w:val="000000" w:themeColor="text1"/>
                <w:sz w:val="16"/>
                <w:szCs w:val="16"/>
              </w:rPr>
              <w:t>Rrom</w:t>
            </w:r>
            <w:proofErr w:type="spellEnd"/>
            <w:r w:rsidRPr="006F3D2D">
              <w:rPr>
                <w:rFonts w:ascii="Arial" w:hAnsi="Arial" w:cs="Arial"/>
                <w:i/>
                <w:color w:val="000000" w:themeColor="text1"/>
                <w:sz w:val="16"/>
                <w:szCs w:val="16"/>
              </w:rPr>
              <w:t>, o gitanas dentro de empresa y/o entidad que representa</w:t>
            </w:r>
          </w:p>
        </w:tc>
        <w:tc>
          <w:tcPr>
            <w:tcW w:w="567" w:type="dxa"/>
          </w:tcPr>
          <w:p w14:paraId="56068218"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52B9C881"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632B357E" w14:textId="77777777" w:rsidTr="00241078">
        <w:trPr>
          <w:jc w:val="center"/>
        </w:trPr>
        <w:tc>
          <w:tcPr>
            <w:tcW w:w="6380" w:type="dxa"/>
          </w:tcPr>
          <w:p w14:paraId="144BE55F" w14:textId="77777777" w:rsidR="00EF1E32" w:rsidRPr="006F3D2D" w:rsidRDefault="00EF1E32" w:rsidP="00241078">
            <w:pPr>
              <w:spacing w:line="276" w:lineRule="auto"/>
              <w:ind w:left="27" w:right="48"/>
              <w:jc w:val="both"/>
              <w:rPr>
                <w:rFonts w:ascii="Arial" w:hAnsi="Arial" w:cs="Arial"/>
                <w:color w:val="000000" w:themeColor="text1"/>
                <w:sz w:val="16"/>
                <w:szCs w:val="16"/>
                <w:shd w:val="clear" w:color="auto" w:fill="FFFFFF"/>
              </w:rPr>
            </w:pPr>
            <w:r w:rsidRPr="006F3D2D">
              <w:rPr>
                <w:rFonts w:ascii="Arial" w:hAnsi="Arial" w:cs="Arial"/>
                <w:i/>
                <w:color w:val="000000" w:themeColor="text1"/>
                <w:sz w:val="16"/>
                <w:szCs w:val="16"/>
              </w:rPr>
              <w:t xml:space="preserve">La pertenencia de la población </w:t>
            </w:r>
            <w:r w:rsidRPr="006F3D2D">
              <w:rPr>
                <w:rFonts w:ascii="Arial" w:hAnsi="Arial" w:cs="Arial"/>
                <w:color w:val="000000" w:themeColor="text1"/>
                <w:sz w:val="16"/>
                <w:szCs w:val="16"/>
                <w:lang w:eastAsia="es-ES"/>
              </w:rPr>
              <w:t>persona en proceso de reintegración o reincorporación.</w:t>
            </w:r>
          </w:p>
        </w:tc>
        <w:tc>
          <w:tcPr>
            <w:tcW w:w="567" w:type="dxa"/>
          </w:tcPr>
          <w:p w14:paraId="3EAB2E06"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567" w:type="dxa"/>
          </w:tcPr>
          <w:p w14:paraId="48118514"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bl>
    <w:p w14:paraId="0BB00BD4" w14:textId="77777777" w:rsidR="00EF1E32" w:rsidRPr="006F3D2D" w:rsidRDefault="00EF1E32" w:rsidP="00EF1E32">
      <w:pPr>
        <w:spacing w:line="276" w:lineRule="auto"/>
        <w:ind w:right="48"/>
        <w:jc w:val="both"/>
        <w:rPr>
          <w:rFonts w:ascii="Arial" w:hAnsi="Arial" w:cs="Arial"/>
          <w:color w:val="000000" w:themeColor="text1"/>
        </w:rPr>
      </w:pPr>
    </w:p>
    <w:p w14:paraId="7BC26A73" w14:textId="77777777" w:rsidR="00EF1E32" w:rsidRPr="006F3D2D" w:rsidRDefault="00EF1E32" w:rsidP="00EF1E32">
      <w:pPr>
        <w:spacing w:line="276" w:lineRule="auto"/>
        <w:ind w:right="48"/>
        <w:jc w:val="both"/>
        <w:rPr>
          <w:rFonts w:ascii="Arial" w:hAnsi="Arial" w:cs="Arial"/>
          <w:color w:val="000000" w:themeColor="text1"/>
        </w:rPr>
      </w:pPr>
    </w:p>
    <w:p w14:paraId="3CE26BD4" w14:textId="5D1FE995"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 xml:space="preserve">Además de los datos sensibles, la entidad necesita su autorización para tratar sus otros datos personales con las siguientes finalidades: </w:t>
      </w:r>
      <w:r w:rsidRPr="006F3D2D">
        <w:rPr>
          <w:rFonts w:ascii="Arial" w:hAnsi="Arial" w:cs="Arial"/>
          <w:i/>
          <w:color w:val="000000" w:themeColor="text1"/>
        </w:rPr>
        <w:t xml:space="preserve">(Por favor marque con “X” cada casilla, dependiendo del grupo de interés, si acepta o </w:t>
      </w:r>
      <w:r w:rsidRPr="006F3D2D">
        <w:rPr>
          <w:rFonts w:ascii="Arial" w:hAnsi="Arial" w:cs="Arial"/>
          <w:i/>
          <w:color w:val="000000" w:themeColor="text1"/>
        </w:rPr>
        <w:lastRenderedPageBreak/>
        <w:t>no acepta):</w:t>
      </w:r>
      <w:r w:rsidRPr="006F3D2D">
        <w:rPr>
          <w:rFonts w:ascii="Arial" w:hAnsi="Arial" w:cs="Arial"/>
          <w:color w:val="000000" w:themeColor="text1"/>
        </w:rPr>
        <w:t xml:space="preserve"> </w:t>
      </w:r>
    </w:p>
    <w:p w14:paraId="554F7DDB" w14:textId="77777777" w:rsidR="00EF1E32" w:rsidRPr="006F3D2D" w:rsidRDefault="00EF1E32" w:rsidP="00EF1E32">
      <w:pPr>
        <w:spacing w:line="276" w:lineRule="auto"/>
        <w:ind w:right="48"/>
        <w:jc w:val="both"/>
        <w:rPr>
          <w:rFonts w:ascii="Arial" w:hAnsi="Arial" w:cs="Arial"/>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EF1E32" w:rsidRPr="006F3D2D" w14:paraId="1A8EC8E1" w14:textId="77777777" w:rsidTr="00241078">
        <w:trPr>
          <w:trHeight w:val="242"/>
          <w:jc w:val="center"/>
        </w:trPr>
        <w:tc>
          <w:tcPr>
            <w:tcW w:w="7667" w:type="dxa"/>
            <w:vMerge w:val="restart"/>
            <w:vAlign w:val="center"/>
          </w:tcPr>
          <w:p w14:paraId="659C0C3A"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 xml:space="preserve">FINALIDAD DE TRATAMIENTO DE LOS DATOS </w:t>
            </w:r>
          </w:p>
        </w:tc>
        <w:tc>
          <w:tcPr>
            <w:tcW w:w="1303" w:type="dxa"/>
            <w:gridSpan w:val="2"/>
          </w:tcPr>
          <w:p w14:paraId="2E8E0CD3" w14:textId="77777777" w:rsidR="00EF1E32" w:rsidRPr="006F3D2D" w:rsidRDefault="00EF1E32" w:rsidP="00241078">
            <w:pPr>
              <w:spacing w:line="276" w:lineRule="auto"/>
              <w:ind w:right="48"/>
              <w:jc w:val="both"/>
              <w:rPr>
                <w:rFonts w:ascii="Arial" w:hAnsi="Arial" w:cs="Arial"/>
                <w:color w:val="000000" w:themeColor="text1"/>
                <w:sz w:val="16"/>
                <w:szCs w:val="16"/>
              </w:rPr>
            </w:pPr>
            <w:r w:rsidRPr="006F3D2D">
              <w:rPr>
                <w:rFonts w:ascii="Arial" w:hAnsi="Arial" w:cs="Arial"/>
                <w:color w:val="000000" w:themeColor="text1"/>
                <w:sz w:val="16"/>
                <w:szCs w:val="16"/>
              </w:rPr>
              <w:t>ACEPTA</w:t>
            </w:r>
          </w:p>
        </w:tc>
      </w:tr>
      <w:tr w:rsidR="00EF1E32" w:rsidRPr="006F3D2D" w14:paraId="61D1D51C" w14:textId="77777777" w:rsidTr="00241078">
        <w:trPr>
          <w:trHeight w:val="255"/>
          <w:jc w:val="center"/>
        </w:trPr>
        <w:tc>
          <w:tcPr>
            <w:tcW w:w="7667" w:type="dxa"/>
            <w:vMerge/>
          </w:tcPr>
          <w:p w14:paraId="72BD2B7D" w14:textId="77777777" w:rsidR="00EF1E32" w:rsidRPr="006F3D2D" w:rsidRDefault="00EF1E32" w:rsidP="00241078">
            <w:pPr>
              <w:spacing w:line="276" w:lineRule="auto"/>
              <w:ind w:right="48"/>
              <w:jc w:val="center"/>
              <w:rPr>
                <w:rFonts w:ascii="Arial" w:hAnsi="Arial" w:cs="Arial"/>
                <w:b/>
                <w:color w:val="000000" w:themeColor="text1"/>
                <w:sz w:val="16"/>
                <w:szCs w:val="16"/>
              </w:rPr>
            </w:pPr>
          </w:p>
        </w:tc>
        <w:tc>
          <w:tcPr>
            <w:tcW w:w="651" w:type="dxa"/>
          </w:tcPr>
          <w:p w14:paraId="5E3A4CC0"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SI</w:t>
            </w:r>
          </w:p>
        </w:tc>
        <w:tc>
          <w:tcPr>
            <w:tcW w:w="652" w:type="dxa"/>
          </w:tcPr>
          <w:p w14:paraId="7D9F42C7" w14:textId="77777777" w:rsidR="00EF1E32" w:rsidRPr="006F3D2D" w:rsidRDefault="00EF1E32" w:rsidP="00241078">
            <w:pPr>
              <w:spacing w:line="276" w:lineRule="auto"/>
              <w:ind w:right="48"/>
              <w:jc w:val="center"/>
              <w:rPr>
                <w:rFonts w:ascii="Arial" w:hAnsi="Arial" w:cs="Arial"/>
                <w:b/>
                <w:color w:val="000000" w:themeColor="text1"/>
                <w:sz w:val="16"/>
                <w:szCs w:val="16"/>
              </w:rPr>
            </w:pPr>
            <w:r w:rsidRPr="006F3D2D">
              <w:rPr>
                <w:rFonts w:ascii="Arial" w:hAnsi="Arial" w:cs="Arial"/>
                <w:b/>
                <w:color w:val="000000" w:themeColor="text1"/>
                <w:sz w:val="16"/>
                <w:szCs w:val="16"/>
              </w:rPr>
              <w:t>NO</w:t>
            </w:r>
          </w:p>
        </w:tc>
      </w:tr>
      <w:tr w:rsidR="00EF1E32" w:rsidRPr="006F3D2D" w14:paraId="1E1CBB39" w14:textId="77777777" w:rsidTr="00241078">
        <w:trPr>
          <w:trHeight w:val="255"/>
          <w:jc w:val="center"/>
        </w:trPr>
        <w:tc>
          <w:tcPr>
            <w:tcW w:w="7667" w:type="dxa"/>
          </w:tcPr>
          <w:p w14:paraId="49E98716" w14:textId="77777777" w:rsidR="00EF1E32" w:rsidRPr="006F3D2D" w:rsidRDefault="00EF1E32" w:rsidP="00241078">
            <w:pPr>
              <w:spacing w:line="276" w:lineRule="auto"/>
              <w:ind w:right="48"/>
              <w:rPr>
                <w:rFonts w:ascii="Arial" w:hAnsi="Arial" w:cs="Arial"/>
                <w:b/>
                <w:color w:val="000000" w:themeColor="text1"/>
                <w:sz w:val="16"/>
                <w:szCs w:val="16"/>
              </w:rPr>
            </w:pPr>
            <w:r w:rsidRPr="006F3D2D">
              <w:rPr>
                <w:rFonts w:ascii="Arial" w:hAnsi="Arial" w:cs="Arial"/>
                <w:i/>
                <w:color w:val="000000" w:themeColor="text1"/>
                <w:sz w:val="16"/>
                <w:szCs w:val="16"/>
              </w:rPr>
              <w:t>Hacer efectivo el factor de desempate</w:t>
            </w:r>
          </w:p>
        </w:tc>
        <w:tc>
          <w:tcPr>
            <w:tcW w:w="651" w:type="dxa"/>
          </w:tcPr>
          <w:p w14:paraId="1EF030C2" w14:textId="77777777" w:rsidR="00EF1E32" w:rsidRPr="006F3D2D" w:rsidRDefault="00EF1E32" w:rsidP="00241078">
            <w:pPr>
              <w:spacing w:line="276" w:lineRule="auto"/>
              <w:ind w:right="48"/>
              <w:jc w:val="center"/>
              <w:rPr>
                <w:rFonts w:ascii="Arial" w:hAnsi="Arial" w:cs="Arial"/>
                <w:b/>
                <w:color w:val="000000" w:themeColor="text1"/>
                <w:sz w:val="16"/>
                <w:szCs w:val="16"/>
              </w:rPr>
            </w:pPr>
          </w:p>
        </w:tc>
        <w:tc>
          <w:tcPr>
            <w:tcW w:w="652" w:type="dxa"/>
          </w:tcPr>
          <w:p w14:paraId="7F8B4D2D" w14:textId="77777777" w:rsidR="00EF1E32" w:rsidRPr="006F3D2D" w:rsidRDefault="00EF1E32" w:rsidP="00241078">
            <w:pPr>
              <w:spacing w:line="276" w:lineRule="auto"/>
              <w:ind w:right="48"/>
              <w:jc w:val="center"/>
              <w:rPr>
                <w:rFonts w:ascii="Arial" w:hAnsi="Arial" w:cs="Arial"/>
                <w:b/>
                <w:color w:val="000000" w:themeColor="text1"/>
                <w:sz w:val="16"/>
                <w:szCs w:val="16"/>
              </w:rPr>
            </w:pPr>
          </w:p>
        </w:tc>
      </w:tr>
      <w:tr w:rsidR="00EF1E32" w:rsidRPr="006F3D2D" w14:paraId="78891CF7" w14:textId="77777777" w:rsidTr="00241078">
        <w:trPr>
          <w:trHeight w:val="132"/>
          <w:jc w:val="center"/>
        </w:trPr>
        <w:tc>
          <w:tcPr>
            <w:tcW w:w="7667" w:type="dxa"/>
          </w:tcPr>
          <w:p w14:paraId="4F47478F"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Efectuar las gestiones pertinentes para el desarrollo del contrato en lo que tiene que ver con el cumplimiento del objeto del contrato celebrado con la Superservicios.</w:t>
            </w:r>
          </w:p>
        </w:tc>
        <w:tc>
          <w:tcPr>
            <w:tcW w:w="651" w:type="dxa"/>
          </w:tcPr>
          <w:p w14:paraId="7C910838"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652" w:type="dxa"/>
          </w:tcPr>
          <w:p w14:paraId="62F5534A"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2C66FF90" w14:textId="77777777" w:rsidTr="00241078">
        <w:trPr>
          <w:trHeight w:val="242"/>
          <w:jc w:val="center"/>
        </w:trPr>
        <w:tc>
          <w:tcPr>
            <w:tcW w:w="7667" w:type="dxa"/>
          </w:tcPr>
          <w:p w14:paraId="3F291CD4" w14:textId="77777777" w:rsidR="00EF1E32" w:rsidRPr="006F3D2D" w:rsidRDefault="00EF1E32" w:rsidP="00241078">
            <w:pPr>
              <w:spacing w:line="276" w:lineRule="auto"/>
              <w:ind w:left="27" w:right="48"/>
              <w:jc w:val="both"/>
              <w:rPr>
                <w:rFonts w:ascii="Arial" w:hAnsi="Arial" w:cs="Arial"/>
                <w:i/>
                <w:color w:val="000000" w:themeColor="text1"/>
                <w:sz w:val="16"/>
                <w:szCs w:val="16"/>
                <w:lang w:eastAsia="ar-SA"/>
              </w:rPr>
            </w:pPr>
            <w:r w:rsidRPr="006F3D2D">
              <w:rPr>
                <w:rFonts w:ascii="Arial" w:hAnsi="Arial" w:cs="Arial"/>
                <w:i/>
                <w:color w:val="000000" w:themeColor="text1"/>
                <w:sz w:val="16"/>
                <w:szCs w:val="16"/>
                <w:lang w:eastAsia="ar-SA"/>
              </w:rPr>
              <w:t>Gestionar trámites (solicitudes, quejas, reclamos).</w:t>
            </w:r>
          </w:p>
        </w:tc>
        <w:tc>
          <w:tcPr>
            <w:tcW w:w="651" w:type="dxa"/>
          </w:tcPr>
          <w:p w14:paraId="2743B67A"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652" w:type="dxa"/>
          </w:tcPr>
          <w:p w14:paraId="6BBC2868"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3B4AEDD3" w14:textId="77777777" w:rsidTr="00241078">
        <w:trPr>
          <w:trHeight w:val="729"/>
          <w:jc w:val="center"/>
        </w:trPr>
        <w:tc>
          <w:tcPr>
            <w:tcW w:w="7667" w:type="dxa"/>
          </w:tcPr>
          <w:p w14:paraId="066712CE" w14:textId="77777777" w:rsidR="00EF1E32" w:rsidRPr="006F3D2D" w:rsidRDefault="00EF1E32" w:rsidP="00241078">
            <w:pPr>
              <w:spacing w:line="276" w:lineRule="auto"/>
              <w:ind w:left="27" w:right="48"/>
              <w:jc w:val="both"/>
              <w:rPr>
                <w:rFonts w:ascii="Arial" w:hAnsi="Arial" w:cs="Arial"/>
                <w:i/>
                <w:color w:val="000000" w:themeColor="text1"/>
                <w:sz w:val="16"/>
                <w:szCs w:val="16"/>
                <w:lang w:eastAsia="ar-SA"/>
              </w:rPr>
            </w:pPr>
            <w:r w:rsidRPr="006F3D2D">
              <w:rPr>
                <w:rFonts w:ascii="Arial" w:hAnsi="Arial" w:cs="Arial"/>
                <w:i/>
                <w:color w:val="000000" w:themeColor="text1"/>
                <w:sz w:val="16"/>
                <w:szCs w:val="16"/>
                <w:lang w:eastAsia="ar-SA"/>
              </w:rPr>
              <w:t>Contactar</w:t>
            </w:r>
            <w:r w:rsidRPr="006F3D2D">
              <w:rPr>
                <w:rFonts w:ascii="Arial" w:hAnsi="Arial" w:cs="Arial"/>
                <w:i/>
                <w:color w:val="000000" w:themeColor="text1"/>
                <w:sz w:val="16"/>
                <w:szCs w:val="16"/>
              </w:rPr>
              <w:t xml:space="preserve">lo </w:t>
            </w:r>
            <w:r w:rsidRPr="006F3D2D">
              <w:rPr>
                <w:rFonts w:ascii="Arial" w:hAnsi="Arial" w:cs="Arial"/>
                <w:i/>
                <w:color w:val="000000" w:themeColor="text1"/>
                <w:sz w:val="16"/>
                <w:szCs w:val="16"/>
                <w:lang w:eastAsia="ar-SA"/>
              </w:rPr>
              <w:t>a través de correo electrónico para el envío de extractos, estados de cuenta o facturas en relación con las obligaciones derivadas del contrato celebrado entre las partes.</w:t>
            </w:r>
          </w:p>
        </w:tc>
        <w:tc>
          <w:tcPr>
            <w:tcW w:w="651" w:type="dxa"/>
          </w:tcPr>
          <w:p w14:paraId="3B4913FF"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652" w:type="dxa"/>
          </w:tcPr>
          <w:p w14:paraId="7D90E916"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r w:rsidR="00EF1E32" w:rsidRPr="006F3D2D" w14:paraId="7B211B51" w14:textId="77777777" w:rsidTr="00241078">
        <w:trPr>
          <w:trHeight w:val="729"/>
          <w:jc w:val="center"/>
        </w:trPr>
        <w:tc>
          <w:tcPr>
            <w:tcW w:w="7667" w:type="dxa"/>
          </w:tcPr>
          <w:p w14:paraId="449282CE" w14:textId="77777777" w:rsidR="00EF1E32" w:rsidRPr="006F3D2D" w:rsidRDefault="00EF1E32" w:rsidP="00241078">
            <w:pPr>
              <w:spacing w:line="276" w:lineRule="auto"/>
              <w:ind w:left="27" w:right="48"/>
              <w:jc w:val="both"/>
              <w:rPr>
                <w:rFonts w:ascii="Arial" w:hAnsi="Arial" w:cs="Arial"/>
                <w:i/>
                <w:color w:val="000000" w:themeColor="text1"/>
                <w:sz w:val="16"/>
                <w:szCs w:val="16"/>
              </w:rPr>
            </w:pPr>
            <w:r w:rsidRPr="006F3D2D">
              <w:rPr>
                <w:rFonts w:ascii="Arial" w:hAnsi="Arial" w:cs="Arial"/>
                <w:i/>
                <w:color w:val="000000" w:themeColor="text1"/>
                <w:sz w:val="16"/>
                <w:szCs w:val="16"/>
              </w:rPr>
              <w:t>Compartir su información con las entidades vinculadas, cuando sea necesario en virtud de la gestión administrativa, financiera y fiscal de la organización.</w:t>
            </w:r>
          </w:p>
        </w:tc>
        <w:tc>
          <w:tcPr>
            <w:tcW w:w="651" w:type="dxa"/>
          </w:tcPr>
          <w:p w14:paraId="43B0F9CB" w14:textId="77777777" w:rsidR="00EF1E32" w:rsidRPr="006F3D2D" w:rsidRDefault="00EF1E32" w:rsidP="00241078">
            <w:pPr>
              <w:spacing w:line="276" w:lineRule="auto"/>
              <w:ind w:right="48"/>
              <w:jc w:val="center"/>
              <w:rPr>
                <w:rFonts w:ascii="Arial" w:hAnsi="Arial" w:cs="Arial"/>
                <w:color w:val="000000" w:themeColor="text1"/>
                <w:sz w:val="16"/>
                <w:szCs w:val="16"/>
              </w:rPr>
            </w:pPr>
          </w:p>
        </w:tc>
        <w:tc>
          <w:tcPr>
            <w:tcW w:w="652" w:type="dxa"/>
          </w:tcPr>
          <w:p w14:paraId="776BBC3B" w14:textId="77777777" w:rsidR="00EF1E32" w:rsidRPr="006F3D2D" w:rsidRDefault="00EF1E32" w:rsidP="00241078">
            <w:pPr>
              <w:spacing w:line="276" w:lineRule="auto"/>
              <w:ind w:right="48"/>
              <w:jc w:val="center"/>
              <w:rPr>
                <w:rFonts w:ascii="Arial" w:hAnsi="Arial" w:cs="Arial"/>
                <w:color w:val="000000" w:themeColor="text1"/>
                <w:sz w:val="16"/>
                <w:szCs w:val="16"/>
              </w:rPr>
            </w:pPr>
          </w:p>
        </w:tc>
      </w:tr>
    </w:tbl>
    <w:p w14:paraId="6F3DF510" w14:textId="77777777" w:rsidR="00EF1E32" w:rsidRPr="006F3D2D" w:rsidRDefault="00EF1E32" w:rsidP="00EF1E32">
      <w:pPr>
        <w:spacing w:line="276" w:lineRule="auto"/>
        <w:ind w:right="48"/>
        <w:rPr>
          <w:rFonts w:ascii="Arial" w:hAnsi="Arial" w:cs="Arial"/>
          <w:color w:val="000000" w:themeColor="text1"/>
        </w:rPr>
      </w:pPr>
    </w:p>
    <w:p w14:paraId="36EF5F26" w14:textId="77777777" w:rsidR="00EF1E32" w:rsidRPr="006F3D2D" w:rsidRDefault="00EF1E32" w:rsidP="00EF1E32">
      <w:pPr>
        <w:spacing w:line="276" w:lineRule="auto"/>
        <w:ind w:right="48"/>
        <w:jc w:val="both"/>
        <w:rPr>
          <w:rFonts w:ascii="Arial" w:hAnsi="Arial" w:cs="Arial"/>
          <w:b/>
          <w:color w:val="000000" w:themeColor="text1"/>
        </w:rPr>
      </w:pPr>
      <w:r w:rsidRPr="006F3D2D">
        <w:rPr>
          <w:rFonts w:ascii="Arial" w:hAnsi="Arial" w:cs="Arial"/>
          <w:b/>
          <w:color w:val="000000" w:themeColor="text1"/>
        </w:rPr>
        <w:t>DERECHOS DEL TITULAR</w:t>
      </w:r>
    </w:p>
    <w:p w14:paraId="182203DB" w14:textId="77777777" w:rsidR="00EF1E32" w:rsidRPr="006F3D2D" w:rsidRDefault="00EF1E32" w:rsidP="00EF1E32">
      <w:pPr>
        <w:spacing w:line="276" w:lineRule="auto"/>
        <w:ind w:right="48"/>
        <w:jc w:val="both"/>
        <w:rPr>
          <w:rFonts w:ascii="Arial" w:hAnsi="Arial" w:cs="Arial"/>
          <w:color w:val="000000" w:themeColor="text1"/>
        </w:rPr>
      </w:pPr>
    </w:p>
    <w:p w14:paraId="0BE14D2C" w14:textId="46649DFB" w:rsidR="00EF1E32" w:rsidRPr="006F3D2D" w:rsidRDefault="00EF1E32" w:rsidP="00EF1E32">
      <w:pPr>
        <w:spacing w:line="276" w:lineRule="auto"/>
        <w:ind w:right="48"/>
        <w:jc w:val="both"/>
        <w:rPr>
          <w:rFonts w:ascii="Arial" w:hAnsi="Arial" w:cs="Arial"/>
          <w:color w:val="000000" w:themeColor="text1"/>
        </w:rPr>
      </w:pPr>
      <w:r w:rsidRPr="006F3D2D">
        <w:rPr>
          <w:rFonts w:ascii="Arial" w:hAnsi="Arial" w:cs="Arial"/>
          <w:color w:val="000000" w:themeColor="text1"/>
        </w:rPr>
        <w:t>Sus derechos como titular del dato son los previstos en la Constitución y en la Ley 1581 de 2012, especialmente los siguientes:</w:t>
      </w:r>
    </w:p>
    <w:p w14:paraId="5D5A4FB3"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Acceder en forma gratuita a los datos proporcionados que hayan sido objeto de tratamiento.</w:t>
      </w:r>
    </w:p>
    <w:p w14:paraId="6CB06123"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Solicitar la actualización y rectificación de su información frente a datos parciales, inexactos, incompletos, fraccionados, que induzcan a error, o a aquellos cuyo tratamiento esté prohibido o no haya sido autorizado.</w:t>
      </w:r>
    </w:p>
    <w:p w14:paraId="458B771F"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Solicitar prueba de la autorización otorgada.</w:t>
      </w:r>
    </w:p>
    <w:p w14:paraId="1265C066"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Presentar ante la Superintendencia de Industria y Comercio (SIC) quejas por infracciones a lo dispuesto en la normatividad vigente.</w:t>
      </w:r>
    </w:p>
    <w:p w14:paraId="6492BE40"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Revocar la autorización y/o solicitar la supresión del dato, a menos que exista un deber legal o contractual que haga imperativo conservar la información.</w:t>
      </w:r>
    </w:p>
    <w:p w14:paraId="6C999C1A" w14:textId="77777777" w:rsidR="00EF1E32" w:rsidRPr="006F3D2D" w:rsidRDefault="00EF1E32" w:rsidP="00DD5591">
      <w:pPr>
        <w:pStyle w:val="Prrafodelista"/>
        <w:widowControl/>
        <w:numPr>
          <w:ilvl w:val="0"/>
          <w:numId w:val="31"/>
        </w:numPr>
        <w:suppressAutoHyphens w:val="0"/>
        <w:autoSpaceDN/>
        <w:spacing w:line="276" w:lineRule="auto"/>
        <w:ind w:right="48"/>
        <w:jc w:val="both"/>
        <w:textAlignment w:val="auto"/>
        <w:rPr>
          <w:rFonts w:ascii="Arial" w:hAnsi="Arial" w:cs="Arial"/>
          <w:color w:val="000000" w:themeColor="text1"/>
        </w:rPr>
      </w:pPr>
      <w:r w:rsidRPr="006F3D2D">
        <w:rPr>
          <w:rFonts w:ascii="Arial" w:hAnsi="Arial" w:cs="Arial"/>
          <w:color w:val="000000" w:themeColor="text1"/>
        </w:rPr>
        <w:t>Abstenerse de responder las preguntas sobre datos sensibles o sobre datos de las niñas y niños y adolescentes.</w:t>
      </w:r>
    </w:p>
    <w:p w14:paraId="5C067F24" w14:textId="77777777" w:rsidR="00EF1E32" w:rsidRPr="006F3D2D" w:rsidRDefault="00EF1E32" w:rsidP="00EF1E32">
      <w:pPr>
        <w:spacing w:line="276" w:lineRule="auto"/>
        <w:ind w:right="48"/>
        <w:jc w:val="both"/>
        <w:rPr>
          <w:rFonts w:ascii="Arial" w:hAnsi="Arial" w:cs="Arial"/>
          <w:color w:val="000000" w:themeColor="text1"/>
        </w:rPr>
      </w:pPr>
    </w:p>
    <w:p w14:paraId="00485EED"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 xml:space="preserve">Estos derechos los podrá ejercer a través de los canales o medios dispuestos por la Superservicios para la atención al público, la línea de atención telefónica (571) 6913006, el correo electrónico </w:t>
      </w:r>
      <w:hyperlink r:id="rId8" w:history="1">
        <w:r w:rsidRPr="006F3D2D">
          <w:rPr>
            <w:rFonts w:ascii="Arial" w:eastAsia="Calibri" w:hAnsi="Arial" w:cs="Arial"/>
            <w:color w:val="000000" w:themeColor="text1"/>
            <w:lang w:val="es-ES" w:eastAsia="en-US"/>
          </w:rPr>
          <w:t>sspd@superservicios.gov.co</w:t>
        </w:r>
      </w:hyperlink>
      <w:r w:rsidRPr="006F3D2D">
        <w:rPr>
          <w:rFonts w:ascii="Arial" w:eastAsia="Calibri" w:hAnsi="Arial" w:cs="Arial"/>
          <w:color w:val="000000" w:themeColor="text1"/>
          <w:lang w:val="es-ES" w:eastAsia="en-US"/>
        </w:rPr>
        <w:t xml:space="preserve"> y las oficinas de atención al cliente ubicadas en diferentes puntos del país, disponibles de lunes a viernes de 7:00 a.m. a 4:00 p.m., cuya información puede consultar en </w:t>
      </w:r>
      <w:hyperlink r:id="rId9" w:history="1">
        <w:r w:rsidRPr="006F3D2D">
          <w:rPr>
            <w:rFonts w:ascii="Arial" w:eastAsia="Calibri" w:hAnsi="Arial" w:cs="Arial"/>
            <w:color w:val="000000" w:themeColor="text1"/>
            <w:lang w:val="es-ES" w:eastAsia="en-US"/>
          </w:rPr>
          <w:t>www.superservicios.gov.co</w:t>
        </w:r>
      </w:hyperlink>
      <w:r w:rsidRPr="006F3D2D">
        <w:rPr>
          <w:rFonts w:ascii="Arial" w:eastAsia="Calibri" w:hAnsi="Arial" w:cs="Arial"/>
          <w:color w:val="000000" w:themeColor="text1"/>
          <w:lang w:val="es-ES" w:eastAsia="en-US"/>
        </w:rPr>
        <w:t>, para la atención de requerimientos relacionados con el tratamiento de sus datos personales y el ejercicio de los derechos mencionados en esta autorización.</w:t>
      </w:r>
    </w:p>
    <w:p w14:paraId="736E4B37"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694861C2"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Manifiesto que me informaron que los datos sensibles que se recolectarán serán utilizados para hacer efectivo el criterio de desempate previsto en el pliego de condiciones del proceso en referencia.</w:t>
      </w:r>
    </w:p>
    <w:p w14:paraId="18DB438B"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2EBAECD6"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41C9034"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66D4F926"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r w:rsidRPr="006F3D2D">
        <w:rPr>
          <w:rFonts w:ascii="Arial" w:eastAsia="Calibri" w:hAnsi="Arial" w:cs="Arial"/>
          <w:color w:val="000000" w:themeColor="text1"/>
          <w:lang w:val="es-ES" w:eastAsia="en-US"/>
        </w:rPr>
        <w:t xml:space="preserve">Para mayor conocimiento usted puede consultar el Manual de Políticas de Tratamiento de Datos Personales GIC-M-001 en la página web </w:t>
      </w:r>
      <w:hyperlink r:id="rId10" w:history="1">
        <w:r w:rsidRPr="006F3D2D">
          <w:rPr>
            <w:rFonts w:ascii="Arial" w:eastAsia="Calibri" w:hAnsi="Arial" w:cs="Arial"/>
            <w:color w:val="000000" w:themeColor="text1"/>
            <w:lang w:val="es-ES" w:eastAsia="en-US"/>
          </w:rPr>
          <w:t>www.superservicios.gov.co</w:t>
        </w:r>
      </w:hyperlink>
      <w:r w:rsidRPr="006F3D2D">
        <w:rPr>
          <w:rFonts w:ascii="Arial" w:eastAsia="Calibri" w:hAnsi="Arial" w:cs="Arial"/>
          <w:color w:val="000000" w:themeColor="text1"/>
          <w:lang w:val="es-ES" w:eastAsia="en-US"/>
        </w:rPr>
        <w:t>.</w:t>
      </w:r>
    </w:p>
    <w:p w14:paraId="74762A3F" w14:textId="77777777" w:rsidR="00EF1E32" w:rsidRPr="006F3D2D" w:rsidRDefault="00EF1E32" w:rsidP="00EF1E32">
      <w:pPr>
        <w:spacing w:line="276" w:lineRule="auto"/>
        <w:ind w:right="48"/>
        <w:jc w:val="both"/>
        <w:rPr>
          <w:rFonts w:ascii="Arial" w:eastAsia="Calibri" w:hAnsi="Arial" w:cs="Arial"/>
          <w:color w:val="000000" w:themeColor="text1"/>
          <w:lang w:val="es-ES" w:eastAsia="en-US"/>
        </w:rPr>
      </w:pPr>
    </w:p>
    <w:p w14:paraId="743F9736"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Nombre:</w:t>
      </w:r>
      <w:r w:rsidRPr="006F3D2D">
        <w:rPr>
          <w:rFonts w:ascii="Arial" w:eastAsia="Calibri" w:hAnsi="Arial" w:cs="Arial"/>
          <w:color w:val="000000" w:themeColor="text1"/>
          <w:lang w:val="es-ES" w:eastAsia="en-US"/>
        </w:rPr>
        <w:t xml:space="preserve"> [Incluir nombre del titular de la autorización datos sensibles para la autorización de datos]</w:t>
      </w:r>
    </w:p>
    <w:p w14:paraId="4698FB36" w14:textId="77777777" w:rsidR="00EF1E32" w:rsidRPr="006F3D2D" w:rsidRDefault="00EF1E32" w:rsidP="00EF1E32">
      <w:pPr>
        <w:spacing w:line="276" w:lineRule="auto"/>
        <w:ind w:right="48"/>
        <w:rPr>
          <w:rFonts w:ascii="Arial" w:eastAsia="Calibri" w:hAnsi="Arial" w:cs="Arial"/>
          <w:b/>
          <w:bCs/>
          <w:color w:val="000000" w:themeColor="text1"/>
          <w:lang w:val="es-ES" w:eastAsia="en-US"/>
        </w:rPr>
      </w:pPr>
      <w:r w:rsidRPr="006F3D2D">
        <w:rPr>
          <w:rFonts w:ascii="Arial" w:eastAsia="Calibri" w:hAnsi="Arial" w:cs="Arial"/>
          <w:b/>
          <w:bCs/>
          <w:color w:val="000000" w:themeColor="text1"/>
          <w:lang w:val="es-ES" w:eastAsia="en-US"/>
        </w:rPr>
        <w:t xml:space="preserve">Nombre de la entidad que representa </w:t>
      </w:r>
      <w:r w:rsidRPr="006F3D2D">
        <w:rPr>
          <w:rFonts w:ascii="Arial" w:eastAsia="Calibri" w:hAnsi="Arial" w:cs="Arial"/>
          <w:color w:val="000000" w:themeColor="text1"/>
          <w:lang w:val="es-ES" w:eastAsia="en-US"/>
        </w:rPr>
        <w:t>(Cuando aplique)</w:t>
      </w:r>
    </w:p>
    <w:p w14:paraId="75EA258C"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Firma:</w:t>
      </w:r>
      <w:r w:rsidRPr="006F3D2D">
        <w:rPr>
          <w:rFonts w:ascii="Arial" w:eastAsia="Calibri" w:hAnsi="Arial" w:cs="Arial"/>
          <w:color w:val="000000" w:themeColor="text1"/>
          <w:lang w:val="es-ES" w:eastAsia="en-US"/>
        </w:rPr>
        <w:t xml:space="preserve"> [Incluir firma del titular]</w:t>
      </w:r>
    </w:p>
    <w:p w14:paraId="32AF7162" w14:textId="77777777" w:rsidR="00EF1E32" w:rsidRPr="006F3D2D" w:rsidRDefault="00EF1E32" w:rsidP="00EF1E32">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Identificación:</w:t>
      </w:r>
      <w:r w:rsidRPr="006F3D2D">
        <w:rPr>
          <w:rFonts w:ascii="Arial" w:eastAsia="Calibri" w:hAnsi="Arial" w:cs="Arial"/>
          <w:color w:val="000000" w:themeColor="text1"/>
          <w:lang w:val="es-ES" w:eastAsia="en-US"/>
        </w:rPr>
        <w:t xml:space="preserve"> [Incluir número de identificación del titular de datos sensibles]</w:t>
      </w:r>
    </w:p>
    <w:p w14:paraId="7D3A535C" w14:textId="4236ABAB" w:rsidR="00EF1E32" w:rsidRPr="006F3D2D" w:rsidRDefault="00EF1E32" w:rsidP="00A26437">
      <w:pPr>
        <w:spacing w:line="276" w:lineRule="auto"/>
        <w:ind w:right="48"/>
        <w:rPr>
          <w:rFonts w:ascii="Arial" w:eastAsia="Calibri" w:hAnsi="Arial" w:cs="Arial"/>
          <w:color w:val="000000" w:themeColor="text1"/>
          <w:lang w:val="es-ES" w:eastAsia="en-US"/>
        </w:rPr>
      </w:pPr>
      <w:r w:rsidRPr="006F3D2D">
        <w:rPr>
          <w:rFonts w:ascii="Arial" w:eastAsia="Calibri" w:hAnsi="Arial" w:cs="Arial"/>
          <w:b/>
          <w:bCs/>
          <w:color w:val="000000" w:themeColor="text1"/>
          <w:lang w:val="es-ES" w:eastAsia="en-US"/>
        </w:rPr>
        <w:t>Fecha:</w:t>
      </w:r>
      <w:r w:rsidRPr="006F3D2D">
        <w:rPr>
          <w:rFonts w:ascii="Arial" w:eastAsia="Calibri" w:hAnsi="Arial" w:cs="Arial"/>
          <w:color w:val="000000" w:themeColor="text1"/>
          <w:lang w:val="es-ES" w:eastAsia="en-US"/>
        </w:rPr>
        <w:t xml:space="preserve"> [Fecha en que se puso de presente la autorización y entregó sus datos]</w:t>
      </w:r>
    </w:p>
    <w:p w14:paraId="3E9F66AA" w14:textId="5A3EC0C5" w:rsidR="00EF1E32" w:rsidRPr="006F3D2D" w:rsidRDefault="00EF1E32" w:rsidP="00F85BA8">
      <w:pPr>
        <w:widowControl/>
        <w:suppressAutoHyphens w:val="0"/>
        <w:autoSpaceDN/>
        <w:spacing w:line="276" w:lineRule="auto"/>
        <w:ind w:right="48"/>
        <w:textAlignment w:val="auto"/>
        <w:rPr>
          <w:rFonts w:ascii="Arial" w:eastAsia="Andale Sans UI" w:hAnsi="Arial" w:cs="Arial"/>
          <w:color w:val="000000" w:themeColor="text1"/>
        </w:rPr>
      </w:pPr>
    </w:p>
    <w:p w14:paraId="32E1C77B"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3984D4C"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FA76B22"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5BD421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283B837D"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42ABDF4"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9F9EF6F"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BCAAA8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738AAB90"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706B245"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7C6A3AF"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05FA18D4"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4EE49DB3"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375A04E6"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97D53A5"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53DFEA5A"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1D5AADB2" w14:textId="77777777" w:rsidR="00F85BA8" w:rsidRPr="006F3D2D" w:rsidRDefault="00F85BA8" w:rsidP="00F85BA8">
      <w:pPr>
        <w:widowControl/>
        <w:suppressAutoHyphens w:val="0"/>
        <w:autoSpaceDN/>
        <w:spacing w:line="276" w:lineRule="auto"/>
        <w:ind w:right="48"/>
        <w:textAlignment w:val="auto"/>
        <w:rPr>
          <w:rFonts w:ascii="Arial" w:eastAsia="Andale Sans UI" w:hAnsi="Arial" w:cs="Arial"/>
          <w:color w:val="000000" w:themeColor="text1"/>
        </w:rPr>
      </w:pPr>
    </w:p>
    <w:p w14:paraId="60D01428" w14:textId="3BEAB51A" w:rsidR="00F85BA8" w:rsidRDefault="00F85BA8" w:rsidP="00F85BA8">
      <w:pPr>
        <w:widowControl/>
        <w:suppressAutoHyphens w:val="0"/>
        <w:autoSpaceDN/>
        <w:spacing w:line="276" w:lineRule="auto"/>
        <w:ind w:right="48"/>
        <w:textAlignment w:val="auto"/>
        <w:rPr>
          <w:rFonts w:ascii="Arial" w:hAnsi="Arial" w:cs="Arial"/>
          <w:b/>
          <w:color w:val="000000" w:themeColor="text1"/>
        </w:rPr>
      </w:pPr>
    </w:p>
    <w:p w14:paraId="36328B60" w14:textId="4C19AF0D"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105D6303" w14:textId="69AC2308"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BC8EBE9" w14:textId="360F02BE"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78E8F63B" w14:textId="1C3B3304"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2620E46A" w14:textId="56E786AE"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B26A8B1" w14:textId="65223BDB"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D5F2B2E" w14:textId="77086FC1"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19B43C9F" w14:textId="32865CD4"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7A40C47" w14:textId="1B77E2C7"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61439DBE" w14:textId="7A077DBA"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C6F4481" w14:textId="23A3CD20" w:rsid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5E010A4F" w14:textId="77777777" w:rsidR="006F3D2D" w:rsidRPr="006F3D2D" w:rsidRDefault="006F3D2D" w:rsidP="00F85BA8">
      <w:pPr>
        <w:widowControl/>
        <w:suppressAutoHyphens w:val="0"/>
        <w:autoSpaceDN/>
        <w:spacing w:line="276" w:lineRule="auto"/>
        <w:ind w:right="48"/>
        <w:textAlignment w:val="auto"/>
        <w:rPr>
          <w:rFonts w:ascii="Arial" w:hAnsi="Arial" w:cs="Arial"/>
          <w:b/>
          <w:color w:val="000000" w:themeColor="text1"/>
        </w:rPr>
      </w:pPr>
    </w:p>
    <w:p w14:paraId="04325071" w14:textId="77777777" w:rsidR="00EF1E32" w:rsidRPr="006F3D2D" w:rsidRDefault="00EF1E32" w:rsidP="00EF1E32">
      <w:pPr>
        <w:pStyle w:val="NIVEL1CAPITULO"/>
        <w:spacing w:line="276" w:lineRule="auto"/>
        <w:ind w:right="48"/>
        <w:jc w:val="both"/>
        <w:rPr>
          <w:rFonts w:ascii="Arial" w:hAnsi="Arial" w:cs="Arial"/>
          <w:color w:val="000000" w:themeColor="text1"/>
        </w:rPr>
      </w:pPr>
    </w:p>
    <w:p w14:paraId="3B877917" w14:textId="77777777" w:rsidR="00EF1E32" w:rsidRPr="006F3D2D" w:rsidRDefault="00EF1E32" w:rsidP="00EF1E32">
      <w:pPr>
        <w:tabs>
          <w:tab w:val="left" w:pos="914"/>
        </w:tabs>
        <w:spacing w:line="276" w:lineRule="auto"/>
        <w:ind w:right="48"/>
        <w:rPr>
          <w:rFonts w:ascii="Arial" w:eastAsia="Arial" w:hAnsi="Arial" w:cs="Arial"/>
          <w:color w:val="000000" w:themeColor="text1"/>
        </w:rPr>
      </w:pPr>
      <w:bookmarkStart w:id="30" w:name="_1fob9te" w:colFirst="0" w:colLast="0"/>
      <w:bookmarkEnd w:id="30"/>
    </w:p>
    <w:p w14:paraId="573D410B" w14:textId="15D5B32A" w:rsidR="00EF1E32" w:rsidRPr="006F3D2D" w:rsidRDefault="00040E62" w:rsidP="00A26437">
      <w:pPr>
        <w:pStyle w:val="Ttulo1"/>
        <w:spacing w:before="0" w:line="276" w:lineRule="auto"/>
        <w:ind w:right="45"/>
        <w:jc w:val="center"/>
        <w:rPr>
          <w:rFonts w:ascii="Arial" w:hAnsi="Arial" w:cs="Arial"/>
          <w:b/>
          <w:bCs/>
          <w:color w:val="000000" w:themeColor="text1"/>
          <w:sz w:val="20"/>
          <w:szCs w:val="20"/>
        </w:rPr>
      </w:pPr>
      <w:bookmarkStart w:id="31" w:name="_Toc228920452"/>
      <w:r w:rsidRPr="006F3D2D">
        <w:rPr>
          <w:rFonts w:ascii="Arial" w:hAnsi="Arial" w:cs="Arial"/>
          <w:b/>
          <w:bCs/>
          <w:color w:val="000000" w:themeColor="text1"/>
          <w:sz w:val="20"/>
          <w:szCs w:val="20"/>
        </w:rPr>
        <w:lastRenderedPageBreak/>
        <w:t>FORMATO 1</w:t>
      </w:r>
      <w:bookmarkEnd w:id="31"/>
      <w:r w:rsidR="00090F2F" w:rsidRPr="006F3D2D">
        <w:rPr>
          <w:rFonts w:ascii="Arial" w:hAnsi="Arial" w:cs="Arial"/>
          <w:b/>
          <w:bCs/>
          <w:color w:val="000000" w:themeColor="text1"/>
          <w:sz w:val="20"/>
          <w:szCs w:val="20"/>
        </w:rPr>
        <w:t>2</w:t>
      </w:r>
    </w:p>
    <w:p w14:paraId="72EBF12B" w14:textId="77777777" w:rsidR="00EF1E32" w:rsidRPr="006F3D2D" w:rsidRDefault="00EF1E32" w:rsidP="007A49FA">
      <w:pPr>
        <w:pStyle w:val="Ttulo2"/>
        <w:jc w:val="center"/>
        <w:rPr>
          <w:rFonts w:ascii="Arial" w:hAnsi="Arial" w:cs="Arial"/>
          <w:b/>
          <w:bCs/>
          <w:color w:val="000000" w:themeColor="text1"/>
          <w:sz w:val="20"/>
          <w:szCs w:val="20"/>
        </w:rPr>
      </w:pPr>
      <w:bookmarkStart w:id="32" w:name="_Toc430082024"/>
      <w:bookmarkStart w:id="33" w:name="_Toc446049418"/>
      <w:bookmarkStart w:id="34" w:name="_Toc488933347"/>
      <w:bookmarkStart w:id="35" w:name="_Toc228920453"/>
      <w:r w:rsidRPr="006F3D2D">
        <w:rPr>
          <w:rFonts w:ascii="Arial" w:hAnsi="Arial" w:cs="Arial"/>
          <w:b/>
          <w:bCs/>
          <w:color w:val="000000" w:themeColor="text1"/>
          <w:sz w:val="20"/>
          <w:szCs w:val="20"/>
        </w:rPr>
        <w:t>DECLARACIÓN JURAMENTADA ARTÍCULO 9 LEY 828 DE 2006 (PERSONAS NATURALES)</w:t>
      </w:r>
      <w:bookmarkEnd w:id="32"/>
      <w:bookmarkEnd w:id="33"/>
      <w:bookmarkEnd w:id="34"/>
      <w:bookmarkEnd w:id="35"/>
    </w:p>
    <w:p w14:paraId="608FF7C7" w14:textId="77777777" w:rsidR="00EF1E32" w:rsidRPr="006F3D2D" w:rsidRDefault="00EF1E32" w:rsidP="00EF1E32">
      <w:pPr>
        <w:pStyle w:val="Sinespaciado"/>
        <w:spacing w:line="276" w:lineRule="auto"/>
        <w:ind w:right="48"/>
        <w:rPr>
          <w:color w:val="000000" w:themeColor="text1"/>
          <w:sz w:val="20"/>
          <w:szCs w:val="20"/>
        </w:rPr>
      </w:pPr>
    </w:p>
    <w:p w14:paraId="0E21828F" w14:textId="77777777" w:rsidR="00EF1E32" w:rsidRPr="006F3D2D" w:rsidRDefault="00EF1E32" w:rsidP="00EF1E32">
      <w:pPr>
        <w:pStyle w:val="Sinespaciado"/>
        <w:spacing w:line="276" w:lineRule="auto"/>
        <w:ind w:right="48"/>
        <w:rPr>
          <w:color w:val="000000" w:themeColor="text1"/>
          <w:sz w:val="20"/>
          <w:szCs w:val="20"/>
        </w:rPr>
      </w:pPr>
    </w:p>
    <w:p w14:paraId="369A65B1" w14:textId="77777777" w:rsidR="00EF1E32" w:rsidRPr="006F3D2D" w:rsidRDefault="00EF1E32" w:rsidP="00EF1E32">
      <w:pPr>
        <w:pStyle w:val="Sinespaciado"/>
        <w:spacing w:line="276" w:lineRule="auto"/>
        <w:ind w:right="48"/>
        <w:jc w:val="both"/>
        <w:rPr>
          <w:color w:val="000000" w:themeColor="text1"/>
          <w:sz w:val="20"/>
          <w:szCs w:val="20"/>
        </w:rPr>
      </w:pPr>
      <w:r w:rsidRPr="006F3D2D">
        <w:rPr>
          <w:color w:val="000000" w:themeColor="text1"/>
          <w:sz w:val="20"/>
          <w:szCs w:val="20"/>
        </w:rPr>
        <w:t xml:space="preserve">Yo, __________________, identificado con _____________, en mi condición de Representante Legal de (Razón social de la compañía) identificada con </w:t>
      </w:r>
      <w:proofErr w:type="spellStart"/>
      <w:r w:rsidRPr="006F3D2D">
        <w:rPr>
          <w:color w:val="000000" w:themeColor="text1"/>
          <w:sz w:val="20"/>
          <w:szCs w:val="20"/>
        </w:rPr>
        <w:t>Nit</w:t>
      </w:r>
      <w:proofErr w:type="spellEnd"/>
      <w:r w:rsidRPr="006F3D2D">
        <w:rPr>
          <w:color w:val="000000" w:themeColor="text1"/>
          <w:sz w:val="20"/>
          <w:szCs w:val="20"/>
        </w:rPr>
        <w:t xml:space="preserve"> ________ , certifico el pago de los aportes de salud, riesgos profesionales, pensiones y aportes a las Cajas de Compensación Familiar, Instituto Colombiano de Bienestar Familiar, Servicio Nacional de Aprendizaje y </w:t>
      </w:r>
      <w:r w:rsidRPr="006F3D2D">
        <w:rPr>
          <w:color w:val="000000" w:themeColor="text1"/>
          <w:sz w:val="20"/>
          <w:szCs w:val="20"/>
          <w:shd w:val="clear" w:color="auto" w:fill="FFFFFF"/>
        </w:rPr>
        <w:t>autor retención en la fuente a título del impuesto sobre la renta y complementario</w:t>
      </w:r>
      <w:r w:rsidRPr="006F3D2D">
        <w:rPr>
          <w:color w:val="000000" w:themeColor="text1"/>
          <w:sz w:val="20"/>
          <w:szCs w:val="20"/>
        </w:rPr>
        <w:t xml:space="preserve">, </w:t>
      </w:r>
      <w:r w:rsidRPr="006F3D2D">
        <w:rPr>
          <w:i/>
          <w:iCs/>
          <w:color w:val="000000" w:themeColor="text1"/>
          <w:sz w:val="20"/>
          <w:szCs w:val="20"/>
        </w:rPr>
        <w:t>(Articulo 125 Ley 1819 de 2016</w:t>
      </w:r>
      <w:r w:rsidRPr="006F3D2D">
        <w:rPr>
          <w:iCs/>
          <w:color w:val="000000" w:themeColor="text1"/>
          <w:sz w:val="20"/>
          <w:szCs w:val="20"/>
        </w:rPr>
        <w:t xml:space="preserve">),  </w:t>
      </w:r>
      <w:r w:rsidRPr="006F3D2D">
        <w:rPr>
          <w:color w:val="000000" w:themeColor="text1"/>
          <w:sz w:val="20"/>
          <w:szCs w:val="20"/>
        </w:rPr>
        <w:t xml:space="preserve">cuando a ello hubiere lugar, pagados por la compañía durante los últimos </w:t>
      </w:r>
      <w:r w:rsidRPr="006F3D2D">
        <w:rPr>
          <w:bCs/>
          <w:iCs/>
          <w:color w:val="000000" w:themeColor="text1"/>
          <w:sz w:val="20"/>
          <w:szCs w:val="20"/>
        </w:rPr>
        <w:t>seis (6) meses del calendario que legalmente sean exigibles en la fecha de cierre del proceso</w:t>
      </w:r>
      <w:r w:rsidRPr="006F3D2D">
        <w:rPr>
          <w:color w:val="000000" w:themeColor="text1"/>
          <w:sz w:val="20"/>
          <w:szCs w:val="20"/>
        </w:rPr>
        <w:t>. Lo anterior, en cumplimiento de lo dispuesto en el artículo 50 de la Ley 789 de 2002.</w:t>
      </w:r>
    </w:p>
    <w:p w14:paraId="5C3C048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0587797B"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94C1882"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37550F3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55367319"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24EA5B0D"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FIRMA -----------------------------------------------------------</w:t>
      </w:r>
    </w:p>
    <w:p w14:paraId="4DB3DAD0"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07DE3648"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72D51E07"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r w:rsidRPr="006F3D2D">
        <w:rPr>
          <w:rFonts w:eastAsia="Times New Roman"/>
          <w:color w:val="000000" w:themeColor="text1"/>
          <w:sz w:val="20"/>
          <w:szCs w:val="20"/>
          <w:lang w:val="es-CO"/>
        </w:rPr>
        <w:t>NOMBRE DE QUIEN DECLARA ________________________________</w:t>
      </w:r>
    </w:p>
    <w:p w14:paraId="74EDE362" w14:textId="77777777" w:rsidR="00EF1E32" w:rsidRPr="006F3D2D" w:rsidRDefault="00EF1E32" w:rsidP="00EF1E32">
      <w:pPr>
        <w:pStyle w:val="Sinespaciado"/>
        <w:spacing w:line="276" w:lineRule="auto"/>
        <w:ind w:right="48"/>
        <w:jc w:val="both"/>
        <w:rPr>
          <w:rFonts w:eastAsia="Times New Roman"/>
          <w:color w:val="000000" w:themeColor="text1"/>
          <w:sz w:val="20"/>
          <w:szCs w:val="20"/>
          <w:lang w:val="es-CO"/>
        </w:rPr>
      </w:pPr>
    </w:p>
    <w:p w14:paraId="653915B8" w14:textId="77777777" w:rsidR="00EF1E32" w:rsidRPr="006F3D2D" w:rsidRDefault="00EF1E32" w:rsidP="00EF1E32">
      <w:pPr>
        <w:spacing w:line="276" w:lineRule="auto"/>
        <w:ind w:right="48"/>
        <w:jc w:val="center"/>
        <w:rPr>
          <w:rFonts w:ascii="Arial" w:eastAsia="Andale Sans UI" w:hAnsi="Arial" w:cs="Arial"/>
          <w:color w:val="000000" w:themeColor="text1"/>
        </w:rPr>
      </w:pPr>
    </w:p>
    <w:p w14:paraId="5A031C11" w14:textId="77777777" w:rsidR="00EF1E32" w:rsidRPr="006F3D2D" w:rsidRDefault="00EF1E32" w:rsidP="00EF1E32">
      <w:pPr>
        <w:tabs>
          <w:tab w:val="left" w:pos="914"/>
        </w:tabs>
        <w:spacing w:line="276" w:lineRule="auto"/>
        <w:ind w:right="48"/>
        <w:jc w:val="both"/>
        <w:rPr>
          <w:rFonts w:ascii="Arial" w:eastAsia="Arial" w:hAnsi="Arial" w:cs="Arial"/>
          <w:b/>
          <w:color w:val="000000" w:themeColor="text1"/>
        </w:rPr>
      </w:pPr>
    </w:p>
    <w:p w14:paraId="58D9E1AF" w14:textId="77777777" w:rsidR="00DE17FA" w:rsidRPr="006F3D2D" w:rsidRDefault="00DE17FA">
      <w:pPr>
        <w:rPr>
          <w:rFonts w:ascii="Arial" w:hAnsi="Arial" w:cs="Arial"/>
          <w:color w:val="000000" w:themeColor="text1"/>
        </w:rPr>
      </w:pPr>
    </w:p>
    <w:p w14:paraId="44BEED59" w14:textId="77777777" w:rsidR="008332D3" w:rsidRPr="006F3D2D" w:rsidRDefault="008332D3">
      <w:pPr>
        <w:rPr>
          <w:rFonts w:ascii="Arial" w:hAnsi="Arial" w:cs="Arial"/>
          <w:color w:val="000000" w:themeColor="text1"/>
        </w:rPr>
      </w:pPr>
    </w:p>
    <w:p w14:paraId="2193C118" w14:textId="77777777" w:rsidR="008332D3" w:rsidRPr="006F3D2D" w:rsidRDefault="008332D3">
      <w:pPr>
        <w:rPr>
          <w:rFonts w:ascii="Arial" w:hAnsi="Arial" w:cs="Arial"/>
          <w:color w:val="000000" w:themeColor="text1"/>
        </w:rPr>
      </w:pPr>
    </w:p>
    <w:p w14:paraId="511A230B" w14:textId="77777777" w:rsidR="008332D3" w:rsidRPr="006F3D2D" w:rsidRDefault="008332D3">
      <w:pPr>
        <w:rPr>
          <w:rFonts w:ascii="Arial" w:hAnsi="Arial" w:cs="Arial"/>
          <w:color w:val="000000" w:themeColor="text1"/>
        </w:rPr>
      </w:pPr>
    </w:p>
    <w:p w14:paraId="3047F7A5" w14:textId="77777777" w:rsidR="008332D3" w:rsidRPr="006F3D2D" w:rsidRDefault="008332D3">
      <w:pPr>
        <w:rPr>
          <w:rFonts w:ascii="Arial" w:hAnsi="Arial" w:cs="Arial"/>
          <w:color w:val="000000" w:themeColor="text1"/>
        </w:rPr>
      </w:pPr>
    </w:p>
    <w:p w14:paraId="37D37690" w14:textId="77777777" w:rsidR="0081292A" w:rsidRPr="006F3D2D" w:rsidRDefault="0081292A">
      <w:pPr>
        <w:rPr>
          <w:rFonts w:ascii="Arial" w:hAnsi="Arial" w:cs="Arial"/>
          <w:color w:val="000000" w:themeColor="text1"/>
        </w:rPr>
      </w:pPr>
    </w:p>
    <w:p w14:paraId="0EC97475" w14:textId="77777777" w:rsidR="0081292A" w:rsidRPr="006F3D2D" w:rsidRDefault="0081292A">
      <w:pPr>
        <w:rPr>
          <w:rFonts w:ascii="Arial" w:hAnsi="Arial" w:cs="Arial"/>
          <w:color w:val="000000" w:themeColor="text1"/>
        </w:rPr>
      </w:pPr>
    </w:p>
    <w:p w14:paraId="557AC973" w14:textId="77777777" w:rsidR="0081292A" w:rsidRPr="006F3D2D" w:rsidRDefault="0081292A">
      <w:pPr>
        <w:rPr>
          <w:rFonts w:ascii="Arial" w:hAnsi="Arial" w:cs="Arial"/>
          <w:color w:val="000000" w:themeColor="text1"/>
        </w:rPr>
      </w:pPr>
    </w:p>
    <w:p w14:paraId="5A6E8F25" w14:textId="77777777" w:rsidR="008332D3" w:rsidRPr="006F3D2D" w:rsidRDefault="008332D3">
      <w:pPr>
        <w:rPr>
          <w:rFonts w:ascii="Arial" w:hAnsi="Arial" w:cs="Arial"/>
          <w:color w:val="000000" w:themeColor="text1"/>
        </w:rPr>
      </w:pPr>
    </w:p>
    <w:p w14:paraId="7C6D9C1A" w14:textId="77777777" w:rsidR="008332D3" w:rsidRPr="006F3D2D" w:rsidRDefault="008332D3">
      <w:pPr>
        <w:rPr>
          <w:rFonts w:ascii="Arial" w:hAnsi="Arial" w:cs="Arial"/>
          <w:color w:val="000000" w:themeColor="text1"/>
        </w:rPr>
      </w:pPr>
    </w:p>
    <w:p w14:paraId="73B9281A" w14:textId="77777777" w:rsidR="008332D3" w:rsidRPr="006F3D2D" w:rsidRDefault="008332D3">
      <w:pPr>
        <w:rPr>
          <w:rFonts w:ascii="Arial" w:hAnsi="Arial" w:cs="Arial"/>
          <w:color w:val="000000" w:themeColor="text1"/>
        </w:rPr>
      </w:pPr>
    </w:p>
    <w:p w14:paraId="4761CCD8" w14:textId="68F54FB0" w:rsidR="008332D3" w:rsidRDefault="008332D3" w:rsidP="008332D3">
      <w:pPr>
        <w:spacing w:line="276" w:lineRule="auto"/>
        <w:ind w:right="48"/>
        <w:rPr>
          <w:rFonts w:ascii="Arial" w:eastAsia="Arial" w:hAnsi="Arial" w:cs="Arial"/>
          <w:b/>
          <w:color w:val="000000" w:themeColor="text1"/>
        </w:rPr>
      </w:pPr>
    </w:p>
    <w:p w14:paraId="25FF0EB9" w14:textId="44E48561" w:rsidR="006F3D2D" w:rsidRDefault="006F3D2D" w:rsidP="008332D3">
      <w:pPr>
        <w:spacing w:line="276" w:lineRule="auto"/>
        <w:ind w:right="48"/>
        <w:rPr>
          <w:rFonts w:ascii="Arial" w:eastAsia="Arial" w:hAnsi="Arial" w:cs="Arial"/>
          <w:b/>
          <w:color w:val="000000" w:themeColor="text1"/>
        </w:rPr>
      </w:pPr>
    </w:p>
    <w:p w14:paraId="0DDDC098" w14:textId="0F323F58" w:rsidR="006F3D2D" w:rsidRDefault="006F3D2D" w:rsidP="008332D3">
      <w:pPr>
        <w:spacing w:line="276" w:lineRule="auto"/>
        <w:ind w:right="48"/>
        <w:rPr>
          <w:rFonts w:ascii="Arial" w:eastAsia="Arial" w:hAnsi="Arial" w:cs="Arial"/>
          <w:b/>
          <w:color w:val="000000" w:themeColor="text1"/>
        </w:rPr>
      </w:pPr>
    </w:p>
    <w:p w14:paraId="15B4C852" w14:textId="5375B1DA" w:rsidR="006F3D2D" w:rsidRDefault="006F3D2D" w:rsidP="008332D3">
      <w:pPr>
        <w:spacing w:line="276" w:lineRule="auto"/>
        <w:ind w:right="48"/>
        <w:rPr>
          <w:rFonts w:ascii="Arial" w:eastAsia="Arial" w:hAnsi="Arial" w:cs="Arial"/>
          <w:b/>
          <w:color w:val="000000" w:themeColor="text1"/>
        </w:rPr>
      </w:pPr>
    </w:p>
    <w:p w14:paraId="6534DDA5" w14:textId="77777777" w:rsidR="006F3D2D" w:rsidRPr="006F3D2D" w:rsidRDefault="006F3D2D" w:rsidP="008332D3">
      <w:pPr>
        <w:spacing w:line="276" w:lineRule="auto"/>
        <w:ind w:right="48"/>
        <w:rPr>
          <w:rFonts w:ascii="Arial" w:eastAsia="Arial" w:hAnsi="Arial" w:cs="Arial"/>
          <w:b/>
          <w:color w:val="000000" w:themeColor="text1"/>
        </w:rPr>
      </w:pPr>
    </w:p>
    <w:p w14:paraId="0DFC6878" w14:textId="7763B8EA" w:rsidR="008332D3" w:rsidRPr="006F3D2D" w:rsidRDefault="008332D3" w:rsidP="00333DE0">
      <w:pPr>
        <w:pStyle w:val="Ttulo1"/>
        <w:jc w:val="center"/>
        <w:rPr>
          <w:rFonts w:ascii="Arial" w:hAnsi="Arial" w:cs="Arial"/>
          <w:b/>
          <w:bCs/>
          <w:color w:val="000000" w:themeColor="text1"/>
          <w:sz w:val="20"/>
          <w:szCs w:val="20"/>
        </w:rPr>
      </w:pPr>
      <w:bookmarkStart w:id="36" w:name="_Toc228920454"/>
      <w:r w:rsidRPr="006F3D2D">
        <w:rPr>
          <w:rFonts w:ascii="Arial" w:hAnsi="Arial" w:cs="Arial"/>
          <w:b/>
          <w:bCs/>
          <w:color w:val="000000" w:themeColor="text1"/>
          <w:sz w:val="20"/>
          <w:szCs w:val="20"/>
        </w:rPr>
        <w:lastRenderedPageBreak/>
        <w:t>ANEXO 1</w:t>
      </w:r>
      <w:bookmarkEnd w:id="36"/>
      <w:r w:rsidR="00090F2F" w:rsidRPr="006F3D2D">
        <w:rPr>
          <w:rFonts w:ascii="Arial" w:hAnsi="Arial" w:cs="Arial"/>
          <w:b/>
          <w:bCs/>
          <w:color w:val="000000" w:themeColor="text1"/>
          <w:sz w:val="20"/>
          <w:szCs w:val="20"/>
        </w:rPr>
        <w:t>3</w:t>
      </w:r>
    </w:p>
    <w:p w14:paraId="27406996" w14:textId="77777777" w:rsidR="008332D3" w:rsidRPr="006F3D2D" w:rsidRDefault="008332D3" w:rsidP="00333DE0">
      <w:pPr>
        <w:pStyle w:val="Ttulo2"/>
        <w:jc w:val="center"/>
        <w:rPr>
          <w:rFonts w:ascii="Arial" w:hAnsi="Arial" w:cs="Arial"/>
          <w:b/>
          <w:bCs/>
          <w:color w:val="000000" w:themeColor="text1"/>
          <w:sz w:val="20"/>
          <w:szCs w:val="20"/>
        </w:rPr>
      </w:pPr>
      <w:bookmarkStart w:id="37" w:name="_Toc228920455"/>
      <w:r w:rsidRPr="006F3D2D">
        <w:rPr>
          <w:rFonts w:ascii="Arial" w:hAnsi="Arial" w:cs="Arial"/>
          <w:b/>
          <w:bCs/>
          <w:color w:val="000000" w:themeColor="text1"/>
          <w:sz w:val="20"/>
          <w:szCs w:val="20"/>
        </w:rPr>
        <w:t>ACREDITACIÓN – CRITERIOS DE DESEMPATE (Ley 2069 de 2020)</w:t>
      </w:r>
      <w:bookmarkEnd w:id="37"/>
    </w:p>
    <w:p w14:paraId="6D1F567D" w14:textId="77777777" w:rsidR="008332D3" w:rsidRPr="006F3D2D" w:rsidRDefault="008332D3" w:rsidP="008332D3">
      <w:pPr>
        <w:spacing w:line="276" w:lineRule="auto"/>
        <w:ind w:right="48"/>
        <w:jc w:val="center"/>
        <w:rPr>
          <w:rFonts w:ascii="Arial" w:eastAsia="Arial" w:hAnsi="Arial" w:cs="Arial"/>
          <w:b/>
          <w:color w:val="000000" w:themeColor="text1"/>
        </w:rPr>
      </w:pPr>
      <w:r w:rsidRPr="006F3D2D">
        <w:rPr>
          <w:rFonts w:ascii="Arial" w:eastAsia="Arial" w:hAnsi="Arial" w:cs="Arial"/>
          <w:b/>
          <w:color w:val="000000" w:themeColor="text1"/>
        </w:rPr>
        <w:t xml:space="preserve"> </w:t>
      </w:r>
    </w:p>
    <w:p w14:paraId="6645DFAF" w14:textId="77777777" w:rsidR="008332D3" w:rsidRPr="006F3D2D" w:rsidRDefault="008332D3" w:rsidP="008332D3">
      <w:pPr>
        <w:spacing w:line="276" w:lineRule="auto"/>
        <w:ind w:right="48"/>
        <w:jc w:val="center"/>
        <w:rPr>
          <w:rFonts w:ascii="Arial" w:eastAsia="Arial" w:hAnsi="Arial" w:cs="Arial"/>
          <w:b/>
          <w:color w:val="000000" w:themeColor="text1"/>
        </w:rPr>
      </w:pPr>
      <w:r w:rsidRPr="006F3D2D">
        <w:rPr>
          <w:rFonts w:ascii="Arial" w:eastAsia="Arial" w:hAnsi="Arial" w:cs="Arial"/>
          <w:b/>
          <w:color w:val="000000" w:themeColor="text1"/>
        </w:rPr>
        <w:t xml:space="preserve"> </w:t>
      </w:r>
    </w:p>
    <w:p w14:paraId="21A33A88" w14:textId="74348143" w:rsidR="008332D3" w:rsidRPr="006F3D2D" w:rsidRDefault="008332D3" w:rsidP="008332D3">
      <w:pPr>
        <w:spacing w:line="276" w:lineRule="auto"/>
        <w:ind w:right="48"/>
        <w:jc w:val="both"/>
        <w:rPr>
          <w:rFonts w:ascii="Arial" w:eastAsia="Arial" w:hAnsi="Arial" w:cs="Arial"/>
          <w:color w:val="000000" w:themeColor="text1"/>
        </w:rPr>
      </w:pPr>
      <w:r w:rsidRPr="006F3D2D">
        <w:rPr>
          <w:rFonts w:ascii="Arial" w:eastAsia="Arial" w:hAnsi="Arial" w:cs="Arial"/>
          <w:b/>
          <w:color w:val="000000" w:themeColor="text1"/>
        </w:rPr>
        <w:t>Nota:</w:t>
      </w:r>
      <w:r w:rsidRPr="006F3D2D">
        <w:rPr>
          <w:rFonts w:ascii="Arial" w:eastAsia="Arial" w:hAnsi="Arial" w:cs="Arial"/>
          <w:color w:val="000000" w:themeColor="text1"/>
        </w:rPr>
        <w:t xml:space="preserve"> El proponente para acreditar cualquiera de los factores de desempate establecidos en la Ley 2069 de 2020, deberá desplazarse al Numeral 1.12 del presente pliego, donde se establecieron las pautas necesarias para dar cumplimiento a lo señalado.</w:t>
      </w:r>
    </w:p>
    <w:p w14:paraId="1553B2C5" w14:textId="0F3280C0" w:rsidR="00856F9E" w:rsidRPr="006F3D2D" w:rsidRDefault="00856F9E" w:rsidP="00856F9E">
      <w:pPr>
        <w:pBdr>
          <w:top w:val="nil"/>
          <w:left w:val="nil"/>
          <w:bottom w:val="nil"/>
          <w:right w:val="nil"/>
          <w:between w:val="nil"/>
        </w:pBdr>
        <w:spacing w:line="276" w:lineRule="auto"/>
        <w:ind w:right="48"/>
        <w:rPr>
          <w:rFonts w:ascii="Arial" w:eastAsia="Arial" w:hAnsi="Arial" w:cs="Arial"/>
          <w:color w:val="000000"/>
        </w:rPr>
      </w:pPr>
    </w:p>
    <w:p w14:paraId="1D755F40" w14:textId="3E5EBB0F" w:rsidR="00466607" w:rsidRPr="006F3D2D" w:rsidRDefault="00856F9E" w:rsidP="00686156">
      <w:pPr>
        <w:pStyle w:val="Ttulo2"/>
        <w:jc w:val="center"/>
        <w:rPr>
          <w:rFonts w:ascii="Arial" w:hAnsi="Arial" w:cs="Arial"/>
          <w:b/>
          <w:bCs/>
          <w:color w:val="000000" w:themeColor="text1"/>
          <w:sz w:val="20"/>
          <w:szCs w:val="20"/>
        </w:rPr>
      </w:pPr>
      <w:bookmarkStart w:id="38" w:name="_heading=h.tyz4uhf8nciq" w:colFirst="0" w:colLast="0"/>
      <w:bookmarkStart w:id="39" w:name="_Toc228920456"/>
      <w:bookmarkEnd w:id="38"/>
      <w:r w:rsidRPr="006F3D2D">
        <w:rPr>
          <w:rFonts w:ascii="Arial" w:hAnsi="Arial" w:cs="Arial"/>
          <w:b/>
          <w:bCs/>
          <w:color w:val="000000" w:themeColor="text1"/>
          <w:sz w:val="20"/>
          <w:szCs w:val="20"/>
        </w:rPr>
        <w:t xml:space="preserve">FORMATO </w:t>
      </w:r>
      <w:r w:rsidR="00090F2F" w:rsidRPr="006F3D2D">
        <w:rPr>
          <w:rFonts w:ascii="Arial" w:hAnsi="Arial" w:cs="Arial"/>
          <w:b/>
          <w:bCs/>
          <w:color w:val="000000" w:themeColor="text1"/>
          <w:sz w:val="20"/>
          <w:szCs w:val="20"/>
        </w:rPr>
        <w:t>13</w:t>
      </w:r>
      <w:r w:rsidR="00725D29" w:rsidRPr="006F3D2D">
        <w:rPr>
          <w:rFonts w:ascii="Arial" w:hAnsi="Arial" w:cs="Arial"/>
          <w:b/>
          <w:bCs/>
          <w:color w:val="000000" w:themeColor="text1"/>
          <w:sz w:val="20"/>
          <w:szCs w:val="20"/>
        </w:rPr>
        <w:t>.</w:t>
      </w:r>
      <w:r w:rsidRPr="006F3D2D">
        <w:rPr>
          <w:rFonts w:ascii="Arial" w:hAnsi="Arial" w:cs="Arial"/>
          <w:b/>
          <w:bCs/>
          <w:color w:val="000000" w:themeColor="text1"/>
          <w:sz w:val="20"/>
          <w:szCs w:val="20"/>
        </w:rPr>
        <w:t>1</w:t>
      </w:r>
      <w:bookmarkEnd w:id="39"/>
    </w:p>
    <w:p w14:paraId="6076ED1D" w14:textId="091239E9" w:rsidR="00856F9E" w:rsidRPr="006F3D2D" w:rsidRDefault="00856F9E" w:rsidP="00686156">
      <w:pPr>
        <w:pStyle w:val="Ttulo3"/>
        <w:jc w:val="center"/>
        <w:rPr>
          <w:rFonts w:ascii="Arial" w:hAnsi="Arial" w:cs="Arial"/>
          <w:color w:val="000000" w:themeColor="text1"/>
          <w:sz w:val="20"/>
          <w:szCs w:val="20"/>
        </w:rPr>
      </w:pPr>
      <w:bookmarkStart w:id="40" w:name="_Toc228920457"/>
      <w:r w:rsidRPr="006F3D2D">
        <w:rPr>
          <w:rFonts w:ascii="Arial" w:hAnsi="Arial" w:cs="Arial"/>
          <w:color w:val="000000" w:themeColor="text1"/>
          <w:sz w:val="20"/>
          <w:szCs w:val="20"/>
        </w:rPr>
        <w:t>APOYO A LA INDUSTRIA NACIONAL</w:t>
      </w:r>
      <w:bookmarkEnd w:id="40"/>
    </w:p>
    <w:p w14:paraId="4D735B2F"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5D7DF84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r w:rsidRPr="006F3D2D">
        <w:rPr>
          <w:rFonts w:ascii="Arial" w:eastAsia="Arial" w:hAnsi="Arial" w:cs="Arial"/>
          <w:b/>
          <w:color w:val="000000"/>
        </w:rPr>
        <w:t>OFERENTE: ___________________</w:t>
      </w:r>
    </w:p>
    <w:p w14:paraId="44A9E22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4456CF4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5159FAE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b/>
          <w:color w:val="000000"/>
        </w:rPr>
        <w:t xml:space="preserve">Yo, ____________________________, </w:t>
      </w:r>
      <w:r w:rsidRPr="006F3D2D">
        <w:rPr>
          <w:rFonts w:ascii="Arial" w:eastAsia="Arial" w:hAnsi="Arial" w:cs="Arial"/>
          <w:color w:val="000000"/>
        </w:rPr>
        <w:t>actuando como representante legal del oferente, identificado como aparece al pie de mi firma, manifiesto en mi nombre y en nombre del oferente que:</w:t>
      </w:r>
    </w:p>
    <w:p w14:paraId="03FC6225"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p w14:paraId="044DC537"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r w:rsidRPr="006F3D2D">
        <w:rPr>
          <w:rFonts w:ascii="Arial" w:eastAsia="Arial" w:hAnsi="Arial" w:cs="Arial"/>
          <w:b/>
          <w:color w:val="000000"/>
        </w:rPr>
        <w:t>IMPORTANTE: ELIMINAR EL CRITERIO QUE NO HAYA DE APLICARSE, PUES SON EXCLUYENTES.</w:t>
      </w:r>
    </w:p>
    <w:p w14:paraId="3693830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b/>
          <w:color w:val="000000"/>
        </w:rPr>
      </w:pPr>
    </w:p>
    <w:tbl>
      <w:tblPr>
        <w:tblW w:w="9537" w:type="dxa"/>
        <w:tblInd w:w="108" w:type="dxa"/>
        <w:tblLayout w:type="fixed"/>
        <w:tblLook w:val="0000" w:firstRow="0" w:lastRow="0" w:firstColumn="0" w:lastColumn="0" w:noHBand="0" w:noVBand="0"/>
      </w:tblPr>
      <w:tblGrid>
        <w:gridCol w:w="7655"/>
        <w:gridCol w:w="921"/>
        <w:gridCol w:w="961"/>
      </w:tblGrid>
      <w:tr w:rsidR="00856F9E" w:rsidRPr="006F3D2D" w14:paraId="3E659E2B" w14:textId="77777777" w:rsidTr="00241078">
        <w:trPr>
          <w:trHeight w:val="80"/>
        </w:trPr>
        <w:tc>
          <w:tcPr>
            <w:tcW w:w="7655" w:type="dxa"/>
            <w:tcBorders>
              <w:top w:val="single" w:sz="4" w:space="0" w:color="000000"/>
              <w:left w:val="single" w:sz="4" w:space="0" w:color="000000"/>
              <w:bottom w:val="single" w:sz="4" w:space="0" w:color="000000"/>
            </w:tcBorders>
            <w:shd w:val="clear" w:color="auto" w:fill="BFBFBF"/>
          </w:tcPr>
          <w:p w14:paraId="54179324"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b/>
                <w:color w:val="000000"/>
                <w:sz w:val="18"/>
                <w:szCs w:val="18"/>
              </w:rPr>
            </w:pPr>
            <w:r w:rsidRPr="006F3D2D">
              <w:rPr>
                <w:rFonts w:ascii="Arial" w:eastAsia="Arial" w:hAnsi="Arial" w:cs="Arial"/>
                <w:b/>
                <w:color w:val="000000"/>
                <w:sz w:val="18"/>
                <w:szCs w:val="18"/>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2774AADD"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b/>
                <w:color w:val="000000"/>
                <w:sz w:val="18"/>
                <w:szCs w:val="18"/>
              </w:rPr>
            </w:pPr>
            <w:r w:rsidRPr="006F3D2D">
              <w:rPr>
                <w:rFonts w:ascii="Arial" w:eastAsia="Arial" w:hAnsi="Arial" w:cs="Arial"/>
                <w:b/>
                <w:color w:val="000000"/>
                <w:sz w:val="18"/>
                <w:szCs w:val="18"/>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41CBB182" w14:textId="77777777" w:rsidR="00856F9E" w:rsidRPr="006F3D2D" w:rsidRDefault="00856F9E" w:rsidP="00725D29">
            <w:pPr>
              <w:pBdr>
                <w:top w:val="nil"/>
                <w:left w:val="nil"/>
                <w:bottom w:val="nil"/>
                <w:right w:val="nil"/>
                <w:between w:val="nil"/>
              </w:pBdr>
              <w:spacing w:line="276" w:lineRule="auto"/>
              <w:jc w:val="center"/>
              <w:rPr>
                <w:rFonts w:ascii="Arial" w:eastAsia="Arial" w:hAnsi="Arial" w:cs="Arial"/>
                <w:color w:val="000000"/>
                <w:sz w:val="18"/>
                <w:szCs w:val="18"/>
              </w:rPr>
            </w:pPr>
            <w:r w:rsidRPr="006F3D2D">
              <w:rPr>
                <w:rFonts w:ascii="Arial" w:eastAsia="Arial" w:hAnsi="Arial" w:cs="Arial"/>
                <w:b/>
                <w:color w:val="000000"/>
                <w:sz w:val="18"/>
                <w:szCs w:val="18"/>
              </w:rPr>
              <w:t>NO</w:t>
            </w:r>
          </w:p>
        </w:tc>
      </w:tr>
      <w:tr w:rsidR="00856F9E" w:rsidRPr="006F3D2D" w14:paraId="7F76B663" w14:textId="77777777" w:rsidTr="00241078">
        <w:trPr>
          <w:trHeight w:val="651"/>
        </w:trPr>
        <w:tc>
          <w:tcPr>
            <w:tcW w:w="7655" w:type="dxa"/>
            <w:tcBorders>
              <w:top w:val="single" w:sz="4" w:space="0" w:color="000000"/>
              <w:left w:val="single" w:sz="4" w:space="0" w:color="000000"/>
              <w:bottom w:val="single" w:sz="4" w:space="0" w:color="000000"/>
            </w:tcBorders>
          </w:tcPr>
          <w:p w14:paraId="5B71BE92"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r w:rsidRPr="006F3D2D">
              <w:rPr>
                <w:rFonts w:ascii="Arial" w:eastAsia="Arial" w:hAnsi="Arial" w:cs="Arial"/>
                <w:color w:val="000000"/>
                <w:sz w:val="18"/>
                <w:szCs w:val="18"/>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35A8D6E8"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29496364"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p>
        </w:tc>
      </w:tr>
      <w:tr w:rsidR="00856F9E" w:rsidRPr="006F3D2D" w14:paraId="60BE5BA0" w14:textId="77777777" w:rsidTr="00241078">
        <w:trPr>
          <w:trHeight w:val="651"/>
        </w:trPr>
        <w:tc>
          <w:tcPr>
            <w:tcW w:w="7655" w:type="dxa"/>
            <w:tcBorders>
              <w:top w:val="single" w:sz="4" w:space="0" w:color="000000"/>
              <w:left w:val="single" w:sz="4" w:space="0" w:color="000000"/>
              <w:bottom w:val="single" w:sz="4" w:space="0" w:color="000000"/>
            </w:tcBorders>
          </w:tcPr>
          <w:p w14:paraId="083FE39D"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r w:rsidRPr="006F3D2D">
              <w:rPr>
                <w:rFonts w:ascii="Arial" w:eastAsia="Arial" w:hAnsi="Arial" w:cs="Arial"/>
                <w:color w:val="000000"/>
                <w:sz w:val="18"/>
                <w:szCs w:val="18"/>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160BA3E0"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p>
        </w:tc>
        <w:tc>
          <w:tcPr>
            <w:tcW w:w="961" w:type="dxa"/>
            <w:tcBorders>
              <w:top w:val="single" w:sz="4" w:space="0" w:color="000000"/>
              <w:left w:val="single" w:sz="4" w:space="0" w:color="000000"/>
              <w:bottom w:val="single" w:sz="4" w:space="0" w:color="000000"/>
              <w:right w:val="single" w:sz="4" w:space="0" w:color="000000"/>
            </w:tcBorders>
          </w:tcPr>
          <w:p w14:paraId="579A97CC" w14:textId="77777777" w:rsidR="00856F9E" w:rsidRPr="006F3D2D" w:rsidRDefault="00856F9E" w:rsidP="00241078">
            <w:pPr>
              <w:pBdr>
                <w:top w:val="nil"/>
                <w:left w:val="nil"/>
                <w:bottom w:val="nil"/>
                <w:right w:val="nil"/>
                <w:between w:val="nil"/>
              </w:pBdr>
              <w:spacing w:line="276" w:lineRule="auto"/>
              <w:jc w:val="both"/>
              <w:rPr>
                <w:rFonts w:ascii="Arial" w:eastAsia="Arial" w:hAnsi="Arial" w:cs="Arial"/>
                <w:b/>
                <w:color w:val="000000"/>
                <w:sz w:val="18"/>
                <w:szCs w:val="18"/>
              </w:rPr>
            </w:pPr>
          </w:p>
        </w:tc>
      </w:tr>
    </w:tbl>
    <w:p w14:paraId="2CAD2286" w14:textId="77777777" w:rsidR="00725D29" w:rsidRPr="006F3D2D" w:rsidRDefault="00725D29" w:rsidP="00856F9E">
      <w:pPr>
        <w:pBdr>
          <w:top w:val="nil"/>
          <w:left w:val="nil"/>
          <w:bottom w:val="nil"/>
          <w:right w:val="nil"/>
          <w:between w:val="nil"/>
        </w:pBdr>
        <w:spacing w:line="276" w:lineRule="auto"/>
        <w:jc w:val="both"/>
        <w:rPr>
          <w:rFonts w:ascii="Arial" w:eastAsia="Arial" w:hAnsi="Arial" w:cs="Arial"/>
          <w:color w:val="000000"/>
        </w:rPr>
      </w:pPr>
    </w:p>
    <w:p w14:paraId="4DE1EE50"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Nombre o Razón Social del OFERENTE_____________________  </w:t>
      </w:r>
    </w:p>
    <w:p w14:paraId="6F8048E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277AB272"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Nombre de la Sociedad ______________________________</w:t>
      </w:r>
    </w:p>
    <w:p w14:paraId="291C8D1E"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475E793C"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Nombre del Representante Legal __________________________ </w:t>
      </w:r>
    </w:p>
    <w:p w14:paraId="47D93B56"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p>
    <w:p w14:paraId="73C63691" w14:textId="77777777" w:rsidR="00856F9E" w:rsidRPr="006F3D2D" w:rsidRDefault="00856F9E" w:rsidP="00856F9E">
      <w:pPr>
        <w:pBdr>
          <w:top w:val="nil"/>
          <w:left w:val="nil"/>
          <w:bottom w:val="nil"/>
          <w:right w:val="nil"/>
          <w:between w:val="nil"/>
        </w:pBdr>
        <w:spacing w:line="276" w:lineRule="auto"/>
        <w:jc w:val="both"/>
        <w:rPr>
          <w:rFonts w:ascii="Arial" w:eastAsia="Arial" w:hAnsi="Arial" w:cs="Arial"/>
          <w:color w:val="000000"/>
        </w:rPr>
      </w:pPr>
      <w:r w:rsidRPr="006F3D2D">
        <w:rPr>
          <w:rFonts w:ascii="Arial" w:eastAsia="Arial" w:hAnsi="Arial" w:cs="Arial"/>
          <w:color w:val="000000"/>
        </w:rPr>
        <w:t xml:space="preserve">__________________________________ </w:t>
      </w:r>
    </w:p>
    <w:p w14:paraId="03B7E8CB" w14:textId="4AAE76A8" w:rsidR="00856F9E" w:rsidRPr="006F3D2D" w:rsidRDefault="00856F9E" w:rsidP="00725D29">
      <w:pPr>
        <w:spacing w:line="276" w:lineRule="auto"/>
        <w:rPr>
          <w:rFonts w:ascii="Arial" w:eastAsia="Arial" w:hAnsi="Arial" w:cs="Arial"/>
        </w:rPr>
      </w:pPr>
      <w:r w:rsidRPr="006F3D2D">
        <w:rPr>
          <w:rFonts w:ascii="Arial" w:eastAsia="Arial" w:hAnsi="Arial" w:cs="Arial"/>
        </w:rPr>
        <w:t>FIRMA REPRESENTANTE LEGA</w:t>
      </w:r>
      <w:r w:rsidR="00725D29" w:rsidRPr="006F3D2D">
        <w:rPr>
          <w:rFonts w:ascii="Arial" w:eastAsia="Arial" w:hAnsi="Arial" w:cs="Arial"/>
        </w:rPr>
        <w:t>L</w:t>
      </w:r>
    </w:p>
    <w:p w14:paraId="1A0BCD61" w14:textId="77777777" w:rsidR="00725D29" w:rsidRPr="006F3D2D" w:rsidRDefault="00725D29" w:rsidP="00725D29">
      <w:pPr>
        <w:spacing w:line="276" w:lineRule="auto"/>
        <w:rPr>
          <w:rFonts w:ascii="Arial" w:eastAsia="Arial" w:hAnsi="Arial" w:cs="Arial"/>
        </w:rPr>
      </w:pPr>
    </w:p>
    <w:p w14:paraId="416A6D24" w14:textId="77777777" w:rsidR="00856F9E" w:rsidRPr="006F3D2D" w:rsidRDefault="00856F9E" w:rsidP="00392E74">
      <w:pPr>
        <w:ind w:right="109"/>
        <w:rPr>
          <w:rFonts w:ascii="Arial" w:eastAsia="Arial" w:hAnsi="Arial" w:cs="Arial"/>
          <w:b/>
          <w:color w:val="FF0000"/>
        </w:rPr>
      </w:pPr>
    </w:p>
    <w:p w14:paraId="2AE9DD2A" w14:textId="17E57126" w:rsidR="00856F9E" w:rsidRPr="006F3D2D" w:rsidRDefault="00856F9E" w:rsidP="00686156">
      <w:pPr>
        <w:pStyle w:val="Ttulo2"/>
        <w:jc w:val="center"/>
        <w:rPr>
          <w:rFonts w:ascii="Arial" w:eastAsia="Arial" w:hAnsi="Arial" w:cs="Arial"/>
          <w:b/>
          <w:color w:val="000000" w:themeColor="text1"/>
          <w:sz w:val="20"/>
          <w:szCs w:val="20"/>
        </w:rPr>
      </w:pPr>
      <w:bookmarkStart w:id="41" w:name="_Toc228920458"/>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2</w:t>
      </w:r>
      <w:bookmarkEnd w:id="41"/>
    </w:p>
    <w:p w14:paraId="68D65AFD" w14:textId="6F177DF3" w:rsidR="00856F9E" w:rsidRPr="006F3D2D" w:rsidRDefault="00600DA1" w:rsidP="00686156">
      <w:pPr>
        <w:pStyle w:val="Ttulo3"/>
        <w:jc w:val="center"/>
        <w:rPr>
          <w:rFonts w:ascii="Arial" w:eastAsia="Arial" w:hAnsi="Arial" w:cs="Arial"/>
          <w:bCs/>
          <w:color w:val="000000" w:themeColor="text1"/>
          <w:sz w:val="20"/>
          <w:szCs w:val="20"/>
        </w:rPr>
      </w:pPr>
      <w:bookmarkStart w:id="42" w:name="_Toc228920459"/>
      <w:r w:rsidRPr="006F3D2D">
        <w:rPr>
          <w:rFonts w:ascii="Arial" w:eastAsia="Arial" w:hAnsi="Arial" w:cs="Arial"/>
          <w:bCs/>
          <w:color w:val="000000" w:themeColor="text1"/>
          <w:sz w:val="20"/>
          <w:szCs w:val="20"/>
        </w:rPr>
        <w:t>FORMATO PARTICIPACIÓN MAYORITARIA DE MUJERES CABEZA DE FAMILIA Y/O MUJERES VÍCTIMAS DE VIOLENCIA INTRAFAMILIAR (PERSONA JURÍDICA)</w:t>
      </w:r>
      <w:bookmarkEnd w:id="42"/>
    </w:p>
    <w:p w14:paraId="026D87BC" w14:textId="77777777" w:rsidR="00856F9E" w:rsidRPr="006F3D2D" w:rsidRDefault="00856F9E" w:rsidP="00856F9E">
      <w:pPr>
        <w:jc w:val="center"/>
        <w:rPr>
          <w:rFonts w:ascii="Arial" w:eastAsia="Arial" w:hAnsi="Arial" w:cs="Arial"/>
          <w:bCs/>
        </w:rPr>
      </w:pPr>
    </w:p>
    <w:p w14:paraId="3EFCF962"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 xml:space="preserve">Este formato se diligencia por el representante legal o el revisor fiscal, según corresponda, de la persona jurídica </w:t>
      </w:r>
      <w:r w:rsidRPr="006F3D2D">
        <w:rPr>
          <w:rFonts w:ascii="Arial" w:eastAsia="Arial" w:hAnsi="Arial" w:cs="Arial"/>
        </w:rPr>
        <w:lastRenderedPageBreak/>
        <w:t>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F80664" w14:textId="77777777" w:rsidR="00856F9E" w:rsidRPr="006F3D2D" w:rsidRDefault="00856F9E" w:rsidP="00856F9E">
      <w:pPr>
        <w:tabs>
          <w:tab w:val="left" w:pos="-142"/>
        </w:tabs>
        <w:jc w:val="both"/>
        <w:rPr>
          <w:rFonts w:ascii="Arial" w:eastAsia="Arial" w:hAnsi="Arial" w:cs="Arial"/>
        </w:rPr>
      </w:pPr>
    </w:p>
    <w:p w14:paraId="0B19D005"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Señores</w:t>
      </w:r>
    </w:p>
    <w:p w14:paraId="784E114D" w14:textId="77777777" w:rsidR="00856F9E" w:rsidRPr="006F3D2D" w:rsidRDefault="00856F9E" w:rsidP="00856F9E">
      <w:pPr>
        <w:tabs>
          <w:tab w:val="left" w:pos="-142"/>
        </w:tabs>
        <w:jc w:val="both"/>
        <w:rPr>
          <w:rFonts w:ascii="Arial" w:eastAsia="Arial" w:hAnsi="Arial" w:cs="Arial"/>
          <w:b/>
        </w:rPr>
      </w:pPr>
      <w:r w:rsidRPr="006F3D2D">
        <w:rPr>
          <w:rFonts w:ascii="Arial" w:eastAsia="Arial" w:hAnsi="Arial" w:cs="Arial"/>
          <w:b/>
        </w:rPr>
        <w:t xml:space="preserve">[NOMBRE DE LA ENTIDAD] </w:t>
      </w:r>
    </w:p>
    <w:p w14:paraId="65FAADBB" w14:textId="77777777" w:rsidR="00856F9E" w:rsidRPr="006F3D2D" w:rsidRDefault="00856F9E" w:rsidP="00856F9E">
      <w:pPr>
        <w:tabs>
          <w:tab w:val="left" w:pos="-142"/>
        </w:tabs>
        <w:jc w:val="both"/>
        <w:rPr>
          <w:rFonts w:ascii="Arial" w:eastAsia="Arial" w:hAnsi="Arial" w:cs="Arial"/>
        </w:rPr>
      </w:pPr>
      <w:r w:rsidRPr="006F3D2D">
        <w:rPr>
          <w:rFonts w:ascii="Arial" w:eastAsia="Arial" w:hAnsi="Arial" w:cs="Arial"/>
        </w:rPr>
        <w:t xml:space="preserve">[Ciudad] </w:t>
      </w:r>
    </w:p>
    <w:p w14:paraId="5CE7DB63" w14:textId="77777777" w:rsidR="00856F9E" w:rsidRPr="006F3D2D" w:rsidRDefault="00856F9E" w:rsidP="00856F9E">
      <w:pPr>
        <w:tabs>
          <w:tab w:val="left" w:pos="-142"/>
        </w:tabs>
        <w:spacing w:before="120" w:after="240"/>
        <w:rPr>
          <w:rFonts w:ascii="Arial" w:eastAsia="Arial" w:hAnsi="Arial" w:cs="Arial"/>
        </w:rPr>
      </w:pPr>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45D859DA" w14:textId="77777777" w:rsidR="00856F9E" w:rsidRPr="006F3D2D" w:rsidRDefault="00856F9E" w:rsidP="00856F9E">
      <w:pPr>
        <w:tabs>
          <w:tab w:val="left" w:pos="-142"/>
        </w:tabs>
        <w:rPr>
          <w:rFonts w:ascii="Arial" w:eastAsia="Arial" w:hAnsi="Arial" w:cs="Arial"/>
        </w:rPr>
      </w:pPr>
      <w:r w:rsidRPr="006F3D2D">
        <w:rPr>
          <w:rFonts w:ascii="Arial" w:eastAsia="Arial" w:hAnsi="Arial" w:cs="Arial"/>
        </w:rPr>
        <w:t>Objeto: (incluye el objeto establecido por la entidad para el proceso de selección)</w:t>
      </w:r>
    </w:p>
    <w:p w14:paraId="17FBE7D3" w14:textId="77777777" w:rsidR="00856F9E" w:rsidRPr="006F3D2D" w:rsidRDefault="00856F9E" w:rsidP="00856F9E">
      <w:pPr>
        <w:spacing w:line="259" w:lineRule="auto"/>
        <w:jc w:val="both"/>
        <w:rPr>
          <w:rFonts w:ascii="Arial" w:eastAsia="Arial" w:hAnsi="Arial" w:cs="Arial"/>
        </w:rPr>
      </w:pPr>
    </w:p>
    <w:p w14:paraId="35F9452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36DE7ED3"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representante legal de la persona jurídica o del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0B42B17"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999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856F9E" w:rsidRPr="006F3D2D" w14:paraId="0E29BF8C" w14:textId="77777777" w:rsidTr="00241078">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5BAF0"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A418220"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19AB1AA0" w14:textId="77777777" w:rsidTr="00241078">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2A620FE" w14:textId="77777777" w:rsidR="00856F9E" w:rsidRPr="006F3D2D" w:rsidRDefault="00856F9E" w:rsidP="00241078">
            <w:pPr>
              <w:spacing w:line="259" w:lineRule="auto"/>
              <w:jc w:val="center"/>
              <w:rPr>
                <w:rFonts w:ascii="Arial" w:eastAsia="Arial" w:hAnsi="Arial" w:cs="Arial"/>
                <w:b/>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4CA6E2" w14:textId="77777777" w:rsidR="00856F9E" w:rsidRPr="006F3D2D" w:rsidRDefault="00856F9E" w:rsidP="00241078">
            <w:pPr>
              <w:spacing w:line="259" w:lineRule="auto"/>
              <w:jc w:val="center"/>
              <w:rPr>
                <w:rFonts w:ascii="Arial" w:eastAsia="Arial" w:hAnsi="Arial" w:cs="Arial"/>
                <w:b/>
                <w:sz w:val="16"/>
                <w:szCs w:val="16"/>
              </w:rPr>
            </w:pPr>
          </w:p>
        </w:tc>
      </w:tr>
    </w:tbl>
    <w:p w14:paraId="54291C87" w14:textId="77777777" w:rsidR="00856F9E" w:rsidRPr="006F3D2D" w:rsidRDefault="00856F9E" w:rsidP="00856F9E">
      <w:pPr>
        <w:spacing w:line="264" w:lineRule="auto"/>
        <w:rPr>
          <w:rFonts w:ascii="Arial" w:eastAsia="Arial" w:hAnsi="Arial" w:cs="Arial"/>
        </w:rPr>
      </w:pPr>
    </w:p>
    <w:p w14:paraId="48384DEB" w14:textId="77777777" w:rsidR="00856F9E" w:rsidRPr="006F3D2D" w:rsidRDefault="00856F9E" w:rsidP="00856F9E">
      <w:pPr>
        <w:spacing w:line="264" w:lineRule="auto"/>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33121946" w14:textId="77777777" w:rsidR="00856F9E" w:rsidRPr="006F3D2D" w:rsidRDefault="00856F9E" w:rsidP="00856F9E">
      <w:pPr>
        <w:spacing w:line="264" w:lineRule="auto"/>
        <w:rPr>
          <w:rFonts w:ascii="Arial" w:eastAsia="Arial" w:hAnsi="Arial" w:cs="Arial"/>
        </w:rPr>
      </w:pPr>
    </w:p>
    <w:p w14:paraId="76EE9768" w14:textId="77777777" w:rsidR="00856F9E" w:rsidRPr="006F3D2D" w:rsidRDefault="00856F9E" w:rsidP="00856F9E">
      <w:pPr>
        <w:spacing w:line="264" w:lineRule="auto"/>
        <w:rPr>
          <w:rFonts w:ascii="Arial" w:eastAsia="Arial" w:hAnsi="Arial" w:cs="Arial"/>
        </w:rPr>
      </w:pPr>
    </w:p>
    <w:p w14:paraId="3A3377F4"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w:t>
      </w:r>
    </w:p>
    <w:p w14:paraId="638DB01E" w14:textId="77777777" w:rsidR="00856F9E" w:rsidRPr="006F3D2D" w:rsidRDefault="00856F9E" w:rsidP="00856F9E">
      <w:pPr>
        <w:rPr>
          <w:rFonts w:ascii="Arial" w:eastAsia="Arial" w:hAnsi="Arial" w:cs="Arial"/>
        </w:rPr>
      </w:pPr>
      <w:r w:rsidRPr="006F3D2D">
        <w:rPr>
          <w:rFonts w:ascii="Arial" w:eastAsia="Arial" w:hAnsi="Arial" w:cs="Arial"/>
        </w:rPr>
        <w:t>[Nombre y firma del representante legal de la persona jurídica o el revisor fiscal, según corresponda</w:t>
      </w:r>
    </w:p>
    <w:p w14:paraId="6A5798AA" w14:textId="77777777" w:rsidR="00856F9E" w:rsidRPr="006F3D2D" w:rsidRDefault="00856F9E" w:rsidP="00856F9E">
      <w:pPr>
        <w:rPr>
          <w:rFonts w:ascii="Arial" w:eastAsia="Arial" w:hAnsi="Arial" w:cs="Arial"/>
        </w:rPr>
      </w:pPr>
    </w:p>
    <w:p w14:paraId="3D889710" w14:textId="22AD41F3" w:rsidR="00856F9E" w:rsidRPr="006F3D2D" w:rsidRDefault="00856F9E" w:rsidP="00686156">
      <w:pPr>
        <w:pStyle w:val="Ttulo2"/>
        <w:jc w:val="center"/>
        <w:rPr>
          <w:rFonts w:ascii="Arial" w:eastAsia="Arial" w:hAnsi="Arial" w:cs="Arial"/>
          <w:b/>
          <w:color w:val="000000" w:themeColor="text1"/>
          <w:sz w:val="20"/>
          <w:szCs w:val="20"/>
        </w:rPr>
      </w:pPr>
      <w:bookmarkStart w:id="43" w:name="_heading=h.a5p5nz4lcvp3" w:colFirst="0" w:colLast="0"/>
      <w:bookmarkStart w:id="44" w:name="_Toc228920460"/>
      <w:bookmarkEnd w:id="43"/>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3</w:t>
      </w:r>
      <w:bookmarkEnd w:id="44"/>
    </w:p>
    <w:p w14:paraId="3C180A78" w14:textId="77777777" w:rsidR="00856F9E" w:rsidRPr="006F3D2D" w:rsidRDefault="00856F9E" w:rsidP="00686156">
      <w:pPr>
        <w:pStyle w:val="Ttulo3"/>
        <w:jc w:val="center"/>
        <w:rPr>
          <w:rFonts w:ascii="Arial" w:eastAsia="Arial" w:hAnsi="Arial" w:cs="Arial"/>
          <w:bCs/>
          <w:color w:val="000000" w:themeColor="text1"/>
          <w:sz w:val="20"/>
          <w:szCs w:val="20"/>
        </w:rPr>
      </w:pPr>
      <w:bookmarkStart w:id="45" w:name="_Toc228920461"/>
      <w:r w:rsidRPr="006F3D2D">
        <w:rPr>
          <w:rFonts w:ascii="Arial" w:eastAsia="Arial" w:hAnsi="Arial" w:cs="Arial"/>
          <w:bCs/>
          <w:color w:val="000000" w:themeColor="text1"/>
          <w:sz w:val="20"/>
          <w:szCs w:val="20"/>
        </w:rPr>
        <w:t>VINCULACIÓN DE PERSONAS EN CONDICIÓN DE DISCAPACIDAD</w:t>
      </w:r>
      <w:bookmarkEnd w:id="45"/>
    </w:p>
    <w:p w14:paraId="01566647" w14:textId="77777777" w:rsidR="00856F9E" w:rsidRPr="006F3D2D" w:rsidRDefault="00856F9E" w:rsidP="00856F9E">
      <w:pPr>
        <w:tabs>
          <w:tab w:val="left" w:pos="-142"/>
        </w:tabs>
        <w:jc w:val="both"/>
        <w:rPr>
          <w:rFonts w:ascii="Arial" w:eastAsia="Arial" w:hAnsi="Arial" w:cs="Arial"/>
        </w:rPr>
      </w:pPr>
    </w:p>
    <w:p w14:paraId="6A9E6C9C" w14:textId="77777777" w:rsidR="00856F9E" w:rsidRPr="006F3D2D" w:rsidRDefault="00856F9E" w:rsidP="00856F9E">
      <w:pPr>
        <w:tabs>
          <w:tab w:val="left" w:pos="-142"/>
        </w:tabs>
        <w:jc w:val="both"/>
        <w:rPr>
          <w:rFonts w:ascii="Arial" w:eastAsia="Arial" w:hAnsi="Arial" w:cs="Arial"/>
        </w:rPr>
      </w:pPr>
      <w:bookmarkStart w:id="46" w:name="_heading=h.n1bqgj2e27wu" w:colFirst="0" w:colLast="0"/>
      <w:bookmarkEnd w:id="46"/>
      <w:r w:rsidRPr="006F3D2D">
        <w:rPr>
          <w:rFonts w:ascii="Arial" w:eastAsia="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B98D10" w14:textId="77777777" w:rsidR="00856F9E" w:rsidRPr="006F3D2D" w:rsidRDefault="00856F9E" w:rsidP="00856F9E">
      <w:pPr>
        <w:tabs>
          <w:tab w:val="left" w:pos="-142"/>
        </w:tabs>
        <w:jc w:val="both"/>
        <w:rPr>
          <w:rFonts w:ascii="Arial" w:eastAsia="Arial" w:hAnsi="Arial" w:cs="Arial"/>
        </w:rPr>
      </w:pPr>
    </w:p>
    <w:p w14:paraId="1B6595CD" w14:textId="77777777" w:rsidR="00856F9E" w:rsidRPr="006F3D2D" w:rsidRDefault="00856F9E" w:rsidP="00856F9E">
      <w:pPr>
        <w:tabs>
          <w:tab w:val="left" w:pos="-142"/>
        </w:tabs>
        <w:jc w:val="both"/>
        <w:rPr>
          <w:rFonts w:ascii="Arial" w:eastAsia="Arial" w:hAnsi="Arial" w:cs="Arial"/>
        </w:rPr>
      </w:pPr>
      <w:bookmarkStart w:id="47" w:name="_heading=h.dq2xdzt7nb8" w:colFirst="0" w:colLast="0"/>
      <w:bookmarkEnd w:id="47"/>
      <w:r w:rsidRPr="006F3D2D">
        <w:rPr>
          <w:rFonts w:ascii="Arial" w:eastAsia="Arial" w:hAnsi="Arial" w:cs="Arial"/>
        </w:rPr>
        <w:t>Señores</w:t>
      </w:r>
    </w:p>
    <w:p w14:paraId="23309E09" w14:textId="77777777" w:rsidR="00856F9E" w:rsidRPr="006F3D2D" w:rsidRDefault="00856F9E" w:rsidP="00856F9E">
      <w:pPr>
        <w:tabs>
          <w:tab w:val="left" w:pos="-142"/>
        </w:tabs>
        <w:jc w:val="both"/>
        <w:rPr>
          <w:rFonts w:ascii="Arial" w:eastAsia="Arial" w:hAnsi="Arial" w:cs="Arial"/>
          <w:b/>
        </w:rPr>
      </w:pPr>
      <w:bookmarkStart w:id="48" w:name="_heading=h.ormtvverlix4" w:colFirst="0" w:colLast="0"/>
      <w:bookmarkEnd w:id="48"/>
      <w:r w:rsidRPr="006F3D2D">
        <w:rPr>
          <w:rFonts w:ascii="Arial" w:eastAsia="Arial" w:hAnsi="Arial" w:cs="Arial"/>
          <w:b/>
        </w:rPr>
        <w:t xml:space="preserve">[NOMBRE DE LA ENTIDAD] </w:t>
      </w:r>
    </w:p>
    <w:p w14:paraId="1B2B7A77" w14:textId="77777777" w:rsidR="00856F9E" w:rsidRPr="006F3D2D" w:rsidRDefault="00856F9E" w:rsidP="00856F9E">
      <w:pPr>
        <w:tabs>
          <w:tab w:val="left" w:pos="-142"/>
        </w:tabs>
        <w:jc w:val="both"/>
        <w:rPr>
          <w:rFonts w:ascii="Arial" w:eastAsia="Arial" w:hAnsi="Arial" w:cs="Arial"/>
        </w:rPr>
      </w:pPr>
      <w:bookmarkStart w:id="49" w:name="_heading=h.vowg9ndhl8qb" w:colFirst="0" w:colLast="0"/>
      <w:bookmarkEnd w:id="49"/>
      <w:r w:rsidRPr="006F3D2D">
        <w:rPr>
          <w:rFonts w:ascii="Arial" w:eastAsia="Arial" w:hAnsi="Arial" w:cs="Arial"/>
        </w:rPr>
        <w:t xml:space="preserve">[Ciudad] </w:t>
      </w:r>
    </w:p>
    <w:p w14:paraId="6E05EDBC" w14:textId="77777777" w:rsidR="00856F9E" w:rsidRPr="006F3D2D" w:rsidRDefault="00856F9E" w:rsidP="00856F9E">
      <w:pPr>
        <w:spacing w:after="120"/>
        <w:rPr>
          <w:rFonts w:ascii="Arial" w:eastAsia="Arial" w:hAnsi="Arial" w:cs="Arial"/>
        </w:rPr>
      </w:pPr>
    </w:p>
    <w:p w14:paraId="747E4293" w14:textId="77777777" w:rsidR="00856F9E" w:rsidRPr="006F3D2D" w:rsidRDefault="00856F9E" w:rsidP="00856F9E">
      <w:pPr>
        <w:tabs>
          <w:tab w:val="left" w:pos="-142"/>
        </w:tabs>
        <w:spacing w:before="120" w:after="240"/>
        <w:jc w:val="both"/>
        <w:rPr>
          <w:rFonts w:ascii="Arial" w:eastAsia="Arial" w:hAnsi="Arial" w:cs="Arial"/>
        </w:rPr>
      </w:pPr>
      <w:bookmarkStart w:id="50" w:name="_heading=h.9pg3rjveptqz" w:colFirst="0" w:colLast="0"/>
      <w:bookmarkEnd w:id="50"/>
      <w:r w:rsidRPr="006F3D2D">
        <w:rPr>
          <w:rFonts w:ascii="Arial" w:eastAsia="Arial" w:hAnsi="Arial" w:cs="Arial"/>
          <w:b/>
        </w:rPr>
        <w:lastRenderedPageBreak/>
        <w:t>REFERENCIA:</w:t>
      </w:r>
      <w:r w:rsidRPr="006F3D2D">
        <w:rPr>
          <w:rFonts w:ascii="Arial" w:eastAsia="Arial" w:hAnsi="Arial" w:cs="Arial"/>
        </w:rPr>
        <w:tab/>
        <w:t xml:space="preserve">Proceso de Contratación [Incluir número del Proceso de Contratación]  </w:t>
      </w:r>
    </w:p>
    <w:p w14:paraId="2ACCF638" w14:textId="77777777" w:rsidR="00856F9E" w:rsidRPr="006F3D2D" w:rsidRDefault="00856F9E" w:rsidP="00856F9E">
      <w:pPr>
        <w:tabs>
          <w:tab w:val="left" w:pos="-142"/>
        </w:tabs>
        <w:jc w:val="both"/>
        <w:rPr>
          <w:rFonts w:ascii="Arial" w:eastAsia="Arial" w:hAnsi="Arial" w:cs="Arial"/>
        </w:rPr>
      </w:pPr>
      <w:bookmarkStart w:id="51" w:name="_heading=h.6ac7jr6xk38h" w:colFirst="0" w:colLast="0"/>
      <w:bookmarkEnd w:id="51"/>
      <w:r w:rsidRPr="006F3D2D">
        <w:rPr>
          <w:rFonts w:ascii="Arial" w:eastAsia="Arial" w:hAnsi="Arial" w:cs="Arial"/>
        </w:rPr>
        <w:t>Objeto: [Incluir el objeto del proceso de selección definido por la Entidad.]</w:t>
      </w:r>
    </w:p>
    <w:p w14:paraId="140E7CB7" w14:textId="77777777" w:rsidR="00856F9E" w:rsidRPr="006F3D2D" w:rsidRDefault="00856F9E" w:rsidP="00856F9E">
      <w:pPr>
        <w:tabs>
          <w:tab w:val="left" w:pos="-142"/>
        </w:tabs>
        <w:rPr>
          <w:rFonts w:ascii="Arial" w:eastAsia="Arial" w:hAnsi="Arial" w:cs="Arial"/>
        </w:rPr>
      </w:pPr>
    </w:p>
    <w:p w14:paraId="0AD33F11"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652726B2" w14:textId="77777777" w:rsidR="00856F9E" w:rsidRPr="006F3D2D" w:rsidRDefault="00856F9E" w:rsidP="00856F9E">
      <w:pPr>
        <w:jc w:val="both"/>
        <w:rPr>
          <w:rFonts w:ascii="Arial" w:eastAsia="Arial" w:hAnsi="Arial" w:cs="Arial"/>
        </w:rPr>
      </w:pPr>
    </w:p>
    <w:p w14:paraId="2A046B5C"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[Incluir el nombre de la </w:t>
      </w:r>
      <w:r w:rsidRPr="006F3D2D">
        <w:rPr>
          <w:rFonts w:ascii="Arial" w:eastAsia="Arial" w:hAnsi="Arial" w:cs="Arial"/>
          <w:highlight w:val="white"/>
        </w:rPr>
        <w:t>persona natural, el representante legal de la persona jurídica o 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6976318" w14:textId="77777777" w:rsidR="00856F9E" w:rsidRPr="006F3D2D" w:rsidRDefault="00856F9E" w:rsidP="00856F9E">
      <w:pPr>
        <w:jc w:val="both"/>
        <w:rPr>
          <w:rFonts w:ascii="Arial" w:eastAsia="Arial" w:hAnsi="Arial" w:cs="Arial"/>
        </w:rPr>
      </w:pPr>
    </w:p>
    <w:p w14:paraId="78C14BCF" w14:textId="77777777" w:rsidR="00856F9E" w:rsidRPr="006F3D2D" w:rsidRDefault="00856F9E" w:rsidP="00856F9E">
      <w:pPr>
        <w:jc w:val="both"/>
        <w:rPr>
          <w:rFonts w:ascii="Arial" w:eastAsia="Arial" w:hAnsi="Arial" w:cs="Arial"/>
        </w:rPr>
      </w:pPr>
      <w:r w:rsidRPr="006F3D2D">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2A8637F7" w14:textId="77777777" w:rsidR="00856F9E" w:rsidRPr="006F3D2D" w:rsidRDefault="00856F9E" w:rsidP="00856F9E">
      <w:pPr>
        <w:spacing w:before="120" w:after="120"/>
        <w:jc w:val="both"/>
        <w:rPr>
          <w:rFonts w:ascii="Arial" w:eastAsia="Arial" w:hAnsi="Arial" w:cs="Arial"/>
        </w:rPr>
      </w:pPr>
    </w:p>
    <w:p w14:paraId="7A1DCAA1"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7CD840BC" w14:textId="77777777" w:rsidR="00856F9E" w:rsidRPr="006F3D2D" w:rsidRDefault="00856F9E" w:rsidP="00725D29">
      <w:pPr>
        <w:rPr>
          <w:rFonts w:ascii="Arial" w:eastAsia="Arial" w:hAnsi="Arial" w:cs="Arial"/>
          <w:b/>
        </w:rPr>
      </w:pPr>
    </w:p>
    <w:p w14:paraId="0F386143" w14:textId="77777777" w:rsidR="00856F9E" w:rsidRPr="006F3D2D" w:rsidRDefault="00856F9E" w:rsidP="00856F9E">
      <w:pPr>
        <w:jc w:val="center"/>
        <w:rPr>
          <w:rFonts w:ascii="Arial" w:eastAsia="Arial" w:hAnsi="Arial" w:cs="Arial"/>
          <w:b/>
        </w:rPr>
      </w:pPr>
    </w:p>
    <w:p w14:paraId="00F80FA6"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________________________________________</w:t>
      </w:r>
    </w:p>
    <w:p w14:paraId="477D11A5" w14:textId="77777777" w:rsidR="00856F9E" w:rsidRPr="006F3D2D" w:rsidRDefault="00856F9E" w:rsidP="00856F9E">
      <w:pPr>
        <w:jc w:val="center"/>
        <w:rPr>
          <w:rFonts w:ascii="Arial" w:eastAsia="Arial" w:hAnsi="Arial" w:cs="Arial"/>
        </w:rPr>
      </w:pPr>
      <w:r w:rsidRPr="006F3D2D">
        <w:rPr>
          <w:rFonts w:ascii="Arial" w:eastAsia="Arial" w:hAnsi="Arial" w:cs="Arial"/>
        </w:rPr>
        <w:t>[Nombre y firma de la persona natural, el representante legal de la persona jurídica o el revisor fiscal, según corresponda]</w:t>
      </w:r>
    </w:p>
    <w:p w14:paraId="241AC594" w14:textId="77777777" w:rsidR="00856F9E" w:rsidRPr="006F3D2D" w:rsidRDefault="00856F9E" w:rsidP="00856F9E">
      <w:pPr>
        <w:jc w:val="center"/>
        <w:rPr>
          <w:rFonts w:ascii="Arial" w:eastAsia="Arial" w:hAnsi="Arial" w:cs="Arial"/>
        </w:rPr>
      </w:pPr>
    </w:p>
    <w:p w14:paraId="321A8D84" w14:textId="77777777" w:rsidR="00856F9E" w:rsidRPr="006F3D2D" w:rsidRDefault="00856F9E" w:rsidP="00856F9E">
      <w:pPr>
        <w:rPr>
          <w:rFonts w:ascii="Arial" w:eastAsia="Arial" w:hAnsi="Arial" w:cs="Arial"/>
        </w:rPr>
      </w:pPr>
    </w:p>
    <w:p w14:paraId="3FB3D71F" w14:textId="77777777" w:rsidR="00856F9E" w:rsidRPr="006F3D2D" w:rsidRDefault="00856F9E" w:rsidP="00856F9E">
      <w:pPr>
        <w:jc w:val="both"/>
        <w:rPr>
          <w:rFonts w:ascii="Arial" w:eastAsia="Arial" w:hAnsi="Arial" w:cs="Arial"/>
        </w:rPr>
      </w:pPr>
    </w:p>
    <w:p w14:paraId="715095C1" w14:textId="77777777" w:rsidR="00856F9E" w:rsidRPr="006F3D2D" w:rsidRDefault="00856F9E" w:rsidP="00856F9E">
      <w:pPr>
        <w:jc w:val="center"/>
        <w:rPr>
          <w:rFonts w:ascii="Arial" w:eastAsia="Arial" w:hAnsi="Arial" w:cs="Arial"/>
        </w:rPr>
      </w:pPr>
    </w:p>
    <w:p w14:paraId="3B8DF09E" w14:textId="77777777" w:rsidR="00856F9E" w:rsidRPr="006F3D2D" w:rsidRDefault="00856F9E" w:rsidP="00856F9E">
      <w:pPr>
        <w:jc w:val="center"/>
        <w:rPr>
          <w:rFonts w:ascii="Arial" w:eastAsia="Arial" w:hAnsi="Arial" w:cs="Arial"/>
        </w:rPr>
      </w:pPr>
    </w:p>
    <w:p w14:paraId="3C457636" w14:textId="77777777" w:rsidR="00856F9E" w:rsidRPr="006F3D2D" w:rsidRDefault="00856F9E" w:rsidP="00725D29">
      <w:pPr>
        <w:rPr>
          <w:rFonts w:ascii="Arial" w:eastAsia="Arial" w:hAnsi="Arial" w:cs="Arial"/>
          <w:b/>
        </w:rPr>
      </w:pPr>
    </w:p>
    <w:p w14:paraId="4FD4D7C6" w14:textId="6CBB1D16" w:rsidR="00856F9E" w:rsidRPr="006F3D2D" w:rsidRDefault="00856F9E" w:rsidP="00805BA0">
      <w:pPr>
        <w:pStyle w:val="Ttulo2"/>
        <w:jc w:val="center"/>
        <w:rPr>
          <w:rFonts w:ascii="Arial" w:eastAsia="Arial" w:hAnsi="Arial" w:cs="Arial"/>
          <w:b/>
          <w:color w:val="000000" w:themeColor="text1"/>
          <w:sz w:val="20"/>
          <w:szCs w:val="20"/>
        </w:rPr>
      </w:pPr>
      <w:bookmarkStart w:id="52" w:name="_Toc228920462"/>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4</w:t>
      </w:r>
      <w:bookmarkEnd w:id="52"/>
    </w:p>
    <w:p w14:paraId="33669ED2"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53" w:name="_Toc228920463"/>
      <w:r w:rsidRPr="006F3D2D">
        <w:rPr>
          <w:rFonts w:ascii="Arial" w:eastAsia="Arial" w:hAnsi="Arial" w:cs="Arial"/>
          <w:bCs/>
          <w:color w:val="000000" w:themeColor="text1"/>
          <w:sz w:val="20"/>
          <w:szCs w:val="20"/>
        </w:rPr>
        <w:t>VINCULACIÓN DE PERSONAS MAYORES Y NO BENEFICIARIAS DE LA PENSIÓN DE VEJEZ, FAMILIAR O SOBREVIVENCIA</w:t>
      </w:r>
      <w:bookmarkEnd w:id="53"/>
    </w:p>
    <w:p w14:paraId="02E7BA9B" w14:textId="77777777" w:rsidR="00856F9E" w:rsidRPr="006F3D2D" w:rsidRDefault="00856F9E" w:rsidP="00856F9E">
      <w:pPr>
        <w:jc w:val="center"/>
        <w:rPr>
          <w:rFonts w:ascii="Arial" w:eastAsia="Arial" w:hAnsi="Arial" w:cs="Arial"/>
          <w:b/>
        </w:rPr>
      </w:pPr>
    </w:p>
    <w:p w14:paraId="0EEE7765" w14:textId="77777777" w:rsidR="00856F9E" w:rsidRPr="006F3D2D" w:rsidRDefault="00856F9E" w:rsidP="00856F9E">
      <w:pPr>
        <w:jc w:val="both"/>
        <w:rPr>
          <w:rFonts w:ascii="Arial" w:eastAsia="Arial" w:hAnsi="Arial" w:cs="Arial"/>
        </w:rPr>
      </w:pPr>
      <w:bookmarkStart w:id="54" w:name="_heading=h.ue44rl5i8lcr" w:colFirst="0" w:colLast="0"/>
      <w:bookmarkEnd w:id="54"/>
      <w:r w:rsidRPr="006F3D2D">
        <w:rPr>
          <w:rFonts w:ascii="Arial" w:eastAsia="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D67222D" w14:textId="77777777" w:rsidR="00856F9E" w:rsidRPr="006F3D2D" w:rsidRDefault="00856F9E" w:rsidP="00856F9E">
      <w:pPr>
        <w:jc w:val="both"/>
        <w:rPr>
          <w:rFonts w:ascii="Arial" w:eastAsia="Arial" w:hAnsi="Arial" w:cs="Arial"/>
        </w:rPr>
      </w:pPr>
    </w:p>
    <w:p w14:paraId="289709F1" w14:textId="77777777" w:rsidR="00856F9E" w:rsidRPr="006F3D2D" w:rsidRDefault="00856F9E" w:rsidP="00856F9E">
      <w:pPr>
        <w:tabs>
          <w:tab w:val="left" w:pos="-142"/>
        </w:tabs>
        <w:jc w:val="both"/>
        <w:rPr>
          <w:rFonts w:ascii="Arial" w:eastAsia="Arial" w:hAnsi="Arial" w:cs="Arial"/>
        </w:rPr>
      </w:pPr>
      <w:bookmarkStart w:id="55" w:name="_heading=h.421wy543dd5f" w:colFirst="0" w:colLast="0"/>
      <w:bookmarkEnd w:id="55"/>
      <w:r w:rsidRPr="006F3D2D">
        <w:rPr>
          <w:rFonts w:ascii="Arial" w:eastAsia="Arial" w:hAnsi="Arial" w:cs="Arial"/>
        </w:rPr>
        <w:t>Señores</w:t>
      </w:r>
    </w:p>
    <w:p w14:paraId="4565241D" w14:textId="77777777" w:rsidR="00856F9E" w:rsidRPr="006F3D2D" w:rsidRDefault="00856F9E" w:rsidP="00856F9E">
      <w:pPr>
        <w:tabs>
          <w:tab w:val="left" w:pos="-142"/>
        </w:tabs>
        <w:jc w:val="both"/>
        <w:rPr>
          <w:rFonts w:ascii="Arial" w:eastAsia="Arial" w:hAnsi="Arial" w:cs="Arial"/>
          <w:b/>
        </w:rPr>
      </w:pPr>
      <w:bookmarkStart w:id="56" w:name="_heading=h.wqx8vbsz144b" w:colFirst="0" w:colLast="0"/>
      <w:bookmarkEnd w:id="56"/>
      <w:r w:rsidRPr="006F3D2D">
        <w:rPr>
          <w:rFonts w:ascii="Arial" w:eastAsia="Arial" w:hAnsi="Arial" w:cs="Arial"/>
          <w:b/>
        </w:rPr>
        <w:t xml:space="preserve">[NOMBRE DE LA ENTIDAD] </w:t>
      </w:r>
    </w:p>
    <w:p w14:paraId="542743E7" w14:textId="77777777" w:rsidR="00856F9E" w:rsidRPr="006F3D2D" w:rsidRDefault="00856F9E" w:rsidP="00856F9E">
      <w:pPr>
        <w:tabs>
          <w:tab w:val="left" w:pos="-142"/>
        </w:tabs>
        <w:jc w:val="both"/>
        <w:rPr>
          <w:rFonts w:ascii="Arial" w:eastAsia="Arial" w:hAnsi="Arial" w:cs="Arial"/>
        </w:rPr>
      </w:pPr>
      <w:bookmarkStart w:id="57" w:name="_heading=h.a5p1tztj2cfs" w:colFirst="0" w:colLast="0"/>
      <w:bookmarkEnd w:id="57"/>
      <w:r w:rsidRPr="006F3D2D">
        <w:rPr>
          <w:rFonts w:ascii="Arial" w:eastAsia="Arial" w:hAnsi="Arial" w:cs="Arial"/>
        </w:rPr>
        <w:t xml:space="preserve">[Ciudad] </w:t>
      </w:r>
    </w:p>
    <w:p w14:paraId="0164C6D2" w14:textId="77777777" w:rsidR="00856F9E" w:rsidRPr="006F3D2D" w:rsidRDefault="00856F9E" w:rsidP="00856F9E">
      <w:pPr>
        <w:tabs>
          <w:tab w:val="left" w:pos="-142"/>
        </w:tabs>
        <w:spacing w:before="120" w:after="240"/>
        <w:jc w:val="both"/>
        <w:rPr>
          <w:rFonts w:ascii="Arial" w:eastAsia="Arial" w:hAnsi="Arial" w:cs="Arial"/>
        </w:rPr>
      </w:pPr>
      <w:bookmarkStart w:id="58" w:name="_heading=h.cg44b1n21bqd" w:colFirst="0" w:colLast="0"/>
      <w:bookmarkEnd w:id="58"/>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122C07DC" w14:textId="77777777" w:rsidR="00856F9E" w:rsidRPr="006F3D2D" w:rsidRDefault="00856F9E" w:rsidP="00856F9E">
      <w:pPr>
        <w:tabs>
          <w:tab w:val="left" w:pos="-142"/>
        </w:tabs>
        <w:rPr>
          <w:rFonts w:ascii="Arial" w:eastAsia="Arial" w:hAnsi="Arial" w:cs="Arial"/>
        </w:rPr>
      </w:pPr>
      <w:bookmarkStart w:id="59" w:name="_heading=h.8gloeaxmajxf" w:colFirst="0" w:colLast="0"/>
      <w:bookmarkEnd w:id="59"/>
      <w:r w:rsidRPr="006F3D2D">
        <w:rPr>
          <w:rFonts w:ascii="Arial" w:eastAsia="Arial" w:hAnsi="Arial" w:cs="Arial"/>
        </w:rPr>
        <w:lastRenderedPageBreak/>
        <w:t>Objeto: Incluir el objeto del proceso de selección definido por la Entidad.</w:t>
      </w:r>
    </w:p>
    <w:p w14:paraId="3E3644C9"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42F9AB66"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[Incluir el nombre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856F9E" w:rsidRPr="006F3D2D" w14:paraId="344094E4" w14:textId="77777777" w:rsidTr="00241078">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313826"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E4410AE"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Número de personas mayores no beneficiarias a la pensión de vejez, familiar o de sobrevivencia y que hayan cumplido el requisito de pensión</w:t>
            </w:r>
          </w:p>
        </w:tc>
      </w:tr>
      <w:tr w:rsidR="00856F9E" w:rsidRPr="006F3D2D" w14:paraId="7512282B" w14:textId="77777777" w:rsidTr="00241078">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9CB2B7" w14:textId="77777777" w:rsidR="00856F9E" w:rsidRPr="006F3D2D" w:rsidRDefault="00856F9E" w:rsidP="00241078">
            <w:pPr>
              <w:spacing w:line="259" w:lineRule="auto"/>
              <w:rPr>
                <w:rFonts w:ascii="Arial" w:eastAsia="Arial" w:hAnsi="Arial" w:cs="Arial"/>
                <w:b/>
                <w:color w:val="3B3838"/>
                <w:sz w:val="16"/>
                <w:szCs w:val="16"/>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1280DFB0" w14:textId="77777777" w:rsidR="00856F9E" w:rsidRPr="006F3D2D" w:rsidRDefault="00856F9E" w:rsidP="00241078">
            <w:pPr>
              <w:spacing w:line="259" w:lineRule="auto"/>
              <w:rPr>
                <w:rFonts w:ascii="Arial" w:eastAsia="Arial" w:hAnsi="Arial" w:cs="Arial"/>
                <w:color w:val="3B3838"/>
                <w:sz w:val="16"/>
                <w:szCs w:val="16"/>
              </w:rPr>
            </w:pPr>
          </w:p>
        </w:tc>
      </w:tr>
    </w:tbl>
    <w:p w14:paraId="549BF387"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56F9E" w:rsidRPr="006F3D2D" w14:paraId="7E8B0D93" w14:textId="77777777" w:rsidTr="0024107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DA7042"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0119B99" w14:textId="77777777" w:rsidR="00856F9E" w:rsidRPr="006F3D2D" w:rsidRDefault="00856F9E" w:rsidP="00241078">
            <w:pPr>
              <w:spacing w:line="259" w:lineRule="auto"/>
              <w:jc w:val="center"/>
              <w:rPr>
                <w:rFonts w:ascii="Arial" w:eastAsia="Arial" w:hAnsi="Arial" w:cs="Arial"/>
                <w:b/>
                <w:sz w:val="16"/>
                <w:szCs w:val="16"/>
              </w:rPr>
            </w:pPr>
            <w:r w:rsidRPr="006F3D2D">
              <w:rPr>
                <w:rFonts w:ascii="Arial" w:eastAsia="Arial" w:hAnsi="Arial" w:cs="Arial"/>
                <w:b/>
                <w:sz w:val="16"/>
                <w:szCs w:val="16"/>
              </w:rPr>
              <w:t>Número de personas mayores, no beneficiarias a la pensión de vejez, familiar o de sobrevivencia y que hayan cumplido el requisito de pensión de los integrantes del proponente plural</w:t>
            </w:r>
          </w:p>
        </w:tc>
      </w:tr>
      <w:tr w:rsidR="00856F9E" w:rsidRPr="006F3D2D" w14:paraId="7E4013C8" w14:textId="77777777" w:rsidTr="0024107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94CE2B" w14:textId="77777777" w:rsidR="00856F9E" w:rsidRPr="006F3D2D" w:rsidRDefault="00856F9E" w:rsidP="00241078">
            <w:pPr>
              <w:spacing w:line="259" w:lineRule="auto"/>
              <w:rPr>
                <w:rFonts w:ascii="Arial" w:eastAsia="Arial" w:hAnsi="Arial" w:cs="Arial"/>
                <w:b/>
                <w:color w:val="3B3838"/>
                <w:sz w:val="16"/>
                <w:szCs w:val="16"/>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62B61492" w14:textId="77777777" w:rsidR="00856F9E" w:rsidRPr="006F3D2D" w:rsidRDefault="00856F9E" w:rsidP="00241078">
            <w:pPr>
              <w:spacing w:line="259" w:lineRule="auto"/>
              <w:rPr>
                <w:rFonts w:ascii="Arial" w:eastAsia="Arial" w:hAnsi="Arial" w:cs="Arial"/>
                <w:color w:val="3B3838"/>
                <w:sz w:val="16"/>
                <w:szCs w:val="16"/>
              </w:rPr>
            </w:pPr>
          </w:p>
        </w:tc>
      </w:tr>
    </w:tbl>
    <w:p w14:paraId="7B43CB53"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72DC301A"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b/>
        </w:rPr>
        <w:t>______________________________________</w:t>
      </w:r>
    </w:p>
    <w:p w14:paraId="43AEF0E9" w14:textId="1F7C628E" w:rsidR="00725D29" w:rsidRPr="006F3D2D" w:rsidRDefault="00856F9E" w:rsidP="00470177">
      <w:pPr>
        <w:spacing w:line="259" w:lineRule="auto"/>
        <w:jc w:val="center"/>
        <w:rPr>
          <w:rFonts w:ascii="Arial" w:eastAsia="Arial" w:hAnsi="Arial" w:cs="Arial"/>
        </w:rPr>
      </w:pPr>
      <w:r w:rsidRPr="006F3D2D">
        <w:rPr>
          <w:rFonts w:ascii="Arial" w:eastAsia="Arial" w:hAnsi="Arial" w:cs="Arial"/>
        </w:rPr>
        <w:t xml:space="preserve">[Nombre y firma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w:t>
      </w:r>
    </w:p>
    <w:p w14:paraId="05EE13D4" w14:textId="4E00E990" w:rsidR="00856F9E" w:rsidRPr="006F3D2D" w:rsidRDefault="00856F9E" w:rsidP="00805BA0">
      <w:pPr>
        <w:pStyle w:val="Ttulo2"/>
        <w:jc w:val="center"/>
        <w:rPr>
          <w:rFonts w:ascii="Arial" w:eastAsia="Arial" w:hAnsi="Arial" w:cs="Arial"/>
          <w:b/>
          <w:color w:val="000000" w:themeColor="text1"/>
          <w:sz w:val="20"/>
          <w:szCs w:val="20"/>
        </w:rPr>
      </w:pPr>
      <w:bookmarkStart w:id="60" w:name="_Toc228920464"/>
      <w:r w:rsidRPr="006F3D2D">
        <w:rPr>
          <w:rFonts w:ascii="Arial" w:eastAsia="Arial" w:hAnsi="Arial" w:cs="Arial"/>
          <w:b/>
          <w:color w:val="000000" w:themeColor="text1"/>
          <w:sz w:val="20"/>
          <w:szCs w:val="20"/>
        </w:rPr>
        <w:t xml:space="preserve">FORMATO </w:t>
      </w:r>
      <w:r w:rsidR="00090F2F" w:rsidRPr="006F3D2D">
        <w:rPr>
          <w:rFonts w:ascii="Arial" w:eastAsia="Arial" w:hAnsi="Arial" w:cs="Arial"/>
          <w:b/>
          <w:color w:val="000000" w:themeColor="text1"/>
          <w:sz w:val="20"/>
          <w:szCs w:val="20"/>
        </w:rPr>
        <w:t>13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5</w:t>
      </w:r>
      <w:bookmarkEnd w:id="60"/>
    </w:p>
    <w:p w14:paraId="197B530E"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61" w:name="_Toc228920465"/>
      <w:r w:rsidRPr="006F3D2D">
        <w:rPr>
          <w:rFonts w:ascii="Arial" w:eastAsia="Arial" w:hAnsi="Arial" w:cs="Arial"/>
          <w:bCs/>
          <w:color w:val="000000" w:themeColor="text1"/>
          <w:sz w:val="20"/>
          <w:szCs w:val="20"/>
        </w:rPr>
        <w:t>VINCULACIÓN DE POBLACIÓN INDÍGENA, NEGRA, AFROCOLOMBIANA, RAIZAL, PALENQUERA, RROM O GITANA</w:t>
      </w:r>
      <w:bookmarkEnd w:id="61"/>
    </w:p>
    <w:p w14:paraId="2B2E0BEA" w14:textId="77777777" w:rsidR="00856F9E" w:rsidRPr="006F3D2D" w:rsidRDefault="00856F9E" w:rsidP="00470177">
      <w:pPr>
        <w:jc w:val="center"/>
        <w:rPr>
          <w:rFonts w:ascii="Arial" w:eastAsia="Arial" w:hAnsi="Arial" w:cs="Arial"/>
          <w:color w:val="000000" w:themeColor="text1"/>
        </w:rPr>
      </w:pPr>
    </w:p>
    <w:p w14:paraId="208BE2F5" w14:textId="77777777" w:rsidR="00856F9E" w:rsidRPr="006F3D2D" w:rsidRDefault="00856F9E" w:rsidP="00856F9E">
      <w:pPr>
        <w:tabs>
          <w:tab w:val="left" w:pos="-142"/>
        </w:tabs>
        <w:jc w:val="both"/>
        <w:rPr>
          <w:rFonts w:ascii="Arial" w:eastAsia="Arial" w:hAnsi="Arial" w:cs="Arial"/>
        </w:rPr>
      </w:pPr>
      <w:bookmarkStart w:id="62" w:name="_heading=h.fcw4d94ygzyo" w:colFirst="0" w:colLast="0"/>
      <w:bookmarkEnd w:id="62"/>
      <w:r w:rsidRPr="006F3D2D">
        <w:rPr>
          <w:rFonts w:ascii="Arial" w:eastAsia="Arial" w:hAnsi="Arial" w:cs="Arial"/>
        </w:rPr>
        <w:t>La información de este formato contiene datos sensibles la cual está sujeta a reserva legal y por tanto no se podrá publicar en el SECOP I y II para su conocimiento]</w:t>
      </w:r>
    </w:p>
    <w:p w14:paraId="318E8767" w14:textId="77777777" w:rsidR="00856F9E" w:rsidRPr="006F3D2D" w:rsidRDefault="00856F9E" w:rsidP="00856F9E">
      <w:pPr>
        <w:tabs>
          <w:tab w:val="left" w:pos="-142"/>
        </w:tabs>
        <w:jc w:val="both"/>
        <w:rPr>
          <w:rFonts w:ascii="Arial" w:eastAsia="Arial" w:hAnsi="Arial" w:cs="Arial"/>
        </w:rPr>
      </w:pPr>
    </w:p>
    <w:p w14:paraId="43ED4F50" w14:textId="77777777" w:rsidR="00856F9E" w:rsidRPr="006F3D2D" w:rsidRDefault="00856F9E" w:rsidP="00856F9E">
      <w:pPr>
        <w:tabs>
          <w:tab w:val="left" w:pos="-142"/>
        </w:tabs>
        <w:jc w:val="both"/>
        <w:rPr>
          <w:rFonts w:ascii="Arial" w:eastAsia="Arial" w:hAnsi="Arial" w:cs="Arial"/>
        </w:rPr>
      </w:pPr>
      <w:bookmarkStart w:id="63" w:name="_heading=h.ayvc4coqqcep" w:colFirst="0" w:colLast="0"/>
      <w:bookmarkEnd w:id="63"/>
      <w:r w:rsidRPr="006F3D2D">
        <w:rPr>
          <w:rFonts w:ascii="Arial" w:eastAsia="Arial" w:hAnsi="Arial" w:cs="Arial"/>
        </w:rPr>
        <w:t>Señores</w:t>
      </w:r>
    </w:p>
    <w:p w14:paraId="02088230" w14:textId="77777777" w:rsidR="00856F9E" w:rsidRPr="006F3D2D" w:rsidRDefault="00856F9E" w:rsidP="00856F9E">
      <w:pPr>
        <w:tabs>
          <w:tab w:val="left" w:pos="-142"/>
        </w:tabs>
        <w:jc w:val="both"/>
        <w:rPr>
          <w:rFonts w:ascii="Arial" w:eastAsia="Arial" w:hAnsi="Arial" w:cs="Arial"/>
          <w:b/>
        </w:rPr>
      </w:pPr>
      <w:bookmarkStart w:id="64" w:name="_heading=h.nrwb0wynp17j" w:colFirst="0" w:colLast="0"/>
      <w:bookmarkEnd w:id="64"/>
      <w:r w:rsidRPr="006F3D2D">
        <w:rPr>
          <w:rFonts w:ascii="Arial" w:eastAsia="Arial" w:hAnsi="Arial" w:cs="Arial"/>
          <w:b/>
        </w:rPr>
        <w:t xml:space="preserve">[NOMBRE DE LA ENTIDAD] </w:t>
      </w:r>
    </w:p>
    <w:p w14:paraId="1B7721EA" w14:textId="77777777" w:rsidR="00856F9E" w:rsidRPr="006F3D2D" w:rsidRDefault="00856F9E" w:rsidP="00856F9E">
      <w:pPr>
        <w:tabs>
          <w:tab w:val="left" w:pos="-142"/>
        </w:tabs>
        <w:jc w:val="both"/>
        <w:rPr>
          <w:rFonts w:ascii="Arial" w:eastAsia="Arial" w:hAnsi="Arial" w:cs="Arial"/>
        </w:rPr>
      </w:pPr>
      <w:bookmarkStart w:id="65" w:name="_heading=h.3wy7ppkefsmd" w:colFirst="0" w:colLast="0"/>
      <w:bookmarkEnd w:id="65"/>
      <w:r w:rsidRPr="006F3D2D">
        <w:rPr>
          <w:rFonts w:ascii="Arial" w:eastAsia="Arial" w:hAnsi="Arial" w:cs="Arial"/>
        </w:rPr>
        <w:t xml:space="preserve">[Ciudad] </w:t>
      </w:r>
    </w:p>
    <w:p w14:paraId="445CC382" w14:textId="77777777" w:rsidR="00856F9E" w:rsidRPr="006F3D2D" w:rsidRDefault="00856F9E" w:rsidP="00856F9E">
      <w:pPr>
        <w:tabs>
          <w:tab w:val="left" w:pos="-142"/>
        </w:tabs>
        <w:spacing w:before="120" w:after="240"/>
        <w:jc w:val="both"/>
        <w:rPr>
          <w:rFonts w:ascii="Arial" w:eastAsia="Arial" w:hAnsi="Arial" w:cs="Arial"/>
        </w:rPr>
      </w:pPr>
      <w:bookmarkStart w:id="66" w:name="_heading=h.pqgwhzdx77ce" w:colFirst="0" w:colLast="0"/>
      <w:bookmarkEnd w:id="66"/>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69E4A693" w14:textId="1150B753" w:rsidR="00856F9E" w:rsidRPr="006F3D2D" w:rsidRDefault="00856F9E" w:rsidP="00856F9E">
      <w:pPr>
        <w:tabs>
          <w:tab w:val="left" w:pos="-142"/>
        </w:tabs>
        <w:rPr>
          <w:rFonts w:ascii="Arial" w:eastAsia="Arial" w:hAnsi="Arial" w:cs="Arial"/>
        </w:rPr>
      </w:pPr>
      <w:bookmarkStart w:id="67" w:name="_heading=h.tlveprkbauup" w:colFirst="0" w:colLast="0"/>
      <w:bookmarkEnd w:id="67"/>
      <w:r w:rsidRPr="006F3D2D">
        <w:rPr>
          <w:rFonts w:ascii="Arial" w:eastAsia="Arial" w:hAnsi="Arial" w:cs="Arial"/>
        </w:rPr>
        <w:t>Objeto: Incluir el objeto del proceso de selección definido por la Entidad.]</w:t>
      </w:r>
    </w:p>
    <w:p w14:paraId="03D754EF"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76E20E24" w14:textId="77777777" w:rsidR="00856F9E" w:rsidRPr="006F3D2D" w:rsidRDefault="00856F9E" w:rsidP="00856F9E">
      <w:pPr>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proponente persona natural o del representante legal de la persona jurídica o el revisor fiscal, según corresponda, o el representante del proponente plural]</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945798E" w14:textId="77777777" w:rsidR="00856F9E" w:rsidRPr="006F3D2D" w:rsidRDefault="00856F9E" w:rsidP="00856F9E">
      <w:pPr>
        <w:jc w:val="both"/>
        <w:rPr>
          <w:rFonts w:ascii="Arial" w:eastAsia="Arial" w:hAnsi="Arial" w:cs="Arial"/>
        </w:rPr>
      </w:pPr>
    </w:p>
    <w:p w14:paraId="59552DCD" w14:textId="77777777" w:rsidR="00856F9E" w:rsidRPr="006F3D2D" w:rsidRDefault="00856F9E" w:rsidP="00DD5591">
      <w:pPr>
        <w:widowControl/>
        <w:numPr>
          <w:ilvl w:val="0"/>
          <w:numId w:val="34"/>
        </w:numPr>
        <w:pBdr>
          <w:top w:val="nil"/>
          <w:left w:val="nil"/>
          <w:bottom w:val="nil"/>
          <w:right w:val="nil"/>
          <w:between w:val="nil"/>
        </w:pBdr>
        <w:spacing w:line="259" w:lineRule="auto"/>
        <w:jc w:val="both"/>
        <w:rPr>
          <w:rFonts w:ascii="Arial" w:eastAsia="Arial" w:hAnsi="Arial" w:cs="Arial"/>
          <w:color w:val="000000"/>
        </w:rPr>
      </w:pPr>
      <w:r w:rsidRPr="006F3D2D">
        <w:rPr>
          <w:rFonts w:ascii="Arial" w:eastAsia="Arial" w:hAnsi="Arial" w:cs="Arial"/>
          <w:color w:val="000000"/>
        </w:rPr>
        <w:lastRenderedPageBreak/>
        <w:t>El número total de trabajadores vinculados a la nómina corresponden a [Diligenciar el número de trabajadores vinculados a la nómina]</w:t>
      </w:r>
    </w:p>
    <w:p w14:paraId="33CAFCEC" w14:textId="77777777" w:rsidR="00856F9E" w:rsidRPr="006F3D2D" w:rsidRDefault="00856F9E" w:rsidP="00856F9E">
      <w:pPr>
        <w:pBdr>
          <w:top w:val="nil"/>
          <w:left w:val="nil"/>
          <w:bottom w:val="nil"/>
          <w:right w:val="nil"/>
          <w:between w:val="nil"/>
        </w:pBdr>
        <w:ind w:left="1080"/>
        <w:jc w:val="both"/>
        <w:rPr>
          <w:rFonts w:ascii="Arial" w:eastAsia="Arial" w:hAnsi="Arial" w:cs="Arial"/>
          <w:color w:val="000000"/>
        </w:rPr>
      </w:pPr>
    </w:p>
    <w:p w14:paraId="0D55AF59" w14:textId="77777777" w:rsidR="00856F9E" w:rsidRPr="006F3D2D" w:rsidRDefault="00856F9E" w:rsidP="00DD5591">
      <w:pPr>
        <w:widowControl/>
        <w:numPr>
          <w:ilvl w:val="0"/>
          <w:numId w:val="34"/>
        </w:numPr>
        <w:pBdr>
          <w:top w:val="nil"/>
          <w:left w:val="nil"/>
          <w:bottom w:val="nil"/>
          <w:right w:val="nil"/>
          <w:between w:val="nil"/>
        </w:pBdr>
        <w:spacing w:after="160" w:line="259" w:lineRule="auto"/>
        <w:jc w:val="both"/>
        <w:rPr>
          <w:rFonts w:ascii="Arial" w:eastAsia="Arial" w:hAnsi="Arial" w:cs="Arial"/>
          <w:color w:val="000000"/>
        </w:rPr>
      </w:pPr>
      <w:r w:rsidRPr="006F3D2D">
        <w:rPr>
          <w:rFonts w:ascii="Arial" w:eastAsia="Arial" w:hAnsi="Arial" w:cs="Arial"/>
          <w:color w:val="00000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F3D2D">
        <w:rPr>
          <w:rFonts w:ascii="Arial" w:eastAsia="Arial" w:hAnsi="Arial" w:cs="Arial"/>
          <w:color w:val="000000"/>
        </w:rPr>
        <w:t>Rrom</w:t>
      </w:r>
      <w:proofErr w:type="spellEnd"/>
      <w:r w:rsidRPr="006F3D2D">
        <w:rPr>
          <w:rFonts w:ascii="Arial" w:eastAsia="Arial" w:hAnsi="Arial" w:cs="Arial"/>
          <w:color w:val="000000"/>
        </w:rPr>
        <w:t xml:space="preserve"> o gitanas]</w:t>
      </w:r>
    </w:p>
    <w:tbl>
      <w:tblPr>
        <w:tblpPr w:leftFromText="141" w:rightFromText="141" w:vertAnchor="text" w:tblpX="1350"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856F9E" w:rsidRPr="006F3D2D" w14:paraId="1671675C" w14:textId="77777777" w:rsidTr="00241078">
        <w:trPr>
          <w:trHeight w:val="495"/>
        </w:trPr>
        <w:tc>
          <w:tcPr>
            <w:tcW w:w="3611" w:type="dxa"/>
          </w:tcPr>
          <w:p w14:paraId="2B3492FE" w14:textId="77777777" w:rsidR="00856F9E" w:rsidRPr="006F3D2D" w:rsidRDefault="00856F9E" w:rsidP="00241078">
            <w:pPr>
              <w:jc w:val="center"/>
              <w:rPr>
                <w:rFonts w:ascii="Arial" w:eastAsia="Arial" w:hAnsi="Arial" w:cs="Arial"/>
                <w:b/>
                <w:smallCaps/>
                <w:sz w:val="16"/>
                <w:szCs w:val="16"/>
              </w:rPr>
            </w:pPr>
          </w:p>
          <w:p w14:paraId="1AF7F3D1" w14:textId="77777777" w:rsidR="00856F9E" w:rsidRPr="006F3D2D" w:rsidRDefault="00856F9E" w:rsidP="00241078">
            <w:pPr>
              <w:jc w:val="center"/>
              <w:rPr>
                <w:rFonts w:ascii="Arial" w:eastAsia="Arial" w:hAnsi="Arial" w:cs="Arial"/>
                <w:b/>
                <w:sz w:val="16"/>
                <w:szCs w:val="16"/>
              </w:rPr>
            </w:pPr>
            <w:r w:rsidRPr="006F3D2D">
              <w:rPr>
                <w:rFonts w:ascii="Arial" w:eastAsia="Arial" w:hAnsi="Arial" w:cs="Arial"/>
                <w:b/>
                <w:sz w:val="16"/>
                <w:szCs w:val="16"/>
              </w:rPr>
              <w:t xml:space="preserve">Nombre completo  </w:t>
            </w:r>
          </w:p>
        </w:tc>
        <w:tc>
          <w:tcPr>
            <w:tcW w:w="3611" w:type="dxa"/>
          </w:tcPr>
          <w:p w14:paraId="35514EBA" w14:textId="77777777" w:rsidR="00856F9E" w:rsidRPr="006F3D2D" w:rsidRDefault="00856F9E" w:rsidP="00241078">
            <w:pPr>
              <w:jc w:val="center"/>
              <w:rPr>
                <w:rFonts w:ascii="Arial" w:eastAsia="Arial" w:hAnsi="Arial" w:cs="Arial"/>
                <w:b/>
                <w:smallCaps/>
                <w:sz w:val="16"/>
                <w:szCs w:val="16"/>
              </w:rPr>
            </w:pPr>
          </w:p>
          <w:p w14:paraId="0B45F916" w14:textId="77777777" w:rsidR="00856F9E" w:rsidRPr="006F3D2D" w:rsidRDefault="00856F9E" w:rsidP="00241078">
            <w:pPr>
              <w:jc w:val="center"/>
              <w:rPr>
                <w:rFonts w:ascii="Arial" w:eastAsia="Arial" w:hAnsi="Arial" w:cs="Arial"/>
                <w:b/>
                <w:sz w:val="16"/>
                <w:szCs w:val="16"/>
              </w:rPr>
            </w:pPr>
            <w:r w:rsidRPr="006F3D2D">
              <w:rPr>
                <w:rFonts w:ascii="Arial" w:eastAsia="Arial" w:hAnsi="Arial" w:cs="Arial"/>
                <w:b/>
                <w:sz w:val="16"/>
                <w:szCs w:val="16"/>
              </w:rPr>
              <w:t>Número de identificación</w:t>
            </w:r>
          </w:p>
        </w:tc>
      </w:tr>
      <w:tr w:rsidR="00856F9E" w:rsidRPr="006F3D2D" w14:paraId="471F6E76" w14:textId="77777777" w:rsidTr="00241078">
        <w:trPr>
          <w:trHeight w:val="495"/>
        </w:trPr>
        <w:tc>
          <w:tcPr>
            <w:tcW w:w="3611" w:type="dxa"/>
            <w:shd w:val="clear" w:color="auto" w:fill="F2F2F2"/>
          </w:tcPr>
          <w:p w14:paraId="1796E7E7" w14:textId="77777777" w:rsidR="00856F9E" w:rsidRPr="006F3D2D" w:rsidRDefault="00856F9E" w:rsidP="00241078">
            <w:pPr>
              <w:rPr>
                <w:rFonts w:ascii="Arial" w:eastAsia="Arial" w:hAnsi="Arial" w:cs="Arial"/>
                <w:b/>
                <w:color w:val="3B3838"/>
                <w:sz w:val="16"/>
                <w:szCs w:val="16"/>
              </w:rPr>
            </w:pPr>
          </w:p>
        </w:tc>
        <w:tc>
          <w:tcPr>
            <w:tcW w:w="3611" w:type="dxa"/>
            <w:shd w:val="clear" w:color="auto" w:fill="F2F2F2"/>
          </w:tcPr>
          <w:p w14:paraId="134B343B" w14:textId="77777777" w:rsidR="00856F9E" w:rsidRPr="006F3D2D" w:rsidRDefault="00856F9E" w:rsidP="00241078">
            <w:pPr>
              <w:rPr>
                <w:rFonts w:ascii="Arial" w:eastAsia="Arial" w:hAnsi="Arial" w:cs="Arial"/>
                <w:color w:val="3B3838"/>
                <w:sz w:val="16"/>
                <w:szCs w:val="16"/>
              </w:rPr>
            </w:pPr>
          </w:p>
        </w:tc>
      </w:tr>
    </w:tbl>
    <w:p w14:paraId="1BDD7318" w14:textId="77777777" w:rsidR="00856F9E" w:rsidRPr="006F3D2D" w:rsidRDefault="00856F9E" w:rsidP="00470177">
      <w:pPr>
        <w:pBdr>
          <w:top w:val="nil"/>
          <w:left w:val="nil"/>
          <w:bottom w:val="nil"/>
          <w:right w:val="nil"/>
          <w:between w:val="nil"/>
        </w:pBdr>
        <w:rPr>
          <w:rFonts w:ascii="Arial" w:eastAsia="Arial" w:hAnsi="Arial" w:cs="Arial"/>
          <w:color w:val="000000"/>
        </w:rPr>
      </w:pPr>
    </w:p>
    <w:p w14:paraId="19952B79" w14:textId="77777777" w:rsidR="00856F9E" w:rsidRPr="006F3D2D" w:rsidRDefault="00856F9E" w:rsidP="00856F9E">
      <w:pPr>
        <w:pBdr>
          <w:top w:val="nil"/>
          <w:left w:val="nil"/>
          <w:bottom w:val="nil"/>
          <w:right w:val="nil"/>
          <w:between w:val="nil"/>
        </w:pBdr>
        <w:ind w:left="708"/>
        <w:rPr>
          <w:rFonts w:ascii="Arial" w:eastAsia="Arial" w:hAnsi="Arial" w:cs="Arial"/>
          <w:color w:val="000000"/>
        </w:rPr>
      </w:pPr>
    </w:p>
    <w:p w14:paraId="0AB18CF0" w14:textId="77777777" w:rsidR="00856F9E" w:rsidRPr="006F3D2D" w:rsidRDefault="00856F9E" w:rsidP="00856F9E">
      <w:pPr>
        <w:jc w:val="center"/>
        <w:rPr>
          <w:rFonts w:ascii="Arial" w:eastAsia="Arial" w:hAnsi="Arial" w:cs="Arial"/>
          <w:b/>
        </w:rPr>
      </w:pPr>
    </w:p>
    <w:p w14:paraId="58788DB5" w14:textId="77777777" w:rsidR="00856F9E" w:rsidRPr="006F3D2D" w:rsidRDefault="00856F9E" w:rsidP="00856F9E">
      <w:pPr>
        <w:jc w:val="both"/>
        <w:rPr>
          <w:rFonts w:ascii="Arial" w:eastAsia="Arial" w:hAnsi="Arial" w:cs="Arial"/>
        </w:rPr>
      </w:pPr>
    </w:p>
    <w:p w14:paraId="1092AC13" w14:textId="77777777" w:rsidR="00856F9E" w:rsidRPr="006F3D2D" w:rsidRDefault="00856F9E" w:rsidP="00856F9E">
      <w:pPr>
        <w:jc w:val="both"/>
        <w:rPr>
          <w:rFonts w:ascii="Arial" w:eastAsia="Arial" w:hAnsi="Arial" w:cs="Arial"/>
        </w:rPr>
      </w:pPr>
    </w:p>
    <w:p w14:paraId="65E01FFA" w14:textId="77777777" w:rsidR="00856F9E" w:rsidRPr="006F3D2D" w:rsidRDefault="00856F9E" w:rsidP="00DD5591">
      <w:pPr>
        <w:widowControl/>
        <w:numPr>
          <w:ilvl w:val="0"/>
          <w:numId w:val="34"/>
        </w:numPr>
        <w:pBdr>
          <w:top w:val="nil"/>
          <w:left w:val="nil"/>
          <w:bottom w:val="nil"/>
          <w:right w:val="nil"/>
          <w:between w:val="nil"/>
        </w:pBdr>
        <w:spacing w:after="160" w:line="259" w:lineRule="auto"/>
        <w:jc w:val="both"/>
        <w:rPr>
          <w:rFonts w:ascii="Arial" w:eastAsia="Arial" w:hAnsi="Arial" w:cs="Arial"/>
          <w:color w:val="000000"/>
        </w:rPr>
      </w:pPr>
      <w:r w:rsidRPr="006F3D2D">
        <w:rPr>
          <w:rFonts w:ascii="Arial" w:eastAsia="Arial" w:hAnsi="Arial" w:cs="Arial"/>
          <w:color w:val="000000"/>
        </w:rPr>
        <w:t xml:space="preserve">Así mismo declaramos que las personas señaladas anteriormente se encuentran vinculadas con una antigüedad igual o mayor a un año </w:t>
      </w:r>
      <w:r w:rsidRPr="006F3D2D">
        <w:rPr>
          <w:rFonts w:ascii="Arial" w:eastAsia="Arial" w:hAnsi="Arial" w:cs="Arial"/>
          <w:color w:val="000000"/>
          <w:highlight w:val="white"/>
        </w:rPr>
        <w:t>contado a partir de la fecha del cierre del presente proceso de selección</w:t>
      </w:r>
      <w:r w:rsidRPr="006F3D2D">
        <w:rPr>
          <w:rFonts w:ascii="Arial" w:eastAsia="Arial" w:hAnsi="Arial" w:cs="Arial"/>
          <w:color w:val="000000"/>
        </w:rPr>
        <w:t>. [Para los casos de constitución inferior a un año se tendrá que indicar que las personas señaladas se encuentran vinculadas desde el momento de constitución de la misma].</w:t>
      </w:r>
    </w:p>
    <w:p w14:paraId="6237BA2C"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0EEE0999" w14:textId="77777777" w:rsidR="00856F9E" w:rsidRPr="006F3D2D" w:rsidRDefault="00856F9E" w:rsidP="00856F9E">
      <w:pPr>
        <w:rPr>
          <w:rFonts w:ascii="Arial" w:eastAsia="Arial" w:hAnsi="Arial" w:cs="Arial"/>
          <w:b/>
        </w:rPr>
      </w:pPr>
      <w:r w:rsidRPr="006F3D2D">
        <w:rPr>
          <w:rFonts w:ascii="Arial" w:eastAsia="Arial" w:hAnsi="Arial" w:cs="Arial"/>
          <w:b/>
        </w:rPr>
        <w:t>________________________________</w:t>
      </w:r>
    </w:p>
    <w:p w14:paraId="5CF2DD5D" w14:textId="77777777" w:rsidR="00856F9E" w:rsidRPr="006F3D2D" w:rsidRDefault="00856F9E" w:rsidP="00856F9E">
      <w:pPr>
        <w:rPr>
          <w:rFonts w:ascii="Arial" w:eastAsia="Arial" w:hAnsi="Arial" w:cs="Arial"/>
        </w:rPr>
      </w:pPr>
      <w:r w:rsidRPr="006F3D2D">
        <w:rPr>
          <w:rFonts w:ascii="Arial" w:eastAsia="Arial" w:hAnsi="Arial" w:cs="Arial"/>
        </w:rPr>
        <w:t xml:space="preserve">[Nombre y firma de la </w:t>
      </w:r>
      <w:r w:rsidRPr="006F3D2D">
        <w:rPr>
          <w:rFonts w:ascii="Arial" w:eastAsia="Arial" w:hAnsi="Arial" w:cs="Arial"/>
          <w:highlight w:val="white"/>
        </w:rPr>
        <w:t>persona natural, el representante legal de la persona jurídica o el revisor fiscal, según corresponda, o el representante del proponente plural</w:t>
      </w:r>
      <w:r w:rsidRPr="006F3D2D">
        <w:rPr>
          <w:rFonts w:ascii="Arial" w:eastAsia="Arial" w:hAnsi="Arial" w:cs="Arial"/>
        </w:rPr>
        <w:t>]</w:t>
      </w:r>
    </w:p>
    <w:p w14:paraId="3E701A73" w14:textId="54AA5C0B" w:rsidR="00856F9E" w:rsidRPr="006F3D2D" w:rsidRDefault="00856F9E" w:rsidP="00805BA0">
      <w:pPr>
        <w:pStyle w:val="Ttulo2"/>
        <w:jc w:val="center"/>
        <w:rPr>
          <w:rFonts w:ascii="Arial" w:eastAsia="Arial" w:hAnsi="Arial" w:cs="Arial"/>
          <w:b/>
          <w:color w:val="000000" w:themeColor="text1"/>
          <w:sz w:val="20"/>
          <w:szCs w:val="20"/>
        </w:rPr>
      </w:pPr>
      <w:bookmarkStart w:id="68" w:name="_Toc228920466"/>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6</w:t>
      </w:r>
      <w:bookmarkEnd w:id="68"/>
    </w:p>
    <w:p w14:paraId="6DB37302"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69" w:name="_Toc228920467"/>
      <w:r w:rsidRPr="006F3D2D">
        <w:rPr>
          <w:rFonts w:ascii="Arial" w:eastAsia="Arial" w:hAnsi="Arial" w:cs="Arial"/>
          <w:bCs/>
          <w:color w:val="000000" w:themeColor="text1"/>
          <w:sz w:val="20"/>
          <w:szCs w:val="20"/>
        </w:rPr>
        <w:t>PARTICIPACIÓN MAYORITARIA DE PERSONAS EN PROCESO DE REINCORPORACIÓN EN PROCESO DE REINCORPORACIÓN Y/O REINTEGRACIÓN (PERSONAS JURÍDICAS)</w:t>
      </w:r>
      <w:bookmarkEnd w:id="69"/>
    </w:p>
    <w:p w14:paraId="18500DA3" w14:textId="77777777" w:rsidR="00856F9E" w:rsidRPr="006F3D2D" w:rsidRDefault="00856F9E" w:rsidP="00805BA0">
      <w:pPr>
        <w:jc w:val="center"/>
        <w:rPr>
          <w:rFonts w:ascii="Arial" w:eastAsia="Arial" w:hAnsi="Arial" w:cs="Arial"/>
          <w:color w:val="000000" w:themeColor="text1"/>
        </w:rPr>
      </w:pPr>
    </w:p>
    <w:p w14:paraId="5227EE12" w14:textId="77777777" w:rsidR="00856F9E" w:rsidRPr="006F3D2D" w:rsidRDefault="00856F9E" w:rsidP="00856F9E">
      <w:pPr>
        <w:tabs>
          <w:tab w:val="left" w:pos="-142"/>
        </w:tabs>
        <w:jc w:val="both"/>
        <w:rPr>
          <w:rFonts w:ascii="Arial" w:eastAsia="Arial" w:hAnsi="Arial" w:cs="Arial"/>
        </w:rPr>
      </w:pPr>
      <w:bookmarkStart w:id="70" w:name="_heading=h.4j1wb8b2s3mz" w:colFirst="0" w:colLast="0"/>
      <w:bookmarkEnd w:id="70"/>
      <w:r w:rsidRPr="006F3D2D">
        <w:rPr>
          <w:rFonts w:ascii="Arial" w:eastAsia="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E509CB" w14:textId="77777777" w:rsidR="00856F9E" w:rsidRPr="006F3D2D" w:rsidRDefault="00856F9E" w:rsidP="00856F9E">
      <w:pPr>
        <w:tabs>
          <w:tab w:val="left" w:pos="-142"/>
        </w:tabs>
        <w:jc w:val="both"/>
        <w:rPr>
          <w:rFonts w:ascii="Arial" w:eastAsia="Arial" w:hAnsi="Arial" w:cs="Arial"/>
        </w:rPr>
      </w:pPr>
    </w:p>
    <w:p w14:paraId="4DB5A81B" w14:textId="77777777" w:rsidR="00856F9E" w:rsidRPr="006F3D2D" w:rsidRDefault="00856F9E" w:rsidP="00856F9E">
      <w:pPr>
        <w:tabs>
          <w:tab w:val="left" w:pos="-142"/>
        </w:tabs>
        <w:jc w:val="both"/>
        <w:rPr>
          <w:rFonts w:ascii="Arial" w:eastAsia="Arial" w:hAnsi="Arial" w:cs="Arial"/>
        </w:rPr>
      </w:pPr>
      <w:bookmarkStart w:id="71" w:name="_heading=h.5qlidv8c0njo" w:colFirst="0" w:colLast="0"/>
      <w:bookmarkEnd w:id="71"/>
      <w:r w:rsidRPr="006F3D2D">
        <w:rPr>
          <w:rFonts w:ascii="Arial" w:eastAsia="Arial" w:hAnsi="Arial" w:cs="Arial"/>
        </w:rPr>
        <w:t>Señores</w:t>
      </w:r>
    </w:p>
    <w:p w14:paraId="4CFEFB36" w14:textId="77777777" w:rsidR="00856F9E" w:rsidRPr="006F3D2D" w:rsidRDefault="00856F9E" w:rsidP="00856F9E">
      <w:pPr>
        <w:tabs>
          <w:tab w:val="left" w:pos="-142"/>
        </w:tabs>
        <w:jc w:val="both"/>
        <w:rPr>
          <w:rFonts w:ascii="Arial" w:eastAsia="Arial" w:hAnsi="Arial" w:cs="Arial"/>
          <w:b/>
        </w:rPr>
      </w:pPr>
      <w:bookmarkStart w:id="72" w:name="_heading=h.kwn7381f53af" w:colFirst="0" w:colLast="0"/>
      <w:bookmarkEnd w:id="72"/>
      <w:r w:rsidRPr="006F3D2D">
        <w:rPr>
          <w:rFonts w:ascii="Arial" w:eastAsia="Arial" w:hAnsi="Arial" w:cs="Arial"/>
          <w:b/>
        </w:rPr>
        <w:t xml:space="preserve">[NOMBRE DE LA ENTIDAD] </w:t>
      </w:r>
    </w:p>
    <w:p w14:paraId="7D98448A" w14:textId="3142D00D" w:rsidR="00856F9E" w:rsidRPr="006F3D2D" w:rsidRDefault="00856F9E" w:rsidP="00470177">
      <w:pPr>
        <w:tabs>
          <w:tab w:val="left" w:pos="-142"/>
        </w:tabs>
        <w:jc w:val="both"/>
        <w:rPr>
          <w:rFonts w:ascii="Arial" w:eastAsia="Arial" w:hAnsi="Arial" w:cs="Arial"/>
        </w:rPr>
      </w:pPr>
      <w:bookmarkStart w:id="73" w:name="_heading=h.ppsu56p52ia0" w:colFirst="0" w:colLast="0"/>
      <w:bookmarkEnd w:id="73"/>
      <w:r w:rsidRPr="006F3D2D">
        <w:rPr>
          <w:rFonts w:ascii="Arial" w:eastAsia="Arial" w:hAnsi="Arial" w:cs="Arial"/>
        </w:rPr>
        <w:t xml:space="preserve">[Ciudad] </w:t>
      </w:r>
    </w:p>
    <w:p w14:paraId="558A6302" w14:textId="77777777" w:rsidR="00856F9E" w:rsidRPr="006F3D2D" w:rsidRDefault="00856F9E" w:rsidP="00856F9E">
      <w:pPr>
        <w:tabs>
          <w:tab w:val="left" w:pos="-142"/>
        </w:tabs>
        <w:spacing w:before="120" w:after="240"/>
        <w:jc w:val="both"/>
        <w:rPr>
          <w:rFonts w:ascii="Arial" w:eastAsia="Arial" w:hAnsi="Arial" w:cs="Arial"/>
        </w:rPr>
      </w:pPr>
      <w:bookmarkStart w:id="74" w:name="_heading=h.2j4br8oaoni4" w:colFirst="0" w:colLast="0"/>
      <w:bookmarkEnd w:id="74"/>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39052DC0" w14:textId="77777777" w:rsidR="00856F9E" w:rsidRPr="006F3D2D" w:rsidRDefault="00856F9E" w:rsidP="00856F9E">
      <w:pPr>
        <w:tabs>
          <w:tab w:val="left" w:pos="-142"/>
        </w:tabs>
        <w:rPr>
          <w:rFonts w:ascii="Arial" w:eastAsia="Arial" w:hAnsi="Arial" w:cs="Arial"/>
        </w:rPr>
      </w:pPr>
      <w:bookmarkStart w:id="75" w:name="_heading=h.pe6t604swpru" w:colFirst="0" w:colLast="0"/>
      <w:bookmarkEnd w:id="75"/>
      <w:r w:rsidRPr="006F3D2D">
        <w:rPr>
          <w:rFonts w:ascii="Arial" w:eastAsia="Arial" w:hAnsi="Arial" w:cs="Arial"/>
        </w:rPr>
        <w:t>Objeto: Incluir el objeto del proceso de selección definido por la Entidad.].]</w:t>
      </w:r>
    </w:p>
    <w:p w14:paraId="16B8F96B" w14:textId="77777777" w:rsidR="00856F9E" w:rsidRPr="006F3D2D" w:rsidRDefault="00856F9E" w:rsidP="00856F9E">
      <w:pPr>
        <w:tabs>
          <w:tab w:val="left" w:pos="-142"/>
        </w:tabs>
        <w:rPr>
          <w:rFonts w:ascii="Arial" w:eastAsia="Arial" w:hAnsi="Arial" w:cs="Arial"/>
        </w:rPr>
      </w:pPr>
    </w:p>
    <w:p w14:paraId="5145291B"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6546C33A"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w:t>
      </w:r>
      <w:r w:rsidRPr="006F3D2D">
        <w:rPr>
          <w:rFonts w:ascii="Arial" w:eastAsia="Arial" w:hAnsi="Arial" w:cs="Arial"/>
        </w:rPr>
        <w:lastRenderedPageBreak/>
        <w:t xml:space="preserve">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6BC80C7" w14:textId="77777777" w:rsidR="00856F9E" w:rsidRPr="006F3D2D" w:rsidRDefault="00856F9E" w:rsidP="00856F9E">
      <w:pPr>
        <w:jc w:val="both"/>
        <w:rPr>
          <w:rFonts w:ascii="Arial" w:eastAsia="Arial" w:hAnsi="Arial" w:cs="Arial"/>
        </w:rPr>
      </w:pPr>
    </w:p>
    <w:p w14:paraId="68A54408" w14:textId="77777777" w:rsidR="00856F9E" w:rsidRPr="006F3D2D" w:rsidRDefault="00856F9E" w:rsidP="00856F9E">
      <w:pPr>
        <w:jc w:val="both"/>
        <w:rPr>
          <w:rFonts w:ascii="Arial" w:eastAsia="Arial" w:hAnsi="Arial" w:cs="Arial"/>
        </w:rPr>
      </w:pPr>
      <w:r w:rsidRPr="006F3D2D">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272FDCC5" w14:textId="77777777" w:rsidR="00856F9E" w:rsidRPr="006F3D2D" w:rsidRDefault="00856F9E" w:rsidP="00856F9E">
      <w:pPr>
        <w:jc w:val="both"/>
        <w:rPr>
          <w:rFonts w:ascii="Arial" w:eastAsia="Arial" w:hAnsi="Arial" w:cs="Arial"/>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56F9E" w:rsidRPr="006F3D2D" w14:paraId="0B9B633E" w14:textId="77777777" w:rsidTr="002410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3540B0" w14:textId="77777777" w:rsidR="00856F9E" w:rsidRPr="006F3D2D" w:rsidRDefault="00856F9E" w:rsidP="00241078">
            <w:pPr>
              <w:jc w:val="center"/>
              <w:rPr>
                <w:rFonts w:ascii="Arial" w:eastAsia="Arial" w:hAnsi="Arial" w:cs="Arial"/>
                <w:b/>
                <w:sz w:val="16"/>
                <w:szCs w:val="16"/>
              </w:rPr>
            </w:pPr>
            <w:r w:rsidRPr="006F3D2D">
              <w:rPr>
                <w:rFonts w:ascii="Arial" w:eastAsia="Arial" w:hAnsi="Arial" w:cs="Arial"/>
                <w:b/>
                <w:sz w:val="16"/>
                <w:szCs w:val="16"/>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F98F1" w14:textId="77777777" w:rsidR="00856F9E" w:rsidRPr="006F3D2D" w:rsidRDefault="00856F9E" w:rsidP="00241078">
            <w:pPr>
              <w:jc w:val="center"/>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65367EC2" w14:textId="77777777" w:rsidTr="0024107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3B0794" w14:textId="77777777" w:rsidR="00856F9E" w:rsidRPr="006F3D2D" w:rsidRDefault="00856F9E" w:rsidP="00241078">
            <w:pPr>
              <w:rPr>
                <w:rFonts w:ascii="Arial" w:eastAsia="Arial" w:hAnsi="Arial"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9EB299" w14:textId="77777777" w:rsidR="00856F9E" w:rsidRPr="006F3D2D" w:rsidRDefault="00856F9E" w:rsidP="00241078">
            <w:pPr>
              <w:rPr>
                <w:rFonts w:ascii="Arial" w:eastAsia="Arial" w:hAnsi="Arial" w:cs="Arial"/>
                <w:color w:val="3B3838"/>
                <w:sz w:val="16"/>
                <w:szCs w:val="16"/>
              </w:rPr>
            </w:pPr>
          </w:p>
        </w:tc>
      </w:tr>
    </w:tbl>
    <w:p w14:paraId="76A9B6E2" w14:textId="77777777" w:rsidR="00856F9E" w:rsidRPr="006F3D2D" w:rsidRDefault="00856F9E" w:rsidP="00856F9E">
      <w:pPr>
        <w:spacing w:before="120" w:after="120"/>
        <w:jc w:val="both"/>
        <w:rPr>
          <w:rFonts w:ascii="Arial" w:eastAsia="Arial" w:hAnsi="Arial" w:cs="Arial"/>
        </w:rPr>
      </w:pPr>
    </w:p>
    <w:p w14:paraId="2FED96E1" w14:textId="4CAE3579" w:rsidR="00856F9E" w:rsidRPr="006F3D2D" w:rsidRDefault="00856F9E" w:rsidP="00725D29">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48C1FB6C" w14:textId="77777777" w:rsidR="00856F9E" w:rsidRPr="006F3D2D" w:rsidRDefault="00856F9E" w:rsidP="00856F9E">
      <w:pPr>
        <w:jc w:val="center"/>
        <w:rPr>
          <w:rFonts w:ascii="Arial" w:eastAsia="Arial" w:hAnsi="Arial" w:cs="Arial"/>
          <w:b/>
        </w:rPr>
      </w:pPr>
      <w:r w:rsidRPr="006F3D2D">
        <w:rPr>
          <w:rFonts w:ascii="Arial" w:eastAsia="Arial" w:hAnsi="Arial" w:cs="Arial"/>
          <w:b/>
        </w:rPr>
        <w:t>________________________________________</w:t>
      </w:r>
    </w:p>
    <w:p w14:paraId="54D7353A" w14:textId="77777777" w:rsidR="00856F9E" w:rsidRPr="006F3D2D" w:rsidRDefault="00856F9E" w:rsidP="00856F9E">
      <w:pPr>
        <w:jc w:val="center"/>
        <w:rPr>
          <w:rFonts w:ascii="Arial" w:eastAsia="Arial" w:hAnsi="Arial" w:cs="Arial"/>
        </w:rPr>
      </w:pPr>
      <w:r w:rsidRPr="006F3D2D">
        <w:rPr>
          <w:rFonts w:ascii="Arial" w:eastAsia="Arial" w:hAnsi="Arial" w:cs="Arial"/>
        </w:rPr>
        <w:t>[Nombre y firma del representante legal de la persona jurídica o revisor fiscal]</w:t>
      </w:r>
    </w:p>
    <w:p w14:paraId="40854444" w14:textId="67F3404C" w:rsidR="00856F9E" w:rsidRPr="006F3D2D" w:rsidRDefault="00856F9E" w:rsidP="00805BA0">
      <w:pPr>
        <w:pStyle w:val="Ttulo2"/>
        <w:jc w:val="center"/>
        <w:rPr>
          <w:rFonts w:ascii="Arial" w:eastAsia="Arial" w:hAnsi="Arial" w:cs="Arial"/>
          <w:color w:val="000000" w:themeColor="text1"/>
          <w:sz w:val="20"/>
          <w:szCs w:val="20"/>
        </w:rPr>
      </w:pPr>
      <w:bookmarkStart w:id="76" w:name="_Toc228920468"/>
      <w:r w:rsidRPr="006F3D2D">
        <w:rPr>
          <w:rFonts w:ascii="Arial" w:eastAsia="Arial" w:hAnsi="Arial" w:cs="Arial"/>
          <w:b/>
          <w:color w:val="000000" w:themeColor="text1"/>
          <w:sz w:val="20"/>
          <w:szCs w:val="20"/>
        </w:rPr>
        <w:t xml:space="preserve">FORMATO No. </w:t>
      </w:r>
      <w:r w:rsidR="00090F2F" w:rsidRPr="006F3D2D">
        <w:rPr>
          <w:rFonts w:ascii="Arial" w:eastAsia="Arial" w:hAnsi="Arial" w:cs="Arial"/>
          <w:b/>
          <w:color w:val="000000" w:themeColor="text1"/>
          <w:sz w:val="20"/>
          <w:szCs w:val="20"/>
        </w:rPr>
        <w:t>13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7</w:t>
      </w:r>
      <w:bookmarkEnd w:id="76"/>
    </w:p>
    <w:p w14:paraId="5398C330" w14:textId="77777777" w:rsidR="00856F9E" w:rsidRPr="006F3D2D" w:rsidRDefault="00856F9E" w:rsidP="00805BA0">
      <w:pPr>
        <w:pStyle w:val="Ttulo3"/>
        <w:jc w:val="center"/>
        <w:rPr>
          <w:rFonts w:ascii="Arial" w:eastAsia="Arial" w:hAnsi="Arial" w:cs="Arial"/>
          <w:bCs/>
          <w:color w:val="000000" w:themeColor="text1"/>
          <w:sz w:val="20"/>
          <w:szCs w:val="20"/>
        </w:rPr>
      </w:pPr>
      <w:bookmarkStart w:id="77" w:name="_Toc228920469"/>
      <w:r w:rsidRPr="006F3D2D">
        <w:rPr>
          <w:rFonts w:ascii="Arial" w:eastAsia="Arial" w:hAnsi="Arial" w:cs="Arial"/>
          <w:bCs/>
          <w:color w:val="000000" w:themeColor="text1"/>
          <w:sz w:val="20"/>
          <w:szCs w:val="20"/>
        </w:rPr>
        <w:t>PARTICIPACIÓN MAYORITARIA DE MUJERES CABEZA DE FAMILIA Y/O PERSONAS EN PROCESO DE REINCORPORACIÓN Y/O REINTEGRACIÓN (PERSONAS JURÍDICAS)</w:t>
      </w:r>
      <w:bookmarkEnd w:id="77"/>
    </w:p>
    <w:p w14:paraId="2684E427" w14:textId="77777777" w:rsidR="00856F9E" w:rsidRPr="006F3D2D" w:rsidRDefault="00856F9E" w:rsidP="00856F9E">
      <w:pPr>
        <w:spacing w:line="259" w:lineRule="auto"/>
        <w:jc w:val="center"/>
        <w:rPr>
          <w:rFonts w:ascii="Arial" w:eastAsia="Arial" w:hAnsi="Arial" w:cs="Arial"/>
          <w:b/>
        </w:rPr>
      </w:pPr>
    </w:p>
    <w:p w14:paraId="53316C3B" w14:textId="77777777" w:rsidR="00856F9E" w:rsidRPr="006F3D2D" w:rsidRDefault="00856F9E" w:rsidP="00856F9E">
      <w:pPr>
        <w:jc w:val="both"/>
        <w:rPr>
          <w:rFonts w:ascii="Arial" w:eastAsia="Arial" w:hAnsi="Arial" w:cs="Arial"/>
        </w:rPr>
      </w:pPr>
      <w:bookmarkStart w:id="78" w:name="_heading=h.34ut9xnz8thx" w:colFirst="0" w:colLast="0"/>
      <w:bookmarkEnd w:id="78"/>
      <w:r w:rsidRPr="006F3D2D">
        <w:rPr>
          <w:rFonts w:ascii="Arial" w:eastAsia="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A11F8E3" w14:textId="77777777" w:rsidR="00856F9E" w:rsidRPr="006F3D2D" w:rsidRDefault="00856F9E" w:rsidP="00856F9E">
      <w:pPr>
        <w:tabs>
          <w:tab w:val="left" w:pos="-142"/>
        </w:tabs>
        <w:jc w:val="both"/>
        <w:rPr>
          <w:rFonts w:ascii="Arial" w:eastAsia="Arial" w:hAnsi="Arial" w:cs="Arial"/>
        </w:rPr>
      </w:pPr>
    </w:p>
    <w:p w14:paraId="0E85F40F" w14:textId="77777777" w:rsidR="00856F9E" w:rsidRPr="006F3D2D" w:rsidRDefault="00856F9E" w:rsidP="00856F9E">
      <w:pPr>
        <w:jc w:val="both"/>
        <w:rPr>
          <w:rFonts w:ascii="Arial" w:eastAsia="Arial" w:hAnsi="Arial" w:cs="Arial"/>
        </w:rPr>
      </w:pPr>
      <w:bookmarkStart w:id="79" w:name="_heading=h.hmjrfqjgqaxq" w:colFirst="0" w:colLast="0"/>
      <w:bookmarkEnd w:id="79"/>
      <w:r w:rsidRPr="006F3D2D">
        <w:rPr>
          <w:rFonts w:ascii="Arial" w:eastAsia="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F0A3E3" w14:textId="77777777" w:rsidR="00856F9E" w:rsidRPr="006F3D2D" w:rsidRDefault="00856F9E" w:rsidP="00856F9E">
      <w:pPr>
        <w:tabs>
          <w:tab w:val="left" w:pos="-142"/>
        </w:tabs>
        <w:jc w:val="both"/>
        <w:rPr>
          <w:rFonts w:ascii="Arial" w:eastAsia="Arial" w:hAnsi="Arial" w:cs="Arial"/>
        </w:rPr>
      </w:pPr>
    </w:p>
    <w:p w14:paraId="4370A4DF" w14:textId="77777777" w:rsidR="00D52168" w:rsidRPr="006F3D2D" w:rsidRDefault="00D52168" w:rsidP="00856F9E">
      <w:pPr>
        <w:tabs>
          <w:tab w:val="left" w:pos="-142"/>
        </w:tabs>
        <w:jc w:val="both"/>
        <w:rPr>
          <w:rFonts w:ascii="Arial" w:eastAsia="Arial" w:hAnsi="Arial" w:cs="Arial"/>
        </w:rPr>
      </w:pPr>
    </w:p>
    <w:p w14:paraId="01CC1D66" w14:textId="77777777" w:rsidR="00856F9E" w:rsidRPr="006F3D2D" w:rsidRDefault="00856F9E" w:rsidP="00856F9E">
      <w:pPr>
        <w:tabs>
          <w:tab w:val="left" w:pos="-142"/>
        </w:tabs>
        <w:jc w:val="both"/>
        <w:rPr>
          <w:rFonts w:ascii="Arial" w:eastAsia="Arial" w:hAnsi="Arial" w:cs="Arial"/>
        </w:rPr>
      </w:pPr>
      <w:bookmarkStart w:id="80" w:name="_heading=h.1m3r7kigze9q" w:colFirst="0" w:colLast="0"/>
      <w:bookmarkEnd w:id="80"/>
      <w:r w:rsidRPr="006F3D2D">
        <w:rPr>
          <w:rFonts w:ascii="Arial" w:eastAsia="Arial" w:hAnsi="Arial" w:cs="Arial"/>
        </w:rPr>
        <w:t>Señores</w:t>
      </w:r>
    </w:p>
    <w:p w14:paraId="0E90950B" w14:textId="77777777" w:rsidR="00856F9E" w:rsidRPr="006F3D2D" w:rsidRDefault="00856F9E" w:rsidP="00856F9E">
      <w:pPr>
        <w:tabs>
          <w:tab w:val="left" w:pos="-142"/>
        </w:tabs>
        <w:jc w:val="both"/>
        <w:rPr>
          <w:rFonts w:ascii="Arial" w:eastAsia="Arial" w:hAnsi="Arial" w:cs="Arial"/>
          <w:b/>
        </w:rPr>
      </w:pPr>
      <w:bookmarkStart w:id="81" w:name="_heading=h.r236hokntqj7" w:colFirst="0" w:colLast="0"/>
      <w:bookmarkEnd w:id="81"/>
      <w:r w:rsidRPr="006F3D2D">
        <w:rPr>
          <w:rFonts w:ascii="Arial" w:eastAsia="Arial" w:hAnsi="Arial" w:cs="Arial"/>
          <w:b/>
        </w:rPr>
        <w:t xml:space="preserve">[NOMBRE DE LA ENTIDAD] </w:t>
      </w:r>
    </w:p>
    <w:p w14:paraId="5BB2894F" w14:textId="77777777" w:rsidR="00856F9E" w:rsidRPr="006F3D2D" w:rsidRDefault="00856F9E" w:rsidP="00856F9E">
      <w:pPr>
        <w:tabs>
          <w:tab w:val="left" w:pos="-142"/>
        </w:tabs>
        <w:jc w:val="both"/>
        <w:rPr>
          <w:rFonts w:ascii="Arial" w:eastAsia="Arial" w:hAnsi="Arial" w:cs="Arial"/>
        </w:rPr>
      </w:pPr>
      <w:bookmarkStart w:id="82" w:name="_heading=h.tnzgmlmhm0o2" w:colFirst="0" w:colLast="0"/>
      <w:bookmarkEnd w:id="82"/>
      <w:r w:rsidRPr="006F3D2D">
        <w:rPr>
          <w:rFonts w:ascii="Arial" w:eastAsia="Arial" w:hAnsi="Arial" w:cs="Arial"/>
        </w:rPr>
        <w:t xml:space="preserve">[Ciudad] </w:t>
      </w:r>
    </w:p>
    <w:p w14:paraId="6B4A8306" w14:textId="77777777" w:rsidR="00856F9E" w:rsidRPr="006F3D2D" w:rsidRDefault="00856F9E" w:rsidP="00856F9E">
      <w:pPr>
        <w:spacing w:before="120" w:after="240"/>
        <w:jc w:val="both"/>
        <w:rPr>
          <w:rFonts w:ascii="Arial" w:eastAsia="Arial" w:hAnsi="Arial" w:cs="Arial"/>
        </w:rPr>
      </w:pPr>
      <w:bookmarkStart w:id="83" w:name="_heading=h.3sa1lt28wys5" w:colFirst="0" w:colLast="0"/>
      <w:bookmarkEnd w:id="83"/>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24916987" w14:textId="77777777" w:rsidR="00856F9E" w:rsidRPr="006F3D2D" w:rsidRDefault="00856F9E" w:rsidP="00856F9E">
      <w:pPr>
        <w:tabs>
          <w:tab w:val="left" w:pos="-142"/>
        </w:tabs>
        <w:rPr>
          <w:rFonts w:ascii="Arial" w:eastAsia="Arial" w:hAnsi="Arial" w:cs="Arial"/>
        </w:rPr>
      </w:pPr>
      <w:bookmarkStart w:id="84" w:name="_heading=h.apccfpy9t2mv" w:colFirst="0" w:colLast="0"/>
      <w:bookmarkEnd w:id="84"/>
      <w:r w:rsidRPr="006F3D2D">
        <w:rPr>
          <w:rFonts w:ascii="Arial" w:eastAsia="Arial" w:hAnsi="Arial" w:cs="Arial"/>
        </w:rPr>
        <w:t>Objeto: Incluir el objeto del proceso de selección definido por la Entidad.]]</w:t>
      </w:r>
    </w:p>
    <w:p w14:paraId="798A2C8B"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44DBBBCB"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 xml:space="preserve">el representante legal de la persona jurídica o </w:t>
      </w:r>
      <w:r w:rsidRPr="006F3D2D">
        <w:rPr>
          <w:rFonts w:ascii="Arial" w:eastAsia="Arial" w:hAnsi="Arial" w:cs="Arial"/>
        </w:rPr>
        <w:t>d</w:t>
      </w:r>
      <w:r w:rsidRPr="006F3D2D">
        <w:rPr>
          <w:rFonts w:ascii="Arial" w:eastAsia="Arial" w:hAnsi="Arial" w:cs="Arial"/>
          <w:highlight w:val="white"/>
        </w:rPr>
        <w:t>el revisor fiscal, según corresponda]</w:t>
      </w:r>
      <w:r w:rsidRPr="006F3D2D">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w:t>
      </w:r>
      <w:r w:rsidRPr="006F3D2D">
        <w:rPr>
          <w:rFonts w:ascii="Arial" w:eastAsia="Arial" w:hAnsi="Arial" w:cs="Arial"/>
        </w:rPr>
        <w:lastRenderedPageBreak/>
        <w:t xml:space="preserve">proceso de reintegración o reincorporación. </w:t>
      </w:r>
    </w:p>
    <w:p w14:paraId="3CC038C8"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856F9E" w:rsidRPr="006F3D2D" w14:paraId="4756FDE2" w14:textId="77777777" w:rsidTr="00241078">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4F28EC" w14:textId="77777777" w:rsidR="00856F9E" w:rsidRPr="006F3D2D" w:rsidRDefault="00856F9E" w:rsidP="00241078">
            <w:pPr>
              <w:spacing w:line="259" w:lineRule="auto"/>
              <w:jc w:val="both"/>
              <w:rPr>
                <w:rFonts w:ascii="Arial" w:eastAsia="Arial" w:hAnsi="Arial" w:cs="Arial"/>
                <w:b/>
                <w:sz w:val="16"/>
                <w:szCs w:val="16"/>
              </w:rPr>
            </w:pPr>
            <w:r w:rsidRPr="006F3D2D">
              <w:rPr>
                <w:rFonts w:ascii="Arial" w:eastAsia="Arial" w:hAnsi="Arial" w:cs="Arial"/>
                <w:b/>
                <w:sz w:val="16"/>
                <w:szCs w:val="16"/>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E1BE86" w14:textId="77777777" w:rsidR="00856F9E" w:rsidRPr="006F3D2D" w:rsidRDefault="00856F9E" w:rsidP="00241078">
            <w:pPr>
              <w:spacing w:line="259" w:lineRule="auto"/>
              <w:jc w:val="both"/>
              <w:rPr>
                <w:rFonts w:ascii="Arial" w:eastAsia="Arial" w:hAnsi="Arial" w:cs="Arial"/>
                <w:b/>
                <w:sz w:val="16"/>
                <w:szCs w:val="16"/>
              </w:rPr>
            </w:pPr>
            <w:r w:rsidRPr="006F3D2D">
              <w:rPr>
                <w:rFonts w:ascii="Arial" w:eastAsia="Arial" w:hAnsi="Arial" w:cs="Arial"/>
                <w:b/>
                <w:sz w:val="16"/>
                <w:szCs w:val="16"/>
              </w:rPr>
              <w:t>Número de cuotas sociales, acciones que poseen o el alcance o condición de su participación en el caso de las personas jurídicas sin ánimo de lucro</w:t>
            </w:r>
          </w:p>
        </w:tc>
      </w:tr>
      <w:tr w:rsidR="00856F9E" w:rsidRPr="006F3D2D" w14:paraId="0BCA138C" w14:textId="77777777" w:rsidTr="00241078">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56B3D2" w14:textId="77777777" w:rsidR="00856F9E" w:rsidRPr="006F3D2D" w:rsidRDefault="00856F9E" w:rsidP="00241078">
            <w:pPr>
              <w:spacing w:line="259" w:lineRule="auto"/>
              <w:jc w:val="both"/>
              <w:rPr>
                <w:rFonts w:ascii="Arial" w:eastAsia="Arial" w:hAnsi="Arial" w:cs="Arial"/>
                <w:b/>
                <w:color w:val="3B3838"/>
                <w:sz w:val="16"/>
                <w:szCs w:val="16"/>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6C3D6EA1" w14:textId="77777777" w:rsidR="00856F9E" w:rsidRPr="006F3D2D" w:rsidRDefault="00856F9E" w:rsidP="00241078">
            <w:pPr>
              <w:spacing w:line="259" w:lineRule="auto"/>
              <w:jc w:val="both"/>
              <w:rPr>
                <w:rFonts w:ascii="Arial" w:eastAsia="Arial" w:hAnsi="Arial" w:cs="Arial"/>
                <w:color w:val="3B3838"/>
                <w:sz w:val="16"/>
                <w:szCs w:val="16"/>
              </w:rPr>
            </w:pPr>
          </w:p>
        </w:tc>
      </w:tr>
    </w:tbl>
    <w:p w14:paraId="625C9B7A"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[Para la acreditación de desempate establecida en el literal (c), numeral 7, del numeral 4.6 del documento tipo incluir la siguiente redacción:]</w:t>
      </w:r>
    </w:p>
    <w:p w14:paraId="15C58B50"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7E366E"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42FB06E8"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b/>
        </w:rPr>
        <w:t>________________________________________</w:t>
      </w:r>
    </w:p>
    <w:p w14:paraId="3344D02B" w14:textId="77777777" w:rsidR="00856F9E" w:rsidRPr="006F3D2D" w:rsidRDefault="00856F9E" w:rsidP="00856F9E">
      <w:pPr>
        <w:spacing w:line="259" w:lineRule="auto"/>
        <w:jc w:val="center"/>
        <w:rPr>
          <w:rFonts w:ascii="Arial" w:eastAsia="Arial" w:hAnsi="Arial" w:cs="Arial"/>
          <w:b/>
        </w:rPr>
      </w:pPr>
    </w:p>
    <w:p w14:paraId="71F2CBF2" w14:textId="77777777" w:rsidR="00856F9E" w:rsidRPr="006F3D2D" w:rsidRDefault="00856F9E" w:rsidP="00856F9E">
      <w:pPr>
        <w:spacing w:line="259" w:lineRule="auto"/>
        <w:jc w:val="center"/>
        <w:rPr>
          <w:rFonts w:ascii="Arial" w:eastAsia="Arial" w:hAnsi="Arial" w:cs="Arial"/>
        </w:rPr>
      </w:pPr>
      <w:r w:rsidRPr="006F3D2D">
        <w:rPr>
          <w:rFonts w:ascii="Arial" w:eastAsia="Arial" w:hAnsi="Arial" w:cs="Arial"/>
        </w:rPr>
        <w:t>[Nombre y firma del representante legal de la persona jurídica o revisor fiscal]</w:t>
      </w:r>
    </w:p>
    <w:p w14:paraId="0A870A50" w14:textId="77777777" w:rsidR="00856F9E" w:rsidRPr="006F3D2D" w:rsidRDefault="00856F9E" w:rsidP="00856F9E">
      <w:pPr>
        <w:spacing w:line="259" w:lineRule="auto"/>
        <w:jc w:val="center"/>
        <w:rPr>
          <w:rFonts w:ascii="Arial" w:eastAsia="Arial" w:hAnsi="Arial" w:cs="Arial"/>
          <w:b/>
        </w:rPr>
      </w:pPr>
    </w:p>
    <w:p w14:paraId="76D5223E" w14:textId="77777777" w:rsidR="00725D29" w:rsidRPr="006F3D2D" w:rsidRDefault="00725D29" w:rsidP="00856F9E">
      <w:pPr>
        <w:spacing w:line="259" w:lineRule="auto"/>
        <w:jc w:val="center"/>
        <w:rPr>
          <w:rFonts w:ascii="Arial" w:eastAsia="Arial" w:hAnsi="Arial" w:cs="Arial"/>
          <w:b/>
        </w:rPr>
      </w:pPr>
    </w:p>
    <w:p w14:paraId="433CCCF2" w14:textId="77777777" w:rsidR="00725D29" w:rsidRPr="006F3D2D" w:rsidRDefault="00725D29" w:rsidP="00856F9E">
      <w:pPr>
        <w:spacing w:line="259" w:lineRule="auto"/>
        <w:jc w:val="center"/>
        <w:rPr>
          <w:rFonts w:ascii="Arial" w:eastAsia="Arial" w:hAnsi="Arial" w:cs="Arial"/>
          <w:b/>
        </w:rPr>
      </w:pPr>
    </w:p>
    <w:p w14:paraId="277694FC" w14:textId="77777777" w:rsidR="00725D29" w:rsidRPr="006F3D2D" w:rsidRDefault="00725D29" w:rsidP="00856F9E">
      <w:pPr>
        <w:spacing w:line="259" w:lineRule="auto"/>
        <w:jc w:val="center"/>
        <w:rPr>
          <w:rFonts w:ascii="Arial" w:eastAsia="Arial" w:hAnsi="Arial" w:cs="Arial"/>
          <w:b/>
        </w:rPr>
      </w:pPr>
    </w:p>
    <w:p w14:paraId="7219D0EB" w14:textId="77777777" w:rsidR="00725D29" w:rsidRPr="006F3D2D" w:rsidRDefault="00725D29" w:rsidP="00856F9E">
      <w:pPr>
        <w:spacing w:line="259" w:lineRule="auto"/>
        <w:jc w:val="center"/>
        <w:rPr>
          <w:rFonts w:ascii="Arial" w:eastAsia="Arial" w:hAnsi="Arial" w:cs="Arial"/>
          <w:b/>
        </w:rPr>
      </w:pPr>
    </w:p>
    <w:p w14:paraId="79C1B745" w14:textId="77777777" w:rsidR="00725D29" w:rsidRPr="006F3D2D" w:rsidRDefault="00725D29" w:rsidP="00856F9E">
      <w:pPr>
        <w:spacing w:line="259" w:lineRule="auto"/>
        <w:jc w:val="center"/>
        <w:rPr>
          <w:rFonts w:ascii="Arial" w:eastAsia="Arial" w:hAnsi="Arial" w:cs="Arial"/>
          <w:b/>
        </w:rPr>
      </w:pPr>
    </w:p>
    <w:p w14:paraId="0BF7FD8C" w14:textId="77777777" w:rsidR="00725D29" w:rsidRPr="006F3D2D" w:rsidRDefault="00725D29" w:rsidP="00856F9E">
      <w:pPr>
        <w:spacing w:line="259" w:lineRule="auto"/>
        <w:jc w:val="center"/>
        <w:rPr>
          <w:rFonts w:ascii="Arial" w:eastAsia="Arial" w:hAnsi="Arial" w:cs="Arial"/>
          <w:b/>
        </w:rPr>
      </w:pPr>
    </w:p>
    <w:p w14:paraId="37CA8BD5" w14:textId="77777777" w:rsidR="00725D29" w:rsidRPr="006F3D2D" w:rsidRDefault="00725D29" w:rsidP="00856F9E">
      <w:pPr>
        <w:spacing w:line="259" w:lineRule="auto"/>
        <w:jc w:val="center"/>
        <w:rPr>
          <w:rFonts w:ascii="Arial" w:eastAsia="Arial" w:hAnsi="Arial" w:cs="Arial"/>
          <w:b/>
        </w:rPr>
      </w:pPr>
    </w:p>
    <w:p w14:paraId="2B56C8DA" w14:textId="77777777" w:rsidR="00725D29" w:rsidRPr="006F3D2D" w:rsidRDefault="00725D29" w:rsidP="00856F9E">
      <w:pPr>
        <w:spacing w:line="259" w:lineRule="auto"/>
        <w:jc w:val="center"/>
        <w:rPr>
          <w:rFonts w:ascii="Arial" w:eastAsia="Arial" w:hAnsi="Arial" w:cs="Arial"/>
          <w:b/>
        </w:rPr>
      </w:pPr>
    </w:p>
    <w:p w14:paraId="0D430265" w14:textId="77777777" w:rsidR="00725D29" w:rsidRPr="006F3D2D" w:rsidRDefault="00725D29" w:rsidP="00856F9E">
      <w:pPr>
        <w:spacing w:line="259" w:lineRule="auto"/>
        <w:jc w:val="center"/>
        <w:rPr>
          <w:rFonts w:ascii="Arial" w:eastAsia="Arial" w:hAnsi="Arial" w:cs="Arial"/>
          <w:b/>
        </w:rPr>
      </w:pPr>
    </w:p>
    <w:p w14:paraId="744FE735" w14:textId="77777777" w:rsidR="00725D29" w:rsidRPr="006F3D2D" w:rsidRDefault="00725D29" w:rsidP="00856F9E">
      <w:pPr>
        <w:spacing w:line="259" w:lineRule="auto"/>
        <w:jc w:val="center"/>
        <w:rPr>
          <w:rFonts w:ascii="Arial" w:eastAsia="Arial" w:hAnsi="Arial" w:cs="Arial"/>
          <w:b/>
        </w:rPr>
      </w:pPr>
    </w:p>
    <w:p w14:paraId="3415654A" w14:textId="77777777" w:rsidR="00725D29" w:rsidRPr="006F3D2D" w:rsidRDefault="00725D29" w:rsidP="00856F9E">
      <w:pPr>
        <w:spacing w:line="259" w:lineRule="auto"/>
        <w:jc w:val="center"/>
        <w:rPr>
          <w:rFonts w:ascii="Arial" w:eastAsia="Arial" w:hAnsi="Arial" w:cs="Arial"/>
          <w:b/>
        </w:rPr>
      </w:pPr>
    </w:p>
    <w:p w14:paraId="0B902B1E" w14:textId="77777777" w:rsidR="00725D29" w:rsidRPr="006F3D2D" w:rsidRDefault="00725D29" w:rsidP="00856F9E">
      <w:pPr>
        <w:spacing w:line="259" w:lineRule="auto"/>
        <w:jc w:val="center"/>
        <w:rPr>
          <w:rFonts w:ascii="Arial" w:eastAsia="Arial" w:hAnsi="Arial" w:cs="Arial"/>
          <w:b/>
        </w:rPr>
      </w:pPr>
    </w:p>
    <w:p w14:paraId="14D71726" w14:textId="77777777" w:rsidR="00725D29" w:rsidRPr="006F3D2D" w:rsidRDefault="00725D29" w:rsidP="00856F9E">
      <w:pPr>
        <w:spacing w:line="259" w:lineRule="auto"/>
        <w:jc w:val="center"/>
        <w:rPr>
          <w:rFonts w:ascii="Arial" w:eastAsia="Arial" w:hAnsi="Arial" w:cs="Arial"/>
          <w:b/>
        </w:rPr>
      </w:pPr>
    </w:p>
    <w:p w14:paraId="7D36009C" w14:textId="77777777" w:rsidR="00725D29" w:rsidRPr="006F3D2D" w:rsidRDefault="00725D29" w:rsidP="00856F9E">
      <w:pPr>
        <w:spacing w:line="259" w:lineRule="auto"/>
        <w:jc w:val="center"/>
        <w:rPr>
          <w:rFonts w:ascii="Arial" w:eastAsia="Arial" w:hAnsi="Arial" w:cs="Arial"/>
          <w:b/>
        </w:rPr>
      </w:pPr>
    </w:p>
    <w:p w14:paraId="0AD4A582" w14:textId="77777777" w:rsidR="00725D29" w:rsidRPr="006F3D2D" w:rsidRDefault="00725D29" w:rsidP="00856F9E">
      <w:pPr>
        <w:spacing w:line="259" w:lineRule="auto"/>
        <w:jc w:val="center"/>
        <w:rPr>
          <w:rFonts w:ascii="Arial" w:eastAsia="Arial" w:hAnsi="Arial" w:cs="Arial"/>
          <w:b/>
        </w:rPr>
      </w:pPr>
    </w:p>
    <w:p w14:paraId="569E2C1F" w14:textId="77777777" w:rsidR="00725D29" w:rsidRPr="006F3D2D" w:rsidRDefault="00725D29" w:rsidP="00856F9E">
      <w:pPr>
        <w:spacing w:line="259" w:lineRule="auto"/>
        <w:jc w:val="center"/>
        <w:rPr>
          <w:rFonts w:ascii="Arial" w:eastAsia="Arial" w:hAnsi="Arial" w:cs="Arial"/>
          <w:b/>
        </w:rPr>
      </w:pPr>
    </w:p>
    <w:p w14:paraId="281D2D29" w14:textId="77777777" w:rsidR="00725D29" w:rsidRPr="006F3D2D" w:rsidRDefault="00725D29" w:rsidP="00856F9E">
      <w:pPr>
        <w:spacing w:line="259" w:lineRule="auto"/>
        <w:jc w:val="center"/>
        <w:rPr>
          <w:rFonts w:ascii="Arial" w:eastAsia="Arial" w:hAnsi="Arial" w:cs="Arial"/>
          <w:b/>
        </w:rPr>
      </w:pPr>
    </w:p>
    <w:p w14:paraId="5A9D6A3E" w14:textId="77777777" w:rsidR="00725D29" w:rsidRPr="006F3D2D" w:rsidRDefault="00725D29" w:rsidP="00856F9E">
      <w:pPr>
        <w:spacing w:line="259" w:lineRule="auto"/>
        <w:jc w:val="center"/>
        <w:rPr>
          <w:rFonts w:ascii="Arial" w:eastAsia="Arial" w:hAnsi="Arial" w:cs="Arial"/>
          <w:b/>
        </w:rPr>
      </w:pPr>
    </w:p>
    <w:p w14:paraId="2DDC8C06" w14:textId="77777777" w:rsidR="00725D29" w:rsidRPr="006F3D2D" w:rsidRDefault="00725D29" w:rsidP="00856F9E">
      <w:pPr>
        <w:spacing w:line="259" w:lineRule="auto"/>
        <w:jc w:val="center"/>
        <w:rPr>
          <w:rFonts w:ascii="Arial" w:eastAsia="Arial" w:hAnsi="Arial" w:cs="Arial"/>
          <w:b/>
        </w:rPr>
      </w:pPr>
    </w:p>
    <w:p w14:paraId="3F74A722" w14:textId="77777777" w:rsidR="00725D29" w:rsidRPr="006F3D2D" w:rsidRDefault="00725D29" w:rsidP="00856F9E">
      <w:pPr>
        <w:spacing w:line="259" w:lineRule="auto"/>
        <w:jc w:val="center"/>
        <w:rPr>
          <w:rFonts w:ascii="Arial" w:eastAsia="Arial" w:hAnsi="Arial" w:cs="Arial"/>
          <w:b/>
        </w:rPr>
      </w:pPr>
    </w:p>
    <w:p w14:paraId="22FA59E0" w14:textId="77777777" w:rsidR="00725D29" w:rsidRPr="006F3D2D" w:rsidRDefault="00725D29" w:rsidP="00856F9E">
      <w:pPr>
        <w:spacing w:line="259" w:lineRule="auto"/>
        <w:jc w:val="center"/>
        <w:rPr>
          <w:rFonts w:ascii="Arial" w:eastAsia="Arial" w:hAnsi="Arial" w:cs="Arial"/>
          <w:b/>
        </w:rPr>
      </w:pPr>
    </w:p>
    <w:p w14:paraId="0A4212E8" w14:textId="77777777" w:rsidR="00725D29" w:rsidRPr="006F3D2D" w:rsidRDefault="00725D29" w:rsidP="00856F9E">
      <w:pPr>
        <w:spacing w:line="259" w:lineRule="auto"/>
        <w:jc w:val="center"/>
        <w:rPr>
          <w:rFonts w:ascii="Arial" w:eastAsia="Arial" w:hAnsi="Arial" w:cs="Arial"/>
          <w:b/>
        </w:rPr>
      </w:pPr>
    </w:p>
    <w:p w14:paraId="495C0B3C" w14:textId="77777777" w:rsidR="00725D29" w:rsidRPr="006F3D2D" w:rsidRDefault="00725D29" w:rsidP="00856F9E">
      <w:pPr>
        <w:spacing w:line="259" w:lineRule="auto"/>
        <w:jc w:val="center"/>
        <w:rPr>
          <w:rFonts w:ascii="Arial" w:eastAsia="Arial" w:hAnsi="Arial" w:cs="Arial"/>
          <w:b/>
        </w:rPr>
      </w:pPr>
    </w:p>
    <w:p w14:paraId="747E6492" w14:textId="77777777" w:rsidR="00725D29" w:rsidRPr="006F3D2D" w:rsidRDefault="00725D29" w:rsidP="00856F9E">
      <w:pPr>
        <w:spacing w:line="259" w:lineRule="auto"/>
        <w:jc w:val="center"/>
        <w:rPr>
          <w:rFonts w:ascii="Arial" w:eastAsia="Arial" w:hAnsi="Arial" w:cs="Arial"/>
          <w:b/>
        </w:rPr>
      </w:pPr>
    </w:p>
    <w:p w14:paraId="0607AAFC" w14:textId="77777777" w:rsidR="00725D29" w:rsidRPr="006F3D2D" w:rsidRDefault="00725D29" w:rsidP="00856F9E">
      <w:pPr>
        <w:spacing w:line="259" w:lineRule="auto"/>
        <w:jc w:val="center"/>
        <w:rPr>
          <w:rFonts w:ascii="Arial" w:eastAsia="Arial" w:hAnsi="Arial" w:cs="Arial"/>
          <w:b/>
        </w:rPr>
      </w:pPr>
    </w:p>
    <w:p w14:paraId="3206EA36" w14:textId="77777777" w:rsidR="00725D29" w:rsidRPr="006F3D2D" w:rsidRDefault="00725D29" w:rsidP="00856F9E">
      <w:pPr>
        <w:spacing w:line="259" w:lineRule="auto"/>
        <w:jc w:val="center"/>
        <w:rPr>
          <w:rFonts w:ascii="Arial" w:eastAsia="Arial" w:hAnsi="Arial" w:cs="Arial"/>
          <w:b/>
        </w:rPr>
      </w:pPr>
    </w:p>
    <w:p w14:paraId="0217CA90" w14:textId="77777777" w:rsidR="00725D29" w:rsidRPr="006F3D2D" w:rsidRDefault="00725D29" w:rsidP="00856F9E">
      <w:pPr>
        <w:spacing w:line="259" w:lineRule="auto"/>
        <w:jc w:val="center"/>
        <w:rPr>
          <w:rFonts w:ascii="Arial" w:eastAsia="Arial" w:hAnsi="Arial" w:cs="Arial"/>
          <w:b/>
        </w:rPr>
      </w:pPr>
    </w:p>
    <w:p w14:paraId="79A35B3A" w14:textId="0339D3CB" w:rsidR="00856F9E" w:rsidRPr="006F3D2D" w:rsidRDefault="00856F9E" w:rsidP="00200C88">
      <w:pPr>
        <w:pStyle w:val="Ttulo2"/>
        <w:jc w:val="center"/>
        <w:rPr>
          <w:rFonts w:ascii="Arial" w:eastAsia="Arial" w:hAnsi="Arial" w:cs="Arial"/>
          <w:b/>
          <w:color w:val="000000" w:themeColor="text1"/>
          <w:sz w:val="20"/>
          <w:szCs w:val="20"/>
        </w:rPr>
      </w:pPr>
      <w:bookmarkStart w:id="85" w:name="_Toc228920470"/>
      <w:r w:rsidRPr="006F3D2D">
        <w:rPr>
          <w:rFonts w:ascii="Arial" w:eastAsia="Arial" w:hAnsi="Arial" w:cs="Arial"/>
          <w:b/>
          <w:color w:val="000000" w:themeColor="text1"/>
          <w:sz w:val="20"/>
          <w:szCs w:val="20"/>
        </w:rPr>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8</w:t>
      </w:r>
      <w:bookmarkEnd w:id="85"/>
    </w:p>
    <w:p w14:paraId="0AEFBACE" w14:textId="77777777" w:rsidR="00856F9E" w:rsidRPr="006F3D2D" w:rsidRDefault="00856F9E" w:rsidP="00200C88">
      <w:pPr>
        <w:pStyle w:val="Ttulo3"/>
        <w:jc w:val="center"/>
        <w:rPr>
          <w:rFonts w:ascii="Arial" w:eastAsia="Arial" w:hAnsi="Arial" w:cs="Arial"/>
          <w:bCs/>
          <w:color w:val="000000" w:themeColor="text1"/>
          <w:sz w:val="20"/>
          <w:szCs w:val="20"/>
        </w:rPr>
      </w:pPr>
      <w:bookmarkStart w:id="86" w:name="_Toc228920471"/>
      <w:r w:rsidRPr="006F3D2D">
        <w:rPr>
          <w:rFonts w:ascii="Arial" w:eastAsia="Arial" w:hAnsi="Arial" w:cs="Arial"/>
          <w:bCs/>
          <w:color w:val="000000" w:themeColor="text1"/>
          <w:sz w:val="20"/>
          <w:szCs w:val="20"/>
        </w:rPr>
        <w:t>ACREDITACIÓN MIPYME</w:t>
      </w:r>
      <w:bookmarkEnd w:id="86"/>
    </w:p>
    <w:p w14:paraId="29DE388B" w14:textId="77777777" w:rsidR="00856F9E" w:rsidRPr="006F3D2D" w:rsidRDefault="00856F9E" w:rsidP="004501D0">
      <w:pPr>
        <w:tabs>
          <w:tab w:val="left" w:pos="-142"/>
        </w:tabs>
        <w:jc w:val="center"/>
        <w:rPr>
          <w:rFonts w:ascii="Arial" w:eastAsia="Arial" w:hAnsi="Arial" w:cs="Arial"/>
          <w:color w:val="000000" w:themeColor="text1"/>
        </w:rPr>
      </w:pPr>
    </w:p>
    <w:p w14:paraId="4D2BFFD1" w14:textId="77777777" w:rsidR="00856F9E" w:rsidRPr="006F3D2D" w:rsidRDefault="00856F9E" w:rsidP="00856F9E">
      <w:pPr>
        <w:tabs>
          <w:tab w:val="left" w:pos="-142"/>
        </w:tabs>
        <w:jc w:val="both"/>
        <w:rPr>
          <w:rFonts w:ascii="Arial" w:eastAsia="Arial" w:hAnsi="Arial" w:cs="Arial"/>
        </w:rPr>
      </w:pPr>
      <w:bookmarkStart w:id="87" w:name="_heading=h.n5i17xh0rjjf" w:colFirst="0" w:colLast="0"/>
      <w:bookmarkEnd w:id="87"/>
      <w:r w:rsidRPr="006F3D2D">
        <w:rPr>
          <w:rFonts w:ascii="Arial" w:eastAsia="Arial" w:hAnsi="Arial" w:cs="Arial"/>
        </w:rPr>
        <w:t>Señores</w:t>
      </w:r>
    </w:p>
    <w:p w14:paraId="2C01CE2B" w14:textId="77777777" w:rsidR="00856F9E" w:rsidRPr="006F3D2D" w:rsidRDefault="00856F9E" w:rsidP="00856F9E">
      <w:pPr>
        <w:tabs>
          <w:tab w:val="left" w:pos="-142"/>
        </w:tabs>
        <w:jc w:val="both"/>
        <w:rPr>
          <w:rFonts w:ascii="Arial" w:eastAsia="Arial" w:hAnsi="Arial" w:cs="Arial"/>
          <w:b/>
        </w:rPr>
      </w:pPr>
      <w:bookmarkStart w:id="88" w:name="_heading=h.mox4uwvldyaf" w:colFirst="0" w:colLast="0"/>
      <w:bookmarkEnd w:id="88"/>
      <w:r w:rsidRPr="006F3D2D">
        <w:rPr>
          <w:rFonts w:ascii="Arial" w:eastAsia="Arial" w:hAnsi="Arial" w:cs="Arial"/>
          <w:b/>
        </w:rPr>
        <w:t xml:space="preserve">[NOMBRE DE LA ENTIDAD] </w:t>
      </w:r>
    </w:p>
    <w:p w14:paraId="5C4F07E8" w14:textId="77777777" w:rsidR="00856F9E" w:rsidRPr="006F3D2D" w:rsidRDefault="00856F9E" w:rsidP="00856F9E">
      <w:pPr>
        <w:tabs>
          <w:tab w:val="left" w:pos="-142"/>
        </w:tabs>
        <w:jc w:val="both"/>
        <w:rPr>
          <w:rFonts w:ascii="Arial" w:eastAsia="Arial" w:hAnsi="Arial" w:cs="Arial"/>
        </w:rPr>
      </w:pPr>
      <w:bookmarkStart w:id="89" w:name="_heading=h.pfv0pkyjbiz9" w:colFirst="0" w:colLast="0"/>
      <w:bookmarkEnd w:id="89"/>
      <w:r w:rsidRPr="006F3D2D">
        <w:rPr>
          <w:rFonts w:ascii="Arial" w:eastAsia="Arial" w:hAnsi="Arial" w:cs="Arial"/>
        </w:rPr>
        <w:t xml:space="preserve">[Ciudad] </w:t>
      </w:r>
    </w:p>
    <w:p w14:paraId="5EEF49A3" w14:textId="77777777" w:rsidR="00856F9E" w:rsidRPr="006F3D2D" w:rsidRDefault="00856F9E" w:rsidP="00856F9E">
      <w:pPr>
        <w:spacing w:after="120" w:line="259" w:lineRule="auto"/>
        <w:rPr>
          <w:rFonts w:ascii="Arial" w:eastAsia="Arial" w:hAnsi="Arial" w:cs="Arial"/>
        </w:rPr>
      </w:pPr>
    </w:p>
    <w:p w14:paraId="1CE8E3CF" w14:textId="77777777" w:rsidR="00856F9E" w:rsidRPr="006F3D2D" w:rsidRDefault="00856F9E" w:rsidP="00856F9E">
      <w:pPr>
        <w:tabs>
          <w:tab w:val="left" w:pos="-142"/>
        </w:tabs>
        <w:spacing w:before="120" w:after="240"/>
        <w:jc w:val="both"/>
        <w:rPr>
          <w:rFonts w:ascii="Arial" w:eastAsia="Arial" w:hAnsi="Arial" w:cs="Arial"/>
        </w:rPr>
      </w:pPr>
      <w:bookmarkStart w:id="90" w:name="_heading=h.9s59c01dqfk8" w:colFirst="0" w:colLast="0"/>
      <w:bookmarkEnd w:id="90"/>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2D783DC3" w14:textId="77777777" w:rsidR="00856F9E" w:rsidRPr="006F3D2D" w:rsidRDefault="00856F9E" w:rsidP="00856F9E">
      <w:pPr>
        <w:tabs>
          <w:tab w:val="left" w:pos="-142"/>
        </w:tabs>
        <w:rPr>
          <w:rFonts w:ascii="Arial" w:eastAsia="Arial" w:hAnsi="Arial" w:cs="Arial"/>
        </w:rPr>
      </w:pPr>
      <w:bookmarkStart w:id="91" w:name="_heading=h.dr5g0im6ypda" w:colFirst="0" w:colLast="0"/>
      <w:bookmarkEnd w:id="91"/>
      <w:r w:rsidRPr="006F3D2D">
        <w:rPr>
          <w:rFonts w:ascii="Arial" w:eastAsia="Arial" w:hAnsi="Arial" w:cs="Arial"/>
        </w:rPr>
        <w:t>Objeto: Incluir el objeto del proceso de selección definido por la Entidad.]</w:t>
      </w:r>
    </w:p>
    <w:p w14:paraId="78E63934" w14:textId="77777777" w:rsidR="00856F9E" w:rsidRPr="006F3D2D" w:rsidRDefault="00856F9E" w:rsidP="00856F9E">
      <w:pPr>
        <w:tabs>
          <w:tab w:val="left" w:pos="-142"/>
        </w:tabs>
        <w:rPr>
          <w:rFonts w:ascii="Arial" w:eastAsia="Arial" w:hAnsi="Arial" w:cs="Arial"/>
        </w:rPr>
      </w:pPr>
    </w:p>
    <w:p w14:paraId="332D7827"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Estimados señores:</w:t>
      </w:r>
    </w:p>
    <w:p w14:paraId="7267382C" w14:textId="77777777" w:rsidR="00856F9E" w:rsidRPr="006F3D2D" w:rsidRDefault="00856F9E" w:rsidP="00856F9E">
      <w:pPr>
        <w:spacing w:after="160" w:line="259" w:lineRule="auto"/>
        <w:jc w:val="both"/>
        <w:rPr>
          <w:rFonts w:ascii="Arial" w:eastAsia="Arial" w:hAnsi="Arial" w:cs="Arial"/>
        </w:rPr>
      </w:pPr>
    </w:p>
    <w:p w14:paraId="7CE2DF2D"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[Incluir el nombre o integrante persona natural y contador público o d</w:t>
      </w:r>
      <w:r w:rsidRPr="006F3D2D">
        <w:rPr>
          <w:rFonts w:ascii="Arial" w:eastAsia="Arial" w:hAnsi="Arial" w:cs="Arial"/>
          <w:highlight w:val="white"/>
        </w:rPr>
        <w:t>el representante legal de la persona jurídica y el revisor fiscal para las personas obligadas por ley o del representante legal y contador público, según corresponda,]</w:t>
      </w:r>
      <w:r w:rsidRPr="006F3D2D">
        <w:rPr>
          <w:rFonts w:ascii="Arial" w:eastAsia="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698B078" w14:textId="77777777" w:rsidR="00856F9E" w:rsidRPr="006F3D2D" w:rsidRDefault="00856F9E" w:rsidP="00856F9E">
      <w:pPr>
        <w:spacing w:after="160" w:line="259" w:lineRule="auto"/>
        <w:jc w:val="both"/>
        <w:rPr>
          <w:rFonts w:ascii="Arial" w:eastAsia="Arial" w:hAnsi="Arial" w:cs="Arial"/>
        </w:rPr>
      </w:pPr>
      <w:r w:rsidRPr="006F3D2D">
        <w:rPr>
          <w:rFonts w:ascii="Arial" w:eastAsia="Arial" w:hAnsi="Arial" w:cs="Arial"/>
        </w:rPr>
        <w:t>[Para la acreditación de desempate establecida en el literal (c), literal 10, del numeral 4.6 del documento tipo incluir la siguiente redacción:]</w:t>
      </w:r>
    </w:p>
    <w:p w14:paraId="4AB6AD7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Adicionalmente, los abajo firmantes certificamos que ni la </w:t>
      </w:r>
      <w:proofErr w:type="spellStart"/>
      <w:r w:rsidRPr="006F3D2D">
        <w:rPr>
          <w:rFonts w:ascii="Arial" w:eastAsia="Arial" w:hAnsi="Arial" w:cs="Arial"/>
        </w:rPr>
        <w:t>Mipyme</w:t>
      </w:r>
      <w:proofErr w:type="spellEnd"/>
      <w:r w:rsidRPr="006F3D2D">
        <w:rPr>
          <w:rFonts w:ascii="Arial" w:eastAsia="Arial" w:hAnsi="Arial" w:cs="Arial"/>
        </w:rPr>
        <w:t>, cooperativa o asociación mutual ni sus accionistas, socios o representantes legales son empleados, socios o accionistas de los miembros del proponente plural.</w:t>
      </w:r>
    </w:p>
    <w:p w14:paraId="5D292E61" w14:textId="77777777" w:rsidR="00856F9E" w:rsidRPr="006F3D2D" w:rsidRDefault="00856F9E" w:rsidP="00856F9E">
      <w:pPr>
        <w:spacing w:before="120" w:after="120"/>
        <w:jc w:val="both"/>
        <w:rPr>
          <w:rFonts w:ascii="Arial" w:eastAsia="Arial" w:hAnsi="Arial" w:cs="Arial"/>
        </w:rPr>
      </w:pPr>
    </w:p>
    <w:p w14:paraId="0FE52704" w14:textId="77777777" w:rsidR="00856F9E" w:rsidRPr="006F3D2D" w:rsidRDefault="00856F9E" w:rsidP="00856F9E">
      <w:pPr>
        <w:spacing w:line="259" w:lineRule="auto"/>
        <w:jc w:val="center"/>
        <w:rPr>
          <w:rFonts w:ascii="Arial" w:eastAsia="Arial" w:hAnsi="Arial" w:cs="Arial"/>
          <w:b/>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65168DE2" w14:textId="77777777" w:rsidR="00856F9E" w:rsidRPr="006F3D2D" w:rsidRDefault="00856F9E" w:rsidP="00856F9E">
      <w:pPr>
        <w:spacing w:after="160" w:line="259" w:lineRule="auto"/>
        <w:rPr>
          <w:rFonts w:ascii="Arial" w:eastAsia="Arial" w:hAnsi="Arial" w:cs="Arial"/>
          <w:color w:val="0078D4"/>
          <w:u w:val="single"/>
        </w:rPr>
      </w:pPr>
    </w:p>
    <w:p w14:paraId="2D4DF13E" w14:textId="77777777" w:rsidR="00856F9E" w:rsidRPr="006F3D2D" w:rsidRDefault="00856F9E" w:rsidP="00856F9E">
      <w:pPr>
        <w:spacing w:after="160" w:line="259" w:lineRule="auto"/>
        <w:rPr>
          <w:rFonts w:ascii="Arial" w:eastAsia="Arial" w:hAnsi="Arial" w:cs="Arial"/>
        </w:rPr>
      </w:pPr>
      <w:r w:rsidRPr="006F3D2D">
        <w:rPr>
          <w:rFonts w:ascii="Arial" w:eastAsia="Arial" w:hAnsi="Arial" w:cs="Arial"/>
        </w:rPr>
        <w:t>[En el evento que sea un proponente persona natural quien presente la oferta, incluir las firmas de la siguiente manera</w:t>
      </w:r>
      <w:r w:rsidRPr="006F3D2D">
        <w:rPr>
          <w:rFonts w:ascii="Arial" w:eastAsia="Arial" w:hAnsi="Arial" w:cs="Arial"/>
          <w:u w:val="single"/>
        </w:rPr>
        <w:t>:]</w:t>
      </w:r>
    </w:p>
    <w:p w14:paraId="222C9EB5" w14:textId="77777777" w:rsidR="00856F9E" w:rsidRPr="006F3D2D" w:rsidRDefault="00856F9E" w:rsidP="00856F9E">
      <w:pPr>
        <w:spacing w:after="160" w:line="259" w:lineRule="auto"/>
        <w:rPr>
          <w:rFonts w:ascii="Arial" w:eastAsia="Arial" w:hAnsi="Arial" w:cs="Arial"/>
        </w:rPr>
      </w:pPr>
    </w:p>
    <w:p w14:paraId="24D14EA9" w14:textId="77777777" w:rsidR="00856F9E" w:rsidRPr="006F3D2D" w:rsidRDefault="00856F9E" w:rsidP="00856F9E">
      <w:pPr>
        <w:spacing w:after="160" w:line="259" w:lineRule="auto"/>
        <w:jc w:val="center"/>
        <w:rPr>
          <w:rFonts w:ascii="Arial" w:eastAsia="Arial" w:hAnsi="Arial" w:cs="Arial"/>
        </w:rPr>
      </w:pPr>
      <w:r w:rsidRPr="006F3D2D">
        <w:rPr>
          <w:rFonts w:ascii="Arial" w:eastAsia="Arial" w:hAnsi="Arial" w:cs="Arial"/>
          <w:b/>
          <w:u w:val="single"/>
        </w:rPr>
        <w:t>__________________________________________________</w:t>
      </w:r>
    </w:p>
    <w:p w14:paraId="0CC3791F" w14:textId="77777777" w:rsidR="00856F9E" w:rsidRPr="006F3D2D" w:rsidRDefault="00856F9E" w:rsidP="00856F9E">
      <w:pPr>
        <w:spacing w:after="160" w:line="259" w:lineRule="auto"/>
        <w:jc w:val="center"/>
        <w:rPr>
          <w:rFonts w:ascii="Arial" w:eastAsia="Arial" w:hAnsi="Arial" w:cs="Arial"/>
        </w:rPr>
      </w:pPr>
      <w:r w:rsidRPr="006F3D2D">
        <w:rPr>
          <w:rFonts w:ascii="Arial" w:eastAsia="Arial" w:hAnsi="Arial" w:cs="Arial"/>
        </w:rPr>
        <w:t>[Nombre y firma del proponente o integrante persona natural y contador público]</w:t>
      </w:r>
    </w:p>
    <w:p w14:paraId="420A57EE" w14:textId="77777777" w:rsidR="00856F9E" w:rsidRPr="006F3D2D" w:rsidRDefault="00856F9E" w:rsidP="00856F9E">
      <w:pPr>
        <w:jc w:val="center"/>
        <w:rPr>
          <w:rFonts w:ascii="Arial" w:eastAsia="Arial" w:hAnsi="Arial" w:cs="Arial"/>
          <w:b/>
        </w:rPr>
      </w:pPr>
    </w:p>
    <w:p w14:paraId="21DC0BBF" w14:textId="77777777" w:rsidR="00856F9E" w:rsidRPr="006F3D2D" w:rsidRDefault="00856F9E" w:rsidP="00856F9E">
      <w:pPr>
        <w:jc w:val="center"/>
        <w:rPr>
          <w:rFonts w:ascii="Arial" w:eastAsia="Arial" w:hAnsi="Arial" w:cs="Arial"/>
          <w:b/>
        </w:rPr>
      </w:pPr>
    </w:p>
    <w:p w14:paraId="11BB6067" w14:textId="77777777" w:rsidR="00856F9E" w:rsidRPr="006F3D2D" w:rsidRDefault="00856F9E" w:rsidP="00856F9E">
      <w:pPr>
        <w:jc w:val="center"/>
        <w:rPr>
          <w:rFonts w:ascii="Arial" w:eastAsia="Arial" w:hAnsi="Arial" w:cs="Arial"/>
          <w:b/>
        </w:rPr>
      </w:pPr>
    </w:p>
    <w:p w14:paraId="5129BD10" w14:textId="07B23CEF" w:rsidR="00856F9E" w:rsidRPr="006F3D2D" w:rsidRDefault="00856F9E" w:rsidP="00200C88">
      <w:pPr>
        <w:pStyle w:val="Ttulo2"/>
        <w:jc w:val="center"/>
        <w:rPr>
          <w:rFonts w:ascii="Arial" w:eastAsia="Arial" w:hAnsi="Arial" w:cs="Arial"/>
          <w:b/>
          <w:color w:val="000000" w:themeColor="text1"/>
          <w:sz w:val="20"/>
          <w:szCs w:val="20"/>
        </w:rPr>
      </w:pPr>
      <w:bookmarkStart w:id="92" w:name="_Toc228920472"/>
      <w:r w:rsidRPr="006F3D2D">
        <w:rPr>
          <w:rFonts w:ascii="Arial" w:eastAsia="Arial" w:hAnsi="Arial" w:cs="Arial"/>
          <w:b/>
          <w:color w:val="000000" w:themeColor="text1"/>
          <w:sz w:val="20"/>
          <w:szCs w:val="20"/>
        </w:rPr>
        <w:lastRenderedPageBreak/>
        <w:t xml:space="preserve">FORMATO </w:t>
      </w:r>
      <w:r w:rsidR="00725D29" w:rsidRPr="006F3D2D">
        <w:rPr>
          <w:rFonts w:ascii="Arial" w:eastAsia="Arial" w:hAnsi="Arial" w:cs="Arial"/>
          <w:b/>
          <w:color w:val="000000" w:themeColor="text1"/>
          <w:sz w:val="20"/>
          <w:szCs w:val="20"/>
        </w:rPr>
        <w:t>1</w:t>
      </w:r>
      <w:r w:rsidR="00090F2F" w:rsidRPr="006F3D2D">
        <w:rPr>
          <w:rFonts w:ascii="Arial" w:eastAsia="Arial" w:hAnsi="Arial" w:cs="Arial"/>
          <w:b/>
          <w:color w:val="000000" w:themeColor="text1"/>
          <w:sz w:val="20"/>
          <w:szCs w:val="20"/>
        </w:rPr>
        <w:t>3</w:t>
      </w:r>
      <w:r w:rsidR="00725D29" w:rsidRPr="006F3D2D">
        <w:rPr>
          <w:rFonts w:ascii="Arial" w:eastAsia="Arial" w:hAnsi="Arial" w:cs="Arial"/>
          <w:b/>
          <w:color w:val="000000" w:themeColor="text1"/>
          <w:sz w:val="20"/>
          <w:szCs w:val="20"/>
        </w:rPr>
        <w:t>.</w:t>
      </w:r>
      <w:r w:rsidRPr="006F3D2D">
        <w:rPr>
          <w:rFonts w:ascii="Arial" w:eastAsia="Arial" w:hAnsi="Arial" w:cs="Arial"/>
          <w:b/>
          <w:color w:val="000000" w:themeColor="text1"/>
          <w:sz w:val="20"/>
          <w:szCs w:val="20"/>
        </w:rPr>
        <w:t>9</w:t>
      </w:r>
      <w:bookmarkEnd w:id="92"/>
    </w:p>
    <w:p w14:paraId="4946FAB6" w14:textId="77777777" w:rsidR="00856F9E" w:rsidRPr="006F3D2D" w:rsidRDefault="00856F9E" w:rsidP="00200C88">
      <w:pPr>
        <w:pStyle w:val="Ttulo3"/>
        <w:jc w:val="center"/>
        <w:rPr>
          <w:rFonts w:ascii="Arial" w:eastAsia="Arial" w:hAnsi="Arial" w:cs="Arial"/>
          <w:bCs/>
          <w:color w:val="000000" w:themeColor="text1"/>
          <w:sz w:val="20"/>
          <w:szCs w:val="20"/>
        </w:rPr>
      </w:pPr>
      <w:bookmarkStart w:id="93" w:name="_Toc228920473"/>
      <w:r w:rsidRPr="006F3D2D">
        <w:rPr>
          <w:rFonts w:ascii="Arial" w:eastAsia="Arial" w:hAnsi="Arial" w:cs="Arial"/>
          <w:bCs/>
          <w:color w:val="000000" w:themeColor="text1"/>
          <w:sz w:val="20"/>
          <w:szCs w:val="20"/>
        </w:rPr>
        <w:t>PAGOS REALIZADOS A MIPYMES, COOPERATIVAS O ASOCIACIONES MUTUALES</w:t>
      </w:r>
      <w:bookmarkEnd w:id="93"/>
    </w:p>
    <w:p w14:paraId="430CE12C" w14:textId="77777777" w:rsidR="00856F9E" w:rsidRPr="006F3D2D" w:rsidRDefault="00856F9E" w:rsidP="00200C88">
      <w:pPr>
        <w:tabs>
          <w:tab w:val="left" w:pos="-142"/>
        </w:tabs>
        <w:jc w:val="center"/>
        <w:rPr>
          <w:rFonts w:ascii="Arial" w:eastAsia="Arial" w:hAnsi="Arial" w:cs="Arial"/>
          <w:color w:val="000000" w:themeColor="text1"/>
        </w:rPr>
      </w:pPr>
    </w:p>
    <w:p w14:paraId="602732A5" w14:textId="77777777" w:rsidR="00856F9E" w:rsidRPr="006F3D2D" w:rsidRDefault="00856F9E" w:rsidP="00856F9E">
      <w:pPr>
        <w:tabs>
          <w:tab w:val="left" w:pos="-142"/>
        </w:tabs>
        <w:jc w:val="both"/>
        <w:rPr>
          <w:rFonts w:ascii="Arial" w:eastAsia="Arial" w:hAnsi="Arial" w:cs="Arial"/>
        </w:rPr>
      </w:pPr>
    </w:p>
    <w:p w14:paraId="5ACEBFBA" w14:textId="77777777" w:rsidR="00856F9E" w:rsidRPr="006F3D2D" w:rsidRDefault="00856F9E" w:rsidP="00856F9E">
      <w:pPr>
        <w:tabs>
          <w:tab w:val="left" w:pos="-142"/>
        </w:tabs>
        <w:jc w:val="both"/>
        <w:rPr>
          <w:rFonts w:ascii="Arial" w:eastAsia="Arial" w:hAnsi="Arial" w:cs="Arial"/>
        </w:rPr>
      </w:pPr>
      <w:bookmarkStart w:id="94" w:name="_heading=h.a22g2l6ma9v4" w:colFirst="0" w:colLast="0"/>
      <w:bookmarkEnd w:id="94"/>
      <w:r w:rsidRPr="006F3D2D">
        <w:rPr>
          <w:rFonts w:ascii="Arial" w:eastAsia="Arial" w:hAnsi="Arial" w:cs="Arial"/>
        </w:rPr>
        <w:t>Señores</w:t>
      </w:r>
    </w:p>
    <w:p w14:paraId="489E2FF7" w14:textId="77777777" w:rsidR="00856F9E" w:rsidRPr="006F3D2D" w:rsidRDefault="00856F9E" w:rsidP="00856F9E">
      <w:pPr>
        <w:tabs>
          <w:tab w:val="left" w:pos="-142"/>
        </w:tabs>
        <w:jc w:val="both"/>
        <w:rPr>
          <w:rFonts w:ascii="Arial" w:eastAsia="Arial" w:hAnsi="Arial" w:cs="Arial"/>
          <w:b/>
        </w:rPr>
      </w:pPr>
      <w:bookmarkStart w:id="95" w:name="_heading=h.8vz4ygqs4vfh" w:colFirst="0" w:colLast="0"/>
      <w:bookmarkEnd w:id="95"/>
      <w:r w:rsidRPr="006F3D2D">
        <w:rPr>
          <w:rFonts w:ascii="Arial" w:eastAsia="Arial" w:hAnsi="Arial" w:cs="Arial"/>
          <w:b/>
        </w:rPr>
        <w:t xml:space="preserve">[NOMBRE DE LA ENTIDAD] </w:t>
      </w:r>
    </w:p>
    <w:p w14:paraId="77A2F80F" w14:textId="77777777" w:rsidR="00856F9E" w:rsidRPr="006F3D2D" w:rsidRDefault="00856F9E" w:rsidP="00856F9E">
      <w:pPr>
        <w:tabs>
          <w:tab w:val="left" w:pos="-142"/>
        </w:tabs>
        <w:jc w:val="both"/>
        <w:rPr>
          <w:rFonts w:ascii="Arial" w:eastAsia="Arial" w:hAnsi="Arial" w:cs="Arial"/>
        </w:rPr>
      </w:pPr>
      <w:bookmarkStart w:id="96" w:name="_heading=h.wjty15ruritz" w:colFirst="0" w:colLast="0"/>
      <w:bookmarkEnd w:id="96"/>
      <w:r w:rsidRPr="006F3D2D">
        <w:rPr>
          <w:rFonts w:ascii="Arial" w:eastAsia="Arial" w:hAnsi="Arial" w:cs="Arial"/>
        </w:rPr>
        <w:t xml:space="preserve">[Ciudad] </w:t>
      </w:r>
    </w:p>
    <w:p w14:paraId="421355C7" w14:textId="77777777" w:rsidR="00856F9E" w:rsidRPr="006F3D2D" w:rsidRDefault="00856F9E" w:rsidP="00856F9E">
      <w:pPr>
        <w:spacing w:after="120"/>
        <w:rPr>
          <w:rFonts w:ascii="Arial" w:eastAsia="Arial" w:hAnsi="Arial" w:cs="Arial"/>
        </w:rPr>
      </w:pPr>
    </w:p>
    <w:p w14:paraId="627352BA" w14:textId="77777777" w:rsidR="00856F9E" w:rsidRPr="006F3D2D" w:rsidRDefault="00856F9E" w:rsidP="00856F9E">
      <w:pPr>
        <w:tabs>
          <w:tab w:val="left" w:pos="-142"/>
        </w:tabs>
        <w:spacing w:before="120" w:after="240"/>
        <w:jc w:val="both"/>
        <w:rPr>
          <w:rFonts w:ascii="Arial" w:eastAsia="Arial" w:hAnsi="Arial" w:cs="Arial"/>
        </w:rPr>
      </w:pPr>
      <w:bookmarkStart w:id="97" w:name="_heading=h.gehgq4lvght9" w:colFirst="0" w:colLast="0"/>
      <w:bookmarkEnd w:id="97"/>
      <w:r w:rsidRPr="006F3D2D">
        <w:rPr>
          <w:rFonts w:ascii="Arial" w:eastAsia="Arial" w:hAnsi="Arial" w:cs="Arial"/>
          <w:b/>
        </w:rPr>
        <w:t>REFERENCIA:</w:t>
      </w:r>
      <w:r w:rsidRPr="006F3D2D">
        <w:rPr>
          <w:rFonts w:ascii="Arial" w:eastAsia="Arial" w:hAnsi="Arial" w:cs="Arial"/>
        </w:rPr>
        <w:tab/>
        <w:t xml:space="preserve">Proceso de Contratación [Incluir número del Proceso de Contratación]  </w:t>
      </w:r>
    </w:p>
    <w:p w14:paraId="7D3994CA" w14:textId="77777777" w:rsidR="00856F9E" w:rsidRPr="006F3D2D" w:rsidRDefault="00856F9E" w:rsidP="00856F9E">
      <w:pPr>
        <w:tabs>
          <w:tab w:val="left" w:pos="-142"/>
        </w:tabs>
        <w:rPr>
          <w:rFonts w:ascii="Arial" w:eastAsia="Arial" w:hAnsi="Arial" w:cs="Arial"/>
        </w:rPr>
      </w:pPr>
      <w:bookmarkStart w:id="98" w:name="_heading=h.fik4va6co3gw" w:colFirst="0" w:colLast="0"/>
      <w:bookmarkEnd w:id="98"/>
      <w:r w:rsidRPr="006F3D2D">
        <w:rPr>
          <w:rFonts w:ascii="Arial" w:eastAsia="Arial" w:hAnsi="Arial" w:cs="Arial"/>
        </w:rPr>
        <w:t xml:space="preserve">Objeto: </w:t>
      </w:r>
    </w:p>
    <w:p w14:paraId="250E06D1" w14:textId="77777777" w:rsidR="00856F9E" w:rsidRPr="006F3D2D" w:rsidRDefault="00856F9E" w:rsidP="00856F9E">
      <w:pPr>
        <w:jc w:val="both"/>
        <w:rPr>
          <w:rFonts w:ascii="Arial" w:eastAsia="Arial" w:hAnsi="Arial" w:cs="Arial"/>
        </w:rPr>
      </w:pPr>
      <w:r w:rsidRPr="006F3D2D">
        <w:rPr>
          <w:rFonts w:ascii="Arial" w:eastAsia="Arial" w:hAnsi="Arial" w:cs="Arial"/>
        </w:rPr>
        <w:t>[Incluir cuando el Proceso de Contratación sea estructurado por lotes o grupos] Lote: [Indicar el lote o lotes a los cuales se presenta oferta.]</w:t>
      </w:r>
    </w:p>
    <w:p w14:paraId="262835F3" w14:textId="77777777" w:rsidR="00856F9E" w:rsidRPr="006F3D2D" w:rsidRDefault="00856F9E" w:rsidP="00856F9E">
      <w:pPr>
        <w:tabs>
          <w:tab w:val="left" w:pos="-142"/>
        </w:tabs>
        <w:rPr>
          <w:rFonts w:ascii="Arial" w:eastAsia="Arial" w:hAnsi="Arial" w:cs="Arial"/>
        </w:rPr>
      </w:pPr>
    </w:p>
    <w:p w14:paraId="7B8B0406" w14:textId="443172D5" w:rsidR="00856F9E" w:rsidRPr="006F3D2D" w:rsidRDefault="00856F9E" w:rsidP="00E60BE8">
      <w:pPr>
        <w:spacing w:before="120" w:after="120"/>
        <w:jc w:val="both"/>
        <w:rPr>
          <w:rFonts w:ascii="Arial" w:eastAsia="Arial" w:hAnsi="Arial" w:cs="Arial"/>
        </w:rPr>
      </w:pPr>
      <w:r w:rsidRPr="006F3D2D">
        <w:rPr>
          <w:rFonts w:ascii="Arial" w:eastAsia="Arial" w:hAnsi="Arial" w:cs="Arial"/>
        </w:rPr>
        <w:t>Estimados señores:</w:t>
      </w:r>
    </w:p>
    <w:p w14:paraId="1F265B95"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[Incluir el nombre d</w:t>
      </w:r>
      <w:r w:rsidRPr="006F3D2D">
        <w:rPr>
          <w:rFonts w:ascii="Arial" w:eastAsia="Arial" w:hAnsi="Arial" w:cs="Arial"/>
          <w:highlight w:val="white"/>
        </w:rPr>
        <w:t>el proponente persona natural y contador público, o el representante legal y revisor fiscal para las empresas obligadas por ley, o del representante legal y contador público, según corresponda]</w:t>
      </w:r>
      <w:r w:rsidRPr="006F3D2D">
        <w:rPr>
          <w:rFonts w:ascii="Arial" w:eastAsia="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F3D2D">
        <w:rPr>
          <w:rFonts w:ascii="Arial" w:eastAsia="Arial" w:hAnsi="Arial" w:cs="Arial"/>
        </w:rPr>
        <w:t>Mipymes</w:t>
      </w:r>
      <w:proofErr w:type="spellEnd"/>
      <w:r w:rsidRPr="006F3D2D">
        <w:rPr>
          <w:rFonts w:ascii="Arial" w:eastAsia="Arial" w:hAnsi="Arial" w:cs="Arial"/>
        </w:rPr>
        <w:t>, cooperativas o asociaciones mutuales por concepto de proveeduría del oferente, realizados durante el año anterior.</w:t>
      </w:r>
    </w:p>
    <w:p w14:paraId="1D943148" w14:textId="77777777" w:rsidR="00856F9E" w:rsidRPr="006F3D2D" w:rsidRDefault="00856F9E" w:rsidP="00856F9E">
      <w:pPr>
        <w:spacing w:before="120" w:after="120"/>
        <w:jc w:val="both"/>
        <w:rPr>
          <w:rFonts w:ascii="Arial" w:eastAsia="Arial" w:hAnsi="Arial" w:cs="Arial"/>
        </w:rPr>
      </w:pPr>
    </w:p>
    <w:p w14:paraId="59335BF0" w14:textId="77777777" w:rsidR="00856F9E" w:rsidRPr="006F3D2D" w:rsidRDefault="00856F9E" w:rsidP="00856F9E">
      <w:pPr>
        <w:spacing w:before="120" w:after="120"/>
        <w:jc w:val="both"/>
        <w:rPr>
          <w:rFonts w:ascii="Arial" w:eastAsia="Arial" w:hAnsi="Arial" w:cs="Arial"/>
        </w:rPr>
      </w:pPr>
      <w:r w:rsidRPr="006F3D2D">
        <w:rPr>
          <w:rFonts w:ascii="Arial" w:eastAsia="Arial" w:hAnsi="Arial" w:cs="Arial"/>
        </w:rPr>
        <w:t xml:space="preserve">En constancia, se firma en ______________, a los ____ días del mes de _____ </w:t>
      </w:r>
      <w:proofErr w:type="spellStart"/>
      <w:r w:rsidRPr="006F3D2D">
        <w:rPr>
          <w:rFonts w:ascii="Arial" w:eastAsia="Arial" w:hAnsi="Arial" w:cs="Arial"/>
        </w:rPr>
        <w:t>de</w:t>
      </w:r>
      <w:proofErr w:type="spellEnd"/>
      <w:r w:rsidRPr="006F3D2D">
        <w:rPr>
          <w:rFonts w:ascii="Arial" w:eastAsia="Arial" w:hAnsi="Arial" w:cs="Arial"/>
        </w:rPr>
        <w:t xml:space="preserve"> 20__.</w:t>
      </w:r>
    </w:p>
    <w:p w14:paraId="225AFCA7" w14:textId="77777777" w:rsidR="00856F9E" w:rsidRPr="006F3D2D" w:rsidRDefault="00856F9E" w:rsidP="00856F9E">
      <w:pPr>
        <w:rPr>
          <w:rFonts w:ascii="Arial" w:eastAsia="Arial" w:hAnsi="Arial" w:cs="Arial"/>
        </w:rPr>
      </w:pPr>
      <w:r w:rsidRPr="006F3D2D">
        <w:rPr>
          <w:rFonts w:ascii="Arial" w:eastAsia="Arial" w:hAnsi="Arial" w:cs="Arial"/>
          <w:u w:val="single"/>
        </w:rPr>
        <w:t>[</w:t>
      </w:r>
      <w:r w:rsidRPr="006F3D2D">
        <w:rPr>
          <w:rFonts w:ascii="Arial" w:eastAsia="Arial" w:hAnsi="Arial" w:cs="Arial"/>
        </w:rPr>
        <w:t>En el evento que sea un proponente persona natural quien presente la oferta, incluir las firmas de la siguiente manera</w:t>
      </w:r>
      <w:r w:rsidRPr="006F3D2D">
        <w:rPr>
          <w:rFonts w:ascii="Arial" w:eastAsia="Arial" w:hAnsi="Arial" w:cs="Arial"/>
          <w:u w:val="single"/>
        </w:rPr>
        <w:t>:]</w:t>
      </w:r>
    </w:p>
    <w:p w14:paraId="179B4CD1" w14:textId="77777777" w:rsidR="00856F9E" w:rsidRPr="006F3D2D" w:rsidRDefault="00856F9E" w:rsidP="00856F9E">
      <w:pPr>
        <w:jc w:val="center"/>
        <w:rPr>
          <w:rFonts w:ascii="Arial" w:eastAsia="Arial" w:hAnsi="Arial" w:cs="Arial"/>
        </w:rPr>
      </w:pPr>
    </w:p>
    <w:p w14:paraId="3BDE9F9B" w14:textId="77777777" w:rsidR="00856F9E" w:rsidRPr="006F3D2D" w:rsidRDefault="00856F9E" w:rsidP="00856F9E">
      <w:pPr>
        <w:jc w:val="center"/>
        <w:rPr>
          <w:rFonts w:ascii="Arial" w:eastAsia="Arial" w:hAnsi="Arial" w:cs="Arial"/>
        </w:rPr>
      </w:pPr>
    </w:p>
    <w:p w14:paraId="669DC131" w14:textId="77777777" w:rsidR="00856F9E" w:rsidRPr="006F3D2D" w:rsidRDefault="00856F9E" w:rsidP="00856F9E">
      <w:pPr>
        <w:jc w:val="center"/>
        <w:rPr>
          <w:rFonts w:ascii="Arial" w:eastAsia="Arial" w:hAnsi="Arial" w:cs="Arial"/>
        </w:rPr>
      </w:pPr>
      <w:r w:rsidRPr="006F3D2D">
        <w:rPr>
          <w:rFonts w:ascii="Arial" w:eastAsia="Arial" w:hAnsi="Arial" w:cs="Arial"/>
          <w:b/>
          <w:u w:val="single"/>
        </w:rPr>
        <w:t>_________________________               _________________________</w:t>
      </w:r>
    </w:p>
    <w:p w14:paraId="4D09645E" w14:textId="77777777" w:rsidR="00856F9E" w:rsidRPr="006F3D2D" w:rsidRDefault="00856F9E" w:rsidP="00856F9E">
      <w:pPr>
        <w:jc w:val="center"/>
        <w:rPr>
          <w:rFonts w:ascii="Arial" w:eastAsia="Arial" w:hAnsi="Arial" w:cs="Arial"/>
          <w:u w:val="single"/>
        </w:rPr>
      </w:pPr>
      <w:r w:rsidRPr="006F3D2D">
        <w:rPr>
          <w:rFonts w:ascii="Arial" w:eastAsia="Arial" w:hAnsi="Arial" w:cs="Arial"/>
          <w:u w:val="single"/>
        </w:rPr>
        <w:t>[</w:t>
      </w:r>
      <w:r w:rsidRPr="006F3D2D">
        <w:rPr>
          <w:rFonts w:ascii="Arial" w:eastAsia="Arial" w:hAnsi="Arial" w:cs="Arial"/>
        </w:rPr>
        <w:t>Nombre y firma del proponente o integrante persona natural y contador público</w:t>
      </w:r>
      <w:r w:rsidRPr="006F3D2D">
        <w:rPr>
          <w:rFonts w:ascii="Arial" w:eastAsia="Arial" w:hAnsi="Arial" w:cs="Arial"/>
          <w:u w:val="single"/>
        </w:rPr>
        <w:t>]</w:t>
      </w:r>
    </w:p>
    <w:p w14:paraId="7C5C55BE" w14:textId="77777777" w:rsidR="00856F9E" w:rsidRPr="006F3D2D" w:rsidRDefault="00856F9E" w:rsidP="00856F9E">
      <w:pPr>
        <w:jc w:val="center"/>
        <w:rPr>
          <w:rFonts w:ascii="Arial" w:eastAsia="Arial" w:hAnsi="Arial" w:cs="Arial"/>
          <w:u w:val="single"/>
        </w:rPr>
      </w:pPr>
    </w:p>
    <w:p w14:paraId="5A6ABFAE" w14:textId="77777777" w:rsidR="00856F9E" w:rsidRPr="006F3D2D" w:rsidRDefault="00856F9E" w:rsidP="00725D29">
      <w:pPr>
        <w:rPr>
          <w:rFonts w:ascii="Arial" w:eastAsia="Arial" w:hAnsi="Arial" w:cs="Arial"/>
        </w:rPr>
      </w:pPr>
    </w:p>
    <w:p w14:paraId="4C48578B" w14:textId="77777777" w:rsidR="00856F9E" w:rsidRPr="006F3D2D" w:rsidRDefault="00856F9E" w:rsidP="00856F9E">
      <w:pPr>
        <w:rPr>
          <w:rFonts w:ascii="Arial" w:eastAsia="Arial" w:hAnsi="Arial" w:cs="Arial"/>
        </w:rPr>
      </w:pPr>
      <w:r w:rsidRPr="006F3D2D">
        <w:rPr>
          <w:rFonts w:ascii="Arial" w:eastAsia="Arial" w:hAnsi="Arial" w:cs="Arial"/>
        </w:rPr>
        <w:t>[En el evento que sea un proponente persona jurídica quien presente la oferta, incluir las firmas de la siguiente manera:]</w:t>
      </w:r>
    </w:p>
    <w:p w14:paraId="2BE95D26" w14:textId="77777777" w:rsidR="00856F9E" w:rsidRPr="006F3D2D" w:rsidRDefault="00856F9E" w:rsidP="00725D29">
      <w:pPr>
        <w:rPr>
          <w:rFonts w:ascii="Arial" w:eastAsia="Arial" w:hAnsi="Arial" w:cs="Arial"/>
        </w:rPr>
      </w:pPr>
    </w:p>
    <w:p w14:paraId="32A74822" w14:textId="77777777" w:rsidR="00856F9E" w:rsidRPr="006F3D2D" w:rsidRDefault="00856F9E" w:rsidP="00856F9E">
      <w:pPr>
        <w:jc w:val="center"/>
        <w:rPr>
          <w:rFonts w:ascii="Arial" w:eastAsia="Arial" w:hAnsi="Arial" w:cs="Arial"/>
        </w:rPr>
      </w:pPr>
      <w:r w:rsidRPr="006F3D2D">
        <w:rPr>
          <w:rFonts w:ascii="Arial" w:eastAsia="Arial" w:hAnsi="Arial" w:cs="Arial"/>
          <w:b/>
          <w:u w:val="single"/>
        </w:rPr>
        <w:t>_________________________               _________________________</w:t>
      </w:r>
    </w:p>
    <w:p w14:paraId="15E32DD4" w14:textId="508F7607" w:rsidR="008332D3" w:rsidRPr="006F3D2D" w:rsidRDefault="00856F9E" w:rsidP="004501D0">
      <w:pPr>
        <w:jc w:val="center"/>
        <w:rPr>
          <w:rFonts w:ascii="Arial" w:eastAsia="Arial" w:hAnsi="Arial" w:cs="Arial"/>
        </w:rPr>
      </w:pPr>
      <w:r w:rsidRPr="006F3D2D">
        <w:rPr>
          <w:rFonts w:ascii="Arial" w:eastAsia="Arial" w:hAnsi="Arial" w:cs="Arial"/>
          <w:u w:val="single"/>
        </w:rPr>
        <w:t>[</w:t>
      </w:r>
      <w:r w:rsidRPr="006F3D2D">
        <w:rPr>
          <w:rFonts w:ascii="Arial" w:eastAsia="Arial" w:hAnsi="Arial" w:cs="Arial"/>
        </w:rPr>
        <w:t>Nombre y firma del representante legal y revisor fiscal para las empresas obligadas por ley o del representante legal y contador público, según corresponda]</w:t>
      </w:r>
    </w:p>
    <w:sectPr w:rsidR="008332D3" w:rsidRPr="006F3D2D" w:rsidSect="00EF1E32">
      <w:headerReference w:type="even" r:id="rId11"/>
      <w:headerReference w:type="default" r:id="rId12"/>
      <w:footerReference w:type="even" r:id="rId13"/>
      <w:footerReference w:type="default" r:id="rId14"/>
      <w:headerReference w:type="first" r:id="rId15"/>
      <w:footerReference w:type="first" r:id="rId16"/>
      <w:pgSz w:w="12240" w:h="15840"/>
      <w:pgMar w:top="2238" w:right="1041" w:bottom="1671" w:left="1276" w:header="283"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4A44F" w14:textId="77777777" w:rsidR="00CA74D7" w:rsidRDefault="00CA74D7" w:rsidP="00EF1E32">
      <w:r>
        <w:separator/>
      </w:r>
    </w:p>
  </w:endnote>
  <w:endnote w:type="continuationSeparator" w:id="0">
    <w:p w14:paraId="11E5F7A2" w14:textId="77777777" w:rsidR="00CA74D7" w:rsidRDefault="00CA74D7" w:rsidP="00EF1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tarSymbol, 'Arial Unicode MS'">
    <w:charset w:val="02"/>
    <w:family w:val="auto"/>
    <w:pitch w:val="default"/>
  </w:font>
  <w:font w:name="OpenSymbol, '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Lucida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DejaVu Sans">
    <w:charset w:val="00"/>
    <w:family w:val="swiss"/>
    <w:pitch w:val="variable"/>
    <w:sig w:usb0="00000000" w:usb1="D200FDFF" w:usb2="0A246029" w:usb3="00000000" w:csb0="000001FF" w:csb1="00000000"/>
  </w:font>
  <w:font w:name="Lohit Hindi">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Droid Sans">
    <w:panose1 w:val="00000000000000000000"/>
    <w:charset w:val="00"/>
    <w:family w:val="roman"/>
    <w:notTrueType/>
    <w:pitch w:val="default"/>
  </w:font>
  <w:font w:name="FreeSans">
    <w:altName w:val="Arial"/>
    <w:charset w:val="01"/>
    <w:family w:val="swiss"/>
    <w:pitch w:val="default"/>
  </w:font>
  <w:font w:name="Droid Sans Fallback">
    <w:charset w:val="80"/>
    <w:family w:val="auto"/>
    <w:pitch w:val="variable"/>
  </w:font>
  <w:font w:name="Cumberland">
    <w:altName w:val="Yu Gothic"/>
    <w:charset w:val="80"/>
    <w:family w:val="swiss"/>
    <w:pitch w:val="default"/>
  </w:font>
  <w:font w:name="ArialMT">
    <w:panose1 w:val="00000000000000000000"/>
    <w:charset w:val="00"/>
    <w:family w:val="roman"/>
    <w:notTrueType/>
    <w:pitch w:val="default"/>
  </w:font>
  <w:font w:name="Courier">
    <w:panose1 w:val="020704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EBF5A" w14:textId="77777777" w:rsidR="00507904" w:rsidRDefault="0050790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4953B" w14:textId="77777777" w:rsidR="00507904" w:rsidRDefault="00507904">
    <w:pPr>
      <w:pStyle w:val="Piedepgina"/>
      <w:tabs>
        <w:tab w:val="clear" w:pos="4818"/>
        <w:tab w:val="clear" w:pos="9637"/>
        <w:tab w:val="center" w:pos="-369"/>
        <w:tab w:val="center" w:pos="4364"/>
        <w:tab w:val="right" w:pos="9183"/>
      </w:tabs>
      <w:spacing w:line="0" w:lineRule="atLeast"/>
      <w:ind w:left="-454"/>
      <w:jc w:val="center"/>
      <w:rPr>
        <w:b/>
        <w:bCs/>
        <w:i/>
        <w:iCs/>
        <w:w w:val="200"/>
        <w:sz w:val="14"/>
        <w:szCs w:val="14"/>
        <w:lang w:val="es-CO"/>
      </w:rPr>
    </w:pPr>
  </w:p>
  <w:p w14:paraId="69DDC156" w14:textId="77777777" w:rsidR="00507904" w:rsidRDefault="00507904">
    <w:pPr>
      <w:pStyle w:val="Piedepgina"/>
      <w:tabs>
        <w:tab w:val="clear" w:pos="4818"/>
        <w:tab w:val="clear" w:pos="9637"/>
        <w:tab w:val="center" w:pos="-369"/>
        <w:tab w:val="center" w:pos="4364"/>
        <w:tab w:val="right" w:pos="9183"/>
      </w:tabs>
      <w:spacing w:line="0" w:lineRule="atLeast"/>
      <w:ind w:left="-454"/>
      <w:jc w:val="center"/>
      <w:rPr>
        <w:b/>
        <w:bCs/>
        <w:i/>
        <w:iCs/>
        <w:w w:val="200"/>
        <w:sz w:val="16"/>
        <w:szCs w:val="16"/>
        <w:lang w:val="es-CO"/>
      </w:rPr>
    </w:pPr>
  </w:p>
  <w:p w14:paraId="7B4EF653" w14:textId="77777777" w:rsidR="00507904" w:rsidRDefault="00507904">
    <w:pPr>
      <w:pStyle w:val="Piedepgina"/>
      <w:tabs>
        <w:tab w:val="clear" w:pos="4818"/>
        <w:tab w:val="clear" w:pos="9637"/>
        <w:tab w:val="center" w:pos="1398"/>
        <w:tab w:val="center" w:pos="4953"/>
        <w:tab w:val="right" w:pos="9772"/>
      </w:tabs>
      <w:spacing w:line="40" w:lineRule="atLeast"/>
      <w:ind w:left="135"/>
      <w:rPr>
        <w:sz w:val="16"/>
        <w:szCs w:val="16"/>
      </w:rPr>
    </w:pPr>
    <w:r>
      <w:rPr>
        <w:sz w:val="16"/>
        <w:szCs w:val="16"/>
      </w:rPr>
      <w:t>Carrera 18 N.º 84-35 - Bogotá D.C., Colombia   -   código postal: 110221</w:t>
    </w:r>
  </w:p>
  <w:p w14:paraId="1F4CD88C" w14:textId="77777777" w:rsidR="00507904" w:rsidRDefault="00507904">
    <w:pPr>
      <w:pStyle w:val="Piedepgina"/>
      <w:tabs>
        <w:tab w:val="clear" w:pos="4818"/>
        <w:tab w:val="clear" w:pos="9637"/>
        <w:tab w:val="center" w:pos="1398"/>
        <w:tab w:val="center" w:pos="4953"/>
        <w:tab w:val="right" w:pos="9772"/>
      </w:tabs>
      <w:spacing w:line="40" w:lineRule="atLeast"/>
      <w:ind w:left="135"/>
      <w:rPr>
        <w:sz w:val="16"/>
        <w:szCs w:val="16"/>
        <w:lang w:val="fr-FR"/>
      </w:rPr>
    </w:pPr>
    <w:proofErr w:type="gramStart"/>
    <w:r>
      <w:rPr>
        <w:sz w:val="16"/>
        <w:szCs w:val="16"/>
        <w:lang w:val="fr-FR"/>
      </w:rPr>
      <w:t>NIT:</w:t>
    </w:r>
    <w:proofErr w:type="gramEnd"/>
    <w:r>
      <w:rPr>
        <w:sz w:val="16"/>
        <w:szCs w:val="16"/>
        <w:lang w:val="fr-FR"/>
      </w:rPr>
      <w:t xml:space="preserve"> 800.250.984.6</w:t>
    </w:r>
  </w:p>
  <w:p w14:paraId="621C3937" w14:textId="77777777" w:rsidR="00507904" w:rsidRDefault="00507904">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PBX (1) 691 3005 – Fax (1) 691 3142 - Correo Territorial</w:t>
    </w:r>
  </w:p>
  <w:p w14:paraId="6FCBE252" w14:textId="77777777" w:rsidR="00507904" w:rsidRDefault="00507904">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 xml:space="preserve">Línea de </w:t>
    </w:r>
    <w:proofErr w:type="spellStart"/>
    <w:r>
      <w:rPr>
        <w:sz w:val="16"/>
        <w:szCs w:val="16"/>
        <w:lang w:val="fr-FR"/>
      </w:rPr>
      <w:t>atención</w:t>
    </w:r>
    <w:proofErr w:type="spellEnd"/>
    <w:r>
      <w:rPr>
        <w:sz w:val="16"/>
        <w:szCs w:val="16"/>
        <w:lang w:val="fr-FR"/>
      </w:rPr>
      <w:t xml:space="preserve"> (1) 691 3006 Bogotá</w:t>
    </w:r>
  </w:p>
  <w:p w14:paraId="7BB660D7" w14:textId="77777777" w:rsidR="00507904" w:rsidRDefault="00507904">
    <w:pPr>
      <w:pStyle w:val="Piedepgina"/>
      <w:tabs>
        <w:tab w:val="clear" w:pos="4818"/>
        <w:tab w:val="clear" w:pos="9637"/>
        <w:tab w:val="center" w:pos="1398"/>
        <w:tab w:val="center" w:pos="4953"/>
        <w:tab w:val="right" w:pos="9772"/>
      </w:tabs>
      <w:spacing w:line="40" w:lineRule="atLeast"/>
      <w:ind w:left="135"/>
      <w:rPr>
        <w:sz w:val="16"/>
        <w:szCs w:val="16"/>
        <w:lang w:val="fr-FR"/>
      </w:rPr>
    </w:pPr>
    <w:r>
      <w:rPr>
        <w:sz w:val="16"/>
        <w:szCs w:val="16"/>
        <w:lang w:val="fr-FR"/>
      </w:rPr>
      <w:t xml:space="preserve">Línea </w:t>
    </w:r>
    <w:proofErr w:type="spellStart"/>
    <w:r>
      <w:rPr>
        <w:sz w:val="16"/>
        <w:szCs w:val="16"/>
        <w:lang w:val="fr-FR"/>
      </w:rPr>
      <w:t>gratuita</w:t>
    </w:r>
    <w:proofErr w:type="spellEnd"/>
    <w:r>
      <w:rPr>
        <w:sz w:val="16"/>
        <w:szCs w:val="16"/>
        <w:lang w:val="fr-FR"/>
      </w:rPr>
      <w:t xml:space="preserve"> </w:t>
    </w:r>
    <w:proofErr w:type="spellStart"/>
    <w:proofErr w:type="gramStart"/>
    <w:r>
      <w:rPr>
        <w:sz w:val="16"/>
        <w:szCs w:val="16"/>
        <w:lang w:val="fr-FR"/>
      </w:rPr>
      <w:t>nacional</w:t>
    </w:r>
    <w:proofErr w:type="spellEnd"/>
    <w:r>
      <w:rPr>
        <w:sz w:val="16"/>
        <w:szCs w:val="16"/>
        <w:lang w:val="fr-FR"/>
      </w:rPr>
      <w:t xml:space="preserve">  01</w:t>
    </w:r>
    <w:proofErr w:type="gramEnd"/>
    <w:r>
      <w:rPr>
        <w:sz w:val="16"/>
        <w:szCs w:val="16"/>
        <w:lang w:val="fr-FR"/>
      </w:rPr>
      <w:t xml:space="preserve"> 8000 91 03 05</w:t>
    </w:r>
  </w:p>
  <w:p w14:paraId="1EAE1E74" w14:textId="77777777" w:rsidR="00507904" w:rsidRDefault="00507904">
    <w:pPr>
      <w:pStyle w:val="Piedepgina"/>
      <w:tabs>
        <w:tab w:val="clear" w:pos="4818"/>
        <w:tab w:val="clear" w:pos="9637"/>
        <w:tab w:val="center" w:pos="490"/>
        <w:tab w:val="center" w:pos="4953"/>
        <w:tab w:val="right" w:pos="9772"/>
      </w:tabs>
      <w:spacing w:line="0" w:lineRule="atLeast"/>
      <w:ind w:left="135"/>
      <w:rPr>
        <w:sz w:val="16"/>
        <w:szCs w:val="16"/>
        <w:lang w:val="fr-FR"/>
      </w:rPr>
    </w:pPr>
    <w:proofErr w:type="gramStart"/>
    <w:r>
      <w:rPr>
        <w:sz w:val="16"/>
        <w:szCs w:val="16"/>
        <w:lang w:val="fr-FR"/>
      </w:rPr>
      <w:t>www.superservicios.gov.co  -</w:t>
    </w:r>
    <w:proofErr w:type="gramEnd"/>
    <w:r>
      <w:rPr>
        <w:sz w:val="16"/>
        <w:szCs w:val="16"/>
        <w:lang w:val="fr-FR"/>
      </w:rPr>
      <w:t xml:space="preserve"> sspd@superservicios.gov.co</w:t>
    </w:r>
  </w:p>
  <w:p w14:paraId="18D315D8" w14:textId="77777777" w:rsidR="00507904" w:rsidRDefault="00507904">
    <w:pPr>
      <w:pStyle w:val="WW-HTMLconformatoprevio"/>
      <w:tabs>
        <w:tab w:val="left" w:pos="102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887FA" w14:textId="77777777" w:rsidR="00507904" w:rsidRDefault="005079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6EA76" w14:textId="77777777" w:rsidR="00CA74D7" w:rsidRDefault="00CA74D7" w:rsidP="00EF1E32">
      <w:r>
        <w:separator/>
      </w:r>
    </w:p>
  </w:footnote>
  <w:footnote w:type="continuationSeparator" w:id="0">
    <w:p w14:paraId="7C100C2E" w14:textId="77777777" w:rsidR="00CA74D7" w:rsidRDefault="00CA74D7" w:rsidP="00EF1E32">
      <w:r>
        <w:continuationSeparator/>
      </w:r>
    </w:p>
  </w:footnote>
  <w:footnote w:id="1">
    <w:p w14:paraId="4458AB6A" w14:textId="77777777" w:rsidR="00507904" w:rsidRDefault="00507904"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participación de los integrantes, debe ser igual al 100%</w:t>
      </w:r>
    </w:p>
  </w:footnote>
  <w:footnote w:id="2">
    <w:p w14:paraId="18B4E949" w14:textId="77777777" w:rsidR="00507904" w:rsidRDefault="00507904" w:rsidP="00EF1E32">
      <w:pPr>
        <w:pStyle w:val="Sinespaciado"/>
        <w:jc w:val="both"/>
      </w:pPr>
      <w:r>
        <w:rPr>
          <w:rStyle w:val="Caracteresdenotaalpie"/>
        </w:rPr>
        <w:footnoteRef/>
      </w:r>
      <w:r>
        <w:rPr>
          <w:sz w:val="16"/>
          <w:szCs w:val="16"/>
        </w:rPr>
        <w:tab/>
        <w:t xml:space="preserve"> </w:t>
      </w:r>
      <w:r>
        <w:rPr>
          <w:sz w:val="16"/>
          <w:szCs w:val="16"/>
          <w:lang w:val="es-CO"/>
        </w:rPr>
        <w:t>La extensión de la participación se indicará en función de las actividades a ejecutar en el proyecto.</w:t>
      </w:r>
    </w:p>
  </w:footnote>
  <w:footnote w:id="3">
    <w:p w14:paraId="6F665EF2" w14:textId="77777777" w:rsidR="00507904" w:rsidRDefault="00507904" w:rsidP="00EF1E32">
      <w:pPr>
        <w:pStyle w:val="Sinespaciado"/>
        <w:jc w:val="both"/>
      </w:pPr>
      <w:r>
        <w:rPr>
          <w:rStyle w:val="Caracteresdenotaalpie"/>
        </w:rPr>
        <w:footnoteRef/>
      </w:r>
      <w:r>
        <w:rPr>
          <w:sz w:val="16"/>
          <w:szCs w:val="16"/>
        </w:rPr>
        <w:tab/>
        <w:t xml:space="preserve"> </w:t>
      </w:r>
      <w:r>
        <w:rPr>
          <w:sz w:val="16"/>
          <w:szCs w:val="16"/>
          <w:lang w:val="es-CO"/>
        </w:rPr>
        <w:t>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E67D9" w14:textId="77777777" w:rsidR="00507904" w:rsidRDefault="005079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56A6B" w14:textId="4DABC8F0" w:rsidR="00507904" w:rsidRDefault="00507904">
    <w:pPr>
      <w:pStyle w:val="Heading"/>
      <w:jc w:val="right"/>
    </w:pPr>
    <w:r>
      <w:rPr>
        <w:noProof/>
        <w:lang w:val="es-CO" w:eastAsia="es-CO"/>
      </w:rPr>
      <w:drawing>
        <wp:anchor distT="0" distB="0" distL="114300" distR="114300" simplePos="0" relativeHeight="251659264" behindDoc="0" locked="0" layoutInCell="1" hidden="0" allowOverlap="1" wp14:anchorId="53635F3B" wp14:editId="42791238">
          <wp:simplePos x="0" y="0"/>
          <wp:positionH relativeFrom="column">
            <wp:posOffset>1602740</wp:posOffset>
          </wp:positionH>
          <wp:positionV relativeFrom="paragraph">
            <wp:posOffset>23495</wp:posOffset>
          </wp:positionV>
          <wp:extent cx="2856230" cy="1028700"/>
          <wp:effectExtent l="0" t="0" r="127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61714" cy="1030675"/>
                  </a:xfrm>
                  <a:prstGeom prst="rect">
                    <a:avLst/>
                  </a:prstGeom>
                  <a:ln/>
                </pic:spPr>
              </pic:pic>
            </a:graphicData>
          </a:graphic>
          <wp14:sizeRelV relativeFrom="margin">
            <wp14:pctHeight>0</wp14:pctHeight>
          </wp14:sizeRelV>
        </wp:anchor>
      </w:drawing>
    </w:r>
  </w:p>
  <w:p w14:paraId="78E05220" w14:textId="7E5994BB" w:rsidR="00507904" w:rsidRDefault="00507904" w:rsidP="00EF1E32">
    <w:pPr>
      <w:pStyle w:val="Heading"/>
      <w:jc w:val="center"/>
      <w:rPr>
        <w:rFonts w:eastAsia="Andale Sans UI" w:cs="Lucidasans"/>
        <w:sz w:val="18"/>
        <w:szCs w:val="18"/>
      </w:rPr>
    </w:pPr>
  </w:p>
  <w:p w14:paraId="5957709C" w14:textId="59750FB2" w:rsidR="00507904" w:rsidRDefault="00507904">
    <w:pPr>
      <w:pStyle w:val="Heading"/>
      <w:tabs>
        <w:tab w:val="left" w:pos="885"/>
      </w:tabs>
      <w:rPr>
        <w:rFonts w:eastAsia="Andale Sans UI" w:cs="Lucidasans"/>
        <w:sz w:val="18"/>
        <w:szCs w:val="18"/>
      </w:rPr>
    </w:pPr>
  </w:p>
  <w:p w14:paraId="3363B89E" w14:textId="77777777" w:rsidR="00507904" w:rsidRDefault="00507904">
    <w:pPr>
      <w:pStyle w:val="Heading"/>
      <w:tabs>
        <w:tab w:val="left" w:pos="885"/>
      </w:tabs>
      <w:rPr>
        <w:rFonts w:eastAsia="Andale Sans UI" w:cs="Lucidasans"/>
        <w:sz w:val="18"/>
        <w:szCs w:val="18"/>
      </w:rPr>
    </w:pPr>
  </w:p>
  <w:p w14:paraId="237179DE" w14:textId="77777777" w:rsidR="00507904" w:rsidRDefault="00507904">
    <w:pPr>
      <w:pStyle w:val="Heading"/>
      <w:tabs>
        <w:tab w:val="left" w:pos="885"/>
      </w:tabs>
      <w:rPr>
        <w:rFonts w:eastAsia="Andale Sans UI" w:cs="Lucidasans"/>
        <w:sz w:val="18"/>
        <w:szCs w:val="18"/>
      </w:rPr>
    </w:pPr>
  </w:p>
  <w:p w14:paraId="33E13E2C" w14:textId="77777777" w:rsidR="00507904" w:rsidRDefault="00507904">
    <w:pPr>
      <w:pStyle w:val="Heading"/>
      <w:tabs>
        <w:tab w:val="left" w:pos="885"/>
      </w:tabs>
      <w:rPr>
        <w:rFonts w:eastAsia="Andale Sans UI" w:cs="Lucidasans"/>
        <w:sz w:val="18"/>
        <w:szCs w:val="18"/>
      </w:rPr>
    </w:pPr>
  </w:p>
  <w:p w14:paraId="18FED53A" w14:textId="77777777" w:rsidR="00507904" w:rsidRDefault="00507904">
    <w:pPr>
      <w:pStyle w:val="Heading"/>
      <w:tabs>
        <w:tab w:val="left" w:pos="885"/>
      </w:tabs>
      <w:rPr>
        <w:rFonts w:eastAsia="Andale Sans UI" w:cs="Lucidasans"/>
        <w:sz w:val="18"/>
        <w:szCs w:val="18"/>
      </w:rPr>
    </w:pPr>
  </w:p>
  <w:p w14:paraId="51A46906" w14:textId="77777777" w:rsidR="00507904" w:rsidRDefault="00507904">
    <w:pPr>
      <w:pStyle w:val="Heading"/>
      <w:tabs>
        <w:tab w:val="left" w:pos="885"/>
      </w:tabs>
      <w:rPr>
        <w:rFonts w:eastAsia="Andale Sans UI" w:cs="Lucidasans"/>
        <w:sz w:val="18"/>
        <w:szCs w:val="18"/>
      </w:rPr>
    </w:pPr>
  </w:p>
  <w:p w14:paraId="4E4FC0A9" w14:textId="1FB1160B" w:rsidR="00507904" w:rsidRPr="00E306F1" w:rsidRDefault="00507904" w:rsidP="004E35D6">
    <w:pPr>
      <w:pStyle w:val="Heading"/>
      <w:tabs>
        <w:tab w:val="left" w:pos="885"/>
      </w:tabs>
      <w:jc w:val="center"/>
      <w:rPr>
        <w:rFonts w:ascii="Verdana" w:eastAsia="Andale Sans UI" w:hAnsi="Verdana" w:cs="Lucidasans"/>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3882" w14:textId="77777777" w:rsidR="00507904" w:rsidRDefault="005079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start w:val="1"/>
      <w:numFmt w:val="decimal"/>
      <w:lvlText w:val="%1."/>
      <w:lvlJc w:val="left"/>
      <w:pPr>
        <w:tabs>
          <w:tab w:val="num" w:pos="0"/>
        </w:tabs>
        <w:ind w:left="360" w:hanging="360"/>
      </w:pPr>
    </w:lvl>
  </w:abstractNum>
  <w:abstractNum w:abstractNumId="1" w15:restartNumberingAfterBreak="0">
    <w:nsid w:val="00000004"/>
    <w:multiLevelType w:val="multilevel"/>
    <w:tmpl w:val="DBC0FEC6"/>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8"/>
    <w:multiLevelType w:val="multilevel"/>
    <w:tmpl w:val="0000000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0"/>
    <w:multiLevelType w:val="singleLevel"/>
    <w:tmpl w:val="00000010"/>
    <w:name w:val="WW8Num16"/>
    <w:lvl w:ilvl="0">
      <w:start w:val="1"/>
      <w:numFmt w:val="decimal"/>
      <w:lvlText w:val="%1."/>
      <w:lvlJc w:val="left"/>
      <w:pPr>
        <w:tabs>
          <w:tab w:val="num" w:pos="142"/>
        </w:tabs>
        <w:ind w:left="442" w:hanging="360"/>
      </w:pPr>
      <w:rPr>
        <w:rFonts w:ascii="Arial" w:eastAsia="Times New Roman" w:hAnsi="Arial" w:cs="Arial"/>
        <w:b/>
        <w:sz w:val="18"/>
        <w:szCs w:val="20"/>
      </w:rPr>
    </w:lvl>
  </w:abstractNum>
  <w:abstractNum w:abstractNumId="4" w15:restartNumberingAfterBreak="0">
    <w:nsid w:val="00F2655E"/>
    <w:multiLevelType w:val="multilevel"/>
    <w:tmpl w:val="1EEA3A2C"/>
    <w:lvl w:ilvl="0">
      <w:start w:val="1"/>
      <w:numFmt w:val="bullet"/>
      <w:pStyle w:val="NIVEL3SUBTITULO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03824A4E"/>
    <w:multiLevelType w:val="multilevel"/>
    <w:tmpl w:val="8CFE5AE8"/>
    <w:styleLink w:val="WWNum8"/>
    <w:lvl w:ilvl="0">
      <w:numFmt w:val="bullet"/>
      <w:lvlText w:val="-"/>
      <w:lvlJc w:val="left"/>
      <w:pPr>
        <w:ind w:left="360" w:hanging="360"/>
      </w:pPr>
      <w:rPr>
        <w:rFonts w:ascii="Arial" w:hAnsi="Arial" w:cs="Arial"/>
        <w:color w:val="00000A"/>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8277791"/>
    <w:multiLevelType w:val="multilevel"/>
    <w:tmpl w:val="747894C6"/>
    <w:styleLink w:val="WW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B6B3D63"/>
    <w:multiLevelType w:val="multilevel"/>
    <w:tmpl w:val="8176187C"/>
    <w:styleLink w:val="Outlin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8" w15:restartNumberingAfterBreak="0">
    <w:nsid w:val="0CE71C3F"/>
    <w:multiLevelType w:val="multilevel"/>
    <w:tmpl w:val="2C9221F4"/>
    <w:styleLink w:val="Estilo17"/>
    <w:lvl w:ilvl="0">
      <w:start w:val="2"/>
      <w:numFmt w:val="decimal"/>
      <w:lvlText w:val="%1"/>
      <w:lvlJc w:val="left"/>
      <w:pPr>
        <w:ind w:left="360" w:hanging="360"/>
      </w:pPr>
      <w:rPr>
        <w:rFonts w:hint="default"/>
      </w:rPr>
    </w:lvl>
    <w:lvl w:ilvl="1">
      <w:start w:val="1"/>
      <w:numFmt w:val="decimal"/>
      <w:lvlText w:val="%1.%2"/>
      <w:lvlJc w:val="left"/>
      <w:pPr>
        <w:tabs>
          <w:tab w:val="num" w:pos="851"/>
        </w:tabs>
        <w:ind w:left="737" w:hanging="737"/>
      </w:pPr>
      <w:rPr>
        <w:rFonts w:hint="default"/>
      </w:rPr>
    </w:lvl>
    <w:lvl w:ilvl="2">
      <w:start w:val="1"/>
      <w:numFmt w:val="decimal"/>
      <w:lvlText w:val="%1.%2.%3"/>
      <w:lvlJc w:val="left"/>
      <w:pPr>
        <w:tabs>
          <w:tab w:val="num" w:pos="851"/>
        </w:tabs>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3D0D95"/>
    <w:multiLevelType w:val="multilevel"/>
    <w:tmpl w:val="7BCA615E"/>
    <w:styleLink w:val="WWNum6"/>
    <w:lvl w:ilvl="0">
      <w:start w:val="9"/>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17654375"/>
    <w:multiLevelType w:val="multilevel"/>
    <w:tmpl w:val="209433E8"/>
    <w:styleLink w:val="WWNum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1DF56E68"/>
    <w:multiLevelType w:val="multilevel"/>
    <w:tmpl w:val="898AF03C"/>
    <w:styleLink w:val="WWOutlineListStyle3"/>
    <w:lvl w:ilvl="0">
      <w:start w:val="1"/>
      <w:numFmt w:val="decimal"/>
      <w:lvlText w:val="%1."/>
      <w:lvlJc w:val="left"/>
      <w:pPr>
        <w:ind w:left="1070" w:hanging="360"/>
      </w:pPr>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13068CC"/>
    <w:multiLevelType w:val="multilevel"/>
    <w:tmpl w:val="6EA65BB2"/>
    <w:styleLink w:val="WWNum15"/>
    <w:lvl w:ilvl="0">
      <w:start w:val="1"/>
      <w:numFmt w:val="decimal"/>
      <w:lvlText w:val="%1."/>
      <w:lvlJc w:val="left"/>
      <w:pPr>
        <w:ind w:left="360" w:hanging="360"/>
      </w:pPr>
      <w:rPr>
        <w:sz w:val="21"/>
        <w:szCs w:val="21"/>
      </w:rPr>
    </w:lvl>
    <w:lvl w:ilvl="1">
      <w:start w:val="1"/>
      <w:numFmt w:val="decimal"/>
      <w:lvlText w:val="%1.%2."/>
      <w:lvlJc w:val="left"/>
      <w:pPr>
        <w:ind w:left="720" w:hanging="720"/>
      </w:pPr>
      <w:rPr>
        <w:rFonts w:cs="Arial"/>
        <w:b/>
        <w:i w:val="0"/>
        <w:sz w:val="21"/>
        <w:szCs w:val="21"/>
      </w:rPr>
    </w:lvl>
    <w:lvl w:ilvl="2">
      <w:start w:val="1"/>
      <w:numFmt w:val="decimal"/>
      <w:lvlText w:val="%1.%2.%3."/>
      <w:lvlJc w:val="left"/>
      <w:pPr>
        <w:ind w:left="720" w:hanging="720"/>
      </w:pPr>
      <w:rPr>
        <w:rFonts w:cs="Arial"/>
        <w:b/>
        <w:i w:val="0"/>
        <w:sz w:val="21"/>
        <w:szCs w:val="21"/>
      </w:rPr>
    </w:lvl>
    <w:lvl w:ilvl="3">
      <w:start w:val="1"/>
      <w:numFmt w:val="decimal"/>
      <w:lvlText w:val="%1.%2.%3.%4."/>
      <w:lvlJc w:val="left"/>
      <w:pPr>
        <w:ind w:left="1080" w:hanging="1080"/>
      </w:pPr>
      <w:rPr>
        <w:rFonts w:cs="Arial"/>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4F917B4"/>
    <w:multiLevelType w:val="multilevel"/>
    <w:tmpl w:val="F6C47A5C"/>
    <w:styleLink w:val="WWNum12"/>
    <w:lvl w:ilvl="0">
      <w:numFmt w:val="bullet"/>
      <w:lvlText w:val="-"/>
      <w:lvlJc w:val="left"/>
      <w:pPr>
        <w:ind w:left="360" w:hanging="360"/>
      </w:pPr>
      <w:rPr>
        <w:rFonts w:ascii="Arial" w:hAnsi="Arial"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AC27CF6"/>
    <w:multiLevelType w:val="multilevel"/>
    <w:tmpl w:val="9198EAA4"/>
    <w:styleLink w:val="WWNum23"/>
    <w:lvl w:ilvl="0">
      <w:start w:val="1"/>
      <w:numFmt w:val="decimal"/>
      <w:lvlText w:val="%1)"/>
      <w:lvlJc w:val="left"/>
      <w:pPr>
        <w:ind w:left="360" w:hanging="360"/>
      </w:pPr>
      <w:rPr>
        <w:rFonts w:cs="Arial"/>
        <w:b w:val="0"/>
        <w:bCs w:val="0"/>
        <w:i w:val="0"/>
        <w:iCs w:val="0"/>
        <w:color w:val="00000A"/>
        <w:szCs w:val="22"/>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2DE26C21"/>
    <w:multiLevelType w:val="multilevel"/>
    <w:tmpl w:val="E67E0378"/>
    <w:styleLink w:val="WWNum2"/>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7226DA"/>
    <w:multiLevelType w:val="multilevel"/>
    <w:tmpl w:val="51F82314"/>
    <w:styleLink w:val="WWNum3"/>
    <w:lvl w:ilvl="0">
      <w:start w:val="1"/>
      <w:numFmt w:val="lowerRoman"/>
      <w:lvlText w:val="%1)"/>
      <w:lvlJc w:val="left"/>
      <w:pPr>
        <w:ind w:left="720" w:hanging="72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E951A37"/>
    <w:multiLevelType w:val="multilevel"/>
    <w:tmpl w:val="D43A7578"/>
    <w:styleLink w:val="WW8Num3"/>
    <w:lvl w:ilvl="0">
      <w:start w:val="1"/>
      <w:numFmt w:val="decimal"/>
      <w:lvlText w:val="%1)"/>
      <w:lvlJc w:val="left"/>
      <w:pPr>
        <w:ind w:left="360" w:hanging="360"/>
      </w:pPr>
      <w:rPr>
        <w:rFonts w:ascii="Arial" w:hAnsi="Arial" w:cs="Arial"/>
        <w:b w:val="0"/>
        <w:bCs w:val="0"/>
        <w:i w:val="0"/>
        <w:iCs w:val="0"/>
        <w:color w:val="00000A"/>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3F311DB"/>
    <w:multiLevelType w:val="multilevel"/>
    <w:tmpl w:val="56348058"/>
    <w:styleLink w:val="WWOutlineListStyle2"/>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671172E"/>
    <w:multiLevelType w:val="multilevel"/>
    <w:tmpl w:val="09ECE7D4"/>
    <w:styleLink w:val="WW8Num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4CB33FDA"/>
    <w:multiLevelType w:val="multilevel"/>
    <w:tmpl w:val="850A6A66"/>
    <w:styleLink w:val="WWNum1"/>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4E1E165C"/>
    <w:multiLevelType w:val="multilevel"/>
    <w:tmpl w:val="E884B742"/>
    <w:styleLink w:val="WWOutlineListStyle1"/>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50C60EC8"/>
    <w:multiLevelType w:val="multilevel"/>
    <w:tmpl w:val="78FE2EE0"/>
    <w:styleLink w:val="WW8Num11"/>
    <w:lvl w:ilvl="0">
      <w:numFmt w:val="bullet"/>
      <w:lvlText w:val=""/>
      <w:lvlJc w:val="left"/>
      <w:rPr>
        <w:rFonts w:ascii="Symbol" w:hAnsi="Symbol" w:cs="StarSymbol, 'Arial Unicode MS'"/>
        <w:sz w:val="22"/>
        <w:szCs w:val="22"/>
      </w:rPr>
    </w:lvl>
    <w:lvl w:ilvl="1">
      <w:numFmt w:val="bullet"/>
      <w:lvlText w:val="◦"/>
      <w:lvlJc w:val="left"/>
      <w:rPr>
        <w:rFonts w:ascii="OpenSymbol, 'Arial Unicode MS'" w:hAnsi="OpenSymbol, 'Arial Unicode MS'" w:cs="StarSymbol, 'Arial Unicode MS'"/>
        <w:sz w:val="18"/>
        <w:szCs w:val="18"/>
      </w:rPr>
    </w:lvl>
    <w:lvl w:ilvl="2">
      <w:numFmt w:val="bullet"/>
      <w:lvlText w:val="▪"/>
      <w:lvlJc w:val="left"/>
      <w:rPr>
        <w:rFonts w:ascii="OpenSymbol, 'Arial Unicode MS'" w:hAnsi="OpenSymbol, 'Arial Unicode MS'" w:cs="StarSymbol, 'Arial Unicode MS'"/>
        <w:sz w:val="18"/>
        <w:szCs w:val="18"/>
      </w:rPr>
    </w:lvl>
    <w:lvl w:ilvl="3">
      <w:numFmt w:val="bullet"/>
      <w:lvlText w:val=""/>
      <w:lvlJc w:val="left"/>
      <w:rPr>
        <w:rFonts w:ascii="Symbol" w:hAnsi="Symbol" w:cs="StarSymbol, 'Arial Unicode MS'"/>
        <w:sz w:val="22"/>
        <w:szCs w:val="22"/>
      </w:rPr>
    </w:lvl>
    <w:lvl w:ilvl="4">
      <w:numFmt w:val="bullet"/>
      <w:lvlText w:val="◦"/>
      <w:lvlJc w:val="left"/>
      <w:rPr>
        <w:rFonts w:ascii="OpenSymbol, 'Arial Unicode MS'" w:hAnsi="OpenSymbol, 'Arial Unicode MS'" w:cs="StarSymbol, 'Arial Unicode MS'"/>
        <w:sz w:val="18"/>
        <w:szCs w:val="18"/>
      </w:rPr>
    </w:lvl>
    <w:lvl w:ilvl="5">
      <w:numFmt w:val="bullet"/>
      <w:lvlText w:val="▪"/>
      <w:lvlJc w:val="left"/>
      <w:rPr>
        <w:rFonts w:ascii="OpenSymbol, 'Arial Unicode MS'" w:hAnsi="OpenSymbol, 'Arial Unicode MS'" w:cs="StarSymbol, 'Arial Unicode MS'"/>
        <w:sz w:val="18"/>
        <w:szCs w:val="18"/>
      </w:rPr>
    </w:lvl>
    <w:lvl w:ilvl="6">
      <w:numFmt w:val="bullet"/>
      <w:lvlText w:val=""/>
      <w:lvlJc w:val="left"/>
      <w:rPr>
        <w:rFonts w:ascii="Symbol" w:hAnsi="Symbol" w:cs="StarSymbol, 'Arial Unicode MS'"/>
        <w:sz w:val="22"/>
        <w:szCs w:val="22"/>
      </w:rPr>
    </w:lvl>
    <w:lvl w:ilvl="7">
      <w:numFmt w:val="bullet"/>
      <w:lvlText w:val="◦"/>
      <w:lvlJc w:val="left"/>
      <w:rPr>
        <w:rFonts w:ascii="OpenSymbol, 'Arial Unicode MS'" w:hAnsi="OpenSymbol, 'Arial Unicode MS'" w:cs="StarSymbol, 'Arial Unicode MS'"/>
        <w:sz w:val="18"/>
        <w:szCs w:val="18"/>
      </w:rPr>
    </w:lvl>
    <w:lvl w:ilvl="8">
      <w:numFmt w:val="bullet"/>
      <w:lvlText w:val="▪"/>
      <w:lvlJc w:val="left"/>
      <w:rPr>
        <w:rFonts w:ascii="OpenSymbol, 'Arial Unicode MS'" w:hAnsi="OpenSymbol, 'Arial Unicode MS'" w:cs="StarSymbol, 'Arial Unicode MS'"/>
        <w:sz w:val="18"/>
        <w:szCs w:val="18"/>
      </w:rPr>
    </w:lvl>
  </w:abstractNum>
  <w:abstractNum w:abstractNumId="23" w15:restartNumberingAfterBreak="0">
    <w:nsid w:val="51A1412C"/>
    <w:multiLevelType w:val="multilevel"/>
    <w:tmpl w:val="02ACDE56"/>
    <w:styleLink w:val="WWNum11"/>
    <w:lvl w:ilvl="0">
      <w:start w:val="1"/>
      <w:numFmt w:val="decimal"/>
      <w:lvlText w:val="%1)"/>
      <w:lvlJc w:val="left"/>
      <w:pPr>
        <w:ind w:left="360" w:hanging="360"/>
      </w:pPr>
      <w:rPr>
        <w:rFonts w:cs="Times New Roman"/>
        <w:sz w:val="21"/>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2B07167"/>
    <w:multiLevelType w:val="multilevel"/>
    <w:tmpl w:val="81B813F2"/>
    <w:styleLink w:val="WWNum17"/>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BDA067A"/>
    <w:multiLevelType w:val="multilevel"/>
    <w:tmpl w:val="6458F6E8"/>
    <w:styleLink w:val="WWNum13"/>
    <w:lvl w:ilvl="0">
      <w:start w:val="1"/>
      <w:numFmt w:val="decimal"/>
      <w:lvlText w:val="%1."/>
      <w:lvlJc w:val="left"/>
      <w:pPr>
        <w:ind w:left="720" w:hanging="360"/>
      </w:pPr>
    </w:lvl>
    <w:lvl w:ilvl="1">
      <w:start w:val="14"/>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60C76BC2"/>
    <w:multiLevelType w:val="multilevel"/>
    <w:tmpl w:val="788AE4F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597BD3"/>
    <w:multiLevelType w:val="multilevel"/>
    <w:tmpl w:val="5BA2CC8C"/>
    <w:styleLink w:val="WWNum10"/>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81670EC"/>
    <w:multiLevelType w:val="multilevel"/>
    <w:tmpl w:val="AE9E81BA"/>
    <w:styleLink w:val="WWNum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9" w15:restartNumberingAfterBreak="0">
    <w:nsid w:val="6CCE6CF9"/>
    <w:multiLevelType w:val="multilevel"/>
    <w:tmpl w:val="2132D504"/>
    <w:styleLink w:val="Estilo4"/>
    <w:lvl w:ilvl="0">
      <w:start w:val="2"/>
      <w:numFmt w:val="decimal"/>
      <w:lvlText w:val="%1"/>
      <w:lvlJc w:val="left"/>
      <w:pPr>
        <w:ind w:left="360" w:hanging="360"/>
      </w:pPr>
      <w:rPr>
        <w:rFonts w:hint="default"/>
      </w:rPr>
    </w:lvl>
    <w:lvl w:ilvl="1">
      <w:start w:val="2"/>
      <w:numFmt w:val="decimal"/>
      <w:lvlRestart w:val="0"/>
      <w:isLgl/>
      <w:lvlText w:val="%1.%2"/>
      <w:lvlJc w:val="left"/>
      <w:pPr>
        <w:tabs>
          <w:tab w:val="num" w:pos="851"/>
        </w:tabs>
        <w:ind w:left="737" w:hanging="737"/>
      </w:pPr>
      <w:rPr>
        <w:rFonts w:hint="default"/>
      </w:rPr>
    </w:lvl>
    <w:lvl w:ilvl="2">
      <w:start w:val="1"/>
      <w:numFmt w:val="decimal"/>
      <w:lvlRestart w:val="0"/>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782E07"/>
    <w:multiLevelType w:val="multilevel"/>
    <w:tmpl w:val="EE3291FC"/>
    <w:styleLink w:val="WWNum7"/>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519074D"/>
    <w:multiLevelType w:val="multilevel"/>
    <w:tmpl w:val="A59A7BD8"/>
    <w:styleLink w:val="WWOutlineListStyle"/>
    <w:lvl w:ilvl="0">
      <w:start w:val="1"/>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32DE7"/>
    <w:multiLevelType w:val="multilevel"/>
    <w:tmpl w:val="61021D48"/>
    <w:styleLink w:val="WWNum9"/>
    <w:lvl w:ilvl="0">
      <w:numFmt w:val="bullet"/>
      <w:lvlText w:val="-"/>
      <w:lvlJc w:val="left"/>
      <w:pPr>
        <w:ind w:left="720" w:hanging="360"/>
      </w:pPr>
      <w:rPr>
        <w:rFonts w:ascii="Arial" w:hAnsi="Arial"/>
        <w:b/>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FA52AA6"/>
    <w:multiLevelType w:val="multilevel"/>
    <w:tmpl w:val="A896352A"/>
    <w:styleLink w:val="WWNum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416779425">
    <w:abstractNumId w:val="18"/>
  </w:num>
  <w:num w:numId="2" w16cid:durableId="1677688518">
    <w:abstractNumId w:val="7"/>
  </w:num>
  <w:num w:numId="3" w16cid:durableId="109322234">
    <w:abstractNumId w:val="21"/>
  </w:num>
  <w:num w:numId="4" w16cid:durableId="1803887288">
    <w:abstractNumId w:val="31"/>
  </w:num>
  <w:num w:numId="5" w16cid:durableId="1290236262">
    <w:abstractNumId w:val="20"/>
  </w:num>
  <w:num w:numId="6" w16cid:durableId="1856378380">
    <w:abstractNumId w:val="15"/>
  </w:num>
  <w:num w:numId="7" w16cid:durableId="959916338">
    <w:abstractNumId w:val="16"/>
  </w:num>
  <w:num w:numId="8" w16cid:durableId="7028859">
    <w:abstractNumId w:val="34"/>
  </w:num>
  <w:num w:numId="9" w16cid:durableId="1717586848">
    <w:abstractNumId w:val="6"/>
  </w:num>
  <w:num w:numId="10" w16cid:durableId="2061830384">
    <w:abstractNumId w:val="9"/>
  </w:num>
  <w:num w:numId="11" w16cid:durableId="1943142611">
    <w:abstractNumId w:val="30"/>
  </w:num>
  <w:num w:numId="12" w16cid:durableId="1537155660">
    <w:abstractNumId w:val="5"/>
  </w:num>
  <w:num w:numId="13" w16cid:durableId="28455231">
    <w:abstractNumId w:val="33"/>
  </w:num>
  <w:num w:numId="14" w16cid:durableId="1318067999">
    <w:abstractNumId w:val="27"/>
  </w:num>
  <w:num w:numId="15" w16cid:durableId="1494221388">
    <w:abstractNumId w:val="23"/>
  </w:num>
  <w:num w:numId="16" w16cid:durableId="297493829">
    <w:abstractNumId w:val="13"/>
  </w:num>
  <w:num w:numId="17" w16cid:durableId="437330696">
    <w:abstractNumId w:val="25"/>
  </w:num>
  <w:num w:numId="18" w16cid:durableId="1616280991">
    <w:abstractNumId w:val="28"/>
  </w:num>
  <w:num w:numId="19" w16cid:durableId="1532381166">
    <w:abstractNumId w:val="12"/>
  </w:num>
  <w:num w:numId="20" w16cid:durableId="714546257">
    <w:abstractNumId w:val="10"/>
  </w:num>
  <w:num w:numId="21" w16cid:durableId="820081707">
    <w:abstractNumId w:val="24"/>
  </w:num>
  <w:num w:numId="22" w16cid:durableId="251936578">
    <w:abstractNumId w:val="17"/>
  </w:num>
  <w:num w:numId="23" w16cid:durableId="683746349">
    <w:abstractNumId w:val="14"/>
  </w:num>
  <w:num w:numId="24" w16cid:durableId="1799570694">
    <w:abstractNumId w:val="2"/>
  </w:num>
  <w:num w:numId="25" w16cid:durableId="2136482978">
    <w:abstractNumId w:val="0"/>
  </w:num>
  <w:num w:numId="26" w16cid:durableId="1574853384">
    <w:abstractNumId w:val="19"/>
  </w:num>
  <w:num w:numId="27" w16cid:durableId="614412977">
    <w:abstractNumId w:val="22"/>
  </w:num>
  <w:num w:numId="28" w16cid:durableId="583957690">
    <w:abstractNumId w:val="11"/>
  </w:num>
  <w:num w:numId="29" w16cid:durableId="573395040">
    <w:abstractNumId w:val="29"/>
  </w:num>
  <w:num w:numId="30" w16cid:durableId="1658655552">
    <w:abstractNumId w:val="8"/>
  </w:num>
  <w:num w:numId="31" w16cid:durableId="1896353057">
    <w:abstractNumId w:val="32"/>
  </w:num>
  <w:num w:numId="32" w16cid:durableId="753867639">
    <w:abstractNumId w:val="4"/>
  </w:num>
  <w:num w:numId="33" w16cid:durableId="248275771">
    <w:abstractNumId w:val="3"/>
  </w:num>
  <w:num w:numId="34" w16cid:durableId="346566433">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1E32"/>
    <w:rsid w:val="00003453"/>
    <w:rsid w:val="00040E62"/>
    <w:rsid w:val="00057FCB"/>
    <w:rsid w:val="0006708C"/>
    <w:rsid w:val="00076BB1"/>
    <w:rsid w:val="00090F2F"/>
    <w:rsid w:val="000A0C44"/>
    <w:rsid w:val="00103766"/>
    <w:rsid w:val="00131D4B"/>
    <w:rsid w:val="00150CFB"/>
    <w:rsid w:val="00163644"/>
    <w:rsid w:val="00170D6D"/>
    <w:rsid w:val="00190196"/>
    <w:rsid w:val="001A4944"/>
    <w:rsid w:val="001B7799"/>
    <w:rsid w:val="001D6399"/>
    <w:rsid w:val="00200C88"/>
    <w:rsid w:val="0022486E"/>
    <w:rsid w:val="00241078"/>
    <w:rsid w:val="00242CE7"/>
    <w:rsid w:val="002623EA"/>
    <w:rsid w:val="00283ABA"/>
    <w:rsid w:val="00292FB4"/>
    <w:rsid w:val="002A3477"/>
    <w:rsid w:val="002B0E81"/>
    <w:rsid w:val="002C77F7"/>
    <w:rsid w:val="002F239E"/>
    <w:rsid w:val="002F435C"/>
    <w:rsid w:val="0030288A"/>
    <w:rsid w:val="0032338E"/>
    <w:rsid w:val="00333DE0"/>
    <w:rsid w:val="0034712B"/>
    <w:rsid w:val="003613DF"/>
    <w:rsid w:val="00392E74"/>
    <w:rsid w:val="003B2784"/>
    <w:rsid w:val="003F14CA"/>
    <w:rsid w:val="004050AA"/>
    <w:rsid w:val="0042792F"/>
    <w:rsid w:val="004501D0"/>
    <w:rsid w:val="004612E9"/>
    <w:rsid w:val="00466607"/>
    <w:rsid w:val="00470177"/>
    <w:rsid w:val="00477F20"/>
    <w:rsid w:val="00490EAD"/>
    <w:rsid w:val="00491AE9"/>
    <w:rsid w:val="004A33A3"/>
    <w:rsid w:val="004A55EE"/>
    <w:rsid w:val="004A5E5D"/>
    <w:rsid w:val="004B4408"/>
    <w:rsid w:val="004E35D6"/>
    <w:rsid w:val="004E4515"/>
    <w:rsid w:val="00507904"/>
    <w:rsid w:val="00524094"/>
    <w:rsid w:val="00537A91"/>
    <w:rsid w:val="00537FE4"/>
    <w:rsid w:val="00556EDF"/>
    <w:rsid w:val="00563112"/>
    <w:rsid w:val="00572907"/>
    <w:rsid w:val="005748B8"/>
    <w:rsid w:val="00584B1E"/>
    <w:rsid w:val="005D275B"/>
    <w:rsid w:val="00600DA1"/>
    <w:rsid w:val="00623C44"/>
    <w:rsid w:val="006343FE"/>
    <w:rsid w:val="0064686E"/>
    <w:rsid w:val="00684045"/>
    <w:rsid w:val="00686156"/>
    <w:rsid w:val="00692F90"/>
    <w:rsid w:val="006F3D2D"/>
    <w:rsid w:val="007254D8"/>
    <w:rsid w:val="00725D29"/>
    <w:rsid w:val="0074248F"/>
    <w:rsid w:val="00752AA7"/>
    <w:rsid w:val="00753891"/>
    <w:rsid w:val="007577DF"/>
    <w:rsid w:val="0078650C"/>
    <w:rsid w:val="00791C23"/>
    <w:rsid w:val="007A49FA"/>
    <w:rsid w:val="007D025E"/>
    <w:rsid w:val="007D02AB"/>
    <w:rsid w:val="007E57AC"/>
    <w:rsid w:val="00805BA0"/>
    <w:rsid w:val="0081292A"/>
    <w:rsid w:val="00812B18"/>
    <w:rsid w:val="00812DA5"/>
    <w:rsid w:val="0081471E"/>
    <w:rsid w:val="008332D3"/>
    <w:rsid w:val="00856F9E"/>
    <w:rsid w:val="008654BE"/>
    <w:rsid w:val="00872F2F"/>
    <w:rsid w:val="008B20E0"/>
    <w:rsid w:val="008C1986"/>
    <w:rsid w:val="008F5513"/>
    <w:rsid w:val="0090275D"/>
    <w:rsid w:val="00920B74"/>
    <w:rsid w:val="00943A56"/>
    <w:rsid w:val="00950895"/>
    <w:rsid w:val="00982365"/>
    <w:rsid w:val="00983050"/>
    <w:rsid w:val="009B5FA4"/>
    <w:rsid w:val="009B7291"/>
    <w:rsid w:val="009B7DAA"/>
    <w:rsid w:val="009C65B6"/>
    <w:rsid w:val="009C7B4F"/>
    <w:rsid w:val="009D5ED6"/>
    <w:rsid w:val="009E1236"/>
    <w:rsid w:val="009F46B6"/>
    <w:rsid w:val="00A26437"/>
    <w:rsid w:val="00A71039"/>
    <w:rsid w:val="00A8070F"/>
    <w:rsid w:val="00AB77D6"/>
    <w:rsid w:val="00AD6691"/>
    <w:rsid w:val="00AE0481"/>
    <w:rsid w:val="00B11A12"/>
    <w:rsid w:val="00B23B2B"/>
    <w:rsid w:val="00B31F39"/>
    <w:rsid w:val="00B67FF4"/>
    <w:rsid w:val="00B71BD1"/>
    <w:rsid w:val="00B77BED"/>
    <w:rsid w:val="00B96DB9"/>
    <w:rsid w:val="00BC222C"/>
    <w:rsid w:val="00BC3E90"/>
    <w:rsid w:val="00BF7669"/>
    <w:rsid w:val="00C64961"/>
    <w:rsid w:val="00C86C14"/>
    <w:rsid w:val="00C91EE3"/>
    <w:rsid w:val="00C933EC"/>
    <w:rsid w:val="00CA4D5D"/>
    <w:rsid w:val="00CA74D7"/>
    <w:rsid w:val="00CE5093"/>
    <w:rsid w:val="00D03F06"/>
    <w:rsid w:val="00D42213"/>
    <w:rsid w:val="00D43AEA"/>
    <w:rsid w:val="00D4696D"/>
    <w:rsid w:val="00D52168"/>
    <w:rsid w:val="00D64718"/>
    <w:rsid w:val="00D74B93"/>
    <w:rsid w:val="00D811EC"/>
    <w:rsid w:val="00DB4443"/>
    <w:rsid w:val="00DC0083"/>
    <w:rsid w:val="00DC7021"/>
    <w:rsid w:val="00DD5591"/>
    <w:rsid w:val="00DD74DD"/>
    <w:rsid w:val="00DE17FA"/>
    <w:rsid w:val="00E12CF1"/>
    <w:rsid w:val="00E14D67"/>
    <w:rsid w:val="00E263EC"/>
    <w:rsid w:val="00E306F1"/>
    <w:rsid w:val="00E60BE8"/>
    <w:rsid w:val="00E65765"/>
    <w:rsid w:val="00EC0C70"/>
    <w:rsid w:val="00EF1C49"/>
    <w:rsid w:val="00EF1E32"/>
    <w:rsid w:val="00F15F46"/>
    <w:rsid w:val="00F16A27"/>
    <w:rsid w:val="00F50D32"/>
    <w:rsid w:val="00F85BA8"/>
    <w:rsid w:val="00FD2C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02767"/>
  <w15:chartTrackingRefBased/>
  <w15:docId w15:val="{954A0654-0C26-4359-9BC4-F49CB7E89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0"/>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E3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es-CO"/>
      <w14:ligatures w14:val="none"/>
    </w:rPr>
  </w:style>
  <w:style w:type="paragraph" w:styleId="Ttulo1">
    <w:name w:val="heading 1"/>
    <w:basedOn w:val="Normal"/>
    <w:next w:val="Normal"/>
    <w:link w:val="Ttulo1Car"/>
    <w:qFormat/>
    <w:rsid w:val="00EF1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EF1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F1E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F1E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F1E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F1E3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1E3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1E3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1E3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F1E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F1E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F1E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F1E32"/>
    <w:rPr>
      <w:rFonts w:eastAsiaTheme="majorEastAsia" w:cstheme="majorBidi"/>
      <w:i/>
      <w:iCs/>
      <w:color w:val="0F4761" w:themeColor="accent1" w:themeShade="BF"/>
    </w:rPr>
  </w:style>
  <w:style w:type="character" w:customStyle="1" w:styleId="Ttulo5Car">
    <w:name w:val="Título 5 Car"/>
    <w:basedOn w:val="Fuentedeprrafopredeter"/>
    <w:link w:val="Ttulo5"/>
    <w:rsid w:val="00EF1E32"/>
    <w:rPr>
      <w:rFonts w:eastAsiaTheme="majorEastAsia" w:cstheme="majorBidi"/>
      <w:color w:val="0F4761" w:themeColor="accent1" w:themeShade="BF"/>
    </w:rPr>
  </w:style>
  <w:style w:type="character" w:customStyle="1" w:styleId="Ttulo6Car">
    <w:name w:val="Título 6 Car"/>
    <w:basedOn w:val="Fuentedeprrafopredeter"/>
    <w:link w:val="Ttulo6"/>
    <w:rsid w:val="00EF1E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1E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1E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1E32"/>
    <w:rPr>
      <w:rFonts w:eastAsiaTheme="majorEastAsia" w:cstheme="majorBidi"/>
      <w:color w:val="272727" w:themeColor="text1" w:themeTint="D8"/>
    </w:rPr>
  </w:style>
  <w:style w:type="paragraph" w:styleId="Ttulo">
    <w:name w:val="Title"/>
    <w:basedOn w:val="Normal"/>
    <w:next w:val="Normal"/>
    <w:link w:val="TtuloCar"/>
    <w:qFormat/>
    <w:rsid w:val="00EF1E3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F1E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F1E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F1E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1E32"/>
    <w:pPr>
      <w:spacing w:before="160"/>
      <w:jc w:val="center"/>
    </w:pPr>
    <w:rPr>
      <w:i/>
      <w:iCs/>
      <w:color w:val="404040" w:themeColor="text1" w:themeTint="BF"/>
    </w:rPr>
  </w:style>
  <w:style w:type="character" w:customStyle="1" w:styleId="CitaCar">
    <w:name w:val="Cita Car"/>
    <w:basedOn w:val="Fuentedeprrafopredeter"/>
    <w:link w:val="Cita"/>
    <w:uiPriority w:val="29"/>
    <w:rsid w:val="00EF1E32"/>
    <w:rPr>
      <w:i/>
      <w:iCs/>
      <w:color w:val="404040" w:themeColor="text1" w:themeTint="BF"/>
    </w:r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Normal"/>
    <w:link w:val="PrrafodelistaCar"/>
    <w:uiPriority w:val="1"/>
    <w:qFormat/>
    <w:rsid w:val="00EF1E32"/>
    <w:pPr>
      <w:ind w:left="720"/>
      <w:contextualSpacing/>
    </w:pPr>
  </w:style>
  <w:style w:type="character" w:styleId="nfasisintenso">
    <w:name w:val="Intense Emphasis"/>
    <w:basedOn w:val="Fuentedeprrafopredeter"/>
    <w:uiPriority w:val="21"/>
    <w:qFormat/>
    <w:rsid w:val="00EF1E32"/>
    <w:rPr>
      <w:i/>
      <w:iCs/>
      <w:color w:val="0F4761" w:themeColor="accent1" w:themeShade="BF"/>
    </w:rPr>
  </w:style>
  <w:style w:type="paragraph" w:styleId="Citadestacada">
    <w:name w:val="Intense Quote"/>
    <w:basedOn w:val="Normal"/>
    <w:next w:val="Normal"/>
    <w:link w:val="CitadestacadaCar"/>
    <w:uiPriority w:val="30"/>
    <w:qFormat/>
    <w:rsid w:val="00EF1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1E32"/>
    <w:rPr>
      <w:i/>
      <w:iCs/>
      <w:color w:val="0F4761" w:themeColor="accent1" w:themeShade="BF"/>
    </w:rPr>
  </w:style>
  <w:style w:type="character" w:styleId="Referenciaintensa">
    <w:name w:val="Intense Reference"/>
    <w:basedOn w:val="Fuentedeprrafopredeter"/>
    <w:uiPriority w:val="32"/>
    <w:qFormat/>
    <w:rsid w:val="00EF1E32"/>
    <w:rPr>
      <w:b/>
      <w:bCs/>
      <w:smallCaps/>
      <w:color w:val="0F4761" w:themeColor="accent1" w:themeShade="BF"/>
      <w:spacing w:val="5"/>
    </w:rPr>
  </w:style>
  <w:style w:type="numbering" w:customStyle="1" w:styleId="WWOutlineListStyle3">
    <w:name w:val="WW_OutlineListStyle_3"/>
    <w:basedOn w:val="Sinlista"/>
    <w:rsid w:val="00EF1E32"/>
    <w:pPr>
      <w:numPr>
        <w:numId w:val="28"/>
      </w:numPr>
    </w:pPr>
  </w:style>
  <w:style w:type="paragraph" w:customStyle="1" w:styleId="Standard">
    <w:name w:val="Standard"/>
    <w:rsid w:val="00EF1E32"/>
    <w:pPr>
      <w:widowControl w:val="0"/>
      <w:suppressAutoHyphens/>
      <w:autoSpaceDN w:val="0"/>
      <w:spacing w:after="0" w:line="240" w:lineRule="auto"/>
      <w:textAlignment w:val="baseline"/>
    </w:pPr>
    <w:rPr>
      <w:rFonts w:ascii="Arial" w:eastAsia="Arial" w:hAnsi="Arial" w:cs="Arial"/>
      <w:kern w:val="3"/>
      <w:szCs w:val="24"/>
      <w:lang w:val="es-ES" w:eastAsia="ar-SA"/>
      <w14:ligatures w14:val="none"/>
    </w:rPr>
  </w:style>
  <w:style w:type="paragraph" w:customStyle="1" w:styleId="Heading">
    <w:name w:val="Heading"/>
    <w:basedOn w:val="Standard"/>
    <w:rsid w:val="00EF1E32"/>
    <w:pPr>
      <w:suppressLineNumbers/>
      <w:tabs>
        <w:tab w:val="center" w:pos="4818"/>
        <w:tab w:val="right" w:pos="9637"/>
      </w:tabs>
    </w:pPr>
  </w:style>
  <w:style w:type="paragraph" w:customStyle="1" w:styleId="Textbody">
    <w:name w:val="Text body"/>
    <w:basedOn w:val="Standard"/>
    <w:rsid w:val="00EF1E32"/>
    <w:pPr>
      <w:spacing w:after="120"/>
    </w:pPr>
  </w:style>
  <w:style w:type="paragraph" w:styleId="Lista">
    <w:name w:val="List"/>
    <w:basedOn w:val="Textbody"/>
    <w:rsid w:val="00EF1E32"/>
    <w:rPr>
      <w:rFonts w:cs="Lucidasans"/>
      <w:sz w:val="24"/>
    </w:rPr>
  </w:style>
  <w:style w:type="paragraph" w:styleId="Descripcin">
    <w:name w:val="caption"/>
    <w:basedOn w:val="Standard"/>
    <w:rsid w:val="00EF1E32"/>
    <w:pPr>
      <w:suppressLineNumbers/>
      <w:spacing w:before="120" w:after="120"/>
    </w:pPr>
    <w:rPr>
      <w:rFonts w:cs="Mangal"/>
      <w:i/>
      <w:iCs/>
      <w:sz w:val="24"/>
    </w:rPr>
  </w:style>
  <w:style w:type="paragraph" w:customStyle="1" w:styleId="Index">
    <w:name w:val="Index"/>
    <w:basedOn w:val="Standard"/>
    <w:rsid w:val="00EF1E32"/>
    <w:pPr>
      <w:suppressLineNumbers/>
    </w:pPr>
    <w:rPr>
      <w:rFonts w:eastAsia="DejaVu Sans" w:cs="Lohit Hindi"/>
      <w:lang w:val="es-CO" w:eastAsia="zh-CN"/>
    </w:rPr>
  </w:style>
  <w:style w:type="paragraph" w:customStyle="1" w:styleId="Encabezado6">
    <w:name w:val="Encabezado6"/>
    <w:basedOn w:val="Standard"/>
    <w:rsid w:val="00EF1E32"/>
    <w:pPr>
      <w:keepNext/>
      <w:spacing w:before="240" w:after="120"/>
    </w:pPr>
    <w:rPr>
      <w:rFonts w:eastAsia="Microsoft YaHei" w:cs="Mangal"/>
      <w:sz w:val="28"/>
      <w:szCs w:val="28"/>
    </w:rPr>
  </w:style>
  <w:style w:type="paragraph" w:customStyle="1" w:styleId="Encabezado5">
    <w:name w:val="Encabezado5"/>
    <w:basedOn w:val="Standard"/>
    <w:rsid w:val="00EF1E32"/>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EF1E32"/>
    <w:pPr>
      <w:keepNext/>
      <w:spacing w:before="240" w:after="120"/>
    </w:pPr>
    <w:rPr>
      <w:rFonts w:eastAsia="Lucida Sans Unicode" w:cs="Mangal"/>
      <w:sz w:val="28"/>
      <w:szCs w:val="28"/>
    </w:rPr>
  </w:style>
  <w:style w:type="paragraph" w:customStyle="1" w:styleId="Encabezado3">
    <w:name w:val="Encabezado3"/>
    <w:basedOn w:val="Standard"/>
    <w:rsid w:val="00EF1E32"/>
    <w:pPr>
      <w:keepNext/>
      <w:spacing w:before="240" w:after="120"/>
    </w:pPr>
    <w:rPr>
      <w:rFonts w:eastAsia="Arial Unicode MS" w:cs="Lucida Sans"/>
      <w:sz w:val="28"/>
      <w:szCs w:val="28"/>
    </w:rPr>
  </w:style>
  <w:style w:type="paragraph" w:customStyle="1" w:styleId="Encabezado2">
    <w:name w:val="Encabezado2"/>
    <w:basedOn w:val="Standard"/>
    <w:rsid w:val="00EF1E32"/>
    <w:pPr>
      <w:keepNext/>
      <w:spacing w:before="240" w:after="120"/>
    </w:pPr>
    <w:rPr>
      <w:rFonts w:eastAsia="DejaVu Sans" w:cs="DejaVu Sans"/>
      <w:sz w:val="28"/>
      <w:szCs w:val="28"/>
    </w:rPr>
  </w:style>
  <w:style w:type="paragraph" w:customStyle="1" w:styleId="Encabezado1">
    <w:name w:val="Encabezado1"/>
    <w:basedOn w:val="Standard"/>
    <w:rsid w:val="00EF1E32"/>
    <w:pPr>
      <w:keepNext/>
      <w:spacing w:before="240" w:after="120"/>
    </w:pPr>
    <w:rPr>
      <w:rFonts w:eastAsia="Mincho" w:cs="Lucidasans"/>
      <w:sz w:val="28"/>
      <w:szCs w:val="28"/>
    </w:rPr>
  </w:style>
  <w:style w:type="paragraph" w:styleId="Piedepgina">
    <w:name w:val="footer"/>
    <w:basedOn w:val="Standard"/>
    <w:link w:val="PiedepginaCar"/>
    <w:rsid w:val="00EF1E32"/>
    <w:pPr>
      <w:suppressLineNumbers/>
      <w:tabs>
        <w:tab w:val="center" w:pos="4818"/>
        <w:tab w:val="right" w:pos="9637"/>
      </w:tabs>
    </w:pPr>
  </w:style>
  <w:style w:type="character" w:customStyle="1" w:styleId="PiedepginaCar">
    <w:name w:val="Pie de página Car"/>
    <w:basedOn w:val="Fuentedeprrafopredeter"/>
    <w:link w:val="Piedepgina"/>
    <w:rsid w:val="00EF1E32"/>
    <w:rPr>
      <w:rFonts w:ascii="Arial" w:eastAsia="Arial" w:hAnsi="Arial" w:cs="Arial"/>
      <w:kern w:val="3"/>
      <w:szCs w:val="24"/>
      <w:lang w:val="es-ES" w:eastAsia="ar-SA"/>
      <w14:ligatures w14:val="none"/>
    </w:rPr>
  </w:style>
  <w:style w:type="paragraph" w:customStyle="1" w:styleId="WW-HTMLconformatoprevio">
    <w:name w:val="WW-HTML con formato previo"/>
    <w:basedOn w:val="Standard"/>
    <w:rsid w:val="00EF1E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paragraph" w:customStyle="1" w:styleId="TableContents">
    <w:name w:val="Table Contents"/>
    <w:basedOn w:val="Standard"/>
    <w:rsid w:val="00EF1E32"/>
    <w:pPr>
      <w:suppressLineNumbers/>
    </w:pPr>
    <w:rPr>
      <w:rFonts w:eastAsia="DejaVu Sans"/>
      <w:lang w:val="es-CO" w:eastAsia="zh-CN"/>
    </w:rPr>
  </w:style>
  <w:style w:type="paragraph" w:customStyle="1" w:styleId="TableHeading">
    <w:name w:val="Table Heading"/>
    <w:basedOn w:val="TableContents"/>
    <w:rsid w:val="00EF1E32"/>
    <w:pPr>
      <w:jc w:val="center"/>
    </w:pPr>
    <w:rPr>
      <w:b/>
      <w:bCs/>
      <w:i/>
      <w:iCs/>
    </w:rPr>
  </w:style>
  <w:style w:type="paragraph" w:customStyle="1" w:styleId="WW-Contenidodelatabla1111111111111111111111111111111">
    <w:name w:val="WW-Contenido de la tabla1111111111111111111111111111111"/>
    <w:basedOn w:val="Textbody"/>
    <w:rsid w:val="00EF1E32"/>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EF1E32"/>
    <w:pPr>
      <w:suppressLineNumbers/>
    </w:pPr>
  </w:style>
  <w:style w:type="paragraph" w:customStyle="1" w:styleId="WW-Encabezadodelatabla11">
    <w:name w:val="WW-Encabezado de la tabla11"/>
    <w:basedOn w:val="WW-Contenidodelatabla11"/>
    <w:rsid w:val="00EF1E32"/>
    <w:pPr>
      <w:jc w:val="center"/>
    </w:pPr>
    <w:rPr>
      <w:b/>
      <w:bCs/>
      <w:i/>
      <w:iCs/>
    </w:rPr>
  </w:style>
  <w:style w:type="paragraph" w:styleId="Textodeglobo">
    <w:name w:val="Balloon Text"/>
    <w:basedOn w:val="Standard"/>
    <w:link w:val="TextodegloboCar"/>
    <w:uiPriority w:val="99"/>
    <w:rsid w:val="00EF1E32"/>
    <w:rPr>
      <w:rFonts w:ascii="Tahoma" w:hAnsi="Tahoma" w:cs="Tahoma"/>
      <w:sz w:val="16"/>
      <w:szCs w:val="16"/>
    </w:rPr>
  </w:style>
  <w:style w:type="character" w:customStyle="1" w:styleId="TextodegloboCar">
    <w:name w:val="Texto de globo Car"/>
    <w:basedOn w:val="Fuentedeprrafopredeter"/>
    <w:link w:val="Textodeglobo"/>
    <w:uiPriority w:val="99"/>
    <w:rsid w:val="00EF1E32"/>
    <w:rPr>
      <w:rFonts w:ascii="Tahoma" w:eastAsia="Arial" w:hAnsi="Tahoma" w:cs="Tahoma"/>
      <w:kern w:val="3"/>
      <w:sz w:val="16"/>
      <w:szCs w:val="16"/>
      <w:lang w:val="es-ES" w:eastAsia="ar-SA"/>
      <w14:ligatures w14:val="none"/>
    </w:rPr>
  </w:style>
  <w:style w:type="paragraph" w:customStyle="1" w:styleId="CommentSubject">
    <w:name w:val="Comment Subject"/>
    <w:basedOn w:val="Standard"/>
    <w:rsid w:val="00EF1E32"/>
    <w:pPr>
      <w:spacing w:before="120" w:after="120" w:line="360" w:lineRule="atLeast"/>
      <w:jc w:val="both"/>
    </w:pPr>
    <w:rPr>
      <w:b/>
      <w:bCs/>
      <w:sz w:val="24"/>
    </w:rPr>
  </w:style>
  <w:style w:type="paragraph" w:styleId="Sinespaciado">
    <w:name w:val="No Spacing"/>
    <w:link w:val="SinespaciadoCar"/>
    <w:qFormat/>
    <w:rsid w:val="00EF1E32"/>
    <w:pPr>
      <w:widowControl w:val="0"/>
      <w:suppressAutoHyphens/>
      <w:autoSpaceDN w:val="0"/>
      <w:spacing w:after="0" w:line="240" w:lineRule="auto"/>
      <w:textAlignment w:val="baseline"/>
    </w:pPr>
    <w:rPr>
      <w:rFonts w:ascii="Arial" w:eastAsia="Bitstream Vera Sans" w:hAnsi="Arial" w:cs="Arial"/>
      <w:kern w:val="3"/>
      <w:szCs w:val="24"/>
      <w:lang w:val="es-ES" w:eastAsia="ar-SA"/>
      <w14:ligatures w14:val="none"/>
    </w:rPr>
  </w:style>
  <w:style w:type="paragraph" w:styleId="Textonotapie">
    <w:name w:val="footnote text"/>
    <w:basedOn w:val="Standard"/>
    <w:link w:val="TextonotapieCar1"/>
    <w:rsid w:val="00EF1E32"/>
    <w:rPr>
      <w:sz w:val="20"/>
      <w:szCs w:val="20"/>
    </w:rPr>
  </w:style>
  <w:style w:type="character" w:customStyle="1" w:styleId="TextonotapieCar">
    <w:name w:val="Texto nota pie Car"/>
    <w:basedOn w:val="Fuentedeprrafopredeter"/>
    <w:rsid w:val="00EF1E32"/>
    <w:rPr>
      <w:rFonts w:ascii="Times New Roman" w:eastAsia="Times New Roman" w:hAnsi="Times New Roman" w:cs="Times New Roman"/>
      <w:kern w:val="3"/>
      <w:sz w:val="20"/>
      <w:szCs w:val="20"/>
      <w:lang w:eastAsia="es-CO"/>
      <w14:ligatures w14:val="none"/>
    </w:rPr>
  </w:style>
  <w:style w:type="paragraph" w:customStyle="1" w:styleId="WW-Textoindependiente2">
    <w:name w:val="WW-Texto independiente 2"/>
    <w:basedOn w:val="Standard"/>
    <w:rsid w:val="00EF1E32"/>
    <w:pPr>
      <w:spacing w:after="120" w:line="480" w:lineRule="auto"/>
    </w:pPr>
  </w:style>
  <w:style w:type="paragraph" w:customStyle="1" w:styleId="Default">
    <w:name w:val="Default"/>
    <w:rsid w:val="00EF1E32"/>
    <w:pPr>
      <w:suppressAutoHyphens/>
      <w:autoSpaceDN w:val="0"/>
      <w:spacing w:after="0" w:line="240" w:lineRule="auto"/>
      <w:textAlignment w:val="baseline"/>
    </w:pPr>
    <w:rPr>
      <w:rFonts w:ascii="Arial" w:eastAsia="Times New Roman" w:hAnsi="Arial" w:cs="Arial"/>
      <w:color w:val="000000"/>
      <w:kern w:val="3"/>
      <w:sz w:val="24"/>
      <w:szCs w:val="24"/>
      <w:lang w:eastAsia="ar-SA"/>
      <w14:ligatures w14:val="none"/>
    </w:rPr>
  </w:style>
  <w:style w:type="paragraph" w:customStyle="1" w:styleId="Style1">
    <w:name w:val="Style 1"/>
    <w:basedOn w:val="Standard"/>
    <w:rsid w:val="00EF1E32"/>
  </w:style>
  <w:style w:type="paragraph" w:customStyle="1" w:styleId="ecxmsonormal">
    <w:name w:val="ecxmsonormal"/>
    <w:basedOn w:val="Standard"/>
    <w:rsid w:val="00EF1E32"/>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EF1E32"/>
    <w:pPr>
      <w:suppressAutoHyphens/>
      <w:autoSpaceDN w:val="0"/>
      <w:spacing w:after="0" w:line="240" w:lineRule="auto"/>
      <w:textAlignment w:val="baseline"/>
    </w:pPr>
    <w:rPr>
      <w:rFonts w:ascii="Arial" w:eastAsia="SimSun" w:hAnsi="Arial" w:cs="Arial"/>
      <w:color w:val="000000"/>
      <w:kern w:val="3"/>
      <w:sz w:val="24"/>
      <w:szCs w:val="24"/>
      <w:lang w:eastAsia="ar-SA"/>
      <w14:ligatures w14:val="none"/>
    </w:rPr>
  </w:style>
  <w:style w:type="paragraph" w:customStyle="1" w:styleId="Framecontents">
    <w:name w:val="Frame contents"/>
    <w:basedOn w:val="Textbody"/>
    <w:rsid w:val="00EF1E32"/>
  </w:style>
  <w:style w:type="paragraph" w:customStyle="1" w:styleId="western">
    <w:name w:val="western"/>
    <w:basedOn w:val="Standard"/>
    <w:rsid w:val="00EF1E32"/>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uiPriority w:val="99"/>
    <w:rsid w:val="00EF1E32"/>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EF1E32"/>
    <w:pPr>
      <w:suppressLineNumbers/>
      <w:spacing w:before="480" w:after="0" w:line="276" w:lineRule="auto"/>
    </w:pPr>
    <w:rPr>
      <w:rFonts w:ascii="Cambria" w:eastAsia="Times New Roman" w:hAnsi="Cambria" w:cs="Times New Roman"/>
      <w:b/>
      <w:bCs/>
      <w:color w:val="365F91"/>
      <w:sz w:val="28"/>
      <w:szCs w:val="28"/>
    </w:rPr>
  </w:style>
  <w:style w:type="paragraph" w:customStyle="1" w:styleId="Contents1">
    <w:name w:val="Contents 1"/>
    <w:basedOn w:val="Standard"/>
    <w:rsid w:val="00EF1E32"/>
    <w:pPr>
      <w:tabs>
        <w:tab w:val="left" w:pos="440"/>
        <w:tab w:val="right" w:leader="dot" w:pos="9455"/>
      </w:tabs>
      <w:jc w:val="both"/>
    </w:pPr>
  </w:style>
  <w:style w:type="paragraph" w:customStyle="1" w:styleId="Contents2">
    <w:name w:val="Contents 2"/>
    <w:basedOn w:val="Standard"/>
    <w:rsid w:val="00EF1E32"/>
    <w:pPr>
      <w:tabs>
        <w:tab w:val="right" w:leader="dot" w:pos="9909"/>
      </w:tabs>
      <w:ind w:left="220"/>
    </w:pPr>
  </w:style>
  <w:style w:type="paragraph" w:customStyle="1" w:styleId="Contents3">
    <w:name w:val="Contents 3"/>
    <w:basedOn w:val="Standard"/>
    <w:rsid w:val="00EF1E32"/>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EF1E32"/>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EF1E32"/>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EF1E32"/>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EF1E32"/>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EF1E32"/>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EF1E32"/>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EF1E32"/>
    <w:pPr>
      <w:widowControl w:val="0"/>
      <w:suppressAutoHyphens/>
      <w:autoSpaceDN w:val="0"/>
      <w:spacing w:after="0" w:line="240" w:lineRule="auto"/>
      <w:ind w:firstLine="283"/>
      <w:jc w:val="both"/>
      <w:textAlignment w:val="baseline"/>
    </w:pPr>
    <w:rPr>
      <w:rFonts w:ascii="Arial Narrow" w:eastAsia="Andale Sans UI" w:hAnsi="Arial Narrow" w:cs="Arial Narrow"/>
      <w:kern w:val="3"/>
      <w:sz w:val="24"/>
      <w:szCs w:val="24"/>
      <w:lang w:val="es-ES" w:eastAsia="zh-CN"/>
      <w14:ligatures w14:val="none"/>
    </w:rPr>
  </w:style>
  <w:style w:type="paragraph" w:customStyle="1" w:styleId="Encabezado8">
    <w:name w:val="Encabezado8"/>
    <w:basedOn w:val="Standard"/>
    <w:rsid w:val="00EF1E32"/>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EF1E32"/>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EF1E32"/>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EF1E32"/>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EF1E32"/>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EF1E32"/>
    <w:pPr>
      <w:suppressLineNumbers/>
      <w:ind w:left="283" w:hanging="283"/>
    </w:pPr>
    <w:rPr>
      <w:rFonts w:eastAsia="DejaVu Sans"/>
      <w:sz w:val="20"/>
      <w:szCs w:val="20"/>
      <w:lang w:val="es-CO" w:eastAsia="zh-CN"/>
    </w:rPr>
  </w:style>
  <w:style w:type="character" w:customStyle="1" w:styleId="TextonotaalfinalCar">
    <w:name w:val="Texto nota al final Car"/>
    <w:basedOn w:val="Fuentedeprrafopredeter"/>
    <w:link w:val="Textonotaalfinal"/>
    <w:rsid w:val="00EF1E32"/>
    <w:rPr>
      <w:rFonts w:ascii="Arial" w:eastAsia="DejaVu Sans" w:hAnsi="Arial" w:cs="Arial"/>
      <w:kern w:val="3"/>
      <w:sz w:val="20"/>
      <w:szCs w:val="20"/>
      <w:lang w:eastAsia="zh-CN"/>
      <w14:ligatures w14:val="none"/>
    </w:rPr>
  </w:style>
  <w:style w:type="paragraph" w:customStyle="1" w:styleId="Normal1">
    <w:name w:val="Normal1"/>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Normal4">
    <w:name w:val="Normal4"/>
    <w:rsid w:val="00EF1E32"/>
    <w:pPr>
      <w:suppressAutoHyphens/>
      <w:autoSpaceDN w:val="0"/>
      <w:spacing w:after="0" w:line="240" w:lineRule="auto"/>
      <w:textAlignment w:val="baseline"/>
    </w:pPr>
    <w:rPr>
      <w:rFonts w:ascii="Calibri" w:eastAsia="SimSun" w:hAnsi="Calibri" w:cs="Calibri"/>
      <w:color w:val="000000"/>
      <w:kern w:val="3"/>
      <w:sz w:val="24"/>
      <w:szCs w:val="24"/>
      <w:lang w:eastAsia="zh-CN"/>
      <w14:ligatures w14:val="none"/>
    </w:rPr>
  </w:style>
  <w:style w:type="paragraph" w:customStyle="1" w:styleId="CM42">
    <w:name w:val="CM42"/>
    <w:basedOn w:val="Normal3"/>
    <w:rsid w:val="00EF1E32"/>
    <w:rPr>
      <w:color w:val="00000A"/>
      <w:lang w:eastAsia="zh-CN"/>
    </w:rPr>
  </w:style>
  <w:style w:type="paragraph" w:customStyle="1" w:styleId="Normal2">
    <w:name w:val="Normal2"/>
    <w:rsid w:val="00EF1E32"/>
    <w:pPr>
      <w:suppressAutoHyphens/>
      <w:autoSpaceDN w:val="0"/>
      <w:spacing w:after="0" w:line="240" w:lineRule="auto"/>
      <w:textAlignment w:val="baseline"/>
    </w:pPr>
    <w:rPr>
      <w:rFonts w:ascii="Arial" w:eastAsia="Calibri" w:hAnsi="Arial" w:cs="Arial"/>
      <w:color w:val="000000"/>
      <w:kern w:val="3"/>
      <w:sz w:val="24"/>
      <w:szCs w:val="24"/>
      <w:lang w:eastAsia="zh-CN"/>
      <w14:ligatures w14:val="none"/>
    </w:rPr>
  </w:style>
  <w:style w:type="paragraph" w:customStyle="1" w:styleId="Normal5">
    <w:name w:val="Normal5"/>
    <w:rsid w:val="00EF1E32"/>
    <w:pPr>
      <w:suppressAutoHyphens/>
      <w:autoSpaceDN w:val="0"/>
      <w:spacing w:after="0" w:line="240" w:lineRule="auto"/>
      <w:textAlignment w:val="baseline"/>
    </w:pPr>
    <w:rPr>
      <w:rFonts w:ascii="Arial" w:eastAsia="SimSun" w:hAnsi="Arial" w:cs="Arial"/>
      <w:color w:val="000000"/>
      <w:kern w:val="3"/>
      <w:sz w:val="24"/>
      <w:szCs w:val="24"/>
      <w:lang w:eastAsia="zh-CN"/>
      <w14:ligatures w14:val="none"/>
    </w:rPr>
  </w:style>
  <w:style w:type="paragraph" w:customStyle="1" w:styleId="xl66">
    <w:name w:val="xl66"/>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67">
    <w:name w:val="xl6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68">
    <w:name w:val="xl6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69">
    <w:name w:val="xl6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0">
    <w:name w:val="xl7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1">
    <w:name w:val="xl7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72">
    <w:name w:val="xl7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3">
    <w:name w:val="xl7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4">
    <w:name w:val="xl7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5">
    <w:name w:val="xl7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6">
    <w:name w:val="xl76"/>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77">
    <w:name w:val="xl7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78">
    <w:name w:val="xl7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79">
    <w:name w:val="xl7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0">
    <w:name w:val="xl80"/>
    <w:basedOn w:val="Standard"/>
    <w:rsid w:val="00EF1E32"/>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82">
    <w:name w:val="xl82"/>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3">
    <w:name w:val="xl83"/>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84">
    <w:name w:val="xl84"/>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5">
    <w:name w:val="xl8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86">
    <w:name w:val="xl8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7">
    <w:name w:val="xl8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88">
    <w:name w:val="xl8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89">
    <w:name w:val="xl8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90">
    <w:name w:val="xl9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91">
    <w:name w:val="xl9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2">
    <w:name w:val="xl92"/>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5">
    <w:name w:val="xl9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96">
    <w:name w:val="xl9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97">
    <w:name w:val="xl97"/>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8">
    <w:name w:val="xl98"/>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xl99">
    <w:name w:val="xl99"/>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0">
    <w:name w:val="xl10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 w:val="20"/>
      <w:szCs w:val="20"/>
      <w:lang w:val="es-CO" w:eastAsia="es-CO"/>
    </w:rPr>
  </w:style>
  <w:style w:type="paragraph" w:customStyle="1" w:styleId="xl101">
    <w:name w:val="xl101"/>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02">
    <w:name w:val="xl102"/>
    <w:basedOn w:val="Standard"/>
    <w:rsid w:val="00EF1E32"/>
    <w:pPr>
      <w:widowControl/>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3">
    <w:name w:val="xl103"/>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4">
    <w:name w:val="xl104"/>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5">
    <w:name w:val="xl105"/>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6">
    <w:name w:val="xl106"/>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 w:val="20"/>
      <w:szCs w:val="20"/>
      <w:lang w:val="es-CO" w:eastAsia="es-CO"/>
    </w:rPr>
  </w:style>
  <w:style w:type="paragraph" w:customStyle="1" w:styleId="xl107">
    <w:name w:val="xl107"/>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 w:val="20"/>
      <w:szCs w:val="20"/>
      <w:lang w:val="es-CO" w:eastAsia="es-CO"/>
    </w:rPr>
  </w:style>
  <w:style w:type="paragraph" w:customStyle="1" w:styleId="xl108">
    <w:name w:val="xl108"/>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0"/>
      <w:szCs w:val="20"/>
      <w:lang w:val="es-CO" w:eastAsia="es-CO"/>
    </w:rPr>
  </w:style>
  <w:style w:type="paragraph" w:customStyle="1" w:styleId="xl109">
    <w:name w:val="xl109"/>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EF1E32"/>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1">
    <w:name w:val="xl111"/>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2">
    <w:name w:val="xl112"/>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3">
    <w:name w:val="xl113"/>
    <w:basedOn w:val="Standard"/>
    <w:rsid w:val="00EF1E32"/>
    <w:pPr>
      <w:widowControl/>
      <w:suppressAutoHyphens w:val="0"/>
      <w:spacing w:before="28" w:after="28"/>
      <w:jc w:val="both"/>
    </w:pPr>
    <w:rPr>
      <w:rFonts w:ascii="Times New Roman" w:eastAsia="Times New Roman" w:hAnsi="Times New Roman" w:cs="Times New Roman"/>
      <w:sz w:val="20"/>
      <w:szCs w:val="20"/>
      <w:lang w:val="es-CO" w:eastAsia="es-CO"/>
    </w:rPr>
  </w:style>
  <w:style w:type="paragraph" w:customStyle="1" w:styleId="xl114">
    <w:name w:val="xl114"/>
    <w:basedOn w:val="Standard"/>
    <w:rsid w:val="00EF1E32"/>
    <w:pPr>
      <w:widowControl/>
      <w:suppressAutoHyphens w:val="0"/>
      <w:spacing w:before="28" w:after="28"/>
      <w:jc w:val="center"/>
    </w:pPr>
    <w:rPr>
      <w:rFonts w:ascii="Times New Roman" w:eastAsia="Times New Roman" w:hAnsi="Times New Roman" w:cs="Times New Roman"/>
      <w:sz w:val="20"/>
      <w:szCs w:val="20"/>
      <w:lang w:val="es-CO" w:eastAsia="es-CO"/>
    </w:rPr>
  </w:style>
  <w:style w:type="paragraph" w:customStyle="1" w:styleId="xl115">
    <w:name w:val="xl115"/>
    <w:basedOn w:val="Standard"/>
    <w:rsid w:val="00EF1E32"/>
    <w:pPr>
      <w:widowControl/>
      <w:suppressAutoHyphens w:val="0"/>
      <w:spacing w:before="28" w:after="28"/>
    </w:pPr>
    <w:rPr>
      <w:rFonts w:ascii="Times New Roman" w:eastAsia="Times New Roman" w:hAnsi="Times New Roman" w:cs="Times New Roman"/>
      <w:sz w:val="20"/>
      <w:szCs w:val="20"/>
      <w:lang w:val="es-CO" w:eastAsia="es-CO"/>
    </w:rPr>
  </w:style>
  <w:style w:type="paragraph" w:customStyle="1" w:styleId="Footnote">
    <w:name w:val="Footnote"/>
    <w:basedOn w:val="Standard"/>
    <w:rsid w:val="00EF1E32"/>
    <w:pPr>
      <w:suppressLineNumbers/>
      <w:ind w:left="283" w:hanging="283"/>
    </w:pPr>
    <w:rPr>
      <w:sz w:val="20"/>
      <w:szCs w:val="20"/>
    </w:rPr>
  </w:style>
  <w:style w:type="paragraph" w:styleId="TDC1">
    <w:name w:val="toc 1"/>
    <w:basedOn w:val="Normal"/>
    <w:next w:val="Normal"/>
    <w:autoRedefine/>
    <w:uiPriority w:val="39"/>
    <w:rsid w:val="00D64718"/>
    <w:pPr>
      <w:tabs>
        <w:tab w:val="right" w:leader="dot" w:pos="9913"/>
      </w:tabs>
      <w:spacing w:before="120" w:after="120"/>
    </w:pPr>
    <w:rPr>
      <w:rFonts w:asciiTheme="minorHAnsi" w:hAnsiTheme="minorHAnsi"/>
      <w:b/>
      <w:bCs/>
      <w:caps/>
    </w:rPr>
  </w:style>
  <w:style w:type="paragraph" w:styleId="TDC2">
    <w:name w:val="toc 2"/>
    <w:basedOn w:val="Normal"/>
    <w:next w:val="Normal"/>
    <w:autoRedefine/>
    <w:uiPriority w:val="39"/>
    <w:rsid w:val="00EF1E32"/>
    <w:pPr>
      <w:ind w:left="200"/>
    </w:pPr>
    <w:rPr>
      <w:rFonts w:asciiTheme="minorHAnsi" w:hAnsiTheme="minorHAnsi"/>
      <w:smallCaps/>
    </w:rPr>
  </w:style>
  <w:style w:type="paragraph" w:styleId="TDC3">
    <w:name w:val="toc 3"/>
    <w:basedOn w:val="Normal"/>
    <w:next w:val="Normal"/>
    <w:autoRedefine/>
    <w:uiPriority w:val="39"/>
    <w:rsid w:val="00EF1E32"/>
    <w:pPr>
      <w:ind w:left="400"/>
    </w:pPr>
    <w:rPr>
      <w:rFonts w:asciiTheme="minorHAnsi" w:hAnsiTheme="minorHAnsi"/>
      <w:i/>
      <w:iCs/>
    </w:rPr>
  </w:style>
  <w:style w:type="paragraph" w:styleId="TDC4">
    <w:name w:val="toc 4"/>
    <w:basedOn w:val="Normal"/>
    <w:next w:val="Normal"/>
    <w:autoRedefine/>
    <w:uiPriority w:val="39"/>
    <w:rsid w:val="00EF1E32"/>
    <w:pPr>
      <w:ind w:left="600"/>
    </w:pPr>
    <w:rPr>
      <w:rFonts w:asciiTheme="minorHAnsi" w:hAnsiTheme="minorHAnsi"/>
      <w:sz w:val="18"/>
      <w:szCs w:val="18"/>
    </w:rPr>
  </w:style>
  <w:style w:type="paragraph" w:styleId="TDC5">
    <w:name w:val="toc 5"/>
    <w:basedOn w:val="Normal"/>
    <w:next w:val="Normal"/>
    <w:autoRedefine/>
    <w:uiPriority w:val="39"/>
    <w:rsid w:val="00EF1E32"/>
    <w:pPr>
      <w:ind w:left="800"/>
    </w:pPr>
    <w:rPr>
      <w:rFonts w:asciiTheme="minorHAnsi" w:hAnsiTheme="minorHAnsi"/>
      <w:sz w:val="18"/>
      <w:szCs w:val="18"/>
    </w:rPr>
  </w:style>
  <w:style w:type="paragraph" w:styleId="TDC6">
    <w:name w:val="toc 6"/>
    <w:basedOn w:val="Normal"/>
    <w:next w:val="Normal"/>
    <w:autoRedefine/>
    <w:uiPriority w:val="39"/>
    <w:rsid w:val="00EF1E32"/>
    <w:pPr>
      <w:ind w:left="1000"/>
    </w:pPr>
    <w:rPr>
      <w:rFonts w:asciiTheme="minorHAnsi" w:hAnsiTheme="minorHAnsi"/>
      <w:sz w:val="18"/>
      <w:szCs w:val="18"/>
    </w:rPr>
  </w:style>
  <w:style w:type="paragraph" w:styleId="TDC7">
    <w:name w:val="toc 7"/>
    <w:basedOn w:val="Normal"/>
    <w:next w:val="Normal"/>
    <w:autoRedefine/>
    <w:uiPriority w:val="39"/>
    <w:rsid w:val="00EF1E32"/>
    <w:pPr>
      <w:ind w:left="1200"/>
    </w:pPr>
    <w:rPr>
      <w:rFonts w:asciiTheme="minorHAnsi" w:hAnsiTheme="minorHAnsi"/>
      <w:sz w:val="18"/>
      <w:szCs w:val="18"/>
    </w:rPr>
  </w:style>
  <w:style w:type="paragraph" w:styleId="TDC8">
    <w:name w:val="toc 8"/>
    <w:basedOn w:val="Normal"/>
    <w:next w:val="Normal"/>
    <w:autoRedefine/>
    <w:uiPriority w:val="39"/>
    <w:rsid w:val="00EF1E32"/>
    <w:pPr>
      <w:ind w:left="1400"/>
    </w:pPr>
    <w:rPr>
      <w:rFonts w:asciiTheme="minorHAnsi" w:hAnsiTheme="minorHAnsi"/>
      <w:sz w:val="18"/>
      <w:szCs w:val="18"/>
    </w:rPr>
  </w:style>
  <w:style w:type="paragraph" w:styleId="TDC9">
    <w:name w:val="toc 9"/>
    <w:basedOn w:val="Normal"/>
    <w:next w:val="Normal"/>
    <w:autoRedefine/>
    <w:uiPriority w:val="39"/>
    <w:rsid w:val="00EF1E32"/>
    <w:pPr>
      <w:ind w:left="1600"/>
    </w:pPr>
    <w:rPr>
      <w:rFonts w:asciiTheme="minorHAnsi" w:hAnsiTheme="minorHAnsi"/>
      <w:sz w:val="18"/>
      <w:szCs w:val="18"/>
    </w:rPr>
  </w:style>
  <w:style w:type="paragraph" w:styleId="Encabezado">
    <w:name w:val="header"/>
    <w:basedOn w:val="Standard"/>
    <w:link w:val="EncabezadoCar"/>
    <w:rsid w:val="00EF1E32"/>
    <w:pPr>
      <w:suppressLineNumbers/>
      <w:tabs>
        <w:tab w:val="center" w:pos="4986"/>
        <w:tab w:val="right" w:pos="9972"/>
      </w:tabs>
    </w:pPr>
  </w:style>
  <w:style w:type="character" w:customStyle="1" w:styleId="EncabezadoCar">
    <w:name w:val="Encabezado Car"/>
    <w:basedOn w:val="Fuentedeprrafopredeter"/>
    <w:link w:val="Encabezado"/>
    <w:uiPriority w:val="99"/>
    <w:rsid w:val="00EF1E32"/>
    <w:rPr>
      <w:rFonts w:ascii="Arial" w:eastAsia="Arial" w:hAnsi="Arial" w:cs="Arial"/>
      <w:kern w:val="3"/>
      <w:szCs w:val="24"/>
      <w:lang w:val="es-ES" w:eastAsia="ar-SA"/>
      <w14:ligatures w14:val="none"/>
    </w:rPr>
  </w:style>
  <w:style w:type="character" w:customStyle="1" w:styleId="WW8Num2z0">
    <w:name w:val="WW8Num2z0"/>
    <w:rsid w:val="00EF1E32"/>
  </w:style>
  <w:style w:type="character" w:customStyle="1" w:styleId="WW8Num3z1">
    <w:name w:val="WW8Num3z1"/>
    <w:rsid w:val="00EF1E32"/>
    <w:rPr>
      <w:b/>
    </w:rPr>
  </w:style>
  <w:style w:type="character" w:customStyle="1" w:styleId="WW8Num6z1">
    <w:name w:val="WW8Num6z1"/>
    <w:rsid w:val="00EF1E32"/>
    <w:rPr>
      <w:b/>
    </w:rPr>
  </w:style>
  <w:style w:type="character" w:customStyle="1" w:styleId="WW8Num9z1">
    <w:name w:val="WW8Num9z1"/>
    <w:rsid w:val="00EF1E32"/>
    <w:rPr>
      <w:b/>
    </w:rPr>
  </w:style>
  <w:style w:type="character" w:customStyle="1" w:styleId="WW8Num13z0">
    <w:name w:val="WW8Num13z0"/>
    <w:rsid w:val="00EF1E32"/>
    <w:rPr>
      <w:b/>
      <w:sz w:val="22"/>
    </w:rPr>
  </w:style>
  <w:style w:type="character" w:customStyle="1" w:styleId="WW8Num13z1">
    <w:name w:val="WW8Num13z1"/>
    <w:rsid w:val="00EF1E32"/>
    <w:rPr>
      <w:b/>
      <w:sz w:val="21"/>
      <w:szCs w:val="21"/>
    </w:rPr>
  </w:style>
  <w:style w:type="character" w:customStyle="1" w:styleId="WW8Num14z1">
    <w:name w:val="WW8Num14z1"/>
    <w:rsid w:val="00EF1E32"/>
    <w:rPr>
      <w:b/>
    </w:rPr>
  </w:style>
  <w:style w:type="character" w:customStyle="1" w:styleId="WW8Num15z0">
    <w:name w:val="WW8Num15z0"/>
    <w:rsid w:val="00EF1E32"/>
    <w:rPr>
      <w:rFonts w:cs="Times New Roman"/>
      <w:sz w:val="23"/>
    </w:rPr>
  </w:style>
  <w:style w:type="character" w:customStyle="1" w:styleId="WW8Num15z1">
    <w:name w:val="WW8Num15z1"/>
    <w:rsid w:val="00EF1E32"/>
    <w:rPr>
      <w:b/>
    </w:rPr>
  </w:style>
  <w:style w:type="character" w:customStyle="1" w:styleId="WW8Num17z0">
    <w:name w:val="WW8Num17z0"/>
    <w:rsid w:val="00EF1E32"/>
    <w:rPr>
      <w:rFonts w:ascii="Arial" w:hAnsi="Arial" w:cs="Arial"/>
    </w:rPr>
  </w:style>
  <w:style w:type="character" w:customStyle="1" w:styleId="WW8Num19z0">
    <w:name w:val="WW8Num19z0"/>
    <w:rsid w:val="00EF1E32"/>
    <w:rPr>
      <w:b/>
      <w:sz w:val="22"/>
    </w:rPr>
  </w:style>
  <w:style w:type="character" w:customStyle="1" w:styleId="WW8Num21z0">
    <w:name w:val="WW8Num21z0"/>
    <w:rsid w:val="00EF1E32"/>
    <w:rPr>
      <w:rFonts w:cs="Times New Roman"/>
      <w:sz w:val="23"/>
    </w:rPr>
  </w:style>
  <w:style w:type="character" w:customStyle="1" w:styleId="WW8Num22z2">
    <w:name w:val="WW8Num22z2"/>
    <w:rsid w:val="00EF1E32"/>
    <w:rPr>
      <w:b/>
    </w:rPr>
  </w:style>
  <w:style w:type="character" w:customStyle="1" w:styleId="WW8Num23z0">
    <w:name w:val="WW8Num23z0"/>
    <w:rsid w:val="00EF1E32"/>
    <w:rPr>
      <w:rFonts w:ascii="Arial" w:eastAsia="Bitstream Vera Sans" w:hAnsi="Arial" w:cs="Arial"/>
    </w:rPr>
  </w:style>
  <w:style w:type="character" w:customStyle="1" w:styleId="WW8Num24z0">
    <w:name w:val="WW8Num24z0"/>
    <w:rsid w:val="00EF1E32"/>
    <w:rPr>
      <w:rFonts w:cs="Arial"/>
      <w:b/>
      <w:sz w:val="21"/>
    </w:rPr>
  </w:style>
  <w:style w:type="character" w:customStyle="1" w:styleId="WW8Num2z1">
    <w:name w:val="WW8Num2z1"/>
    <w:rsid w:val="00EF1E32"/>
  </w:style>
  <w:style w:type="character" w:customStyle="1" w:styleId="WW8Num5z0">
    <w:name w:val="WW8Num5z0"/>
    <w:rsid w:val="00EF1E32"/>
    <w:rPr>
      <w:rFonts w:ascii="Arial" w:hAnsi="Arial" w:cs="Arial"/>
      <w:b/>
      <w:sz w:val="22"/>
      <w:szCs w:val="24"/>
    </w:rPr>
  </w:style>
  <w:style w:type="character" w:customStyle="1" w:styleId="WW8Num7z0">
    <w:name w:val="WW8Num7z0"/>
    <w:rsid w:val="00EF1E32"/>
    <w:rPr>
      <w:b w:val="0"/>
    </w:rPr>
  </w:style>
  <w:style w:type="character" w:customStyle="1" w:styleId="WW8Num8z1">
    <w:name w:val="WW8Num8z1"/>
    <w:rsid w:val="00EF1E32"/>
    <w:rPr>
      <w:b/>
    </w:rPr>
  </w:style>
  <w:style w:type="character" w:customStyle="1" w:styleId="WW8Num11z1">
    <w:name w:val="WW8Num11z1"/>
    <w:rsid w:val="00EF1E32"/>
    <w:rPr>
      <w:b/>
    </w:rPr>
  </w:style>
  <w:style w:type="character" w:customStyle="1" w:styleId="WW8Num19z1">
    <w:name w:val="WW8Num19z1"/>
    <w:rsid w:val="00EF1E32"/>
    <w:rPr>
      <w:b/>
      <w:sz w:val="21"/>
      <w:szCs w:val="21"/>
    </w:rPr>
  </w:style>
  <w:style w:type="character" w:customStyle="1" w:styleId="WW8Num20z1">
    <w:name w:val="WW8Num20z1"/>
    <w:rsid w:val="00EF1E32"/>
    <w:rPr>
      <w:b/>
    </w:rPr>
  </w:style>
  <w:style w:type="character" w:customStyle="1" w:styleId="WW8Num21z1">
    <w:name w:val="WW8Num21z1"/>
    <w:rsid w:val="00EF1E32"/>
    <w:rPr>
      <w:rFonts w:cs="Times New Roman"/>
      <w:b/>
      <w:sz w:val="23"/>
    </w:rPr>
  </w:style>
  <w:style w:type="character" w:customStyle="1" w:styleId="WW8Num23z1">
    <w:name w:val="WW8Num23z1"/>
    <w:rsid w:val="00EF1E32"/>
    <w:rPr>
      <w:rFonts w:ascii="Courier New" w:hAnsi="Courier New" w:cs="Courier New"/>
    </w:rPr>
  </w:style>
  <w:style w:type="character" w:customStyle="1" w:styleId="WW8Num23z2">
    <w:name w:val="WW8Num23z2"/>
    <w:rsid w:val="00EF1E32"/>
    <w:rPr>
      <w:rFonts w:ascii="Wingdings" w:hAnsi="Wingdings" w:cs="Wingdings"/>
    </w:rPr>
  </w:style>
  <w:style w:type="character" w:customStyle="1" w:styleId="WW8Num23z3">
    <w:name w:val="WW8Num23z3"/>
    <w:rsid w:val="00EF1E32"/>
    <w:rPr>
      <w:rFonts w:ascii="Symbol" w:hAnsi="Symbol" w:cs="Symbol"/>
    </w:rPr>
  </w:style>
  <w:style w:type="character" w:customStyle="1" w:styleId="WW8Num25z0">
    <w:name w:val="WW8Num25z0"/>
    <w:rsid w:val="00EF1E32"/>
    <w:rPr>
      <w:rFonts w:ascii="Arial" w:eastAsia="Bitstream Vera Sans" w:hAnsi="Arial" w:cs="Arial"/>
      <w:color w:val="00000A"/>
    </w:rPr>
  </w:style>
  <w:style w:type="character" w:customStyle="1" w:styleId="WW8Num25z1">
    <w:name w:val="WW8Num25z1"/>
    <w:rsid w:val="00EF1E32"/>
    <w:rPr>
      <w:rFonts w:ascii="Courier New" w:hAnsi="Courier New" w:cs="Courier New"/>
    </w:rPr>
  </w:style>
  <w:style w:type="character" w:customStyle="1" w:styleId="WW8Num25z2">
    <w:name w:val="WW8Num25z2"/>
    <w:rsid w:val="00EF1E32"/>
    <w:rPr>
      <w:rFonts w:ascii="Wingdings" w:hAnsi="Wingdings" w:cs="Wingdings"/>
    </w:rPr>
  </w:style>
  <w:style w:type="character" w:customStyle="1" w:styleId="WW8Num25z3">
    <w:name w:val="WW8Num25z3"/>
    <w:rsid w:val="00EF1E32"/>
    <w:rPr>
      <w:rFonts w:ascii="Symbol" w:hAnsi="Symbol" w:cs="Symbol"/>
    </w:rPr>
  </w:style>
  <w:style w:type="character" w:customStyle="1" w:styleId="WW8Num27z0">
    <w:name w:val="WW8Num27z0"/>
    <w:rsid w:val="00EF1E32"/>
    <w:rPr>
      <w:sz w:val="21"/>
      <w:szCs w:val="21"/>
    </w:rPr>
  </w:style>
  <w:style w:type="character" w:customStyle="1" w:styleId="WW8Num28z2">
    <w:name w:val="WW8Num28z2"/>
    <w:rsid w:val="00EF1E32"/>
    <w:rPr>
      <w:b/>
    </w:rPr>
  </w:style>
  <w:style w:type="character" w:customStyle="1" w:styleId="WW8Num29z0">
    <w:name w:val="WW8Num29z0"/>
    <w:rsid w:val="00EF1E32"/>
    <w:rPr>
      <w:rFonts w:ascii="Arial" w:eastAsia="Bitstream Vera Sans" w:hAnsi="Arial" w:cs="Arial"/>
    </w:rPr>
  </w:style>
  <w:style w:type="character" w:customStyle="1" w:styleId="WW8Num29z1">
    <w:name w:val="WW8Num29z1"/>
    <w:rsid w:val="00EF1E32"/>
    <w:rPr>
      <w:rFonts w:ascii="Courier New" w:hAnsi="Courier New" w:cs="Courier New"/>
    </w:rPr>
  </w:style>
  <w:style w:type="character" w:customStyle="1" w:styleId="WW8Num29z2">
    <w:name w:val="WW8Num29z2"/>
    <w:rsid w:val="00EF1E32"/>
    <w:rPr>
      <w:rFonts w:ascii="Wingdings" w:hAnsi="Wingdings" w:cs="Wingdings"/>
    </w:rPr>
  </w:style>
  <w:style w:type="character" w:customStyle="1" w:styleId="WW8Num29z3">
    <w:name w:val="WW8Num29z3"/>
    <w:rsid w:val="00EF1E32"/>
    <w:rPr>
      <w:rFonts w:ascii="Symbol" w:hAnsi="Symbol" w:cs="Symbol"/>
    </w:rPr>
  </w:style>
  <w:style w:type="character" w:customStyle="1" w:styleId="WW8Num30z0">
    <w:name w:val="WW8Num30z0"/>
    <w:rsid w:val="00EF1E32"/>
    <w:rPr>
      <w:rFonts w:cs="Arial"/>
      <w:b/>
      <w:sz w:val="21"/>
    </w:rPr>
  </w:style>
  <w:style w:type="character" w:customStyle="1" w:styleId="Fuentedeprrafopredeter5">
    <w:name w:val="Fuente de párrafo predeter.5"/>
    <w:rsid w:val="00EF1E32"/>
  </w:style>
  <w:style w:type="character" w:customStyle="1" w:styleId="WW8Num1z0">
    <w:name w:val="WW8Num1z0"/>
    <w:rsid w:val="00EF1E32"/>
  </w:style>
  <w:style w:type="character" w:customStyle="1" w:styleId="WW8Num1z1">
    <w:name w:val="WW8Num1z1"/>
    <w:rsid w:val="00EF1E32"/>
  </w:style>
  <w:style w:type="character" w:customStyle="1" w:styleId="WW8Num1z2">
    <w:name w:val="WW8Num1z2"/>
    <w:rsid w:val="00EF1E32"/>
  </w:style>
  <w:style w:type="character" w:customStyle="1" w:styleId="WW8Num1z3">
    <w:name w:val="WW8Num1z3"/>
    <w:rsid w:val="00EF1E32"/>
  </w:style>
  <w:style w:type="character" w:customStyle="1" w:styleId="WW8Num1z4">
    <w:name w:val="WW8Num1z4"/>
    <w:rsid w:val="00EF1E32"/>
  </w:style>
  <w:style w:type="character" w:customStyle="1" w:styleId="WW8Num1z5">
    <w:name w:val="WW8Num1z5"/>
    <w:rsid w:val="00EF1E32"/>
  </w:style>
  <w:style w:type="character" w:customStyle="1" w:styleId="WW8Num1z6">
    <w:name w:val="WW8Num1z6"/>
    <w:rsid w:val="00EF1E32"/>
  </w:style>
  <w:style w:type="character" w:customStyle="1" w:styleId="WW8Num1z7">
    <w:name w:val="WW8Num1z7"/>
    <w:rsid w:val="00EF1E32"/>
  </w:style>
  <w:style w:type="character" w:customStyle="1" w:styleId="WW8Num1z8">
    <w:name w:val="WW8Num1z8"/>
    <w:rsid w:val="00EF1E32"/>
  </w:style>
  <w:style w:type="character" w:customStyle="1" w:styleId="WW8Num2z2">
    <w:name w:val="WW8Num2z2"/>
    <w:rsid w:val="00EF1E32"/>
  </w:style>
  <w:style w:type="character" w:customStyle="1" w:styleId="WW8Num2z3">
    <w:name w:val="WW8Num2z3"/>
    <w:rsid w:val="00EF1E32"/>
  </w:style>
  <w:style w:type="character" w:customStyle="1" w:styleId="WW8Num2z4">
    <w:name w:val="WW8Num2z4"/>
    <w:rsid w:val="00EF1E32"/>
  </w:style>
  <w:style w:type="character" w:customStyle="1" w:styleId="WW8Num2z5">
    <w:name w:val="WW8Num2z5"/>
    <w:rsid w:val="00EF1E32"/>
  </w:style>
  <w:style w:type="character" w:customStyle="1" w:styleId="WW8Num2z6">
    <w:name w:val="WW8Num2z6"/>
    <w:rsid w:val="00EF1E32"/>
  </w:style>
  <w:style w:type="character" w:customStyle="1" w:styleId="WW8Num2z7">
    <w:name w:val="WW8Num2z7"/>
    <w:rsid w:val="00EF1E32"/>
  </w:style>
  <w:style w:type="character" w:customStyle="1" w:styleId="WW8Num2z8">
    <w:name w:val="WW8Num2z8"/>
    <w:rsid w:val="00EF1E32"/>
  </w:style>
  <w:style w:type="character" w:customStyle="1" w:styleId="Fuentedeprrafopredeter4">
    <w:name w:val="Fuente de párrafo predeter.4"/>
    <w:rsid w:val="00EF1E32"/>
  </w:style>
  <w:style w:type="character" w:customStyle="1" w:styleId="Absatz-Standardschriftart">
    <w:name w:val="Absatz-Standardschriftart"/>
    <w:rsid w:val="00EF1E32"/>
  </w:style>
  <w:style w:type="character" w:customStyle="1" w:styleId="WW-Absatz-Standardschriftart">
    <w:name w:val="WW-Absatz-Standardschriftart"/>
    <w:rsid w:val="00EF1E32"/>
  </w:style>
  <w:style w:type="character" w:customStyle="1" w:styleId="WW-Absatz-Standardschriftart1">
    <w:name w:val="WW-Absatz-Standardschriftart1"/>
    <w:rsid w:val="00EF1E32"/>
  </w:style>
  <w:style w:type="character" w:customStyle="1" w:styleId="WW-Absatz-Standardschriftart11">
    <w:name w:val="WW-Absatz-Standardschriftart11"/>
    <w:rsid w:val="00EF1E32"/>
  </w:style>
  <w:style w:type="character" w:customStyle="1" w:styleId="WW-Absatz-Standardschriftart111">
    <w:name w:val="WW-Absatz-Standardschriftart111"/>
    <w:rsid w:val="00EF1E32"/>
  </w:style>
  <w:style w:type="character" w:customStyle="1" w:styleId="WW-Absatz-Standardschriftart1111">
    <w:name w:val="WW-Absatz-Standardschriftart1111"/>
    <w:rsid w:val="00EF1E32"/>
  </w:style>
  <w:style w:type="character" w:customStyle="1" w:styleId="WW-Absatz-Standardschriftart11111">
    <w:name w:val="WW-Absatz-Standardschriftart11111"/>
    <w:rsid w:val="00EF1E32"/>
  </w:style>
  <w:style w:type="character" w:customStyle="1" w:styleId="WW-Absatz-Standardschriftart111111">
    <w:name w:val="WW-Absatz-Standardschriftart111111"/>
    <w:rsid w:val="00EF1E32"/>
  </w:style>
  <w:style w:type="character" w:customStyle="1" w:styleId="Fuentedeprrafopredeter3">
    <w:name w:val="Fuente de párrafo predeter.3"/>
    <w:rsid w:val="00EF1E32"/>
  </w:style>
  <w:style w:type="character" w:customStyle="1" w:styleId="WW-Absatz-Standardschriftart1111111">
    <w:name w:val="WW-Absatz-Standardschriftart1111111"/>
    <w:rsid w:val="00EF1E32"/>
  </w:style>
  <w:style w:type="character" w:customStyle="1" w:styleId="WW-Absatz-Standardschriftart11111111">
    <w:name w:val="WW-Absatz-Standardschriftart11111111"/>
    <w:rsid w:val="00EF1E32"/>
  </w:style>
  <w:style w:type="character" w:customStyle="1" w:styleId="WW-Absatz-Standardschriftart111111111">
    <w:name w:val="WW-Absatz-Standardschriftart111111111"/>
    <w:rsid w:val="00EF1E32"/>
  </w:style>
  <w:style w:type="character" w:customStyle="1" w:styleId="WW-Absatz-Standardschriftart1111111111">
    <w:name w:val="WW-Absatz-Standardschriftart1111111111"/>
    <w:rsid w:val="00EF1E32"/>
  </w:style>
  <w:style w:type="character" w:customStyle="1" w:styleId="WW-Absatz-Standardschriftart11111111111">
    <w:name w:val="WW-Absatz-Standardschriftart11111111111"/>
    <w:rsid w:val="00EF1E32"/>
  </w:style>
  <w:style w:type="character" w:customStyle="1" w:styleId="WW-Absatz-Standardschriftart111111111111">
    <w:name w:val="WW-Absatz-Standardschriftart111111111111"/>
    <w:rsid w:val="00EF1E32"/>
  </w:style>
  <w:style w:type="character" w:customStyle="1" w:styleId="WW-Absatz-Standardschriftart1111111111111">
    <w:name w:val="WW-Absatz-Standardschriftart1111111111111"/>
    <w:rsid w:val="00EF1E32"/>
  </w:style>
  <w:style w:type="character" w:customStyle="1" w:styleId="WW-Absatz-Standardschriftart11111111111111">
    <w:name w:val="WW-Absatz-Standardschriftart11111111111111"/>
    <w:rsid w:val="00EF1E32"/>
  </w:style>
  <w:style w:type="character" w:customStyle="1" w:styleId="WW-Absatz-Standardschriftart111111111111111">
    <w:name w:val="WW-Absatz-Standardschriftart111111111111111"/>
    <w:rsid w:val="00EF1E32"/>
  </w:style>
  <w:style w:type="character" w:customStyle="1" w:styleId="WW-Absatz-Standardschriftart1111111111111111">
    <w:name w:val="WW-Absatz-Standardschriftart1111111111111111"/>
    <w:rsid w:val="00EF1E32"/>
  </w:style>
  <w:style w:type="character" w:customStyle="1" w:styleId="WW-Absatz-Standardschriftart11111111111111111">
    <w:name w:val="WW-Absatz-Standardschriftart11111111111111111"/>
    <w:rsid w:val="00EF1E32"/>
  </w:style>
  <w:style w:type="character" w:customStyle="1" w:styleId="WW-Absatz-Standardschriftart111111111111111111">
    <w:name w:val="WW-Absatz-Standardschriftart111111111111111111"/>
    <w:rsid w:val="00EF1E32"/>
  </w:style>
  <w:style w:type="character" w:customStyle="1" w:styleId="WW-Absatz-Standardschriftart1111111111111111111">
    <w:name w:val="WW-Absatz-Standardschriftart1111111111111111111"/>
    <w:rsid w:val="00EF1E32"/>
  </w:style>
  <w:style w:type="character" w:customStyle="1" w:styleId="WW-Absatz-Standardschriftart11111111111111111111">
    <w:name w:val="WW-Absatz-Standardschriftart11111111111111111111"/>
    <w:rsid w:val="00EF1E32"/>
  </w:style>
  <w:style w:type="character" w:customStyle="1" w:styleId="WW-Absatz-Standardschriftart111111111111111111111">
    <w:name w:val="WW-Absatz-Standardschriftart111111111111111111111"/>
    <w:rsid w:val="00EF1E32"/>
  </w:style>
  <w:style w:type="character" w:customStyle="1" w:styleId="WW-Absatz-Standardschriftart1111111111111111111111">
    <w:name w:val="WW-Absatz-Standardschriftart1111111111111111111111"/>
    <w:rsid w:val="00EF1E32"/>
  </w:style>
  <w:style w:type="character" w:customStyle="1" w:styleId="WW-Absatz-Standardschriftart11111111111111111111111">
    <w:name w:val="WW-Absatz-Standardschriftart11111111111111111111111"/>
    <w:rsid w:val="00EF1E32"/>
  </w:style>
  <w:style w:type="character" w:customStyle="1" w:styleId="Fuentedeprrafopredeter2">
    <w:name w:val="Fuente de párrafo predeter.2"/>
    <w:rsid w:val="00EF1E32"/>
  </w:style>
  <w:style w:type="character" w:customStyle="1" w:styleId="WW-Absatz-Standardschriftart111111111111111111111111">
    <w:name w:val="WW-Absatz-Standardschriftart111111111111111111111111"/>
    <w:rsid w:val="00EF1E32"/>
  </w:style>
  <w:style w:type="character" w:customStyle="1" w:styleId="WW-Absatz-Standardschriftart1111111111111111111111111">
    <w:name w:val="WW-Absatz-Standardschriftart1111111111111111111111111"/>
    <w:rsid w:val="00EF1E32"/>
  </w:style>
  <w:style w:type="character" w:customStyle="1" w:styleId="WW-Absatz-Standardschriftart11111111111111111111111111">
    <w:name w:val="WW-Absatz-Standardschriftart11111111111111111111111111"/>
    <w:rsid w:val="00EF1E32"/>
  </w:style>
  <w:style w:type="character" w:customStyle="1" w:styleId="WW-Absatz-Standardschriftart111111111111111111111111111">
    <w:name w:val="WW-Absatz-Standardschriftart111111111111111111111111111"/>
    <w:rsid w:val="00EF1E32"/>
  </w:style>
  <w:style w:type="character" w:customStyle="1" w:styleId="WW-Absatz-Standardschriftart1111111111111111111111111111">
    <w:name w:val="WW-Absatz-Standardschriftart1111111111111111111111111111"/>
    <w:rsid w:val="00EF1E32"/>
  </w:style>
  <w:style w:type="character" w:customStyle="1" w:styleId="WW-Absatz-Standardschriftart11111111111111111111111111111">
    <w:name w:val="WW-Absatz-Standardschriftart11111111111111111111111111111"/>
    <w:rsid w:val="00EF1E32"/>
  </w:style>
  <w:style w:type="character" w:customStyle="1" w:styleId="WW-Absatz-Standardschriftart111111111111111111111111111111">
    <w:name w:val="WW-Absatz-Standardschriftart111111111111111111111111111111"/>
    <w:rsid w:val="00EF1E32"/>
  </w:style>
  <w:style w:type="character" w:customStyle="1" w:styleId="WW-Absatz-Standardschriftart1111111111111111111111111111111">
    <w:name w:val="WW-Absatz-Standardschriftart1111111111111111111111111111111"/>
    <w:rsid w:val="00EF1E32"/>
  </w:style>
  <w:style w:type="character" w:customStyle="1" w:styleId="WW-Absatz-Standardschriftart11111111111111111111111111111111">
    <w:name w:val="WW-Absatz-Standardschriftart11111111111111111111111111111111"/>
    <w:rsid w:val="00EF1E32"/>
  </w:style>
  <w:style w:type="character" w:customStyle="1" w:styleId="WW-Absatz-Standardschriftart111111111111111111111111111111111">
    <w:name w:val="WW-Absatz-Standardschriftart111111111111111111111111111111111"/>
    <w:rsid w:val="00EF1E32"/>
  </w:style>
  <w:style w:type="character" w:customStyle="1" w:styleId="WW-Absatz-Standardschriftart1111111111111111111111111111111111">
    <w:name w:val="WW-Absatz-Standardschriftart1111111111111111111111111111111111"/>
    <w:rsid w:val="00EF1E32"/>
  </w:style>
  <w:style w:type="character" w:customStyle="1" w:styleId="WW-Absatz-Standardschriftart11111111111111111111111111111111111">
    <w:name w:val="WW-Absatz-Standardschriftart11111111111111111111111111111111111"/>
    <w:rsid w:val="00EF1E32"/>
  </w:style>
  <w:style w:type="character" w:customStyle="1" w:styleId="WW-Absatz-Standardschriftart111111111111111111111111111111111111">
    <w:name w:val="WW-Absatz-Standardschriftart111111111111111111111111111111111111"/>
    <w:rsid w:val="00EF1E32"/>
  </w:style>
  <w:style w:type="character" w:customStyle="1" w:styleId="WW-Absatz-Standardschriftart1111111111111111111111111111111111111">
    <w:name w:val="WW-Absatz-Standardschriftart1111111111111111111111111111111111111"/>
    <w:rsid w:val="00EF1E32"/>
  </w:style>
  <w:style w:type="character" w:customStyle="1" w:styleId="WW-Absatz-Standardschriftart11111111111111111111111111111111111111">
    <w:name w:val="WW-Absatz-Standardschriftart11111111111111111111111111111111111111"/>
    <w:rsid w:val="00EF1E32"/>
  </w:style>
  <w:style w:type="character" w:customStyle="1" w:styleId="WW-Absatz-Standardschriftart111111111111111111111111111111111111111">
    <w:name w:val="WW-Absatz-Standardschriftart111111111111111111111111111111111111111"/>
    <w:rsid w:val="00EF1E32"/>
  </w:style>
  <w:style w:type="character" w:customStyle="1" w:styleId="WW-Absatz-Standardschriftart1111111111111111111111111111111111111111">
    <w:name w:val="WW-Absatz-Standardschriftart1111111111111111111111111111111111111111"/>
    <w:rsid w:val="00EF1E32"/>
  </w:style>
  <w:style w:type="character" w:customStyle="1" w:styleId="Fuentedeprrafopredeter1">
    <w:name w:val="Fuente de párrafo predeter.1"/>
    <w:rsid w:val="00EF1E32"/>
  </w:style>
  <w:style w:type="character" w:customStyle="1" w:styleId="WW-Absatz-Standardschriftart11111111111111111111111111111111111111111">
    <w:name w:val="WW-Absatz-Standardschriftart11111111111111111111111111111111111111111"/>
    <w:rsid w:val="00EF1E32"/>
  </w:style>
  <w:style w:type="character" w:customStyle="1" w:styleId="WW-Absatz-Standardschriftart111111111111111111111111111111111111111111">
    <w:name w:val="WW-Absatz-Standardschriftart111111111111111111111111111111111111111111"/>
    <w:rsid w:val="00EF1E32"/>
  </w:style>
  <w:style w:type="character" w:customStyle="1" w:styleId="WW-Absatz-Standardschriftart1111111111111111111111111111111111111111111">
    <w:name w:val="WW-Absatz-Standardschriftart1111111111111111111111111111111111111111111"/>
    <w:rsid w:val="00EF1E32"/>
  </w:style>
  <w:style w:type="character" w:customStyle="1" w:styleId="WW-Absatz-Standardschriftart11111111111111111111111111111111111111111111">
    <w:name w:val="WW-Absatz-Standardschriftart11111111111111111111111111111111111111111111"/>
    <w:rsid w:val="00EF1E32"/>
  </w:style>
  <w:style w:type="character" w:customStyle="1" w:styleId="WW-Absatz-Standardschriftart111111111111111111111111111111111111111111111">
    <w:name w:val="WW-Absatz-Standardschriftart111111111111111111111111111111111111111111111"/>
    <w:rsid w:val="00EF1E32"/>
  </w:style>
  <w:style w:type="character" w:customStyle="1" w:styleId="WW-Absatz-Standardschriftart1111111111111111111111111111111111111111111111">
    <w:name w:val="WW-Absatz-Standardschriftart1111111111111111111111111111111111111111111111"/>
    <w:rsid w:val="00EF1E32"/>
  </w:style>
  <w:style w:type="character" w:customStyle="1" w:styleId="WW-Absatz-Standardschriftart11111111111111111111111111111111111111111111111">
    <w:name w:val="WW-Absatz-Standardschriftart11111111111111111111111111111111111111111111111"/>
    <w:rsid w:val="00EF1E32"/>
  </w:style>
  <w:style w:type="character" w:customStyle="1" w:styleId="Internetlink">
    <w:name w:val="Internet link"/>
    <w:rsid w:val="00EF1E32"/>
    <w:rPr>
      <w:color w:val="0000FF"/>
      <w:u w:val="single"/>
    </w:rPr>
  </w:style>
  <w:style w:type="character" w:customStyle="1" w:styleId="Carcterdenumeracin">
    <w:name w:val="Carácter de numeración"/>
    <w:rsid w:val="00EF1E32"/>
  </w:style>
  <w:style w:type="character" w:customStyle="1" w:styleId="WW-Textonoproporcional1111111">
    <w:name w:val="WW-Texto no proporcional1111111"/>
    <w:rsid w:val="00EF1E32"/>
    <w:rPr>
      <w:rFonts w:ascii="Cumberland" w:eastAsia="Cumberland" w:hAnsi="Cumberland" w:cs="Cumberland"/>
    </w:rPr>
  </w:style>
  <w:style w:type="character" w:customStyle="1" w:styleId="WW-Textonoproporcional1111111111111111">
    <w:name w:val="WW-Texto no proporcional1111111111111111"/>
    <w:rsid w:val="00EF1E32"/>
    <w:rPr>
      <w:rFonts w:ascii="Cumberland" w:eastAsia="Cumberland" w:hAnsi="Cumberland" w:cs="Cumberland"/>
    </w:rPr>
  </w:style>
  <w:style w:type="character" w:customStyle="1" w:styleId="Textonoproporcional">
    <w:name w:val="Texto no proporcional"/>
    <w:rsid w:val="00EF1E32"/>
    <w:rPr>
      <w:rFonts w:ascii="Courier New" w:eastAsia="Courier New" w:hAnsi="Courier New" w:cs="Courier New"/>
    </w:rPr>
  </w:style>
  <w:style w:type="character" w:customStyle="1" w:styleId="WW-Textonoproporcional111111111">
    <w:name w:val="WW-Texto no proporcional111111111"/>
    <w:rsid w:val="00EF1E32"/>
    <w:rPr>
      <w:rFonts w:ascii="Cumberland" w:eastAsia="Cumberland" w:hAnsi="Cumberland" w:cs="Cumberland"/>
    </w:rPr>
  </w:style>
  <w:style w:type="character" w:styleId="Hipervnculovisitado">
    <w:name w:val="FollowedHyperlink"/>
    <w:rsid w:val="00EF1E32"/>
    <w:rPr>
      <w:color w:val="800080"/>
      <w:u w:val="single"/>
    </w:rPr>
  </w:style>
  <w:style w:type="character" w:customStyle="1" w:styleId="FootnoteSymbol">
    <w:name w:val="Footnote Symbol"/>
    <w:rsid w:val="00EF1E32"/>
    <w:rPr>
      <w:position w:val="0"/>
      <w:vertAlign w:val="superscript"/>
    </w:rPr>
  </w:style>
  <w:style w:type="character" w:customStyle="1" w:styleId="WW-DefaultParagraphFont">
    <w:name w:val="WW-Default Paragraph Font"/>
    <w:rsid w:val="00EF1E32"/>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EF1E32"/>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EF1E32"/>
    <w:rPr>
      <w:rFonts w:ascii="Cumberland" w:eastAsia="Cumberland" w:hAnsi="Cumberland" w:cs="Cumberland"/>
    </w:rPr>
  </w:style>
  <w:style w:type="character" w:customStyle="1" w:styleId="WW-Textonoproporcional112111111111111111">
    <w:name w:val="WW-Texto no proporcional112111111111111111"/>
    <w:rsid w:val="00EF1E32"/>
    <w:rPr>
      <w:rFonts w:ascii="Cumberland" w:eastAsia="Cumberland" w:hAnsi="Cumberland" w:cs="Cumberland"/>
    </w:rPr>
  </w:style>
  <w:style w:type="character" w:styleId="Refdenotaalpie">
    <w:name w:val="footnote reference"/>
    <w:rsid w:val="00EF1E32"/>
    <w:rPr>
      <w:position w:val="0"/>
      <w:vertAlign w:val="superscript"/>
    </w:rPr>
  </w:style>
  <w:style w:type="character" w:customStyle="1" w:styleId="EndnoteSymbol">
    <w:name w:val="Endnote Symbol"/>
    <w:rsid w:val="00EF1E32"/>
    <w:rPr>
      <w:position w:val="0"/>
      <w:vertAlign w:val="superscript"/>
    </w:rPr>
  </w:style>
  <w:style w:type="character" w:customStyle="1" w:styleId="WW-Caracteresdenotafinal">
    <w:name w:val="WW-Caracteres de nota final"/>
    <w:rsid w:val="00EF1E32"/>
  </w:style>
  <w:style w:type="character" w:styleId="Refdenotaalfinal">
    <w:name w:val="endnote reference"/>
    <w:rsid w:val="00EF1E32"/>
    <w:rPr>
      <w:position w:val="0"/>
      <w:vertAlign w:val="superscript"/>
    </w:rPr>
  </w:style>
  <w:style w:type="character" w:customStyle="1" w:styleId="st">
    <w:name w:val="st"/>
    <w:rsid w:val="00EF1E32"/>
  </w:style>
  <w:style w:type="character" w:customStyle="1" w:styleId="WW8Num3z0">
    <w:name w:val="WW8Num3z0"/>
    <w:rsid w:val="00EF1E32"/>
    <w:rPr>
      <w:rFonts w:ascii="Arial" w:hAnsi="Arial" w:cs="Arial"/>
      <w:b w:val="0"/>
      <w:bCs w:val="0"/>
      <w:i w:val="0"/>
      <w:iCs w:val="0"/>
      <w:color w:val="00000A"/>
      <w:szCs w:val="22"/>
    </w:rPr>
  </w:style>
  <w:style w:type="character" w:customStyle="1" w:styleId="WW8Num3z2">
    <w:name w:val="WW8Num3z2"/>
    <w:rsid w:val="00EF1E32"/>
  </w:style>
  <w:style w:type="character" w:customStyle="1" w:styleId="WW8Num3z3">
    <w:name w:val="WW8Num3z3"/>
    <w:rsid w:val="00EF1E32"/>
  </w:style>
  <w:style w:type="character" w:customStyle="1" w:styleId="WW8Num3z4">
    <w:name w:val="WW8Num3z4"/>
    <w:rsid w:val="00EF1E32"/>
  </w:style>
  <w:style w:type="character" w:customStyle="1" w:styleId="WW8Num3z5">
    <w:name w:val="WW8Num3z5"/>
    <w:rsid w:val="00EF1E32"/>
  </w:style>
  <w:style w:type="character" w:customStyle="1" w:styleId="WW8Num3z6">
    <w:name w:val="WW8Num3z6"/>
    <w:rsid w:val="00EF1E32"/>
  </w:style>
  <w:style w:type="character" w:customStyle="1" w:styleId="WW8Num3z7">
    <w:name w:val="WW8Num3z7"/>
    <w:rsid w:val="00EF1E32"/>
  </w:style>
  <w:style w:type="character" w:customStyle="1" w:styleId="WW8Num3z8">
    <w:name w:val="WW8Num3z8"/>
    <w:rsid w:val="00EF1E32"/>
  </w:style>
  <w:style w:type="character" w:customStyle="1" w:styleId="WW8Num4z0">
    <w:name w:val="WW8Num4z0"/>
    <w:rsid w:val="00EF1E32"/>
    <w:rPr>
      <w:rFonts w:ascii="Symbol" w:eastAsia="Times New Roman" w:hAnsi="Symbol" w:cs="Symbol"/>
      <w:b/>
      <w:kern w:val="3"/>
      <w:szCs w:val="22"/>
      <w:lang w:eastAsia="es-CO"/>
    </w:rPr>
  </w:style>
  <w:style w:type="character" w:customStyle="1" w:styleId="WW8Num4z1">
    <w:name w:val="WW8Num4z1"/>
    <w:rsid w:val="00EF1E32"/>
    <w:rPr>
      <w:rFonts w:ascii="OpenSymbol" w:hAnsi="OpenSymbol" w:cs="OpenSymbol"/>
    </w:rPr>
  </w:style>
  <w:style w:type="character" w:customStyle="1" w:styleId="WW8Num5z1">
    <w:name w:val="WW8Num5z1"/>
    <w:rsid w:val="00EF1E32"/>
    <w:rPr>
      <w:rFonts w:ascii="Courier New" w:hAnsi="Courier New" w:cs="Times New Roman"/>
      <w:sz w:val="20"/>
    </w:rPr>
  </w:style>
  <w:style w:type="character" w:customStyle="1" w:styleId="WW8Num5z2">
    <w:name w:val="WW8Num5z2"/>
    <w:rsid w:val="00EF1E32"/>
    <w:rPr>
      <w:rFonts w:ascii="Wingdings" w:hAnsi="Wingdings" w:cs="Wingdings"/>
      <w:sz w:val="20"/>
    </w:rPr>
  </w:style>
  <w:style w:type="character" w:customStyle="1" w:styleId="WW8Num6z0">
    <w:name w:val="WW8Num6z0"/>
    <w:rsid w:val="00EF1E32"/>
    <w:rPr>
      <w:rFonts w:ascii="Symbol" w:hAnsi="Symbol" w:cs="Symbol"/>
      <w:b/>
      <w:lang w:val="es-ES"/>
    </w:rPr>
  </w:style>
  <w:style w:type="character" w:customStyle="1" w:styleId="WW8Num6z2">
    <w:name w:val="WW8Num6z2"/>
    <w:rsid w:val="00EF1E32"/>
  </w:style>
  <w:style w:type="character" w:customStyle="1" w:styleId="WW8Num6z3">
    <w:name w:val="WW8Num6z3"/>
    <w:rsid w:val="00EF1E32"/>
  </w:style>
  <w:style w:type="character" w:customStyle="1" w:styleId="WW8Num6z4">
    <w:name w:val="WW8Num6z4"/>
    <w:rsid w:val="00EF1E32"/>
  </w:style>
  <w:style w:type="character" w:customStyle="1" w:styleId="WW8Num6z5">
    <w:name w:val="WW8Num6z5"/>
    <w:rsid w:val="00EF1E32"/>
  </w:style>
  <w:style w:type="character" w:customStyle="1" w:styleId="WW8Num6z6">
    <w:name w:val="WW8Num6z6"/>
    <w:rsid w:val="00EF1E32"/>
  </w:style>
  <w:style w:type="character" w:customStyle="1" w:styleId="WW8Num6z7">
    <w:name w:val="WW8Num6z7"/>
    <w:rsid w:val="00EF1E32"/>
  </w:style>
  <w:style w:type="character" w:customStyle="1" w:styleId="WW8Num6z8">
    <w:name w:val="WW8Num6z8"/>
    <w:rsid w:val="00EF1E32"/>
  </w:style>
  <w:style w:type="character" w:customStyle="1" w:styleId="WW8Num8z0">
    <w:name w:val="WW8Num8z0"/>
    <w:rsid w:val="00EF1E32"/>
    <w:rPr>
      <w:szCs w:val="22"/>
    </w:rPr>
  </w:style>
  <w:style w:type="character" w:customStyle="1" w:styleId="WW8Num8z2">
    <w:name w:val="WW8Num8z2"/>
    <w:rsid w:val="00EF1E32"/>
  </w:style>
  <w:style w:type="character" w:customStyle="1" w:styleId="WW8Num8z3">
    <w:name w:val="WW8Num8z3"/>
    <w:rsid w:val="00EF1E32"/>
  </w:style>
  <w:style w:type="character" w:customStyle="1" w:styleId="WW8Num8z4">
    <w:name w:val="WW8Num8z4"/>
    <w:rsid w:val="00EF1E32"/>
  </w:style>
  <w:style w:type="character" w:customStyle="1" w:styleId="WW8Num8z5">
    <w:name w:val="WW8Num8z5"/>
    <w:rsid w:val="00EF1E32"/>
  </w:style>
  <w:style w:type="character" w:customStyle="1" w:styleId="WW8Num8z6">
    <w:name w:val="WW8Num8z6"/>
    <w:rsid w:val="00EF1E32"/>
  </w:style>
  <w:style w:type="character" w:customStyle="1" w:styleId="WW8Num8z7">
    <w:name w:val="WW8Num8z7"/>
    <w:rsid w:val="00EF1E32"/>
  </w:style>
  <w:style w:type="character" w:customStyle="1" w:styleId="WW8Num8z8">
    <w:name w:val="WW8Num8z8"/>
    <w:rsid w:val="00EF1E32"/>
  </w:style>
  <w:style w:type="character" w:customStyle="1" w:styleId="WW8Num9z0">
    <w:name w:val="WW8Num9z0"/>
    <w:rsid w:val="00EF1E32"/>
    <w:rPr>
      <w:rFonts w:ascii="Symbol" w:hAnsi="Symbol" w:cs="Symbol"/>
    </w:rPr>
  </w:style>
  <w:style w:type="character" w:customStyle="1" w:styleId="WW8Num10z0">
    <w:name w:val="WW8Num10z0"/>
    <w:rsid w:val="00EF1E32"/>
  </w:style>
  <w:style w:type="character" w:customStyle="1" w:styleId="WW8Num10z1">
    <w:name w:val="WW8Num10z1"/>
    <w:rsid w:val="00EF1E32"/>
  </w:style>
  <w:style w:type="character" w:customStyle="1" w:styleId="WW8Num10z2">
    <w:name w:val="WW8Num10z2"/>
    <w:rsid w:val="00EF1E32"/>
  </w:style>
  <w:style w:type="character" w:customStyle="1" w:styleId="WW8Num10z3">
    <w:name w:val="WW8Num10z3"/>
    <w:rsid w:val="00EF1E32"/>
  </w:style>
  <w:style w:type="character" w:customStyle="1" w:styleId="WW8Num10z4">
    <w:name w:val="WW8Num10z4"/>
    <w:rsid w:val="00EF1E32"/>
  </w:style>
  <w:style w:type="character" w:customStyle="1" w:styleId="WW8Num10z5">
    <w:name w:val="WW8Num10z5"/>
    <w:rsid w:val="00EF1E32"/>
  </w:style>
  <w:style w:type="character" w:customStyle="1" w:styleId="WW8Num10z6">
    <w:name w:val="WW8Num10z6"/>
    <w:rsid w:val="00EF1E32"/>
  </w:style>
  <w:style w:type="character" w:customStyle="1" w:styleId="WW8Num10z7">
    <w:name w:val="WW8Num10z7"/>
    <w:rsid w:val="00EF1E32"/>
  </w:style>
  <w:style w:type="character" w:customStyle="1" w:styleId="WW8Num10z8">
    <w:name w:val="WW8Num10z8"/>
    <w:rsid w:val="00EF1E32"/>
  </w:style>
  <w:style w:type="character" w:customStyle="1" w:styleId="WW8Num11z0">
    <w:name w:val="WW8Num11z0"/>
    <w:rsid w:val="00EF1E32"/>
  </w:style>
  <w:style w:type="character" w:customStyle="1" w:styleId="WW8Num11z2">
    <w:name w:val="WW8Num11z2"/>
    <w:rsid w:val="00EF1E32"/>
    <w:rPr>
      <w:rFonts w:ascii="Arial" w:eastAsia="Arial" w:hAnsi="Arial" w:cs="Arial"/>
      <w:b/>
      <w:bCs/>
      <w:iCs/>
      <w:color w:val="00000A"/>
      <w:sz w:val="22"/>
      <w:szCs w:val="22"/>
      <w:lang w:val="es-ES"/>
    </w:rPr>
  </w:style>
  <w:style w:type="character" w:customStyle="1" w:styleId="WW8Num11z5">
    <w:name w:val="WW8Num11z5"/>
    <w:rsid w:val="00EF1E32"/>
  </w:style>
  <w:style w:type="character" w:customStyle="1" w:styleId="WW8Num11z6">
    <w:name w:val="WW8Num11z6"/>
    <w:rsid w:val="00EF1E32"/>
  </w:style>
  <w:style w:type="character" w:customStyle="1" w:styleId="WW8Num11z7">
    <w:name w:val="WW8Num11z7"/>
    <w:rsid w:val="00EF1E32"/>
  </w:style>
  <w:style w:type="character" w:customStyle="1" w:styleId="WW8Num11z8">
    <w:name w:val="WW8Num11z8"/>
    <w:rsid w:val="00EF1E32"/>
  </w:style>
  <w:style w:type="character" w:customStyle="1" w:styleId="WW8Num12z0">
    <w:name w:val="WW8Num12z0"/>
    <w:rsid w:val="00EF1E32"/>
    <w:rPr>
      <w:rFonts w:ascii="Calibri" w:eastAsia="Arial" w:hAnsi="Calibri" w:cs="Calibri"/>
      <w:sz w:val="22"/>
      <w:szCs w:val="22"/>
    </w:rPr>
  </w:style>
  <w:style w:type="character" w:customStyle="1" w:styleId="WW8Num13z2">
    <w:name w:val="WW8Num13z2"/>
    <w:rsid w:val="00EF1E32"/>
  </w:style>
  <w:style w:type="character" w:customStyle="1" w:styleId="WW8Num13z3">
    <w:name w:val="WW8Num13z3"/>
    <w:rsid w:val="00EF1E32"/>
  </w:style>
  <w:style w:type="character" w:customStyle="1" w:styleId="WW8Num13z4">
    <w:name w:val="WW8Num13z4"/>
    <w:rsid w:val="00EF1E32"/>
  </w:style>
  <w:style w:type="character" w:customStyle="1" w:styleId="WW8Num13z5">
    <w:name w:val="WW8Num13z5"/>
    <w:rsid w:val="00EF1E32"/>
  </w:style>
  <w:style w:type="character" w:customStyle="1" w:styleId="WW8Num13z6">
    <w:name w:val="WW8Num13z6"/>
    <w:rsid w:val="00EF1E32"/>
  </w:style>
  <w:style w:type="character" w:customStyle="1" w:styleId="WW8Num13z7">
    <w:name w:val="WW8Num13z7"/>
    <w:rsid w:val="00EF1E32"/>
  </w:style>
  <w:style w:type="character" w:customStyle="1" w:styleId="WW8Num13z8">
    <w:name w:val="WW8Num13z8"/>
    <w:rsid w:val="00EF1E32"/>
  </w:style>
  <w:style w:type="character" w:customStyle="1" w:styleId="WW8Num14z0">
    <w:name w:val="WW8Num14z0"/>
    <w:rsid w:val="00EF1E32"/>
  </w:style>
  <w:style w:type="character" w:customStyle="1" w:styleId="WW8Num16z0">
    <w:name w:val="WW8Num16z0"/>
    <w:rsid w:val="00EF1E32"/>
  </w:style>
  <w:style w:type="character" w:customStyle="1" w:styleId="WW8Num16z1">
    <w:name w:val="WW8Num16z1"/>
    <w:rsid w:val="00EF1E32"/>
  </w:style>
  <w:style w:type="character" w:customStyle="1" w:styleId="WW8Num16z2">
    <w:name w:val="WW8Num16z2"/>
    <w:rsid w:val="00EF1E32"/>
  </w:style>
  <w:style w:type="character" w:customStyle="1" w:styleId="WW8Num16z3">
    <w:name w:val="WW8Num16z3"/>
    <w:rsid w:val="00EF1E32"/>
  </w:style>
  <w:style w:type="character" w:customStyle="1" w:styleId="WW8Num16z4">
    <w:name w:val="WW8Num16z4"/>
    <w:rsid w:val="00EF1E32"/>
  </w:style>
  <w:style w:type="character" w:customStyle="1" w:styleId="WW8Num16z5">
    <w:name w:val="WW8Num16z5"/>
    <w:rsid w:val="00EF1E32"/>
  </w:style>
  <w:style w:type="character" w:customStyle="1" w:styleId="WW8Num16z6">
    <w:name w:val="WW8Num16z6"/>
    <w:rsid w:val="00EF1E32"/>
  </w:style>
  <w:style w:type="character" w:customStyle="1" w:styleId="WW8Num16z7">
    <w:name w:val="WW8Num16z7"/>
    <w:rsid w:val="00EF1E32"/>
  </w:style>
  <w:style w:type="character" w:customStyle="1" w:styleId="WW8Num16z8">
    <w:name w:val="WW8Num16z8"/>
    <w:rsid w:val="00EF1E32"/>
  </w:style>
  <w:style w:type="character" w:customStyle="1" w:styleId="WW8Num18z0">
    <w:name w:val="WW8Num18z0"/>
    <w:rsid w:val="00EF1E32"/>
    <w:rPr>
      <w:rFonts w:ascii="Calibri" w:eastAsia="ArialMT" w:hAnsi="Calibri" w:cs="Calibri"/>
      <w:spacing w:val="-3"/>
      <w:sz w:val="22"/>
      <w:szCs w:val="22"/>
      <w:lang w:val="es-MX"/>
    </w:rPr>
  </w:style>
  <w:style w:type="character" w:customStyle="1" w:styleId="WW8Num9z2">
    <w:name w:val="WW8Num9z2"/>
    <w:rsid w:val="00EF1E32"/>
  </w:style>
  <w:style w:type="character" w:customStyle="1" w:styleId="WW8Num9z3">
    <w:name w:val="WW8Num9z3"/>
    <w:rsid w:val="00EF1E32"/>
  </w:style>
  <w:style w:type="character" w:customStyle="1" w:styleId="WW8Num9z4">
    <w:name w:val="WW8Num9z4"/>
    <w:rsid w:val="00EF1E32"/>
  </w:style>
  <w:style w:type="character" w:customStyle="1" w:styleId="WW8Num9z5">
    <w:name w:val="WW8Num9z5"/>
    <w:rsid w:val="00EF1E32"/>
  </w:style>
  <w:style w:type="character" w:customStyle="1" w:styleId="WW8Num9z6">
    <w:name w:val="WW8Num9z6"/>
    <w:rsid w:val="00EF1E32"/>
  </w:style>
  <w:style w:type="character" w:customStyle="1" w:styleId="WW8Num9z7">
    <w:name w:val="WW8Num9z7"/>
    <w:rsid w:val="00EF1E32"/>
  </w:style>
  <w:style w:type="character" w:customStyle="1" w:styleId="WW8Num9z8">
    <w:name w:val="WW8Num9z8"/>
    <w:rsid w:val="00EF1E32"/>
  </w:style>
  <w:style w:type="character" w:customStyle="1" w:styleId="WW8Num12z1">
    <w:name w:val="WW8Num12z1"/>
    <w:rsid w:val="00EF1E32"/>
  </w:style>
  <w:style w:type="character" w:customStyle="1" w:styleId="WW8Num12z2">
    <w:name w:val="WW8Num12z2"/>
    <w:rsid w:val="00EF1E32"/>
  </w:style>
  <w:style w:type="character" w:customStyle="1" w:styleId="WW8Num12z3">
    <w:name w:val="WW8Num12z3"/>
    <w:rsid w:val="00EF1E32"/>
  </w:style>
  <w:style w:type="character" w:customStyle="1" w:styleId="WW8Num12z4">
    <w:name w:val="WW8Num12z4"/>
    <w:rsid w:val="00EF1E32"/>
  </w:style>
  <w:style w:type="character" w:customStyle="1" w:styleId="WW8Num12z5">
    <w:name w:val="WW8Num12z5"/>
    <w:rsid w:val="00EF1E32"/>
  </w:style>
  <w:style w:type="character" w:customStyle="1" w:styleId="WW8Num12z6">
    <w:name w:val="WW8Num12z6"/>
    <w:rsid w:val="00EF1E32"/>
  </w:style>
  <w:style w:type="character" w:customStyle="1" w:styleId="WW8Num12z7">
    <w:name w:val="WW8Num12z7"/>
    <w:rsid w:val="00EF1E32"/>
  </w:style>
  <w:style w:type="character" w:customStyle="1" w:styleId="WW8Num12z8">
    <w:name w:val="WW8Num12z8"/>
    <w:rsid w:val="00EF1E32"/>
  </w:style>
  <w:style w:type="character" w:customStyle="1" w:styleId="WW8Num14z3">
    <w:name w:val="WW8Num14z3"/>
    <w:rsid w:val="00EF1E32"/>
    <w:rPr>
      <w:rFonts w:ascii="Symbol" w:hAnsi="Symbol" w:cs="Symbol"/>
    </w:rPr>
  </w:style>
  <w:style w:type="character" w:customStyle="1" w:styleId="WW8Num15z2">
    <w:name w:val="WW8Num15z2"/>
    <w:rsid w:val="00EF1E32"/>
    <w:rPr>
      <w:rFonts w:ascii="Wingdings" w:hAnsi="Wingdings" w:cs="Wingdings"/>
    </w:rPr>
  </w:style>
  <w:style w:type="character" w:customStyle="1" w:styleId="WW8Num15z3">
    <w:name w:val="WW8Num15z3"/>
    <w:rsid w:val="00EF1E32"/>
    <w:rPr>
      <w:rFonts w:ascii="Symbol" w:hAnsi="Symbol" w:cs="Symbol"/>
    </w:rPr>
  </w:style>
  <w:style w:type="character" w:customStyle="1" w:styleId="WW8Num17z1">
    <w:name w:val="WW8Num17z1"/>
    <w:rsid w:val="00EF1E32"/>
    <w:rPr>
      <w:rFonts w:ascii="Courier New" w:hAnsi="Courier New" w:cs="Courier New"/>
    </w:rPr>
  </w:style>
  <w:style w:type="character" w:customStyle="1" w:styleId="WW8Num17z2">
    <w:name w:val="WW8Num17z2"/>
    <w:rsid w:val="00EF1E32"/>
    <w:rPr>
      <w:rFonts w:ascii="Wingdings" w:hAnsi="Wingdings" w:cs="Wingdings"/>
    </w:rPr>
  </w:style>
  <w:style w:type="character" w:customStyle="1" w:styleId="WW8Num17z3">
    <w:name w:val="WW8Num17z3"/>
    <w:rsid w:val="00EF1E32"/>
    <w:rPr>
      <w:rFonts w:ascii="Symbol" w:hAnsi="Symbol" w:cs="Symbol"/>
    </w:rPr>
  </w:style>
  <w:style w:type="character" w:customStyle="1" w:styleId="WW8Num18z1">
    <w:name w:val="WW8Num18z1"/>
    <w:rsid w:val="00EF1E32"/>
  </w:style>
  <w:style w:type="character" w:customStyle="1" w:styleId="WW8Num18z2">
    <w:name w:val="WW8Num18z2"/>
    <w:rsid w:val="00EF1E32"/>
  </w:style>
  <w:style w:type="character" w:customStyle="1" w:styleId="WW8Num18z3">
    <w:name w:val="WW8Num18z3"/>
    <w:rsid w:val="00EF1E32"/>
  </w:style>
  <w:style w:type="character" w:customStyle="1" w:styleId="WW8Num18z4">
    <w:name w:val="WW8Num18z4"/>
    <w:rsid w:val="00EF1E32"/>
  </w:style>
  <w:style w:type="character" w:customStyle="1" w:styleId="WW8Num18z5">
    <w:name w:val="WW8Num18z5"/>
    <w:rsid w:val="00EF1E32"/>
  </w:style>
  <w:style w:type="character" w:customStyle="1" w:styleId="WW8Num18z6">
    <w:name w:val="WW8Num18z6"/>
    <w:rsid w:val="00EF1E32"/>
  </w:style>
  <w:style w:type="character" w:customStyle="1" w:styleId="WW8Num18z7">
    <w:name w:val="WW8Num18z7"/>
    <w:rsid w:val="00EF1E32"/>
  </w:style>
  <w:style w:type="character" w:customStyle="1" w:styleId="WW8Num18z8">
    <w:name w:val="WW8Num18z8"/>
    <w:rsid w:val="00EF1E32"/>
  </w:style>
  <w:style w:type="character" w:customStyle="1" w:styleId="WW8Num19z2">
    <w:name w:val="WW8Num19z2"/>
    <w:rsid w:val="00EF1E32"/>
  </w:style>
  <w:style w:type="character" w:customStyle="1" w:styleId="WW8Num19z3">
    <w:name w:val="WW8Num19z3"/>
    <w:rsid w:val="00EF1E32"/>
  </w:style>
  <w:style w:type="character" w:customStyle="1" w:styleId="WW8Num19z4">
    <w:name w:val="WW8Num19z4"/>
    <w:rsid w:val="00EF1E32"/>
  </w:style>
  <w:style w:type="character" w:customStyle="1" w:styleId="WW8Num19z5">
    <w:name w:val="WW8Num19z5"/>
    <w:rsid w:val="00EF1E32"/>
  </w:style>
  <w:style w:type="character" w:customStyle="1" w:styleId="WW8Num19z6">
    <w:name w:val="WW8Num19z6"/>
    <w:rsid w:val="00EF1E32"/>
  </w:style>
  <w:style w:type="character" w:customStyle="1" w:styleId="WW8Num19z7">
    <w:name w:val="WW8Num19z7"/>
    <w:rsid w:val="00EF1E32"/>
  </w:style>
  <w:style w:type="character" w:customStyle="1" w:styleId="WW8Num19z8">
    <w:name w:val="WW8Num19z8"/>
    <w:rsid w:val="00EF1E32"/>
  </w:style>
  <w:style w:type="character" w:customStyle="1" w:styleId="WW8Num20z0">
    <w:name w:val="WW8Num20z0"/>
    <w:rsid w:val="00EF1E32"/>
  </w:style>
  <w:style w:type="character" w:customStyle="1" w:styleId="WW8Num20z2">
    <w:name w:val="WW8Num20z2"/>
    <w:rsid w:val="00EF1E32"/>
  </w:style>
  <w:style w:type="character" w:customStyle="1" w:styleId="WW8Num20z3">
    <w:name w:val="WW8Num20z3"/>
    <w:rsid w:val="00EF1E32"/>
  </w:style>
  <w:style w:type="character" w:customStyle="1" w:styleId="WW8Num20z4">
    <w:name w:val="WW8Num20z4"/>
    <w:rsid w:val="00EF1E32"/>
  </w:style>
  <w:style w:type="character" w:customStyle="1" w:styleId="WW8Num20z5">
    <w:name w:val="WW8Num20z5"/>
    <w:rsid w:val="00EF1E32"/>
  </w:style>
  <w:style w:type="character" w:customStyle="1" w:styleId="WW8Num20z6">
    <w:name w:val="WW8Num20z6"/>
    <w:rsid w:val="00EF1E32"/>
  </w:style>
  <w:style w:type="character" w:customStyle="1" w:styleId="WW8Num20z7">
    <w:name w:val="WW8Num20z7"/>
    <w:rsid w:val="00EF1E32"/>
  </w:style>
  <w:style w:type="character" w:customStyle="1" w:styleId="WW8Num20z8">
    <w:name w:val="WW8Num20z8"/>
    <w:rsid w:val="00EF1E32"/>
  </w:style>
  <w:style w:type="character" w:customStyle="1" w:styleId="WW8Num21z2">
    <w:name w:val="WW8Num21z2"/>
    <w:rsid w:val="00EF1E32"/>
  </w:style>
  <w:style w:type="character" w:customStyle="1" w:styleId="WW8Num21z3">
    <w:name w:val="WW8Num21z3"/>
    <w:rsid w:val="00EF1E32"/>
  </w:style>
  <w:style w:type="character" w:customStyle="1" w:styleId="WW8Num21z4">
    <w:name w:val="WW8Num21z4"/>
    <w:rsid w:val="00EF1E32"/>
  </w:style>
  <w:style w:type="character" w:customStyle="1" w:styleId="WW8Num21z5">
    <w:name w:val="WW8Num21z5"/>
    <w:rsid w:val="00EF1E32"/>
  </w:style>
  <w:style w:type="character" w:customStyle="1" w:styleId="WW8Num21z6">
    <w:name w:val="WW8Num21z6"/>
    <w:rsid w:val="00EF1E32"/>
  </w:style>
  <w:style w:type="character" w:customStyle="1" w:styleId="WW8Num21z7">
    <w:name w:val="WW8Num21z7"/>
    <w:rsid w:val="00EF1E32"/>
  </w:style>
  <w:style w:type="character" w:customStyle="1" w:styleId="WW8Num21z8">
    <w:name w:val="WW8Num21z8"/>
    <w:rsid w:val="00EF1E32"/>
  </w:style>
  <w:style w:type="character" w:customStyle="1" w:styleId="WW8Num22z0">
    <w:name w:val="WW8Num22z0"/>
    <w:rsid w:val="00EF1E32"/>
    <w:rPr>
      <w:rFonts w:cs="ArialMT"/>
      <w:b/>
      <w:bCs/>
      <w:szCs w:val="22"/>
    </w:rPr>
  </w:style>
  <w:style w:type="character" w:customStyle="1" w:styleId="WW8Num24z1">
    <w:name w:val="WW8Num24z1"/>
    <w:rsid w:val="00EF1E32"/>
    <w:rPr>
      <w:rFonts w:ascii="Symbol" w:hAnsi="Symbol" w:cs="Symbol"/>
      <w:color w:val="C00000"/>
      <w:szCs w:val="22"/>
    </w:rPr>
  </w:style>
  <w:style w:type="character" w:customStyle="1" w:styleId="WW8Num24z2">
    <w:name w:val="WW8Num24z2"/>
    <w:rsid w:val="00EF1E32"/>
  </w:style>
  <w:style w:type="character" w:customStyle="1" w:styleId="WW8Num24z3">
    <w:name w:val="WW8Num24z3"/>
    <w:rsid w:val="00EF1E32"/>
  </w:style>
  <w:style w:type="character" w:customStyle="1" w:styleId="WW8Num24z4">
    <w:name w:val="WW8Num24z4"/>
    <w:rsid w:val="00EF1E32"/>
  </w:style>
  <w:style w:type="character" w:customStyle="1" w:styleId="WW8Num24z5">
    <w:name w:val="WW8Num24z5"/>
    <w:rsid w:val="00EF1E32"/>
  </w:style>
  <w:style w:type="character" w:customStyle="1" w:styleId="WW8Num24z6">
    <w:name w:val="WW8Num24z6"/>
    <w:rsid w:val="00EF1E32"/>
  </w:style>
  <w:style w:type="character" w:customStyle="1" w:styleId="WW8Num24z7">
    <w:name w:val="WW8Num24z7"/>
    <w:rsid w:val="00EF1E32"/>
  </w:style>
  <w:style w:type="character" w:customStyle="1" w:styleId="WW8Num24z8">
    <w:name w:val="WW8Num24z8"/>
    <w:rsid w:val="00EF1E32"/>
  </w:style>
  <w:style w:type="character" w:customStyle="1" w:styleId="Fuentedeprrafopredeter8">
    <w:name w:val="Fuente de párrafo predeter.8"/>
    <w:rsid w:val="00EF1E32"/>
  </w:style>
  <w:style w:type="character" w:customStyle="1" w:styleId="WW8Num7z1">
    <w:name w:val="WW8Num7z1"/>
    <w:rsid w:val="00EF1E32"/>
    <w:rPr>
      <w:rFonts w:ascii="OpenSymbol" w:hAnsi="OpenSymbol" w:cs="OpenSymbol"/>
    </w:rPr>
  </w:style>
  <w:style w:type="character" w:customStyle="1" w:styleId="Fuentedeprrafopredeter6">
    <w:name w:val="Fuente de párrafo predeter.6"/>
    <w:rsid w:val="00EF1E32"/>
  </w:style>
  <w:style w:type="character" w:customStyle="1" w:styleId="WW8Num5z3">
    <w:name w:val="WW8Num5z3"/>
    <w:rsid w:val="00EF1E32"/>
  </w:style>
  <w:style w:type="character" w:customStyle="1" w:styleId="WW8Num5z4">
    <w:name w:val="WW8Num5z4"/>
    <w:rsid w:val="00EF1E32"/>
  </w:style>
  <w:style w:type="character" w:customStyle="1" w:styleId="WW8Num5z5">
    <w:name w:val="WW8Num5z5"/>
    <w:rsid w:val="00EF1E32"/>
  </w:style>
  <w:style w:type="character" w:customStyle="1" w:styleId="WW8Num5z6">
    <w:name w:val="WW8Num5z6"/>
    <w:rsid w:val="00EF1E32"/>
  </w:style>
  <w:style w:type="character" w:customStyle="1" w:styleId="WW8Num5z7">
    <w:name w:val="WW8Num5z7"/>
    <w:rsid w:val="00EF1E32"/>
  </w:style>
  <w:style w:type="character" w:customStyle="1" w:styleId="WW8Num5z8">
    <w:name w:val="WW8Num5z8"/>
    <w:rsid w:val="00EF1E32"/>
  </w:style>
  <w:style w:type="character" w:customStyle="1" w:styleId="Smbolodenotaalpie">
    <w:name w:val="Símbolo de nota al pie"/>
    <w:rsid w:val="00EF1E32"/>
  </w:style>
  <w:style w:type="character" w:customStyle="1" w:styleId="Smbolodenotafinal">
    <w:name w:val="Símbolo de nota final"/>
    <w:rsid w:val="00EF1E32"/>
  </w:style>
  <w:style w:type="character" w:customStyle="1" w:styleId="Refdenotaalpie1">
    <w:name w:val="Ref. de nota al pie1"/>
    <w:rsid w:val="00EF1E32"/>
    <w:rPr>
      <w:position w:val="0"/>
      <w:vertAlign w:val="superscript"/>
    </w:rPr>
  </w:style>
  <w:style w:type="character" w:customStyle="1" w:styleId="Refdenotaalfinal1">
    <w:name w:val="Ref. de nota al final1"/>
    <w:rsid w:val="00EF1E32"/>
    <w:rPr>
      <w:position w:val="0"/>
      <w:vertAlign w:val="superscript"/>
    </w:rPr>
  </w:style>
  <w:style w:type="character" w:styleId="Nmerodepgina">
    <w:name w:val="page number"/>
    <w:basedOn w:val="Fuentedeprrafopredeter1"/>
    <w:rsid w:val="00EF1E32"/>
  </w:style>
  <w:style w:type="character" w:customStyle="1" w:styleId="Fuentedeprrafopredeter7">
    <w:name w:val="Fuente de párrafo predeter.7"/>
    <w:rsid w:val="00EF1E32"/>
  </w:style>
  <w:style w:type="character" w:customStyle="1" w:styleId="apple-converted-space">
    <w:name w:val="apple-converted-space"/>
    <w:basedOn w:val="Fuentedeprrafopredeter"/>
    <w:rsid w:val="00EF1E32"/>
  </w:style>
  <w:style w:type="character" w:customStyle="1" w:styleId="ListLabel1">
    <w:name w:val="ListLabel 1"/>
    <w:rsid w:val="00EF1E32"/>
    <w:rPr>
      <w:b/>
    </w:rPr>
  </w:style>
  <w:style w:type="character" w:customStyle="1" w:styleId="ListLabel2">
    <w:name w:val="ListLabel 2"/>
    <w:rsid w:val="00EF1E32"/>
    <w:rPr>
      <w:rFonts w:cs="Arial"/>
      <w:color w:val="00000A"/>
    </w:rPr>
  </w:style>
  <w:style w:type="character" w:customStyle="1" w:styleId="ListLabel3">
    <w:name w:val="ListLabel 3"/>
    <w:rsid w:val="00EF1E32"/>
    <w:rPr>
      <w:b/>
      <w:sz w:val="22"/>
      <w:szCs w:val="21"/>
    </w:rPr>
  </w:style>
  <w:style w:type="character" w:customStyle="1" w:styleId="ListLabel4">
    <w:name w:val="ListLabel 4"/>
    <w:rsid w:val="00EF1E32"/>
    <w:rPr>
      <w:rFonts w:cs="Times New Roman"/>
      <w:sz w:val="21"/>
      <w:szCs w:val="21"/>
    </w:rPr>
  </w:style>
  <w:style w:type="character" w:customStyle="1" w:styleId="ListLabel5">
    <w:name w:val="ListLabel 5"/>
    <w:rsid w:val="00EF1E32"/>
    <w:rPr>
      <w:rFonts w:cs="Arial"/>
    </w:rPr>
  </w:style>
  <w:style w:type="character" w:customStyle="1" w:styleId="ListLabel6">
    <w:name w:val="ListLabel 6"/>
    <w:rsid w:val="00EF1E32"/>
    <w:rPr>
      <w:sz w:val="21"/>
      <w:szCs w:val="21"/>
    </w:rPr>
  </w:style>
  <w:style w:type="character" w:customStyle="1" w:styleId="ListLabel7">
    <w:name w:val="ListLabel 7"/>
    <w:rsid w:val="00EF1E32"/>
    <w:rPr>
      <w:rFonts w:cs="Arial"/>
      <w:b/>
      <w:i w:val="0"/>
      <w:sz w:val="21"/>
      <w:szCs w:val="21"/>
    </w:rPr>
  </w:style>
  <w:style w:type="character" w:customStyle="1" w:styleId="ListLabel8">
    <w:name w:val="ListLabel 8"/>
    <w:rsid w:val="00EF1E32"/>
    <w:rPr>
      <w:rFonts w:eastAsia="Times New Roman" w:cs="Arial"/>
    </w:rPr>
  </w:style>
  <w:style w:type="character" w:customStyle="1" w:styleId="ListLabel9">
    <w:name w:val="ListLabel 9"/>
    <w:rsid w:val="00EF1E32"/>
    <w:rPr>
      <w:rFonts w:cs="Courier New"/>
    </w:rPr>
  </w:style>
  <w:style w:type="character" w:customStyle="1" w:styleId="Footnoteanchor">
    <w:name w:val="Footnote anchor"/>
    <w:rsid w:val="00EF1E32"/>
    <w:rPr>
      <w:position w:val="0"/>
      <w:vertAlign w:val="superscript"/>
    </w:rPr>
  </w:style>
  <w:style w:type="character" w:styleId="Hipervnculo">
    <w:name w:val="Hyperlink"/>
    <w:basedOn w:val="Fuentedeprrafopredeter"/>
    <w:uiPriority w:val="99"/>
    <w:rsid w:val="00EF1E32"/>
    <w:rPr>
      <w:color w:val="0563C1"/>
      <w:u w:val="single"/>
    </w:rPr>
  </w:style>
  <w:style w:type="character" w:customStyle="1" w:styleId="CuerpodeltextoNegrita">
    <w:name w:val="Cuerpo del texto + Negrita"/>
    <w:rsid w:val="00EF1E32"/>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EF1E32"/>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EF1E32"/>
    <w:rPr>
      <w:b/>
      <w:bCs/>
    </w:rPr>
  </w:style>
  <w:style w:type="character" w:customStyle="1" w:styleId="Caracteresdenotaalpie">
    <w:name w:val="Caracteres de nota al pie"/>
    <w:rsid w:val="00EF1E32"/>
    <w:rPr>
      <w:position w:val="0"/>
      <w:vertAlign w:val="superscript"/>
    </w:rPr>
  </w:style>
  <w:style w:type="character" w:customStyle="1" w:styleId="Caracteresdenotafinal">
    <w:name w:val="Caracteres de nota final"/>
    <w:rsid w:val="00EF1E32"/>
    <w:rPr>
      <w:position w:val="0"/>
      <w:vertAlign w:val="superscript"/>
    </w:rPr>
  </w:style>
  <w:style w:type="paragraph" w:styleId="Textoindependiente">
    <w:name w:val="Body Text"/>
    <w:basedOn w:val="Normal"/>
    <w:link w:val="TextoindependienteCar"/>
    <w:rsid w:val="00EF1E32"/>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EF1E32"/>
    <w:rPr>
      <w:rFonts w:ascii="Arial" w:eastAsia="DejaVu Sans" w:hAnsi="Arial" w:cs="Arial"/>
      <w:kern w:val="3"/>
      <w:szCs w:val="24"/>
      <w:lang w:eastAsia="zh-CN"/>
      <w14:ligatures w14:val="none"/>
    </w:rPr>
  </w:style>
  <w:style w:type="paragraph" w:customStyle="1" w:styleId="ndice">
    <w:name w:val="Índice"/>
    <w:basedOn w:val="Normal"/>
    <w:rsid w:val="00EF1E32"/>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EF1E32"/>
    <w:pPr>
      <w:jc w:val="center"/>
    </w:pPr>
    <w:rPr>
      <w:b/>
      <w:bCs/>
    </w:rPr>
  </w:style>
  <w:style w:type="numbering" w:customStyle="1" w:styleId="WWOutlineListStyle2">
    <w:name w:val="WW_OutlineListStyle_2"/>
    <w:basedOn w:val="Sinlista"/>
    <w:rsid w:val="00EF1E32"/>
    <w:pPr>
      <w:numPr>
        <w:numId w:val="1"/>
      </w:numPr>
    </w:pPr>
  </w:style>
  <w:style w:type="numbering" w:customStyle="1" w:styleId="Outline">
    <w:name w:val="Outline"/>
    <w:basedOn w:val="Sinlista"/>
    <w:rsid w:val="00EF1E32"/>
    <w:pPr>
      <w:numPr>
        <w:numId w:val="2"/>
      </w:numPr>
    </w:pPr>
  </w:style>
  <w:style w:type="numbering" w:customStyle="1" w:styleId="WWOutlineListStyle1">
    <w:name w:val="WW_OutlineListStyle_1"/>
    <w:basedOn w:val="Sinlista"/>
    <w:rsid w:val="00EF1E32"/>
    <w:pPr>
      <w:numPr>
        <w:numId w:val="3"/>
      </w:numPr>
    </w:pPr>
  </w:style>
  <w:style w:type="numbering" w:customStyle="1" w:styleId="WWOutlineListStyle">
    <w:name w:val="WW_OutlineListStyle"/>
    <w:basedOn w:val="Sinlista"/>
    <w:rsid w:val="00EF1E32"/>
    <w:pPr>
      <w:numPr>
        <w:numId w:val="4"/>
      </w:numPr>
    </w:pPr>
  </w:style>
  <w:style w:type="numbering" w:customStyle="1" w:styleId="WWNum1">
    <w:name w:val="WWNum1"/>
    <w:basedOn w:val="Sinlista"/>
    <w:rsid w:val="00EF1E32"/>
    <w:pPr>
      <w:numPr>
        <w:numId w:val="5"/>
      </w:numPr>
    </w:pPr>
  </w:style>
  <w:style w:type="numbering" w:customStyle="1" w:styleId="WWNum2">
    <w:name w:val="WWNum2"/>
    <w:basedOn w:val="Sinlista"/>
    <w:rsid w:val="00EF1E32"/>
    <w:pPr>
      <w:numPr>
        <w:numId w:val="6"/>
      </w:numPr>
    </w:pPr>
  </w:style>
  <w:style w:type="numbering" w:customStyle="1" w:styleId="WWNum3">
    <w:name w:val="WWNum3"/>
    <w:basedOn w:val="Sinlista"/>
    <w:rsid w:val="00EF1E32"/>
    <w:pPr>
      <w:numPr>
        <w:numId w:val="7"/>
      </w:numPr>
    </w:pPr>
  </w:style>
  <w:style w:type="numbering" w:customStyle="1" w:styleId="WWNum4">
    <w:name w:val="WWNum4"/>
    <w:basedOn w:val="Sinlista"/>
    <w:rsid w:val="00EF1E32"/>
    <w:pPr>
      <w:numPr>
        <w:numId w:val="8"/>
      </w:numPr>
    </w:pPr>
  </w:style>
  <w:style w:type="numbering" w:customStyle="1" w:styleId="WWNum5">
    <w:name w:val="WWNum5"/>
    <w:basedOn w:val="Sinlista"/>
    <w:rsid w:val="00EF1E32"/>
    <w:pPr>
      <w:numPr>
        <w:numId w:val="9"/>
      </w:numPr>
    </w:pPr>
  </w:style>
  <w:style w:type="numbering" w:customStyle="1" w:styleId="WWNum6">
    <w:name w:val="WWNum6"/>
    <w:basedOn w:val="Sinlista"/>
    <w:rsid w:val="00EF1E32"/>
    <w:pPr>
      <w:numPr>
        <w:numId w:val="10"/>
      </w:numPr>
    </w:pPr>
  </w:style>
  <w:style w:type="numbering" w:customStyle="1" w:styleId="WWNum7">
    <w:name w:val="WWNum7"/>
    <w:basedOn w:val="Sinlista"/>
    <w:rsid w:val="00EF1E32"/>
    <w:pPr>
      <w:numPr>
        <w:numId w:val="11"/>
      </w:numPr>
    </w:pPr>
  </w:style>
  <w:style w:type="numbering" w:customStyle="1" w:styleId="WWNum8">
    <w:name w:val="WWNum8"/>
    <w:basedOn w:val="Sinlista"/>
    <w:rsid w:val="00EF1E32"/>
    <w:pPr>
      <w:numPr>
        <w:numId w:val="12"/>
      </w:numPr>
    </w:pPr>
  </w:style>
  <w:style w:type="numbering" w:customStyle="1" w:styleId="WWNum9">
    <w:name w:val="WWNum9"/>
    <w:basedOn w:val="Sinlista"/>
    <w:rsid w:val="00EF1E32"/>
    <w:pPr>
      <w:numPr>
        <w:numId w:val="13"/>
      </w:numPr>
    </w:pPr>
  </w:style>
  <w:style w:type="numbering" w:customStyle="1" w:styleId="WWNum10">
    <w:name w:val="WWNum10"/>
    <w:basedOn w:val="Sinlista"/>
    <w:rsid w:val="00EF1E32"/>
    <w:pPr>
      <w:numPr>
        <w:numId w:val="14"/>
      </w:numPr>
    </w:pPr>
  </w:style>
  <w:style w:type="numbering" w:customStyle="1" w:styleId="WWNum11">
    <w:name w:val="WWNum11"/>
    <w:basedOn w:val="Sinlista"/>
    <w:rsid w:val="00EF1E32"/>
    <w:pPr>
      <w:numPr>
        <w:numId w:val="15"/>
      </w:numPr>
    </w:pPr>
  </w:style>
  <w:style w:type="numbering" w:customStyle="1" w:styleId="WWNum12">
    <w:name w:val="WWNum12"/>
    <w:basedOn w:val="Sinlista"/>
    <w:rsid w:val="00EF1E32"/>
    <w:pPr>
      <w:numPr>
        <w:numId w:val="16"/>
      </w:numPr>
    </w:pPr>
  </w:style>
  <w:style w:type="numbering" w:customStyle="1" w:styleId="WWNum13">
    <w:name w:val="WWNum13"/>
    <w:basedOn w:val="Sinlista"/>
    <w:rsid w:val="00EF1E32"/>
    <w:pPr>
      <w:numPr>
        <w:numId w:val="17"/>
      </w:numPr>
    </w:pPr>
  </w:style>
  <w:style w:type="numbering" w:customStyle="1" w:styleId="WWNum14">
    <w:name w:val="WWNum14"/>
    <w:basedOn w:val="Sinlista"/>
    <w:rsid w:val="00EF1E32"/>
    <w:pPr>
      <w:numPr>
        <w:numId w:val="18"/>
      </w:numPr>
    </w:pPr>
  </w:style>
  <w:style w:type="numbering" w:customStyle="1" w:styleId="WWNum15">
    <w:name w:val="WWNum15"/>
    <w:basedOn w:val="Sinlista"/>
    <w:rsid w:val="00EF1E32"/>
    <w:pPr>
      <w:numPr>
        <w:numId w:val="19"/>
      </w:numPr>
    </w:pPr>
  </w:style>
  <w:style w:type="numbering" w:customStyle="1" w:styleId="WWNum16">
    <w:name w:val="WWNum16"/>
    <w:basedOn w:val="Sinlista"/>
    <w:rsid w:val="00EF1E32"/>
    <w:pPr>
      <w:numPr>
        <w:numId w:val="20"/>
      </w:numPr>
    </w:pPr>
  </w:style>
  <w:style w:type="numbering" w:customStyle="1" w:styleId="WWNum17">
    <w:name w:val="WWNum17"/>
    <w:basedOn w:val="Sinlista"/>
    <w:rsid w:val="00EF1E32"/>
    <w:pPr>
      <w:numPr>
        <w:numId w:val="21"/>
      </w:numPr>
    </w:pPr>
  </w:style>
  <w:style w:type="numbering" w:customStyle="1" w:styleId="WW8Num3">
    <w:name w:val="WW8Num3"/>
    <w:basedOn w:val="Sinlista"/>
    <w:rsid w:val="00EF1E32"/>
    <w:pPr>
      <w:numPr>
        <w:numId w:val="22"/>
      </w:numPr>
    </w:pPr>
  </w:style>
  <w:style w:type="numbering" w:customStyle="1" w:styleId="WWNum23">
    <w:name w:val="WWNum23"/>
    <w:basedOn w:val="Sinlista"/>
    <w:rsid w:val="00EF1E32"/>
    <w:pPr>
      <w:numPr>
        <w:numId w:val="23"/>
      </w:numPr>
    </w:pPr>
  </w:style>
  <w:style w:type="paragraph" w:customStyle="1" w:styleId="Sinespaciado1">
    <w:name w:val="Sin espaciado1"/>
    <w:rsid w:val="00EF1E32"/>
    <w:pPr>
      <w:suppressAutoHyphens/>
      <w:spacing w:after="0" w:line="240" w:lineRule="auto"/>
    </w:pPr>
    <w:rPr>
      <w:rFonts w:ascii="Arial" w:eastAsia="Bitstream Vera Sans" w:hAnsi="Arial" w:cs="Arial"/>
      <w:kern w:val="0"/>
      <w:szCs w:val="24"/>
      <w:lang w:val="es-ES" w:eastAsia="hi-IN" w:bidi="hi-IN"/>
      <w14:ligatures w14:val="none"/>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EF1E32"/>
  </w:style>
  <w:style w:type="character" w:customStyle="1" w:styleId="SinespaciadoCar">
    <w:name w:val="Sin espaciado Car"/>
    <w:link w:val="Sinespaciado"/>
    <w:rsid w:val="00EF1E32"/>
    <w:rPr>
      <w:rFonts w:ascii="Arial" w:eastAsia="Bitstream Vera Sans" w:hAnsi="Arial" w:cs="Arial"/>
      <w:kern w:val="3"/>
      <w:szCs w:val="24"/>
      <w:lang w:val="es-ES" w:eastAsia="ar-SA"/>
      <w14:ligatures w14:val="none"/>
    </w:rPr>
  </w:style>
  <w:style w:type="character" w:customStyle="1" w:styleId="Ninguno">
    <w:name w:val="Ninguno"/>
    <w:rsid w:val="00EF1E32"/>
  </w:style>
  <w:style w:type="character" w:customStyle="1" w:styleId="WW8Num22z1">
    <w:name w:val="WW8Num22z1"/>
    <w:rsid w:val="00EF1E32"/>
    <w:rPr>
      <w:b/>
    </w:rPr>
  </w:style>
  <w:style w:type="character" w:customStyle="1" w:styleId="WW8Num28z0">
    <w:name w:val="WW8Num28z0"/>
    <w:rsid w:val="00EF1E32"/>
    <w:rPr>
      <w:rFonts w:ascii="Symbol" w:hAnsi="Symbol" w:cs="Symbol"/>
    </w:rPr>
  </w:style>
  <w:style w:type="character" w:customStyle="1" w:styleId="WW8Num28z1">
    <w:name w:val="WW8Num28z1"/>
    <w:rsid w:val="00EF1E32"/>
    <w:rPr>
      <w:rFonts w:ascii="Courier New" w:hAnsi="Courier New" w:cs="Courier New"/>
    </w:rPr>
  </w:style>
  <w:style w:type="character" w:customStyle="1" w:styleId="WW8Num32z0">
    <w:name w:val="WW8Num32z0"/>
    <w:rsid w:val="00EF1E32"/>
    <w:rPr>
      <w:rFonts w:ascii="Calibri" w:eastAsia="Calibri" w:hAnsi="Calibri" w:cs="Calibri"/>
    </w:rPr>
  </w:style>
  <w:style w:type="character" w:customStyle="1" w:styleId="WW8Num32z1">
    <w:name w:val="WW8Num32z1"/>
    <w:rsid w:val="00EF1E32"/>
    <w:rPr>
      <w:rFonts w:ascii="Courier New" w:hAnsi="Courier New" w:cs="Courier New"/>
    </w:rPr>
  </w:style>
  <w:style w:type="character" w:customStyle="1" w:styleId="WW8Num32z2">
    <w:name w:val="WW8Num32z2"/>
    <w:rsid w:val="00EF1E32"/>
    <w:rPr>
      <w:rFonts w:ascii="Wingdings" w:hAnsi="Wingdings" w:cs="Wingdings"/>
    </w:rPr>
  </w:style>
  <w:style w:type="character" w:customStyle="1" w:styleId="WW8Num32z3">
    <w:name w:val="WW8Num32z3"/>
    <w:rsid w:val="00EF1E32"/>
    <w:rPr>
      <w:rFonts w:ascii="Symbol" w:hAnsi="Symbol" w:cs="Symbol"/>
    </w:rPr>
  </w:style>
  <w:style w:type="character" w:customStyle="1" w:styleId="WW8Num33z0">
    <w:name w:val="WW8Num33z0"/>
    <w:rsid w:val="00EF1E32"/>
    <w:rPr>
      <w:rFonts w:ascii="Arial" w:hAnsi="Arial" w:cs="Arial"/>
      <w:i w:val="0"/>
    </w:rPr>
  </w:style>
  <w:style w:type="character" w:customStyle="1" w:styleId="WW8Num35z0">
    <w:name w:val="WW8Num35z0"/>
    <w:rsid w:val="00EF1E32"/>
    <w:rPr>
      <w:rFonts w:ascii="Calibri" w:hAnsi="Calibri" w:cs="Calibri"/>
      <w:b w:val="0"/>
      <w:color w:val="auto"/>
      <w:sz w:val="22"/>
      <w:szCs w:val="22"/>
    </w:rPr>
  </w:style>
  <w:style w:type="character" w:customStyle="1" w:styleId="WW8Num35z1">
    <w:name w:val="WW8Num35z1"/>
    <w:rsid w:val="00EF1E32"/>
    <w:rPr>
      <w:rFonts w:ascii="Courier New" w:hAnsi="Courier New" w:cs="Courier New"/>
    </w:rPr>
  </w:style>
  <w:style w:type="character" w:customStyle="1" w:styleId="WW8Num35z2">
    <w:name w:val="WW8Num35z2"/>
    <w:rsid w:val="00EF1E32"/>
    <w:rPr>
      <w:rFonts w:ascii="Wingdings" w:hAnsi="Wingdings" w:cs="Wingdings"/>
    </w:rPr>
  </w:style>
  <w:style w:type="character" w:customStyle="1" w:styleId="WW8Num35z3">
    <w:name w:val="WW8Num35z3"/>
    <w:rsid w:val="00EF1E32"/>
    <w:rPr>
      <w:rFonts w:ascii="Symbol" w:hAnsi="Symbol" w:cs="Symbol"/>
    </w:rPr>
  </w:style>
  <w:style w:type="character" w:customStyle="1" w:styleId="WW8Num36z0">
    <w:name w:val="WW8Num36z0"/>
    <w:rsid w:val="00EF1E32"/>
    <w:rPr>
      <w:rFonts w:ascii="Calibri" w:eastAsia="Calibri" w:hAnsi="Calibri" w:cs="Calibri"/>
    </w:rPr>
  </w:style>
  <w:style w:type="character" w:customStyle="1" w:styleId="WW8Num36z1">
    <w:name w:val="WW8Num36z1"/>
    <w:rsid w:val="00EF1E32"/>
    <w:rPr>
      <w:rFonts w:ascii="Wingdings" w:hAnsi="Wingdings" w:cs="Wingdings"/>
    </w:rPr>
  </w:style>
  <w:style w:type="character" w:customStyle="1" w:styleId="WW8Num36z3">
    <w:name w:val="WW8Num36z3"/>
    <w:rsid w:val="00EF1E32"/>
    <w:rPr>
      <w:rFonts w:ascii="Symbol" w:hAnsi="Symbol" w:cs="Symbol"/>
    </w:rPr>
  </w:style>
  <w:style w:type="character" w:customStyle="1" w:styleId="WW8Num36z4">
    <w:name w:val="WW8Num36z4"/>
    <w:rsid w:val="00EF1E32"/>
    <w:rPr>
      <w:rFonts w:ascii="Courier New" w:hAnsi="Courier New" w:cs="Courier New"/>
    </w:rPr>
  </w:style>
  <w:style w:type="character" w:customStyle="1" w:styleId="WW8Num37z0">
    <w:name w:val="WW8Num37z0"/>
    <w:rsid w:val="00EF1E32"/>
    <w:rPr>
      <w:i w:val="0"/>
    </w:rPr>
  </w:style>
  <w:style w:type="character" w:customStyle="1" w:styleId="WW8Num38z0">
    <w:name w:val="WW8Num38z0"/>
    <w:rsid w:val="00EF1E32"/>
    <w:rPr>
      <w:rFonts w:ascii="Calibri" w:eastAsia="Calibri" w:hAnsi="Calibri" w:cs="Calibri"/>
    </w:rPr>
  </w:style>
  <w:style w:type="character" w:customStyle="1" w:styleId="WW8Num38z1">
    <w:name w:val="WW8Num38z1"/>
    <w:rsid w:val="00EF1E32"/>
    <w:rPr>
      <w:rFonts w:ascii="Courier New" w:hAnsi="Courier New" w:cs="Courier New"/>
    </w:rPr>
  </w:style>
  <w:style w:type="character" w:customStyle="1" w:styleId="WW8Num38z2">
    <w:name w:val="WW8Num38z2"/>
    <w:rsid w:val="00EF1E32"/>
    <w:rPr>
      <w:rFonts w:ascii="Wingdings" w:hAnsi="Wingdings" w:cs="Wingdings"/>
    </w:rPr>
  </w:style>
  <w:style w:type="character" w:customStyle="1" w:styleId="WW8Num38z3">
    <w:name w:val="WW8Num38z3"/>
    <w:rsid w:val="00EF1E32"/>
    <w:rPr>
      <w:rFonts w:ascii="Symbol" w:hAnsi="Symbol" w:cs="Symbol"/>
    </w:rPr>
  </w:style>
  <w:style w:type="character" w:customStyle="1" w:styleId="WW8Num30z1">
    <w:name w:val="WW8Num30z1"/>
    <w:rsid w:val="00EF1E32"/>
    <w:rPr>
      <w:rFonts w:ascii="Courier New" w:hAnsi="Courier New" w:cs="Courier New"/>
    </w:rPr>
  </w:style>
  <w:style w:type="character" w:customStyle="1" w:styleId="WW8Num30z2">
    <w:name w:val="WW8Num30z2"/>
    <w:rsid w:val="00EF1E32"/>
    <w:rPr>
      <w:rFonts w:ascii="Wingdings" w:hAnsi="Wingdings" w:cs="Wingdings"/>
    </w:rPr>
  </w:style>
  <w:style w:type="character" w:customStyle="1" w:styleId="WW8Num30z3">
    <w:name w:val="WW8Num30z3"/>
    <w:rsid w:val="00EF1E32"/>
    <w:rPr>
      <w:rFonts w:ascii="Symbol" w:hAnsi="Symbol" w:cs="Symbol"/>
    </w:rPr>
  </w:style>
  <w:style w:type="character" w:customStyle="1" w:styleId="WW8Num31z0">
    <w:name w:val="WW8Num31z0"/>
    <w:rsid w:val="00EF1E32"/>
    <w:rPr>
      <w:sz w:val="21"/>
      <w:szCs w:val="21"/>
    </w:rPr>
  </w:style>
  <w:style w:type="character" w:customStyle="1" w:styleId="WW8Num31z1">
    <w:name w:val="WW8Num31z1"/>
    <w:rsid w:val="00EF1E32"/>
    <w:rPr>
      <w:rFonts w:ascii="Arial" w:hAnsi="Arial" w:cs="Arial"/>
      <w:b/>
      <w:i w:val="0"/>
      <w:sz w:val="21"/>
      <w:szCs w:val="21"/>
    </w:rPr>
  </w:style>
  <w:style w:type="character" w:customStyle="1" w:styleId="WW8Num31z3">
    <w:name w:val="WW8Num31z3"/>
    <w:rsid w:val="00EF1E32"/>
    <w:rPr>
      <w:rFonts w:ascii="Arial" w:hAnsi="Arial" w:cs="Arial"/>
    </w:rPr>
  </w:style>
  <w:style w:type="character" w:customStyle="1" w:styleId="Cuerpodeltexto">
    <w:name w:val="Cuerpo del texto_"/>
    <w:rsid w:val="00EF1E32"/>
    <w:rPr>
      <w:rFonts w:ascii="Arial" w:eastAsia="Arial" w:hAnsi="Arial" w:cs="Arial"/>
      <w:sz w:val="21"/>
      <w:szCs w:val="21"/>
      <w:shd w:val="clear" w:color="auto" w:fill="FFFFFF"/>
    </w:rPr>
  </w:style>
  <w:style w:type="character" w:customStyle="1" w:styleId="Refdecomentario1">
    <w:name w:val="Ref. de comentario1"/>
    <w:rsid w:val="00EF1E32"/>
    <w:rPr>
      <w:sz w:val="16"/>
      <w:szCs w:val="16"/>
    </w:rPr>
  </w:style>
  <w:style w:type="character" w:customStyle="1" w:styleId="TextocomentarioCar">
    <w:name w:val="Texto comentario Car"/>
    <w:uiPriority w:val="99"/>
    <w:rsid w:val="00EF1E32"/>
    <w:rPr>
      <w:rFonts w:ascii="Arial" w:eastAsia="Bitstream Vera Sans" w:hAnsi="Arial" w:cs="Arial"/>
      <w:lang w:val="es-ES_tradnl"/>
    </w:rPr>
  </w:style>
  <w:style w:type="character" w:customStyle="1" w:styleId="AsuntodelcomentarioCar">
    <w:name w:val="Asunto del comentario Car"/>
    <w:rsid w:val="00EF1E32"/>
    <w:rPr>
      <w:rFonts w:ascii="Arial" w:eastAsia="Bitstream Vera Sans" w:hAnsi="Arial" w:cs="Arial"/>
      <w:b/>
      <w:bCs/>
      <w:lang w:val="es-ES_tradnl"/>
    </w:rPr>
  </w:style>
  <w:style w:type="character" w:customStyle="1" w:styleId="Refdenotaalpie2">
    <w:name w:val="Ref. de nota al pie2"/>
    <w:rsid w:val="00EF1E32"/>
    <w:rPr>
      <w:vertAlign w:val="superscript"/>
    </w:rPr>
  </w:style>
  <w:style w:type="character" w:customStyle="1" w:styleId="Refdenotaalfinal2">
    <w:name w:val="Ref. de nota al final2"/>
    <w:rsid w:val="00EF1E32"/>
    <w:rPr>
      <w:vertAlign w:val="superscript"/>
    </w:rPr>
  </w:style>
  <w:style w:type="character" w:customStyle="1" w:styleId="Refdecomentario2">
    <w:name w:val="Ref. de comentario2"/>
    <w:rsid w:val="00EF1E32"/>
    <w:rPr>
      <w:sz w:val="16"/>
      <w:szCs w:val="16"/>
    </w:rPr>
  </w:style>
  <w:style w:type="character" w:customStyle="1" w:styleId="TextocomentarioCar1">
    <w:name w:val="Texto comentario Car1"/>
    <w:rsid w:val="00EF1E32"/>
    <w:rPr>
      <w:rFonts w:ascii="Arial" w:eastAsia="Bitstream Vera Sans" w:hAnsi="Arial" w:cs="Arial"/>
      <w:lang w:val="es-ES_tradnl"/>
    </w:rPr>
  </w:style>
  <w:style w:type="paragraph" w:customStyle="1" w:styleId="Etiqueta">
    <w:name w:val="Etiqueta"/>
    <w:basedOn w:val="Normal"/>
    <w:rsid w:val="00EF1E32"/>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EF1E32"/>
    <w:pPr>
      <w:autoSpaceDN/>
    </w:pPr>
    <w:rPr>
      <w:rFonts w:eastAsia="Bitstream Vera Sans"/>
      <w:kern w:val="0"/>
      <w:lang w:val="es-ES_tradnl" w:eastAsia="ar-SA"/>
    </w:rPr>
  </w:style>
  <w:style w:type="paragraph" w:styleId="TtuloTDC">
    <w:name w:val="TOC Heading"/>
    <w:basedOn w:val="Ttulo1"/>
    <w:next w:val="Normal"/>
    <w:uiPriority w:val="39"/>
    <w:qFormat/>
    <w:rsid w:val="00EF1E32"/>
    <w:pPr>
      <w:spacing w:before="480" w:after="0" w:line="276" w:lineRule="auto"/>
    </w:pPr>
    <w:rPr>
      <w:rFonts w:ascii="Cambria" w:eastAsia="Times New Roman" w:hAnsi="Cambria" w:cs="Times New Roman"/>
      <w:b/>
      <w:bCs/>
      <w:color w:val="365F91"/>
      <w:kern w:val="0"/>
      <w:sz w:val="28"/>
      <w:szCs w:val="28"/>
      <w:lang w:eastAsia="ar-SA"/>
    </w:rPr>
  </w:style>
  <w:style w:type="paragraph" w:customStyle="1" w:styleId="Cuerpodeltexto0">
    <w:name w:val="Cuerpo del texto"/>
    <w:basedOn w:val="Normal"/>
    <w:rsid w:val="00EF1E32"/>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EF1E32"/>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EF1E32"/>
  </w:style>
  <w:style w:type="character" w:customStyle="1" w:styleId="TextocomentarioCar2">
    <w:name w:val="Texto comentario Car2"/>
    <w:basedOn w:val="Fuentedeprrafopredeter"/>
    <w:link w:val="Textocomentario"/>
    <w:uiPriority w:val="99"/>
    <w:rsid w:val="00EF1E32"/>
    <w:rPr>
      <w:rFonts w:ascii="Times New Roman" w:eastAsia="Times New Roman" w:hAnsi="Times New Roman" w:cs="Times New Roman"/>
      <w:kern w:val="3"/>
      <w:sz w:val="20"/>
      <w:szCs w:val="20"/>
      <w:lang w:eastAsia="es-CO"/>
      <w14:ligatures w14:val="none"/>
    </w:rPr>
  </w:style>
  <w:style w:type="paragraph" w:styleId="Asuntodelcomentario">
    <w:name w:val="annotation subject"/>
    <w:basedOn w:val="Textocomentario1"/>
    <w:next w:val="Textocomentario1"/>
    <w:link w:val="AsuntodelcomentarioCar1"/>
    <w:rsid w:val="00EF1E32"/>
    <w:rPr>
      <w:b/>
      <w:bCs/>
    </w:rPr>
  </w:style>
  <w:style w:type="character" w:customStyle="1" w:styleId="AsuntodelcomentarioCar1">
    <w:name w:val="Asunto del comentario Car1"/>
    <w:basedOn w:val="TextocomentarioCar2"/>
    <w:link w:val="Asuntodelcomentario"/>
    <w:rsid w:val="00EF1E32"/>
    <w:rPr>
      <w:rFonts w:ascii="Arial" w:eastAsia="Bitstream Vera Sans" w:hAnsi="Arial" w:cs="Arial"/>
      <w:b/>
      <w:bCs/>
      <w:kern w:val="0"/>
      <w:sz w:val="20"/>
      <w:szCs w:val="20"/>
      <w:lang w:val="es-ES_tradnl" w:eastAsia="ar-SA"/>
      <w14:ligatures w14:val="none"/>
    </w:rPr>
  </w:style>
  <w:style w:type="paragraph" w:customStyle="1" w:styleId="ndicel10">
    <w:name w:val="Índicel 10"/>
    <w:basedOn w:val="ndice"/>
    <w:rsid w:val="00EF1E32"/>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EF1E32"/>
    <w:pPr>
      <w:suppressAutoHyphens/>
      <w:spacing w:after="0" w:line="240" w:lineRule="auto"/>
    </w:pPr>
    <w:rPr>
      <w:rFonts w:ascii="Arial" w:eastAsia="Bitstream Vera Sans" w:hAnsi="Arial" w:cs="Arial"/>
      <w:kern w:val="0"/>
      <w:szCs w:val="24"/>
      <w:lang w:val="es-ES" w:eastAsia="hi-IN" w:bidi="hi-IN"/>
      <w14:ligatures w14:val="none"/>
    </w:rPr>
  </w:style>
  <w:style w:type="paragraph" w:customStyle="1" w:styleId="WW-Normal1">
    <w:name w:val="WW-Normal1"/>
    <w:rsid w:val="00EF1E32"/>
    <w:pPr>
      <w:suppressAutoHyphens/>
      <w:spacing w:after="0" w:line="240" w:lineRule="auto"/>
    </w:pPr>
    <w:rPr>
      <w:rFonts w:ascii="Arial" w:eastAsia="Droid Sans Fallback" w:hAnsi="Arial" w:cs="Arial"/>
      <w:color w:val="000000"/>
      <w:kern w:val="0"/>
      <w:sz w:val="24"/>
      <w:szCs w:val="24"/>
      <w:lang w:eastAsia="hi-IN" w:bidi="hi-IN"/>
      <w14:ligatures w14:val="none"/>
    </w:rPr>
  </w:style>
  <w:style w:type="paragraph" w:customStyle="1" w:styleId="Textocomentario2">
    <w:name w:val="Texto comentario2"/>
    <w:basedOn w:val="Normal"/>
    <w:rsid w:val="00EF1E32"/>
    <w:pPr>
      <w:autoSpaceDN/>
      <w:textAlignment w:val="auto"/>
    </w:pPr>
    <w:rPr>
      <w:rFonts w:ascii="Arial" w:eastAsia="Bitstream Vera Sans" w:hAnsi="Arial" w:cs="Arial"/>
      <w:kern w:val="0"/>
      <w:lang w:val="es-ES_tradnl" w:eastAsia="ar-SA"/>
    </w:rPr>
  </w:style>
  <w:style w:type="table" w:styleId="Tablaconcuadrcula">
    <w:name w:val="Table Grid"/>
    <w:basedOn w:val="Tablanormal"/>
    <w:uiPriority w:val="39"/>
    <w:rsid w:val="00EF1E3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EF1E32"/>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EF1E32"/>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EF1E32"/>
    <w:rPr>
      <w:rFonts w:ascii="Times New Roman" w:eastAsia="Times New Roman" w:hAnsi="Times New Roman" w:cs="Times New Roman"/>
      <w:kern w:val="0"/>
      <w:sz w:val="24"/>
      <w:szCs w:val="24"/>
      <w:lang w:val="es-ES" w:eastAsia="es-ES"/>
      <w14:ligatures w14:val="none"/>
    </w:rPr>
  </w:style>
  <w:style w:type="paragraph" w:customStyle="1" w:styleId="Prrafodelista1">
    <w:name w:val="Párrafo de lista1"/>
    <w:basedOn w:val="Normal"/>
    <w:rsid w:val="00EF1E32"/>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EF1E32"/>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EF1E32"/>
    <w:rPr>
      <w:rFonts w:ascii="Courier New" w:eastAsia="Calibri" w:hAnsi="Courier New" w:cs="Courier New"/>
      <w:kern w:val="0"/>
      <w:sz w:val="20"/>
      <w:szCs w:val="20"/>
      <w:lang w:val="es-MX" w:eastAsia="es-MX"/>
      <w14:ligatures w14:val="none"/>
    </w:rPr>
  </w:style>
  <w:style w:type="paragraph" w:customStyle="1" w:styleId="Tcnico4">
    <w:name w:val="Técnico 4"/>
    <w:rsid w:val="00EF1E32"/>
    <w:pPr>
      <w:widowControl w:val="0"/>
      <w:tabs>
        <w:tab w:val="left" w:pos="-720"/>
      </w:tabs>
      <w:suppressAutoHyphens/>
      <w:spacing w:after="0" w:line="240" w:lineRule="auto"/>
    </w:pPr>
    <w:rPr>
      <w:rFonts w:ascii="Courier" w:eastAsia="Calibri" w:hAnsi="Courier" w:cs="Times New Roman"/>
      <w:b/>
      <w:kern w:val="0"/>
      <w:sz w:val="24"/>
      <w:szCs w:val="20"/>
      <w:lang w:val="en-US" w:eastAsia="es-ES"/>
      <w14:ligatures w14:val="none"/>
    </w:rPr>
  </w:style>
  <w:style w:type="paragraph" w:customStyle="1" w:styleId="BodyText21">
    <w:name w:val="Body Text 21"/>
    <w:basedOn w:val="Normal"/>
    <w:rsid w:val="00EF1E32"/>
    <w:pPr>
      <w:widowControl/>
      <w:autoSpaceDN/>
      <w:jc w:val="both"/>
      <w:textAlignment w:val="auto"/>
    </w:pPr>
    <w:rPr>
      <w:rFonts w:ascii="Arial" w:eastAsia="Calibri" w:hAnsi="Arial"/>
      <w:kern w:val="0"/>
      <w:sz w:val="22"/>
      <w:lang w:eastAsia="ar-SA"/>
    </w:rPr>
  </w:style>
  <w:style w:type="paragraph" w:customStyle="1" w:styleId="p0">
    <w:name w:val="p0"/>
    <w:basedOn w:val="Normal"/>
    <w:rsid w:val="00EF1E32"/>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EF1E32"/>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EF1E32"/>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EF1E32"/>
    <w:rPr>
      <w:rFonts w:ascii="Times New Roman" w:eastAsia="Times New Roman" w:hAnsi="Times New Roman" w:cs="Times New Roman"/>
      <w:kern w:val="0"/>
      <w:sz w:val="24"/>
      <w:szCs w:val="24"/>
      <w:lang w:val="es-ES" w:eastAsia="es-ES"/>
      <w14:ligatures w14:val="none"/>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EF1E32"/>
    <w:rPr>
      <w:rFonts w:ascii="Times New Roman" w:eastAsia="Times New Roman" w:hAnsi="Times New Roman" w:cs="Times New Roman"/>
      <w:sz w:val="24"/>
      <w:szCs w:val="24"/>
    </w:rPr>
  </w:style>
  <w:style w:type="paragraph" w:customStyle="1" w:styleId="BodyText28">
    <w:name w:val="Body Text 28"/>
    <w:basedOn w:val="Normal"/>
    <w:link w:val="BodyText28Car"/>
    <w:rsid w:val="00EF1E32"/>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EF1E32"/>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EF1E32"/>
    <w:rPr>
      <w:rFonts w:ascii="Times New Roman" w:eastAsia="Times New Roman" w:hAnsi="Times New Roman" w:cs="Times New Roman"/>
      <w:kern w:val="0"/>
      <w:sz w:val="24"/>
      <w:szCs w:val="24"/>
      <w:lang w:val="es-ES" w:eastAsia="es-ES"/>
      <w14:ligatures w14:val="none"/>
    </w:rPr>
  </w:style>
  <w:style w:type="character" w:customStyle="1" w:styleId="BodyText28Car">
    <w:name w:val="Body Text 28 Car"/>
    <w:link w:val="BodyText28"/>
    <w:locked/>
    <w:rsid w:val="00EF1E32"/>
    <w:rPr>
      <w:rFonts w:ascii="Arial" w:eastAsia="Times New Roman" w:hAnsi="Arial" w:cs="Times New Roman"/>
      <w:kern w:val="0"/>
      <w:szCs w:val="20"/>
      <w:lang w:eastAsia="es-ES"/>
      <w14:ligatures w14:val="none"/>
    </w:rPr>
  </w:style>
  <w:style w:type="paragraph" w:customStyle="1" w:styleId="CarCarCarCarCarCarCar">
    <w:name w:val="Car Car Car Car Car Car Car"/>
    <w:basedOn w:val="Normal"/>
    <w:rsid w:val="00EF1E32"/>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EF1E32"/>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EF1E32"/>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EF1E32"/>
    <w:rPr>
      <w:rFonts w:ascii="Arial" w:hAnsi="Arial"/>
      <w:sz w:val="22"/>
    </w:rPr>
  </w:style>
  <w:style w:type="numbering" w:customStyle="1" w:styleId="WW8Num7">
    <w:name w:val="WW8Num7"/>
    <w:basedOn w:val="Sinlista"/>
    <w:rsid w:val="00EF1E32"/>
    <w:pPr>
      <w:numPr>
        <w:numId w:val="26"/>
      </w:numPr>
    </w:pPr>
  </w:style>
  <w:style w:type="numbering" w:customStyle="1" w:styleId="WW8Num11">
    <w:name w:val="WW8Num11"/>
    <w:basedOn w:val="Sinlista"/>
    <w:rsid w:val="00EF1E32"/>
    <w:pPr>
      <w:numPr>
        <w:numId w:val="27"/>
      </w:numPr>
    </w:pPr>
  </w:style>
  <w:style w:type="character" w:customStyle="1" w:styleId="TextonotapieCar1">
    <w:name w:val="Texto nota pie Car1"/>
    <w:link w:val="Textonotapie"/>
    <w:rsid w:val="00EF1E32"/>
    <w:rPr>
      <w:rFonts w:ascii="Arial" w:eastAsia="Arial" w:hAnsi="Arial" w:cs="Arial"/>
      <w:kern w:val="3"/>
      <w:sz w:val="20"/>
      <w:szCs w:val="20"/>
      <w:lang w:val="es-ES" w:eastAsia="ar-SA"/>
      <w14:ligatures w14:val="none"/>
    </w:rPr>
  </w:style>
  <w:style w:type="character" w:styleId="Refdecomentario">
    <w:name w:val="annotation reference"/>
    <w:uiPriority w:val="99"/>
    <w:semiHidden/>
    <w:unhideWhenUsed/>
    <w:rsid w:val="00EF1E32"/>
    <w:rPr>
      <w:sz w:val="16"/>
      <w:szCs w:val="16"/>
    </w:rPr>
  </w:style>
  <w:style w:type="paragraph" w:customStyle="1" w:styleId="centrado">
    <w:name w:val="centrado"/>
    <w:basedOn w:val="Normal"/>
    <w:rsid w:val="00EF1E32"/>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EF1E32"/>
    <w:pPr>
      <w:widowControl w:val="0"/>
      <w:suppressAutoHyphens/>
      <w:spacing w:after="0" w:line="240" w:lineRule="auto"/>
      <w:jc w:val="center"/>
    </w:pPr>
    <w:rPr>
      <w:rFonts w:ascii="Times New Roman" w:eastAsia="Times New Roman" w:hAnsi="Times New Roman" w:cs="Times New Roman"/>
      <w:kern w:val="1"/>
      <w:sz w:val="20"/>
      <w:szCs w:val="20"/>
      <w:lang w:eastAsia="zh-CN"/>
      <w14:ligatures w14:val="none"/>
    </w:rPr>
  </w:style>
  <w:style w:type="character" w:customStyle="1" w:styleId="Sombreadomedio1-nfasis1Car">
    <w:name w:val="Sombreado medio 1 - Énfasis 1 Car"/>
    <w:link w:val="Sombreadomedio1-nfasis1"/>
    <w:semiHidden/>
    <w:rsid w:val="00EF1E32"/>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EF1E32"/>
    <w:pPr>
      <w:widowControl w:val="0"/>
      <w:autoSpaceDN w:val="0"/>
      <w:spacing w:after="0" w:line="240" w:lineRule="auto"/>
      <w:textAlignment w:val="baseline"/>
    </w:pPr>
    <w:rPr>
      <w:rFonts w:ascii="Arial" w:eastAsia="Bitstream Vera Sans" w:hAnsi="Arial" w:cs="Arial"/>
      <w:kern w:val="3"/>
      <w:szCs w:val="24"/>
      <w:lang w:val="es-ES" w:eastAsia="ar-SA"/>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character" w:customStyle="1" w:styleId="font81">
    <w:name w:val="font81"/>
    <w:rsid w:val="00EF1E32"/>
    <w:rPr>
      <w:rFonts w:ascii="Arial" w:hAnsi="Arial" w:cs="Arial" w:hint="default"/>
      <w:b w:val="0"/>
      <w:bCs w:val="0"/>
      <w:i w:val="0"/>
      <w:iCs w:val="0"/>
      <w:strike w:val="0"/>
      <w:dstrike w:val="0"/>
      <w:color w:val="000000"/>
      <w:sz w:val="18"/>
      <w:szCs w:val="18"/>
      <w:u w:val="none"/>
      <w:effect w:val="none"/>
    </w:rPr>
  </w:style>
  <w:style w:type="table" w:customStyle="1" w:styleId="TableNormal">
    <w:name w:val="Table Normal"/>
    <w:uiPriority w:val="2"/>
    <w:qFormat/>
    <w:rsid w:val="00EF1E32"/>
    <w:pPr>
      <w:widowControl w:val="0"/>
      <w:spacing w:after="0" w:line="240" w:lineRule="auto"/>
    </w:pPr>
    <w:rPr>
      <w:rFonts w:ascii="Times New Roman" w:eastAsia="Times New Roman" w:hAnsi="Times New Roman" w:cs="Times New Roman"/>
      <w:kern w:val="0"/>
      <w:sz w:val="20"/>
      <w:szCs w:val="20"/>
      <w:lang w:eastAsia="es-C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F1E32"/>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EF1E32"/>
    <w:pPr>
      <w:numPr>
        <w:numId w:val="29"/>
      </w:numPr>
    </w:pPr>
  </w:style>
  <w:style w:type="numbering" w:customStyle="1" w:styleId="Estilo17">
    <w:name w:val="Estilo17"/>
    <w:uiPriority w:val="99"/>
    <w:rsid w:val="00EF1E32"/>
    <w:pPr>
      <w:numPr>
        <w:numId w:val="30"/>
      </w:numPr>
    </w:pPr>
  </w:style>
  <w:style w:type="paragraph" w:customStyle="1" w:styleId="NIVEL3SUBTITULO1">
    <w:name w:val="NIVEL_3_SUBTITULO1"/>
    <w:next w:val="Normal"/>
    <w:rsid w:val="00EF1E32"/>
    <w:pPr>
      <w:widowControl w:val="0"/>
      <w:numPr>
        <w:numId w:val="32"/>
      </w:numPr>
      <w:suppressAutoHyphens/>
      <w:spacing w:after="0" w:line="240" w:lineRule="auto"/>
      <w:ind w:left="283" w:right="283" w:firstLine="0"/>
    </w:pPr>
    <w:rPr>
      <w:rFonts w:ascii="Arial Narrow" w:eastAsia="Andale Sans UI" w:hAnsi="Arial Narrow" w:cs="Arial Narrow"/>
      <w:b/>
      <w:caps/>
      <w:kern w:val="1"/>
      <w:sz w:val="24"/>
      <w:szCs w:val="24"/>
      <w:lang w:val="es-ES" w:eastAsia="zh-CN"/>
      <w14:ligatures w14:val="none"/>
    </w:rPr>
  </w:style>
  <w:style w:type="paragraph" w:styleId="Tabladeilustraciones">
    <w:name w:val="table of figures"/>
    <w:basedOn w:val="Normal"/>
    <w:next w:val="Normal"/>
    <w:uiPriority w:val="99"/>
    <w:unhideWhenUsed/>
    <w:rsid w:val="00537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spd@superservicios.gov.co"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uperservicios.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uperservicios.gov.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BB60D20A2FF55439BF6F3CCA4EC9DB3"/>
        <w:category>
          <w:name w:val="General"/>
          <w:gallery w:val="placeholder"/>
        </w:category>
        <w:types>
          <w:type w:val="bbPlcHdr"/>
        </w:types>
        <w:behaviors>
          <w:behavior w:val="content"/>
        </w:behaviors>
        <w:guid w:val="{0185BFBD-EC56-4941-974A-007D0217366D}"/>
      </w:docPartPr>
      <w:docPartBody>
        <w:p w:rsidR="00C0273B" w:rsidRDefault="008736F4" w:rsidP="008736F4">
          <w:pPr>
            <w:pStyle w:val="DBB60D20A2FF55439BF6F3CCA4EC9DB3"/>
          </w:pPr>
          <w:r>
            <w:rPr>
              <w:rStyle w:val="Textodelmarcadordeposicin"/>
            </w:rPr>
            <w:t>[Dirección de la compañía]</w:t>
          </w:r>
        </w:p>
      </w:docPartBody>
    </w:docPart>
    <w:docPart>
      <w:docPartPr>
        <w:name w:val="F4FD4BB6F3053C43B59F9EDF5A36337C"/>
        <w:category>
          <w:name w:val="General"/>
          <w:gallery w:val="placeholder"/>
        </w:category>
        <w:types>
          <w:type w:val="bbPlcHdr"/>
        </w:types>
        <w:behaviors>
          <w:behavior w:val="content"/>
        </w:behaviors>
        <w:guid w:val="{5D8864CA-E5D8-134E-BADB-709513E49506}"/>
      </w:docPartPr>
      <w:docPartBody>
        <w:p w:rsidR="00C0273B" w:rsidRDefault="008736F4" w:rsidP="008736F4">
          <w:pPr>
            <w:pStyle w:val="F4FD4BB6F3053C43B59F9EDF5A36337C"/>
          </w:pPr>
          <w:r>
            <w:rPr>
              <w:rStyle w:val="Textodelmarcadordeposicin"/>
            </w:rPr>
            <w:t>[Teléfono de la compañía]</w:t>
          </w:r>
        </w:p>
      </w:docPartBody>
    </w:docPart>
    <w:docPart>
      <w:docPartPr>
        <w:name w:val="FBA5781EF7C7D8469C71E53EE5E4A65D"/>
        <w:category>
          <w:name w:val="General"/>
          <w:gallery w:val="placeholder"/>
        </w:category>
        <w:types>
          <w:type w:val="bbPlcHdr"/>
        </w:types>
        <w:behaviors>
          <w:behavior w:val="content"/>
        </w:behaviors>
        <w:guid w:val="{CA2933A0-B18E-3E46-9FE0-A778A75E344C}"/>
      </w:docPartPr>
      <w:docPartBody>
        <w:p w:rsidR="00C0273B" w:rsidRDefault="008736F4" w:rsidP="008736F4">
          <w:pPr>
            <w:pStyle w:val="FBA5781EF7C7D8469C71E53EE5E4A65D"/>
          </w:pPr>
          <w:r>
            <w:rPr>
              <w:rStyle w:val="Textodelmarcadordeposicin"/>
            </w:rPr>
            <w:t>[Teléfono de la compañía]</w:t>
          </w:r>
        </w:p>
      </w:docPartBody>
    </w:docPart>
    <w:docPart>
      <w:docPartPr>
        <w:name w:val="ABE2473D4BF609458C288BB1527733EB"/>
        <w:category>
          <w:name w:val="General"/>
          <w:gallery w:val="placeholder"/>
        </w:category>
        <w:types>
          <w:type w:val="bbPlcHdr"/>
        </w:types>
        <w:behaviors>
          <w:behavior w:val="content"/>
        </w:behaviors>
        <w:guid w:val="{F225A06C-770D-7B47-AE88-0134F85F3BD6}"/>
      </w:docPartPr>
      <w:docPartBody>
        <w:p w:rsidR="00C0273B" w:rsidRDefault="008736F4" w:rsidP="008736F4">
          <w:pPr>
            <w:pStyle w:val="ABE2473D4BF609458C288BB1527733E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tarSymbol, 'Arial Unicode MS'">
    <w:charset w:val="02"/>
    <w:family w:val="auto"/>
    <w:pitch w:val="default"/>
  </w:font>
  <w:font w:name="OpenSymbol, 'Arial Unicode MS'">
    <w:charset w:val="00"/>
    <w:family w:val="auto"/>
    <w:pitch w:val="default"/>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Lucidasans">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DejaVu Sans">
    <w:charset w:val="00"/>
    <w:family w:val="swiss"/>
    <w:pitch w:val="variable"/>
    <w:sig w:usb0="00000000" w:usb1="D200FDFF" w:usb2="0A246029" w:usb3="00000000" w:csb0="000001FF" w:csb1="00000000"/>
  </w:font>
  <w:font w:name="Lohit Hindi">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e Sans UI">
    <w:charset w:val="00"/>
    <w:family w:val="swiss"/>
    <w:pitch w:val="variable"/>
  </w:font>
  <w:font w:name="Droid Sans">
    <w:panose1 w:val="00000000000000000000"/>
    <w:charset w:val="00"/>
    <w:family w:val="roman"/>
    <w:notTrueType/>
    <w:pitch w:val="default"/>
  </w:font>
  <w:font w:name="FreeSans">
    <w:altName w:val="Arial"/>
    <w:charset w:val="01"/>
    <w:family w:val="swiss"/>
    <w:pitch w:val="default"/>
  </w:font>
  <w:font w:name="Droid Sans Fallback">
    <w:charset w:val="80"/>
    <w:family w:val="auto"/>
    <w:pitch w:val="variable"/>
  </w:font>
  <w:font w:name="Cumberland">
    <w:altName w:val="Yu Gothic"/>
    <w:charset w:val="80"/>
    <w:family w:val="swiss"/>
    <w:pitch w:val="default"/>
  </w:font>
  <w:font w:name="ArialMT">
    <w:panose1 w:val="00000000000000000000"/>
    <w:charset w:val="00"/>
    <w:family w:val="roman"/>
    <w:notTrueType/>
    <w:pitch w:val="default"/>
  </w:font>
  <w:font w:name="Courier">
    <w:panose1 w:val="020704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F4"/>
    <w:rsid w:val="00162E98"/>
    <w:rsid w:val="001C4773"/>
    <w:rsid w:val="00283ABA"/>
    <w:rsid w:val="00322183"/>
    <w:rsid w:val="0064686E"/>
    <w:rsid w:val="00655865"/>
    <w:rsid w:val="006D6284"/>
    <w:rsid w:val="008736F4"/>
    <w:rsid w:val="008D189E"/>
    <w:rsid w:val="0090275D"/>
    <w:rsid w:val="00A34FE8"/>
    <w:rsid w:val="00B77E55"/>
    <w:rsid w:val="00B82F75"/>
    <w:rsid w:val="00C014D0"/>
    <w:rsid w:val="00C0273B"/>
    <w:rsid w:val="00C16569"/>
    <w:rsid w:val="00C172F2"/>
    <w:rsid w:val="00D55E68"/>
    <w:rsid w:val="00DA2BC0"/>
    <w:rsid w:val="00E46B6E"/>
    <w:rsid w:val="00F16A27"/>
    <w:rsid w:val="00F6540E"/>
    <w:rsid w:val="00F86F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36F4"/>
  </w:style>
  <w:style w:type="paragraph" w:customStyle="1" w:styleId="DBB60D20A2FF55439BF6F3CCA4EC9DB3">
    <w:name w:val="DBB60D20A2FF55439BF6F3CCA4EC9DB3"/>
    <w:rsid w:val="008736F4"/>
  </w:style>
  <w:style w:type="paragraph" w:customStyle="1" w:styleId="F4FD4BB6F3053C43B59F9EDF5A36337C">
    <w:name w:val="F4FD4BB6F3053C43B59F9EDF5A36337C"/>
    <w:rsid w:val="008736F4"/>
  </w:style>
  <w:style w:type="paragraph" w:customStyle="1" w:styleId="FBA5781EF7C7D8469C71E53EE5E4A65D">
    <w:name w:val="FBA5781EF7C7D8469C71E53EE5E4A65D"/>
    <w:rsid w:val="008736F4"/>
  </w:style>
  <w:style w:type="paragraph" w:customStyle="1" w:styleId="ABE2473D4BF609458C288BB1527733EB">
    <w:name w:val="ABE2473D4BF609458C288BB1527733EB"/>
    <w:rsid w:val="008736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EE05-041B-43BF-8E1F-3473128A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33</Pages>
  <Words>9203</Words>
  <Characters>50619</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María Muñoz Mejía</dc:creator>
  <cp:keywords/>
  <dc:description/>
  <cp:lastModifiedBy>LENOVO</cp:lastModifiedBy>
  <cp:revision>55</cp:revision>
  <dcterms:created xsi:type="dcterms:W3CDTF">2026-05-11T19:08:00Z</dcterms:created>
  <dcterms:modified xsi:type="dcterms:W3CDTF">2026-06-05T22:39:00Z</dcterms:modified>
</cp:coreProperties>
</file>