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478166" w14:textId="77777777" w:rsidR="00E306F1" w:rsidRPr="00F10EE3" w:rsidRDefault="00E306F1" w:rsidP="00E306F1">
      <w:pPr>
        <w:ind w:right="48"/>
        <w:rPr>
          <w:rFonts w:ascii="Verdana" w:eastAsia="Arial" w:hAnsi="Verdana" w:cs="Arial"/>
          <w:b/>
          <w:color w:val="000000" w:themeColor="text1"/>
        </w:rPr>
      </w:pPr>
    </w:p>
    <w:p w14:paraId="44DA0313" w14:textId="77777777" w:rsidR="00E306F1" w:rsidRPr="00F10EE3" w:rsidRDefault="00E306F1" w:rsidP="00EF1E32">
      <w:pPr>
        <w:ind w:right="48"/>
        <w:jc w:val="center"/>
        <w:rPr>
          <w:rFonts w:ascii="Verdana" w:eastAsia="Arial" w:hAnsi="Verdana" w:cs="Arial"/>
          <w:b/>
          <w:color w:val="000000" w:themeColor="text1"/>
        </w:rPr>
      </w:pPr>
    </w:p>
    <w:p w14:paraId="1841DDB8" w14:textId="06189F20" w:rsidR="00E306F1" w:rsidRPr="00F10EE3" w:rsidRDefault="00E306F1" w:rsidP="007A49FA">
      <w:pPr>
        <w:pStyle w:val="Heading"/>
        <w:tabs>
          <w:tab w:val="left" w:pos="885"/>
        </w:tabs>
        <w:jc w:val="center"/>
        <w:outlineLvl w:val="0"/>
        <w:rPr>
          <w:rFonts w:ascii="Verdana" w:eastAsia="Andale Sans UI" w:hAnsi="Verdana" w:cs="Lucidasans"/>
          <w:b/>
          <w:bCs/>
          <w:sz w:val="20"/>
          <w:szCs w:val="20"/>
        </w:rPr>
      </w:pPr>
      <w:bookmarkStart w:id="0" w:name="_Toc233798606"/>
      <w:r w:rsidRPr="00F10EE3">
        <w:rPr>
          <w:rFonts w:ascii="Verdana" w:eastAsia="Andale Sans UI" w:hAnsi="Verdana" w:cs="Lucidasans"/>
          <w:b/>
          <w:bCs/>
          <w:sz w:val="20"/>
          <w:szCs w:val="20"/>
        </w:rPr>
        <w:t xml:space="preserve">ANEXOS Y FORMATOS PROCESO SELECCIÓN DE </w:t>
      </w:r>
      <w:r w:rsidR="00167562" w:rsidRPr="00F10EE3">
        <w:rPr>
          <w:rFonts w:ascii="Verdana" w:eastAsia="Andale Sans UI" w:hAnsi="Verdana" w:cs="Lucidasans"/>
          <w:b/>
          <w:bCs/>
          <w:sz w:val="20"/>
          <w:szCs w:val="20"/>
        </w:rPr>
        <w:t>MÍNIMA</w:t>
      </w:r>
      <w:r w:rsidRPr="00F10EE3">
        <w:rPr>
          <w:rFonts w:ascii="Verdana" w:eastAsia="Andale Sans UI" w:hAnsi="Verdana" w:cs="Lucidasans"/>
          <w:b/>
          <w:bCs/>
          <w:sz w:val="20"/>
          <w:szCs w:val="20"/>
        </w:rPr>
        <w:t xml:space="preserve"> CUANTÍA</w:t>
      </w:r>
      <w:bookmarkEnd w:id="0"/>
    </w:p>
    <w:bookmarkStart w:id="1" w:name="_Toc233798607" w:displacedByCustomXml="next"/>
    <w:sdt>
      <w:sdtPr>
        <w:rPr>
          <w:rFonts w:ascii="Verdana" w:hAnsi="Verdana"/>
          <w:b w:val="0"/>
          <w:bCs w:val="0"/>
          <w:color w:val="000000" w:themeColor="text1"/>
          <w:kern w:val="3"/>
          <w:sz w:val="20"/>
          <w:szCs w:val="20"/>
          <w:lang w:val="es-ES" w:eastAsia="es-CO"/>
        </w:rPr>
        <w:id w:val="-2066938162"/>
        <w:docPartObj>
          <w:docPartGallery w:val="Table of Contents"/>
          <w:docPartUnique/>
        </w:docPartObj>
      </w:sdtPr>
      <w:sdtEndPr>
        <w:rPr>
          <w:noProof/>
          <w:lang w:val="es-CO"/>
        </w:rPr>
      </w:sdtEndPr>
      <w:sdtContent>
        <w:p w14:paraId="0CCA08A7" w14:textId="0C15FBBB" w:rsidR="00600DA1" w:rsidRPr="00F10EE3" w:rsidRDefault="00600DA1">
          <w:pPr>
            <w:pStyle w:val="TtuloTDC"/>
            <w:rPr>
              <w:rFonts w:ascii="Verdana" w:hAnsi="Verdana"/>
              <w:color w:val="000000" w:themeColor="text1"/>
              <w:sz w:val="20"/>
              <w:szCs w:val="20"/>
            </w:rPr>
          </w:pPr>
          <w:r w:rsidRPr="00F10EE3">
            <w:rPr>
              <w:rFonts w:ascii="Verdana" w:hAnsi="Verdana"/>
              <w:color w:val="000000" w:themeColor="text1"/>
              <w:sz w:val="20"/>
              <w:szCs w:val="20"/>
              <w:lang w:val="es-ES"/>
            </w:rPr>
            <w:t>Tabla de contenido</w:t>
          </w:r>
          <w:bookmarkEnd w:id="1"/>
        </w:p>
        <w:p w14:paraId="428226DA" w14:textId="4D876B11" w:rsidR="00A55911" w:rsidRDefault="00600DA1">
          <w:pPr>
            <w:pStyle w:val="TDC1"/>
            <w:tabs>
              <w:tab w:val="right" w:leader="dot" w:pos="9913"/>
            </w:tabs>
            <w:rPr>
              <w:rFonts w:eastAsiaTheme="minorEastAsia" w:cstheme="minorBidi"/>
              <w:b w:val="0"/>
              <w:bCs w:val="0"/>
              <w:caps w:val="0"/>
              <w:noProof/>
              <w:kern w:val="0"/>
              <w:sz w:val="22"/>
              <w:szCs w:val="22"/>
            </w:rPr>
          </w:pPr>
          <w:r w:rsidRPr="00F10EE3">
            <w:rPr>
              <w:rFonts w:ascii="Verdana" w:hAnsi="Verdana"/>
              <w:b w:val="0"/>
              <w:bCs w:val="0"/>
              <w:color w:val="000000" w:themeColor="text1"/>
            </w:rPr>
            <w:fldChar w:fldCharType="begin"/>
          </w:r>
          <w:r w:rsidRPr="00F10EE3">
            <w:rPr>
              <w:rFonts w:ascii="Verdana" w:hAnsi="Verdana"/>
              <w:color w:val="000000" w:themeColor="text1"/>
            </w:rPr>
            <w:instrText>TOC \o "1-3" \h \z \u</w:instrText>
          </w:r>
          <w:r w:rsidRPr="00F10EE3">
            <w:rPr>
              <w:rFonts w:ascii="Verdana" w:hAnsi="Verdana"/>
              <w:b w:val="0"/>
              <w:bCs w:val="0"/>
              <w:color w:val="000000" w:themeColor="text1"/>
            </w:rPr>
            <w:fldChar w:fldCharType="separate"/>
          </w:r>
          <w:hyperlink w:anchor="_Toc233798606" w:history="1">
            <w:r w:rsidR="00A55911" w:rsidRPr="002B0D6D">
              <w:rPr>
                <w:rStyle w:val="Hipervnculo"/>
                <w:rFonts w:ascii="Verdana" w:eastAsia="Andale Sans UI" w:hAnsi="Verdana" w:cs="Lucidasans"/>
                <w:noProof/>
              </w:rPr>
              <w:t>ANEXOS Y FORMATOS PROCESO SELECCIÓN DE MÍNIMA CUANTÍA</w:t>
            </w:r>
            <w:r w:rsidR="00A55911">
              <w:rPr>
                <w:noProof/>
                <w:webHidden/>
              </w:rPr>
              <w:tab/>
            </w:r>
            <w:r w:rsidR="00A55911">
              <w:rPr>
                <w:noProof/>
                <w:webHidden/>
              </w:rPr>
              <w:fldChar w:fldCharType="begin"/>
            </w:r>
            <w:r w:rsidR="00A55911">
              <w:rPr>
                <w:noProof/>
                <w:webHidden/>
              </w:rPr>
              <w:instrText xml:space="preserve"> PAGEREF _Toc233798606 \h </w:instrText>
            </w:r>
            <w:r w:rsidR="00A55911">
              <w:rPr>
                <w:noProof/>
                <w:webHidden/>
              </w:rPr>
            </w:r>
            <w:r w:rsidR="00A55911">
              <w:rPr>
                <w:noProof/>
                <w:webHidden/>
              </w:rPr>
              <w:fldChar w:fldCharType="separate"/>
            </w:r>
            <w:r w:rsidR="00A55911">
              <w:rPr>
                <w:noProof/>
                <w:webHidden/>
              </w:rPr>
              <w:t>1</w:t>
            </w:r>
            <w:r w:rsidR="00A55911">
              <w:rPr>
                <w:noProof/>
                <w:webHidden/>
              </w:rPr>
              <w:fldChar w:fldCharType="end"/>
            </w:r>
          </w:hyperlink>
        </w:p>
        <w:p w14:paraId="161948FF" w14:textId="6CD41F0F"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07" w:history="1">
            <w:r w:rsidRPr="002B0D6D">
              <w:rPr>
                <w:rStyle w:val="Hipervnculo"/>
                <w:rFonts w:ascii="Verdana" w:hAnsi="Verdana"/>
                <w:noProof/>
                <w:lang w:val="es-ES"/>
              </w:rPr>
              <w:t>Tabla de contenido</w:t>
            </w:r>
            <w:r>
              <w:rPr>
                <w:noProof/>
                <w:webHidden/>
              </w:rPr>
              <w:tab/>
            </w:r>
            <w:r>
              <w:rPr>
                <w:noProof/>
                <w:webHidden/>
              </w:rPr>
              <w:fldChar w:fldCharType="begin"/>
            </w:r>
            <w:r>
              <w:rPr>
                <w:noProof/>
                <w:webHidden/>
              </w:rPr>
              <w:instrText xml:space="preserve"> PAGEREF _Toc233798607 \h </w:instrText>
            </w:r>
            <w:r>
              <w:rPr>
                <w:noProof/>
                <w:webHidden/>
              </w:rPr>
            </w:r>
            <w:r>
              <w:rPr>
                <w:noProof/>
                <w:webHidden/>
              </w:rPr>
              <w:fldChar w:fldCharType="separate"/>
            </w:r>
            <w:r>
              <w:rPr>
                <w:noProof/>
                <w:webHidden/>
              </w:rPr>
              <w:t>1</w:t>
            </w:r>
            <w:r>
              <w:rPr>
                <w:noProof/>
                <w:webHidden/>
              </w:rPr>
              <w:fldChar w:fldCharType="end"/>
            </w:r>
          </w:hyperlink>
        </w:p>
        <w:p w14:paraId="63122345" w14:textId="289B4D21"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08" w:history="1">
            <w:r w:rsidRPr="002B0D6D">
              <w:rPr>
                <w:rStyle w:val="Hipervnculo"/>
                <w:rFonts w:ascii="Verdana" w:eastAsia="Arial" w:hAnsi="Verdana" w:cs="Arial"/>
                <w:noProof/>
              </w:rPr>
              <w:t>ANEXO 1</w:t>
            </w:r>
            <w:r>
              <w:rPr>
                <w:noProof/>
                <w:webHidden/>
              </w:rPr>
              <w:tab/>
            </w:r>
            <w:r>
              <w:rPr>
                <w:noProof/>
                <w:webHidden/>
              </w:rPr>
              <w:fldChar w:fldCharType="begin"/>
            </w:r>
            <w:r>
              <w:rPr>
                <w:noProof/>
                <w:webHidden/>
              </w:rPr>
              <w:instrText xml:space="preserve"> PAGEREF _Toc233798608 \h </w:instrText>
            </w:r>
            <w:r>
              <w:rPr>
                <w:noProof/>
                <w:webHidden/>
              </w:rPr>
            </w:r>
            <w:r>
              <w:rPr>
                <w:noProof/>
                <w:webHidden/>
              </w:rPr>
              <w:fldChar w:fldCharType="separate"/>
            </w:r>
            <w:r>
              <w:rPr>
                <w:noProof/>
                <w:webHidden/>
              </w:rPr>
              <w:t>3</w:t>
            </w:r>
            <w:r>
              <w:rPr>
                <w:noProof/>
                <w:webHidden/>
              </w:rPr>
              <w:fldChar w:fldCharType="end"/>
            </w:r>
          </w:hyperlink>
        </w:p>
        <w:p w14:paraId="49DFF697" w14:textId="3E9083C6" w:rsidR="00A55911" w:rsidRDefault="00A55911">
          <w:pPr>
            <w:pStyle w:val="TDC2"/>
            <w:tabs>
              <w:tab w:val="right" w:leader="dot" w:pos="9913"/>
            </w:tabs>
            <w:rPr>
              <w:rFonts w:eastAsiaTheme="minorEastAsia" w:cstheme="minorBidi"/>
              <w:smallCaps w:val="0"/>
              <w:noProof/>
              <w:kern w:val="0"/>
              <w:sz w:val="22"/>
              <w:szCs w:val="22"/>
            </w:rPr>
          </w:pPr>
          <w:hyperlink w:anchor="_Toc233798609" w:history="1">
            <w:r w:rsidRPr="002B0D6D">
              <w:rPr>
                <w:rStyle w:val="Hipervnculo"/>
                <w:rFonts w:ascii="Verdana" w:eastAsia="Arial" w:hAnsi="Verdana" w:cs="Arial"/>
                <w:b/>
                <w:noProof/>
              </w:rPr>
              <w:t>ACEPTACIÓN ESPECIFICACIONES TÉCNICAS</w:t>
            </w:r>
            <w:r>
              <w:rPr>
                <w:noProof/>
                <w:webHidden/>
              </w:rPr>
              <w:tab/>
            </w:r>
            <w:r>
              <w:rPr>
                <w:noProof/>
                <w:webHidden/>
              </w:rPr>
              <w:fldChar w:fldCharType="begin"/>
            </w:r>
            <w:r>
              <w:rPr>
                <w:noProof/>
                <w:webHidden/>
              </w:rPr>
              <w:instrText xml:space="preserve"> PAGEREF _Toc233798609 \h </w:instrText>
            </w:r>
            <w:r>
              <w:rPr>
                <w:noProof/>
                <w:webHidden/>
              </w:rPr>
            </w:r>
            <w:r>
              <w:rPr>
                <w:noProof/>
                <w:webHidden/>
              </w:rPr>
              <w:fldChar w:fldCharType="separate"/>
            </w:r>
            <w:r>
              <w:rPr>
                <w:noProof/>
                <w:webHidden/>
              </w:rPr>
              <w:t>3</w:t>
            </w:r>
            <w:r>
              <w:rPr>
                <w:noProof/>
                <w:webHidden/>
              </w:rPr>
              <w:fldChar w:fldCharType="end"/>
            </w:r>
          </w:hyperlink>
        </w:p>
        <w:p w14:paraId="3003E79B" w14:textId="64245F8B"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10" w:history="1">
            <w:r w:rsidRPr="002B0D6D">
              <w:rPr>
                <w:rStyle w:val="Hipervnculo"/>
                <w:rFonts w:ascii="Verdana" w:eastAsia="Arial" w:hAnsi="Verdana" w:cs="Arial"/>
                <w:noProof/>
              </w:rPr>
              <w:t>ANEXO 2</w:t>
            </w:r>
            <w:r>
              <w:rPr>
                <w:noProof/>
                <w:webHidden/>
              </w:rPr>
              <w:tab/>
            </w:r>
            <w:r>
              <w:rPr>
                <w:noProof/>
                <w:webHidden/>
              </w:rPr>
              <w:fldChar w:fldCharType="begin"/>
            </w:r>
            <w:r>
              <w:rPr>
                <w:noProof/>
                <w:webHidden/>
              </w:rPr>
              <w:instrText xml:space="preserve"> PAGEREF _Toc233798610 \h </w:instrText>
            </w:r>
            <w:r>
              <w:rPr>
                <w:noProof/>
                <w:webHidden/>
              </w:rPr>
            </w:r>
            <w:r>
              <w:rPr>
                <w:noProof/>
                <w:webHidden/>
              </w:rPr>
              <w:fldChar w:fldCharType="separate"/>
            </w:r>
            <w:r>
              <w:rPr>
                <w:noProof/>
                <w:webHidden/>
              </w:rPr>
              <w:t>4</w:t>
            </w:r>
            <w:r>
              <w:rPr>
                <w:noProof/>
                <w:webHidden/>
              </w:rPr>
              <w:fldChar w:fldCharType="end"/>
            </w:r>
          </w:hyperlink>
        </w:p>
        <w:p w14:paraId="20D8FC9A" w14:textId="24556DF8" w:rsidR="00A55911" w:rsidRDefault="00A55911">
          <w:pPr>
            <w:pStyle w:val="TDC2"/>
            <w:tabs>
              <w:tab w:val="right" w:leader="dot" w:pos="9913"/>
            </w:tabs>
            <w:rPr>
              <w:rFonts w:eastAsiaTheme="minorEastAsia" w:cstheme="minorBidi"/>
              <w:smallCaps w:val="0"/>
              <w:noProof/>
              <w:kern w:val="0"/>
              <w:sz w:val="22"/>
              <w:szCs w:val="22"/>
            </w:rPr>
          </w:pPr>
          <w:hyperlink w:anchor="_Toc233798611" w:history="1">
            <w:r w:rsidRPr="002B0D6D">
              <w:rPr>
                <w:rStyle w:val="Hipervnculo"/>
                <w:rFonts w:ascii="Verdana" w:eastAsia="Arial" w:hAnsi="Verdana" w:cs="Arial"/>
                <w:b/>
                <w:noProof/>
              </w:rPr>
              <w:t>EXPERIENCIA MÍNIMA DEL PROPONENTE</w:t>
            </w:r>
            <w:r>
              <w:rPr>
                <w:noProof/>
                <w:webHidden/>
              </w:rPr>
              <w:tab/>
            </w:r>
            <w:r>
              <w:rPr>
                <w:noProof/>
                <w:webHidden/>
              </w:rPr>
              <w:fldChar w:fldCharType="begin"/>
            </w:r>
            <w:r>
              <w:rPr>
                <w:noProof/>
                <w:webHidden/>
              </w:rPr>
              <w:instrText xml:space="preserve"> PAGEREF _Toc233798611 \h </w:instrText>
            </w:r>
            <w:r>
              <w:rPr>
                <w:noProof/>
                <w:webHidden/>
              </w:rPr>
            </w:r>
            <w:r>
              <w:rPr>
                <w:noProof/>
                <w:webHidden/>
              </w:rPr>
              <w:fldChar w:fldCharType="separate"/>
            </w:r>
            <w:r>
              <w:rPr>
                <w:noProof/>
                <w:webHidden/>
              </w:rPr>
              <w:t>4</w:t>
            </w:r>
            <w:r>
              <w:rPr>
                <w:noProof/>
                <w:webHidden/>
              </w:rPr>
              <w:fldChar w:fldCharType="end"/>
            </w:r>
          </w:hyperlink>
        </w:p>
        <w:p w14:paraId="3F5F6AE0" w14:textId="40C323A0"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12" w:history="1">
            <w:r w:rsidRPr="002B0D6D">
              <w:rPr>
                <w:rStyle w:val="Hipervnculo"/>
                <w:rFonts w:ascii="Verdana" w:hAnsi="Verdana" w:cs="Arial"/>
                <w:noProof/>
              </w:rPr>
              <w:t>ANEXO 3</w:t>
            </w:r>
            <w:r>
              <w:rPr>
                <w:noProof/>
                <w:webHidden/>
              </w:rPr>
              <w:tab/>
            </w:r>
            <w:r>
              <w:rPr>
                <w:noProof/>
                <w:webHidden/>
              </w:rPr>
              <w:fldChar w:fldCharType="begin"/>
            </w:r>
            <w:r>
              <w:rPr>
                <w:noProof/>
                <w:webHidden/>
              </w:rPr>
              <w:instrText xml:space="preserve"> PAGEREF _Toc233798612 \h </w:instrText>
            </w:r>
            <w:r>
              <w:rPr>
                <w:noProof/>
                <w:webHidden/>
              </w:rPr>
            </w:r>
            <w:r>
              <w:rPr>
                <w:noProof/>
                <w:webHidden/>
              </w:rPr>
              <w:fldChar w:fldCharType="separate"/>
            </w:r>
            <w:r>
              <w:rPr>
                <w:noProof/>
                <w:webHidden/>
              </w:rPr>
              <w:t>6</w:t>
            </w:r>
            <w:r>
              <w:rPr>
                <w:noProof/>
                <w:webHidden/>
              </w:rPr>
              <w:fldChar w:fldCharType="end"/>
            </w:r>
          </w:hyperlink>
        </w:p>
        <w:p w14:paraId="4A93DF6D" w14:textId="3DCC6CF1" w:rsidR="00A55911" w:rsidRDefault="00A55911">
          <w:pPr>
            <w:pStyle w:val="TDC2"/>
            <w:tabs>
              <w:tab w:val="right" w:leader="dot" w:pos="9913"/>
            </w:tabs>
            <w:rPr>
              <w:rFonts w:eastAsiaTheme="minorEastAsia" w:cstheme="minorBidi"/>
              <w:smallCaps w:val="0"/>
              <w:noProof/>
              <w:kern w:val="0"/>
              <w:sz w:val="22"/>
              <w:szCs w:val="22"/>
            </w:rPr>
          </w:pPr>
          <w:hyperlink w:anchor="_Toc233798613" w:history="1">
            <w:r w:rsidRPr="002B0D6D">
              <w:rPr>
                <w:rStyle w:val="Hipervnculo"/>
                <w:rFonts w:ascii="Verdana" w:eastAsia="Arial" w:hAnsi="Verdana" w:cs="Arial"/>
                <w:b/>
                <w:bCs/>
                <w:noProof/>
              </w:rPr>
              <w:t>OFERTA ECONÓMICA</w:t>
            </w:r>
            <w:r>
              <w:rPr>
                <w:noProof/>
                <w:webHidden/>
              </w:rPr>
              <w:tab/>
            </w:r>
            <w:r>
              <w:rPr>
                <w:noProof/>
                <w:webHidden/>
              </w:rPr>
              <w:fldChar w:fldCharType="begin"/>
            </w:r>
            <w:r>
              <w:rPr>
                <w:noProof/>
                <w:webHidden/>
              </w:rPr>
              <w:instrText xml:space="preserve"> PAGEREF _Toc233798613 \h </w:instrText>
            </w:r>
            <w:r>
              <w:rPr>
                <w:noProof/>
                <w:webHidden/>
              </w:rPr>
            </w:r>
            <w:r>
              <w:rPr>
                <w:noProof/>
                <w:webHidden/>
              </w:rPr>
              <w:fldChar w:fldCharType="separate"/>
            </w:r>
            <w:r>
              <w:rPr>
                <w:noProof/>
                <w:webHidden/>
              </w:rPr>
              <w:t>6</w:t>
            </w:r>
            <w:r>
              <w:rPr>
                <w:noProof/>
                <w:webHidden/>
              </w:rPr>
              <w:fldChar w:fldCharType="end"/>
            </w:r>
          </w:hyperlink>
        </w:p>
        <w:p w14:paraId="25EF4073" w14:textId="58693E08"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14" w:history="1">
            <w:r w:rsidRPr="002B0D6D">
              <w:rPr>
                <w:rStyle w:val="Hipervnculo"/>
                <w:rFonts w:ascii="Verdana" w:hAnsi="Verdana" w:cs="Arial"/>
                <w:noProof/>
              </w:rPr>
              <w:t>ANEXO 4</w:t>
            </w:r>
            <w:r>
              <w:rPr>
                <w:noProof/>
                <w:webHidden/>
              </w:rPr>
              <w:tab/>
            </w:r>
            <w:r>
              <w:rPr>
                <w:noProof/>
                <w:webHidden/>
              </w:rPr>
              <w:fldChar w:fldCharType="begin"/>
            </w:r>
            <w:r>
              <w:rPr>
                <w:noProof/>
                <w:webHidden/>
              </w:rPr>
              <w:instrText xml:space="preserve"> PAGEREF _Toc233798614 \h </w:instrText>
            </w:r>
            <w:r>
              <w:rPr>
                <w:noProof/>
                <w:webHidden/>
              </w:rPr>
            </w:r>
            <w:r>
              <w:rPr>
                <w:noProof/>
                <w:webHidden/>
              </w:rPr>
              <w:fldChar w:fldCharType="separate"/>
            </w:r>
            <w:r>
              <w:rPr>
                <w:noProof/>
                <w:webHidden/>
              </w:rPr>
              <w:t>8</w:t>
            </w:r>
            <w:r>
              <w:rPr>
                <w:noProof/>
                <w:webHidden/>
              </w:rPr>
              <w:fldChar w:fldCharType="end"/>
            </w:r>
          </w:hyperlink>
        </w:p>
        <w:p w14:paraId="66884C2C" w14:textId="24AA88B2"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15" w:history="1">
            <w:r w:rsidRPr="002B0D6D">
              <w:rPr>
                <w:rStyle w:val="Hipervnculo"/>
                <w:rFonts w:ascii="Verdana" w:hAnsi="Verdana" w:cs="Arial"/>
                <w:noProof/>
              </w:rPr>
              <w:t>FORMATO 5</w:t>
            </w:r>
            <w:r>
              <w:rPr>
                <w:noProof/>
                <w:webHidden/>
              </w:rPr>
              <w:tab/>
            </w:r>
            <w:r>
              <w:rPr>
                <w:noProof/>
                <w:webHidden/>
              </w:rPr>
              <w:fldChar w:fldCharType="begin"/>
            </w:r>
            <w:r>
              <w:rPr>
                <w:noProof/>
                <w:webHidden/>
              </w:rPr>
              <w:instrText xml:space="preserve"> PAGEREF _Toc233798615 \h </w:instrText>
            </w:r>
            <w:r>
              <w:rPr>
                <w:noProof/>
                <w:webHidden/>
              </w:rPr>
            </w:r>
            <w:r>
              <w:rPr>
                <w:noProof/>
                <w:webHidden/>
              </w:rPr>
              <w:fldChar w:fldCharType="separate"/>
            </w:r>
            <w:r>
              <w:rPr>
                <w:noProof/>
                <w:webHidden/>
              </w:rPr>
              <w:t>18</w:t>
            </w:r>
            <w:r>
              <w:rPr>
                <w:noProof/>
                <w:webHidden/>
              </w:rPr>
              <w:fldChar w:fldCharType="end"/>
            </w:r>
          </w:hyperlink>
        </w:p>
        <w:p w14:paraId="15DF305E" w14:textId="130B49D0" w:rsidR="00A55911" w:rsidRDefault="00A55911">
          <w:pPr>
            <w:pStyle w:val="TDC2"/>
            <w:tabs>
              <w:tab w:val="right" w:leader="dot" w:pos="9913"/>
            </w:tabs>
            <w:rPr>
              <w:rFonts w:eastAsiaTheme="minorEastAsia" w:cstheme="minorBidi"/>
              <w:smallCaps w:val="0"/>
              <w:noProof/>
              <w:kern w:val="0"/>
              <w:sz w:val="22"/>
              <w:szCs w:val="22"/>
            </w:rPr>
          </w:pPr>
          <w:hyperlink w:anchor="_Toc233798616" w:history="1">
            <w:r w:rsidRPr="002B0D6D">
              <w:rPr>
                <w:rStyle w:val="Hipervnculo"/>
                <w:rFonts w:ascii="Verdana" w:hAnsi="Verdana" w:cs="Arial"/>
                <w:b/>
                <w:noProof/>
              </w:rPr>
              <w:t>CARTA DE PRESENTACIÓN DE LA PROPUESTA</w:t>
            </w:r>
            <w:r>
              <w:rPr>
                <w:noProof/>
                <w:webHidden/>
              </w:rPr>
              <w:tab/>
            </w:r>
            <w:r>
              <w:rPr>
                <w:noProof/>
                <w:webHidden/>
              </w:rPr>
              <w:fldChar w:fldCharType="begin"/>
            </w:r>
            <w:r>
              <w:rPr>
                <w:noProof/>
                <w:webHidden/>
              </w:rPr>
              <w:instrText xml:space="preserve"> PAGEREF _Toc233798616 \h </w:instrText>
            </w:r>
            <w:r>
              <w:rPr>
                <w:noProof/>
                <w:webHidden/>
              </w:rPr>
            </w:r>
            <w:r>
              <w:rPr>
                <w:noProof/>
                <w:webHidden/>
              </w:rPr>
              <w:fldChar w:fldCharType="separate"/>
            </w:r>
            <w:r>
              <w:rPr>
                <w:noProof/>
                <w:webHidden/>
              </w:rPr>
              <w:t>18</w:t>
            </w:r>
            <w:r>
              <w:rPr>
                <w:noProof/>
                <w:webHidden/>
              </w:rPr>
              <w:fldChar w:fldCharType="end"/>
            </w:r>
          </w:hyperlink>
        </w:p>
        <w:p w14:paraId="2E4F4DB5" w14:textId="101AF167"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17" w:history="1">
            <w:r w:rsidRPr="002B0D6D">
              <w:rPr>
                <w:rStyle w:val="Hipervnculo"/>
                <w:rFonts w:ascii="Verdana" w:hAnsi="Verdana" w:cs="Arial"/>
                <w:noProof/>
              </w:rPr>
              <w:t>FORMATO 6</w:t>
            </w:r>
            <w:r>
              <w:rPr>
                <w:noProof/>
                <w:webHidden/>
              </w:rPr>
              <w:tab/>
            </w:r>
            <w:r>
              <w:rPr>
                <w:noProof/>
                <w:webHidden/>
              </w:rPr>
              <w:fldChar w:fldCharType="begin"/>
            </w:r>
            <w:r>
              <w:rPr>
                <w:noProof/>
                <w:webHidden/>
              </w:rPr>
              <w:instrText xml:space="preserve"> PAGEREF _Toc233798617 \h </w:instrText>
            </w:r>
            <w:r>
              <w:rPr>
                <w:noProof/>
                <w:webHidden/>
              </w:rPr>
            </w:r>
            <w:r>
              <w:rPr>
                <w:noProof/>
                <w:webHidden/>
              </w:rPr>
              <w:fldChar w:fldCharType="separate"/>
            </w:r>
            <w:r>
              <w:rPr>
                <w:noProof/>
                <w:webHidden/>
              </w:rPr>
              <w:t>23</w:t>
            </w:r>
            <w:r>
              <w:rPr>
                <w:noProof/>
                <w:webHidden/>
              </w:rPr>
              <w:fldChar w:fldCharType="end"/>
            </w:r>
          </w:hyperlink>
        </w:p>
        <w:p w14:paraId="3364DE23" w14:textId="2D8ABF5B" w:rsidR="00A55911" w:rsidRDefault="00A55911">
          <w:pPr>
            <w:pStyle w:val="TDC2"/>
            <w:tabs>
              <w:tab w:val="right" w:leader="dot" w:pos="9913"/>
            </w:tabs>
            <w:rPr>
              <w:rFonts w:eastAsiaTheme="minorEastAsia" w:cstheme="minorBidi"/>
              <w:smallCaps w:val="0"/>
              <w:noProof/>
              <w:kern w:val="0"/>
              <w:sz w:val="22"/>
              <w:szCs w:val="22"/>
            </w:rPr>
          </w:pPr>
          <w:hyperlink w:anchor="_Toc233798618" w:history="1">
            <w:r w:rsidRPr="002B0D6D">
              <w:rPr>
                <w:rStyle w:val="Hipervnculo"/>
                <w:rFonts w:ascii="Verdana" w:hAnsi="Verdana" w:cs="Arial"/>
                <w:b/>
                <w:bCs/>
                <w:noProof/>
              </w:rPr>
              <w:t>DOCUMENTO DE CONFORMACIÓN DE CONSORCIOS</w:t>
            </w:r>
            <w:r>
              <w:rPr>
                <w:noProof/>
                <w:webHidden/>
              </w:rPr>
              <w:tab/>
            </w:r>
            <w:r>
              <w:rPr>
                <w:noProof/>
                <w:webHidden/>
              </w:rPr>
              <w:fldChar w:fldCharType="begin"/>
            </w:r>
            <w:r>
              <w:rPr>
                <w:noProof/>
                <w:webHidden/>
              </w:rPr>
              <w:instrText xml:space="preserve"> PAGEREF _Toc233798618 \h </w:instrText>
            </w:r>
            <w:r>
              <w:rPr>
                <w:noProof/>
                <w:webHidden/>
              </w:rPr>
            </w:r>
            <w:r>
              <w:rPr>
                <w:noProof/>
                <w:webHidden/>
              </w:rPr>
              <w:fldChar w:fldCharType="separate"/>
            </w:r>
            <w:r>
              <w:rPr>
                <w:noProof/>
                <w:webHidden/>
              </w:rPr>
              <w:t>23</w:t>
            </w:r>
            <w:r>
              <w:rPr>
                <w:noProof/>
                <w:webHidden/>
              </w:rPr>
              <w:fldChar w:fldCharType="end"/>
            </w:r>
          </w:hyperlink>
        </w:p>
        <w:p w14:paraId="3FAAC632" w14:textId="0DCBEB47"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19" w:history="1">
            <w:r w:rsidRPr="002B0D6D">
              <w:rPr>
                <w:rStyle w:val="Hipervnculo"/>
                <w:rFonts w:ascii="Verdana" w:hAnsi="Verdana" w:cs="Arial"/>
                <w:noProof/>
              </w:rPr>
              <w:t>FORMATO 7</w:t>
            </w:r>
            <w:r>
              <w:rPr>
                <w:noProof/>
                <w:webHidden/>
              </w:rPr>
              <w:tab/>
            </w:r>
            <w:r>
              <w:rPr>
                <w:noProof/>
                <w:webHidden/>
              </w:rPr>
              <w:fldChar w:fldCharType="begin"/>
            </w:r>
            <w:r>
              <w:rPr>
                <w:noProof/>
                <w:webHidden/>
              </w:rPr>
              <w:instrText xml:space="preserve"> PAGEREF _Toc233798619 \h </w:instrText>
            </w:r>
            <w:r>
              <w:rPr>
                <w:noProof/>
                <w:webHidden/>
              </w:rPr>
            </w:r>
            <w:r>
              <w:rPr>
                <w:noProof/>
                <w:webHidden/>
              </w:rPr>
              <w:fldChar w:fldCharType="separate"/>
            </w:r>
            <w:r>
              <w:rPr>
                <w:noProof/>
                <w:webHidden/>
              </w:rPr>
              <w:t>25</w:t>
            </w:r>
            <w:r>
              <w:rPr>
                <w:noProof/>
                <w:webHidden/>
              </w:rPr>
              <w:fldChar w:fldCharType="end"/>
            </w:r>
          </w:hyperlink>
        </w:p>
        <w:p w14:paraId="15825212" w14:textId="462A0D64" w:rsidR="00A55911" w:rsidRDefault="00A55911">
          <w:pPr>
            <w:pStyle w:val="TDC2"/>
            <w:tabs>
              <w:tab w:val="right" w:leader="dot" w:pos="9913"/>
            </w:tabs>
            <w:rPr>
              <w:rFonts w:eastAsiaTheme="minorEastAsia" w:cstheme="minorBidi"/>
              <w:smallCaps w:val="0"/>
              <w:noProof/>
              <w:kern w:val="0"/>
              <w:sz w:val="22"/>
              <w:szCs w:val="22"/>
            </w:rPr>
          </w:pPr>
          <w:hyperlink w:anchor="_Toc233798620" w:history="1">
            <w:r w:rsidRPr="002B0D6D">
              <w:rPr>
                <w:rStyle w:val="Hipervnculo"/>
                <w:rFonts w:ascii="Verdana" w:hAnsi="Verdana" w:cs="Arial"/>
                <w:b/>
                <w:bCs/>
                <w:noProof/>
              </w:rPr>
              <w:t>DOCUMENTO DE CONFORMACIÓN DE UNIONES TEMPORALES</w:t>
            </w:r>
            <w:r>
              <w:rPr>
                <w:noProof/>
                <w:webHidden/>
              </w:rPr>
              <w:tab/>
            </w:r>
            <w:r>
              <w:rPr>
                <w:noProof/>
                <w:webHidden/>
              </w:rPr>
              <w:fldChar w:fldCharType="begin"/>
            </w:r>
            <w:r>
              <w:rPr>
                <w:noProof/>
                <w:webHidden/>
              </w:rPr>
              <w:instrText xml:space="preserve"> PAGEREF _Toc233798620 \h </w:instrText>
            </w:r>
            <w:r>
              <w:rPr>
                <w:noProof/>
                <w:webHidden/>
              </w:rPr>
            </w:r>
            <w:r>
              <w:rPr>
                <w:noProof/>
                <w:webHidden/>
              </w:rPr>
              <w:fldChar w:fldCharType="separate"/>
            </w:r>
            <w:r>
              <w:rPr>
                <w:noProof/>
                <w:webHidden/>
              </w:rPr>
              <w:t>25</w:t>
            </w:r>
            <w:r>
              <w:rPr>
                <w:noProof/>
                <w:webHidden/>
              </w:rPr>
              <w:fldChar w:fldCharType="end"/>
            </w:r>
          </w:hyperlink>
        </w:p>
        <w:p w14:paraId="43933137" w14:textId="41DD28A8"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21" w:history="1">
            <w:r w:rsidRPr="002B0D6D">
              <w:rPr>
                <w:rStyle w:val="Hipervnculo"/>
                <w:rFonts w:ascii="Verdana" w:hAnsi="Verdana" w:cs="Arial"/>
                <w:noProof/>
              </w:rPr>
              <w:t>FORMATO 8</w:t>
            </w:r>
            <w:r>
              <w:rPr>
                <w:noProof/>
                <w:webHidden/>
              </w:rPr>
              <w:tab/>
            </w:r>
            <w:r>
              <w:rPr>
                <w:noProof/>
                <w:webHidden/>
              </w:rPr>
              <w:fldChar w:fldCharType="begin"/>
            </w:r>
            <w:r>
              <w:rPr>
                <w:noProof/>
                <w:webHidden/>
              </w:rPr>
              <w:instrText xml:space="preserve"> PAGEREF _Toc233798621 \h </w:instrText>
            </w:r>
            <w:r>
              <w:rPr>
                <w:noProof/>
                <w:webHidden/>
              </w:rPr>
            </w:r>
            <w:r>
              <w:rPr>
                <w:noProof/>
                <w:webHidden/>
              </w:rPr>
              <w:fldChar w:fldCharType="separate"/>
            </w:r>
            <w:r>
              <w:rPr>
                <w:noProof/>
                <w:webHidden/>
              </w:rPr>
              <w:t>27</w:t>
            </w:r>
            <w:r>
              <w:rPr>
                <w:noProof/>
                <w:webHidden/>
              </w:rPr>
              <w:fldChar w:fldCharType="end"/>
            </w:r>
          </w:hyperlink>
        </w:p>
        <w:p w14:paraId="00D3D90F" w14:textId="7FAD3725" w:rsidR="00A55911" w:rsidRDefault="00A55911">
          <w:pPr>
            <w:pStyle w:val="TDC2"/>
            <w:tabs>
              <w:tab w:val="right" w:leader="dot" w:pos="9913"/>
            </w:tabs>
            <w:rPr>
              <w:rFonts w:eastAsiaTheme="minorEastAsia" w:cstheme="minorBidi"/>
              <w:smallCaps w:val="0"/>
              <w:noProof/>
              <w:kern w:val="0"/>
              <w:sz w:val="22"/>
              <w:szCs w:val="22"/>
            </w:rPr>
          </w:pPr>
          <w:hyperlink w:anchor="_Toc233798622" w:history="1">
            <w:r w:rsidRPr="002B0D6D">
              <w:rPr>
                <w:rStyle w:val="Hipervnculo"/>
                <w:rFonts w:ascii="Verdana" w:hAnsi="Verdana" w:cs="Arial"/>
                <w:b/>
                <w:bCs/>
                <w:noProof/>
              </w:rPr>
              <w:t>CERTIFICACIÓN DE CUMPLIMIENTO ARTÍCULO 50 LEY 789 DE 2002 (PERSONAS JURÍDICAS)</w:t>
            </w:r>
            <w:r>
              <w:rPr>
                <w:noProof/>
                <w:webHidden/>
              </w:rPr>
              <w:tab/>
            </w:r>
            <w:r>
              <w:rPr>
                <w:noProof/>
                <w:webHidden/>
              </w:rPr>
              <w:fldChar w:fldCharType="begin"/>
            </w:r>
            <w:r>
              <w:rPr>
                <w:noProof/>
                <w:webHidden/>
              </w:rPr>
              <w:instrText xml:space="preserve"> PAGEREF _Toc233798622 \h </w:instrText>
            </w:r>
            <w:r>
              <w:rPr>
                <w:noProof/>
                <w:webHidden/>
              </w:rPr>
            </w:r>
            <w:r>
              <w:rPr>
                <w:noProof/>
                <w:webHidden/>
              </w:rPr>
              <w:fldChar w:fldCharType="separate"/>
            </w:r>
            <w:r>
              <w:rPr>
                <w:noProof/>
                <w:webHidden/>
              </w:rPr>
              <w:t>27</w:t>
            </w:r>
            <w:r>
              <w:rPr>
                <w:noProof/>
                <w:webHidden/>
              </w:rPr>
              <w:fldChar w:fldCharType="end"/>
            </w:r>
          </w:hyperlink>
        </w:p>
        <w:p w14:paraId="5A3AD244" w14:textId="368834E7"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23" w:history="1">
            <w:r w:rsidRPr="002B0D6D">
              <w:rPr>
                <w:rStyle w:val="Hipervnculo"/>
                <w:rFonts w:ascii="Verdana" w:hAnsi="Verdana" w:cs="Arial"/>
                <w:noProof/>
              </w:rPr>
              <w:t>FORMATO 9</w:t>
            </w:r>
            <w:r>
              <w:rPr>
                <w:noProof/>
                <w:webHidden/>
              </w:rPr>
              <w:tab/>
            </w:r>
            <w:r>
              <w:rPr>
                <w:noProof/>
                <w:webHidden/>
              </w:rPr>
              <w:fldChar w:fldCharType="begin"/>
            </w:r>
            <w:r>
              <w:rPr>
                <w:noProof/>
                <w:webHidden/>
              </w:rPr>
              <w:instrText xml:space="preserve"> PAGEREF _Toc233798623 \h </w:instrText>
            </w:r>
            <w:r>
              <w:rPr>
                <w:noProof/>
                <w:webHidden/>
              </w:rPr>
            </w:r>
            <w:r>
              <w:rPr>
                <w:noProof/>
                <w:webHidden/>
              </w:rPr>
              <w:fldChar w:fldCharType="separate"/>
            </w:r>
            <w:r>
              <w:rPr>
                <w:noProof/>
                <w:webHidden/>
              </w:rPr>
              <w:t>28</w:t>
            </w:r>
            <w:r>
              <w:rPr>
                <w:noProof/>
                <w:webHidden/>
              </w:rPr>
              <w:fldChar w:fldCharType="end"/>
            </w:r>
          </w:hyperlink>
        </w:p>
        <w:p w14:paraId="1DA14EED" w14:textId="3CD5CEF2" w:rsidR="00A55911" w:rsidRDefault="00A55911">
          <w:pPr>
            <w:pStyle w:val="TDC2"/>
            <w:tabs>
              <w:tab w:val="right" w:leader="dot" w:pos="9913"/>
            </w:tabs>
            <w:rPr>
              <w:rFonts w:eastAsiaTheme="minorEastAsia" w:cstheme="minorBidi"/>
              <w:smallCaps w:val="0"/>
              <w:noProof/>
              <w:kern w:val="0"/>
              <w:sz w:val="22"/>
              <w:szCs w:val="22"/>
            </w:rPr>
          </w:pPr>
          <w:hyperlink w:anchor="_Toc233798624" w:history="1">
            <w:r w:rsidRPr="002B0D6D">
              <w:rPr>
                <w:rStyle w:val="Hipervnculo"/>
                <w:rFonts w:ascii="Verdana" w:hAnsi="Verdana" w:cs="Arial"/>
                <w:b/>
                <w:bCs/>
                <w:noProof/>
              </w:rPr>
              <w:t>COMPROMISO DE TRANSPARENCIA Y ANTICORRUPCIÓN</w:t>
            </w:r>
            <w:r>
              <w:rPr>
                <w:noProof/>
                <w:webHidden/>
              </w:rPr>
              <w:tab/>
            </w:r>
            <w:r>
              <w:rPr>
                <w:noProof/>
                <w:webHidden/>
              </w:rPr>
              <w:fldChar w:fldCharType="begin"/>
            </w:r>
            <w:r>
              <w:rPr>
                <w:noProof/>
                <w:webHidden/>
              </w:rPr>
              <w:instrText xml:space="preserve"> PAGEREF _Toc233798624 \h </w:instrText>
            </w:r>
            <w:r>
              <w:rPr>
                <w:noProof/>
                <w:webHidden/>
              </w:rPr>
            </w:r>
            <w:r>
              <w:rPr>
                <w:noProof/>
                <w:webHidden/>
              </w:rPr>
              <w:fldChar w:fldCharType="separate"/>
            </w:r>
            <w:r>
              <w:rPr>
                <w:noProof/>
                <w:webHidden/>
              </w:rPr>
              <w:t>28</w:t>
            </w:r>
            <w:r>
              <w:rPr>
                <w:noProof/>
                <w:webHidden/>
              </w:rPr>
              <w:fldChar w:fldCharType="end"/>
            </w:r>
          </w:hyperlink>
        </w:p>
        <w:p w14:paraId="505D9F55" w14:textId="52D1C4F9"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25" w:history="1">
            <w:r w:rsidRPr="002B0D6D">
              <w:rPr>
                <w:rStyle w:val="Hipervnculo"/>
                <w:rFonts w:ascii="Verdana" w:hAnsi="Verdana" w:cs="Arial"/>
                <w:noProof/>
              </w:rPr>
              <w:t>FORMATO 10</w:t>
            </w:r>
            <w:r>
              <w:rPr>
                <w:noProof/>
                <w:webHidden/>
              </w:rPr>
              <w:tab/>
            </w:r>
            <w:r>
              <w:rPr>
                <w:noProof/>
                <w:webHidden/>
              </w:rPr>
              <w:fldChar w:fldCharType="begin"/>
            </w:r>
            <w:r>
              <w:rPr>
                <w:noProof/>
                <w:webHidden/>
              </w:rPr>
              <w:instrText xml:space="preserve"> PAGEREF _Toc233798625 \h </w:instrText>
            </w:r>
            <w:r>
              <w:rPr>
                <w:noProof/>
                <w:webHidden/>
              </w:rPr>
            </w:r>
            <w:r>
              <w:rPr>
                <w:noProof/>
                <w:webHidden/>
              </w:rPr>
              <w:fldChar w:fldCharType="separate"/>
            </w:r>
            <w:r>
              <w:rPr>
                <w:noProof/>
                <w:webHidden/>
              </w:rPr>
              <w:t>30</w:t>
            </w:r>
            <w:r>
              <w:rPr>
                <w:noProof/>
                <w:webHidden/>
              </w:rPr>
              <w:fldChar w:fldCharType="end"/>
            </w:r>
          </w:hyperlink>
        </w:p>
        <w:p w14:paraId="32B6536D" w14:textId="1D733C39" w:rsidR="00A55911" w:rsidRDefault="00A55911">
          <w:pPr>
            <w:pStyle w:val="TDC2"/>
            <w:tabs>
              <w:tab w:val="right" w:leader="dot" w:pos="9913"/>
            </w:tabs>
            <w:rPr>
              <w:rFonts w:eastAsiaTheme="minorEastAsia" w:cstheme="minorBidi"/>
              <w:smallCaps w:val="0"/>
              <w:noProof/>
              <w:kern w:val="0"/>
              <w:sz w:val="22"/>
              <w:szCs w:val="22"/>
            </w:rPr>
          </w:pPr>
          <w:hyperlink w:anchor="_Toc233798626" w:history="1">
            <w:r w:rsidRPr="002B0D6D">
              <w:rPr>
                <w:rStyle w:val="Hipervnculo"/>
                <w:rFonts w:ascii="Verdana" w:hAnsi="Verdana" w:cs="Arial"/>
                <w:b/>
                <w:bCs/>
                <w:noProof/>
              </w:rPr>
              <w:t xml:space="preserve">APOYO A LA INDUSTRIA NACIONAL </w:t>
            </w:r>
            <w:r w:rsidRPr="002B0D6D">
              <w:rPr>
                <w:rStyle w:val="Hipervnculo"/>
                <w:rFonts w:ascii="Verdana" w:hAnsi="Verdana" w:cs="Arial"/>
                <w:bCs/>
                <w:noProof/>
              </w:rPr>
              <w:t>(CUANDO APLIQUE)</w:t>
            </w:r>
            <w:r>
              <w:rPr>
                <w:noProof/>
                <w:webHidden/>
              </w:rPr>
              <w:tab/>
            </w:r>
            <w:r>
              <w:rPr>
                <w:noProof/>
                <w:webHidden/>
              </w:rPr>
              <w:fldChar w:fldCharType="begin"/>
            </w:r>
            <w:r>
              <w:rPr>
                <w:noProof/>
                <w:webHidden/>
              </w:rPr>
              <w:instrText xml:space="preserve"> PAGEREF _Toc233798626 \h </w:instrText>
            </w:r>
            <w:r>
              <w:rPr>
                <w:noProof/>
                <w:webHidden/>
              </w:rPr>
            </w:r>
            <w:r>
              <w:rPr>
                <w:noProof/>
                <w:webHidden/>
              </w:rPr>
              <w:fldChar w:fldCharType="separate"/>
            </w:r>
            <w:r>
              <w:rPr>
                <w:noProof/>
                <w:webHidden/>
              </w:rPr>
              <w:t>30</w:t>
            </w:r>
            <w:r>
              <w:rPr>
                <w:noProof/>
                <w:webHidden/>
              </w:rPr>
              <w:fldChar w:fldCharType="end"/>
            </w:r>
          </w:hyperlink>
        </w:p>
        <w:p w14:paraId="17AB4462" w14:textId="3982B1B0"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27" w:history="1">
            <w:r w:rsidRPr="002B0D6D">
              <w:rPr>
                <w:rStyle w:val="Hipervnculo"/>
                <w:rFonts w:ascii="Verdana" w:hAnsi="Verdana" w:cs="Arial"/>
                <w:noProof/>
              </w:rPr>
              <w:t>FORMATO 11</w:t>
            </w:r>
            <w:r>
              <w:rPr>
                <w:noProof/>
                <w:webHidden/>
              </w:rPr>
              <w:tab/>
            </w:r>
            <w:r>
              <w:rPr>
                <w:noProof/>
                <w:webHidden/>
              </w:rPr>
              <w:fldChar w:fldCharType="begin"/>
            </w:r>
            <w:r>
              <w:rPr>
                <w:noProof/>
                <w:webHidden/>
              </w:rPr>
              <w:instrText xml:space="preserve"> PAGEREF _Toc233798627 \h </w:instrText>
            </w:r>
            <w:r>
              <w:rPr>
                <w:noProof/>
                <w:webHidden/>
              </w:rPr>
            </w:r>
            <w:r>
              <w:rPr>
                <w:noProof/>
                <w:webHidden/>
              </w:rPr>
              <w:fldChar w:fldCharType="separate"/>
            </w:r>
            <w:r>
              <w:rPr>
                <w:noProof/>
                <w:webHidden/>
              </w:rPr>
              <w:t>31</w:t>
            </w:r>
            <w:r>
              <w:rPr>
                <w:noProof/>
                <w:webHidden/>
              </w:rPr>
              <w:fldChar w:fldCharType="end"/>
            </w:r>
          </w:hyperlink>
        </w:p>
        <w:p w14:paraId="206B1787" w14:textId="096A90E7" w:rsidR="00A55911" w:rsidRDefault="00A55911">
          <w:pPr>
            <w:pStyle w:val="TDC2"/>
            <w:tabs>
              <w:tab w:val="right" w:leader="dot" w:pos="9913"/>
            </w:tabs>
            <w:rPr>
              <w:rFonts w:eastAsiaTheme="minorEastAsia" w:cstheme="minorBidi"/>
              <w:smallCaps w:val="0"/>
              <w:noProof/>
              <w:kern w:val="0"/>
              <w:sz w:val="22"/>
              <w:szCs w:val="22"/>
            </w:rPr>
          </w:pPr>
          <w:hyperlink w:anchor="_Toc233798628" w:history="1">
            <w:r w:rsidRPr="002B0D6D">
              <w:rPr>
                <w:rStyle w:val="Hipervnculo"/>
                <w:rFonts w:ascii="Verdana" w:hAnsi="Verdana" w:cs="Arial"/>
                <w:b/>
                <w:bCs/>
                <w:noProof/>
              </w:rPr>
              <w:t>LISTAS RESTRICTIVAS SOBRE LAVADO DE ACTIVOS</w:t>
            </w:r>
            <w:r>
              <w:rPr>
                <w:noProof/>
                <w:webHidden/>
              </w:rPr>
              <w:tab/>
            </w:r>
            <w:r>
              <w:rPr>
                <w:noProof/>
                <w:webHidden/>
              </w:rPr>
              <w:fldChar w:fldCharType="begin"/>
            </w:r>
            <w:r>
              <w:rPr>
                <w:noProof/>
                <w:webHidden/>
              </w:rPr>
              <w:instrText xml:space="preserve"> PAGEREF _Toc233798628 \h </w:instrText>
            </w:r>
            <w:r>
              <w:rPr>
                <w:noProof/>
                <w:webHidden/>
              </w:rPr>
            </w:r>
            <w:r>
              <w:rPr>
                <w:noProof/>
                <w:webHidden/>
              </w:rPr>
              <w:fldChar w:fldCharType="separate"/>
            </w:r>
            <w:r>
              <w:rPr>
                <w:noProof/>
                <w:webHidden/>
              </w:rPr>
              <w:t>31</w:t>
            </w:r>
            <w:r>
              <w:rPr>
                <w:noProof/>
                <w:webHidden/>
              </w:rPr>
              <w:fldChar w:fldCharType="end"/>
            </w:r>
          </w:hyperlink>
        </w:p>
        <w:p w14:paraId="47726B29" w14:textId="45D45A91"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29" w:history="1">
            <w:r w:rsidRPr="002B0D6D">
              <w:rPr>
                <w:rStyle w:val="Hipervnculo"/>
                <w:rFonts w:ascii="Verdana" w:hAnsi="Verdana" w:cs="Arial"/>
                <w:noProof/>
              </w:rPr>
              <w:t>FORMATO 12</w:t>
            </w:r>
            <w:r>
              <w:rPr>
                <w:noProof/>
                <w:webHidden/>
              </w:rPr>
              <w:tab/>
            </w:r>
            <w:r>
              <w:rPr>
                <w:noProof/>
                <w:webHidden/>
              </w:rPr>
              <w:fldChar w:fldCharType="begin"/>
            </w:r>
            <w:r>
              <w:rPr>
                <w:noProof/>
                <w:webHidden/>
              </w:rPr>
              <w:instrText xml:space="preserve"> PAGEREF _Toc233798629 \h </w:instrText>
            </w:r>
            <w:r>
              <w:rPr>
                <w:noProof/>
                <w:webHidden/>
              </w:rPr>
            </w:r>
            <w:r>
              <w:rPr>
                <w:noProof/>
                <w:webHidden/>
              </w:rPr>
              <w:fldChar w:fldCharType="separate"/>
            </w:r>
            <w:r>
              <w:rPr>
                <w:noProof/>
                <w:webHidden/>
              </w:rPr>
              <w:t>32</w:t>
            </w:r>
            <w:r>
              <w:rPr>
                <w:noProof/>
                <w:webHidden/>
              </w:rPr>
              <w:fldChar w:fldCharType="end"/>
            </w:r>
          </w:hyperlink>
        </w:p>
        <w:p w14:paraId="0B85EAED" w14:textId="0D626162" w:rsidR="00A55911" w:rsidRDefault="00A55911">
          <w:pPr>
            <w:pStyle w:val="TDC2"/>
            <w:tabs>
              <w:tab w:val="right" w:leader="dot" w:pos="9913"/>
            </w:tabs>
            <w:rPr>
              <w:rFonts w:eastAsiaTheme="minorEastAsia" w:cstheme="minorBidi"/>
              <w:smallCaps w:val="0"/>
              <w:noProof/>
              <w:kern w:val="0"/>
              <w:sz w:val="22"/>
              <w:szCs w:val="22"/>
            </w:rPr>
          </w:pPr>
          <w:hyperlink w:anchor="_Toc233798630" w:history="1">
            <w:r w:rsidRPr="002B0D6D">
              <w:rPr>
                <w:rStyle w:val="Hipervnculo"/>
                <w:rFonts w:ascii="Verdana" w:hAnsi="Verdana" w:cs="Arial"/>
                <w:b/>
                <w:bCs/>
                <w:noProof/>
              </w:rPr>
              <w:t>AUTORIZACIÓN PARA EL TRATAMIENTO DE DATOS PERSONALES</w:t>
            </w:r>
            <w:r>
              <w:rPr>
                <w:noProof/>
                <w:webHidden/>
              </w:rPr>
              <w:tab/>
            </w:r>
            <w:r>
              <w:rPr>
                <w:noProof/>
                <w:webHidden/>
              </w:rPr>
              <w:fldChar w:fldCharType="begin"/>
            </w:r>
            <w:r>
              <w:rPr>
                <w:noProof/>
                <w:webHidden/>
              </w:rPr>
              <w:instrText xml:space="preserve"> PAGEREF _Toc233798630 \h </w:instrText>
            </w:r>
            <w:r>
              <w:rPr>
                <w:noProof/>
                <w:webHidden/>
              </w:rPr>
            </w:r>
            <w:r>
              <w:rPr>
                <w:noProof/>
                <w:webHidden/>
              </w:rPr>
              <w:fldChar w:fldCharType="separate"/>
            </w:r>
            <w:r>
              <w:rPr>
                <w:noProof/>
                <w:webHidden/>
              </w:rPr>
              <w:t>32</w:t>
            </w:r>
            <w:r>
              <w:rPr>
                <w:noProof/>
                <w:webHidden/>
              </w:rPr>
              <w:fldChar w:fldCharType="end"/>
            </w:r>
          </w:hyperlink>
        </w:p>
        <w:p w14:paraId="2B923035" w14:textId="6C64B55B"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31" w:history="1">
            <w:r w:rsidRPr="002B0D6D">
              <w:rPr>
                <w:rStyle w:val="Hipervnculo"/>
                <w:rFonts w:ascii="Verdana" w:hAnsi="Verdana" w:cs="Arial"/>
                <w:noProof/>
              </w:rPr>
              <w:t>FORMATO 13</w:t>
            </w:r>
            <w:r>
              <w:rPr>
                <w:noProof/>
                <w:webHidden/>
              </w:rPr>
              <w:tab/>
            </w:r>
            <w:r>
              <w:rPr>
                <w:noProof/>
                <w:webHidden/>
              </w:rPr>
              <w:fldChar w:fldCharType="begin"/>
            </w:r>
            <w:r>
              <w:rPr>
                <w:noProof/>
                <w:webHidden/>
              </w:rPr>
              <w:instrText xml:space="preserve"> PAGEREF _Toc233798631 \h </w:instrText>
            </w:r>
            <w:r>
              <w:rPr>
                <w:noProof/>
                <w:webHidden/>
              </w:rPr>
            </w:r>
            <w:r>
              <w:rPr>
                <w:noProof/>
                <w:webHidden/>
              </w:rPr>
              <w:fldChar w:fldCharType="separate"/>
            </w:r>
            <w:r>
              <w:rPr>
                <w:noProof/>
                <w:webHidden/>
              </w:rPr>
              <w:t>35</w:t>
            </w:r>
            <w:r>
              <w:rPr>
                <w:noProof/>
                <w:webHidden/>
              </w:rPr>
              <w:fldChar w:fldCharType="end"/>
            </w:r>
          </w:hyperlink>
        </w:p>
        <w:p w14:paraId="22503E3E" w14:textId="31B8CDBA" w:rsidR="00A55911" w:rsidRDefault="00A55911">
          <w:pPr>
            <w:pStyle w:val="TDC2"/>
            <w:tabs>
              <w:tab w:val="right" w:leader="dot" w:pos="9913"/>
            </w:tabs>
            <w:rPr>
              <w:rFonts w:eastAsiaTheme="minorEastAsia" w:cstheme="minorBidi"/>
              <w:smallCaps w:val="0"/>
              <w:noProof/>
              <w:kern w:val="0"/>
              <w:sz w:val="22"/>
              <w:szCs w:val="22"/>
            </w:rPr>
          </w:pPr>
          <w:hyperlink w:anchor="_Toc233798632" w:history="1">
            <w:r w:rsidRPr="002B0D6D">
              <w:rPr>
                <w:rStyle w:val="Hipervnculo"/>
                <w:rFonts w:ascii="Verdana" w:hAnsi="Verdana" w:cs="Arial"/>
                <w:b/>
                <w:bCs/>
                <w:noProof/>
              </w:rPr>
              <w:t>DECLARACIÓN JURAMENTADA ARTÍCULO 9 LEY 828 DE 2006 (PERSONAS NATURALES)</w:t>
            </w:r>
            <w:r>
              <w:rPr>
                <w:noProof/>
                <w:webHidden/>
              </w:rPr>
              <w:tab/>
            </w:r>
            <w:r>
              <w:rPr>
                <w:noProof/>
                <w:webHidden/>
              </w:rPr>
              <w:fldChar w:fldCharType="begin"/>
            </w:r>
            <w:r>
              <w:rPr>
                <w:noProof/>
                <w:webHidden/>
              </w:rPr>
              <w:instrText xml:space="preserve"> PAGEREF _Toc233798632 \h </w:instrText>
            </w:r>
            <w:r>
              <w:rPr>
                <w:noProof/>
                <w:webHidden/>
              </w:rPr>
            </w:r>
            <w:r>
              <w:rPr>
                <w:noProof/>
                <w:webHidden/>
              </w:rPr>
              <w:fldChar w:fldCharType="separate"/>
            </w:r>
            <w:r>
              <w:rPr>
                <w:noProof/>
                <w:webHidden/>
              </w:rPr>
              <w:t>35</w:t>
            </w:r>
            <w:r>
              <w:rPr>
                <w:noProof/>
                <w:webHidden/>
              </w:rPr>
              <w:fldChar w:fldCharType="end"/>
            </w:r>
          </w:hyperlink>
        </w:p>
        <w:p w14:paraId="7B7093F5" w14:textId="71D1FF02" w:rsidR="00A55911" w:rsidRDefault="00A55911">
          <w:pPr>
            <w:pStyle w:val="TDC1"/>
            <w:tabs>
              <w:tab w:val="right" w:leader="dot" w:pos="9913"/>
            </w:tabs>
            <w:rPr>
              <w:rFonts w:eastAsiaTheme="minorEastAsia" w:cstheme="minorBidi"/>
              <w:b w:val="0"/>
              <w:bCs w:val="0"/>
              <w:caps w:val="0"/>
              <w:noProof/>
              <w:kern w:val="0"/>
              <w:sz w:val="22"/>
              <w:szCs w:val="22"/>
            </w:rPr>
          </w:pPr>
          <w:hyperlink w:anchor="_Toc233798633" w:history="1">
            <w:r w:rsidRPr="002B0D6D">
              <w:rPr>
                <w:rStyle w:val="Hipervnculo"/>
                <w:rFonts w:ascii="Verdana" w:hAnsi="Verdana" w:cs="Arial"/>
                <w:noProof/>
              </w:rPr>
              <w:t>ANEXO 14</w:t>
            </w:r>
            <w:r>
              <w:rPr>
                <w:noProof/>
                <w:webHidden/>
              </w:rPr>
              <w:tab/>
            </w:r>
            <w:r>
              <w:rPr>
                <w:noProof/>
                <w:webHidden/>
              </w:rPr>
              <w:fldChar w:fldCharType="begin"/>
            </w:r>
            <w:r>
              <w:rPr>
                <w:noProof/>
                <w:webHidden/>
              </w:rPr>
              <w:instrText xml:space="preserve"> PAGEREF _Toc233798633 \h </w:instrText>
            </w:r>
            <w:r>
              <w:rPr>
                <w:noProof/>
                <w:webHidden/>
              </w:rPr>
            </w:r>
            <w:r>
              <w:rPr>
                <w:noProof/>
                <w:webHidden/>
              </w:rPr>
              <w:fldChar w:fldCharType="separate"/>
            </w:r>
            <w:r>
              <w:rPr>
                <w:noProof/>
                <w:webHidden/>
              </w:rPr>
              <w:t>36</w:t>
            </w:r>
            <w:r>
              <w:rPr>
                <w:noProof/>
                <w:webHidden/>
              </w:rPr>
              <w:fldChar w:fldCharType="end"/>
            </w:r>
          </w:hyperlink>
        </w:p>
        <w:p w14:paraId="28E90A21" w14:textId="03A0AFA4" w:rsidR="00A55911" w:rsidRDefault="00A55911">
          <w:pPr>
            <w:pStyle w:val="TDC2"/>
            <w:tabs>
              <w:tab w:val="right" w:leader="dot" w:pos="9913"/>
            </w:tabs>
            <w:rPr>
              <w:rFonts w:eastAsiaTheme="minorEastAsia" w:cstheme="minorBidi"/>
              <w:smallCaps w:val="0"/>
              <w:noProof/>
              <w:kern w:val="0"/>
              <w:sz w:val="22"/>
              <w:szCs w:val="22"/>
            </w:rPr>
          </w:pPr>
          <w:hyperlink w:anchor="_Toc233798634" w:history="1">
            <w:r w:rsidRPr="002B0D6D">
              <w:rPr>
                <w:rStyle w:val="Hipervnculo"/>
                <w:rFonts w:ascii="Verdana" w:hAnsi="Verdana" w:cs="Arial"/>
                <w:b/>
                <w:bCs/>
                <w:noProof/>
              </w:rPr>
              <w:t>ACREDITACIÓN – CRITERIOS DE DESEMPATE (Ley 2069 de 2020)</w:t>
            </w:r>
            <w:r>
              <w:rPr>
                <w:noProof/>
                <w:webHidden/>
              </w:rPr>
              <w:tab/>
            </w:r>
            <w:r>
              <w:rPr>
                <w:noProof/>
                <w:webHidden/>
              </w:rPr>
              <w:fldChar w:fldCharType="begin"/>
            </w:r>
            <w:r>
              <w:rPr>
                <w:noProof/>
                <w:webHidden/>
              </w:rPr>
              <w:instrText xml:space="preserve"> PAGEREF _Toc233798634 \h </w:instrText>
            </w:r>
            <w:r>
              <w:rPr>
                <w:noProof/>
                <w:webHidden/>
              </w:rPr>
            </w:r>
            <w:r>
              <w:rPr>
                <w:noProof/>
                <w:webHidden/>
              </w:rPr>
              <w:fldChar w:fldCharType="separate"/>
            </w:r>
            <w:r>
              <w:rPr>
                <w:noProof/>
                <w:webHidden/>
              </w:rPr>
              <w:t>36</w:t>
            </w:r>
            <w:r>
              <w:rPr>
                <w:noProof/>
                <w:webHidden/>
              </w:rPr>
              <w:fldChar w:fldCharType="end"/>
            </w:r>
          </w:hyperlink>
        </w:p>
        <w:p w14:paraId="0F364BAA" w14:textId="36BE2F75" w:rsidR="00A55911" w:rsidRDefault="00A55911">
          <w:pPr>
            <w:pStyle w:val="TDC2"/>
            <w:tabs>
              <w:tab w:val="right" w:leader="dot" w:pos="9913"/>
            </w:tabs>
            <w:rPr>
              <w:rFonts w:eastAsiaTheme="minorEastAsia" w:cstheme="minorBidi"/>
              <w:smallCaps w:val="0"/>
              <w:noProof/>
              <w:kern w:val="0"/>
              <w:sz w:val="22"/>
              <w:szCs w:val="22"/>
            </w:rPr>
          </w:pPr>
          <w:hyperlink w:anchor="_Toc233798635" w:history="1">
            <w:r w:rsidRPr="002B0D6D">
              <w:rPr>
                <w:rStyle w:val="Hipervnculo"/>
                <w:rFonts w:ascii="Verdana" w:hAnsi="Verdana" w:cs="Arial"/>
                <w:bCs/>
                <w:noProof/>
              </w:rPr>
              <w:t>(CUANDO APLIQUE)</w:t>
            </w:r>
            <w:r>
              <w:rPr>
                <w:noProof/>
                <w:webHidden/>
              </w:rPr>
              <w:tab/>
            </w:r>
            <w:r>
              <w:rPr>
                <w:noProof/>
                <w:webHidden/>
              </w:rPr>
              <w:fldChar w:fldCharType="begin"/>
            </w:r>
            <w:r>
              <w:rPr>
                <w:noProof/>
                <w:webHidden/>
              </w:rPr>
              <w:instrText xml:space="preserve"> PAGEREF _Toc233798635 \h </w:instrText>
            </w:r>
            <w:r>
              <w:rPr>
                <w:noProof/>
                <w:webHidden/>
              </w:rPr>
            </w:r>
            <w:r>
              <w:rPr>
                <w:noProof/>
                <w:webHidden/>
              </w:rPr>
              <w:fldChar w:fldCharType="separate"/>
            </w:r>
            <w:r>
              <w:rPr>
                <w:noProof/>
                <w:webHidden/>
              </w:rPr>
              <w:t>36</w:t>
            </w:r>
            <w:r>
              <w:rPr>
                <w:noProof/>
                <w:webHidden/>
              </w:rPr>
              <w:fldChar w:fldCharType="end"/>
            </w:r>
          </w:hyperlink>
        </w:p>
        <w:p w14:paraId="31016AA9" w14:textId="22CA92C3" w:rsidR="00A55911" w:rsidRDefault="00A55911">
          <w:pPr>
            <w:pStyle w:val="TDC2"/>
            <w:tabs>
              <w:tab w:val="right" w:leader="dot" w:pos="9913"/>
            </w:tabs>
            <w:rPr>
              <w:rFonts w:eastAsiaTheme="minorEastAsia" w:cstheme="minorBidi"/>
              <w:smallCaps w:val="0"/>
              <w:noProof/>
              <w:kern w:val="0"/>
              <w:sz w:val="22"/>
              <w:szCs w:val="22"/>
            </w:rPr>
          </w:pPr>
          <w:hyperlink w:anchor="_Toc233798636" w:history="1">
            <w:r w:rsidRPr="002B0D6D">
              <w:rPr>
                <w:rStyle w:val="Hipervnculo"/>
                <w:rFonts w:ascii="Verdana" w:hAnsi="Verdana"/>
                <w:b/>
                <w:bCs/>
                <w:noProof/>
              </w:rPr>
              <w:t>FORMATO 14.1</w:t>
            </w:r>
            <w:r>
              <w:rPr>
                <w:noProof/>
                <w:webHidden/>
              </w:rPr>
              <w:tab/>
            </w:r>
            <w:r>
              <w:rPr>
                <w:noProof/>
                <w:webHidden/>
              </w:rPr>
              <w:fldChar w:fldCharType="begin"/>
            </w:r>
            <w:r>
              <w:rPr>
                <w:noProof/>
                <w:webHidden/>
              </w:rPr>
              <w:instrText xml:space="preserve"> PAGEREF _Toc233798636 \h </w:instrText>
            </w:r>
            <w:r>
              <w:rPr>
                <w:noProof/>
                <w:webHidden/>
              </w:rPr>
            </w:r>
            <w:r>
              <w:rPr>
                <w:noProof/>
                <w:webHidden/>
              </w:rPr>
              <w:fldChar w:fldCharType="separate"/>
            </w:r>
            <w:r>
              <w:rPr>
                <w:noProof/>
                <w:webHidden/>
              </w:rPr>
              <w:t>37</w:t>
            </w:r>
            <w:r>
              <w:rPr>
                <w:noProof/>
                <w:webHidden/>
              </w:rPr>
              <w:fldChar w:fldCharType="end"/>
            </w:r>
          </w:hyperlink>
        </w:p>
        <w:p w14:paraId="1E65AE30" w14:textId="5B7CC545" w:rsidR="00A55911" w:rsidRDefault="00A55911">
          <w:pPr>
            <w:pStyle w:val="TDC3"/>
            <w:tabs>
              <w:tab w:val="right" w:leader="dot" w:pos="9913"/>
            </w:tabs>
            <w:rPr>
              <w:rFonts w:eastAsiaTheme="minorEastAsia" w:cstheme="minorBidi"/>
              <w:i w:val="0"/>
              <w:iCs w:val="0"/>
              <w:noProof/>
              <w:kern w:val="0"/>
              <w:sz w:val="22"/>
              <w:szCs w:val="22"/>
            </w:rPr>
          </w:pPr>
          <w:hyperlink w:anchor="_Toc233798637" w:history="1">
            <w:r w:rsidRPr="002B0D6D">
              <w:rPr>
                <w:rStyle w:val="Hipervnculo"/>
                <w:rFonts w:ascii="Verdana" w:hAnsi="Verdana"/>
                <w:noProof/>
              </w:rPr>
              <w:t>APOYO A LA INDUSTRIA NACIONAL</w:t>
            </w:r>
            <w:r>
              <w:rPr>
                <w:noProof/>
                <w:webHidden/>
              </w:rPr>
              <w:tab/>
            </w:r>
            <w:r>
              <w:rPr>
                <w:noProof/>
                <w:webHidden/>
              </w:rPr>
              <w:fldChar w:fldCharType="begin"/>
            </w:r>
            <w:r>
              <w:rPr>
                <w:noProof/>
                <w:webHidden/>
              </w:rPr>
              <w:instrText xml:space="preserve"> PAGEREF _Toc233798637 \h </w:instrText>
            </w:r>
            <w:r>
              <w:rPr>
                <w:noProof/>
                <w:webHidden/>
              </w:rPr>
            </w:r>
            <w:r>
              <w:rPr>
                <w:noProof/>
                <w:webHidden/>
              </w:rPr>
              <w:fldChar w:fldCharType="separate"/>
            </w:r>
            <w:r>
              <w:rPr>
                <w:noProof/>
                <w:webHidden/>
              </w:rPr>
              <w:t>37</w:t>
            </w:r>
            <w:r>
              <w:rPr>
                <w:noProof/>
                <w:webHidden/>
              </w:rPr>
              <w:fldChar w:fldCharType="end"/>
            </w:r>
          </w:hyperlink>
        </w:p>
        <w:p w14:paraId="3DD82448" w14:textId="4D94DCAD" w:rsidR="00A55911" w:rsidRDefault="00A55911">
          <w:pPr>
            <w:pStyle w:val="TDC2"/>
            <w:tabs>
              <w:tab w:val="right" w:leader="dot" w:pos="9913"/>
            </w:tabs>
            <w:rPr>
              <w:rFonts w:eastAsiaTheme="minorEastAsia" w:cstheme="minorBidi"/>
              <w:smallCaps w:val="0"/>
              <w:noProof/>
              <w:kern w:val="0"/>
              <w:sz w:val="22"/>
              <w:szCs w:val="22"/>
            </w:rPr>
          </w:pPr>
          <w:hyperlink w:anchor="_Toc233798638" w:history="1">
            <w:r w:rsidRPr="002B0D6D">
              <w:rPr>
                <w:rStyle w:val="Hipervnculo"/>
                <w:rFonts w:ascii="Verdana" w:eastAsia="Arial" w:hAnsi="Verdana" w:cs="Arial"/>
                <w:b/>
                <w:noProof/>
              </w:rPr>
              <w:t>FORMATO 14.2</w:t>
            </w:r>
            <w:r>
              <w:rPr>
                <w:noProof/>
                <w:webHidden/>
              </w:rPr>
              <w:tab/>
            </w:r>
            <w:r>
              <w:rPr>
                <w:noProof/>
                <w:webHidden/>
              </w:rPr>
              <w:fldChar w:fldCharType="begin"/>
            </w:r>
            <w:r>
              <w:rPr>
                <w:noProof/>
                <w:webHidden/>
              </w:rPr>
              <w:instrText xml:space="preserve"> PAGEREF _Toc233798638 \h </w:instrText>
            </w:r>
            <w:r>
              <w:rPr>
                <w:noProof/>
                <w:webHidden/>
              </w:rPr>
            </w:r>
            <w:r>
              <w:rPr>
                <w:noProof/>
                <w:webHidden/>
              </w:rPr>
              <w:fldChar w:fldCharType="separate"/>
            </w:r>
            <w:r>
              <w:rPr>
                <w:noProof/>
                <w:webHidden/>
              </w:rPr>
              <w:t>38</w:t>
            </w:r>
            <w:r>
              <w:rPr>
                <w:noProof/>
                <w:webHidden/>
              </w:rPr>
              <w:fldChar w:fldCharType="end"/>
            </w:r>
          </w:hyperlink>
        </w:p>
        <w:p w14:paraId="27F4A484" w14:textId="5C512D40" w:rsidR="00A55911" w:rsidRDefault="00A55911">
          <w:pPr>
            <w:pStyle w:val="TDC3"/>
            <w:tabs>
              <w:tab w:val="right" w:leader="dot" w:pos="9913"/>
            </w:tabs>
            <w:rPr>
              <w:rFonts w:eastAsiaTheme="minorEastAsia" w:cstheme="minorBidi"/>
              <w:i w:val="0"/>
              <w:iCs w:val="0"/>
              <w:noProof/>
              <w:kern w:val="0"/>
              <w:sz w:val="22"/>
              <w:szCs w:val="22"/>
            </w:rPr>
          </w:pPr>
          <w:hyperlink w:anchor="_Toc233798639" w:history="1">
            <w:r w:rsidRPr="002B0D6D">
              <w:rPr>
                <w:rStyle w:val="Hipervnculo"/>
                <w:rFonts w:ascii="Verdana" w:eastAsia="Arial" w:hAnsi="Verdana" w:cs="Arial"/>
                <w:bCs/>
                <w:noProof/>
              </w:rPr>
              <w:t>FORMATO PARTICIPACIÓN MAYORITARIA DE MUJERES CABEZA DE FAMILIA Y/O MUJERES VÍCTIMAS DE VIOLENCIA INTRAFAMILIAR (PERSONA JURÍDICA)</w:t>
            </w:r>
            <w:r>
              <w:rPr>
                <w:noProof/>
                <w:webHidden/>
              </w:rPr>
              <w:tab/>
            </w:r>
            <w:r>
              <w:rPr>
                <w:noProof/>
                <w:webHidden/>
              </w:rPr>
              <w:fldChar w:fldCharType="begin"/>
            </w:r>
            <w:r>
              <w:rPr>
                <w:noProof/>
                <w:webHidden/>
              </w:rPr>
              <w:instrText xml:space="preserve"> PAGEREF _Toc233798639 \h </w:instrText>
            </w:r>
            <w:r>
              <w:rPr>
                <w:noProof/>
                <w:webHidden/>
              </w:rPr>
            </w:r>
            <w:r>
              <w:rPr>
                <w:noProof/>
                <w:webHidden/>
              </w:rPr>
              <w:fldChar w:fldCharType="separate"/>
            </w:r>
            <w:r>
              <w:rPr>
                <w:noProof/>
                <w:webHidden/>
              </w:rPr>
              <w:t>38</w:t>
            </w:r>
            <w:r>
              <w:rPr>
                <w:noProof/>
                <w:webHidden/>
              </w:rPr>
              <w:fldChar w:fldCharType="end"/>
            </w:r>
          </w:hyperlink>
        </w:p>
        <w:p w14:paraId="6F5824EE" w14:textId="05A51BCC" w:rsidR="00A55911" w:rsidRDefault="00A55911">
          <w:pPr>
            <w:pStyle w:val="TDC2"/>
            <w:tabs>
              <w:tab w:val="right" w:leader="dot" w:pos="9913"/>
            </w:tabs>
            <w:rPr>
              <w:rFonts w:eastAsiaTheme="minorEastAsia" w:cstheme="minorBidi"/>
              <w:smallCaps w:val="0"/>
              <w:noProof/>
              <w:kern w:val="0"/>
              <w:sz w:val="22"/>
              <w:szCs w:val="22"/>
            </w:rPr>
          </w:pPr>
          <w:hyperlink w:anchor="_Toc233798640" w:history="1">
            <w:r w:rsidRPr="002B0D6D">
              <w:rPr>
                <w:rStyle w:val="Hipervnculo"/>
                <w:rFonts w:ascii="Verdana" w:eastAsia="Arial" w:hAnsi="Verdana" w:cs="Arial"/>
                <w:b/>
                <w:noProof/>
              </w:rPr>
              <w:t>FORMATO 14.3</w:t>
            </w:r>
            <w:r>
              <w:rPr>
                <w:noProof/>
                <w:webHidden/>
              </w:rPr>
              <w:tab/>
            </w:r>
            <w:r>
              <w:rPr>
                <w:noProof/>
                <w:webHidden/>
              </w:rPr>
              <w:fldChar w:fldCharType="begin"/>
            </w:r>
            <w:r>
              <w:rPr>
                <w:noProof/>
                <w:webHidden/>
              </w:rPr>
              <w:instrText xml:space="preserve"> PAGEREF _Toc233798640 \h </w:instrText>
            </w:r>
            <w:r>
              <w:rPr>
                <w:noProof/>
                <w:webHidden/>
              </w:rPr>
            </w:r>
            <w:r>
              <w:rPr>
                <w:noProof/>
                <w:webHidden/>
              </w:rPr>
              <w:fldChar w:fldCharType="separate"/>
            </w:r>
            <w:r>
              <w:rPr>
                <w:noProof/>
                <w:webHidden/>
              </w:rPr>
              <w:t>40</w:t>
            </w:r>
            <w:r>
              <w:rPr>
                <w:noProof/>
                <w:webHidden/>
              </w:rPr>
              <w:fldChar w:fldCharType="end"/>
            </w:r>
          </w:hyperlink>
        </w:p>
        <w:p w14:paraId="238DBB85" w14:textId="69812663" w:rsidR="00A55911" w:rsidRDefault="00A55911">
          <w:pPr>
            <w:pStyle w:val="TDC3"/>
            <w:tabs>
              <w:tab w:val="right" w:leader="dot" w:pos="9913"/>
            </w:tabs>
            <w:rPr>
              <w:rFonts w:eastAsiaTheme="minorEastAsia" w:cstheme="minorBidi"/>
              <w:i w:val="0"/>
              <w:iCs w:val="0"/>
              <w:noProof/>
              <w:kern w:val="0"/>
              <w:sz w:val="22"/>
              <w:szCs w:val="22"/>
            </w:rPr>
          </w:pPr>
          <w:hyperlink w:anchor="_Toc233798641" w:history="1">
            <w:r w:rsidRPr="002B0D6D">
              <w:rPr>
                <w:rStyle w:val="Hipervnculo"/>
                <w:rFonts w:ascii="Verdana" w:eastAsia="Arial" w:hAnsi="Verdana" w:cs="Arial"/>
                <w:bCs/>
                <w:noProof/>
              </w:rPr>
              <w:t>VINCULACIÓN DE PERSONAS EN CONDICIÓN DE DISCAPACIDAD</w:t>
            </w:r>
            <w:r>
              <w:rPr>
                <w:noProof/>
                <w:webHidden/>
              </w:rPr>
              <w:tab/>
            </w:r>
            <w:r>
              <w:rPr>
                <w:noProof/>
                <w:webHidden/>
              </w:rPr>
              <w:fldChar w:fldCharType="begin"/>
            </w:r>
            <w:r>
              <w:rPr>
                <w:noProof/>
                <w:webHidden/>
              </w:rPr>
              <w:instrText xml:space="preserve"> PAGEREF _Toc233798641 \h </w:instrText>
            </w:r>
            <w:r>
              <w:rPr>
                <w:noProof/>
                <w:webHidden/>
              </w:rPr>
            </w:r>
            <w:r>
              <w:rPr>
                <w:noProof/>
                <w:webHidden/>
              </w:rPr>
              <w:fldChar w:fldCharType="separate"/>
            </w:r>
            <w:r>
              <w:rPr>
                <w:noProof/>
                <w:webHidden/>
              </w:rPr>
              <w:t>40</w:t>
            </w:r>
            <w:r>
              <w:rPr>
                <w:noProof/>
                <w:webHidden/>
              </w:rPr>
              <w:fldChar w:fldCharType="end"/>
            </w:r>
          </w:hyperlink>
        </w:p>
        <w:p w14:paraId="0F5F96F1" w14:textId="36C1AEC5" w:rsidR="00A55911" w:rsidRDefault="00A55911">
          <w:pPr>
            <w:pStyle w:val="TDC2"/>
            <w:tabs>
              <w:tab w:val="right" w:leader="dot" w:pos="9913"/>
            </w:tabs>
            <w:rPr>
              <w:rFonts w:eastAsiaTheme="minorEastAsia" w:cstheme="minorBidi"/>
              <w:smallCaps w:val="0"/>
              <w:noProof/>
              <w:kern w:val="0"/>
              <w:sz w:val="22"/>
              <w:szCs w:val="22"/>
            </w:rPr>
          </w:pPr>
          <w:hyperlink w:anchor="_Toc233798642" w:history="1">
            <w:r w:rsidRPr="002B0D6D">
              <w:rPr>
                <w:rStyle w:val="Hipervnculo"/>
                <w:rFonts w:ascii="Verdana" w:eastAsia="Arial" w:hAnsi="Verdana" w:cs="Arial"/>
                <w:b/>
                <w:noProof/>
              </w:rPr>
              <w:t>FORMATO 14.4</w:t>
            </w:r>
            <w:r>
              <w:rPr>
                <w:noProof/>
                <w:webHidden/>
              </w:rPr>
              <w:tab/>
            </w:r>
            <w:r>
              <w:rPr>
                <w:noProof/>
                <w:webHidden/>
              </w:rPr>
              <w:fldChar w:fldCharType="begin"/>
            </w:r>
            <w:r>
              <w:rPr>
                <w:noProof/>
                <w:webHidden/>
              </w:rPr>
              <w:instrText xml:space="preserve"> PAGEREF _Toc233798642 \h </w:instrText>
            </w:r>
            <w:r>
              <w:rPr>
                <w:noProof/>
                <w:webHidden/>
              </w:rPr>
            </w:r>
            <w:r>
              <w:rPr>
                <w:noProof/>
                <w:webHidden/>
              </w:rPr>
              <w:fldChar w:fldCharType="separate"/>
            </w:r>
            <w:r>
              <w:rPr>
                <w:noProof/>
                <w:webHidden/>
              </w:rPr>
              <w:t>41</w:t>
            </w:r>
            <w:r>
              <w:rPr>
                <w:noProof/>
                <w:webHidden/>
              </w:rPr>
              <w:fldChar w:fldCharType="end"/>
            </w:r>
          </w:hyperlink>
        </w:p>
        <w:p w14:paraId="612E42D0" w14:textId="4A127EB9" w:rsidR="00A55911" w:rsidRDefault="00A55911">
          <w:pPr>
            <w:pStyle w:val="TDC3"/>
            <w:tabs>
              <w:tab w:val="right" w:leader="dot" w:pos="9913"/>
            </w:tabs>
            <w:rPr>
              <w:rFonts w:eastAsiaTheme="minorEastAsia" w:cstheme="minorBidi"/>
              <w:i w:val="0"/>
              <w:iCs w:val="0"/>
              <w:noProof/>
              <w:kern w:val="0"/>
              <w:sz w:val="22"/>
              <w:szCs w:val="22"/>
            </w:rPr>
          </w:pPr>
          <w:hyperlink w:anchor="_Toc233798643" w:history="1">
            <w:r w:rsidRPr="002B0D6D">
              <w:rPr>
                <w:rStyle w:val="Hipervnculo"/>
                <w:rFonts w:ascii="Verdana" w:eastAsia="Arial" w:hAnsi="Verdana" w:cs="Arial"/>
                <w:bCs/>
                <w:noProof/>
              </w:rPr>
              <w:t>VINCULACIÓN DE PERSONAS MAYORES Y NO BENEFICIARIAS DE LA PENSIÓN DE VEJEZ, FAMILIAR O SOBREVIVENCIA</w:t>
            </w:r>
            <w:r>
              <w:rPr>
                <w:noProof/>
                <w:webHidden/>
              </w:rPr>
              <w:tab/>
            </w:r>
            <w:r>
              <w:rPr>
                <w:noProof/>
                <w:webHidden/>
              </w:rPr>
              <w:fldChar w:fldCharType="begin"/>
            </w:r>
            <w:r>
              <w:rPr>
                <w:noProof/>
                <w:webHidden/>
              </w:rPr>
              <w:instrText xml:space="preserve"> PAGEREF _Toc233798643 \h </w:instrText>
            </w:r>
            <w:r>
              <w:rPr>
                <w:noProof/>
                <w:webHidden/>
              </w:rPr>
            </w:r>
            <w:r>
              <w:rPr>
                <w:noProof/>
                <w:webHidden/>
              </w:rPr>
              <w:fldChar w:fldCharType="separate"/>
            </w:r>
            <w:r>
              <w:rPr>
                <w:noProof/>
                <w:webHidden/>
              </w:rPr>
              <w:t>41</w:t>
            </w:r>
            <w:r>
              <w:rPr>
                <w:noProof/>
                <w:webHidden/>
              </w:rPr>
              <w:fldChar w:fldCharType="end"/>
            </w:r>
          </w:hyperlink>
        </w:p>
        <w:p w14:paraId="46C6064B" w14:textId="4DF16413" w:rsidR="00A55911" w:rsidRDefault="00A55911">
          <w:pPr>
            <w:pStyle w:val="TDC2"/>
            <w:tabs>
              <w:tab w:val="right" w:leader="dot" w:pos="9913"/>
            </w:tabs>
            <w:rPr>
              <w:rFonts w:eastAsiaTheme="minorEastAsia" w:cstheme="minorBidi"/>
              <w:smallCaps w:val="0"/>
              <w:noProof/>
              <w:kern w:val="0"/>
              <w:sz w:val="22"/>
              <w:szCs w:val="22"/>
            </w:rPr>
          </w:pPr>
          <w:hyperlink w:anchor="_Toc233798644" w:history="1">
            <w:r w:rsidRPr="002B0D6D">
              <w:rPr>
                <w:rStyle w:val="Hipervnculo"/>
                <w:rFonts w:ascii="Verdana" w:eastAsia="Arial" w:hAnsi="Verdana" w:cs="Arial"/>
                <w:b/>
                <w:noProof/>
              </w:rPr>
              <w:t>FORMATO 14.5</w:t>
            </w:r>
            <w:r>
              <w:rPr>
                <w:noProof/>
                <w:webHidden/>
              </w:rPr>
              <w:tab/>
            </w:r>
            <w:r>
              <w:rPr>
                <w:noProof/>
                <w:webHidden/>
              </w:rPr>
              <w:fldChar w:fldCharType="begin"/>
            </w:r>
            <w:r>
              <w:rPr>
                <w:noProof/>
                <w:webHidden/>
              </w:rPr>
              <w:instrText xml:space="preserve"> PAGEREF _Toc233798644 \h </w:instrText>
            </w:r>
            <w:r>
              <w:rPr>
                <w:noProof/>
                <w:webHidden/>
              </w:rPr>
            </w:r>
            <w:r>
              <w:rPr>
                <w:noProof/>
                <w:webHidden/>
              </w:rPr>
              <w:fldChar w:fldCharType="separate"/>
            </w:r>
            <w:r>
              <w:rPr>
                <w:noProof/>
                <w:webHidden/>
              </w:rPr>
              <w:t>43</w:t>
            </w:r>
            <w:r>
              <w:rPr>
                <w:noProof/>
                <w:webHidden/>
              </w:rPr>
              <w:fldChar w:fldCharType="end"/>
            </w:r>
          </w:hyperlink>
        </w:p>
        <w:p w14:paraId="35EC5831" w14:textId="0829EA0B" w:rsidR="00A55911" w:rsidRDefault="00A55911">
          <w:pPr>
            <w:pStyle w:val="TDC3"/>
            <w:tabs>
              <w:tab w:val="right" w:leader="dot" w:pos="9913"/>
            </w:tabs>
            <w:rPr>
              <w:rFonts w:eastAsiaTheme="minorEastAsia" w:cstheme="minorBidi"/>
              <w:i w:val="0"/>
              <w:iCs w:val="0"/>
              <w:noProof/>
              <w:kern w:val="0"/>
              <w:sz w:val="22"/>
              <w:szCs w:val="22"/>
            </w:rPr>
          </w:pPr>
          <w:hyperlink w:anchor="_Toc233798645" w:history="1">
            <w:r w:rsidRPr="002B0D6D">
              <w:rPr>
                <w:rStyle w:val="Hipervnculo"/>
                <w:rFonts w:ascii="Verdana" w:eastAsia="Arial" w:hAnsi="Verdana" w:cs="Arial"/>
                <w:bCs/>
                <w:noProof/>
              </w:rPr>
              <w:t>VINCULACIÓN DE POBLACIÓN INDÍGENA, NEGRA, AFROCOLOMBIANA, RAIZAL, PALENQUERA, RROM O GITANA</w:t>
            </w:r>
            <w:r>
              <w:rPr>
                <w:noProof/>
                <w:webHidden/>
              </w:rPr>
              <w:tab/>
            </w:r>
            <w:r>
              <w:rPr>
                <w:noProof/>
                <w:webHidden/>
              </w:rPr>
              <w:fldChar w:fldCharType="begin"/>
            </w:r>
            <w:r>
              <w:rPr>
                <w:noProof/>
                <w:webHidden/>
              </w:rPr>
              <w:instrText xml:space="preserve"> PAGEREF _Toc233798645 \h </w:instrText>
            </w:r>
            <w:r>
              <w:rPr>
                <w:noProof/>
                <w:webHidden/>
              </w:rPr>
            </w:r>
            <w:r>
              <w:rPr>
                <w:noProof/>
                <w:webHidden/>
              </w:rPr>
              <w:fldChar w:fldCharType="separate"/>
            </w:r>
            <w:r>
              <w:rPr>
                <w:noProof/>
                <w:webHidden/>
              </w:rPr>
              <w:t>43</w:t>
            </w:r>
            <w:r>
              <w:rPr>
                <w:noProof/>
                <w:webHidden/>
              </w:rPr>
              <w:fldChar w:fldCharType="end"/>
            </w:r>
          </w:hyperlink>
        </w:p>
        <w:p w14:paraId="47002DB0" w14:textId="77DC79B1" w:rsidR="00A55911" w:rsidRDefault="00A55911">
          <w:pPr>
            <w:pStyle w:val="TDC2"/>
            <w:tabs>
              <w:tab w:val="right" w:leader="dot" w:pos="9913"/>
            </w:tabs>
            <w:rPr>
              <w:rFonts w:eastAsiaTheme="minorEastAsia" w:cstheme="minorBidi"/>
              <w:smallCaps w:val="0"/>
              <w:noProof/>
              <w:kern w:val="0"/>
              <w:sz w:val="22"/>
              <w:szCs w:val="22"/>
            </w:rPr>
          </w:pPr>
          <w:hyperlink w:anchor="_Toc233798646" w:history="1">
            <w:r w:rsidRPr="002B0D6D">
              <w:rPr>
                <w:rStyle w:val="Hipervnculo"/>
                <w:rFonts w:ascii="Verdana" w:eastAsia="Arial" w:hAnsi="Verdana" w:cs="Arial"/>
                <w:b/>
                <w:noProof/>
              </w:rPr>
              <w:t>FORMATO 14.6</w:t>
            </w:r>
            <w:r>
              <w:rPr>
                <w:noProof/>
                <w:webHidden/>
              </w:rPr>
              <w:tab/>
            </w:r>
            <w:r>
              <w:rPr>
                <w:noProof/>
                <w:webHidden/>
              </w:rPr>
              <w:fldChar w:fldCharType="begin"/>
            </w:r>
            <w:r>
              <w:rPr>
                <w:noProof/>
                <w:webHidden/>
              </w:rPr>
              <w:instrText xml:space="preserve"> PAGEREF _Toc233798646 \h </w:instrText>
            </w:r>
            <w:r>
              <w:rPr>
                <w:noProof/>
                <w:webHidden/>
              </w:rPr>
            </w:r>
            <w:r>
              <w:rPr>
                <w:noProof/>
                <w:webHidden/>
              </w:rPr>
              <w:fldChar w:fldCharType="separate"/>
            </w:r>
            <w:r>
              <w:rPr>
                <w:noProof/>
                <w:webHidden/>
              </w:rPr>
              <w:t>44</w:t>
            </w:r>
            <w:r>
              <w:rPr>
                <w:noProof/>
                <w:webHidden/>
              </w:rPr>
              <w:fldChar w:fldCharType="end"/>
            </w:r>
          </w:hyperlink>
        </w:p>
        <w:p w14:paraId="6CE58344" w14:textId="50BC05C4" w:rsidR="00A55911" w:rsidRDefault="00A55911">
          <w:pPr>
            <w:pStyle w:val="TDC3"/>
            <w:tabs>
              <w:tab w:val="right" w:leader="dot" w:pos="9913"/>
            </w:tabs>
            <w:rPr>
              <w:rFonts w:eastAsiaTheme="minorEastAsia" w:cstheme="minorBidi"/>
              <w:i w:val="0"/>
              <w:iCs w:val="0"/>
              <w:noProof/>
              <w:kern w:val="0"/>
              <w:sz w:val="22"/>
              <w:szCs w:val="22"/>
            </w:rPr>
          </w:pPr>
          <w:hyperlink w:anchor="_Toc233798647" w:history="1">
            <w:r w:rsidRPr="002B0D6D">
              <w:rPr>
                <w:rStyle w:val="Hipervnculo"/>
                <w:rFonts w:ascii="Verdana" w:eastAsia="Arial" w:hAnsi="Verdana" w:cs="Arial"/>
                <w:bCs/>
                <w:noProof/>
              </w:rPr>
              <w:t>PARTICIPACIÓN MAYORITARIA DE PERSONAS EN PROCESO DE REINCORPORACIÓN EN PROCESO DE REINCORPORACIÓN Y/O REINTEGRACIÓN (PERSONAS JURÍDICAS)</w:t>
            </w:r>
            <w:r>
              <w:rPr>
                <w:noProof/>
                <w:webHidden/>
              </w:rPr>
              <w:tab/>
            </w:r>
            <w:r>
              <w:rPr>
                <w:noProof/>
                <w:webHidden/>
              </w:rPr>
              <w:fldChar w:fldCharType="begin"/>
            </w:r>
            <w:r>
              <w:rPr>
                <w:noProof/>
                <w:webHidden/>
              </w:rPr>
              <w:instrText xml:space="preserve"> PAGEREF _Toc233798647 \h </w:instrText>
            </w:r>
            <w:r>
              <w:rPr>
                <w:noProof/>
                <w:webHidden/>
              </w:rPr>
            </w:r>
            <w:r>
              <w:rPr>
                <w:noProof/>
                <w:webHidden/>
              </w:rPr>
              <w:fldChar w:fldCharType="separate"/>
            </w:r>
            <w:r>
              <w:rPr>
                <w:noProof/>
                <w:webHidden/>
              </w:rPr>
              <w:t>44</w:t>
            </w:r>
            <w:r>
              <w:rPr>
                <w:noProof/>
                <w:webHidden/>
              </w:rPr>
              <w:fldChar w:fldCharType="end"/>
            </w:r>
          </w:hyperlink>
        </w:p>
        <w:p w14:paraId="3BE9A8BC" w14:textId="1BDB2FFD" w:rsidR="00A55911" w:rsidRDefault="00A55911">
          <w:pPr>
            <w:pStyle w:val="TDC2"/>
            <w:tabs>
              <w:tab w:val="right" w:leader="dot" w:pos="9913"/>
            </w:tabs>
            <w:rPr>
              <w:rFonts w:eastAsiaTheme="minorEastAsia" w:cstheme="minorBidi"/>
              <w:smallCaps w:val="0"/>
              <w:noProof/>
              <w:kern w:val="0"/>
              <w:sz w:val="22"/>
              <w:szCs w:val="22"/>
            </w:rPr>
          </w:pPr>
          <w:hyperlink w:anchor="_Toc233798648" w:history="1">
            <w:r w:rsidRPr="002B0D6D">
              <w:rPr>
                <w:rStyle w:val="Hipervnculo"/>
                <w:rFonts w:ascii="Verdana" w:eastAsia="Arial" w:hAnsi="Verdana" w:cs="Arial"/>
                <w:b/>
                <w:noProof/>
              </w:rPr>
              <w:t>FORMATO No. 14.7</w:t>
            </w:r>
            <w:r>
              <w:rPr>
                <w:noProof/>
                <w:webHidden/>
              </w:rPr>
              <w:tab/>
            </w:r>
            <w:r>
              <w:rPr>
                <w:noProof/>
                <w:webHidden/>
              </w:rPr>
              <w:fldChar w:fldCharType="begin"/>
            </w:r>
            <w:r>
              <w:rPr>
                <w:noProof/>
                <w:webHidden/>
              </w:rPr>
              <w:instrText xml:space="preserve"> PAGEREF _Toc233798648 \h </w:instrText>
            </w:r>
            <w:r>
              <w:rPr>
                <w:noProof/>
                <w:webHidden/>
              </w:rPr>
            </w:r>
            <w:r>
              <w:rPr>
                <w:noProof/>
                <w:webHidden/>
              </w:rPr>
              <w:fldChar w:fldCharType="separate"/>
            </w:r>
            <w:r>
              <w:rPr>
                <w:noProof/>
                <w:webHidden/>
              </w:rPr>
              <w:t>45</w:t>
            </w:r>
            <w:r>
              <w:rPr>
                <w:noProof/>
                <w:webHidden/>
              </w:rPr>
              <w:fldChar w:fldCharType="end"/>
            </w:r>
          </w:hyperlink>
        </w:p>
        <w:p w14:paraId="0DFB16D5" w14:textId="1DB9DF3B" w:rsidR="00A55911" w:rsidRDefault="00A55911">
          <w:pPr>
            <w:pStyle w:val="TDC3"/>
            <w:tabs>
              <w:tab w:val="right" w:leader="dot" w:pos="9913"/>
            </w:tabs>
            <w:rPr>
              <w:rFonts w:eastAsiaTheme="minorEastAsia" w:cstheme="minorBidi"/>
              <w:i w:val="0"/>
              <w:iCs w:val="0"/>
              <w:noProof/>
              <w:kern w:val="0"/>
              <w:sz w:val="22"/>
              <w:szCs w:val="22"/>
            </w:rPr>
          </w:pPr>
          <w:hyperlink w:anchor="_Toc233798649" w:history="1">
            <w:r w:rsidRPr="002B0D6D">
              <w:rPr>
                <w:rStyle w:val="Hipervnculo"/>
                <w:rFonts w:ascii="Verdana" w:eastAsia="Arial" w:hAnsi="Verdana" w:cs="Arial"/>
                <w:bCs/>
                <w:noProof/>
              </w:rPr>
              <w:t>PARTICIPACIÓN MAYORITARIA DE MUJERES CABEZA DE FAMILIA Y/O PERSONAS EN PROCESO DE REINCORPORACIÓN Y/O REINTEGRACIÓN (PERSONAS JURÍDICAS)</w:t>
            </w:r>
            <w:r>
              <w:rPr>
                <w:noProof/>
                <w:webHidden/>
              </w:rPr>
              <w:tab/>
            </w:r>
            <w:r>
              <w:rPr>
                <w:noProof/>
                <w:webHidden/>
              </w:rPr>
              <w:fldChar w:fldCharType="begin"/>
            </w:r>
            <w:r>
              <w:rPr>
                <w:noProof/>
                <w:webHidden/>
              </w:rPr>
              <w:instrText xml:space="preserve"> PAGEREF _Toc233798649 \h </w:instrText>
            </w:r>
            <w:r>
              <w:rPr>
                <w:noProof/>
                <w:webHidden/>
              </w:rPr>
            </w:r>
            <w:r>
              <w:rPr>
                <w:noProof/>
                <w:webHidden/>
              </w:rPr>
              <w:fldChar w:fldCharType="separate"/>
            </w:r>
            <w:r>
              <w:rPr>
                <w:noProof/>
                <w:webHidden/>
              </w:rPr>
              <w:t>45</w:t>
            </w:r>
            <w:r>
              <w:rPr>
                <w:noProof/>
                <w:webHidden/>
              </w:rPr>
              <w:fldChar w:fldCharType="end"/>
            </w:r>
          </w:hyperlink>
        </w:p>
        <w:p w14:paraId="74A79762" w14:textId="66A022CC" w:rsidR="00A55911" w:rsidRDefault="00A55911">
          <w:pPr>
            <w:pStyle w:val="TDC2"/>
            <w:tabs>
              <w:tab w:val="right" w:leader="dot" w:pos="9913"/>
            </w:tabs>
            <w:rPr>
              <w:rFonts w:eastAsiaTheme="minorEastAsia" w:cstheme="minorBidi"/>
              <w:smallCaps w:val="0"/>
              <w:noProof/>
              <w:kern w:val="0"/>
              <w:sz w:val="22"/>
              <w:szCs w:val="22"/>
            </w:rPr>
          </w:pPr>
          <w:hyperlink w:anchor="_Toc233798650" w:history="1">
            <w:r w:rsidRPr="002B0D6D">
              <w:rPr>
                <w:rStyle w:val="Hipervnculo"/>
                <w:rFonts w:ascii="Verdana" w:eastAsia="Arial" w:hAnsi="Verdana" w:cs="Arial"/>
                <w:b/>
                <w:noProof/>
              </w:rPr>
              <w:t>FORMATO 14.8</w:t>
            </w:r>
            <w:r>
              <w:rPr>
                <w:noProof/>
                <w:webHidden/>
              </w:rPr>
              <w:tab/>
            </w:r>
            <w:r>
              <w:rPr>
                <w:noProof/>
                <w:webHidden/>
              </w:rPr>
              <w:fldChar w:fldCharType="begin"/>
            </w:r>
            <w:r>
              <w:rPr>
                <w:noProof/>
                <w:webHidden/>
              </w:rPr>
              <w:instrText xml:space="preserve"> PAGEREF _Toc233798650 \h </w:instrText>
            </w:r>
            <w:r>
              <w:rPr>
                <w:noProof/>
                <w:webHidden/>
              </w:rPr>
            </w:r>
            <w:r>
              <w:rPr>
                <w:noProof/>
                <w:webHidden/>
              </w:rPr>
              <w:fldChar w:fldCharType="separate"/>
            </w:r>
            <w:r>
              <w:rPr>
                <w:noProof/>
                <w:webHidden/>
              </w:rPr>
              <w:t>47</w:t>
            </w:r>
            <w:r>
              <w:rPr>
                <w:noProof/>
                <w:webHidden/>
              </w:rPr>
              <w:fldChar w:fldCharType="end"/>
            </w:r>
          </w:hyperlink>
        </w:p>
        <w:p w14:paraId="5C6778AB" w14:textId="4BB352D8" w:rsidR="00A55911" w:rsidRDefault="00A55911">
          <w:pPr>
            <w:pStyle w:val="TDC3"/>
            <w:tabs>
              <w:tab w:val="right" w:leader="dot" w:pos="9913"/>
            </w:tabs>
            <w:rPr>
              <w:rFonts w:eastAsiaTheme="minorEastAsia" w:cstheme="minorBidi"/>
              <w:i w:val="0"/>
              <w:iCs w:val="0"/>
              <w:noProof/>
              <w:kern w:val="0"/>
              <w:sz w:val="22"/>
              <w:szCs w:val="22"/>
            </w:rPr>
          </w:pPr>
          <w:hyperlink w:anchor="_Toc233798651" w:history="1">
            <w:r w:rsidRPr="002B0D6D">
              <w:rPr>
                <w:rStyle w:val="Hipervnculo"/>
                <w:rFonts w:ascii="Verdana" w:eastAsia="Arial" w:hAnsi="Verdana" w:cs="Arial"/>
                <w:bCs/>
                <w:noProof/>
              </w:rPr>
              <w:t>ACREDITACIÓN MIPYME</w:t>
            </w:r>
            <w:r>
              <w:rPr>
                <w:noProof/>
                <w:webHidden/>
              </w:rPr>
              <w:tab/>
            </w:r>
            <w:r>
              <w:rPr>
                <w:noProof/>
                <w:webHidden/>
              </w:rPr>
              <w:fldChar w:fldCharType="begin"/>
            </w:r>
            <w:r>
              <w:rPr>
                <w:noProof/>
                <w:webHidden/>
              </w:rPr>
              <w:instrText xml:space="preserve"> PAGEREF _Toc233798651 \h </w:instrText>
            </w:r>
            <w:r>
              <w:rPr>
                <w:noProof/>
                <w:webHidden/>
              </w:rPr>
            </w:r>
            <w:r>
              <w:rPr>
                <w:noProof/>
                <w:webHidden/>
              </w:rPr>
              <w:fldChar w:fldCharType="separate"/>
            </w:r>
            <w:r>
              <w:rPr>
                <w:noProof/>
                <w:webHidden/>
              </w:rPr>
              <w:t>47</w:t>
            </w:r>
            <w:r>
              <w:rPr>
                <w:noProof/>
                <w:webHidden/>
              </w:rPr>
              <w:fldChar w:fldCharType="end"/>
            </w:r>
          </w:hyperlink>
        </w:p>
        <w:p w14:paraId="088D31E2" w14:textId="4714AC2E" w:rsidR="00A55911" w:rsidRDefault="00A55911">
          <w:pPr>
            <w:pStyle w:val="TDC2"/>
            <w:tabs>
              <w:tab w:val="right" w:leader="dot" w:pos="9913"/>
            </w:tabs>
            <w:rPr>
              <w:rFonts w:eastAsiaTheme="minorEastAsia" w:cstheme="minorBidi"/>
              <w:smallCaps w:val="0"/>
              <w:noProof/>
              <w:kern w:val="0"/>
              <w:sz w:val="22"/>
              <w:szCs w:val="22"/>
            </w:rPr>
          </w:pPr>
          <w:hyperlink w:anchor="_Toc233798652" w:history="1">
            <w:r w:rsidRPr="002B0D6D">
              <w:rPr>
                <w:rStyle w:val="Hipervnculo"/>
                <w:rFonts w:ascii="Verdana" w:eastAsia="Arial" w:hAnsi="Verdana" w:cs="Arial"/>
                <w:b/>
                <w:noProof/>
              </w:rPr>
              <w:t>FORMATO 14.9</w:t>
            </w:r>
            <w:r>
              <w:rPr>
                <w:noProof/>
                <w:webHidden/>
              </w:rPr>
              <w:tab/>
            </w:r>
            <w:r>
              <w:rPr>
                <w:noProof/>
                <w:webHidden/>
              </w:rPr>
              <w:fldChar w:fldCharType="begin"/>
            </w:r>
            <w:r>
              <w:rPr>
                <w:noProof/>
                <w:webHidden/>
              </w:rPr>
              <w:instrText xml:space="preserve"> PAGEREF _Toc233798652 \h </w:instrText>
            </w:r>
            <w:r>
              <w:rPr>
                <w:noProof/>
                <w:webHidden/>
              </w:rPr>
            </w:r>
            <w:r>
              <w:rPr>
                <w:noProof/>
                <w:webHidden/>
              </w:rPr>
              <w:fldChar w:fldCharType="separate"/>
            </w:r>
            <w:r>
              <w:rPr>
                <w:noProof/>
                <w:webHidden/>
              </w:rPr>
              <w:t>48</w:t>
            </w:r>
            <w:r>
              <w:rPr>
                <w:noProof/>
                <w:webHidden/>
              </w:rPr>
              <w:fldChar w:fldCharType="end"/>
            </w:r>
          </w:hyperlink>
        </w:p>
        <w:p w14:paraId="2BBF64F3" w14:textId="11113D36" w:rsidR="00A55911" w:rsidRDefault="00A55911">
          <w:pPr>
            <w:pStyle w:val="TDC3"/>
            <w:tabs>
              <w:tab w:val="right" w:leader="dot" w:pos="9913"/>
            </w:tabs>
            <w:rPr>
              <w:rFonts w:eastAsiaTheme="minorEastAsia" w:cstheme="minorBidi"/>
              <w:i w:val="0"/>
              <w:iCs w:val="0"/>
              <w:noProof/>
              <w:kern w:val="0"/>
              <w:sz w:val="22"/>
              <w:szCs w:val="22"/>
            </w:rPr>
          </w:pPr>
          <w:hyperlink w:anchor="_Toc233798653" w:history="1">
            <w:r w:rsidRPr="002B0D6D">
              <w:rPr>
                <w:rStyle w:val="Hipervnculo"/>
                <w:rFonts w:ascii="Verdana" w:eastAsia="Arial" w:hAnsi="Verdana" w:cs="Arial"/>
                <w:bCs/>
                <w:noProof/>
              </w:rPr>
              <w:t>PAGOS REALIZADOS A MIPYMES, COOPERATIVAS O ASOCIACIONES MUTUALES</w:t>
            </w:r>
            <w:r>
              <w:rPr>
                <w:noProof/>
                <w:webHidden/>
              </w:rPr>
              <w:tab/>
            </w:r>
            <w:r>
              <w:rPr>
                <w:noProof/>
                <w:webHidden/>
              </w:rPr>
              <w:fldChar w:fldCharType="begin"/>
            </w:r>
            <w:r>
              <w:rPr>
                <w:noProof/>
                <w:webHidden/>
              </w:rPr>
              <w:instrText xml:space="preserve"> PAGEREF _Toc233798653 \h </w:instrText>
            </w:r>
            <w:r>
              <w:rPr>
                <w:noProof/>
                <w:webHidden/>
              </w:rPr>
            </w:r>
            <w:r>
              <w:rPr>
                <w:noProof/>
                <w:webHidden/>
              </w:rPr>
              <w:fldChar w:fldCharType="separate"/>
            </w:r>
            <w:r>
              <w:rPr>
                <w:noProof/>
                <w:webHidden/>
              </w:rPr>
              <w:t>48</w:t>
            </w:r>
            <w:r>
              <w:rPr>
                <w:noProof/>
                <w:webHidden/>
              </w:rPr>
              <w:fldChar w:fldCharType="end"/>
            </w:r>
          </w:hyperlink>
        </w:p>
        <w:p w14:paraId="3DBAADAF" w14:textId="2767E676" w:rsidR="00600DA1" w:rsidRPr="00F10EE3" w:rsidRDefault="00600DA1">
          <w:pPr>
            <w:rPr>
              <w:rFonts w:ascii="Verdana" w:hAnsi="Verdana"/>
            </w:rPr>
          </w:pPr>
          <w:r w:rsidRPr="00F10EE3">
            <w:rPr>
              <w:rFonts w:ascii="Verdana" w:hAnsi="Verdana"/>
              <w:b/>
              <w:bCs/>
              <w:noProof/>
              <w:color w:val="000000" w:themeColor="text1"/>
            </w:rPr>
            <w:fldChar w:fldCharType="end"/>
          </w:r>
        </w:p>
      </w:sdtContent>
    </w:sdt>
    <w:p w14:paraId="049EB034" w14:textId="77777777" w:rsidR="00E306F1" w:rsidRPr="00F10EE3" w:rsidRDefault="00E306F1" w:rsidP="00EF1E32">
      <w:pPr>
        <w:ind w:right="48"/>
        <w:jc w:val="center"/>
        <w:rPr>
          <w:rFonts w:ascii="Verdana" w:eastAsia="Arial" w:hAnsi="Verdana" w:cs="Arial"/>
          <w:b/>
          <w:color w:val="000000" w:themeColor="text1"/>
        </w:rPr>
      </w:pPr>
    </w:p>
    <w:p w14:paraId="13EE67A7" w14:textId="77777777" w:rsidR="00E306F1" w:rsidRPr="00F10EE3" w:rsidRDefault="00E306F1" w:rsidP="00EF1E32">
      <w:pPr>
        <w:ind w:right="48"/>
        <w:jc w:val="center"/>
        <w:rPr>
          <w:rFonts w:ascii="Verdana" w:eastAsia="Arial" w:hAnsi="Verdana" w:cs="Arial"/>
          <w:b/>
          <w:color w:val="000000" w:themeColor="text1"/>
        </w:rPr>
      </w:pPr>
    </w:p>
    <w:p w14:paraId="137D0407" w14:textId="77777777" w:rsidR="00E306F1" w:rsidRPr="00F10EE3" w:rsidRDefault="00E306F1" w:rsidP="00EF1E32">
      <w:pPr>
        <w:ind w:right="48"/>
        <w:jc w:val="center"/>
        <w:rPr>
          <w:rFonts w:ascii="Verdana" w:eastAsia="Arial" w:hAnsi="Verdana" w:cs="Arial"/>
          <w:b/>
          <w:color w:val="000000" w:themeColor="text1"/>
        </w:rPr>
      </w:pPr>
    </w:p>
    <w:p w14:paraId="12294D24" w14:textId="77777777" w:rsidR="00E306F1" w:rsidRPr="00F10EE3" w:rsidRDefault="00E306F1" w:rsidP="00EF1E32">
      <w:pPr>
        <w:ind w:right="48"/>
        <w:jc w:val="center"/>
        <w:rPr>
          <w:rFonts w:ascii="Verdana" w:eastAsia="Arial" w:hAnsi="Verdana" w:cs="Arial"/>
          <w:b/>
          <w:color w:val="000000" w:themeColor="text1"/>
        </w:rPr>
      </w:pPr>
    </w:p>
    <w:p w14:paraId="5642E6F6" w14:textId="77777777" w:rsidR="00E306F1" w:rsidRPr="00F10EE3" w:rsidRDefault="00E306F1" w:rsidP="00EF1E32">
      <w:pPr>
        <w:ind w:right="48"/>
        <w:jc w:val="center"/>
        <w:rPr>
          <w:rFonts w:ascii="Verdana" w:eastAsia="Arial" w:hAnsi="Verdana" w:cs="Arial"/>
          <w:b/>
          <w:color w:val="000000" w:themeColor="text1"/>
        </w:rPr>
      </w:pPr>
    </w:p>
    <w:p w14:paraId="15975472" w14:textId="77777777" w:rsidR="00E306F1" w:rsidRPr="00F10EE3" w:rsidRDefault="00E306F1" w:rsidP="00EF1E32">
      <w:pPr>
        <w:ind w:right="48"/>
        <w:jc w:val="center"/>
        <w:rPr>
          <w:rFonts w:ascii="Verdana" w:eastAsia="Arial" w:hAnsi="Verdana" w:cs="Arial"/>
          <w:b/>
          <w:color w:val="000000" w:themeColor="text1"/>
        </w:rPr>
      </w:pPr>
    </w:p>
    <w:p w14:paraId="3BECBCD3" w14:textId="77777777" w:rsidR="00E306F1" w:rsidRPr="00F10EE3" w:rsidRDefault="00E306F1" w:rsidP="00EF1E32">
      <w:pPr>
        <w:ind w:right="48"/>
        <w:jc w:val="center"/>
        <w:rPr>
          <w:rFonts w:ascii="Verdana" w:eastAsia="Arial" w:hAnsi="Verdana" w:cs="Arial"/>
          <w:b/>
          <w:color w:val="000000" w:themeColor="text1"/>
        </w:rPr>
      </w:pPr>
    </w:p>
    <w:p w14:paraId="2BC2E772" w14:textId="77777777" w:rsidR="00E306F1" w:rsidRPr="00F10EE3" w:rsidRDefault="00E306F1" w:rsidP="00EF1E32">
      <w:pPr>
        <w:ind w:right="48"/>
        <w:jc w:val="center"/>
        <w:rPr>
          <w:rFonts w:ascii="Verdana" w:eastAsia="Arial" w:hAnsi="Verdana" w:cs="Arial"/>
          <w:b/>
          <w:color w:val="000000" w:themeColor="text1"/>
        </w:rPr>
      </w:pPr>
    </w:p>
    <w:p w14:paraId="7FF1820F" w14:textId="77777777" w:rsidR="00E306F1" w:rsidRPr="00F10EE3" w:rsidRDefault="00E306F1" w:rsidP="00EF1E32">
      <w:pPr>
        <w:ind w:right="48"/>
        <w:jc w:val="center"/>
        <w:rPr>
          <w:rFonts w:ascii="Verdana" w:eastAsia="Arial" w:hAnsi="Verdana" w:cs="Arial"/>
          <w:b/>
          <w:color w:val="000000" w:themeColor="text1"/>
        </w:rPr>
      </w:pPr>
    </w:p>
    <w:p w14:paraId="708665BA" w14:textId="77777777" w:rsidR="00E306F1" w:rsidRPr="00F10EE3" w:rsidRDefault="00E306F1" w:rsidP="00EF1E32">
      <w:pPr>
        <w:ind w:right="48"/>
        <w:jc w:val="center"/>
        <w:rPr>
          <w:rFonts w:ascii="Verdana" w:eastAsia="Arial" w:hAnsi="Verdana" w:cs="Arial"/>
          <w:b/>
          <w:color w:val="000000" w:themeColor="text1"/>
        </w:rPr>
      </w:pPr>
    </w:p>
    <w:p w14:paraId="73907793" w14:textId="77777777" w:rsidR="00E306F1" w:rsidRPr="00F10EE3" w:rsidRDefault="00E306F1" w:rsidP="00EF1E32">
      <w:pPr>
        <w:ind w:right="48"/>
        <w:jc w:val="center"/>
        <w:rPr>
          <w:rFonts w:ascii="Verdana" w:eastAsia="Arial" w:hAnsi="Verdana" w:cs="Arial"/>
          <w:b/>
          <w:color w:val="000000" w:themeColor="text1"/>
        </w:rPr>
      </w:pPr>
    </w:p>
    <w:p w14:paraId="570D879B" w14:textId="77777777" w:rsidR="00E306F1" w:rsidRPr="00F10EE3" w:rsidRDefault="00E306F1" w:rsidP="00EF1E32">
      <w:pPr>
        <w:ind w:right="48"/>
        <w:jc w:val="center"/>
        <w:rPr>
          <w:rFonts w:ascii="Verdana" w:eastAsia="Arial" w:hAnsi="Verdana" w:cs="Arial"/>
          <w:b/>
          <w:color w:val="000000" w:themeColor="text1"/>
        </w:rPr>
      </w:pPr>
    </w:p>
    <w:p w14:paraId="64134815" w14:textId="77777777" w:rsidR="00E306F1" w:rsidRPr="00F10EE3" w:rsidRDefault="00E306F1" w:rsidP="00EF1E32">
      <w:pPr>
        <w:ind w:right="48"/>
        <w:jc w:val="center"/>
        <w:rPr>
          <w:rFonts w:ascii="Verdana" w:eastAsia="Arial" w:hAnsi="Verdana" w:cs="Arial"/>
          <w:b/>
          <w:color w:val="000000" w:themeColor="text1"/>
        </w:rPr>
      </w:pPr>
    </w:p>
    <w:p w14:paraId="5B5B26FE" w14:textId="77777777" w:rsidR="00E306F1" w:rsidRPr="00F10EE3" w:rsidRDefault="00E306F1" w:rsidP="00EF1E32">
      <w:pPr>
        <w:ind w:right="48"/>
        <w:jc w:val="center"/>
        <w:rPr>
          <w:rFonts w:ascii="Verdana" w:eastAsia="Arial" w:hAnsi="Verdana" w:cs="Arial"/>
          <w:b/>
          <w:color w:val="000000" w:themeColor="text1"/>
        </w:rPr>
      </w:pPr>
    </w:p>
    <w:p w14:paraId="6B441E32" w14:textId="77777777" w:rsidR="00E306F1" w:rsidRPr="00F10EE3" w:rsidRDefault="00E306F1" w:rsidP="00EF1E32">
      <w:pPr>
        <w:ind w:right="48"/>
        <w:jc w:val="center"/>
        <w:rPr>
          <w:rFonts w:ascii="Verdana" w:eastAsia="Arial" w:hAnsi="Verdana" w:cs="Arial"/>
          <w:b/>
          <w:color w:val="000000" w:themeColor="text1"/>
        </w:rPr>
      </w:pPr>
    </w:p>
    <w:p w14:paraId="143DD2F2" w14:textId="4BE79A02" w:rsidR="00EF1E32" w:rsidRPr="00F10EE3" w:rsidRDefault="00EF1E32" w:rsidP="00F15F46">
      <w:pPr>
        <w:pStyle w:val="Ttulo1"/>
        <w:jc w:val="center"/>
        <w:rPr>
          <w:rFonts w:ascii="Verdana" w:eastAsia="Arial" w:hAnsi="Verdana" w:cs="Arial"/>
          <w:b/>
          <w:color w:val="000000" w:themeColor="text1"/>
          <w:sz w:val="20"/>
          <w:szCs w:val="20"/>
        </w:rPr>
      </w:pPr>
      <w:bookmarkStart w:id="2" w:name="_Toc233798608"/>
      <w:r w:rsidRPr="00F10EE3">
        <w:rPr>
          <w:rFonts w:ascii="Verdana" w:eastAsia="Arial" w:hAnsi="Verdana" w:cs="Arial"/>
          <w:b/>
          <w:color w:val="000000" w:themeColor="text1"/>
          <w:sz w:val="20"/>
          <w:szCs w:val="20"/>
        </w:rPr>
        <w:lastRenderedPageBreak/>
        <w:t>ANEXO 1</w:t>
      </w:r>
      <w:bookmarkEnd w:id="2"/>
    </w:p>
    <w:p w14:paraId="766B7346" w14:textId="043A95B3" w:rsidR="00EF1E32" w:rsidRPr="00F10EE3" w:rsidRDefault="00556EDF" w:rsidP="00F15F46">
      <w:pPr>
        <w:pStyle w:val="Ttulo2"/>
        <w:jc w:val="center"/>
        <w:rPr>
          <w:rFonts w:ascii="Verdana" w:eastAsia="Arial" w:hAnsi="Verdana" w:cs="Arial"/>
          <w:b/>
          <w:color w:val="000000" w:themeColor="text1"/>
          <w:sz w:val="20"/>
          <w:szCs w:val="20"/>
        </w:rPr>
      </w:pPr>
      <w:bookmarkStart w:id="3" w:name="_Toc233798609"/>
      <w:r w:rsidRPr="00F10EE3">
        <w:rPr>
          <w:rFonts w:ascii="Verdana" w:eastAsia="Arial" w:hAnsi="Verdana" w:cs="Arial"/>
          <w:b/>
          <w:color w:val="000000" w:themeColor="text1"/>
          <w:sz w:val="20"/>
          <w:szCs w:val="20"/>
        </w:rPr>
        <w:t>ACEPTACIÓN ESPECIFICACIONES TÉCNICAS</w:t>
      </w:r>
      <w:bookmarkEnd w:id="3"/>
    </w:p>
    <w:p w14:paraId="126B7C88" w14:textId="77777777" w:rsidR="00556EDF" w:rsidRPr="00F10EE3" w:rsidRDefault="00556EDF" w:rsidP="00F15F46">
      <w:pPr>
        <w:tabs>
          <w:tab w:val="left" w:pos="1140"/>
        </w:tabs>
        <w:ind w:right="48"/>
        <w:jc w:val="center"/>
        <w:rPr>
          <w:rFonts w:ascii="Verdana" w:eastAsia="Arial" w:hAnsi="Verdana" w:cs="Arial"/>
          <w:b/>
          <w:color w:val="000000" w:themeColor="text1"/>
        </w:rPr>
      </w:pPr>
    </w:p>
    <w:p w14:paraId="153AADAA" w14:textId="77777777" w:rsidR="00FE5603" w:rsidRPr="00F10EE3" w:rsidRDefault="00FE5603" w:rsidP="00FE5603">
      <w:pPr>
        <w:tabs>
          <w:tab w:val="left" w:pos="1140"/>
        </w:tabs>
        <w:ind w:right="48"/>
        <w:jc w:val="both"/>
        <w:rPr>
          <w:rFonts w:ascii="Verdana" w:eastAsia="Arial" w:hAnsi="Verdana" w:cs="Arial"/>
          <w:bCs/>
          <w:color w:val="000000" w:themeColor="text1"/>
        </w:rPr>
      </w:pPr>
    </w:p>
    <w:p w14:paraId="07252170" w14:textId="77777777" w:rsidR="00FE5603" w:rsidRPr="00F10EE3" w:rsidRDefault="00FE5603" w:rsidP="00FE5603">
      <w:pPr>
        <w:tabs>
          <w:tab w:val="left" w:pos="1140"/>
        </w:tabs>
        <w:ind w:right="48"/>
        <w:jc w:val="both"/>
        <w:rPr>
          <w:rFonts w:ascii="Verdana" w:eastAsia="Arial" w:hAnsi="Verdana" w:cs="Arial"/>
          <w:bCs/>
          <w:color w:val="000000" w:themeColor="text1"/>
        </w:rPr>
      </w:pPr>
      <w:r w:rsidRPr="00F10EE3">
        <w:rPr>
          <w:rFonts w:ascii="Verdana" w:eastAsia="Arial" w:hAnsi="Verdana" w:cs="Arial"/>
          <w:bCs/>
          <w:color w:val="000000" w:themeColor="text1"/>
        </w:rPr>
        <w:t>Para el cumplimiento del objeto contractual, yo, __________________________, identificado con documento de identidad No. ______________ de ____________, en calidad de Representante Legal de ____________________, NIT _________________, certifico que, para la ejecución del contrato que se derive del actual proceso de selección, cumplo con los siguientes requisitos técnicos:</w:t>
      </w:r>
    </w:p>
    <w:p w14:paraId="36806E86" w14:textId="77777777" w:rsidR="00FE5603" w:rsidRPr="00F10EE3" w:rsidRDefault="00FE5603" w:rsidP="00FE5603">
      <w:pPr>
        <w:tabs>
          <w:tab w:val="left" w:pos="1140"/>
        </w:tabs>
        <w:ind w:right="48"/>
        <w:jc w:val="both"/>
        <w:rPr>
          <w:rFonts w:ascii="Verdana" w:eastAsia="Arial" w:hAnsi="Verdana" w:cs="Arial"/>
          <w:bCs/>
          <w:color w:val="000000" w:themeColor="text1"/>
        </w:rPr>
      </w:pPr>
    </w:p>
    <w:p w14:paraId="549F0947" w14:textId="77777777" w:rsidR="006A1AAF" w:rsidRPr="006A1AAF" w:rsidRDefault="006A1AAF" w:rsidP="006A1AAF">
      <w:pPr>
        <w:tabs>
          <w:tab w:val="left" w:pos="1140"/>
        </w:tabs>
        <w:ind w:right="48"/>
        <w:jc w:val="both"/>
        <w:rPr>
          <w:rFonts w:ascii="Verdana" w:eastAsia="Arial" w:hAnsi="Verdana" w:cs="Arial"/>
          <w:bCs/>
          <w:color w:val="000000" w:themeColor="text1"/>
        </w:rPr>
      </w:pPr>
      <w:r w:rsidRPr="006A1AAF">
        <w:rPr>
          <w:rFonts w:ascii="Verdana" w:eastAsia="Arial" w:hAnsi="Verdana" w:cs="Arial"/>
          <w:bCs/>
          <w:color w:val="000000" w:themeColor="text1"/>
        </w:rPr>
        <w:t>El adjudicatario del presente proceso deberá cumplir con las especificaciones técnicas y de calidad definidas en el Decreto 1073 de 2015 expedido por el Ministerio de Minas y Energía, al igual que las normas técnicas relacionadas, para el caso en concreto:</w:t>
      </w:r>
    </w:p>
    <w:p w14:paraId="7433BA76" w14:textId="77777777" w:rsidR="006A1AAF" w:rsidRPr="006A1AAF" w:rsidRDefault="006A1AAF" w:rsidP="006A1AAF">
      <w:pPr>
        <w:tabs>
          <w:tab w:val="left" w:pos="1140"/>
        </w:tabs>
        <w:ind w:right="48"/>
        <w:jc w:val="both"/>
        <w:rPr>
          <w:rFonts w:ascii="Verdana" w:eastAsia="Arial" w:hAnsi="Verdana" w:cs="Arial"/>
          <w:bCs/>
          <w:color w:val="000000" w:themeColor="text1"/>
        </w:rPr>
      </w:pPr>
    </w:p>
    <w:p w14:paraId="7F85409E" w14:textId="2E441855" w:rsidR="006A1AAF" w:rsidRPr="006A1AAF" w:rsidRDefault="00B301EA" w:rsidP="00B301EA">
      <w:pPr>
        <w:tabs>
          <w:tab w:val="left" w:pos="1140"/>
        </w:tabs>
        <w:ind w:right="48"/>
        <w:jc w:val="center"/>
        <w:rPr>
          <w:rFonts w:ascii="Verdana" w:eastAsia="Arial" w:hAnsi="Verdana" w:cs="Arial"/>
          <w:bCs/>
          <w:color w:val="000000" w:themeColor="text1"/>
        </w:rPr>
      </w:pPr>
      <w:r w:rsidRPr="000134AC">
        <w:rPr>
          <w:rFonts w:eastAsia="Arial"/>
          <w:noProof/>
        </w:rPr>
        <w:drawing>
          <wp:inline distT="0" distB="0" distL="0" distR="0" wp14:anchorId="2796F551" wp14:editId="6AE4253D">
            <wp:extent cx="5613400" cy="1725295"/>
            <wp:effectExtent l="0" t="0" r="6350"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400" cy="1725295"/>
                    </a:xfrm>
                    <a:prstGeom prst="rect">
                      <a:avLst/>
                    </a:prstGeom>
                    <a:noFill/>
                    <a:ln>
                      <a:noFill/>
                    </a:ln>
                  </pic:spPr>
                </pic:pic>
              </a:graphicData>
            </a:graphic>
          </wp:inline>
        </w:drawing>
      </w:r>
    </w:p>
    <w:p w14:paraId="360CE210" w14:textId="77777777" w:rsidR="006A1AAF" w:rsidRPr="006A1AAF" w:rsidRDefault="006A1AAF" w:rsidP="006A1AAF">
      <w:pPr>
        <w:tabs>
          <w:tab w:val="left" w:pos="1140"/>
        </w:tabs>
        <w:ind w:right="48"/>
        <w:jc w:val="both"/>
        <w:rPr>
          <w:rFonts w:ascii="Verdana" w:eastAsia="Arial" w:hAnsi="Verdana" w:cs="Arial"/>
          <w:bCs/>
          <w:color w:val="000000" w:themeColor="text1"/>
        </w:rPr>
      </w:pPr>
    </w:p>
    <w:p w14:paraId="7E5A5A45" w14:textId="77777777" w:rsidR="006A1AAF" w:rsidRDefault="006A1AAF" w:rsidP="006A1AAF">
      <w:pPr>
        <w:tabs>
          <w:tab w:val="left" w:pos="1140"/>
        </w:tabs>
        <w:ind w:right="48"/>
        <w:jc w:val="both"/>
        <w:rPr>
          <w:rFonts w:ascii="Verdana" w:eastAsia="Arial" w:hAnsi="Verdana" w:cs="Arial"/>
          <w:bCs/>
          <w:color w:val="000000" w:themeColor="text1"/>
        </w:rPr>
      </w:pPr>
      <w:r w:rsidRPr="006A1AAF">
        <w:rPr>
          <w:rFonts w:ascii="Verdana" w:eastAsia="Arial" w:hAnsi="Verdana" w:cs="Arial"/>
          <w:bCs/>
          <w:color w:val="000000" w:themeColor="text1"/>
        </w:rPr>
        <w:t>El combustible tipo Gasolina Corriente, Gasolina Extra y Diésel (ACPM) deben contener la mezcla de alcohol carburante, etanol en la mezcla con gasolina corriente y extra a nivel nacional, y el contenido de biocombustible máximo en la mezcla con combustible diésel fósil, según las disposiciones del Ministerio de Minas y Energía y Ministerio de Agricultura y Desarrollo Rural y Ministerio de Ambiente y Desarrollo Sostenible, o la Entidad que haga sus veces.</w:t>
      </w:r>
    </w:p>
    <w:p w14:paraId="77999C80" w14:textId="77777777" w:rsidR="006A1AAF" w:rsidRDefault="006A1AAF" w:rsidP="006A1AAF">
      <w:pPr>
        <w:tabs>
          <w:tab w:val="left" w:pos="1140"/>
        </w:tabs>
        <w:ind w:right="48"/>
        <w:jc w:val="both"/>
        <w:rPr>
          <w:rFonts w:ascii="Verdana" w:eastAsia="Arial" w:hAnsi="Verdana" w:cs="Arial"/>
          <w:bCs/>
          <w:color w:val="000000" w:themeColor="text1"/>
        </w:rPr>
      </w:pPr>
    </w:p>
    <w:p w14:paraId="6D889EC2" w14:textId="77777777" w:rsidR="006A1AAF" w:rsidRDefault="006A1AAF" w:rsidP="006A1AAF">
      <w:pPr>
        <w:tabs>
          <w:tab w:val="left" w:pos="1140"/>
        </w:tabs>
        <w:ind w:right="48"/>
        <w:jc w:val="both"/>
        <w:rPr>
          <w:rFonts w:ascii="Verdana" w:eastAsia="Arial" w:hAnsi="Verdana" w:cs="Arial"/>
          <w:bCs/>
          <w:color w:val="000000" w:themeColor="text1"/>
        </w:rPr>
      </w:pPr>
    </w:p>
    <w:p w14:paraId="6BCC74E3" w14:textId="5B15C738" w:rsidR="00FE5603" w:rsidRPr="00F10EE3" w:rsidRDefault="00FE5603" w:rsidP="006A1AAF">
      <w:pPr>
        <w:tabs>
          <w:tab w:val="left" w:pos="1140"/>
        </w:tabs>
        <w:ind w:right="48"/>
        <w:jc w:val="both"/>
        <w:rPr>
          <w:rFonts w:ascii="Verdana" w:eastAsia="Arial" w:hAnsi="Verdana" w:cs="Arial"/>
          <w:bCs/>
          <w:color w:val="000000" w:themeColor="text1"/>
        </w:rPr>
      </w:pPr>
      <w:r w:rsidRPr="00F10EE3">
        <w:rPr>
          <w:rFonts w:ascii="Verdana" w:eastAsia="Arial" w:hAnsi="Verdana" w:cs="Arial"/>
          <w:bCs/>
          <w:color w:val="000000" w:themeColor="text1"/>
        </w:rPr>
        <w:t>Nombre del proponente _____________________________________</w:t>
      </w:r>
    </w:p>
    <w:p w14:paraId="1DAD10EB" w14:textId="4245AC22" w:rsidR="00FE5603" w:rsidRPr="00F10EE3" w:rsidRDefault="008341DF" w:rsidP="008341DF">
      <w:pPr>
        <w:tabs>
          <w:tab w:val="left" w:pos="1140"/>
        </w:tabs>
        <w:ind w:left="1140" w:right="48" w:hanging="1140"/>
        <w:jc w:val="both"/>
        <w:rPr>
          <w:rFonts w:ascii="Verdana" w:eastAsia="Arial" w:hAnsi="Verdana" w:cs="Arial"/>
          <w:bCs/>
          <w:color w:val="000000" w:themeColor="text1"/>
        </w:rPr>
      </w:pPr>
      <w:r>
        <w:rPr>
          <w:rFonts w:ascii="Verdana" w:eastAsia="Arial" w:hAnsi="Verdana" w:cs="Arial"/>
          <w:bCs/>
          <w:color w:val="000000" w:themeColor="text1"/>
        </w:rPr>
        <w:t>Nit</w:t>
      </w:r>
      <w:r w:rsidR="00FE5603" w:rsidRPr="00F10EE3">
        <w:rPr>
          <w:rFonts w:ascii="Verdana" w:eastAsia="Arial" w:hAnsi="Verdana" w:cs="Arial"/>
          <w:bCs/>
          <w:color w:val="000000" w:themeColor="text1"/>
        </w:rPr>
        <w:t>______________________________________________________</w:t>
      </w:r>
    </w:p>
    <w:p w14:paraId="136EC2F1" w14:textId="77777777" w:rsidR="00FE5603" w:rsidRPr="00F10EE3" w:rsidRDefault="00FE5603" w:rsidP="00FE5603">
      <w:pPr>
        <w:tabs>
          <w:tab w:val="left" w:pos="1140"/>
        </w:tabs>
        <w:ind w:right="48"/>
        <w:jc w:val="both"/>
        <w:rPr>
          <w:rFonts w:ascii="Verdana" w:eastAsia="Arial" w:hAnsi="Verdana" w:cs="Arial"/>
          <w:bCs/>
          <w:color w:val="000000" w:themeColor="text1"/>
        </w:rPr>
      </w:pPr>
      <w:r w:rsidRPr="00F10EE3">
        <w:rPr>
          <w:rFonts w:ascii="Verdana" w:eastAsia="Arial" w:hAnsi="Verdana" w:cs="Arial"/>
          <w:bCs/>
          <w:color w:val="000000" w:themeColor="text1"/>
        </w:rPr>
        <w:t>Nombre del Representante Legal: ______________________________</w:t>
      </w:r>
    </w:p>
    <w:p w14:paraId="4E8CF154" w14:textId="1B395A8A" w:rsidR="00EF1E32" w:rsidRPr="00F10EE3" w:rsidRDefault="00FE5603" w:rsidP="00FE5603">
      <w:pPr>
        <w:tabs>
          <w:tab w:val="left" w:pos="1140"/>
        </w:tabs>
        <w:ind w:right="48"/>
        <w:jc w:val="both"/>
        <w:rPr>
          <w:rFonts w:ascii="Verdana" w:eastAsia="Arial" w:hAnsi="Verdana" w:cs="Arial"/>
          <w:b/>
          <w:color w:val="000000" w:themeColor="text1"/>
        </w:rPr>
      </w:pPr>
      <w:r w:rsidRPr="00F10EE3">
        <w:rPr>
          <w:rFonts w:ascii="Verdana" w:eastAsia="Arial" w:hAnsi="Verdana" w:cs="Arial"/>
          <w:bCs/>
          <w:color w:val="000000" w:themeColor="text1"/>
        </w:rPr>
        <w:t>CC.______________________________________________________</w:t>
      </w:r>
    </w:p>
    <w:p w14:paraId="101302E7" w14:textId="77777777" w:rsidR="00EF1E32" w:rsidRPr="00F10EE3" w:rsidRDefault="00EF1E32" w:rsidP="00EF1E32">
      <w:pPr>
        <w:widowControl/>
        <w:spacing w:before="100" w:after="100"/>
        <w:ind w:right="48"/>
        <w:jc w:val="both"/>
        <w:rPr>
          <w:rFonts w:ascii="Verdana" w:eastAsia="Arial" w:hAnsi="Verdana" w:cs="Arial"/>
          <w:b/>
          <w:color w:val="000000" w:themeColor="text1"/>
        </w:rPr>
      </w:pPr>
    </w:p>
    <w:p w14:paraId="44631429" w14:textId="77777777" w:rsidR="00EF1E32" w:rsidRPr="00F10EE3" w:rsidRDefault="00EF1E32" w:rsidP="00EF1E32">
      <w:pPr>
        <w:spacing w:line="276" w:lineRule="auto"/>
        <w:ind w:right="48"/>
        <w:jc w:val="center"/>
        <w:rPr>
          <w:rFonts w:ascii="Verdana" w:eastAsia="Arial" w:hAnsi="Verdana" w:cs="Arial"/>
          <w:b/>
          <w:color w:val="000000" w:themeColor="text1"/>
        </w:rPr>
      </w:pPr>
    </w:p>
    <w:p w14:paraId="2809443C" w14:textId="77777777" w:rsidR="00EF1E32" w:rsidRPr="00F10EE3" w:rsidRDefault="00EF1E32" w:rsidP="00EF1E32">
      <w:pPr>
        <w:spacing w:line="276" w:lineRule="auto"/>
        <w:ind w:right="48"/>
        <w:jc w:val="center"/>
        <w:rPr>
          <w:rFonts w:ascii="Verdana" w:eastAsia="Arial" w:hAnsi="Verdana" w:cs="Arial"/>
          <w:b/>
          <w:color w:val="000000" w:themeColor="text1"/>
        </w:rPr>
      </w:pPr>
    </w:p>
    <w:p w14:paraId="068B7563" w14:textId="77777777" w:rsidR="00EF1E32" w:rsidRPr="00F10EE3" w:rsidRDefault="00EF1E32" w:rsidP="00EF1E32">
      <w:pPr>
        <w:spacing w:line="276" w:lineRule="auto"/>
        <w:ind w:right="48"/>
        <w:jc w:val="center"/>
        <w:rPr>
          <w:rFonts w:ascii="Verdana" w:eastAsia="Arial" w:hAnsi="Verdana" w:cs="Arial"/>
          <w:b/>
          <w:color w:val="000000" w:themeColor="text1"/>
        </w:rPr>
      </w:pPr>
    </w:p>
    <w:p w14:paraId="2F23044C" w14:textId="77777777" w:rsidR="00EF1E32" w:rsidRPr="00F10EE3" w:rsidRDefault="00EF1E32" w:rsidP="00EF1E32">
      <w:pPr>
        <w:spacing w:line="276" w:lineRule="auto"/>
        <w:ind w:right="48"/>
        <w:rPr>
          <w:rFonts w:ascii="Verdana" w:eastAsia="Arial" w:hAnsi="Verdana" w:cs="Arial"/>
          <w:b/>
          <w:color w:val="000000" w:themeColor="text1"/>
        </w:rPr>
      </w:pPr>
    </w:p>
    <w:p w14:paraId="2941F54C" w14:textId="77777777" w:rsidR="002A3477" w:rsidRPr="00F10EE3" w:rsidRDefault="002A3477" w:rsidP="00EF1E32">
      <w:pPr>
        <w:spacing w:line="276" w:lineRule="auto"/>
        <w:ind w:right="48"/>
        <w:rPr>
          <w:rFonts w:ascii="Verdana" w:eastAsia="Arial" w:hAnsi="Verdana" w:cs="Arial"/>
          <w:b/>
          <w:color w:val="000000" w:themeColor="text1"/>
        </w:rPr>
        <w:sectPr w:rsidR="002A3477" w:rsidRPr="00F10EE3" w:rsidSect="00EF1E32">
          <w:headerReference w:type="default" r:id="rId9"/>
          <w:footerReference w:type="default" r:id="rId10"/>
          <w:pgSz w:w="12240" w:h="15840"/>
          <w:pgMar w:top="2238" w:right="1041" w:bottom="1671" w:left="1276" w:header="283" w:footer="340" w:gutter="0"/>
          <w:cols w:space="720"/>
          <w:docGrid w:linePitch="272"/>
        </w:sectPr>
      </w:pPr>
    </w:p>
    <w:p w14:paraId="070B3B45" w14:textId="4D4AB437" w:rsidR="00D42213" w:rsidRPr="00F10EE3" w:rsidRDefault="00D42213" w:rsidP="007A49FA">
      <w:pPr>
        <w:pStyle w:val="Ttulo1"/>
        <w:jc w:val="center"/>
        <w:rPr>
          <w:rFonts w:ascii="Verdana" w:eastAsia="Arial" w:hAnsi="Verdana" w:cs="Arial"/>
          <w:b/>
          <w:color w:val="000000" w:themeColor="text1"/>
          <w:sz w:val="20"/>
          <w:szCs w:val="20"/>
        </w:rPr>
      </w:pPr>
      <w:bookmarkStart w:id="4" w:name="_Toc233798610"/>
      <w:r w:rsidRPr="00F10EE3">
        <w:rPr>
          <w:rFonts w:ascii="Verdana" w:eastAsia="Arial" w:hAnsi="Verdana" w:cs="Arial"/>
          <w:b/>
          <w:color w:val="000000" w:themeColor="text1"/>
          <w:sz w:val="20"/>
          <w:szCs w:val="20"/>
        </w:rPr>
        <w:lastRenderedPageBreak/>
        <w:t>ANEXO 2</w:t>
      </w:r>
      <w:bookmarkEnd w:id="4"/>
    </w:p>
    <w:p w14:paraId="54ED7DE3" w14:textId="77777777" w:rsidR="00D42213" w:rsidRPr="00F10EE3" w:rsidRDefault="00D42213" w:rsidP="00E306F1">
      <w:pPr>
        <w:pStyle w:val="Ttulo2"/>
        <w:jc w:val="center"/>
        <w:rPr>
          <w:rFonts w:ascii="Verdana" w:eastAsia="Arial" w:hAnsi="Verdana" w:cs="Arial"/>
          <w:b/>
          <w:color w:val="000000" w:themeColor="text1"/>
          <w:sz w:val="20"/>
          <w:szCs w:val="20"/>
        </w:rPr>
      </w:pPr>
      <w:bookmarkStart w:id="5" w:name="_Toc233798611"/>
      <w:r w:rsidRPr="00F10EE3">
        <w:rPr>
          <w:rFonts w:ascii="Verdana" w:eastAsia="Arial" w:hAnsi="Verdana" w:cs="Arial"/>
          <w:b/>
          <w:color w:val="000000" w:themeColor="text1"/>
          <w:sz w:val="20"/>
          <w:szCs w:val="20"/>
        </w:rPr>
        <w:t>EXPERIENCIA MÍNIMA DEL PROPONENTE</w:t>
      </w:r>
      <w:bookmarkEnd w:id="5"/>
    </w:p>
    <w:p w14:paraId="7CF775C2" w14:textId="77777777" w:rsidR="00EF1E32" w:rsidRPr="00F10EE3" w:rsidRDefault="00EF1E32" w:rsidP="00EF1E32">
      <w:pPr>
        <w:spacing w:line="276" w:lineRule="auto"/>
        <w:ind w:right="48"/>
        <w:rPr>
          <w:rFonts w:ascii="Verdana" w:eastAsia="Arial" w:hAnsi="Verdana" w:cs="Arial"/>
          <w:b/>
          <w:color w:val="000000" w:themeColor="text1"/>
        </w:rPr>
      </w:pPr>
    </w:p>
    <w:p w14:paraId="5408D83A" w14:textId="6424E315" w:rsidR="00D42213" w:rsidRPr="00F10EE3" w:rsidRDefault="00D42213" w:rsidP="00D42213">
      <w:pPr>
        <w:pStyle w:val="Lista"/>
        <w:jc w:val="both"/>
        <w:rPr>
          <w:rFonts w:ascii="Verdana" w:hAnsi="Verdana"/>
          <w:color w:val="000000" w:themeColor="text1"/>
          <w:sz w:val="20"/>
          <w:szCs w:val="20"/>
          <w:highlight w:val="lightGray"/>
          <w:u w:val="single"/>
        </w:rPr>
      </w:pPr>
      <w:r w:rsidRPr="00F10EE3">
        <w:rPr>
          <w:rFonts w:ascii="Verdana" w:hAnsi="Verdana"/>
          <w:color w:val="000000" w:themeColor="text1"/>
          <w:sz w:val="20"/>
          <w:szCs w:val="20"/>
          <w:highlight w:val="lightGray"/>
          <w:u w:val="single"/>
        </w:rPr>
        <w:t>SEÑOR OFERENTE TENGA EN CUENTA QUE EL DILIGENCIAMIENTO DEL PRESENTE ANEXO DEBERÁ REALIZARSE DE CONFORMIDAD CON LAS REGLAS GENERALES PARA LA VALORACI</w:t>
      </w:r>
      <w:r w:rsidR="00F85BA8" w:rsidRPr="00F10EE3">
        <w:rPr>
          <w:rFonts w:ascii="Verdana" w:hAnsi="Verdana"/>
          <w:color w:val="000000" w:themeColor="text1"/>
          <w:sz w:val="20"/>
          <w:szCs w:val="20"/>
          <w:highlight w:val="lightGray"/>
          <w:u w:val="single"/>
        </w:rPr>
        <w:t>Ó</w:t>
      </w:r>
      <w:r w:rsidRPr="00F10EE3">
        <w:rPr>
          <w:rFonts w:ascii="Verdana" w:hAnsi="Verdana"/>
          <w:color w:val="000000" w:themeColor="text1"/>
          <w:sz w:val="20"/>
          <w:szCs w:val="20"/>
          <w:highlight w:val="lightGray"/>
          <w:u w:val="single"/>
        </w:rPr>
        <w:t xml:space="preserve">N DE LA EXPERIENCIA HABILITANTE SEÑALADA EN LOS DOCUMENTOS DEL PRESENTE PROCESO DE SELECCIÓN </w:t>
      </w:r>
    </w:p>
    <w:p w14:paraId="725C00A9" w14:textId="77777777" w:rsidR="00D42213" w:rsidRPr="00F10EE3" w:rsidRDefault="00D42213" w:rsidP="00D42213">
      <w:pPr>
        <w:tabs>
          <w:tab w:val="left" w:pos="709"/>
        </w:tabs>
        <w:autoSpaceDE w:val="0"/>
        <w:adjustRightInd w:val="0"/>
        <w:ind w:right="142"/>
        <w:jc w:val="both"/>
        <w:rPr>
          <w:rFonts w:ascii="Verdana" w:hAnsi="Verdana" w:cs="Arial"/>
          <w:color w:val="000000" w:themeColor="text1"/>
          <w:lang w:val="es-ES_tradnl"/>
        </w:rPr>
      </w:pPr>
      <w:r w:rsidRPr="00F10EE3">
        <w:rPr>
          <w:rFonts w:ascii="Verdana" w:hAnsi="Verdana" w:cs="Arial"/>
          <w:color w:val="000000" w:themeColor="text1"/>
          <w:lang w:val="es-ES_tradnl"/>
        </w:rPr>
        <w:t>Señores</w:t>
      </w:r>
    </w:p>
    <w:p w14:paraId="4E923A32" w14:textId="77777777" w:rsidR="00D42213" w:rsidRPr="00F10EE3" w:rsidRDefault="00D42213" w:rsidP="00D42213">
      <w:pPr>
        <w:tabs>
          <w:tab w:val="left" w:pos="709"/>
        </w:tabs>
        <w:autoSpaceDE w:val="0"/>
        <w:adjustRightInd w:val="0"/>
        <w:ind w:right="142"/>
        <w:jc w:val="both"/>
        <w:rPr>
          <w:rFonts w:ascii="Verdana" w:hAnsi="Verdana" w:cs="Arial"/>
          <w:b/>
          <w:color w:val="000000" w:themeColor="text1"/>
          <w:lang w:val="es-ES_tradnl"/>
        </w:rPr>
      </w:pPr>
      <w:r w:rsidRPr="00F10EE3">
        <w:rPr>
          <w:rFonts w:ascii="Verdana" w:hAnsi="Verdana" w:cs="Arial"/>
          <w:b/>
          <w:color w:val="000000" w:themeColor="text1"/>
          <w:lang w:val="es-ES_tradnl"/>
        </w:rPr>
        <w:t>XXXX SUPERSERVICIOS</w:t>
      </w:r>
    </w:p>
    <w:p w14:paraId="5ACF7218" w14:textId="77777777" w:rsidR="00D42213" w:rsidRPr="00F10EE3" w:rsidRDefault="00D42213" w:rsidP="00D42213">
      <w:pPr>
        <w:tabs>
          <w:tab w:val="left" w:pos="709"/>
        </w:tabs>
        <w:autoSpaceDE w:val="0"/>
        <w:adjustRightInd w:val="0"/>
        <w:ind w:right="142"/>
        <w:jc w:val="both"/>
        <w:rPr>
          <w:rFonts w:ascii="Verdana" w:hAnsi="Verdana" w:cs="Arial"/>
          <w:bCs/>
          <w:color w:val="000000" w:themeColor="text1"/>
          <w:lang w:val="es-ES_tradnl"/>
        </w:rPr>
      </w:pPr>
      <w:r w:rsidRPr="00F10EE3">
        <w:rPr>
          <w:rFonts w:ascii="Verdana" w:hAnsi="Verdana" w:cs="Arial"/>
          <w:bCs/>
          <w:color w:val="000000" w:themeColor="text1"/>
          <w:lang w:val="es-ES_tradnl"/>
        </w:rPr>
        <w:t>XXXXX</w:t>
      </w:r>
    </w:p>
    <w:p w14:paraId="6358EC11" w14:textId="77777777" w:rsidR="00D42213" w:rsidRPr="00F10EE3" w:rsidRDefault="00D42213" w:rsidP="00D42213">
      <w:pPr>
        <w:tabs>
          <w:tab w:val="left" w:pos="709"/>
        </w:tabs>
        <w:autoSpaceDE w:val="0"/>
        <w:adjustRightInd w:val="0"/>
        <w:ind w:right="142"/>
        <w:jc w:val="both"/>
        <w:rPr>
          <w:rFonts w:ascii="Verdana" w:hAnsi="Verdana" w:cs="Arial"/>
          <w:color w:val="000000" w:themeColor="text1"/>
          <w:lang w:val="es-ES_tradnl"/>
        </w:rPr>
      </w:pPr>
      <w:r w:rsidRPr="00F10EE3">
        <w:rPr>
          <w:rFonts w:ascii="Verdana" w:hAnsi="Verdana" w:cs="Arial"/>
          <w:color w:val="000000" w:themeColor="text1"/>
          <w:lang w:val="es-ES_tradnl"/>
        </w:rPr>
        <w:t>Ciudad.</w:t>
      </w:r>
    </w:p>
    <w:p w14:paraId="656530D9" w14:textId="77777777" w:rsidR="00D42213" w:rsidRPr="00F10EE3" w:rsidRDefault="00D42213" w:rsidP="00D42213">
      <w:pPr>
        <w:rPr>
          <w:rFonts w:ascii="Verdana" w:hAnsi="Verdana" w:cs="Arial"/>
          <w:color w:val="000000" w:themeColor="text1"/>
          <w:lang w:val="es-ES_tradnl"/>
        </w:rPr>
      </w:pPr>
    </w:p>
    <w:p w14:paraId="760FEB84" w14:textId="520B982D" w:rsidR="00D42213" w:rsidRPr="00F10EE3" w:rsidRDefault="00D42213" w:rsidP="00D42213">
      <w:pPr>
        <w:jc w:val="both"/>
        <w:rPr>
          <w:rFonts w:ascii="Verdana" w:hAnsi="Verdana" w:cs="Arial"/>
          <w:color w:val="000000" w:themeColor="text1"/>
        </w:rPr>
      </w:pPr>
      <w:r w:rsidRPr="00F10EE3">
        <w:rPr>
          <w:rFonts w:ascii="Verdana" w:hAnsi="Verdana" w:cs="Arial"/>
          <w:color w:val="000000" w:themeColor="text1"/>
          <w:lang w:val="es-ES_tradnl"/>
        </w:rPr>
        <w:t xml:space="preserve">El suscrito __________________________________, identificado con la C.C No.__________ en mi calidad de ______________________ del proponente ________________________, en el Proceso de </w:t>
      </w:r>
      <w:r w:rsidRPr="00F10EE3">
        <w:rPr>
          <w:rFonts w:ascii="Verdana" w:hAnsi="Verdana" w:cs="Arial"/>
          <w:b/>
          <w:bCs/>
          <w:color w:val="000000" w:themeColor="text1"/>
          <w:lang w:val="es-ES_tradnl"/>
        </w:rPr>
        <w:t xml:space="preserve">SELECCIÓN </w:t>
      </w:r>
      <w:r w:rsidR="00963C38" w:rsidRPr="00F10EE3">
        <w:rPr>
          <w:rFonts w:ascii="Verdana" w:hAnsi="Verdana" w:cs="Arial"/>
          <w:b/>
          <w:bCs/>
          <w:color w:val="000000" w:themeColor="text1"/>
          <w:lang w:val="es-ES_tradnl"/>
        </w:rPr>
        <w:t>SSPD</w:t>
      </w:r>
      <w:r w:rsidRPr="00F10EE3">
        <w:rPr>
          <w:rFonts w:ascii="Verdana" w:hAnsi="Verdana" w:cs="Arial"/>
          <w:b/>
          <w:bCs/>
          <w:color w:val="000000" w:themeColor="text1"/>
          <w:lang w:val="es-ES_tradnl"/>
        </w:rPr>
        <w:t xml:space="preserve"> XXX-202</w:t>
      </w:r>
      <w:r w:rsidR="008654BE" w:rsidRPr="00F10EE3">
        <w:rPr>
          <w:rFonts w:ascii="Verdana" w:hAnsi="Verdana" w:cs="Arial"/>
          <w:b/>
          <w:bCs/>
          <w:color w:val="000000" w:themeColor="text1"/>
          <w:lang w:val="es-ES_tradnl"/>
        </w:rPr>
        <w:t>6</w:t>
      </w:r>
      <w:r w:rsidRPr="00F10EE3">
        <w:rPr>
          <w:rFonts w:ascii="Verdana" w:hAnsi="Verdana" w:cs="Arial"/>
          <w:b/>
          <w:bCs/>
          <w:color w:val="000000" w:themeColor="text1"/>
          <w:lang w:val="es-ES_tradnl"/>
        </w:rPr>
        <w:t xml:space="preserve">, </w:t>
      </w:r>
      <w:r w:rsidRPr="00F10EE3">
        <w:rPr>
          <w:rFonts w:ascii="Verdana" w:hAnsi="Verdana" w:cs="Arial"/>
          <w:color w:val="000000" w:themeColor="text1"/>
          <w:lang w:val="es-ES_tradnl"/>
        </w:rPr>
        <w:t>presento</w:t>
      </w:r>
      <w:r w:rsidRPr="00F10EE3">
        <w:rPr>
          <w:rFonts w:ascii="Verdana" w:hAnsi="Verdana" w:cs="Arial"/>
          <w:color w:val="000000" w:themeColor="text1"/>
        </w:rPr>
        <w:t xml:space="preserve"> la siguiente relación de certificaciones y contratos para acreditar experiencia:</w:t>
      </w:r>
    </w:p>
    <w:p w14:paraId="5BCB1C5D" w14:textId="77777777" w:rsidR="00D42213" w:rsidRPr="00F10EE3" w:rsidRDefault="00D42213" w:rsidP="00D42213">
      <w:pPr>
        <w:rPr>
          <w:rFonts w:ascii="Verdana" w:hAnsi="Verdana" w:cs="Arial"/>
          <w:color w:val="000000" w:themeColor="text1"/>
        </w:rPr>
      </w:pPr>
    </w:p>
    <w:tbl>
      <w:tblPr>
        <w:tblStyle w:val="TableNormal"/>
        <w:tblW w:w="973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2"/>
        <w:gridCol w:w="442"/>
        <w:gridCol w:w="522"/>
        <w:gridCol w:w="333"/>
        <w:gridCol w:w="556"/>
        <w:gridCol w:w="427"/>
        <w:gridCol w:w="586"/>
        <w:gridCol w:w="839"/>
        <w:gridCol w:w="427"/>
        <w:gridCol w:w="427"/>
        <w:gridCol w:w="427"/>
        <w:gridCol w:w="1425"/>
        <w:gridCol w:w="426"/>
        <w:gridCol w:w="426"/>
        <w:gridCol w:w="1568"/>
      </w:tblGrid>
      <w:tr w:rsidR="00D4696D" w:rsidRPr="00F10EE3" w14:paraId="0805AC63" w14:textId="77777777" w:rsidTr="00B67FF4">
        <w:trPr>
          <w:trHeight w:val="2170"/>
        </w:trPr>
        <w:tc>
          <w:tcPr>
            <w:tcW w:w="851" w:type="dxa"/>
            <w:textDirection w:val="btLr"/>
            <w:hideMark/>
          </w:tcPr>
          <w:p w14:paraId="22850510" w14:textId="77777777" w:rsidR="00D4696D" w:rsidRPr="00F10EE3" w:rsidRDefault="00D4696D" w:rsidP="00307290">
            <w:pPr>
              <w:pStyle w:val="TableParagraph"/>
              <w:spacing w:before="84"/>
              <w:ind w:left="34" w:right="34"/>
              <w:jc w:val="center"/>
              <w:rPr>
                <w:rFonts w:ascii="Verdana" w:hAnsi="Verdana" w:cs="Arial"/>
                <w:color w:val="000000" w:themeColor="text1"/>
                <w:sz w:val="20"/>
                <w:szCs w:val="20"/>
              </w:rPr>
            </w:pPr>
            <w:r w:rsidRPr="00F10EE3">
              <w:rPr>
                <w:rFonts w:ascii="Verdana" w:hAnsi="Verdana" w:cs="Arial"/>
                <w:color w:val="000000" w:themeColor="text1"/>
                <w:sz w:val="20"/>
                <w:szCs w:val="20"/>
              </w:rPr>
              <w:t>Código</w:t>
            </w:r>
          </w:p>
        </w:tc>
        <w:tc>
          <w:tcPr>
            <w:tcW w:w="52" w:type="dxa"/>
            <w:textDirection w:val="btLr"/>
            <w:hideMark/>
          </w:tcPr>
          <w:p w14:paraId="6420021D" w14:textId="77777777" w:rsidR="00D4696D" w:rsidRPr="00F10EE3" w:rsidRDefault="00D4696D" w:rsidP="00307290">
            <w:pPr>
              <w:pStyle w:val="TableParagraph"/>
              <w:spacing w:before="82"/>
              <w:ind w:left="71"/>
              <w:rPr>
                <w:rFonts w:ascii="Verdana" w:hAnsi="Verdana" w:cs="Arial"/>
                <w:color w:val="000000" w:themeColor="text1"/>
                <w:sz w:val="20"/>
                <w:szCs w:val="20"/>
              </w:rPr>
            </w:pPr>
            <w:r w:rsidRPr="00F10EE3">
              <w:rPr>
                <w:rFonts w:ascii="Verdana" w:hAnsi="Verdana" w:cs="Arial"/>
                <w:color w:val="000000" w:themeColor="text1"/>
                <w:sz w:val="20"/>
                <w:szCs w:val="20"/>
              </w:rPr>
              <w:t>Nombre</w:t>
            </w:r>
            <w:r w:rsidRPr="00F10EE3">
              <w:rPr>
                <w:rFonts w:ascii="Verdana" w:hAnsi="Verdana" w:cs="Arial"/>
                <w:color w:val="000000" w:themeColor="text1"/>
                <w:spacing w:val="-3"/>
                <w:sz w:val="20"/>
                <w:szCs w:val="20"/>
              </w:rPr>
              <w:t xml:space="preserve"> </w:t>
            </w:r>
            <w:r w:rsidRPr="00F10EE3">
              <w:rPr>
                <w:rFonts w:ascii="Verdana" w:hAnsi="Verdana" w:cs="Arial"/>
                <w:color w:val="000000" w:themeColor="text1"/>
                <w:sz w:val="20"/>
                <w:szCs w:val="20"/>
              </w:rPr>
              <w:t>del</w:t>
            </w:r>
            <w:r w:rsidRPr="00F10EE3">
              <w:rPr>
                <w:rFonts w:ascii="Verdana" w:hAnsi="Verdana" w:cs="Arial"/>
                <w:color w:val="000000" w:themeColor="text1"/>
                <w:spacing w:val="-1"/>
                <w:sz w:val="20"/>
                <w:szCs w:val="20"/>
              </w:rPr>
              <w:t xml:space="preserve"> </w:t>
            </w:r>
            <w:r w:rsidRPr="00F10EE3">
              <w:rPr>
                <w:rFonts w:ascii="Verdana" w:hAnsi="Verdana" w:cs="Arial"/>
                <w:color w:val="000000" w:themeColor="text1"/>
                <w:sz w:val="20"/>
                <w:szCs w:val="20"/>
              </w:rPr>
              <w:t>Contratista</w:t>
            </w:r>
          </w:p>
        </w:tc>
        <w:tc>
          <w:tcPr>
            <w:tcW w:w="442" w:type="dxa"/>
            <w:textDirection w:val="btLr"/>
            <w:hideMark/>
          </w:tcPr>
          <w:p w14:paraId="3AFE016E" w14:textId="2FB45C26" w:rsidR="00D4696D" w:rsidRPr="00F10EE3" w:rsidRDefault="00B67FF4" w:rsidP="00307290">
            <w:pPr>
              <w:pStyle w:val="TableParagraph"/>
              <w:spacing w:before="70" w:line="244" w:lineRule="auto"/>
              <w:ind w:left="661" w:right="177" w:hanging="466"/>
              <w:rPr>
                <w:rFonts w:ascii="Verdana" w:hAnsi="Verdana" w:cs="Arial"/>
                <w:color w:val="000000" w:themeColor="text1"/>
                <w:sz w:val="20"/>
                <w:szCs w:val="20"/>
              </w:rPr>
            </w:pPr>
            <w:r w:rsidRPr="00F10EE3">
              <w:rPr>
                <w:rFonts w:ascii="Verdana" w:hAnsi="Verdana" w:cs="Arial"/>
                <w:color w:val="000000" w:themeColor="text1"/>
                <w:sz w:val="20"/>
                <w:szCs w:val="20"/>
              </w:rPr>
              <w:t>Contratante (</w:t>
            </w:r>
            <w:r w:rsidR="00D4696D" w:rsidRPr="00F10EE3">
              <w:rPr>
                <w:rFonts w:ascii="Verdana" w:hAnsi="Verdana" w:cs="Arial"/>
                <w:color w:val="000000" w:themeColor="text1"/>
                <w:sz w:val="20"/>
                <w:szCs w:val="20"/>
              </w:rPr>
              <w:t>Razón</w:t>
            </w:r>
            <w:r w:rsidR="00D4696D" w:rsidRPr="00F10EE3">
              <w:rPr>
                <w:rFonts w:ascii="Verdana" w:hAnsi="Verdana" w:cs="Arial"/>
                <w:color w:val="000000" w:themeColor="text1"/>
                <w:spacing w:val="-42"/>
                <w:sz w:val="20"/>
                <w:szCs w:val="20"/>
              </w:rPr>
              <w:t xml:space="preserve"> </w:t>
            </w:r>
            <w:r w:rsidR="00D4696D" w:rsidRPr="00F10EE3">
              <w:rPr>
                <w:rFonts w:ascii="Verdana" w:hAnsi="Verdana" w:cs="Arial"/>
                <w:color w:val="000000" w:themeColor="text1"/>
                <w:sz w:val="20"/>
                <w:szCs w:val="20"/>
              </w:rPr>
              <w:t>social)</w:t>
            </w:r>
          </w:p>
        </w:tc>
        <w:tc>
          <w:tcPr>
            <w:tcW w:w="522" w:type="dxa"/>
            <w:textDirection w:val="btLr"/>
            <w:hideMark/>
          </w:tcPr>
          <w:p w14:paraId="3D89AC35" w14:textId="77777777" w:rsidR="00D4696D" w:rsidRPr="00A54042" w:rsidRDefault="00D4696D" w:rsidP="00307290">
            <w:pPr>
              <w:pStyle w:val="TableParagraph"/>
              <w:spacing w:before="43" w:line="190" w:lineRule="atLeast"/>
              <w:ind w:left="640" w:right="36" w:hanging="588"/>
              <w:rPr>
                <w:rFonts w:ascii="Verdana" w:hAnsi="Verdana" w:cs="Arial"/>
                <w:color w:val="000000" w:themeColor="text1"/>
                <w:sz w:val="20"/>
                <w:szCs w:val="20"/>
                <w:lang w:val="es-CO"/>
              </w:rPr>
            </w:pPr>
            <w:r w:rsidRPr="00A54042">
              <w:rPr>
                <w:rFonts w:ascii="Verdana" w:hAnsi="Verdana" w:cs="Arial"/>
                <w:color w:val="000000" w:themeColor="text1"/>
                <w:sz w:val="20"/>
                <w:szCs w:val="20"/>
                <w:lang w:val="es-CO"/>
              </w:rPr>
              <w:t>Numero consecutivo en</w:t>
            </w:r>
            <w:r w:rsidRPr="00A54042">
              <w:rPr>
                <w:rFonts w:ascii="Verdana" w:hAnsi="Verdana" w:cs="Arial"/>
                <w:color w:val="000000" w:themeColor="text1"/>
                <w:spacing w:val="-43"/>
                <w:sz w:val="20"/>
                <w:szCs w:val="20"/>
                <w:lang w:val="es-CO"/>
              </w:rPr>
              <w:t xml:space="preserve"> </w:t>
            </w:r>
            <w:r w:rsidRPr="00A54042">
              <w:rPr>
                <w:rFonts w:ascii="Verdana" w:hAnsi="Verdana" w:cs="Arial"/>
                <w:color w:val="000000" w:themeColor="text1"/>
                <w:sz w:val="20"/>
                <w:szCs w:val="20"/>
                <w:lang w:val="es-CO"/>
              </w:rPr>
              <w:t>el RUP</w:t>
            </w:r>
          </w:p>
        </w:tc>
        <w:tc>
          <w:tcPr>
            <w:tcW w:w="333" w:type="dxa"/>
            <w:textDirection w:val="btLr"/>
            <w:hideMark/>
          </w:tcPr>
          <w:p w14:paraId="65A03F86" w14:textId="77777777" w:rsidR="00D4696D" w:rsidRPr="00F10EE3" w:rsidRDefault="00D4696D" w:rsidP="00307290">
            <w:pPr>
              <w:pStyle w:val="TableParagraph"/>
              <w:spacing w:before="71"/>
              <w:ind w:left="169"/>
              <w:rPr>
                <w:rFonts w:ascii="Verdana" w:hAnsi="Verdana" w:cs="Arial"/>
                <w:color w:val="000000" w:themeColor="text1"/>
                <w:sz w:val="20"/>
                <w:szCs w:val="20"/>
              </w:rPr>
            </w:pPr>
            <w:r w:rsidRPr="00F10EE3">
              <w:rPr>
                <w:rFonts w:ascii="Verdana" w:hAnsi="Verdana" w:cs="Arial"/>
                <w:color w:val="000000" w:themeColor="text1"/>
                <w:sz w:val="20"/>
                <w:szCs w:val="20"/>
              </w:rPr>
              <w:t>Número</w:t>
            </w:r>
            <w:r w:rsidRPr="00F10EE3">
              <w:rPr>
                <w:rFonts w:ascii="Verdana" w:hAnsi="Verdana" w:cs="Arial"/>
                <w:color w:val="000000" w:themeColor="text1"/>
                <w:spacing w:val="-1"/>
                <w:sz w:val="20"/>
                <w:szCs w:val="20"/>
              </w:rPr>
              <w:t xml:space="preserve"> </w:t>
            </w:r>
            <w:r w:rsidRPr="00F10EE3">
              <w:rPr>
                <w:rFonts w:ascii="Verdana" w:hAnsi="Verdana" w:cs="Arial"/>
                <w:color w:val="000000" w:themeColor="text1"/>
                <w:sz w:val="20"/>
                <w:szCs w:val="20"/>
              </w:rPr>
              <w:t>del</w:t>
            </w:r>
            <w:r w:rsidRPr="00F10EE3">
              <w:rPr>
                <w:rFonts w:ascii="Verdana" w:hAnsi="Verdana" w:cs="Arial"/>
                <w:color w:val="000000" w:themeColor="text1"/>
                <w:spacing w:val="-2"/>
                <w:sz w:val="20"/>
                <w:szCs w:val="20"/>
              </w:rPr>
              <w:t xml:space="preserve"> </w:t>
            </w:r>
            <w:r w:rsidRPr="00F10EE3">
              <w:rPr>
                <w:rFonts w:ascii="Verdana" w:hAnsi="Verdana" w:cs="Arial"/>
                <w:color w:val="000000" w:themeColor="text1"/>
                <w:sz w:val="20"/>
                <w:szCs w:val="20"/>
              </w:rPr>
              <w:t>contrato</w:t>
            </w:r>
          </w:p>
        </w:tc>
        <w:tc>
          <w:tcPr>
            <w:tcW w:w="556" w:type="dxa"/>
            <w:textDirection w:val="btLr"/>
          </w:tcPr>
          <w:p w14:paraId="4FB1E274" w14:textId="77777777" w:rsidR="00D4696D" w:rsidRPr="00F10EE3" w:rsidRDefault="00D4696D" w:rsidP="00307290">
            <w:pPr>
              <w:pStyle w:val="TableParagraph"/>
              <w:spacing w:before="8"/>
              <w:rPr>
                <w:rFonts w:ascii="Verdana" w:hAnsi="Verdana" w:cs="Arial"/>
                <w:b/>
                <w:color w:val="000000" w:themeColor="text1"/>
                <w:sz w:val="20"/>
                <w:szCs w:val="20"/>
              </w:rPr>
            </w:pPr>
          </w:p>
          <w:p w14:paraId="76494FC2" w14:textId="77777777" w:rsidR="00D4696D" w:rsidRPr="00F10EE3" w:rsidRDefault="00D4696D" w:rsidP="00307290">
            <w:pPr>
              <w:pStyle w:val="TableParagraph"/>
              <w:ind w:left="200"/>
              <w:rPr>
                <w:rFonts w:ascii="Verdana" w:hAnsi="Verdana" w:cs="Arial"/>
                <w:color w:val="000000" w:themeColor="text1"/>
                <w:sz w:val="20"/>
                <w:szCs w:val="20"/>
              </w:rPr>
            </w:pPr>
            <w:r w:rsidRPr="00F10EE3">
              <w:rPr>
                <w:rFonts w:ascii="Verdana" w:hAnsi="Verdana" w:cs="Arial"/>
                <w:color w:val="000000" w:themeColor="text1"/>
                <w:sz w:val="20"/>
                <w:szCs w:val="20"/>
              </w:rPr>
              <w:t>Objeto</w:t>
            </w:r>
            <w:r w:rsidRPr="00F10EE3">
              <w:rPr>
                <w:rFonts w:ascii="Verdana" w:hAnsi="Verdana" w:cs="Arial"/>
                <w:color w:val="000000" w:themeColor="text1"/>
                <w:spacing w:val="-1"/>
                <w:sz w:val="20"/>
                <w:szCs w:val="20"/>
              </w:rPr>
              <w:t xml:space="preserve"> </w:t>
            </w:r>
            <w:r w:rsidRPr="00F10EE3">
              <w:rPr>
                <w:rFonts w:ascii="Verdana" w:hAnsi="Verdana" w:cs="Arial"/>
                <w:color w:val="000000" w:themeColor="text1"/>
                <w:sz w:val="20"/>
                <w:szCs w:val="20"/>
              </w:rPr>
              <w:t>del</w:t>
            </w:r>
            <w:r w:rsidRPr="00F10EE3">
              <w:rPr>
                <w:rFonts w:ascii="Verdana" w:hAnsi="Verdana" w:cs="Arial"/>
                <w:color w:val="000000" w:themeColor="text1"/>
                <w:spacing w:val="-3"/>
                <w:sz w:val="20"/>
                <w:szCs w:val="20"/>
              </w:rPr>
              <w:t xml:space="preserve"> </w:t>
            </w:r>
            <w:r w:rsidRPr="00F10EE3">
              <w:rPr>
                <w:rFonts w:ascii="Verdana" w:hAnsi="Verdana" w:cs="Arial"/>
                <w:color w:val="000000" w:themeColor="text1"/>
                <w:sz w:val="20"/>
                <w:szCs w:val="20"/>
              </w:rPr>
              <w:t>Contrato</w:t>
            </w:r>
          </w:p>
        </w:tc>
        <w:tc>
          <w:tcPr>
            <w:tcW w:w="427" w:type="dxa"/>
            <w:textDirection w:val="btLr"/>
            <w:hideMark/>
          </w:tcPr>
          <w:p w14:paraId="7585BA96" w14:textId="77777777" w:rsidR="00D4696D" w:rsidRPr="00F10EE3" w:rsidRDefault="00D4696D" w:rsidP="00307290">
            <w:pPr>
              <w:pStyle w:val="TableParagraph"/>
              <w:spacing w:before="116"/>
              <w:ind w:left="356"/>
              <w:rPr>
                <w:rFonts w:ascii="Verdana" w:hAnsi="Verdana" w:cs="Arial"/>
                <w:color w:val="000000" w:themeColor="text1"/>
                <w:sz w:val="20"/>
                <w:szCs w:val="20"/>
              </w:rPr>
            </w:pPr>
            <w:r w:rsidRPr="00F10EE3">
              <w:rPr>
                <w:rFonts w:ascii="Verdana" w:hAnsi="Verdana" w:cs="Arial"/>
                <w:color w:val="000000" w:themeColor="text1"/>
                <w:sz w:val="20"/>
                <w:szCs w:val="20"/>
              </w:rPr>
              <w:t>Fecha de</w:t>
            </w:r>
            <w:r w:rsidRPr="00F10EE3">
              <w:rPr>
                <w:rFonts w:ascii="Verdana" w:hAnsi="Verdana" w:cs="Arial"/>
                <w:color w:val="000000" w:themeColor="text1"/>
                <w:spacing w:val="-2"/>
                <w:sz w:val="20"/>
                <w:szCs w:val="20"/>
              </w:rPr>
              <w:t xml:space="preserve"> </w:t>
            </w:r>
            <w:r w:rsidRPr="00F10EE3">
              <w:rPr>
                <w:rFonts w:ascii="Verdana" w:hAnsi="Verdana" w:cs="Arial"/>
                <w:color w:val="000000" w:themeColor="text1"/>
                <w:sz w:val="20"/>
                <w:szCs w:val="20"/>
              </w:rPr>
              <w:t>inicio</w:t>
            </w:r>
          </w:p>
        </w:tc>
        <w:tc>
          <w:tcPr>
            <w:tcW w:w="586" w:type="dxa"/>
            <w:textDirection w:val="btLr"/>
          </w:tcPr>
          <w:p w14:paraId="2654091A" w14:textId="77777777" w:rsidR="00D4696D" w:rsidRPr="00F10EE3" w:rsidRDefault="00D4696D" w:rsidP="00307290">
            <w:pPr>
              <w:pStyle w:val="TableParagraph"/>
              <w:spacing w:before="1"/>
              <w:rPr>
                <w:rFonts w:ascii="Verdana" w:hAnsi="Verdana" w:cs="Arial"/>
                <w:b/>
                <w:color w:val="000000" w:themeColor="text1"/>
                <w:sz w:val="20"/>
                <w:szCs w:val="20"/>
              </w:rPr>
            </w:pPr>
          </w:p>
          <w:p w14:paraId="00EDE09F" w14:textId="77777777" w:rsidR="00D4696D" w:rsidRPr="00F10EE3" w:rsidRDefault="00D4696D" w:rsidP="00307290">
            <w:pPr>
              <w:pStyle w:val="TableParagraph"/>
              <w:ind w:left="124"/>
              <w:rPr>
                <w:rFonts w:ascii="Verdana" w:hAnsi="Verdana" w:cs="Arial"/>
                <w:color w:val="000000" w:themeColor="text1"/>
                <w:sz w:val="20"/>
                <w:szCs w:val="20"/>
              </w:rPr>
            </w:pPr>
            <w:r w:rsidRPr="00F10EE3">
              <w:rPr>
                <w:rFonts w:ascii="Verdana" w:hAnsi="Verdana" w:cs="Arial"/>
                <w:color w:val="000000" w:themeColor="text1"/>
                <w:sz w:val="20"/>
                <w:szCs w:val="20"/>
              </w:rPr>
              <w:t>Fecha</w:t>
            </w:r>
            <w:r w:rsidRPr="00F10EE3">
              <w:rPr>
                <w:rFonts w:ascii="Verdana" w:hAnsi="Verdana" w:cs="Arial"/>
                <w:color w:val="000000" w:themeColor="text1"/>
                <w:spacing w:val="-1"/>
                <w:sz w:val="20"/>
                <w:szCs w:val="20"/>
              </w:rPr>
              <w:t xml:space="preserve"> </w:t>
            </w:r>
            <w:r w:rsidRPr="00F10EE3">
              <w:rPr>
                <w:rFonts w:ascii="Verdana" w:hAnsi="Verdana" w:cs="Arial"/>
                <w:color w:val="000000" w:themeColor="text1"/>
                <w:sz w:val="20"/>
                <w:szCs w:val="20"/>
              </w:rPr>
              <w:t>de</w:t>
            </w:r>
            <w:r w:rsidRPr="00F10EE3">
              <w:rPr>
                <w:rFonts w:ascii="Verdana" w:hAnsi="Verdana" w:cs="Arial"/>
                <w:color w:val="000000" w:themeColor="text1"/>
                <w:spacing w:val="-2"/>
                <w:sz w:val="20"/>
                <w:szCs w:val="20"/>
              </w:rPr>
              <w:t xml:space="preserve"> </w:t>
            </w:r>
            <w:r w:rsidRPr="00F10EE3">
              <w:rPr>
                <w:rFonts w:ascii="Verdana" w:hAnsi="Verdana" w:cs="Arial"/>
                <w:color w:val="000000" w:themeColor="text1"/>
                <w:sz w:val="20"/>
                <w:szCs w:val="20"/>
              </w:rPr>
              <w:t>terminación</w:t>
            </w:r>
          </w:p>
        </w:tc>
        <w:tc>
          <w:tcPr>
            <w:tcW w:w="839" w:type="dxa"/>
            <w:textDirection w:val="btLr"/>
          </w:tcPr>
          <w:p w14:paraId="40CEF3C0" w14:textId="77777777" w:rsidR="00D4696D" w:rsidRPr="00F10EE3" w:rsidRDefault="00D4696D" w:rsidP="00307290">
            <w:pPr>
              <w:pStyle w:val="TableParagraph"/>
              <w:rPr>
                <w:rFonts w:ascii="Verdana" w:hAnsi="Verdana" w:cs="Arial"/>
                <w:b/>
                <w:color w:val="000000" w:themeColor="text1"/>
                <w:sz w:val="20"/>
                <w:szCs w:val="20"/>
              </w:rPr>
            </w:pPr>
          </w:p>
          <w:p w14:paraId="5E69EB3C" w14:textId="77777777" w:rsidR="00D4696D" w:rsidRPr="00F10EE3" w:rsidRDefault="00D4696D" w:rsidP="00307290">
            <w:pPr>
              <w:pStyle w:val="TableParagraph"/>
              <w:spacing w:before="113"/>
              <w:ind w:left="35" w:right="34"/>
              <w:jc w:val="center"/>
              <w:rPr>
                <w:rFonts w:ascii="Verdana" w:hAnsi="Verdana" w:cs="Arial"/>
                <w:color w:val="000000" w:themeColor="text1"/>
                <w:sz w:val="20"/>
                <w:szCs w:val="20"/>
              </w:rPr>
            </w:pPr>
            <w:r w:rsidRPr="00F10EE3">
              <w:rPr>
                <w:rFonts w:ascii="Verdana" w:hAnsi="Verdana" w:cs="Arial"/>
                <w:color w:val="000000" w:themeColor="text1"/>
                <w:sz w:val="20"/>
                <w:szCs w:val="20"/>
              </w:rPr>
              <w:t>Valor</w:t>
            </w:r>
          </w:p>
        </w:tc>
        <w:tc>
          <w:tcPr>
            <w:tcW w:w="2706" w:type="dxa"/>
            <w:gridSpan w:val="4"/>
            <w:textDirection w:val="btLr"/>
          </w:tcPr>
          <w:p w14:paraId="207243FA" w14:textId="77777777" w:rsidR="00D4696D" w:rsidRPr="00A54042" w:rsidRDefault="00D4696D" w:rsidP="00307290">
            <w:pPr>
              <w:pStyle w:val="TableParagraph"/>
              <w:rPr>
                <w:rFonts w:ascii="Verdana" w:hAnsi="Verdana" w:cs="Arial"/>
                <w:b/>
                <w:color w:val="000000" w:themeColor="text1"/>
                <w:sz w:val="20"/>
                <w:szCs w:val="20"/>
                <w:lang w:val="es-CO"/>
              </w:rPr>
            </w:pPr>
          </w:p>
          <w:p w14:paraId="5AA685DE" w14:textId="77777777" w:rsidR="00D4696D" w:rsidRPr="00A54042" w:rsidRDefault="00D4696D" w:rsidP="00307290">
            <w:pPr>
              <w:pStyle w:val="TableParagraph"/>
              <w:rPr>
                <w:rFonts w:ascii="Verdana" w:hAnsi="Verdana" w:cs="Arial"/>
                <w:b/>
                <w:color w:val="000000" w:themeColor="text1"/>
                <w:sz w:val="20"/>
                <w:szCs w:val="20"/>
                <w:lang w:val="es-CO"/>
              </w:rPr>
            </w:pPr>
          </w:p>
          <w:p w14:paraId="416A6A64" w14:textId="77777777" w:rsidR="00D4696D" w:rsidRPr="00A54042" w:rsidRDefault="00D4696D" w:rsidP="00307290">
            <w:pPr>
              <w:pStyle w:val="TableParagraph"/>
              <w:rPr>
                <w:rFonts w:ascii="Verdana" w:hAnsi="Verdana" w:cs="Arial"/>
                <w:b/>
                <w:color w:val="000000" w:themeColor="text1"/>
                <w:sz w:val="20"/>
                <w:szCs w:val="20"/>
                <w:lang w:val="es-CO"/>
              </w:rPr>
            </w:pPr>
          </w:p>
          <w:p w14:paraId="2A8068E1" w14:textId="77777777" w:rsidR="00D4696D" w:rsidRPr="00A54042" w:rsidRDefault="00D4696D" w:rsidP="00307290">
            <w:pPr>
              <w:pStyle w:val="TableParagraph"/>
              <w:rPr>
                <w:rFonts w:ascii="Verdana" w:hAnsi="Verdana" w:cs="Arial"/>
                <w:b/>
                <w:color w:val="000000" w:themeColor="text1"/>
                <w:sz w:val="20"/>
                <w:szCs w:val="20"/>
                <w:lang w:val="es-CO"/>
              </w:rPr>
            </w:pPr>
          </w:p>
          <w:p w14:paraId="1B443E75" w14:textId="77777777" w:rsidR="00D4696D" w:rsidRPr="00A54042" w:rsidRDefault="00D4696D" w:rsidP="00307290">
            <w:pPr>
              <w:pStyle w:val="TableParagraph"/>
              <w:spacing w:before="138" w:line="244" w:lineRule="auto"/>
              <w:ind w:left="35" w:right="34"/>
              <w:jc w:val="center"/>
              <w:rPr>
                <w:rFonts w:ascii="Verdana" w:hAnsi="Verdana" w:cs="Arial"/>
                <w:color w:val="000000" w:themeColor="text1"/>
                <w:sz w:val="20"/>
                <w:szCs w:val="20"/>
                <w:lang w:val="es-CO"/>
              </w:rPr>
            </w:pPr>
            <w:r w:rsidRPr="00A54042">
              <w:rPr>
                <w:rFonts w:ascii="Verdana" w:hAnsi="Verdana" w:cs="Arial"/>
                <w:color w:val="000000" w:themeColor="text1"/>
                <w:sz w:val="20"/>
                <w:szCs w:val="20"/>
                <w:lang w:val="es-CO"/>
              </w:rPr>
              <w:t>Proporción participación</w:t>
            </w:r>
            <w:r w:rsidRPr="00A54042">
              <w:rPr>
                <w:rFonts w:ascii="Verdana" w:hAnsi="Verdana" w:cs="Arial"/>
                <w:color w:val="000000" w:themeColor="text1"/>
                <w:spacing w:val="-42"/>
                <w:sz w:val="20"/>
                <w:szCs w:val="20"/>
                <w:lang w:val="es-CO"/>
              </w:rPr>
              <w:t xml:space="preserve"> </w:t>
            </w:r>
            <w:r w:rsidRPr="00A54042">
              <w:rPr>
                <w:rFonts w:ascii="Verdana" w:hAnsi="Verdana" w:cs="Arial"/>
                <w:color w:val="000000" w:themeColor="text1"/>
                <w:sz w:val="20"/>
                <w:szCs w:val="20"/>
                <w:lang w:val="es-CO"/>
              </w:rPr>
              <w:t>(ejecución de unión</w:t>
            </w:r>
            <w:r w:rsidRPr="00A54042">
              <w:rPr>
                <w:rFonts w:ascii="Verdana" w:hAnsi="Verdana" w:cs="Arial"/>
                <w:color w:val="000000" w:themeColor="text1"/>
                <w:spacing w:val="1"/>
                <w:sz w:val="20"/>
                <w:szCs w:val="20"/>
                <w:lang w:val="es-CO"/>
              </w:rPr>
              <w:t xml:space="preserve"> </w:t>
            </w:r>
            <w:r w:rsidRPr="00A54042">
              <w:rPr>
                <w:rFonts w:ascii="Verdana" w:hAnsi="Verdana" w:cs="Arial"/>
                <w:color w:val="000000" w:themeColor="text1"/>
                <w:sz w:val="20"/>
                <w:szCs w:val="20"/>
                <w:lang w:val="es-CO"/>
              </w:rPr>
              <w:t>temporal (UT) o</w:t>
            </w:r>
            <w:r w:rsidRPr="00A54042">
              <w:rPr>
                <w:rFonts w:ascii="Verdana" w:hAnsi="Verdana" w:cs="Arial"/>
                <w:color w:val="000000" w:themeColor="text1"/>
                <w:spacing w:val="1"/>
                <w:sz w:val="20"/>
                <w:szCs w:val="20"/>
                <w:lang w:val="es-CO"/>
              </w:rPr>
              <w:t xml:space="preserve"> </w:t>
            </w:r>
            <w:r w:rsidRPr="00A54042">
              <w:rPr>
                <w:rFonts w:ascii="Verdana" w:hAnsi="Verdana" w:cs="Arial"/>
                <w:color w:val="000000" w:themeColor="text1"/>
                <w:sz w:val="20"/>
                <w:szCs w:val="20"/>
                <w:lang w:val="es-CO"/>
              </w:rPr>
              <w:t>consorcio</w:t>
            </w:r>
            <w:r w:rsidRPr="00A54042">
              <w:rPr>
                <w:rFonts w:ascii="Verdana" w:hAnsi="Verdana" w:cs="Arial"/>
                <w:color w:val="000000" w:themeColor="text1"/>
                <w:spacing w:val="-1"/>
                <w:sz w:val="20"/>
                <w:szCs w:val="20"/>
                <w:lang w:val="es-CO"/>
              </w:rPr>
              <w:t xml:space="preserve"> </w:t>
            </w:r>
            <w:r w:rsidRPr="00A54042">
              <w:rPr>
                <w:rFonts w:ascii="Verdana" w:hAnsi="Verdana" w:cs="Arial"/>
                <w:color w:val="000000" w:themeColor="text1"/>
                <w:sz w:val="20"/>
                <w:szCs w:val="20"/>
                <w:lang w:val="es-CO"/>
              </w:rPr>
              <w:t>(C)</w:t>
            </w:r>
          </w:p>
        </w:tc>
        <w:tc>
          <w:tcPr>
            <w:tcW w:w="852" w:type="dxa"/>
            <w:gridSpan w:val="2"/>
            <w:textDirection w:val="btLr"/>
          </w:tcPr>
          <w:p w14:paraId="241CC341" w14:textId="77777777" w:rsidR="00D4696D" w:rsidRPr="00A54042" w:rsidRDefault="00D4696D" w:rsidP="00307290">
            <w:pPr>
              <w:pStyle w:val="TableParagraph"/>
              <w:rPr>
                <w:rFonts w:ascii="Verdana" w:hAnsi="Verdana" w:cs="Arial"/>
                <w:b/>
                <w:color w:val="000000" w:themeColor="text1"/>
                <w:sz w:val="20"/>
                <w:szCs w:val="20"/>
                <w:lang w:val="es-CO"/>
              </w:rPr>
            </w:pPr>
          </w:p>
          <w:p w14:paraId="7E7B69A7" w14:textId="77777777" w:rsidR="00D4696D" w:rsidRPr="00F10EE3" w:rsidRDefault="00D4696D" w:rsidP="00307290">
            <w:pPr>
              <w:pStyle w:val="TableParagraph"/>
              <w:spacing w:before="116"/>
              <w:ind w:left="404"/>
              <w:rPr>
                <w:rFonts w:ascii="Verdana" w:hAnsi="Verdana" w:cs="Arial"/>
                <w:color w:val="000000" w:themeColor="text1"/>
                <w:sz w:val="20"/>
                <w:szCs w:val="20"/>
              </w:rPr>
            </w:pPr>
            <w:r w:rsidRPr="00F10EE3">
              <w:rPr>
                <w:rFonts w:ascii="Verdana" w:hAnsi="Verdana" w:cs="Arial"/>
                <w:color w:val="000000" w:themeColor="text1"/>
                <w:sz w:val="20"/>
                <w:szCs w:val="20"/>
              </w:rPr>
              <w:t>Cumplimiento</w:t>
            </w:r>
          </w:p>
        </w:tc>
        <w:tc>
          <w:tcPr>
            <w:tcW w:w="1568" w:type="dxa"/>
            <w:textDirection w:val="btLr"/>
          </w:tcPr>
          <w:p w14:paraId="5F913216" w14:textId="77777777" w:rsidR="00D4696D" w:rsidRPr="00A54042" w:rsidRDefault="00D4696D" w:rsidP="00307290">
            <w:pPr>
              <w:pStyle w:val="TableParagraph"/>
              <w:rPr>
                <w:rFonts w:ascii="Verdana" w:hAnsi="Verdana" w:cs="Arial"/>
                <w:b/>
                <w:color w:val="000000" w:themeColor="text1"/>
                <w:sz w:val="20"/>
                <w:szCs w:val="20"/>
                <w:lang w:val="es-CO"/>
              </w:rPr>
            </w:pPr>
          </w:p>
          <w:p w14:paraId="603B70F3" w14:textId="77777777" w:rsidR="00D4696D" w:rsidRPr="00A54042" w:rsidRDefault="00D4696D" w:rsidP="00307290">
            <w:pPr>
              <w:pStyle w:val="TableParagraph"/>
              <w:rPr>
                <w:rFonts w:ascii="Verdana" w:hAnsi="Verdana" w:cs="Arial"/>
                <w:b/>
                <w:color w:val="000000" w:themeColor="text1"/>
                <w:sz w:val="20"/>
                <w:szCs w:val="20"/>
                <w:lang w:val="es-CO"/>
              </w:rPr>
            </w:pPr>
          </w:p>
          <w:p w14:paraId="6368F6E3" w14:textId="77777777" w:rsidR="00D4696D" w:rsidRPr="00A54042" w:rsidRDefault="00D4696D" w:rsidP="00307290">
            <w:pPr>
              <w:pStyle w:val="TableParagraph"/>
              <w:spacing w:before="1"/>
              <w:rPr>
                <w:rFonts w:ascii="Verdana" w:hAnsi="Verdana" w:cs="Arial"/>
                <w:b/>
                <w:color w:val="000000" w:themeColor="text1"/>
                <w:sz w:val="20"/>
                <w:szCs w:val="20"/>
                <w:lang w:val="es-CO"/>
              </w:rPr>
            </w:pPr>
          </w:p>
          <w:p w14:paraId="4CD44FC9" w14:textId="77777777" w:rsidR="00D4696D" w:rsidRPr="00A54042" w:rsidRDefault="00D4696D" w:rsidP="00307290">
            <w:pPr>
              <w:pStyle w:val="TableParagraph"/>
              <w:spacing w:line="242" w:lineRule="auto"/>
              <w:ind w:left="119" w:right="118" w:hanging="3"/>
              <w:jc w:val="center"/>
              <w:rPr>
                <w:rFonts w:ascii="Verdana" w:hAnsi="Verdana" w:cs="Arial"/>
                <w:color w:val="000000" w:themeColor="text1"/>
                <w:sz w:val="20"/>
                <w:szCs w:val="20"/>
                <w:lang w:val="es-CO"/>
              </w:rPr>
            </w:pPr>
            <w:r w:rsidRPr="00A54042">
              <w:rPr>
                <w:rFonts w:ascii="Verdana" w:hAnsi="Verdana" w:cs="Arial"/>
                <w:color w:val="000000" w:themeColor="text1"/>
                <w:sz w:val="20"/>
                <w:szCs w:val="20"/>
                <w:lang w:val="es-CO"/>
              </w:rPr>
              <w:t>Persona contacto y</w:t>
            </w:r>
            <w:r w:rsidRPr="00A54042">
              <w:rPr>
                <w:rFonts w:ascii="Verdana" w:hAnsi="Verdana" w:cs="Arial"/>
                <w:color w:val="000000" w:themeColor="text1"/>
                <w:spacing w:val="1"/>
                <w:sz w:val="20"/>
                <w:szCs w:val="20"/>
                <w:lang w:val="es-CO"/>
              </w:rPr>
              <w:t xml:space="preserve"> </w:t>
            </w:r>
            <w:r w:rsidRPr="00A54042">
              <w:rPr>
                <w:rFonts w:ascii="Verdana" w:hAnsi="Verdana" w:cs="Arial"/>
                <w:color w:val="000000" w:themeColor="text1"/>
                <w:sz w:val="20"/>
                <w:szCs w:val="20"/>
                <w:lang w:val="es-CO"/>
              </w:rPr>
              <w:t>teléfono de la Entidad</w:t>
            </w:r>
            <w:r w:rsidRPr="00A54042">
              <w:rPr>
                <w:rFonts w:ascii="Verdana" w:hAnsi="Verdana" w:cs="Arial"/>
                <w:color w:val="000000" w:themeColor="text1"/>
                <w:spacing w:val="-42"/>
                <w:sz w:val="20"/>
                <w:szCs w:val="20"/>
                <w:lang w:val="es-CO"/>
              </w:rPr>
              <w:t xml:space="preserve"> </w:t>
            </w:r>
            <w:r w:rsidRPr="00A54042">
              <w:rPr>
                <w:rFonts w:ascii="Verdana" w:hAnsi="Verdana" w:cs="Arial"/>
                <w:color w:val="000000" w:themeColor="text1"/>
                <w:sz w:val="20"/>
                <w:szCs w:val="20"/>
                <w:lang w:val="es-CO"/>
              </w:rPr>
              <w:t>Contratante</w:t>
            </w:r>
          </w:p>
        </w:tc>
      </w:tr>
      <w:tr w:rsidR="00D4696D" w:rsidRPr="00F10EE3" w14:paraId="7FCE66C6" w14:textId="77777777" w:rsidTr="00B67FF4">
        <w:trPr>
          <w:trHeight w:val="479"/>
        </w:trPr>
        <w:tc>
          <w:tcPr>
            <w:tcW w:w="851" w:type="dxa"/>
          </w:tcPr>
          <w:p w14:paraId="5CB307B0" w14:textId="77777777" w:rsidR="00D4696D" w:rsidRPr="00A54042" w:rsidRDefault="00D4696D" w:rsidP="00307290">
            <w:pPr>
              <w:pStyle w:val="TableParagraph"/>
              <w:rPr>
                <w:rFonts w:ascii="Verdana" w:hAnsi="Verdana" w:cs="Arial"/>
                <w:color w:val="000000" w:themeColor="text1"/>
                <w:sz w:val="20"/>
                <w:szCs w:val="20"/>
                <w:lang w:val="es-CO"/>
              </w:rPr>
            </w:pPr>
          </w:p>
        </w:tc>
        <w:tc>
          <w:tcPr>
            <w:tcW w:w="52" w:type="dxa"/>
          </w:tcPr>
          <w:p w14:paraId="5B3ACDD7" w14:textId="77777777" w:rsidR="00D4696D" w:rsidRPr="00A54042" w:rsidRDefault="00D4696D" w:rsidP="00307290">
            <w:pPr>
              <w:pStyle w:val="TableParagraph"/>
              <w:rPr>
                <w:rFonts w:ascii="Verdana" w:hAnsi="Verdana" w:cs="Arial"/>
                <w:color w:val="000000" w:themeColor="text1"/>
                <w:sz w:val="20"/>
                <w:szCs w:val="20"/>
                <w:lang w:val="es-CO"/>
              </w:rPr>
            </w:pPr>
          </w:p>
        </w:tc>
        <w:tc>
          <w:tcPr>
            <w:tcW w:w="442" w:type="dxa"/>
          </w:tcPr>
          <w:p w14:paraId="79F7A850" w14:textId="77777777" w:rsidR="00D4696D" w:rsidRPr="00A54042" w:rsidRDefault="00D4696D" w:rsidP="00307290">
            <w:pPr>
              <w:pStyle w:val="TableParagraph"/>
              <w:rPr>
                <w:rFonts w:ascii="Verdana" w:hAnsi="Verdana" w:cs="Arial"/>
                <w:color w:val="000000" w:themeColor="text1"/>
                <w:sz w:val="20"/>
                <w:szCs w:val="20"/>
                <w:lang w:val="es-CO"/>
              </w:rPr>
            </w:pPr>
          </w:p>
        </w:tc>
        <w:tc>
          <w:tcPr>
            <w:tcW w:w="522" w:type="dxa"/>
          </w:tcPr>
          <w:p w14:paraId="2D0104E4" w14:textId="77777777" w:rsidR="00D4696D" w:rsidRPr="00A54042" w:rsidRDefault="00D4696D" w:rsidP="00307290">
            <w:pPr>
              <w:pStyle w:val="TableParagraph"/>
              <w:rPr>
                <w:rFonts w:ascii="Verdana" w:hAnsi="Verdana" w:cs="Arial"/>
                <w:color w:val="000000" w:themeColor="text1"/>
                <w:sz w:val="20"/>
                <w:szCs w:val="20"/>
                <w:lang w:val="es-CO"/>
              </w:rPr>
            </w:pPr>
          </w:p>
        </w:tc>
        <w:tc>
          <w:tcPr>
            <w:tcW w:w="333" w:type="dxa"/>
          </w:tcPr>
          <w:p w14:paraId="1B257406" w14:textId="77777777" w:rsidR="00D4696D" w:rsidRPr="00A54042" w:rsidRDefault="00D4696D" w:rsidP="00307290">
            <w:pPr>
              <w:pStyle w:val="TableParagraph"/>
              <w:rPr>
                <w:rFonts w:ascii="Verdana" w:hAnsi="Verdana" w:cs="Arial"/>
                <w:color w:val="000000" w:themeColor="text1"/>
                <w:sz w:val="20"/>
                <w:szCs w:val="20"/>
                <w:lang w:val="es-CO"/>
              </w:rPr>
            </w:pPr>
          </w:p>
        </w:tc>
        <w:tc>
          <w:tcPr>
            <w:tcW w:w="556" w:type="dxa"/>
          </w:tcPr>
          <w:p w14:paraId="06E0D1D1" w14:textId="77777777" w:rsidR="00D4696D" w:rsidRPr="00A54042" w:rsidRDefault="00D4696D" w:rsidP="00307290">
            <w:pPr>
              <w:pStyle w:val="TableParagraph"/>
              <w:rPr>
                <w:rFonts w:ascii="Verdana" w:hAnsi="Verdana" w:cs="Arial"/>
                <w:color w:val="000000" w:themeColor="text1"/>
                <w:sz w:val="20"/>
                <w:szCs w:val="20"/>
                <w:lang w:val="es-CO"/>
              </w:rPr>
            </w:pPr>
          </w:p>
        </w:tc>
        <w:tc>
          <w:tcPr>
            <w:tcW w:w="1013" w:type="dxa"/>
            <w:gridSpan w:val="2"/>
            <w:hideMark/>
          </w:tcPr>
          <w:p w14:paraId="79DDE4E9" w14:textId="77777777" w:rsidR="00D4696D" w:rsidRPr="00F10EE3" w:rsidRDefault="00D4696D" w:rsidP="00307290">
            <w:pPr>
              <w:pStyle w:val="TableParagraph"/>
              <w:spacing w:before="91"/>
              <w:ind w:left="429" w:right="33" w:hanging="356"/>
              <w:rPr>
                <w:rFonts w:ascii="Verdana" w:hAnsi="Verdana" w:cs="Arial"/>
                <w:color w:val="000000" w:themeColor="text1"/>
                <w:sz w:val="20"/>
                <w:szCs w:val="20"/>
              </w:rPr>
            </w:pPr>
            <w:r w:rsidRPr="00F10EE3">
              <w:rPr>
                <w:rFonts w:ascii="Verdana" w:hAnsi="Verdana" w:cs="Arial"/>
                <w:color w:val="000000" w:themeColor="text1"/>
                <w:sz w:val="20"/>
                <w:szCs w:val="20"/>
              </w:rPr>
              <w:t>(aaaa/mm/d</w:t>
            </w:r>
            <w:r w:rsidRPr="00F10EE3">
              <w:rPr>
                <w:rFonts w:ascii="Verdana" w:hAnsi="Verdana" w:cs="Arial"/>
                <w:color w:val="000000" w:themeColor="text1"/>
                <w:spacing w:val="-42"/>
                <w:sz w:val="20"/>
                <w:szCs w:val="20"/>
              </w:rPr>
              <w:t xml:space="preserve"> </w:t>
            </w:r>
            <w:r w:rsidRPr="00F10EE3">
              <w:rPr>
                <w:rFonts w:ascii="Verdana" w:hAnsi="Verdana" w:cs="Arial"/>
                <w:color w:val="000000" w:themeColor="text1"/>
                <w:sz w:val="20"/>
                <w:szCs w:val="20"/>
              </w:rPr>
              <w:t>d)</w:t>
            </w:r>
          </w:p>
        </w:tc>
        <w:tc>
          <w:tcPr>
            <w:tcW w:w="839" w:type="dxa"/>
          </w:tcPr>
          <w:p w14:paraId="50A3C25E" w14:textId="77777777" w:rsidR="00D4696D" w:rsidRPr="00F10EE3" w:rsidRDefault="00D4696D" w:rsidP="00307290">
            <w:pPr>
              <w:pStyle w:val="TableParagraph"/>
              <w:rPr>
                <w:rFonts w:ascii="Verdana" w:hAnsi="Verdana" w:cs="Arial"/>
                <w:color w:val="000000" w:themeColor="text1"/>
                <w:sz w:val="20"/>
                <w:szCs w:val="20"/>
              </w:rPr>
            </w:pPr>
          </w:p>
        </w:tc>
        <w:tc>
          <w:tcPr>
            <w:tcW w:w="427" w:type="dxa"/>
            <w:hideMark/>
          </w:tcPr>
          <w:p w14:paraId="3564766D" w14:textId="77777777" w:rsidR="00D4696D" w:rsidRPr="00F10EE3" w:rsidRDefault="00D4696D" w:rsidP="00307290">
            <w:pPr>
              <w:pStyle w:val="TableParagraph"/>
              <w:spacing w:before="91"/>
              <w:ind w:left="100"/>
              <w:rPr>
                <w:rFonts w:ascii="Verdana" w:hAnsi="Verdana" w:cs="Arial"/>
                <w:color w:val="000000" w:themeColor="text1"/>
                <w:sz w:val="20"/>
                <w:szCs w:val="20"/>
              </w:rPr>
            </w:pPr>
            <w:r w:rsidRPr="00F10EE3">
              <w:rPr>
                <w:rFonts w:ascii="Verdana" w:hAnsi="Verdana" w:cs="Arial"/>
                <w:color w:val="000000" w:themeColor="text1"/>
                <w:sz w:val="20"/>
                <w:szCs w:val="20"/>
              </w:rPr>
              <w:t>UT</w:t>
            </w:r>
          </w:p>
          <w:p w14:paraId="6A200B1D" w14:textId="77777777" w:rsidR="00D4696D" w:rsidRPr="00F10EE3" w:rsidRDefault="00D4696D" w:rsidP="00307290">
            <w:pPr>
              <w:pStyle w:val="TableParagraph"/>
              <w:spacing w:before="1"/>
              <w:ind w:left="100"/>
              <w:rPr>
                <w:rFonts w:ascii="Verdana" w:hAnsi="Verdana" w:cs="Arial"/>
                <w:color w:val="000000" w:themeColor="text1"/>
                <w:sz w:val="20"/>
                <w:szCs w:val="20"/>
              </w:rPr>
            </w:pPr>
            <w:r w:rsidRPr="00F10EE3">
              <w:rPr>
                <w:rFonts w:ascii="Verdana" w:hAnsi="Verdana" w:cs="Arial"/>
                <w:color w:val="000000" w:themeColor="text1"/>
                <w:sz w:val="20"/>
                <w:szCs w:val="20"/>
              </w:rPr>
              <w:t>- C</w:t>
            </w:r>
          </w:p>
        </w:tc>
        <w:tc>
          <w:tcPr>
            <w:tcW w:w="427" w:type="dxa"/>
          </w:tcPr>
          <w:p w14:paraId="6A57375E" w14:textId="77777777" w:rsidR="00D4696D" w:rsidRPr="00F10EE3" w:rsidRDefault="00D4696D" w:rsidP="00307290">
            <w:pPr>
              <w:pStyle w:val="TableParagraph"/>
              <w:spacing w:before="1"/>
              <w:rPr>
                <w:rFonts w:ascii="Verdana" w:hAnsi="Verdana" w:cs="Arial"/>
                <w:b/>
                <w:color w:val="000000" w:themeColor="text1"/>
                <w:sz w:val="20"/>
                <w:szCs w:val="20"/>
              </w:rPr>
            </w:pPr>
          </w:p>
          <w:p w14:paraId="2EF3F734" w14:textId="77777777" w:rsidR="00D4696D" w:rsidRPr="00F10EE3" w:rsidRDefault="00D4696D" w:rsidP="00307290">
            <w:pPr>
              <w:pStyle w:val="TableParagraph"/>
              <w:ind w:left="79"/>
              <w:rPr>
                <w:rFonts w:ascii="Verdana" w:hAnsi="Verdana" w:cs="Arial"/>
                <w:color w:val="000000" w:themeColor="text1"/>
                <w:sz w:val="20"/>
                <w:szCs w:val="20"/>
              </w:rPr>
            </w:pPr>
            <w:r w:rsidRPr="00F10EE3">
              <w:rPr>
                <w:rFonts w:ascii="Verdana" w:hAnsi="Verdana" w:cs="Arial"/>
                <w:color w:val="000000" w:themeColor="text1"/>
                <w:sz w:val="20"/>
                <w:szCs w:val="20"/>
              </w:rPr>
              <w:t>(%)</w:t>
            </w:r>
          </w:p>
        </w:tc>
        <w:tc>
          <w:tcPr>
            <w:tcW w:w="427" w:type="dxa"/>
            <w:hideMark/>
          </w:tcPr>
          <w:p w14:paraId="605F4880" w14:textId="77777777" w:rsidR="00D4696D" w:rsidRPr="00F10EE3" w:rsidRDefault="00D4696D" w:rsidP="00307290">
            <w:pPr>
              <w:pStyle w:val="TableParagraph"/>
              <w:ind w:left="103" w:hanging="27"/>
              <w:rPr>
                <w:rFonts w:ascii="Verdana" w:hAnsi="Verdana" w:cs="Arial"/>
                <w:color w:val="000000" w:themeColor="text1"/>
                <w:sz w:val="20"/>
                <w:szCs w:val="20"/>
              </w:rPr>
            </w:pPr>
            <w:r w:rsidRPr="00F10EE3">
              <w:rPr>
                <w:rFonts w:ascii="Verdana" w:hAnsi="Verdana" w:cs="Arial"/>
                <w:color w:val="000000" w:themeColor="text1"/>
                <w:sz w:val="20"/>
                <w:szCs w:val="20"/>
              </w:rPr>
              <w:t>Dur</w:t>
            </w:r>
          </w:p>
          <w:p w14:paraId="426D42B2" w14:textId="77777777" w:rsidR="00D4696D" w:rsidRPr="00F10EE3" w:rsidRDefault="00D4696D" w:rsidP="00307290">
            <w:pPr>
              <w:pStyle w:val="TableParagraph"/>
              <w:spacing w:line="182" w:lineRule="exact"/>
              <w:ind w:left="115" w:right="68" w:hanging="12"/>
              <w:rPr>
                <w:rFonts w:ascii="Verdana" w:hAnsi="Verdana" w:cs="Arial"/>
                <w:color w:val="000000" w:themeColor="text1"/>
                <w:sz w:val="20"/>
                <w:szCs w:val="20"/>
              </w:rPr>
            </w:pPr>
            <w:r w:rsidRPr="00F10EE3">
              <w:rPr>
                <w:rFonts w:ascii="Verdana" w:hAnsi="Verdana" w:cs="Arial"/>
                <w:color w:val="000000" w:themeColor="text1"/>
                <w:sz w:val="20"/>
                <w:szCs w:val="20"/>
              </w:rPr>
              <w:t>aci</w:t>
            </w:r>
            <w:r w:rsidRPr="00F10EE3">
              <w:rPr>
                <w:rFonts w:ascii="Verdana" w:hAnsi="Verdana" w:cs="Arial"/>
                <w:color w:val="000000" w:themeColor="text1"/>
                <w:spacing w:val="-42"/>
                <w:sz w:val="20"/>
                <w:szCs w:val="20"/>
              </w:rPr>
              <w:t xml:space="preserve"> </w:t>
            </w:r>
            <w:r w:rsidRPr="00F10EE3">
              <w:rPr>
                <w:rFonts w:ascii="Verdana" w:hAnsi="Verdana" w:cs="Arial"/>
                <w:color w:val="000000" w:themeColor="text1"/>
                <w:sz w:val="20"/>
                <w:szCs w:val="20"/>
              </w:rPr>
              <w:t>ón</w:t>
            </w:r>
          </w:p>
        </w:tc>
        <w:tc>
          <w:tcPr>
            <w:tcW w:w="1425" w:type="dxa"/>
          </w:tcPr>
          <w:p w14:paraId="74A48B97" w14:textId="77777777" w:rsidR="00D4696D" w:rsidRPr="00F10EE3" w:rsidRDefault="00D4696D" w:rsidP="00307290">
            <w:pPr>
              <w:pStyle w:val="TableParagraph"/>
              <w:spacing w:before="1"/>
              <w:rPr>
                <w:rFonts w:ascii="Verdana" w:hAnsi="Verdana" w:cs="Arial"/>
                <w:b/>
                <w:color w:val="000000" w:themeColor="text1"/>
                <w:sz w:val="20"/>
                <w:szCs w:val="20"/>
              </w:rPr>
            </w:pPr>
          </w:p>
          <w:p w14:paraId="678C1365" w14:textId="77777777" w:rsidR="00D4696D" w:rsidRPr="00F10EE3" w:rsidRDefault="00D4696D" w:rsidP="00307290">
            <w:pPr>
              <w:pStyle w:val="TableParagraph"/>
              <w:ind w:left="392"/>
              <w:rPr>
                <w:rFonts w:ascii="Verdana" w:hAnsi="Verdana" w:cs="Arial"/>
                <w:color w:val="000000" w:themeColor="text1"/>
                <w:sz w:val="20"/>
                <w:szCs w:val="20"/>
              </w:rPr>
            </w:pPr>
            <w:r w:rsidRPr="00F10EE3">
              <w:rPr>
                <w:rFonts w:ascii="Verdana" w:hAnsi="Verdana" w:cs="Arial"/>
                <w:color w:val="000000" w:themeColor="text1"/>
                <w:sz w:val="20"/>
                <w:szCs w:val="20"/>
              </w:rPr>
              <w:t>Valor</w:t>
            </w:r>
            <w:r w:rsidRPr="00F10EE3">
              <w:rPr>
                <w:rFonts w:ascii="Verdana" w:hAnsi="Verdana" w:cs="Arial"/>
                <w:color w:val="000000" w:themeColor="text1"/>
                <w:spacing w:val="-2"/>
                <w:sz w:val="20"/>
                <w:szCs w:val="20"/>
              </w:rPr>
              <w:t xml:space="preserve"> </w:t>
            </w:r>
            <w:r w:rsidRPr="00F10EE3">
              <w:rPr>
                <w:rFonts w:ascii="Verdana" w:hAnsi="Verdana" w:cs="Arial"/>
                <w:color w:val="000000" w:themeColor="text1"/>
                <w:sz w:val="20"/>
                <w:szCs w:val="20"/>
              </w:rPr>
              <w:t>($)</w:t>
            </w:r>
          </w:p>
        </w:tc>
        <w:tc>
          <w:tcPr>
            <w:tcW w:w="426" w:type="dxa"/>
          </w:tcPr>
          <w:p w14:paraId="03D0E6FB" w14:textId="77777777" w:rsidR="00D4696D" w:rsidRPr="00F10EE3" w:rsidRDefault="00D4696D" w:rsidP="00307290">
            <w:pPr>
              <w:pStyle w:val="TableParagraph"/>
              <w:spacing w:before="1"/>
              <w:rPr>
                <w:rFonts w:ascii="Verdana" w:hAnsi="Verdana" w:cs="Arial"/>
                <w:b/>
                <w:color w:val="000000" w:themeColor="text1"/>
                <w:sz w:val="20"/>
                <w:szCs w:val="20"/>
              </w:rPr>
            </w:pPr>
          </w:p>
          <w:p w14:paraId="0039E422" w14:textId="77777777" w:rsidR="00D4696D" w:rsidRPr="00F10EE3" w:rsidRDefault="00D4696D" w:rsidP="00307290">
            <w:pPr>
              <w:pStyle w:val="TableParagraph"/>
              <w:ind w:left="127"/>
              <w:rPr>
                <w:rFonts w:ascii="Verdana" w:hAnsi="Verdana" w:cs="Arial"/>
                <w:color w:val="000000" w:themeColor="text1"/>
                <w:sz w:val="20"/>
                <w:szCs w:val="20"/>
              </w:rPr>
            </w:pPr>
            <w:r w:rsidRPr="00F10EE3">
              <w:rPr>
                <w:rFonts w:ascii="Verdana" w:hAnsi="Verdana" w:cs="Arial"/>
                <w:color w:val="000000" w:themeColor="text1"/>
                <w:sz w:val="20"/>
                <w:szCs w:val="20"/>
              </w:rPr>
              <w:t>SI</w:t>
            </w:r>
          </w:p>
        </w:tc>
        <w:tc>
          <w:tcPr>
            <w:tcW w:w="426" w:type="dxa"/>
          </w:tcPr>
          <w:p w14:paraId="47F1A1A0" w14:textId="77777777" w:rsidR="00D4696D" w:rsidRPr="00F10EE3" w:rsidRDefault="00D4696D" w:rsidP="00307290">
            <w:pPr>
              <w:pStyle w:val="TableParagraph"/>
              <w:spacing w:before="1"/>
              <w:rPr>
                <w:rFonts w:ascii="Verdana" w:hAnsi="Verdana" w:cs="Arial"/>
                <w:b/>
                <w:color w:val="000000" w:themeColor="text1"/>
                <w:sz w:val="20"/>
                <w:szCs w:val="20"/>
              </w:rPr>
            </w:pPr>
          </w:p>
          <w:p w14:paraId="1BD25696" w14:textId="77777777" w:rsidR="00D4696D" w:rsidRPr="00F10EE3" w:rsidRDefault="00D4696D" w:rsidP="00307290">
            <w:pPr>
              <w:pStyle w:val="TableParagraph"/>
              <w:ind w:left="81"/>
              <w:rPr>
                <w:rFonts w:ascii="Verdana" w:hAnsi="Verdana" w:cs="Arial"/>
                <w:color w:val="000000" w:themeColor="text1"/>
                <w:sz w:val="20"/>
                <w:szCs w:val="20"/>
              </w:rPr>
            </w:pPr>
            <w:r w:rsidRPr="00F10EE3">
              <w:rPr>
                <w:rFonts w:ascii="Verdana" w:hAnsi="Verdana" w:cs="Arial"/>
                <w:color w:val="000000" w:themeColor="text1"/>
                <w:sz w:val="20"/>
                <w:szCs w:val="20"/>
              </w:rPr>
              <w:t>NO</w:t>
            </w:r>
          </w:p>
        </w:tc>
        <w:tc>
          <w:tcPr>
            <w:tcW w:w="1568" w:type="dxa"/>
          </w:tcPr>
          <w:p w14:paraId="6F508A16" w14:textId="77777777" w:rsidR="00D4696D" w:rsidRPr="00F10EE3" w:rsidRDefault="00D4696D" w:rsidP="00307290">
            <w:pPr>
              <w:pStyle w:val="TableParagraph"/>
              <w:rPr>
                <w:rFonts w:ascii="Verdana" w:hAnsi="Verdana" w:cs="Arial"/>
                <w:color w:val="000000" w:themeColor="text1"/>
                <w:sz w:val="20"/>
                <w:szCs w:val="20"/>
              </w:rPr>
            </w:pPr>
          </w:p>
        </w:tc>
      </w:tr>
      <w:tr w:rsidR="00D4696D" w:rsidRPr="00F10EE3" w14:paraId="28B69F79" w14:textId="77777777" w:rsidTr="00B67FF4">
        <w:trPr>
          <w:trHeight w:val="283"/>
        </w:trPr>
        <w:tc>
          <w:tcPr>
            <w:tcW w:w="851" w:type="dxa"/>
            <w:hideMark/>
          </w:tcPr>
          <w:p w14:paraId="2C49B2A4" w14:textId="77777777" w:rsidR="00D4696D" w:rsidRPr="00F10EE3" w:rsidRDefault="00D4696D" w:rsidP="00307290">
            <w:pPr>
              <w:pStyle w:val="TableParagraph"/>
              <w:spacing w:before="72"/>
              <w:ind w:left="68"/>
              <w:rPr>
                <w:rFonts w:ascii="Verdana" w:hAnsi="Verdana" w:cs="Arial"/>
                <w:color w:val="000000" w:themeColor="text1"/>
                <w:sz w:val="20"/>
                <w:szCs w:val="20"/>
              </w:rPr>
            </w:pPr>
            <w:r w:rsidRPr="00F10EE3">
              <w:rPr>
                <w:rFonts w:ascii="Verdana" w:hAnsi="Verdana" w:cs="Arial"/>
                <w:color w:val="000000" w:themeColor="text1"/>
                <w:sz w:val="20"/>
                <w:szCs w:val="20"/>
              </w:rPr>
              <w:lastRenderedPageBreak/>
              <w:t>1</w:t>
            </w:r>
          </w:p>
        </w:tc>
        <w:tc>
          <w:tcPr>
            <w:tcW w:w="52" w:type="dxa"/>
          </w:tcPr>
          <w:p w14:paraId="22570908" w14:textId="77777777" w:rsidR="00D4696D" w:rsidRPr="00F10EE3" w:rsidRDefault="00D4696D" w:rsidP="00307290">
            <w:pPr>
              <w:pStyle w:val="TableParagraph"/>
              <w:rPr>
                <w:rFonts w:ascii="Verdana" w:hAnsi="Verdana" w:cs="Arial"/>
                <w:color w:val="000000" w:themeColor="text1"/>
                <w:sz w:val="20"/>
                <w:szCs w:val="20"/>
              </w:rPr>
            </w:pPr>
          </w:p>
        </w:tc>
        <w:tc>
          <w:tcPr>
            <w:tcW w:w="442" w:type="dxa"/>
          </w:tcPr>
          <w:p w14:paraId="00024E61" w14:textId="77777777" w:rsidR="00D4696D" w:rsidRPr="00F10EE3" w:rsidRDefault="00D4696D" w:rsidP="00307290">
            <w:pPr>
              <w:pStyle w:val="TableParagraph"/>
              <w:rPr>
                <w:rFonts w:ascii="Verdana" w:hAnsi="Verdana" w:cs="Arial"/>
                <w:color w:val="000000" w:themeColor="text1"/>
                <w:sz w:val="20"/>
                <w:szCs w:val="20"/>
              </w:rPr>
            </w:pPr>
          </w:p>
        </w:tc>
        <w:tc>
          <w:tcPr>
            <w:tcW w:w="522" w:type="dxa"/>
          </w:tcPr>
          <w:p w14:paraId="738583E0" w14:textId="77777777" w:rsidR="00D4696D" w:rsidRPr="00F10EE3" w:rsidRDefault="00D4696D" w:rsidP="00307290">
            <w:pPr>
              <w:pStyle w:val="TableParagraph"/>
              <w:rPr>
                <w:rFonts w:ascii="Verdana" w:hAnsi="Verdana" w:cs="Arial"/>
                <w:color w:val="000000" w:themeColor="text1"/>
                <w:sz w:val="20"/>
                <w:szCs w:val="20"/>
              </w:rPr>
            </w:pPr>
          </w:p>
        </w:tc>
        <w:tc>
          <w:tcPr>
            <w:tcW w:w="333" w:type="dxa"/>
          </w:tcPr>
          <w:p w14:paraId="642121C2" w14:textId="77777777" w:rsidR="00D4696D" w:rsidRPr="00F10EE3" w:rsidRDefault="00D4696D" w:rsidP="00307290">
            <w:pPr>
              <w:pStyle w:val="TableParagraph"/>
              <w:rPr>
                <w:rFonts w:ascii="Verdana" w:hAnsi="Verdana" w:cs="Arial"/>
                <w:color w:val="000000" w:themeColor="text1"/>
                <w:sz w:val="20"/>
                <w:szCs w:val="20"/>
              </w:rPr>
            </w:pPr>
          </w:p>
        </w:tc>
        <w:tc>
          <w:tcPr>
            <w:tcW w:w="556" w:type="dxa"/>
          </w:tcPr>
          <w:p w14:paraId="661900FE"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6847F13A" w14:textId="77777777" w:rsidR="00D4696D" w:rsidRPr="00F10EE3" w:rsidRDefault="00D4696D" w:rsidP="00307290">
            <w:pPr>
              <w:pStyle w:val="TableParagraph"/>
              <w:rPr>
                <w:rFonts w:ascii="Verdana" w:hAnsi="Verdana" w:cs="Arial"/>
                <w:color w:val="000000" w:themeColor="text1"/>
                <w:sz w:val="20"/>
                <w:szCs w:val="20"/>
              </w:rPr>
            </w:pPr>
          </w:p>
        </w:tc>
        <w:tc>
          <w:tcPr>
            <w:tcW w:w="586" w:type="dxa"/>
          </w:tcPr>
          <w:p w14:paraId="2AFE3FEC" w14:textId="77777777" w:rsidR="00D4696D" w:rsidRPr="00F10EE3" w:rsidRDefault="00D4696D" w:rsidP="00307290">
            <w:pPr>
              <w:pStyle w:val="TableParagraph"/>
              <w:rPr>
                <w:rFonts w:ascii="Verdana" w:hAnsi="Verdana" w:cs="Arial"/>
                <w:color w:val="000000" w:themeColor="text1"/>
                <w:sz w:val="20"/>
                <w:szCs w:val="20"/>
              </w:rPr>
            </w:pPr>
          </w:p>
        </w:tc>
        <w:tc>
          <w:tcPr>
            <w:tcW w:w="839" w:type="dxa"/>
          </w:tcPr>
          <w:p w14:paraId="76E71241"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19B4396F"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320C0781"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1288B1D7" w14:textId="77777777" w:rsidR="00D4696D" w:rsidRPr="00F10EE3" w:rsidRDefault="00D4696D" w:rsidP="00307290">
            <w:pPr>
              <w:pStyle w:val="TableParagraph"/>
              <w:rPr>
                <w:rFonts w:ascii="Verdana" w:hAnsi="Verdana" w:cs="Arial"/>
                <w:color w:val="000000" w:themeColor="text1"/>
                <w:sz w:val="20"/>
                <w:szCs w:val="20"/>
              </w:rPr>
            </w:pPr>
          </w:p>
        </w:tc>
        <w:tc>
          <w:tcPr>
            <w:tcW w:w="1425" w:type="dxa"/>
          </w:tcPr>
          <w:p w14:paraId="211B2DA5" w14:textId="77777777" w:rsidR="00D4696D" w:rsidRPr="00F10EE3" w:rsidRDefault="00D4696D" w:rsidP="00307290">
            <w:pPr>
              <w:pStyle w:val="TableParagraph"/>
              <w:rPr>
                <w:rFonts w:ascii="Verdana" w:hAnsi="Verdana" w:cs="Arial"/>
                <w:color w:val="000000" w:themeColor="text1"/>
                <w:sz w:val="20"/>
                <w:szCs w:val="20"/>
              </w:rPr>
            </w:pPr>
          </w:p>
        </w:tc>
        <w:tc>
          <w:tcPr>
            <w:tcW w:w="426" w:type="dxa"/>
          </w:tcPr>
          <w:p w14:paraId="2AB2D0AF" w14:textId="77777777" w:rsidR="00D4696D" w:rsidRPr="00F10EE3" w:rsidRDefault="00D4696D" w:rsidP="00307290">
            <w:pPr>
              <w:pStyle w:val="TableParagraph"/>
              <w:rPr>
                <w:rFonts w:ascii="Verdana" w:hAnsi="Verdana" w:cs="Arial"/>
                <w:color w:val="000000" w:themeColor="text1"/>
                <w:sz w:val="20"/>
                <w:szCs w:val="20"/>
              </w:rPr>
            </w:pPr>
          </w:p>
        </w:tc>
        <w:tc>
          <w:tcPr>
            <w:tcW w:w="426" w:type="dxa"/>
          </w:tcPr>
          <w:p w14:paraId="28FC96D4" w14:textId="77777777" w:rsidR="00D4696D" w:rsidRPr="00F10EE3" w:rsidRDefault="00D4696D" w:rsidP="00307290">
            <w:pPr>
              <w:pStyle w:val="TableParagraph"/>
              <w:rPr>
                <w:rFonts w:ascii="Verdana" w:hAnsi="Verdana" w:cs="Arial"/>
                <w:color w:val="000000" w:themeColor="text1"/>
                <w:sz w:val="20"/>
                <w:szCs w:val="20"/>
              </w:rPr>
            </w:pPr>
          </w:p>
        </w:tc>
        <w:tc>
          <w:tcPr>
            <w:tcW w:w="1568" w:type="dxa"/>
          </w:tcPr>
          <w:p w14:paraId="7D3300E7" w14:textId="77777777" w:rsidR="00D4696D" w:rsidRPr="00F10EE3" w:rsidRDefault="00D4696D" w:rsidP="00307290">
            <w:pPr>
              <w:pStyle w:val="TableParagraph"/>
              <w:rPr>
                <w:rFonts w:ascii="Verdana" w:hAnsi="Verdana" w:cs="Arial"/>
                <w:color w:val="000000" w:themeColor="text1"/>
                <w:sz w:val="20"/>
                <w:szCs w:val="20"/>
              </w:rPr>
            </w:pPr>
          </w:p>
        </w:tc>
      </w:tr>
      <w:tr w:rsidR="00D4696D" w:rsidRPr="00F10EE3" w14:paraId="40005A26" w14:textId="77777777" w:rsidTr="00B67FF4">
        <w:trPr>
          <w:trHeight w:val="280"/>
        </w:trPr>
        <w:tc>
          <w:tcPr>
            <w:tcW w:w="851" w:type="dxa"/>
            <w:hideMark/>
          </w:tcPr>
          <w:p w14:paraId="01109AAF" w14:textId="77777777" w:rsidR="00D4696D" w:rsidRPr="00F10EE3" w:rsidRDefault="00D4696D" w:rsidP="00307290">
            <w:pPr>
              <w:pStyle w:val="TableParagraph"/>
              <w:spacing w:before="70"/>
              <w:ind w:left="68"/>
              <w:rPr>
                <w:rFonts w:ascii="Verdana" w:hAnsi="Verdana" w:cs="Arial"/>
                <w:color w:val="000000" w:themeColor="text1"/>
                <w:sz w:val="20"/>
                <w:szCs w:val="20"/>
              </w:rPr>
            </w:pPr>
            <w:r w:rsidRPr="00F10EE3">
              <w:rPr>
                <w:rFonts w:ascii="Verdana" w:hAnsi="Verdana" w:cs="Arial"/>
                <w:color w:val="000000" w:themeColor="text1"/>
                <w:sz w:val="20"/>
                <w:szCs w:val="20"/>
              </w:rPr>
              <w:t>2</w:t>
            </w:r>
          </w:p>
        </w:tc>
        <w:tc>
          <w:tcPr>
            <w:tcW w:w="52" w:type="dxa"/>
          </w:tcPr>
          <w:p w14:paraId="750AE81D" w14:textId="77777777" w:rsidR="00D4696D" w:rsidRPr="00F10EE3" w:rsidRDefault="00D4696D" w:rsidP="00307290">
            <w:pPr>
              <w:pStyle w:val="TableParagraph"/>
              <w:rPr>
                <w:rFonts w:ascii="Verdana" w:hAnsi="Verdana" w:cs="Arial"/>
                <w:color w:val="000000" w:themeColor="text1"/>
                <w:sz w:val="20"/>
                <w:szCs w:val="20"/>
              </w:rPr>
            </w:pPr>
          </w:p>
        </w:tc>
        <w:tc>
          <w:tcPr>
            <w:tcW w:w="442" w:type="dxa"/>
          </w:tcPr>
          <w:p w14:paraId="3E7797BF" w14:textId="77777777" w:rsidR="00D4696D" w:rsidRPr="00F10EE3" w:rsidRDefault="00D4696D" w:rsidP="00307290">
            <w:pPr>
              <w:pStyle w:val="TableParagraph"/>
              <w:rPr>
                <w:rFonts w:ascii="Verdana" w:hAnsi="Verdana" w:cs="Arial"/>
                <w:color w:val="000000" w:themeColor="text1"/>
                <w:sz w:val="20"/>
                <w:szCs w:val="20"/>
              </w:rPr>
            </w:pPr>
          </w:p>
        </w:tc>
        <w:tc>
          <w:tcPr>
            <w:tcW w:w="522" w:type="dxa"/>
          </w:tcPr>
          <w:p w14:paraId="0D055F52" w14:textId="77777777" w:rsidR="00D4696D" w:rsidRPr="00F10EE3" w:rsidRDefault="00D4696D" w:rsidP="00307290">
            <w:pPr>
              <w:pStyle w:val="TableParagraph"/>
              <w:rPr>
                <w:rFonts w:ascii="Verdana" w:hAnsi="Verdana" w:cs="Arial"/>
                <w:color w:val="000000" w:themeColor="text1"/>
                <w:sz w:val="20"/>
                <w:szCs w:val="20"/>
              </w:rPr>
            </w:pPr>
          </w:p>
        </w:tc>
        <w:tc>
          <w:tcPr>
            <w:tcW w:w="333" w:type="dxa"/>
          </w:tcPr>
          <w:p w14:paraId="2226739B" w14:textId="77777777" w:rsidR="00D4696D" w:rsidRPr="00F10EE3" w:rsidRDefault="00D4696D" w:rsidP="00307290">
            <w:pPr>
              <w:pStyle w:val="TableParagraph"/>
              <w:rPr>
                <w:rFonts w:ascii="Verdana" w:hAnsi="Verdana" w:cs="Arial"/>
                <w:color w:val="000000" w:themeColor="text1"/>
                <w:sz w:val="20"/>
                <w:szCs w:val="20"/>
              </w:rPr>
            </w:pPr>
          </w:p>
        </w:tc>
        <w:tc>
          <w:tcPr>
            <w:tcW w:w="556" w:type="dxa"/>
          </w:tcPr>
          <w:p w14:paraId="382DB83B"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4D018EBE" w14:textId="77777777" w:rsidR="00D4696D" w:rsidRPr="00F10EE3" w:rsidRDefault="00D4696D" w:rsidP="00307290">
            <w:pPr>
              <w:pStyle w:val="TableParagraph"/>
              <w:rPr>
                <w:rFonts w:ascii="Verdana" w:hAnsi="Verdana" w:cs="Arial"/>
                <w:color w:val="000000" w:themeColor="text1"/>
                <w:sz w:val="20"/>
                <w:szCs w:val="20"/>
              </w:rPr>
            </w:pPr>
          </w:p>
        </w:tc>
        <w:tc>
          <w:tcPr>
            <w:tcW w:w="586" w:type="dxa"/>
          </w:tcPr>
          <w:p w14:paraId="4FCDEAA9" w14:textId="77777777" w:rsidR="00D4696D" w:rsidRPr="00F10EE3" w:rsidRDefault="00D4696D" w:rsidP="00307290">
            <w:pPr>
              <w:pStyle w:val="TableParagraph"/>
              <w:rPr>
                <w:rFonts w:ascii="Verdana" w:hAnsi="Verdana" w:cs="Arial"/>
                <w:color w:val="000000" w:themeColor="text1"/>
                <w:sz w:val="20"/>
                <w:szCs w:val="20"/>
              </w:rPr>
            </w:pPr>
          </w:p>
        </w:tc>
        <w:tc>
          <w:tcPr>
            <w:tcW w:w="839" w:type="dxa"/>
          </w:tcPr>
          <w:p w14:paraId="29B034DB"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67E878C4"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5C6DF4C8"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015486FC" w14:textId="77777777" w:rsidR="00D4696D" w:rsidRPr="00F10EE3" w:rsidRDefault="00D4696D" w:rsidP="00307290">
            <w:pPr>
              <w:pStyle w:val="TableParagraph"/>
              <w:rPr>
                <w:rFonts w:ascii="Verdana" w:hAnsi="Verdana" w:cs="Arial"/>
                <w:color w:val="000000" w:themeColor="text1"/>
                <w:sz w:val="20"/>
                <w:szCs w:val="20"/>
              </w:rPr>
            </w:pPr>
          </w:p>
        </w:tc>
        <w:tc>
          <w:tcPr>
            <w:tcW w:w="1425" w:type="dxa"/>
          </w:tcPr>
          <w:p w14:paraId="22CB1B5C" w14:textId="77777777" w:rsidR="00D4696D" w:rsidRPr="00F10EE3" w:rsidRDefault="00D4696D" w:rsidP="00307290">
            <w:pPr>
              <w:pStyle w:val="TableParagraph"/>
              <w:rPr>
                <w:rFonts w:ascii="Verdana" w:hAnsi="Verdana" w:cs="Arial"/>
                <w:color w:val="000000" w:themeColor="text1"/>
                <w:sz w:val="20"/>
                <w:szCs w:val="20"/>
              </w:rPr>
            </w:pPr>
          </w:p>
        </w:tc>
        <w:tc>
          <w:tcPr>
            <w:tcW w:w="426" w:type="dxa"/>
          </w:tcPr>
          <w:p w14:paraId="64E55989" w14:textId="77777777" w:rsidR="00D4696D" w:rsidRPr="00F10EE3" w:rsidRDefault="00D4696D" w:rsidP="00307290">
            <w:pPr>
              <w:pStyle w:val="TableParagraph"/>
              <w:rPr>
                <w:rFonts w:ascii="Verdana" w:hAnsi="Verdana" w:cs="Arial"/>
                <w:color w:val="000000" w:themeColor="text1"/>
                <w:sz w:val="20"/>
                <w:szCs w:val="20"/>
              </w:rPr>
            </w:pPr>
          </w:p>
        </w:tc>
        <w:tc>
          <w:tcPr>
            <w:tcW w:w="426" w:type="dxa"/>
          </w:tcPr>
          <w:p w14:paraId="4DA8BC31" w14:textId="77777777" w:rsidR="00D4696D" w:rsidRPr="00F10EE3" w:rsidRDefault="00D4696D" w:rsidP="00307290">
            <w:pPr>
              <w:pStyle w:val="TableParagraph"/>
              <w:rPr>
                <w:rFonts w:ascii="Verdana" w:hAnsi="Verdana" w:cs="Arial"/>
                <w:color w:val="000000" w:themeColor="text1"/>
                <w:sz w:val="20"/>
                <w:szCs w:val="20"/>
              </w:rPr>
            </w:pPr>
          </w:p>
        </w:tc>
        <w:tc>
          <w:tcPr>
            <w:tcW w:w="1568" w:type="dxa"/>
          </w:tcPr>
          <w:p w14:paraId="5D4876BF" w14:textId="77777777" w:rsidR="00D4696D" w:rsidRPr="00F10EE3" w:rsidRDefault="00D4696D" w:rsidP="00307290">
            <w:pPr>
              <w:pStyle w:val="TableParagraph"/>
              <w:rPr>
                <w:rFonts w:ascii="Verdana" w:hAnsi="Verdana" w:cs="Arial"/>
                <w:color w:val="000000" w:themeColor="text1"/>
                <w:sz w:val="20"/>
                <w:szCs w:val="20"/>
              </w:rPr>
            </w:pPr>
          </w:p>
        </w:tc>
      </w:tr>
      <w:tr w:rsidR="00D4696D" w:rsidRPr="00F10EE3" w14:paraId="2A026755" w14:textId="77777777" w:rsidTr="00B67FF4">
        <w:trPr>
          <w:trHeight w:val="283"/>
        </w:trPr>
        <w:tc>
          <w:tcPr>
            <w:tcW w:w="851" w:type="dxa"/>
            <w:hideMark/>
          </w:tcPr>
          <w:p w14:paraId="688F38B2" w14:textId="77777777" w:rsidR="00D4696D" w:rsidRPr="00F10EE3" w:rsidRDefault="00D4696D" w:rsidP="00307290">
            <w:pPr>
              <w:pStyle w:val="TableParagraph"/>
              <w:spacing w:before="72"/>
              <w:ind w:left="68"/>
              <w:rPr>
                <w:rFonts w:ascii="Verdana" w:hAnsi="Verdana" w:cs="Arial"/>
                <w:color w:val="000000" w:themeColor="text1"/>
                <w:sz w:val="20"/>
                <w:szCs w:val="20"/>
              </w:rPr>
            </w:pPr>
            <w:r w:rsidRPr="00F10EE3">
              <w:rPr>
                <w:rFonts w:ascii="Verdana" w:hAnsi="Verdana" w:cs="Arial"/>
                <w:color w:val="000000" w:themeColor="text1"/>
                <w:sz w:val="20"/>
                <w:szCs w:val="20"/>
              </w:rPr>
              <w:t>3</w:t>
            </w:r>
          </w:p>
        </w:tc>
        <w:tc>
          <w:tcPr>
            <w:tcW w:w="52" w:type="dxa"/>
          </w:tcPr>
          <w:p w14:paraId="597EFD26" w14:textId="77777777" w:rsidR="00D4696D" w:rsidRPr="00F10EE3" w:rsidRDefault="00D4696D" w:rsidP="00307290">
            <w:pPr>
              <w:pStyle w:val="TableParagraph"/>
              <w:rPr>
                <w:rFonts w:ascii="Verdana" w:hAnsi="Verdana" w:cs="Arial"/>
                <w:color w:val="000000" w:themeColor="text1"/>
                <w:sz w:val="20"/>
                <w:szCs w:val="20"/>
              </w:rPr>
            </w:pPr>
          </w:p>
        </w:tc>
        <w:tc>
          <w:tcPr>
            <w:tcW w:w="442" w:type="dxa"/>
          </w:tcPr>
          <w:p w14:paraId="77C277A3" w14:textId="77777777" w:rsidR="00D4696D" w:rsidRPr="00F10EE3" w:rsidRDefault="00D4696D" w:rsidP="00307290">
            <w:pPr>
              <w:pStyle w:val="TableParagraph"/>
              <w:rPr>
                <w:rFonts w:ascii="Verdana" w:hAnsi="Verdana" w:cs="Arial"/>
                <w:color w:val="000000" w:themeColor="text1"/>
                <w:sz w:val="20"/>
                <w:szCs w:val="20"/>
              </w:rPr>
            </w:pPr>
          </w:p>
        </w:tc>
        <w:tc>
          <w:tcPr>
            <w:tcW w:w="522" w:type="dxa"/>
          </w:tcPr>
          <w:p w14:paraId="7A74AA70" w14:textId="77777777" w:rsidR="00D4696D" w:rsidRPr="00F10EE3" w:rsidRDefault="00D4696D" w:rsidP="00307290">
            <w:pPr>
              <w:pStyle w:val="TableParagraph"/>
              <w:rPr>
                <w:rFonts w:ascii="Verdana" w:hAnsi="Verdana" w:cs="Arial"/>
                <w:color w:val="000000" w:themeColor="text1"/>
                <w:sz w:val="20"/>
                <w:szCs w:val="20"/>
              </w:rPr>
            </w:pPr>
          </w:p>
        </w:tc>
        <w:tc>
          <w:tcPr>
            <w:tcW w:w="333" w:type="dxa"/>
          </w:tcPr>
          <w:p w14:paraId="68BB7F0D" w14:textId="77777777" w:rsidR="00D4696D" w:rsidRPr="00F10EE3" w:rsidRDefault="00D4696D" w:rsidP="00307290">
            <w:pPr>
              <w:pStyle w:val="TableParagraph"/>
              <w:rPr>
                <w:rFonts w:ascii="Verdana" w:hAnsi="Verdana" w:cs="Arial"/>
                <w:color w:val="000000" w:themeColor="text1"/>
                <w:sz w:val="20"/>
                <w:szCs w:val="20"/>
              </w:rPr>
            </w:pPr>
          </w:p>
        </w:tc>
        <w:tc>
          <w:tcPr>
            <w:tcW w:w="556" w:type="dxa"/>
          </w:tcPr>
          <w:p w14:paraId="7C05F301"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0B48730A" w14:textId="77777777" w:rsidR="00D4696D" w:rsidRPr="00F10EE3" w:rsidRDefault="00D4696D" w:rsidP="00307290">
            <w:pPr>
              <w:pStyle w:val="TableParagraph"/>
              <w:rPr>
                <w:rFonts w:ascii="Verdana" w:hAnsi="Verdana" w:cs="Arial"/>
                <w:color w:val="000000" w:themeColor="text1"/>
                <w:sz w:val="20"/>
                <w:szCs w:val="20"/>
              </w:rPr>
            </w:pPr>
          </w:p>
        </w:tc>
        <w:tc>
          <w:tcPr>
            <w:tcW w:w="586" w:type="dxa"/>
          </w:tcPr>
          <w:p w14:paraId="7571FBE7" w14:textId="77777777" w:rsidR="00D4696D" w:rsidRPr="00F10EE3" w:rsidRDefault="00D4696D" w:rsidP="00307290">
            <w:pPr>
              <w:pStyle w:val="TableParagraph"/>
              <w:rPr>
                <w:rFonts w:ascii="Verdana" w:hAnsi="Verdana" w:cs="Arial"/>
                <w:color w:val="000000" w:themeColor="text1"/>
                <w:sz w:val="20"/>
                <w:szCs w:val="20"/>
              </w:rPr>
            </w:pPr>
          </w:p>
        </w:tc>
        <w:tc>
          <w:tcPr>
            <w:tcW w:w="839" w:type="dxa"/>
          </w:tcPr>
          <w:p w14:paraId="30D9D2BE"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2F76863C"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71088303"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6E96F469" w14:textId="77777777" w:rsidR="00D4696D" w:rsidRPr="00F10EE3" w:rsidRDefault="00D4696D" w:rsidP="00307290">
            <w:pPr>
              <w:pStyle w:val="TableParagraph"/>
              <w:rPr>
                <w:rFonts w:ascii="Verdana" w:hAnsi="Verdana" w:cs="Arial"/>
                <w:color w:val="000000" w:themeColor="text1"/>
                <w:sz w:val="20"/>
                <w:szCs w:val="20"/>
              </w:rPr>
            </w:pPr>
          </w:p>
        </w:tc>
        <w:tc>
          <w:tcPr>
            <w:tcW w:w="1425" w:type="dxa"/>
          </w:tcPr>
          <w:p w14:paraId="302B56C2" w14:textId="77777777" w:rsidR="00D4696D" w:rsidRPr="00F10EE3" w:rsidRDefault="00D4696D" w:rsidP="00307290">
            <w:pPr>
              <w:pStyle w:val="TableParagraph"/>
              <w:rPr>
                <w:rFonts w:ascii="Verdana" w:hAnsi="Verdana" w:cs="Arial"/>
                <w:color w:val="000000" w:themeColor="text1"/>
                <w:sz w:val="20"/>
                <w:szCs w:val="20"/>
              </w:rPr>
            </w:pPr>
          </w:p>
        </w:tc>
        <w:tc>
          <w:tcPr>
            <w:tcW w:w="426" w:type="dxa"/>
          </w:tcPr>
          <w:p w14:paraId="09AC18A3" w14:textId="77777777" w:rsidR="00D4696D" w:rsidRPr="00F10EE3" w:rsidRDefault="00D4696D" w:rsidP="00307290">
            <w:pPr>
              <w:pStyle w:val="TableParagraph"/>
              <w:rPr>
                <w:rFonts w:ascii="Verdana" w:hAnsi="Verdana" w:cs="Arial"/>
                <w:color w:val="000000" w:themeColor="text1"/>
                <w:sz w:val="20"/>
                <w:szCs w:val="20"/>
              </w:rPr>
            </w:pPr>
          </w:p>
        </w:tc>
        <w:tc>
          <w:tcPr>
            <w:tcW w:w="426" w:type="dxa"/>
          </w:tcPr>
          <w:p w14:paraId="2A39D59F" w14:textId="77777777" w:rsidR="00D4696D" w:rsidRPr="00F10EE3" w:rsidRDefault="00D4696D" w:rsidP="00307290">
            <w:pPr>
              <w:pStyle w:val="TableParagraph"/>
              <w:rPr>
                <w:rFonts w:ascii="Verdana" w:hAnsi="Verdana" w:cs="Arial"/>
                <w:color w:val="000000" w:themeColor="text1"/>
                <w:sz w:val="20"/>
                <w:szCs w:val="20"/>
              </w:rPr>
            </w:pPr>
          </w:p>
        </w:tc>
        <w:tc>
          <w:tcPr>
            <w:tcW w:w="1568" w:type="dxa"/>
          </w:tcPr>
          <w:p w14:paraId="07C4F547" w14:textId="77777777" w:rsidR="00D4696D" w:rsidRPr="00F10EE3" w:rsidRDefault="00D4696D" w:rsidP="00307290">
            <w:pPr>
              <w:pStyle w:val="TableParagraph"/>
              <w:rPr>
                <w:rFonts w:ascii="Verdana" w:hAnsi="Verdana" w:cs="Arial"/>
                <w:color w:val="000000" w:themeColor="text1"/>
                <w:sz w:val="20"/>
                <w:szCs w:val="20"/>
              </w:rPr>
            </w:pPr>
          </w:p>
        </w:tc>
      </w:tr>
      <w:tr w:rsidR="00D4696D" w:rsidRPr="00F10EE3" w14:paraId="34F7F1DC" w14:textId="77777777" w:rsidTr="00B67FF4">
        <w:trPr>
          <w:trHeight w:val="283"/>
        </w:trPr>
        <w:tc>
          <w:tcPr>
            <w:tcW w:w="851" w:type="dxa"/>
          </w:tcPr>
          <w:p w14:paraId="3942E6BF" w14:textId="77777777" w:rsidR="00D4696D" w:rsidRPr="00F10EE3" w:rsidRDefault="00D4696D" w:rsidP="00307290">
            <w:pPr>
              <w:pStyle w:val="TableParagraph"/>
              <w:spacing w:before="72"/>
              <w:ind w:left="68"/>
              <w:rPr>
                <w:rFonts w:ascii="Verdana" w:hAnsi="Verdana" w:cs="Arial"/>
                <w:color w:val="000000" w:themeColor="text1"/>
                <w:sz w:val="20"/>
                <w:szCs w:val="20"/>
              </w:rPr>
            </w:pPr>
            <w:r w:rsidRPr="00F10EE3">
              <w:rPr>
                <w:rFonts w:ascii="Verdana" w:hAnsi="Verdana" w:cs="Arial"/>
                <w:color w:val="000000" w:themeColor="text1"/>
                <w:sz w:val="20"/>
                <w:szCs w:val="20"/>
              </w:rPr>
              <w:t>4</w:t>
            </w:r>
          </w:p>
        </w:tc>
        <w:tc>
          <w:tcPr>
            <w:tcW w:w="52" w:type="dxa"/>
          </w:tcPr>
          <w:p w14:paraId="569AF012" w14:textId="77777777" w:rsidR="00D4696D" w:rsidRPr="00F10EE3" w:rsidRDefault="00D4696D" w:rsidP="00307290">
            <w:pPr>
              <w:pStyle w:val="TableParagraph"/>
              <w:rPr>
                <w:rFonts w:ascii="Verdana" w:hAnsi="Verdana" w:cs="Arial"/>
                <w:color w:val="000000" w:themeColor="text1"/>
                <w:sz w:val="20"/>
                <w:szCs w:val="20"/>
              </w:rPr>
            </w:pPr>
          </w:p>
        </w:tc>
        <w:tc>
          <w:tcPr>
            <w:tcW w:w="442" w:type="dxa"/>
          </w:tcPr>
          <w:p w14:paraId="10F8D5B5" w14:textId="77777777" w:rsidR="00D4696D" w:rsidRPr="00F10EE3" w:rsidRDefault="00D4696D" w:rsidP="00307290">
            <w:pPr>
              <w:pStyle w:val="TableParagraph"/>
              <w:rPr>
                <w:rFonts w:ascii="Verdana" w:hAnsi="Verdana" w:cs="Arial"/>
                <w:color w:val="000000" w:themeColor="text1"/>
                <w:sz w:val="20"/>
                <w:szCs w:val="20"/>
              </w:rPr>
            </w:pPr>
          </w:p>
        </w:tc>
        <w:tc>
          <w:tcPr>
            <w:tcW w:w="522" w:type="dxa"/>
          </w:tcPr>
          <w:p w14:paraId="352B3B33" w14:textId="77777777" w:rsidR="00D4696D" w:rsidRPr="00F10EE3" w:rsidRDefault="00D4696D" w:rsidP="00307290">
            <w:pPr>
              <w:pStyle w:val="TableParagraph"/>
              <w:rPr>
                <w:rFonts w:ascii="Verdana" w:hAnsi="Verdana" w:cs="Arial"/>
                <w:color w:val="000000" w:themeColor="text1"/>
                <w:sz w:val="20"/>
                <w:szCs w:val="20"/>
              </w:rPr>
            </w:pPr>
          </w:p>
        </w:tc>
        <w:tc>
          <w:tcPr>
            <w:tcW w:w="333" w:type="dxa"/>
          </w:tcPr>
          <w:p w14:paraId="568AE114" w14:textId="77777777" w:rsidR="00D4696D" w:rsidRPr="00F10EE3" w:rsidRDefault="00D4696D" w:rsidP="00307290">
            <w:pPr>
              <w:pStyle w:val="TableParagraph"/>
              <w:rPr>
                <w:rFonts w:ascii="Verdana" w:hAnsi="Verdana" w:cs="Arial"/>
                <w:color w:val="000000" w:themeColor="text1"/>
                <w:sz w:val="20"/>
                <w:szCs w:val="20"/>
              </w:rPr>
            </w:pPr>
          </w:p>
        </w:tc>
        <w:tc>
          <w:tcPr>
            <w:tcW w:w="556" w:type="dxa"/>
          </w:tcPr>
          <w:p w14:paraId="28E99608"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242D7B9D" w14:textId="77777777" w:rsidR="00D4696D" w:rsidRPr="00F10EE3" w:rsidRDefault="00D4696D" w:rsidP="00307290">
            <w:pPr>
              <w:pStyle w:val="TableParagraph"/>
              <w:rPr>
                <w:rFonts w:ascii="Verdana" w:hAnsi="Verdana" w:cs="Arial"/>
                <w:color w:val="000000" w:themeColor="text1"/>
                <w:sz w:val="20"/>
                <w:szCs w:val="20"/>
              </w:rPr>
            </w:pPr>
          </w:p>
        </w:tc>
        <w:tc>
          <w:tcPr>
            <w:tcW w:w="586" w:type="dxa"/>
          </w:tcPr>
          <w:p w14:paraId="7FEBED2E" w14:textId="77777777" w:rsidR="00D4696D" w:rsidRPr="00F10EE3" w:rsidRDefault="00D4696D" w:rsidP="00307290">
            <w:pPr>
              <w:pStyle w:val="TableParagraph"/>
              <w:rPr>
                <w:rFonts w:ascii="Verdana" w:hAnsi="Verdana" w:cs="Arial"/>
                <w:color w:val="000000" w:themeColor="text1"/>
                <w:sz w:val="20"/>
                <w:szCs w:val="20"/>
              </w:rPr>
            </w:pPr>
          </w:p>
        </w:tc>
        <w:tc>
          <w:tcPr>
            <w:tcW w:w="839" w:type="dxa"/>
          </w:tcPr>
          <w:p w14:paraId="18F6F1ED"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54ABE072"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60CE5CF7"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67D14A9E" w14:textId="77777777" w:rsidR="00D4696D" w:rsidRPr="00F10EE3" w:rsidRDefault="00D4696D" w:rsidP="00307290">
            <w:pPr>
              <w:pStyle w:val="TableParagraph"/>
              <w:rPr>
                <w:rFonts w:ascii="Verdana" w:hAnsi="Verdana" w:cs="Arial"/>
                <w:color w:val="000000" w:themeColor="text1"/>
                <w:sz w:val="20"/>
                <w:szCs w:val="20"/>
              </w:rPr>
            </w:pPr>
          </w:p>
        </w:tc>
        <w:tc>
          <w:tcPr>
            <w:tcW w:w="1425" w:type="dxa"/>
          </w:tcPr>
          <w:p w14:paraId="632875E6" w14:textId="77777777" w:rsidR="00D4696D" w:rsidRPr="00F10EE3" w:rsidRDefault="00D4696D" w:rsidP="00307290">
            <w:pPr>
              <w:pStyle w:val="TableParagraph"/>
              <w:rPr>
                <w:rFonts w:ascii="Verdana" w:hAnsi="Verdana" w:cs="Arial"/>
                <w:color w:val="000000" w:themeColor="text1"/>
                <w:sz w:val="20"/>
                <w:szCs w:val="20"/>
              </w:rPr>
            </w:pPr>
          </w:p>
        </w:tc>
        <w:tc>
          <w:tcPr>
            <w:tcW w:w="426" w:type="dxa"/>
          </w:tcPr>
          <w:p w14:paraId="223FE4FA" w14:textId="77777777" w:rsidR="00D4696D" w:rsidRPr="00F10EE3" w:rsidRDefault="00D4696D" w:rsidP="00307290">
            <w:pPr>
              <w:pStyle w:val="TableParagraph"/>
              <w:rPr>
                <w:rFonts w:ascii="Verdana" w:hAnsi="Verdana" w:cs="Arial"/>
                <w:color w:val="000000" w:themeColor="text1"/>
                <w:sz w:val="20"/>
                <w:szCs w:val="20"/>
              </w:rPr>
            </w:pPr>
          </w:p>
        </w:tc>
        <w:tc>
          <w:tcPr>
            <w:tcW w:w="426" w:type="dxa"/>
          </w:tcPr>
          <w:p w14:paraId="08401E4B" w14:textId="77777777" w:rsidR="00D4696D" w:rsidRPr="00F10EE3" w:rsidRDefault="00D4696D" w:rsidP="00307290">
            <w:pPr>
              <w:pStyle w:val="TableParagraph"/>
              <w:rPr>
                <w:rFonts w:ascii="Verdana" w:hAnsi="Verdana" w:cs="Arial"/>
                <w:color w:val="000000" w:themeColor="text1"/>
                <w:sz w:val="20"/>
                <w:szCs w:val="20"/>
              </w:rPr>
            </w:pPr>
          </w:p>
        </w:tc>
        <w:tc>
          <w:tcPr>
            <w:tcW w:w="1568" w:type="dxa"/>
          </w:tcPr>
          <w:p w14:paraId="1ED6E410" w14:textId="77777777" w:rsidR="00D4696D" w:rsidRPr="00F10EE3" w:rsidRDefault="00D4696D" w:rsidP="00307290">
            <w:pPr>
              <w:pStyle w:val="TableParagraph"/>
              <w:rPr>
                <w:rFonts w:ascii="Verdana" w:hAnsi="Verdana" w:cs="Arial"/>
                <w:color w:val="000000" w:themeColor="text1"/>
                <w:sz w:val="20"/>
                <w:szCs w:val="20"/>
              </w:rPr>
            </w:pPr>
          </w:p>
        </w:tc>
      </w:tr>
      <w:tr w:rsidR="00D4696D" w:rsidRPr="00F10EE3" w14:paraId="5714B529" w14:textId="77777777" w:rsidTr="00B67FF4">
        <w:trPr>
          <w:trHeight w:val="283"/>
        </w:trPr>
        <w:tc>
          <w:tcPr>
            <w:tcW w:w="851" w:type="dxa"/>
          </w:tcPr>
          <w:p w14:paraId="270659AB" w14:textId="77777777" w:rsidR="00D4696D" w:rsidRPr="00F10EE3" w:rsidRDefault="00D4696D" w:rsidP="00307290">
            <w:pPr>
              <w:pStyle w:val="TableParagraph"/>
              <w:spacing w:before="72"/>
              <w:ind w:left="68"/>
              <w:rPr>
                <w:rFonts w:ascii="Verdana" w:hAnsi="Verdana" w:cs="Arial"/>
                <w:color w:val="000000" w:themeColor="text1"/>
                <w:sz w:val="20"/>
                <w:szCs w:val="20"/>
              </w:rPr>
            </w:pPr>
            <w:r w:rsidRPr="00F10EE3">
              <w:rPr>
                <w:rFonts w:ascii="Verdana" w:hAnsi="Verdana" w:cs="Arial"/>
                <w:color w:val="000000" w:themeColor="text1"/>
                <w:sz w:val="20"/>
                <w:szCs w:val="20"/>
              </w:rPr>
              <w:t>5</w:t>
            </w:r>
          </w:p>
        </w:tc>
        <w:tc>
          <w:tcPr>
            <w:tcW w:w="52" w:type="dxa"/>
          </w:tcPr>
          <w:p w14:paraId="39AAB94E" w14:textId="77777777" w:rsidR="00D4696D" w:rsidRPr="00F10EE3" w:rsidRDefault="00D4696D" w:rsidP="00307290">
            <w:pPr>
              <w:pStyle w:val="TableParagraph"/>
              <w:rPr>
                <w:rFonts w:ascii="Verdana" w:hAnsi="Verdana" w:cs="Arial"/>
                <w:color w:val="000000" w:themeColor="text1"/>
                <w:sz w:val="20"/>
                <w:szCs w:val="20"/>
              </w:rPr>
            </w:pPr>
          </w:p>
        </w:tc>
        <w:tc>
          <w:tcPr>
            <w:tcW w:w="442" w:type="dxa"/>
          </w:tcPr>
          <w:p w14:paraId="6593CA6A" w14:textId="77777777" w:rsidR="00D4696D" w:rsidRPr="00F10EE3" w:rsidRDefault="00D4696D" w:rsidP="00307290">
            <w:pPr>
              <w:pStyle w:val="TableParagraph"/>
              <w:rPr>
                <w:rFonts w:ascii="Verdana" w:hAnsi="Verdana" w:cs="Arial"/>
                <w:color w:val="000000" w:themeColor="text1"/>
                <w:sz w:val="20"/>
                <w:szCs w:val="20"/>
              </w:rPr>
            </w:pPr>
          </w:p>
        </w:tc>
        <w:tc>
          <w:tcPr>
            <w:tcW w:w="522" w:type="dxa"/>
          </w:tcPr>
          <w:p w14:paraId="71C91F9E" w14:textId="77777777" w:rsidR="00D4696D" w:rsidRPr="00F10EE3" w:rsidRDefault="00D4696D" w:rsidP="00307290">
            <w:pPr>
              <w:pStyle w:val="TableParagraph"/>
              <w:rPr>
                <w:rFonts w:ascii="Verdana" w:hAnsi="Verdana" w:cs="Arial"/>
                <w:color w:val="000000" w:themeColor="text1"/>
                <w:sz w:val="20"/>
                <w:szCs w:val="20"/>
              </w:rPr>
            </w:pPr>
          </w:p>
        </w:tc>
        <w:tc>
          <w:tcPr>
            <w:tcW w:w="333" w:type="dxa"/>
          </w:tcPr>
          <w:p w14:paraId="4BCEEBCE" w14:textId="77777777" w:rsidR="00D4696D" w:rsidRPr="00F10EE3" w:rsidRDefault="00D4696D" w:rsidP="00307290">
            <w:pPr>
              <w:pStyle w:val="TableParagraph"/>
              <w:rPr>
                <w:rFonts w:ascii="Verdana" w:hAnsi="Verdana" w:cs="Arial"/>
                <w:color w:val="000000" w:themeColor="text1"/>
                <w:sz w:val="20"/>
                <w:szCs w:val="20"/>
              </w:rPr>
            </w:pPr>
          </w:p>
        </w:tc>
        <w:tc>
          <w:tcPr>
            <w:tcW w:w="556" w:type="dxa"/>
          </w:tcPr>
          <w:p w14:paraId="5C391DF8"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163F8EA9" w14:textId="77777777" w:rsidR="00D4696D" w:rsidRPr="00F10EE3" w:rsidRDefault="00D4696D" w:rsidP="00307290">
            <w:pPr>
              <w:pStyle w:val="TableParagraph"/>
              <w:rPr>
                <w:rFonts w:ascii="Verdana" w:hAnsi="Verdana" w:cs="Arial"/>
                <w:color w:val="000000" w:themeColor="text1"/>
                <w:sz w:val="20"/>
                <w:szCs w:val="20"/>
              </w:rPr>
            </w:pPr>
          </w:p>
        </w:tc>
        <w:tc>
          <w:tcPr>
            <w:tcW w:w="586" w:type="dxa"/>
          </w:tcPr>
          <w:p w14:paraId="1F509B86" w14:textId="77777777" w:rsidR="00D4696D" w:rsidRPr="00F10EE3" w:rsidRDefault="00D4696D" w:rsidP="00307290">
            <w:pPr>
              <w:pStyle w:val="TableParagraph"/>
              <w:rPr>
                <w:rFonts w:ascii="Verdana" w:hAnsi="Verdana" w:cs="Arial"/>
                <w:color w:val="000000" w:themeColor="text1"/>
                <w:sz w:val="20"/>
                <w:szCs w:val="20"/>
              </w:rPr>
            </w:pPr>
          </w:p>
        </w:tc>
        <w:tc>
          <w:tcPr>
            <w:tcW w:w="839" w:type="dxa"/>
          </w:tcPr>
          <w:p w14:paraId="726B2B02"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145DE8EF"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71BDE061" w14:textId="77777777" w:rsidR="00D4696D" w:rsidRPr="00F10EE3" w:rsidRDefault="00D4696D" w:rsidP="00307290">
            <w:pPr>
              <w:pStyle w:val="TableParagraph"/>
              <w:rPr>
                <w:rFonts w:ascii="Verdana" w:hAnsi="Verdana" w:cs="Arial"/>
                <w:color w:val="000000" w:themeColor="text1"/>
                <w:sz w:val="20"/>
                <w:szCs w:val="20"/>
              </w:rPr>
            </w:pPr>
          </w:p>
        </w:tc>
        <w:tc>
          <w:tcPr>
            <w:tcW w:w="427" w:type="dxa"/>
          </w:tcPr>
          <w:p w14:paraId="1C55D4FD" w14:textId="77777777" w:rsidR="00D4696D" w:rsidRPr="00F10EE3" w:rsidRDefault="00D4696D" w:rsidP="00307290">
            <w:pPr>
              <w:pStyle w:val="TableParagraph"/>
              <w:rPr>
                <w:rFonts w:ascii="Verdana" w:hAnsi="Verdana" w:cs="Arial"/>
                <w:color w:val="000000" w:themeColor="text1"/>
                <w:sz w:val="20"/>
                <w:szCs w:val="20"/>
              </w:rPr>
            </w:pPr>
          </w:p>
        </w:tc>
        <w:tc>
          <w:tcPr>
            <w:tcW w:w="1425" w:type="dxa"/>
          </w:tcPr>
          <w:p w14:paraId="23D8A908" w14:textId="77777777" w:rsidR="00D4696D" w:rsidRPr="00F10EE3" w:rsidRDefault="00D4696D" w:rsidP="00307290">
            <w:pPr>
              <w:pStyle w:val="TableParagraph"/>
              <w:rPr>
                <w:rFonts w:ascii="Verdana" w:hAnsi="Verdana" w:cs="Arial"/>
                <w:color w:val="000000" w:themeColor="text1"/>
                <w:sz w:val="20"/>
                <w:szCs w:val="20"/>
              </w:rPr>
            </w:pPr>
          </w:p>
        </w:tc>
        <w:tc>
          <w:tcPr>
            <w:tcW w:w="426" w:type="dxa"/>
          </w:tcPr>
          <w:p w14:paraId="49D95772" w14:textId="77777777" w:rsidR="00D4696D" w:rsidRPr="00F10EE3" w:rsidRDefault="00D4696D" w:rsidP="00307290">
            <w:pPr>
              <w:pStyle w:val="TableParagraph"/>
              <w:rPr>
                <w:rFonts w:ascii="Verdana" w:hAnsi="Verdana" w:cs="Arial"/>
                <w:color w:val="000000" w:themeColor="text1"/>
                <w:sz w:val="20"/>
                <w:szCs w:val="20"/>
              </w:rPr>
            </w:pPr>
          </w:p>
        </w:tc>
        <w:tc>
          <w:tcPr>
            <w:tcW w:w="426" w:type="dxa"/>
          </w:tcPr>
          <w:p w14:paraId="31FC8B74" w14:textId="77777777" w:rsidR="00D4696D" w:rsidRPr="00F10EE3" w:rsidRDefault="00D4696D" w:rsidP="00307290">
            <w:pPr>
              <w:pStyle w:val="TableParagraph"/>
              <w:rPr>
                <w:rFonts w:ascii="Verdana" w:hAnsi="Verdana" w:cs="Arial"/>
                <w:color w:val="000000" w:themeColor="text1"/>
                <w:sz w:val="20"/>
                <w:szCs w:val="20"/>
              </w:rPr>
            </w:pPr>
          </w:p>
        </w:tc>
        <w:tc>
          <w:tcPr>
            <w:tcW w:w="1568" w:type="dxa"/>
          </w:tcPr>
          <w:p w14:paraId="407EAF37" w14:textId="77777777" w:rsidR="00D4696D" w:rsidRPr="00F10EE3" w:rsidRDefault="00D4696D" w:rsidP="00307290">
            <w:pPr>
              <w:pStyle w:val="TableParagraph"/>
              <w:rPr>
                <w:rFonts w:ascii="Verdana" w:hAnsi="Verdana" w:cs="Arial"/>
                <w:color w:val="000000" w:themeColor="text1"/>
                <w:sz w:val="20"/>
                <w:szCs w:val="20"/>
              </w:rPr>
            </w:pPr>
          </w:p>
        </w:tc>
      </w:tr>
    </w:tbl>
    <w:p w14:paraId="115ECBFD" w14:textId="77777777" w:rsidR="00B67FF4" w:rsidRPr="00F10EE3" w:rsidRDefault="00B67FF4" w:rsidP="00D42213">
      <w:pPr>
        <w:rPr>
          <w:rFonts w:ascii="Verdana" w:hAnsi="Verdana" w:cs="Arial"/>
          <w:color w:val="000000" w:themeColor="text1"/>
          <w:lang w:eastAsia="es-ES"/>
        </w:rPr>
      </w:pPr>
    </w:p>
    <w:p w14:paraId="3D10D4E4" w14:textId="3AE57FA6" w:rsidR="00D42213" w:rsidRPr="00F10EE3" w:rsidRDefault="00D42213" w:rsidP="00D42213">
      <w:pPr>
        <w:rPr>
          <w:rFonts w:ascii="Verdana" w:hAnsi="Verdana" w:cs="Arial"/>
          <w:color w:val="000000" w:themeColor="text1"/>
          <w:lang w:eastAsia="es-ES"/>
        </w:rPr>
      </w:pPr>
      <w:r w:rsidRPr="00F10EE3">
        <w:rPr>
          <w:rFonts w:ascii="Verdana" w:hAnsi="Verdana" w:cs="Arial"/>
          <w:color w:val="000000" w:themeColor="text1"/>
          <w:lang w:eastAsia="es-ES"/>
        </w:rPr>
        <w:t>DECLARO BAJO LA GRAVEDAD DE JURAMENTO QUE LA INFORMACIÓN CONTENIDA EN ESTE DOCUMENTO ES VERDADERA.</w:t>
      </w:r>
    </w:p>
    <w:p w14:paraId="49C40332" w14:textId="77777777" w:rsidR="00D42213" w:rsidRPr="00F10EE3" w:rsidRDefault="00D42213" w:rsidP="00D42213">
      <w:pPr>
        <w:rPr>
          <w:rFonts w:ascii="Verdana" w:hAnsi="Verdana" w:cs="Arial"/>
          <w:color w:val="000000" w:themeColor="text1"/>
          <w:lang w:eastAsia="es-ES"/>
        </w:rPr>
      </w:pPr>
    </w:p>
    <w:p w14:paraId="7FBB833B" w14:textId="77777777" w:rsidR="00D42213" w:rsidRPr="00F10EE3" w:rsidRDefault="00D42213" w:rsidP="00D42213">
      <w:pPr>
        <w:rPr>
          <w:rFonts w:ascii="Verdana" w:hAnsi="Verdana" w:cs="Arial"/>
          <w:b/>
          <w:bCs/>
          <w:color w:val="000000" w:themeColor="text1"/>
          <w:lang w:eastAsia="es-ES"/>
        </w:rPr>
      </w:pPr>
      <w:r w:rsidRPr="00F10EE3">
        <w:rPr>
          <w:rFonts w:ascii="Verdana" w:hAnsi="Verdana" w:cs="Arial"/>
          <w:b/>
          <w:bCs/>
          <w:color w:val="000000" w:themeColor="text1"/>
          <w:lang w:eastAsia="es-ES"/>
        </w:rPr>
        <w:t>OBSERVACIONES:</w:t>
      </w:r>
    </w:p>
    <w:p w14:paraId="57A6681E" w14:textId="77777777" w:rsidR="00D42213" w:rsidRPr="00F10EE3" w:rsidRDefault="00D42213" w:rsidP="00D42213">
      <w:pPr>
        <w:rPr>
          <w:rFonts w:ascii="Verdana" w:hAnsi="Verdana" w:cs="Arial"/>
          <w:color w:val="000000" w:themeColor="text1"/>
          <w:lang w:eastAsia="es-ES"/>
        </w:rPr>
      </w:pPr>
    </w:p>
    <w:p w14:paraId="25F52024" w14:textId="77777777" w:rsidR="00D42213" w:rsidRPr="00F10EE3" w:rsidRDefault="00D42213" w:rsidP="00967406">
      <w:pPr>
        <w:pStyle w:val="Prrafodelista"/>
        <w:widowControl/>
        <w:numPr>
          <w:ilvl w:val="0"/>
          <w:numId w:val="33"/>
        </w:numPr>
        <w:suppressAutoHyphens w:val="0"/>
        <w:autoSpaceDN/>
        <w:jc w:val="both"/>
        <w:textAlignment w:val="auto"/>
        <w:rPr>
          <w:rFonts w:ascii="Verdana" w:hAnsi="Verdana" w:cs="Arial"/>
          <w:color w:val="000000" w:themeColor="text1"/>
          <w:lang w:eastAsia="es-ES"/>
        </w:rPr>
      </w:pPr>
      <w:r w:rsidRPr="00F10EE3">
        <w:rPr>
          <w:rFonts w:ascii="Verdana" w:hAnsi="Verdana" w:cs="Arial"/>
          <w:color w:val="000000" w:themeColor="text1"/>
          <w:lang w:eastAsia="es-ES"/>
        </w:rPr>
        <w:t xml:space="preserve">Este Anexo deberá diligenciarse para acreditar la experiencia exigida. </w:t>
      </w:r>
    </w:p>
    <w:p w14:paraId="47DEC55E" w14:textId="77777777" w:rsidR="00D42213" w:rsidRPr="00F10EE3" w:rsidRDefault="00D42213" w:rsidP="00967406">
      <w:pPr>
        <w:pStyle w:val="Prrafodelista"/>
        <w:widowControl/>
        <w:numPr>
          <w:ilvl w:val="0"/>
          <w:numId w:val="33"/>
        </w:numPr>
        <w:suppressAutoHyphens w:val="0"/>
        <w:autoSpaceDN/>
        <w:jc w:val="both"/>
        <w:textAlignment w:val="auto"/>
        <w:rPr>
          <w:rFonts w:ascii="Verdana" w:hAnsi="Verdana" w:cs="Arial"/>
          <w:color w:val="000000" w:themeColor="text1"/>
          <w:lang w:eastAsia="es-ES"/>
        </w:rPr>
      </w:pPr>
      <w:r w:rsidRPr="00F10EE3">
        <w:rPr>
          <w:rFonts w:ascii="Verdana" w:hAnsi="Verdana" w:cs="Arial"/>
          <w:color w:val="000000" w:themeColor="text1"/>
          <w:lang w:eastAsia="es-ES"/>
        </w:rPr>
        <w:t>Para cada contrato se debe indicar si se ejecutó en forma individual (I), en consorcio (C) o en unión temporal (U.T).</w:t>
      </w:r>
    </w:p>
    <w:p w14:paraId="48467B25" w14:textId="77777777" w:rsidR="00D42213" w:rsidRPr="00F10EE3" w:rsidRDefault="00D42213" w:rsidP="00967406">
      <w:pPr>
        <w:pStyle w:val="Prrafodelista"/>
        <w:widowControl/>
        <w:numPr>
          <w:ilvl w:val="0"/>
          <w:numId w:val="33"/>
        </w:numPr>
        <w:suppressAutoHyphens w:val="0"/>
        <w:autoSpaceDN/>
        <w:jc w:val="both"/>
        <w:textAlignment w:val="auto"/>
        <w:rPr>
          <w:rFonts w:ascii="Verdana" w:hAnsi="Verdana" w:cs="Arial"/>
          <w:color w:val="000000" w:themeColor="text1"/>
          <w:lang w:eastAsia="es-ES"/>
        </w:rPr>
      </w:pPr>
      <w:r w:rsidRPr="00F10EE3">
        <w:rPr>
          <w:rFonts w:ascii="Verdana" w:hAnsi="Verdana" w:cs="Arial"/>
          <w:color w:val="000000" w:themeColor="text1"/>
          <w:lang w:eastAsia="es-ES"/>
        </w:rPr>
        <w:t xml:space="preserve">En caso de contratos ejecutados en Consorcio o Unión Temporal se deberá informar el valor correspondiente a su porcentaje de participación en el contrato, expresado en pesos del año de celebración del contrato. </w:t>
      </w:r>
    </w:p>
    <w:p w14:paraId="52EF05AB" w14:textId="77777777" w:rsidR="00D42213" w:rsidRPr="00F10EE3" w:rsidRDefault="00D42213" w:rsidP="00967406">
      <w:pPr>
        <w:pStyle w:val="Prrafodelista"/>
        <w:widowControl/>
        <w:numPr>
          <w:ilvl w:val="0"/>
          <w:numId w:val="33"/>
        </w:numPr>
        <w:suppressAutoHyphens w:val="0"/>
        <w:autoSpaceDN/>
        <w:jc w:val="both"/>
        <w:textAlignment w:val="auto"/>
        <w:rPr>
          <w:rFonts w:ascii="Verdana" w:hAnsi="Verdana" w:cs="Arial"/>
          <w:color w:val="000000" w:themeColor="text1"/>
          <w:lang w:eastAsia="es-ES"/>
        </w:rPr>
      </w:pPr>
      <w:r w:rsidRPr="00F10EE3">
        <w:rPr>
          <w:rFonts w:ascii="Verdana" w:hAnsi="Verdana" w:cs="Arial"/>
          <w:color w:val="000000" w:themeColor="text1"/>
          <w:lang w:eastAsia="es-ES"/>
        </w:rPr>
        <w:t>Este anexo deberá diligenciarse en todas las columnas. La información incluida en él será responsabilidad del proponente, so pena de las acciones legales pertinentes.</w:t>
      </w:r>
    </w:p>
    <w:p w14:paraId="6728C899" w14:textId="1E9B1638" w:rsidR="00D42213" w:rsidRPr="00F10EE3" w:rsidRDefault="00D42213" w:rsidP="00967406">
      <w:pPr>
        <w:pStyle w:val="Prrafodelista"/>
        <w:widowControl/>
        <w:numPr>
          <w:ilvl w:val="0"/>
          <w:numId w:val="33"/>
        </w:numPr>
        <w:suppressAutoHyphens w:val="0"/>
        <w:autoSpaceDN/>
        <w:jc w:val="both"/>
        <w:textAlignment w:val="auto"/>
        <w:rPr>
          <w:rFonts w:ascii="Verdana" w:hAnsi="Verdana" w:cs="Arial"/>
          <w:color w:val="000000" w:themeColor="text1"/>
          <w:lang w:eastAsia="es-ES"/>
        </w:rPr>
      </w:pPr>
      <w:r w:rsidRPr="00F10EE3">
        <w:rPr>
          <w:rFonts w:ascii="Verdana" w:hAnsi="Verdana" w:cs="Arial"/>
          <w:color w:val="000000" w:themeColor="text1"/>
          <w:lang w:eastAsia="es-ES"/>
        </w:rPr>
        <w:t>En caso de que este cuadro no sea suficiente para la consignación de la información suministrada podrá reproducirse.</w:t>
      </w:r>
    </w:p>
    <w:p w14:paraId="061955C1" w14:textId="77777777" w:rsidR="00F85BA8" w:rsidRPr="00F10EE3" w:rsidRDefault="00F85BA8" w:rsidP="00D42213">
      <w:pPr>
        <w:tabs>
          <w:tab w:val="left" w:pos="709"/>
        </w:tabs>
        <w:ind w:right="142"/>
        <w:jc w:val="both"/>
        <w:rPr>
          <w:rFonts w:ascii="Verdana" w:hAnsi="Verdana" w:cs="Arial"/>
          <w:color w:val="000000" w:themeColor="text1"/>
        </w:rPr>
      </w:pPr>
    </w:p>
    <w:p w14:paraId="48AA72B6" w14:textId="0590A2D1" w:rsidR="00B67FF4" w:rsidRDefault="00B67FF4" w:rsidP="00D42213">
      <w:pPr>
        <w:tabs>
          <w:tab w:val="left" w:pos="709"/>
        </w:tabs>
        <w:ind w:right="142"/>
        <w:jc w:val="both"/>
        <w:rPr>
          <w:rFonts w:ascii="Verdana" w:hAnsi="Verdana" w:cs="Arial"/>
          <w:color w:val="000000" w:themeColor="text1"/>
        </w:rPr>
      </w:pPr>
    </w:p>
    <w:p w14:paraId="18C2CF5F" w14:textId="77777777" w:rsidR="008D2643" w:rsidRPr="00F10EE3" w:rsidRDefault="008D2643" w:rsidP="00D42213">
      <w:pPr>
        <w:tabs>
          <w:tab w:val="left" w:pos="709"/>
        </w:tabs>
        <w:ind w:right="142"/>
        <w:jc w:val="both"/>
        <w:rPr>
          <w:rFonts w:ascii="Verdana" w:hAnsi="Verdana" w:cs="Arial"/>
          <w:color w:val="000000" w:themeColor="text1"/>
        </w:rPr>
      </w:pPr>
    </w:p>
    <w:p w14:paraId="22A484C7" w14:textId="30C67605" w:rsidR="00D42213" w:rsidRPr="00F10EE3" w:rsidRDefault="00D42213" w:rsidP="00D42213">
      <w:pPr>
        <w:tabs>
          <w:tab w:val="left" w:pos="709"/>
        </w:tabs>
        <w:ind w:right="142"/>
        <w:jc w:val="both"/>
        <w:rPr>
          <w:rFonts w:ascii="Verdana" w:hAnsi="Verdana" w:cs="Arial"/>
          <w:color w:val="000000" w:themeColor="text1"/>
        </w:rPr>
      </w:pPr>
      <w:r w:rsidRPr="00F10EE3">
        <w:rPr>
          <w:rFonts w:ascii="Verdana" w:hAnsi="Verdana" w:cs="Arial"/>
          <w:color w:val="000000" w:themeColor="text1"/>
        </w:rPr>
        <w:t xml:space="preserve">NOMBRE DEL PROPONENTE: </w:t>
      </w:r>
    </w:p>
    <w:p w14:paraId="1C868F0D" w14:textId="77777777" w:rsidR="00D42213" w:rsidRPr="00F10EE3" w:rsidRDefault="00D42213" w:rsidP="00D42213">
      <w:pPr>
        <w:tabs>
          <w:tab w:val="left" w:pos="709"/>
        </w:tabs>
        <w:ind w:right="142"/>
        <w:jc w:val="both"/>
        <w:rPr>
          <w:rFonts w:ascii="Verdana" w:hAnsi="Verdana" w:cs="Arial"/>
          <w:color w:val="000000" w:themeColor="text1"/>
        </w:rPr>
      </w:pPr>
      <w:r w:rsidRPr="00F10EE3">
        <w:rPr>
          <w:rFonts w:ascii="Verdana" w:hAnsi="Verdana" w:cs="Arial"/>
          <w:color w:val="000000" w:themeColor="text1"/>
        </w:rPr>
        <w:t xml:space="preserve">DIRECCIÓN: </w:t>
      </w:r>
    </w:p>
    <w:p w14:paraId="712AA782" w14:textId="77777777" w:rsidR="00D42213" w:rsidRPr="00F10EE3" w:rsidRDefault="00D42213" w:rsidP="00D42213">
      <w:pPr>
        <w:tabs>
          <w:tab w:val="left" w:pos="709"/>
        </w:tabs>
        <w:ind w:right="142"/>
        <w:jc w:val="both"/>
        <w:rPr>
          <w:rFonts w:ascii="Verdana" w:hAnsi="Verdana" w:cs="Arial"/>
          <w:color w:val="000000" w:themeColor="text1"/>
        </w:rPr>
      </w:pPr>
      <w:r w:rsidRPr="00F10EE3">
        <w:rPr>
          <w:rFonts w:ascii="Verdana" w:hAnsi="Verdana" w:cs="Arial"/>
          <w:color w:val="000000" w:themeColor="text1"/>
        </w:rPr>
        <w:t>CIUDAD:</w:t>
      </w:r>
    </w:p>
    <w:p w14:paraId="0C691280" w14:textId="77777777" w:rsidR="00D42213" w:rsidRPr="00F10EE3" w:rsidRDefault="00D42213" w:rsidP="00D42213">
      <w:pPr>
        <w:tabs>
          <w:tab w:val="left" w:pos="709"/>
        </w:tabs>
        <w:ind w:right="142"/>
        <w:jc w:val="both"/>
        <w:rPr>
          <w:rFonts w:ascii="Verdana" w:hAnsi="Verdana" w:cs="Arial"/>
          <w:color w:val="000000" w:themeColor="text1"/>
        </w:rPr>
      </w:pPr>
      <w:r w:rsidRPr="00F10EE3">
        <w:rPr>
          <w:rFonts w:ascii="Verdana" w:hAnsi="Verdana" w:cs="Arial"/>
          <w:color w:val="000000" w:themeColor="text1"/>
        </w:rPr>
        <w:t xml:space="preserve">TELÉFONO:                              FAX: </w:t>
      </w:r>
    </w:p>
    <w:p w14:paraId="35F77E1C" w14:textId="77777777" w:rsidR="00D42213" w:rsidRPr="00F10EE3" w:rsidRDefault="00D42213" w:rsidP="00D42213">
      <w:pPr>
        <w:tabs>
          <w:tab w:val="left" w:pos="709"/>
        </w:tabs>
        <w:ind w:right="142"/>
        <w:jc w:val="both"/>
        <w:rPr>
          <w:rFonts w:ascii="Verdana" w:hAnsi="Verdana" w:cs="Arial"/>
          <w:color w:val="000000" w:themeColor="text1"/>
        </w:rPr>
      </w:pPr>
      <w:r w:rsidRPr="00F10EE3">
        <w:rPr>
          <w:rFonts w:ascii="Verdana" w:hAnsi="Verdana" w:cs="Arial"/>
          <w:color w:val="000000" w:themeColor="text1"/>
        </w:rPr>
        <w:t>CORREO ELECTRÓNICO:</w:t>
      </w:r>
    </w:p>
    <w:p w14:paraId="72ADC831" w14:textId="77777777" w:rsidR="00D42213" w:rsidRPr="00F10EE3" w:rsidRDefault="00D42213" w:rsidP="00D42213">
      <w:pPr>
        <w:tabs>
          <w:tab w:val="left" w:pos="709"/>
        </w:tabs>
        <w:ind w:right="142"/>
        <w:jc w:val="both"/>
        <w:rPr>
          <w:rFonts w:ascii="Verdana" w:hAnsi="Verdana" w:cs="Arial"/>
          <w:color w:val="000000" w:themeColor="text1"/>
        </w:rPr>
      </w:pPr>
      <w:r w:rsidRPr="00F10EE3">
        <w:rPr>
          <w:rFonts w:ascii="Verdana" w:hAnsi="Verdana" w:cs="Arial"/>
          <w:color w:val="000000" w:themeColor="text1"/>
        </w:rPr>
        <w:t>NIT:</w:t>
      </w:r>
    </w:p>
    <w:p w14:paraId="0FE5FFB5" w14:textId="3CF8B005" w:rsidR="00D42213" w:rsidRPr="00F10EE3" w:rsidRDefault="00D42213" w:rsidP="00D42213">
      <w:pPr>
        <w:tabs>
          <w:tab w:val="left" w:pos="709"/>
        </w:tabs>
        <w:ind w:right="142"/>
        <w:jc w:val="both"/>
        <w:rPr>
          <w:rFonts w:ascii="Verdana" w:hAnsi="Verdana" w:cs="Arial"/>
          <w:color w:val="000000" w:themeColor="text1"/>
        </w:rPr>
      </w:pPr>
      <w:r w:rsidRPr="00F10EE3">
        <w:rPr>
          <w:rFonts w:ascii="Verdana" w:hAnsi="Verdana" w:cs="Arial"/>
          <w:color w:val="000000" w:themeColor="text1"/>
        </w:rPr>
        <w:t>FIRMA DEL REPRESENTANTE LEGAL O APODERADO:____________________</w:t>
      </w:r>
    </w:p>
    <w:p w14:paraId="058F78A2" w14:textId="77777777" w:rsidR="00D42213" w:rsidRPr="00F10EE3" w:rsidRDefault="00D42213" w:rsidP="00D42213">
      <w:pPr>
        <w:tabs>
          <w:tab w:val="left" w:pos="709"/>
        </w:tabs>
        <w:ind w:right="142"/>
        <w:jc w:val="both"/>
        <w:rPr>
          <w:rFonts w:ascii="Verdana" w:hAnsi="Verdana" w:cs="Arial"/>
          <w:color w:val="000000" w:themeColor="text1"/>
        </w:rPr>
      </w:pPr>
      <w:r w:rsidRPr="00F10EE3">
        <w:rPr>
          <w:rFonts w:ascii="Verdana" w:hAnsi="Verdana" w:cs="Arial"/>
          <w:color w:val="000000" w:themeColor="text1"/>
          <w:lang w:val="pt-BR"/>
        </w:rPr>
        <w:t>C.C.</w:t>
      </w:r>
    </w:p>
    <w:p w14:paraId="626C2ABE" w14:textId="77777777" w:rsidR="002A3477" w:rsidRPr="00F10EE3" w:rsidRDefault="002A3477" w:rsidP="00EF1E32">
      <w:pPr>
        <w:spacing w:line="276" w:lineRule="auto"/>
        <w:ind w:right="48"/>
        <w:rPr>
          <w:rFonts w:ascii="Verdana" w:eastAsia="Arial" w:hAnsi="Verdana" w:cs="Arial"/>
          <w:b/>
          <w:color w:val="000000" w:themeColor="text1"/>
        </w:rPr>
        <w:sectPr w:rsidR="002A3477" w:rsidRPr="00F10EE3" w:rsidSect="00D42213">
          <w:pgSz w:w="15840" w:h="12240" w:orient="landscape"/>
          <w:pgMar w:top="1276" w:right="2238" w:bottom="1041" w:left="1671" w:header="283" w:footer="340" w:gutter="0"/>
          <w:cols w:space="720"/>
          <w:docGrid w:linePitch="272"/>
        </w:sectPr>
      </w:pPr>
    </w:p>
    <w:p w14:paraId="47585BF0" w14:textId="400244F5" w:rsidR="00692F90" w:rsidRPr="00F10EE3" w:rsidRDefault="00692F90" w:rsidP="00166CD0">
      <w:pPr>
        <w:pStyle w:val="NIVEL1CAPITULO"/>
        <w:contextualSpacing/>
        <w:outlineLvl w:val="0"/>
        <w:rPr>
          <w:rFonts w:ascii="Verdana" w:hAnsi="Verdana" w:cs="Arial"/>
          <w:b/>
          <w:color w:val="000000" w:themeColor="text1"/>
        </w:rPr>
      </w:pPr>
      <w:bookmarkStart w:id="6" w:name="_Toc233798612"/>
      <w:bookmarkStart w:id="7" w:name="_Hlk209985826"/>
      <w:r w:rsidRPr="00F10EE3">
        <w:rPr>
          <w:rFonts w:ascii="Verdana" w:hAnsi="Verdana" w:cs="Arial"/>
          <w:b/>
          <w:color w:val="000000" w:themeColor="text1"/>
        </w:rPr>
        <w:lastRenderedPageBreak/>
        <w:t xml:space="preserve">ANEXO </w:t>
      </w:r>
      <w:r w:rsidR="002010D6">
        <w:rPr>
          <w:rFonts w:ascii="Verdana" w:hAnsi="Verdana" w:cs="Arial"/>
          <w:b/>
          <w:color w:val="000000" w:themeColor="text1"/>
        </w:rPr>
        <w:t>3</w:t>
      </w:r>
      <w:bookmarkEnd w:id="6"/>
    </w:p>
    <w:p w14:paraId="53206E02" w14:textId="77777777" w:rsidR="00F85BA8" w:rsidRPr="00F10EE3" w:rsidRDefault="00F85BA8" w:rsidP="00692F90">
      <w:pPr>
        <w:pStyle w:val="NIVEL1CAPITULO"/>
        <w:ind w:right="48"/>
        <w:rPr>
          <w:rFonts w:ascii="Verdana" w:eastAsia="Arial" w:hAnsi="Verdana" w:cs="Arial"/>
          <w:b/>
          <w:bCs/>
          <w:color w:val="000000" w:themeColor="text1"/>
        </w:rPr>
      </w:pPr>
    </w:p>
    <w:p w14:paraId="24C33C74" w14:textId="6AAB9872" w:rsidR="00692F90" w:rsidRPr="00F10EE3" w:rsidRDefault="00B11A12" w:rsidP="007A49FA">
      <w:pPr>
        <w:pStyle w:val="NIVEL1CAPITULO"/>
        <w:ind w:right="48"/>
        <w:outlineLvl w:val="1"/>
        <w:rPr>
          <w:rFonts w:ascii="Verdana" w:hAnsi="Verdana" w:cs="Arial"/>
          <w:color w:val="000000" w:themeColor="text1"/>
        </w:rPr>
      </w:pPr>
      <w:bookmarkStart w:id="8" w:name="_Toc233798613"/>
      <w:r w:rsidRPr="00F10EE3">
        <w:rPr>
          <w:rFonts w:ascii="Verdana" w:eastAsia="Arial" w:hAnsi="Verdana" w:cs="Arial"/>
          <w:b/>
          <w:bCs/>
          <w:color w:val="000000" w:themeColor="text1"/>
        </w:rPr>
        <w:t>OFERTA</w:t>
      </w:r>
      <w:r w:rsidR="00692F90" w:rsidRPr="00F10EE3">
        <w:rPr>
          <w:rFonts w:ascii="Verdana" w:eastAsia="Arial" w:hAnsi="Verdana" w:cs="Arial"/>
          <w:b/>
          <w:bCs/>
          <w:color w:val="000000" w:themeColor="text1"/>
        </w:rPr>
        <w:t xml:space="preserve"> ECONÓMICA</w:t>
      </w:r>
      <w:bookmarkEnd w:id="8"/>
    </w:p>
    <w:p w14:paraId="70F30115" w14:textId="77777777" w:rsidR="00692F90" w:rsidRPr="00F10EE3" w:rsidRDefault="00692F90" w:rsidP="00692F90">
      <w:pPr>
        <w:pStyle w:val="NIVEL1CAPITULO"/>
        <w:ind w:right="48"/>
        <w:jc w:val="both"/>
        <w:rPr>
          <w:rFonts w:ascii="Verdana" w:hAnsi="Verdana" w:cs="Arial"/>
          <w:color w:val="000000" w:themeColor="text1"/>
        </w:rPr>
      </w:pPr>
    </w:p>
    <w:p w14:paraId="633D306A" w14:textId="77777777" w:rsidR="008A58C3" w:rsidRDefault="008A58C3" w:rsidP="008A58C3">
      <w:pPr>
        <w:autoSpaceDE w:val="0"/>
        <w:ind w:right="-234"/>
        <w:rPr>
          <w:rFonts w:ascii="Verdana" w:hAnsi="Verdana"/>
          <w:shd w:val="clear" w:color="auto" w:fill="FFFFFF"/>
        </w:rPr>
      </w:pPr>
      <w:bookmarkStart w:id="9" w:name="_Toc228920436"/>
      <w:bookmarkEnd w:id="7"/>
      <w:r w:rsidRPr="001733B7">
        <w:rPr>
          <w:rFonts w:ascii="Verdana" w:hAnsi="Verdana"/>
          <w:shd w:val="clear" w:color="auto" w:fill="FFFFFF"/>
        </w:rPr>
        <w:t xml:space="preserve">El proponente deberá </w:t>
      </w:r>
      <w:r w:rsidRPr="00C63610">
        <w:rPr>
          <w:rFonts w:ascii="Verdana" w:hAnsi="Verdana"/>
          <w:shd w:val="clear" w:color="auto" w:fill="FFFFFF"/>
        </w:rPr>
        <w:t xml:space="preserve">presentar con su oferta la respectiva “Propuesta económica” a través de la plataforma SECOP II, por lo que deberá diligenciar el valor de su Oferta Económica en la plataforma, en la Sección “Propuesta Económica” del pliego electrónico, y diligenciar la totalidad de los ítems descritos en el FORMATO DE OFERTA ECONÓMICA, el cual deberá incluirse en la plataforma SECOP II. </w:t>
      </w:r>
    </w:p>
    <w:p w14:paraId="3D773078" w14:textId="77777777" w:rsidR="008A58C3" w:rsidRDefault="008A58C3" w:rsidP="008A58C3">
      <w:pPr>
        <w:autoSpaceDE w:val="0"/>
        <w:ind w:right="-234"/>
        <w:rPr>
          <w:rFonts w:ascii="Verdana" w:hAnsi="Verdana"/>
          <w:shd w:val="clear" w:color="auto" w:fill="FFFFFF"/>
        </w:rPr>
      </w:pPr>
    </w:p>
    <w:p w14:paraId="208B3CE5" w14:textId="77777777" w:rsidR="008A58C3" w:rsidRDefault="008A58C3" w:rsidP="008A58C3">
      <w:pPr>
        <w:autoSpaceDE w:val="0"/>
        <w:ind w:right="-234"/>
        <w:rPr>
          <w:rFonts w:ascii="Verdana" w:hAnsi="Verdana"/>
          <w:shd w:val="clear" w:color="auto" w:fill="FFFFFF"/>
        </w:rPr>
      </w:pPr>
      <w:r w:rsidRPr="00C63610">
        <w:rPr>
          <w:rFonts w:ascii="Verdana" w:hAnsi="Verdana"/>
          <w:shd w:val="clear" w:color="auto" w:fill="FFFFFF"/>
        </w:rPr>
        <w:t xml:space="preserve">El contrato será suscrito por el </w:t>
      </w:r>
      <w:r w:rsidRPr="00745DCD">
        <w:rPr>
          <w:rFonts w:ascii="Verdana" w:hAnsi="Verdana"/>
          <w:b/>
          <w:shd w:val="clear" w:color="auto" w:fill="FFFFFF"/>
        </w:rPr>
        <w:t>100% del presupuesto oficial establecido</w:t>
      </w:r>
      <w:r w:rsidRPr="00C63610">
        <w:rPr>
          <w:rFonts w:ascii="Verdana" w:hAnsi="Verdana"/>
          <w:shd w:val="clear" w:color="auto" w:fill="FFFFFF"/>
        </w:rPr>
        <w:t xml:space="preserve">, y para su ejecución se tendrán en cuenta los valores ofertados para cada ítem del </w:t>
      </w:r>
      <w:r w:rsidRPr="00745DCD">
        <w:rPr>
          <w:rFonts w:ascii="Verdana" w:hAnsi="Verdana"/>
          <w:b/>
          <w:shd w:val="clear" w:color="auto" w:fill="FFFFFF"/>
        </w:rPr>
        <w:t>Anexo 3 – Oferta económica</w:t>
      </w:r>
      <w:r>
        <w:rPr>
          <w:rFonts w:ascii="Verdana" w:hAnsi="Verdana"/>
          <w:shd w:val="clear" w:color="auto" w:fill="FFFFFF"/>
        </w:rPr>
        <w:t xml:space="preserve">. </w:t>
      </w:r>
    </w:p>
    <w:p w14:paraId="18ABD3BE" w14:textId="77777777" w:rsidR="008A58C3" w:rsidRDefault="008A58C3" w:rsidP="008A58C3">
      <w:pPr>
        <w:autoSpaceDE w:val="0"/>
        <w:ind w:right="-234"/>
        <w:rPr>
          <w:rFonts w:ascii="Verdana" w:hAnsi="Verdana"/>
          <w:shd w:val="clear" w:color="auto" w:fill="FFFFFF"/>
        </w:rPr>
      </w:pPr>
    </w:p>
    <w:p w14:paraId="12E6DC7E" w14:textId="77777777" w:rsidR="008A58C3" w:rsidRDefault="008A58C3" w:rsidP="008A58C3">
      <w:pPr>
        <w:autoSpaceDE w:val="0"/>
        <w:ind w:right="-234"/>
        <w:rPr>
          <w:rFonts w:ascii="Verdana" w:hAnsi="Verdana"/>
          <w:shd w:val="clear" w:color="auto" w:fill="FFFFFF"/>
        </w:rPr>
      </w:pPr>
      <w:r w:rsidRPr="00C63610">
        <w:rPr>
          <w:rFonts w:ascii="Verdana" w:hAnsi="Verdana"/>
          <w:shd w:val="clear" w:color="auto" w:fill="FFFFFF"/>
        </w:rPr>
        <w:t>Para la selección del proveedor se tendrá en cuenta los siguientes criterios:</w:t>
      </w:r>
    </w:p>
    <w:p w14:paraId="3DA597A7" w14:textId="77777777" w:rsidR="008A58C3" w:rsidRDefault="008A58C3" w:rsidP="008A58C3">
      <w:pPr>
        <w:autoSpaceDE w:val="0"/>
        <w:ind w:right="-234"/>
        <w:rPr>
          <w:rFonts w:ascii="Verdana" w:hAnsi="Verdana"/>
          <w:shd w:val="clear" w:color="auto" w:fill="FFFFFF"/>
        </w:rPr>
      </w:pPr>
    </w:p>
    <w:p w14:paraId="14B7BF42" w14:textId="77777777" w:rsidR="008A58C3" w:rsidRDefault="008A58C3" w:rsidP="008A58C3">
      <w:pPr>
        <w:widowControl/>
        <w:numPr>
          <w:ilvl w:val="3"/>
          <w:numId w:val="36"/>
        </w:numPr>
        <w:tabs>
          <w:tab w:val="clear" w:pos="3237"/>
          <w:tab w:val="num" w:pos="284"/>
        </w:tabs>
        <w:suppressAutoHyphens w:val="0"/>
        <w:autoSpaceDE w:val="0"/>
        <w:autoSpaceDN/>
        <w:ind w:left="0" w:right="-234" w:firstLine="0"/>
        <w:jc w:val="both"/>
        <w:textAlignment w:val="auto"/>
        <w:rPr>
          <w:rFonts w:ascii="Verdana" w:hAnsi="Verdana"/>
          <w:shd w:val="clear" w:color="auto" w:fill="FFFFFF"/>
        </w:rPr>
      </w:pPr>
      <w:r w:rsidRPr="00FC7F8E">
        <w:rPr>
          <w:rFonts w:ascii="Verdana" w:hAnsi="Verdana"/>
          <w:shd w:val="clear" w:color="auto" w:fill="FFFFFF"/>
        </w:rPr>
        <w:t>Mayor porcentaje de descuento total ofrecido por los Proveedores, sobre el precio del galón de combustible (Gasolina Corriente y Diésel – ACPM) de referencia establecido</w:t>
      </w:r>
      <w:r>
        <w:rPr>
          <w:rFonts w:ascii="Verdana" w:hAnsi="Verdana"/>
          <w:shd w:val="clear" w:color="auto" w:fill="FFFFFF"/>
        </w:rPr>
        <w:t xml:space="preserve"> </w:t>
      </w:r>
      <w:r w:rsidRPr="00FC7F8E">
        <w:rPr>
          <w:rFonts w:ascii="Verdana" w:hAnsi="Verdana"/>
          <w:shd w:val="clear" w:color="auto" w:fill="FFFFFF"/>
        </w:rPr>
        <w:t xml:space="preserve">por el Ministerio de Minas y Energía o quien haga sus veces. </w:t>
      </w:r>
    </w:p>
    <w:p w14:paraId="6830F56E" w14:textId="77777777" w:rsidR="008A58C3" w:rsidRPr="00FC7F8E" w:rsidRDefault="008A58C3" w:rsidP="008A58C3">
      <w:pPr>
        <w:autoSpaceDE w:val="0"/>
        <w:ind w:right="-234"/>
        <w:rPr>
          <w:rFonts w:ascii="Verdana" w:hAnsi="Verdana"/>
          <w:shd w:val="clear" w:color="auto" w:fill="FFFFFF"/>
        </w:rPr>
      </w:pPr>
    </w:p>
    <w:p w14:paraId="39446E7A" w14:textId="77777777" w:rsidR="008A58C3" w:rsidRDefault="008A58C3" w:rsidP="008A58C3">
      <w:pPr>
        <w:widowControl/>
        <w:numPr>
          <w:ilvl w:val="3"/>
          <w:numId w:val="36"/>
        </w:numPr>
        <w:tabs>
          <w:tab w:val="clear" w:pos="3237"/>
          <w:tab w:val="num" w:pos="284"/>
        </w:tabs>
        <w:suppressAutoHyphens w:val="0"/>
        <w:autoSpaceDE w:val="0"/>
        <w:autoSpaceDN/>
        <w:ind w:left="0" w:right="-234" w:firstLine="0"/>
        <w:jc w:val="both"/>
        <w:textAlignment w:val="auto"/>
        <w:rPr>
          <w:rFonts w:ascii="Verdana" w:hAnsi="Verdana"/>
          <w:shd w:val="clear" w:color="auto" w:fill="FFFFFF"/>
        </w:rPr>
      </w:pPr>
      <w:r w:rsidRPr="00FC7F8E">
        <w:rPr>
          <w:rFonts w:ascii="Verdana" w:hAnsi="Verdana"/>
          <w:shd w:val="clear" w:color="auto" w:fill="FFFFFF"/>
        </w:rPr>
        <w:t xml:space="preserve">Para el caso de la Gasolina Extra, será el mayor porcentaje de descuento ofrecido por el Proveedor que aplicará sobre el precio del galón de combustible establecido en el tablero de las EDS dónde se realiza el suministro de combustible. </w:t>
      </w:r>
    </w:p>
    <w:p w14:paraId="114F1F48" w14:textId="77777777" w:rsidR="008A58C3" w:rsidRDefault="008A58C3" w:rsidP="008A58C3">
      <w:pPr>
        <w:autoSpaceDE w:val="0"/>
        <w:ind w:right="-234"/>
        <w:rPr>
          <w:rFonts w:ascii="Verdana" w:hAnsi="Verdana"/>
          <w:shd w:val="clear" w:color="auto" w:fill="FFFFFF"/>
        </w:rPr>
      </w:pPr>
    </w:p>
    <w:p w14:paraId="236FC248" w14:textId="77777777" w:rsidR="008A58C3" w:rsidRDefault="008A58C3" w:rsidP="008A58C3">
      <w:pPr>
        <w:autoSpaceDE w:val="0"/>
        <w:ind w:right="-234"/>
        <w:rPr>
          <w:rFonts w:ascii="Verdana" w:hAnsi="Verdana"/>
          <w:shd w:val="clear" w:color="auto" w:fill="FFFFFF"/>
        </w:rPr>
      </w:pPr>
      <w:r w:rsidRPr="00FC7F8E">
        <w:rPr>
          <w:rFonts w:ascii="Verdana" w:hAnsi="Verdana"/>
          <w:shd w:val="clear" w:color="auto" w:fill="FFFFFF"/>
        </w:rPr>
        <w:t>Estos descuentos serán objeto de evaluación y el proponente al que se le adjudique el proceso, ejecutará el contrato conforme a los porcentajes ofertados y adjudicados.</w:t>
      </w:r>
    </w:p>
    <w:p w14:paraId="117D15AE" w14:textId="77777777" w:rsidR="008A58C3" w:rsidRDefault="008A58C3" w:rsidP="008A58C3">
      <w:pPr>
        <w:autoSpaceDE w:val="0"/>
        <w:ind w:right="-234"/>
        <w:rPr>
          <w:rFonts w:ascii="Verdana" w:hAnsi="Verdana"/>
          <w:shd w:val="clear" w:color="auto" w:fill="FFFFFF"/>
        </w:rPr>
      </w:pPr>
    </w:p>
    <w:p w14:paraId="06B57FAB" w14:textId="5483C4E7" w:rsidR="008A58C3" w:rsidRDefault="008A58C3" w:rsidP="008A58C3">
      <w:pPr>
        <w:autoSpaceDE w:val="0"/>
        <w:ind w:right="-234"/>
        <w:jc w:val="center"/>
        <w:rPr>
          <w:rFonts w:ascii="Verdana" w:hAnsi="Verdana"/>
          <w:shd w:val="clear" w:color="auto" w:fill="FFFFFF"/>
        </w:rPr>
      </w:pPr>
      <w:r w:rsidRPr="00866CCD">
        <w:rPr>
          <w:rFonts w:ascii="Verdana" w:hAnsi="Verdana"/>
          <w:noProof/>
          <w:shd w:val="clear" w:color="auto" w:fill="FFFFFF"/>
        </w:rPr>
        <w:drawing>
          <wp:inline distT="0" distB="0" distL="0" distR="0" wp14:anchorId="18111AC8" wp14:editId="64240294">
            <wp:extent cx="5526405" cy="12801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6405" cy="1280160"/>
                    </a:xfrm>
                    <a:prstGeom prst="rect">
                      <a:avLst/>
                    </a:prstGeom>
                    <a:noFill/>
                    <a:ln>
                      <a:noFill/>
                    </a:ln>
                  </pic:spPr>
                </pic:pic>
              </a:graphicData>
            </a:graphic>
          </wp:inline>
        </w:drawing>
      </w:r>
    </w:p>
    <w:p w14:paraId="7BEF7339" w14:textId="77777777" w:rsidR="008A58C3" w:rsidRDefault="008A58C3" w:rsidP="008A58C3">
      <w:pPr>
        <w:autoSpaceDE w:val="0"/>
        <w:ind w:right="-234"/>
        <w:rPr>
          <w:rFonts w:ascii="Verdana" w:hAnsi="Verdana"/>
          <w:shd w:val="clear" w:color="auto" w:fill="FFFFFF"/>
        </w:rPr>
      </w:pPr>
    </w:p>
    <w:p w14:paraId="2C244313" w14:textId="77777777" w:rsidR="008A58C3" w:rsidRPr="00535B50" w:rsidRDefault="008A58C3" w:rsidP="008A58C3">
      <w:pPr>
        <w:autoSpaceDE w:val="0"/>
        <w:ind w:right="-234"/>
        <w:rPr>
          <w:rFonts w:ascii="Verdana" w:hAnsi="Verdana"/>
          <w:shd w:val="clear" w:color="auto" w:fill="FFFFFF"/>
        </w:rPr>
      </w:pPr>
      <w:r>
        <w:rPr>
          <w:rFonts w:ascii="Verdana" w:hAnsi="Verdana"/>
          <w:shd w:val="clear" w:color="auto" w:fill="FFFFFF"/>
        </w:rPr>
        <w:t>Se d</w:t>
      </w:r>
      <w:r w:rsidRPr="00535B50">
        <w:rPr>
          <w:rFonts w:ascii="Verdana" w:hAnsi="Verdana"/>
          <w:shd w:val="clear" w:color="auto" w:fill="FFFFFF"/>
        </w:rPr>
        <w:t xml:space="preserve">ebe tener en cuenta que los valores deben ser expresados en moneda legal colombiana, sin centavos. El oferente deberá ajustar al peso los precios ofertados, en caso contrario, la </w:t>
      </w:r>
      <w:r w:rsidRPr="00535B50">
        <w:rPr>
          <w:rFonts w:ascii="Verdana" w:hAnsi="Verdana"/>
          <w:b/>
          <w:bCs/>
          <w:shd w:val="clear" w:color="auto" w:fill="FFFFFF"/>
        </w:rPr>
        <w:t>SUPERSERVICIOS</w:t>
      </w:r>
      <w:r w:rsidRPr="00535B50">
        <w:rPr>
          <w:rFonts w:ascii="Verdana" w:hAnsi="Verdana"/>
          <w:shd w:val="clear" w:color="auto" w:fill="FFFFFF"/>
        </w:rPr>
        <w:t xml:space="preserve"> aproximará los precios así: cuando la fracción decimal del peso sea superior a cinco lo aproximará por exceso al peso y cuando la fracción decimal sea igual o inferior a cinco lo aproximará por defecto al peso. </w:t>
      </w:r>
    </w:p>
    <w:p w14:paraId="062E0300" w14:textId="77777777" w:rsidR="008A58C3" w:rsidRPr="00535B50" w:rsidRDefault="008A58C3" w:rsidP="008A58C3">
      <w:pPr>
        <w:autoSpaceDE w:val="0"/>
        <w:ind w:right="-234"/>
        <w:rPr>
          <w:rFonts w:ascii="Verdana" w:hAnsi="Verdana"/>
          <w:shd w:val="clear" w:color="auto" w:fill="FFFFFF"/>
        </w:rPr>
      </w:pPr>
    </w:p>
    <w:p w14:paraId="2E35DB56" w14:textId="72914236" w:rsidR="008A58C3" w:rsidRDefault="008A58C3" w:rsidP="008A58C3">
      <w:pPr>
        <w:autoSpaceDE w:val="0"/>
        <w:ind w:right="-234"/>
        <w:rPr>
          <w:rFonts w:ascii="Verdana" w:hAnsi="Verdana"/>
          <w:shd w:val="clear" w:color="auto" w:fill="FFFFFF"/>
        </w:rPr>
      </w:pPr>
      <w:r w:rsidRPr="00535B50">
        <w:rPr>
          <w:rFonts w:ascii="Verdana" w:hAnsi="Verdana"/>
          <w:shd w:val="clear" w:color="auto" w:fill="FFFFFF"/>
        </w:rPr>
        <w:t xml:space="preserve">La oferta deberá contemplar todos los costos directos, indirectos, impuestos, tasas y contribuciones y cualquier otra erogación necesaria para la ejecución del contrato. </w:t>
      </w:r>
    </w:p>
    <w:p w14:paraId="49A5F6EC" w14:textId="7EFE8563" w:rsidR="00A7084B" w:rsidRDefault="00A7084B" w:rsidP="008A58C3">
      <w:pPr>
        <w:autoSpaceDE w:val="0"/>
        <w:ind w:right="-234"/>
        <w:rPr>
          <w:rFonts w:ascii="Verdana" w:hAnsi="Verdana"/>
          <w:shd w:val="clear" w:color="auto" w:fill="FFFFFF"/>
        </w:rPr>
      </w:pPr>
    </w:p>
    <w:p w14:paraId="6C692C0E" w14:textId="77777777" w:rsidR="00A7084B" w:rsidRDefault="00A7084B" w:rsidP="00A7084B">
      <w:pPr>
        <w:autoSpaceDE w:val="0"/>
        <w:ind w:right="-234"/>
        <w:rPr>
          <w:rFonts w:ascii="Verdana" w:hAnsi="Verdana"/>
          <w:shd w:val="clear" w:color="auto" w:fill="FFFFFF"/>
        </w:rPr>
      </w:pPr>
      <w:r w:rsidRPr="000C0388">
        <w:rPr>
          <w:rFonts w:ascii="Verdana" w:hAnsi="Verdana"/>
          <w:kern w:val="1"/>
          <w:shd w:val="clear" w:color="auto" w:fill="FFFFFF"/>
          <w:lang w:eastAsia="zh-CN"/>
        </w:rPr>
        <w:t>El proponente que no sea responsable del IVA debe informarlo en la carta de</w:t>
      </w:r>
      <w:r>
        <w:rPr>
          <w:rFonts w:ascii="Verdana" w:hAnsi="Verdana"/>
          <w:shd w:val="clear" w:color="auto" w:fill="FFFFFF"/>
        </w:rPr>
        <w:t xml:space="preserve"> </w:t>
      </w:r>
      <w:r w:rsidRPr="000C0388">
        <w:rPr>
          <w:rFonts w:ascii="Verdana" w:hAnsi="Verdana"/>
          <w:kern w:val="1"/>
          <w:shd w:val="clear" w:color="auto" w:fill="FFFFFF"/>
          <w:lang w:eastAsia="zh-CN"/>
        </w:rPr>
        <w:t>presentación</w:t>
      </w:r>
    </w:p>
    <w:p w14:paraId="632C3EE4" w14:textId="77777777" w:rsidR="008A58C3" w:rsidRDefault="008A58C3" w:rsidP="008A58C3">
      <w:pPr>
        <w:autoSpaceDE w:val="0"/>
        <w:ind w:right="-234"/>
        <w:rPr>
          <w:rFonts w:ascii="Verdana" w:hAnsi="Verdana"/>
          <w:shd w:val="clear" w:color="auto" w:fill="FFFFFF"/>
        </w:rPr>
      </w:pPr>
    </w:p>
    <w:p w14:paraId="3375AA10" w14:textId="77777777" w:rsidR="008A58C3" w:rsidRPr="00621BE5" w:rsidRDefault="008A58C3" w:rsidP="008A58C3">
      <w:pPr>
        <w:autoSpaceDE w:val="0"/>
        <w:ind w:right="-234"/>
        <w:rPr>
          <w:rFonts w:ascii="Verdana" w:hAnsi="Verdana"/>
          <w:shd w:val="clear" w:color="auto" w:fill="FFFFFF"/>
        </w:rPr>
      </w:pPr>
      <w:r w:rsidRPr="00621BE5">
        <w:rPr>
          <w:rFonts w:ascii="Verdana" w:hAnsi="Verdana"/>
          <w:shd w:val="clear" w:color="auto" w:fill="FFFFFF"/>
        </w:rPr>
        <w:t>Si existe cualquier inconsistencia o diferencia entre lo escrito en el acápite correspondiente del</w:t>
      </w:r>
    </w:p>
    <w:p w14:paraId="4409FD9B" w14:textId="77777777" w:rsidR="008A58C3" w:rsidRDefault="008A58C3" w:rsidP="008A58C3">
      <w:pPr>
        <w:autoSpaceDE w:val="0"/>
        <w:ind w:right="-234"/>
        <w:rPr>
          <w:rFonts w:ascii="Verdana" w:hAnsi="Verdana"/>
          <w:shd w:val="clear" w:color="auto" w:fill="FFFFFF"/>
        </w:rPr>
      </w:pPr>
      <w:r w:rsidRPr="00621BE5">
        <w:rPr>
          <w:rFonts w:ascii="Verdana" w:hAnsi="Verdana"/>
          <w:shd w:val="clear" w:color="auto" w:fill="FFFFFF"/>
        </w:rPr>
        <w:lastRenderedPageBreak/>
        <w:t>SECOP II y cualquier otra información contenida en otro aparte de la propuesta o documento</w:t>
      </w:r>
      <w:r>
        <w:rPr>
          <w:rFonts w:ascii="Verdana" w:hAnsi="Verdana"/>
          <w:shd w:val="clear" w:color="auto" w:fill="FFFFFF"/>
        </w:rPr>
        <w:t xml:space="preserve"> </w:t>
      </w:r>
      <w:r w:rsidRPr="00621BE5">
        <w:rPr>
          <w:rFonts w:ascii="Verdana" w:hAnsi="Verdana"/>
          <w:shd w:val="clear" w:color="auto" w:fill="FFFFFF"/>
        </w:rPr>
        <w:t>anexo, prevalecerá lo señalado en la plataforma.</w:t>
      </w:r>
    </w:p>
    <w:p w14:paraId="4E52FC53" w14:textId="77777777" w:rsidR="008A58C3" w:rsidRPr="00621BE5" w:rsidRDefault="008A58C3" w:rsidP="008A58C3">
      <w:pPr>
        <w:autoSpaceDE w:val="0"/>
        <w:ind w:right="-234"/>
        <w:rPr>
          <w:rFonts w:ascii="Verdana" w:hAnsi="Verdana"/>
          <w:shd w:val="clear" w:color="auto" w:fill="FFFFFF"/>
        </w:rPr>
      </w:pPr>
    </w:p>
    <w:p w14:paraId="60A6CDE6" w14:textId="77777777" w:rsidR="008A58C3" w:rsidRDefault="008A58C3" w:rsidP="008A58C3">
      <w:pPr>
        <w:autoSpaceDE w:val="0"/>
        <w:ind w:right="-234"/>
        <w:rPr>
          <w:rFonts w:ascii="Verdana" w:hAnsi="Verdana"/>
          <w:shd w:val="clear" w:color="auto" w:fill="FFFFFF"/>
        </w:rPr>
      </w:pPr>
      <w:r w:rsidRPr="00621BE5">
        <w:rPr>
          <w:rFonts w:ascii="Verdana" w:hAnsi="Verdana"/>
          <w:shd w:val="clear" w:color="auto" w:fill="FFFFFF"/>
        </w:rPr>
        <w:t>Para efectos de seleccionar la oferta más favorable, en el caso de los proponentes obligados a</w:t>
      </w:r>
      <w:r>
        <w:rPr>
          <w:rFonts w:ascii="Verdana" w:hAnsi="Verdana"/>
          <w:shd w:val="clear" w:color="auto" w:fill="FFFFFF"/>
        </w:rPr>
        <w:t xml:space="preserve"> </w:t>
      </w:r>
      <w:r w:rsidRPr="00621BE5">
        <w:rPr>
          <w:rFonts w:ascii="Verdana" w:hAnsi="Verdana"/>
          <w:shd w:val="clear" w:color="auto" w:fill="FFFFFF"/>
        </w:rPr>
        <w:t>declarar IVA se comparará el valor de su oferta antes de IVA frente al de aquellos proponentes</w:t>
      </w:r>
      <w:r>
        <w:rPr>
          <w:rFonts w:ascii="Verdana" w:hAnsi="Verdana"/>
          <w:shd w:val="clear" w:color="auto" w:fill="FFFFFF"/>
        </w:rPr>
        <w:t xml:space="preserve"> </w:t>
      </w:r>
      <w:r w:rsidRPr="00621BE5">
        <w:rPr>
          <w:rFonts w:ascii="Verdana" w:hAnsi="Verdana"/>
          <w:shd w:val="clear" w:color="auto" w:fill="FFFFFF"/>
        </w:rPr>
        <w:t>que no estén obligados a declarar este impuesto. En todo caso, el proponente deberá presentar</w:t>
      </w:r>
      <w:r>
        <w:rPr>
          <w:rFonts w:ascii="Verdana" w:hAnsi="Verdana"/>
          <w:shd w:val="clear" w:color="auto" w:fill="FFFFFF"/>
        </w:rPr>
        <w:t xml:space="preserve"> </w:t>
      </w:r>
      <w:r w:rsidRPr="00621BE5">
        <w:rPr>
          <w:rFonts w:ascii="Verdana" w:hAnsi="Verdana"/>
          <w:shd w:val="clear" w:color="auto" w:fill="FFFFFF"/>
        </w:rPr>
        <w:t>su oferta incluyendo el IVA y todos los costos directos e indirectos, así como las tasas y</w:t>
      </w:r>
      <w:r>
        <w:rPr>
          <w:rFonts w:ascii="Verdana" w:hAnsi="Verdana"/>
          <w:shd w:val="clear" w:color="auto" w:fill="FFFFFF"/>
        </w:rPr>
        <w:t xml:space="preserve"> </w:t>
      </w:r>
      <w:r w:rsidRPr="00621BE5">
        <w:rPr>
          <w:rFonts w:ascii="Verdana" w:hAnsi="Verdana"/>
          <w:shd w:val="clear" w:color="auto" w:fill="FFFFFF"/>
        </w:rPr>
        <w:t>contribuciones aplicables.</w:t>
      </w:r>
    </w:p>
    <w:p w14:paraId="7A35D0E9" w14:textId="77777777" w:rsidR="008A58C3" w:rsidRPr="00621BE5" w:rsidRDefault="008A58C3" w:rsidP="008A58C3">
      <w:pPr>
        <w:autoSpaceDE w:val="0"/>
        <w:ind w:right="-234"/>
        <w:rPr>
          <w:rFonts w:ascii="Verdana" w:hAnsi="Verdana"/>
          <w:shd w:val="clear" w:color="auto" w:fill="FFFFFF"/>
        </w:rPr>
      </w:pPr>
    </w:p>
    <w:p w14:paraId="7D9C6B1C" w14:textId="77777777" w:rsidR="008A58C3" w:rsidRDefault="008A58C3" w:rsidP="008A58C3">
      <w:pPr>
        <w:autoSpaceDE w:val="0"/>
        <w:ind w:right="-234"/>
        <w:rPr>
          <w:rFonts w:ascii="Verdana" w:hAnsi="Verdana"/>
          <w:shd w:val="clear" w:color="auto" w:fill="FFFFFF"/>
        </w:rPr>
      </w:pPr>
      <w:r w:rsidRPr="00893DEC">
        <w:rPr>
          <w:rFonts w:ascii="Verdana" w:hAnsi="Verdana"/>
          <w:shd w:val="clear" w:color="auto" w:fill="FFFFFF"/>
        </w:rPr>
        <w:t>El valor total de la propuesta no debe ser superior a</w:t>
      </w:r>
      <w:r>
        <w:rPr>
          <w:rFonts w:ascii="Verdana" w:hAnsi="Verdana"/>
          <w:shd w:val="clear" w:color="auto" w:fill="FFFFFF"/>
        </w:rPr>
        <w:t>l 100% del presupuesto oficial</w:t>
      </w:r>
      <w:r w:rsidRPr="00621BE5">
        <w:rPr>
          <w:rFonts w:ascii="Verdana" w:hAnsi="Verdana"/>
          <w:shd w:val="clear" w:color="auto" w:fill="FFFFFF"/>
        </w:rPr>
        <w:t>; de lo contrario, la propuesta será rechazada.</w:t>
      </w:r>
    </w:p>
    <w:p w14:paraId="74C603BC" w14:textId="77777777" w:rsidR="008A58C3" w:rsidRDefault="008A58C3" w:rsidP="008A58C3">
      <w:pPr>
        <w:autoSpaceDE w:val="0"/>
        <w:ind w:right="-234"/>
        <w:rPr>
          <w:rFonts w:ascii="Verdana" w:hAnsi="Verdana"/>
          <w:shd w:val="clear" w:color="auto" w:fill="FFFFFF"/>
        </w:rPr>
      </w:pPr>
    </w:p>
    <w:p w14:paraId="6B8A3928" w14:textId="77777777" w:rsidR="008A58C3" w:rsidRDefault="008A58C3" w:rsidP="008A58C3">
      <w:pPr>
        <w:autoSpaceDE w:val="0"/>
        <w:ind w:right="-234"/>
        <w:rPr>
          <w:rFonts w:ascii="Verdana" w:hAnsi="Verdana"/>
          <w:shd w:val="clear" w:color="auto" w:fill="FFFFFF"/>
        </w:rPr>
      </w:pPr>
      <w:r w:rsidRPr="007E248D">
        <w:rPr>
          <w:rFonts w:ascii="Verdana" w:hAnsi="Verdana"/>
          <w:shd w:val="clear" w:color="auto" w:fill="FFFFFF"/>
        </w:rPr>
        <w:t>Cualquier error en la determinación del valor correspondiente, no dará lugar a su modificación.</w:t>
      </w:r>
    </w:p>
    <w:p w14:paraId="30BFA918" w14:textId="77777777" w:rsidR="008A58C3" w:rsidRDefault="008A58C3" w:rsidP="008A58C3">
      <w:pPr>
        <w:autoSpaceDE w:val="0"/>
        <w:ind w:right="-234"/>
        <w:rPr>
          <w:rFonts w:ascii="Verdana" w:hAnsi="Verdana"/>
          <w:shd w:val="clear" w:color="auto" w:fill="FFFFFF"/>
        </w:rPr>
      </w:pPr>
    </w:p>
    <w:p w14:paraId="43C6D768" w14:textId="77777777" w:rsidR="008A58C3" w:rsidRPr="00254FB2" w:rsidRDefault="008A58C3" w:rsidP="008A58C3">
      <w:pPr>
        <w:autoSpaceDE w:val="0"/>
        <w:ind w:right="-234"/>
        <w:rPr>
          <w:rFonts w:ascii="Verdana" w:hAnsi="Verdana"/>
          <w:shd w:val="clear" w:color="auto" w:fill="FFFFFF"/>
        </w:rPr>
      </w:pPr>
      <w:r w:rsidRPr="00254FB2">
        <w:rPr>
          <w:rFonts w:ascii="Verdana" w:hAnsi="Verdana"/>
          <w:shd w:val="clear" w:color="auto" w:fill="FFFFFF"/>
        </w:rPr>
        <w:t xml:space="preserve">Si existe cualquier inconsistencia o diferencia entre lo escrito en el acápite correspondiente del </w:t>
      </w:r>
    </w:p>
    <w:p w14:paraId="3E429AE1" w14:textId="5E25A34A" w:rsidR="008A58C3" w:rsidRDefault="008A58C3" w:rsidP="008A58C3">
      <w:pPr>
        <w:autoSpaceDE w:val="0"/>
        <w:ind w:right="-234"/>
        <w:rPr>
          <w:rFonts w:ascii="Verdana" w:hAnsi="Verdana"/>
          <w:shd w:val="clear" w:color="auto" w:fill="FFFFFF"/>
        </w:rPr>
      </w:pPr>
      <w:r w:rsidRPr="00254FB2">
        <w:rPr>
          <w:rFonts w:ascii="Verdana" w:hAnsi="Verdana"/>
          <w:shd w:val="clear" w:color="auto" w:fill="FFFFFF"/>
        </w:rPr>
        <w:t>SECOP II y cualquier otra información contenida en otro apa</w:t>
      </w:r>
      <w:r>
        <w:rPr>
          <w:rFonts w:ascii="Verdana" w:hAnsi="Verdana"/>
          <w:shd w:val="clear" w:color="auto" w:fill="FFFFFF"/>
        </w:rPr>
        <w:t xml:space="preserve">rte de la propuesta o documento </w:t>
      </w:r>
      <w:r w:rsidRPr="00254FB2">
        <w:rPr>
          <w:rFonts w:ascii="Verdana" w:hAnsi="Verdana"/>
          <w:shd w:val="clear" w:color="auto" w:fill="FFFFFF"/>
        </w:rPr>
        <w:t>anexo, prevalecerá lo señalado en la plataforma.</w:t>
      </w:r>
    </w:p>
    <w:p w14:paraId="64F631C3" w14:textId="53DFE48C" w:rsidR="008A58C3" w:rsidRDefault="008A58C3" w:rsidP="008A58C3">
      <w:pPr>
        <w:autoSpaceDE w:val="0"/>
        <w:ind w:right="-234"/>
        <w:rPr>
          <w:rFonts w:ascii="Verdana" w:hAnsi="Verdana"/>
          <w:shd w:val="clear" w:color="auto" w:fill="FFFFFF"/>
        </w:rPr>
      </w:pPr>
    </w:p>
    <w:p w14:paraId="4F4FBF7A" w14:textId="41718562" w:rsidR="008A58C3" w:rsidRDefault="008A58C3" w:rsidP="008A58C3">
      <w:pPr>
        <w:autoSpaceDE w:val="0"/>
        <w:ind w:right="-234"/>
        <w:rPr>
          <w:rFonts w:ascii="Verdana" w:hAnsi="Verdana"/>
          <w:shd w:val="clear" w:color="auto" w:fill="FFFFFF"/>
        </w:rPr>
      </w:pPr>
    </w:p>
    <w:p w14:paraId="3B16E72E" w14:textId="78AF9CBC" w:rsidR="008A58C3" w:rsidRDefault="008A58C3" w:rsidP="008A58C3">
      <w:pPr>
        <w:autoSpaceDE w:val="0"/>
        <w:ind w:right="-234"/>
        <w:rPr>
          <w:rFonts w:ascii="Verdana" w:hAnsi="Verdana"/>
          <w:shd w:val="clear" w:color="auto" w:fill="FFFFFF"/>
        </w:rPr>
      </w:pPr>
    </w:p>
    <w:p w14:paraId="041CCE03" w14:textId="60180A5A" w:rsidR="008A58C3" w:rsidRDefault="008A58C3" w:rsidP="008A58C3">
      <w:pPr>
        <w:autoSpaceDE w:val="0"/>
        <w:ind w:right="-234"/>
        <w:rPr>
          <w:rFonts w:ascii="Verdana" w:hAnsi="Verdana"/>
          <w:shd w:val="clear" w:color="auto" w:fill="FFFFFF"/>
        </w:rPr>
      </w:pPr>
    </w:p>
    <w:p w14:paraId="1552008E" w14:textId="05EC039B" w:rsidR="008A58C3" w:rsidRDefault="008A58C3" w:rsidP="008A58C3">
      <w:pPr>
        <w:autoSpaceDE w:val="0"/>
        <w:ind w:right="-234"/>
        <w:rPr>
          <w:rFonts w:ascii="Verdana" w:hAnsi="Verdana"/>
          <w:shd w:val="clear" w:color="auto" w:fill="FFFFFF"/>
        </w:rPr>
      </w:pPr>
    </w:p>
    <w:p w14:paraId="4A5317BE" w14:textId="70C2A3F8" w:rsidR="008A58C3" w:rsidRDefault="008A58C3" w:rsidP="008A58C3">
      <w:pPr>
        <w:autoSpaceDE w:val="0"/>
        <w:ind w:right="-234"/>
        <w:rPr>
          <w:rFonts w:ascii="Verdana" w:hAnsi="Verdana"/>
          <w:shd w:val="clear" w:color="auto" w:fill="FFFFFF"/>
        </w:rPr>
      </w:pPr>
    </w:p>
    <w:p w14:paraId="76195A06" w14:textId="459F9EFA" w:rsidR="008A58C3" w:rsidRDefault="008A58C3" w:rsidP="008A58C3">
      <w:pPr>
        <w:autoSpaceDE w:val="0"/>
        <w:ind w:right="-234"/>
        <w:rPr>
          <w:rFonts w:ascii="Verdana" w:hAnsi="Verdana"/>
          <w:shd w:val="clear" w:color="auto" w:fill="FFFFFF"/>
        </w:rPr>
      </w:pPr>
    </w:p>
    <w:p w14:paraId="17A2ADF8" w14:textId="56F8D211" w:rsidR="008A58C3" w:rsidRDefault="008A58C3" w:rsidP="008A58C3">
      <w:pPr>
        <w:autoSpaceDE w:val="0"/>
        <w:ind w:right="-234"/>
        <w:rPr>
          <w:rFonts w:ascii="Verdana" w:hAnsi="Verdana"/>
          <w:shd w:val="clear" w:color="auto" w:fill="FFFFFF"/>
        </w:rPr>
      </w:pPr>
    </w:p>
    <w:p w14:paraId="229FC140" w14:textId="65C57D61" w:rsidR="008A58C3" w:rsidRDefault="008A58C3" w:rsidP="008A58C3">
      <w:pPr>
        <w:autoSpaceDE w:val="0"/>
        <w:ind w:right="-234"/>
        <w:rPr>
          <w:rFonts w:ascii="Verdana" w:hAnsi="Verdana"/>
          <w:shd w:val="clear" w:color="auto" w:fill="FFFFFF"/>
        </w:rPr>
      </w:pPr>
    </w:p>
    <w:p w14:paraId="6467D6DD" w14:textId="7EAADA50" w:rsidR="008A58C3" w:rsidRDefault="008A58C3" w:rsidP="008A58C3">
      <w:pPr>
        <w:autoSpaceDE w:val="0"/>
        <w:ind w:right="-234"/>
        <w:rPr>
          <w:rFonts w:ascii="Verdana" w:hAnsi="Verdana"/>
          <w:shd w:val="clear" w:color="auto" w:fill="FFFFFF"/>
        </w:rPr>
      </w:pPr>
    </w:p>
    <w:p w14:paraId="7B861CD4" w14:textId="630CF543" w:rsidR="008A58C3" w:rsidRDefault="008A58C3" w:rsidP="008A58C3">
      <w:pPr>
        <w:autoSpaceDE w:val="0"/>
        <w:ind w:right="-234"/>
        <w:rPr>
          <w:rFonts w:ascii="Verdana" w:hAnsi="Verdana"/>
          <w:shd w:val="clear" w:color="auto" w:fill="FFFFFF"/>
        </w:rPr>
      </w:pPr>
    </w:p>
    <w:p w14:paraId="0329FC1C" w14:textId="7CB97FCE" w:rsidR="008A58C3" w:rsidRDefault="008A58C3" w:rsidP="008A58C3">
      <w:pPr>
        <w:autoSpaceDE w:val="0"/>
        <w:ind w:right="-234"/>
        <w:rPr>
          <w:rFonts w:ascii="Verdana" w:hAnsi="Verdana"/>
          <w:shd w:val="clear" w:color="auto" w:fill="FFFFFF"/>
        </w:rPr>
      </w:pPr>
    </w:p>
    <w:p w14:paraId="73690689" w14:textId="1F2C9A8D" w:rsidR="008A58C3" w:rsidRDefault="008A58C3" w:rsidP="008A58C3">
      <w:pPr>
        <w:autoSpaceDE w:val="0"/>
        <w:ind w:right="-234"/>
        <w:rPr>
          <w:rFonts w:ascii="Verdana" w:hAnsi="Verdana"/>
          <w:shd w:val="clear" w:color="auto" w:fill="FFFFFF"/>
        </w:rPr>
      </w:pPr>
    </w:p>
    <w:p w14:paraId="0D31D28A" w14:textId="4B66BE44" w:rsidR="008A58C3" w:rsidRDefault="008A58C3" w:rsidP="008A58C3">
      <w:pPr>
        <w:autoSpaceDE w:val="0"/>
        <w:ind w:right="-234"/>
        <w:rPr>
          <w:rFonts w:ascii="Verdana" w:hAnsi="Verdana"/>
          <w:shd w:val="clear" w:color="auto" w:fill="FFFFFF"/>
        </w:rPr>
      </w:pPr>
    </w:p>
    <w:p w14:paraId="3F9E1124" w14:textId="2E047522" w:rsidR="008A58C3" w:rsidRDefault="008A58C3" w:rsidP="008A58C3">
      <w:pPr>
        <w:autoSpaceDE w:val="0"/>
        <w:ind w:right="-234"/>
        <w:rPr>
          <w:rFonts w:ascii="Verdana" w:hAnsi="Verdana"/>
          <w:shd w:val="clear" w:color="auto" w:fill="FFFFFF"/>
        </w:rPr>
      </w:pPr>
    </w:p>
    <w:p w14:paraId="7C0E7822" w14:textId="5223A7F0" w:rsidR="008A58C3" w:rsidRDefault="008A58C3" w:rsidP="008A58C3">
      <w:pPr>
        <w:autoSpaceDE w:val="0"/>
        <w:ind w:right="-234"/>
        <w:rPr>
          <w:rFonts w:ascii="Verdana" w:hAnsi="Verdana"/>
          <w:shd w:val="clear" w:color="auto" w:fill="FFFFFF"/>
        </w:rPr>
      </w:pPr>
    </w:p>
    <w:p w14:paraId="3CEE7821" w14:textId="238370F1" w:rsidR="008A58C3" w:rsidRDefault="008A58C3" w:rsidP="008A58C3">
      <w:pPr>
        <w:autoSpaceDE w:val="0"/>
        <w:ind w:right="-234"/>
        <w:rPr>
          <w:rFonts w:ascii="Verdana" w:hAnsi="Verdana"/>
          <w:shd w:val="clear" w:color="auto" w:fill="FFFFFF"/>
        </w:rPr>
      </w:pPr>
    </w:p>
    <w:p w14:paraId="0490970F" w14:textId="39FFD532" w:rsidR="008A58C3" w:rsidRDefault="008A58C3" w:rsidP="008A58C3">
      <w:pPr>
        <w:autoSpaceDE w:val="0"/>
        <w:ind w:right="-234"/>
        <w:rPr>
          <w:rFonts w:ascii="Verdana" w:hAnsi="Verdana"/>
          <w:shd w:val="clear" w:color="auto" w:fill="FFFFFF"/>
        </w:rPr>
      </w:pPr>
    </w:p>
    <w:p w14:paraId="26A2A23A" w14:textId="4836545A" w:rsidR="008A58C3" w:rsidRDefault="008A58C3" w:rsidP="008A58C3">
      <w:pPr>
        <w:autoSpaceDE w:val="0"/>
        <w:ind w:right="-234"/>
        <w:rPr>
          <w:rFonts w:ascii="Verdana" w:hAnsi="Verdana"/>
          <w:shd w:val="clear" w:color="auto" w:fill="FFFFFF"/>
        </w:rPr>
      </w:pPr>
    </w:p>
    <w:p w14:paraId="674ECCE5" w14:textId="551762FA" w:rsidR="008A58C3" w:rsidRDefault="008A58C3" w:rsidP="008A58C3">
      <w:pPr>
        <w:autoSpaceDE w:val="0"/>
        <w:ind w:right="-234"/>
        <w:rPr>
          <w:rFonts w:ascii="Verdana" w:hAnsi="Verdana"/>
          <w:shd w:val="clear" w:color="auto" w:fill="FFFFFF"/>
        </w:rPr>
      </w:pPr>
    </w:p>
    <w:p w14:paraId="7D3CFF56" w14:textId="281C8360" w:rsidR="008A58C3" w:rsidRDefault="008A58C3" w:rsidP="008A58C3">
      <w:pPr>
        <w:autoSpaceDE w:val="0"/>
        <w:ind w:right="-234"/>
        <w:rPr>
          <w:rFonts w:ascii="Verdana" w:hAnsi="Verdana"/>
          <w:shd w:val="clear" w:color="auto" w:fill="FFFFFF"/>
        </w:rPr>
      </w:pPr>
    </w:p>
    <w:p w14:paraId="68E8BA89" w14:textId="4349109B" w:rsidR="008A58C3" w:rsidRDefault="008A58C3" w:rsidP="008A58C3">
      <w:pPr>
        <w:autoSpaceDE w:val="0"/>
        <w:ind w:right="-234"/>
        <w:rPr>
          <w:rFonts w:ascii="Verdana" w:hAnsi="Verdana"/>
          <w:shd w:val="clear" w:color="auto" w:fill="FFFFFF"/>
        </w:rPr>
      </w:pPr>
    </w:p>
    <w:p w14:paraId="650EE74B" w14:textId="07CC120C" w:rsidR="008A58C3" w:rsidRDefault="008A58C3" w:rsidP="008A58C3">
      <w:pPr>
        <w:autoSpaceDE w:val="0"/>
        <w:ind w:right="-234"/>
        <w:rPr>
          <w:rFonts w:ascii="Verdana" w:hAnsi="Verdana"/>
          <w:shd w:val="clear" w:color="auto" w:fill="FFFFFF"/>
        </w:rPr>
      </w:pPr>
    </w:p>
    <w:p w14:paraId="3ADD1C1E" w14:textId="4F8C88DC" w:rsidR="008A58C3" w:rsidRDefault="008A58C3" w:rsidP="008A58C3">
      <w:pPr>
        <w:autoSpaceDE w:val="0"/>
        <w:ind w:right="-234"/>
        <w:rPr>
          <w:rFonts w:ascii="Verdana" w:hAnsi="Verdana"/>
          <w:shd w:val="clear" w:color="auto" w:fill="FFFFFF"/>
        </w:rPr>
      </w:pPr>
    </w:p>
    <w:p w14:paraId="5D6B3138" w14:textId="744C0E41" w:rsidR="008A58C3" w:rsidRDefault="008A58C3" w:rsidP="008A58C3">
      <w:pPr>
        <w:autoSpaceDE w:val="0"/>
        <w:ind w:right="-234"/>
        <w:rPr>
          <w:rFonts w:ascii="Verdana" w:hAnsi="Verdana"/>
          <w:shd w:val="clear" w:color="auto" w:fill="FFFFFF"/>
        </w:rPr>
      </w:pPr>
    </w:p>
    <w:p w14:paraId="24CBB672" w14:textId="3622FD5F" w:rsidR="008A58C3" w:rsidRDefault="008A58C3" w:rsidP="008A58C3">
      <w:pPr>
        <w:autoSpaceDE w:val="0"/>
        <w:ind w:right="-234"/>
        <w:rPr>
          <w:rFonts w:ascii="Verdana" w:hAnsi="Verdana"/>
          <w:shd w:val="clear" w:color="auto" w:fill="FFFFFF"/>
        </w:rPr>
      </w:pPr>
    </w:p>
    <w:p w14:paraId="775EE3B3" w14:textId="0E524117" w:rsidR="008A58C3" w:rsidRDefault="008A58C3" w:rsidP="008A58C3">
      <w:pPr>
        <w:autoSpaceDE w:val="0"/>
        <w:ind w:right="-234"/>
        <w:rPr>
          <w:rFonts w:ascii="Verdana" w:hAnsi="Verdana"/>
          <w:shd w:val="clear" w:color="auto" w:fill="FFFFFF"/>
        </w:rPr>
      </w:pPr>
    </w:p>
    <w:p w14:paraId="0497DAF6" w14:textId="50B7CD68" w:rsidR="008A58C3" w:rsidRDefault="008A58C3" w:rsidP="008A58C3">
      <w:pPr>
        <w:autoSpaceDE w:val="0"/>
        <w:ind w:right="-234"/>
        <w:rPr>
          <w:rFonts w:ascii="Verdana" w:hAnsi="Verdana"/>
          <w:shd w:val="clear" w:color="auto" w:fill="FFFFFF"/>
        </w:rPr>
      </w:pPr>
    </w:p>
    <w:p w14:paraId="364FF7E8" w14:textId="34E6530D" w:rsidR="008A58C3" w:rsidRDefault="008A58C3" w:rsidP="008A58C3">
      <w:pPr>
        <w:autoSpaceDE w:val="0"/>
        <w:ind w:right="-234"/>
        <w:rPr>
          <w:rFonts w:ascii="Verdana" w:hAnsi="Verdana"/>
          <w:shd w:val="clear" w:color="auto" w:fill="FFFFFF"/>
        </w:rPr>
      </w:pPr>
    </w:p>
    <w:p w14:paraId="030CF66A" w14:textId="2355E812" w:rsidR="008A58C3" w:rsidRDefault="008A58C3" w:rsidP="008A58C3">
      <w:pPr>
        <w:autoSpaceDE w:val="0"/>
        <w:ind w:right="-234"/>
        <w:rPr>
          <w:rFonts w:ascii="Verdana" w:hAnsi="Verdana"/>
          <w:shd w:val="clear" w:color="auto" w:fill="FFFFFF"/>
        </w:rPr>
      </w:pPr>
    </w:p>
    <w:p w14:paraId="31B4D0C9" w14:textId="00BA7C20" w:rsidR="008A58C3" w:rsidRDefault="008A58C3" w:rsidP="008A58C3">
      <w:pPr>
        <w:autoSpaceDE w:val="0"/>
        <w:ind w:right="-234"/>
        <w:rPr>
          <w:rFonts w:ascii="Verdana" w:hAnsi="Verdana"/>
          <w:shd w:val="clear" w:color="auto" w:fill="FFFFFF"/>
        </w:rPr>
      </w:pPr>
    </w:p>
    <w:p w14:paraId="0D388795" w14:textId="77777777" w:rsidR="008A58C3" w:rsidRPr="007E248D" w:rsidRDefault="008A58C3" w:rsidP="008A58C3">
      <w:pPr>
        <w:autoSpaceDE w:val="0"/>
        <w:ind w:right="-234"/>
        <w:rPr>
          <w:rFonts w:ascii="Verdana" w:hAnsi="Verdana"/>
          <w:shd w:val="clear" w:color="auto" w:fill="FFFFFF"/>
        </w:rPr>
      </w:pPr>
    </w:p>
    <w:p w14:paraId="6D38F19A" w14:textId="0A18C5B1" w:rsidR="00307290" w:rsidRPr="00F10EE3" w:rsidRDefault="008A58C3" w:rsidP="00307290">
      <w:pPr>
        <w:pStyle w:val="NIVEL1CAPITULO"/>
        <w:ind w:right="48"/>
        <w:outlineLvl w:val="0"/>
        <w:rPr>
          <w:rFonts w:ascii="Verdana" w:hAnsi="Verdana" w:cs="Arial"/>
          <w:b/>
          <w:color w:val="000000" w:themeColor="text1"/>
        </w:rPr>
      </w:pPr>
      <w:bookmarkStart w:id="10" w:name="_Toc233798614"/>
      <w:r>
        <w:rPr>
          <w:rFonts w:ascii="Verdana" w:hAnsi="Verdana" w:cs="Arial"/>
          <w:b/>
          <w:color w:val="000000" w:themeColor="text1"/>
        </w:rPr>
        <w:t>ANEXO 4</w:t>
      </w:r>
      <w:bookmarkEnd w:id="10"/>
    </w:p>
    <w:p w14:paraId="0CC34A4E" w14:textId="77777777" w:rsidR="00F86550" w:rsidRPr="00F10EE3" w:rsidRDefault="00F86550" w:rsidP="00F86550">
      <w:pPr>
        <w:tabs>
          <w:tab w:val="left" w:pos="0"/>
          <w:tab w:val="left" w:pos="720"/>
        </w:tabs>
        <w:autoSpaceDE w:val="0"/>
        <w:jc w:val="center"/>
        <w:rPr>
          <w:rFonts w:ascii="Verdana" w:hAnsi="Verdana"/>
          <w:b/>
          <w:bCs/>
        </w:rPr>
      </w:pPr>
    </w:p>
    <w:p w14:paraId="136D8B02" w14:textId="6AF32445" w:rsidR="00F86550" w:rsidRPr="00F10EE3" w:rsidRDefault="00F86550" w:rsidP="00F86550">
      <w:pPr>
        <w:tabs>
          <w:tab w:val="left" w:pos="0"/>
          <w:tab w:val="left" w:pos="720"/>
        </w:tabs>
        <w:autoSpaceDE w:val="0"/>
        <w:jc w:val="center"/>
        <w:rPr>
          <w:rFonts w:ascii="Verdana" w:hAnsi="Verdana"/>
          <w:b/>
          <w:bCs/>
        </w:rPr>
      </w:pPr>
      <w:r w:rsidRPr="00F10EE3">
        <w:rPr>
          <w:rFonts w:ascii="Verdana" w:hAnsi="Verdana"/>
          <w:b/>
          <w:bCs/>
        </w:rPr>
        <w:t xml:space="preserve">CONDICIONES CONTRACTUALES </w:t>
      </w:r>
    </w:p>
    <w:p w14:paraId="6C7A8CC3" w14:textId="77777777" w:rsidR="00F86550" w:rsidRPr="00F10EE3" w:rsidRDefault="00F86550" w:rsidP="00F86550">
      <w:pPr>
        <w:tabs>
          <w:tab w:val="left" w:pos="0"/>
          <w:tab w:val="left" w:pos="720"/>
        </w:tabs>
        <w:autoSpaceDE w:val="0"/>
        <w:jc w:val="center"/>
        <w:rPr>
          <w:rFonts w:ascii="Verdana" w:hAnsi="Verdana"/>
          <w:b/>
          <w:bCs/>
        </w:rPr>
      </w:pPr>
    </w:p>
    <w:p w14:paraId="34770828" w14:textId="05B67D2C" w:rsidR="00F86550" w:rsidRPr="00F10EE3" w:rsidRDefault="00F86550" w:rsidP="00F86550">
      <w:pPr>
        <w:tabs>
          <w:tab w:val="left" w:pos="0"/>
          <w:tab w:val="left" w:pos="720"/>
        </w:tabs>
        <w:autoSpaceDE w:val="0"/>
        <w:jc w:val="center"/>
        <w:rPr>
          <w:rFonts w:ascii="Verdana" w:hAnsi="Verdana"/>
          <w:b/>
          <w:bCs/>
        </w:rPr>
      </w:pPr>
      <w:r w:rsidRPr="00F10EE3">
        <w:rPr>
          <w:rFonts w:ascii="Verdana" w:hAnsi="Verdana"/>
          <w:b/>
          <w:bCs/>
        </w:rPr>
        <w:t xml:space="preserve">NÚMERO DE EXPEDIENTE SECOP SSPD –MC </w:t>
      </w:r>
      <w:permStart w:id="1458011503" w:edGrp="everyone"/>
      <w:r w:rsidRPr="00F10EE3">
        <w:rPr>
          <w:rFonts w:ascii="Verdana" w:hAnsi="Verdana"/>
          <w:b/>
          <w:bCs/>
        </w:rPr>
        <w:t>0</w:t>
      </w:r>
      <w:r w:rsidR="000B522C">
        <w:rPr>
          <w:rFonts w:ascii="Verdana" w:hAnsi="Verdana"/>
          <w:b/>
          <w:bCs/>
        </w:rPr>
        <w:t>12</w:t>
      </w:r>
      <w:r w:rsidRPr="00F10EE3">
        <w:rPr>
          <w:rFonts w:ascii="Verdana" w:hAnsi="Verdana"/>
          <w:b/>
          <w:bCs/>
        </w:rPr>
        <w:t xml:space="preserve">- </w:t>
      </w:r>
      <w:permEnd w:id="1458011503"/>
      <w:r w:rsidRPr="00F10EE3">
        <w:rPr>
          <w:rFonts w:ascii="Verdana" w:hAnsi="Verdana"/>
          <w:b/>
          <w:bCs/>
        </w:rPr>
        <w:t>2026</w:t>
      </w:r>
    </w:p>
    <w:p w14:paraId="5580AEFC" w14:textId="77777777" w:rsidR="00F86550" w:rsidRPr="00F10EE3" w:rsidRDefault="00F86550" w:rsidP="00F86550">
      <w:pPr>
        <w:tabs>
          <w:tab w:val="left" w:pos="0"/>
          <w:tab w:val="left" w:pos="720"/>
        </w:tabs>
        <w:autoSpaceDE w:val="0"/>
        <w:jc w:val="both"/>
        <w:rPr>
          <w:rFonts w:ascii="Verdana" w:hAnsi="Verdana"/>
          <w:b/>
          <w:bCs/>
        </w:rPr>
      </w:pPr>
    </w:p>
    <w:p w14:paraId="44C5EC30" w14:textId="77777777" w:rsidR="00F86550" w:rsidRPr="00F10EE3" w:rsidRDefault="00F86550" w:rsidP="00F86550">
      <w:pPr>
        <w:tabs>
          <w:tab w:val="left" w:pos="0"/>
          <w:tab w:val="left" w:pos="720"/>
        </w:tabs>
        <w:autoSpaceDE w:val="0"/>
        <w:jc w:val="both"/>
        <w:rPr>
          <w:rFonts w:ascii="Verdana" w:hAnsi="Verdana"/>
        </w:rPr>
      </w:pPr>
      <w:r w:rsidRPr="00F10EE3">
        <w:rPr>
          <w:rFonts w:ascii="Verdana" w:hAnsi="Verdana"/>
        </w:rPr>
        <w:t xml:space="preserve">Para efectos de la relación contractual surgida entre la </w:t>
      </w:r>
      <w:r w:rsidRPr="00F10EE3">
        <w:rPr>
          <w:rFonts w:ascii="Verdana" w:hAnsi="Verdana"/>
          <w:b/>
        </w:rPr>
        <w:t>SUPERSERVICIOS</w:t>
      </w:r>
      <w:r w:rsidRPr="00F10EE3">
        <w:rPr>
          <w:rFonts w:ascii="Verdana" w:hAnsi="Verdana"/>
        </w:rPr>
        <w:t xml:space="preserve"> y el oferente que resulte seleccionado, se seguirán las siguientes reglas: </w:t>
      </w:r>
    </w:p>
    <w:p w14:paraId="7802C3D4" w14:textId="2FF36E78" w:rsidR="00F86550" w:rsidRDefault="000B522C" w:rsidP="00F86550">
      <w:pPr>
        <w:spacing w:before="240" w:after="240"/>
        <w:ind w:hanging="2"/>
        <w:jc w:val="both"/>
        <w:rPr>
          <w:rFonts w:ascii="Verdana" w:hAnsi="Verdana"/>
        </w:rPr>
      </w:pPr>
      <w:r>
        <w:rPr>
          <w:rFonts w:ascii="Verdana" w:hAnsi="Verdana"/>
          <w:b/>
        </w:rPr>
        <w:t xml:space="preserve">1. </w:t>
      </w:r>
      <w:r w:rsidR="00F86550" w:rsidRPr="00F10EE3">
        <w:rPr>
          <w:rFonts w:ascii="Verdana" w:hAnsi="Verdana"/>
          <w:b/>
        </w:rPr>
        <w:t>OBLIGACIONES ESPECIALES DEL CONTRATISTA.</w:t>
      </w:r>
      <w:r w:rsidR="00F86550" w:rsidRPr="00F10EE3">
        <w:rPr>
          <w:rFonts w:ascii="Verdana" w:hAnsi="Verdana"/>
        </w:rPr>
        <w:t xml:space="preserve"> El </w:t>
      </w:r>
      <w:r w:rsidR="00F86550" w:rsidRPr="00F10EE3">
        <w:rPr>
          <w:rFonts w:ascii="Verdana" w:hAnsi="Verdana"/>
          <w:b/>
        </w:rPr>
        <w:t>CONTRATISTA</w:t>
      </w:r>
      <w:r w:rsidR="00F86550" w:rsidRPr="00F10EE3">
        <w:rPr>
          <w:rFonts w:ascii="Verdana" w:hAnsi="Verdana"/>
        </w:rPr>
        <w:t xml:space="preserve"> para el desarrollo del presente Contrato se obliga a lo siguiente: </w:t>
      </w:r>
    </w:p>
    <w:p w14:paraId="075DBBCF"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eastAsia="Times New Roman" w:hAnsi="Verdana"/>
          <w:bCs/>
          <w:sz w:val="20"/>
          <w:szCs w:val="20"/>
        </w:rPr>
        <w:t>Atender las instrucciones que durante el desarrollo del contrato imparta el Supervisor del contrato designado por la Entidad, tendientes a la correcta ejecución</w:t>
      </w:r>
      <w:r>
        <w:rPr>
          <w:rFonts w:ascii="Verdana" w:eastAsia="Times New Roman" w:hAnsi="Verdana"/>
          <w:bCs/>
          <w:sz w:val="20"/>
          <w:szCs w:val="20"/>
        </w:rPr>
        <w:t xml:space="preserve"> </w:t>
      </w:r>
      <w:r w:rsidRPr="004073CD">
        <w:rPr>
          <w:rFonts w:ascii="Verdana" w:hAnsi="Verdana"/>
          <w:sz w:val="20"/>
        </w:rPr>
        <w:t>del contrato.</w:t>
      </w:r>
    </w:p>
    <w:p w14:paraId="31FA9B63"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Presentar los informes sobre el cumplimiento del contrato para que le sea expedida la certificación del cumplimiento correspondiente, y demás informes requeridos por el supervisor del contrato.</w:t>
      </w:r>
    </w:p>
    <w:p w14:paraId="7627FEBA"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Asistir a todas las reuniones programadas que sean necesarias para lograr la debida ejecución del contrato y suscribir las actas a que haya lugar.</w:t>
      </w:r>
    </w:p>
    <w:p w14:paraId="776416A2"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Informar oportunamente al Supervisor del contrato sobre cualquier situación que se presente y que pueda impedir, obstaculizar o poner en riesgo la ejecución del contrato en condiciones normales.</w:t>
      </w:r>
    </w:p>
    <w:p w14:paraId="55C548CD"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Suscribir los formatos y demás documentos que resulten necesarios para la realización y/o formalización de los bienes a suministrar.</w:t>
      </w:r>
    </w:p>
    <w:p w14:paraId="0C86B55F"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Cumplir con el objeto del contrato conforme a las especificaciones técnicas y económicas requeridas, manteniendo los descuentos ofertados durante toda su ejecución dando estricto cumplimiento a las condiciones previstas en la invitación pública y en la oferta presentada, documentos que hacen parte integral del contrato.</w:t>
      </w:r>
    </w:p>
    <w:p w14:paraId="26E8A946"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Obrar con lealtad y buena fe en las distintas etapas contractuales, evitando dilaciones que puedan presentarse y en general se obliga a cumplir con lo establecido en las Leyes 80 de 1993, 1150 de 2007 y sus decretos reglamentarios.</w:t>
      </w:r>
    </w:p>
    <w:p w14:paraId="46B298E7"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Guardar absoluta reserva y no utilizar total o parcialmente la información de carácter confidencial que reciba directa o indirectamente de la Superintendencia de Servicios Públicos Domiciliarios para propósitos diferentes al cumplimiento del presente contrato.</w:t>
      </w:r>
    </w:p>
    <w:p w14:paraId="4CA0B1C8"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Asumir frente al personal empleado para la labor, todos los riesgos que se susciten en el desarrollo del contrato.</w:t>
      </w:r>
    </w:p>
    <w:p w14:paraId="4BD113A8"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Garantizar que el personal que disponga para el cumplimiento del objeto contractual esté afiliado al Sistema de Seguridad Social y cuente con su ARL.</w:t>
      </w:r>
    </w:p>
    <w:p w14:paraId="2EEBF13E"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Responder por sus actuaciones y omisiones derivadas de la celebración del presente contrato, y de la ejecución de este, de conformidad con lo establecido en la Leyes 80 de 1993, 1150 de 2007 y 1474 de 2011, sus decretos reglamentarios y demás normativa vigente en la materia.</w:t>
      </w:r>
    </w:p>
    <w:p w14:paraId="2C92AFDE"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lastRenderedPageBreak/>
        <w:t xml:space="preserve">Mantener a la </w:t>
      </w:r>
      <w:r w:rsidRPr="004073CD">
        <w:rPr>
          <w:rFonts w:ascii="Verdana" w:hAnsi="Verdana"/>
          <w:b/>
          <w:sz w:val="20"/>
        </w:rPr>
        <w:t>SUPERSERVICIOS</w:t>
      </w:r>
      <w:r w:rsidRPr="004073CD">
        <w:rPr>
          <w:rFonts w:ascii="Verdana" w:hAnsi="Verdana"/>
          <w:sz w:val="20"/>
        </w:rPr>
        <w:t xml:space="preserve"> libre de cualquier daño o perjuicio, originado en reclamaciones de terceros y que se deriven de sus actuaciones o de las de sus subcontratistas o dependientes, de cualquier reclamación proveniente de terceros que tenga como causa las actuaciones del contratista, de conformidad al Decreto 1082 de 2015.</w:t>
      </w:r>
    </w:p>
    <w:p w14:paraId="1271910C"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Pr>
          <w:rFonts w:ascii="Verdana" w:hAnsi="Verdana"/>
          <w:sz w:val="20"/>
        </w:rPr>
        <w:t xml:space="preserve"> </w:t>
      </w:r>
      <w:r w:rsidRPr="004073CD">
        <w:rPr>
          <w:rFonts w:ascii="Verdana" w:hAnsi="Verdana"/>
          <w:sz w:val="20"/>
        </w:rPr>
        <w:t>Satisfacer las demás obligaciones a su cargo y que se deriven por la naturaleza del contrato y de las exigencias legales.</w:t>
      </w:r>
    </w:p>
    <w:p w14:paraId="29D63215" w14:textId="77777777" w:rsidR="000B522C" w:rsidRPr="004073CD"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 xml:space="preserve">Presentar la autorización vigente para ejercer la actividad de distribuidor minorista a la cual hace referencia el </w:t>
      </w:r>
      <w:r>
        <w:rPr>
          <w:rFonts w:ascii="Verdana" w:hAnsi="Verdana"/>
          <w:sz w:val="20"/>
        </w:rPr>
        <w:t>artículo</w:t>
      </w:r>
      <w:r w:rsidRPr="004073CD">
        <w:rPr>
          <w:rFonts w:ascii="Verdana" w:hAnsi="Verdana"/>
          <w:sz w:val="20"/>
        </w:rPr>
        <w:t xml:space="preserve"> 2.2.1.1.2.2,3.90. del Decreto Único Reglamentario 1073 de 2015.</w:t>
      </w:r>
    </w:p>
    <w:p w14:paraId="194C165D"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 xml:space="preserve">Presentar </w:t>
      </w:r>
      <w:r>
        <w:rPr>
          <w:rFonts w:ascii="Verdana" w:hAnsi="Verdana"/>
          <w:sz w:val="20"/>
        </w:rPr>
        <w:t>l</w:t>
      </w:r>
      <w:r w:rsidRPr="004073CD">
        <w:rPr>
          <w:rFonts w:ascii="Verdana" w:hAnsi="Verdana"/>
          <w:sz w:val="20"/>
        </w:rPr>
        <w:t>icencia ambiental otorgada por la Autoridad Ambiental Competente para el funcionamiento de las estaciones de servicio, de acuerdo a lo descrito en el Decreto 2041 de 2014, por el cual se reglamenta el Título VIII de la ley 99 de 1993.</w:t>
      </w:r>
    </w:p>
    <w:p w14:paraId="1702B33F"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line="20" w:lineRule="atLeast"/>
        <w:ind w:left="0" w:right="-234" w:firstLine="0"/>
        <w:jc w:val="both"/>
        <w:rPr>
          <w:rFonts w:ascii="Verdana" w:eastAsia="Times New Roman" w:hAnsi="Verdana"/>
          <w:b/>
          <w:bCs/>
          <w:sz w:val="16"/>
          <w:szCs w:val="20"/>
        </w:rPr>
      </w:pPr>
      <w:r w:rsidRPr="004073CD">
        <w:rPr>
          <w:rFonts w:ascii="Verdana" w:hAnsi="Verdana"/>
          <w:sz w:val="20"/>
        </w:rPr>
        <w:t>Presentar Plan de emergencias que garantice el manejo y atención de emergencias ambientales en caso tal que se llegase a presentar un derrame de sustancias químicas u otras a las que haya lugar.</w:t>
      </w:r>
    </w:p>
    <w:p w14:paraId="5DA339F9"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after="0" w:line="20" w:lineRule="atLeast"/>
        <w:ind w:left="0" w:right="-234" w:firstLine="0"/>
        <w:jc w:val="both"/>
        <w:rPr>
          <w:rFonts w:ascii="Verdana" w:eastAsia="Times New Roman" w:hAnsi="Verdana"/>
          <w:b/>
          <w:bCs/>
          <w:sz w:val="16"/>
          <w:szCs w:val="20"/>
        </w:rPr>
      </w:pPr>
      <w:r w:rsidRPr="00B81D66">
        <w:rPr>
          <w:rFonts w:ascii="Verdana" w:hAnsi="Verdana"/>
          <w:sz w:val="20"/>
        </w:rPr>
        <w:t>Realizar la instalación y activación del dispositivo de control vehicular o, en su</w:t>
      </w:r>
      <w:r>
        <w:rPr>
          <w:rFonts w:ascii="Verdana" w:hAnsi="Verdana"/>
          <w:sz w:val="20"/>
        </w:rPr>
        <w:t xml:space="preserve"> </w:t>
      </w:r>
      <w:r w:rsidRPr="00B81D66">
        <w:rPr>
          <w:rFonts w:ascii="Verdana" w:hAnsi="Verdana"/>
          <w:sz w:val="20"/>
        </w:rPr>
        <w:t xml:space="preserve">defecto, suministrar los medios alternativos de pago (tarjetas, vales o sistemas electrónicos), conforme a las condiciones definidas por la </w:t>
      </w:r>
      <w:r w:rsidRPr="00B81D66">
        <w:rPr>
          <w:rFonts w:ascii="Verdana" w:hAnsi="Verdana"/>
          <w:b/>
          <w:sz w:val="20"/>
        </w:rPr>
        <w:t>SUPERSERVICIOS</w:t>
      </w:r>
      <w:r w:rsidRPr="00B81D66">
        <w:rPr>
          <w:rFonts w:ascii="Verdana" w:hAnsi="Verdana"/>
          <w:sz w:val="20"/>
        </w:rPr>
        <w:t>, garantizando su operatividad para el abastecimiento de combustible.</w:t>
      </w:r>
    </w:p>
    <w:p w14:paraId="59F3E73D" w14:textId="77777777" w:rsidR="000B522C" w:rsidRPr="00B81D66" w:rsidRDefault="000B522C" w:rsidP="000B522C">
      <w:pPr>
        <w:pStyle w:val="Textoindependiente"/>
        <w:tabs>
          <w:tab w:val="center" w:pos="-16328"/>
          <w:tab w:val="right" w:pos="-12076"/>
          <w:tab w:val="left" w:pos="284"/>
        </w:tabs>
        <w:spacing w:after="0" w:line="20" w:lineRule="atLeast"/>
        <w:ind w:right="-234"/>
        <w:rPr>
          <w:rFonts w:ascii="Verdana" w:eastAsia="Times New Roman" w:hAnsi="Verdana"/>
          <w:b/>
          <w:bCs/>
          <w:sz w:val="16"/>
          <w:szCs w:val="20"/>
        </w:rPr>
      </w:pPr>
    </w:p>
    <w:p w14:paraId="7CFAEA92"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after="0" w:line="20" w:lineRule="atLeast"/>
        <w:ind w:left="0" w:right="-234" w:firstLine="0"/>
        <w:jc w:val="both"/>
        <w:rPr>
          <w:rFonts w:ascii="Verdana" w:eastAsia="Times New Roman" w:hAnsi="Verdana"/>
          <w:b/>
          <w:bCs/>
          <w:sz w:val="16"/>
          <w:szCs w:val="20"/>
        </w:rPr>
      </w:pPr>
      <w:r w:rsidRPr="00B81D66">
        <w:rPr>
          <w:rFonts w:ascii="Verdana" w:hAnsi="Verdana"/>
          <w:sz w:val="20"/>
        </w:rPr>
        <w:t xml:space="preserve">Entregar, dentro de los cinco (5) días siguientes al inicio de la ejecución del contrato, el listado de estaciones de servicio habilitadas para el suministro de combustible, indicando la dirección, horario de atención, tipo de combustible disponible y datos de contacto, para cada uno de los siete (07) municipios donde opera la </w:t>
      </w:r>
      <w:r w:rsidRPr="00B81D66">
        <w:rPr>
          <w:rFonts w:ascii="Verdana" w:hAnsi="Verdana"/>
          <w:b/>
          <w:sz w:val="20"/>
        </w:rPr>
        <w:t>SUPERSERVICIOS</w:t>
      </w:r>
      <w:r w:rsidRPr="00B81D66">
        <w:rPr>
          <w:rFonts w:ascii="Verdana" w:hAnsi="Verdana"/>
          <w:sz w:val="20"/>
        </w:rPr>
        <w:t>.</w:t>
      </w:r>
    </w:p>
    <w:p w14:paraId="4105D3F5" w14:textId="77777777" w:rsidR="000B522C" w:rsidRDefault="000B522C" w:rsidP="000B522C">
      <w:pPr>
        <w:pStyle w:val="Prrafodelista"/>
        <w:rPr>
          <w:rFonts w:ascii="Verdana" w:hAnsi="Verdana"/>
        </w:rPr>
      </w:pPr>
    </w:p>
    <w:p w14:paraId="17A12DA8"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after="0" w:line="20" w:lineRule="atLeast"/>
        <w:ind w:left="0" w:right="-234" w:firstLine="0"/>
        <w:jc w:val="both"/>
        <w:rPr>
          <w:rFonts w:ascii="Verdana" w:eastAsia="Times New Roman" w:hAnsi="Verdana"/>
          <w:b/>
          <w:bCs/>
          <w:sz w:val="16"/>
          <w:szCs w:val="20"/>
        </w:rPr>
      </w:pPr>
      <w:r w:rsidRPr="00B81D66">
        <w:rPr>
          <w:rFonts w:ascii="Verdana" w:hAnsi="Verdana"/>
          <w:sz w:val="20"/>
        </w:rPr>
        <w:t>Garantizar que las EDS incluidas para la prestación del servicio cumplan con la normativa vigente aplicable al sector de hidrocarburos, incluyendo las disposiciones técnicas, operativas y ambientales establecidas por la autoridad competente.</w:t>
      </w:r>
    </w:p>
    <w:p w14:paraId="1D613CBB" w14:textId="77777777" w:rsidR="000B522C" w:rsidRDefault="000B522C" w:rsidP="000B522C">
      <w:pPr>
        <w:pStyle w:val="Prrafodelista"/>
        <w:rPr>
          <w:rFonts w:ascii="Verdana" w:hAnsi="Verdana"/>
        </w:rPr>
      </w:pPr>
    </w:p>
    <w:p w14:paraId="36639C57"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after="0" w:line="20" w:lineRule="atLeast"/>
        <w:ind w:left="0" w:right="-234" w:firstLine="0"/>
        <w:jc w:val="both"/>
        <w:rPr>
          <w:rFonts w:ascii="Verdana" w:eastAsia="Times New Roman" w:hAnsi="Verdana"/>
          <w:b/>
          <w:bCs/>
          <w:sz w:val="16"/>
          <w:szCs w:val="20"/>
        </w:rPr>
      </w:pPr>
      <w:r w:rsidRPr="00B81D66">
        <w:rPr>
          <w:rFonts w:ascii="Verdana" w:hAnsi="Verdana"/>
          <w:sz w:val="20"/>
        </w:rPr>
        <w:t>Garantizar la disponibilidad permanente del combustible requerido por la Entidad en las estaciones de servicio habilitadas, evitando interrupciones injustificadas en el suministro durante toda la ejecución contractual.</w:t>
      </w:r>
    </w:p>
    <w:p w14:paraId="2671773F" w14:textId="77777777" w:rsidR="000B522C" w:rsidRDefault="000B522C" w:rsidP="000B522C">
      <w:pPr>
        <w:pStyle w:val="Prrafodelista"/>
        <w:rPr>
          <w:rFonts w:ascii="Verdana" w:hAnsi="Verdana"/>
        </w:rPr>
      </w:pPr>
    </w:p>
    <w:p w14:paraId="69F863DB"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after="0" w:line="20" w:lineRule="atLeast"/>
        <w:ind w:left="0" w:right="-234" w:firstLine="0"/>
        <w:jc w:val="both"/>
        <w:rPr>
          <w:rFonts w:ascii="Verdana" w:eastAsia="Times New Roman" w:hAnsi="Verdana"/>
          <w:b/>
          <w:bCs/>
          <w:sz w:val="16"/>
          <w:szCs w:val="20"/>
        </w:rPr>
      </w:pPr>
      <w:r w:rsidRPr="00B81D66">
        <w:rPr>
          <w:rFonts w:ascii="Verdana" w:hAnsi="Verdana"/>
          <w:sz w:val="20"/>
        </w:rPr>
        <w:t>Asumir todos los impuestos, tasas, contribuciones y retenciones a que haya lugar con ocasión de la ejecución del contrato.</w:t>
      </w:r>
    </w:p>
    <w:p w14:paraId="791BBCB2" w14:textId="77777777" w:rsidR="000B522C" w:rsidRDefault="000B522C" w:rsidP="000B522C">
      <w:pPr>
        <w:pStyle w:val="Prrafodelista"/>
        <w:rPr>
          <w:rFonts w:ascii="Verdana" w:hAnsi="Verdana"/>
        </w:rPr>
      </w:pPr>
    </w:p>
    <w:p w14:paraId="3822E755"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after="0" w:line="20" w:lineRule="atLeast"/>
        <w:ind w:left="0" w:right="-234" w:firstLine="0"/>
        <w:jc w:val="both"/>
        <w:rPr>
          <w:rFonts w:ascii="Verdana" w:eastAsia="Times New Roman" w:hAnsi="Verdana"/>
          <w:b/>
          <w:bCs/>
          <w:sz w:val="16"/>
          <w:szCs w:val="20"/>
        </w:rPr>
      </w:pPr>
      <w:r w:rsidRPr="00B81D66">
        <w:rPr>
          <w:rFonts w:ascii="Verdana" w:hAnsi="Verdana"/>
          <w:sz w:val="20"/>
        </w:rPr>
        <w:t>Informar de manera oportuna al supervisor cualquier situación que afecte o pueda afectar la prestación del servicio, proponiendo alternativas de solución que permitan garantizar la continuidad del suministro.</w:t>
      </w:r>
    </w:p>
    <w:p w14:paraId="2E118CA9" w14:textId="77777777" w:rsidR="000B522C" w:rsidRDefault="000B522C" w:rsidP="000B522C">
      <w:pPr>
        <w:pStyle w:val="Prrafodelista"/>
        <w:rPr>
          <w:rFonts w:ascii="Verdana" w:hAnsi="Verdana"/>
        </w:rPr>
      </w:pPr>
    </w:p>
    <w:p w14:paraId="724DEEA2"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after="0" w:line="20" w:lineRule="atLeast"/>
        <w:ind w:left="0" w:right="-234" w:firstLine="0"/>
        <w:jc w:val="both"/>
        <w:rPr>
          <w:rFonts w:ascii="Verdana" w:eastAsia="Times New Roman" w:hAnsi="Verdana"/>
          <w:b/>
          <w:bCs/>
          <w:sz w:val="16"/>
          <w:szCs w:val="20"/>
        </w:rPr>
      </w:pPr>
      <w:r w:rsidRPr="00B81D66">
        <w:rPr>
          <w:rFonts w:ascii="Verdana" w:hAnsi="Verdana"/>
          <w:sz w:val="20"/>
        </w:rPr>
        <w:t xml:space="preserve"> Asumir el costo de la plataforma tecnológica, dispositivos y demás herramientas necesarias para la operación del servicio, sin generar costos adicionales para la Entidad.</w:t>
      </w:r>
    </w:p>
    <w:p w14:paraId="32C8A261" w14:textId="77777777" w:rsidR="000B522C" w:rsidRDefault="000B522C" w:rsidP="000B522C">
      <w:pPr>
        <w:pStyle w:val="Prrafodelista"/>
        <w:rPr>
          <w:rFonts w:ascii="Verdana" w:hAnsi="Verdana"/>
        </w:rPr>
      </w:pPr>
    </w:p>
    <w:p w14:paraId="560A41DF"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after="0" w:line="20" w:lineRule="atLeast"/>
        <w:ind w:left="0" w:right="-234" w:firstLine="0"/>
        <w:jc w:val="both"/>
        <w:rPr>
          <w:rFonts w:ascii="Verdana" w:eastAsia="Times New Roman" w:hAnsi="Verdana"/>
          <w:b/>
          <w:bCs/>
          <w:sz w:val="16"/>
          <w:szCs w:val="20"/>
        </w:rPr>
      </w:pPr>
      <w:r w:rsidRPr="00B81D66">
        <w:rPr>
          <w:rFonts w:ascii="Verdana" w:hAnsi="Verdana"/>
          <w:sz w:val="20"/>
        </w:rPr>
        <w:t>Garantizar un sistema de control y trazabilidad que permita identificar, como mínimo, la fecha y hora del suministro, placa del vehículo, conductor o usuario autorizado, estación de servicio, tipo de combustible, cantidad suministrada, valor de la transacción y saldo disponible, cuando aplique.</w:t>
      </w:r>
    </w:p>
    <w:p w14:paraId="628DF1A9" w14:textId="77777777" w:rsidR="000B522C" w:rsidRDefault="000B522C" w:rsidP="000B522C">
      <w:pPr>
        <w:pStyle w:val="Prrafodelista"/>
        <w:rPr>
          <w:rFonts w:ascii="Verdana" w:hAnsi="Verdana"/>
        </w:rPr>
      </w:pPr>
    </w:p>
    <w:p w14:paraId="7A7CBE93"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after="0" w:line="20" w:lineRule="atLeast"/>
        <w:ind w:left="0" w:right="-234" w:firstLine="0"/>
        <w:jc w:val="both"/>
        <w:rPr>
          <w:rFonts w:ascii="Verdana" w:eastAsia="Times New Roman" w:hAnsi="Verdana"/>
          <w:b/>
          <w:bCs/>
          <w:sz w:val="16"/>
          <w:szCs w:val="20"/>
        </w:rPr>
      </w:pPr>
      <w:r w:rsidRPr="00B81D66">
        <w:rPr>
          <w:rFonts w:ascii="Verdana" w:hAnsi="Verdana"/>
          <w:sz w:val="20"/>
        </w:rPr>
        <w:lastRenderedPageBreak/>
        <w:t>Responder por los daños que se ocasionen a los vehículos de la Entidad y que sean atribuibles a la calidad del combustible suministrado o a fallas en la prestación del servicio.</w:t>
      </w:r>
    </w:p>
    <w:p w14:paraId="1EA819F8" w14:textId="77777777" w:rsidR="000B522C" w:rsidRDefault="000B522C" w:rsidP="000B522C">
      <w:pPr>
        <w:pStyle w:val="Prrafodelista"/>
        <w:rPr>
          <w:rFonts w:ascii="Verdana" w:hAnsi="Verdana"/>
        </w:rPr>
      </w:pPr>
    </w:p>
    <w:p w14:paraId="31F90FA5" w14:textId="77777777" w:rsidR="000B522C" w:rsidRPr="00B81D66" w:rsidRDefault="000B522C" w:rsidP="000B522C">
      <w:pPr>
        <w:pStyle w:val="Textoindependiente"/>
        <w:widowControl/>
        <w:numPr>
          <w:ilvl w:val="7"/>
          <w:numId w:val="39"/>
        </w:numPr>
        <w:tabs>
          <w:tab w:val="center" w:pos="-16328"/>
          <w:tab w:val="right" w:pos="-12076"/>
          <w:tab w:val="left" w:pos="284"/>
        </w:tabs>
        <w:suppressAutoHyphens w:val="0"/>
        <w:autoSpaceDN/>
        <w:spacing w:after="0" w:line="20" w:lineRule="atLeast"/>
        <w:ind w:left="0" w:right="-234" w:firstLine="0"/>
        <w:jc w:val="both"/>
        <w:rPr>
          <w:rFonts w:ascii="Verdana" w:eastAsia="Times New Roman" w:hAnsi="Verdana"/>
          <w:b/>
          <w:bCs/>
          <w:sz w:val="16"/>
          <w:szCs w:val="20"/>
        </w:rPr>
      </w:pPr>
      <w:r w:rsidRPr="00B81D66">
        <w:rPr>
          <w:rFonts w:ascii="Verdana" w:hAnsi="Verdana"/>
          <w:sz w:val="20"/>
        </w:rPr>
        <w:t>Constituir una garantía de cumplimiento dentro de los tres (3) días hábiles siguientes a la suscripción del contrato a favor de la Entidad, por el valor, amparos y vigencia que sean establecidos.</w:t>
      </w:r>
    </w:p>
    <w:p w14:paraId="440905A8" w14:textId="77777777" w:rsidR="00F86550" w:rsidRPr="00F10EE3" w:rsidRDefault="00F86550" w:rsidP="00F86550">
      <w:pPr>
        <w:spacing w:before="240" w:after="240"/>
        <w:ind w:hanging="2"/>
        <w:jc w:val="both"/>
        <w:rPr>
          <w:rFonts w:ascii="Verdana" w:hAnsi="Verdana"/>
        </w:rPr>
      </w:pPr>
      <w:r w:rsidRPr="00F10EE3">
        <w:rPr>
          <w:rFonts w:ascii="Verdana" w:hAnsi="Verdana"/>
          <w:b/>
        </w:rPr>
        <w:t>2. OBLIGACIONES GENERALES DEL CONTRATISTA.</w:t>
      </w:r>
      <w:r w:rsidRPr="00F10EE3">
        <w:rPr>
          <w:rFonts w:ascii="Verdana" w:hAnsi="Verdana"/>
        </w:rPr>
        <w:t xml:space="preserve"> El </w:t>
      </w:r>
      <w:r w:rsidRPr="00F10EE3">
        <w:rPr>
          <w:rFonts w:ascii="Verdana" w:hAnsi="Verdana"/>
          <w:b/>
        </w:rPr>
        <w:t>CONTRATISTA</w:t>
      </w:r>
      <w:r w:rsidRPr="00F10EE3">
        <w:rPr>
          <w:rFonts w:ascii="Verdana" w:hAnsi="Verdana"/>
        </w:rPr>
        <w:t xml:space="preserve"> para el desarrollo del objeto del Contrato debe cumplir las siguientes obligaciones: </w:t>
      </w:r>
    </w:p>
    <w:p w14:paraId="292AC79D" w14:textId="77777777" w:rsidR="00F86550" w:rsidRPr="00F10EE3" w:rsidRDefault="00F86550" w:rsidP="00F86550">
      <w:pPr>
        <w:spacing w:before="240" w:after="240"/>
        <w:ind w:hanging="2"/>
        <w:jc w:val="both"/>
        <w:rPr>
          <w:rFonts w:ascii="Verdana" w:hAnsi="Verdana"/>
          <w:b/>
          <w:highlight w:val="white"/>
        </w:rPr>
      </w:pPr>
      <w:r w:rsidRPr="00F10EE3">
        <w:rPr>
          <w:rFonts w:ascii="Verdana" w:hAnsi="Verdana"/>
          <w:b/>
        </w:rPr>
        <w:t>a.</w:t>
      </w:r>
      <w:r w:rsidRPr="00F10EE3">
        <w:rPr>
          <w:rFonts w:ascii="Verdana" w:hAnsi="Verdana"/>
        </w:rPr>
        <w:t xml:space="preserve"> Constituir la Garantía Única de acuerdo con lo estipulado en este contrato y presentarla a la </w:t>
      </w:r>
      <w:r w:rsidRPr="00F10EE3">
        <w:rPr>
          <w:rFonts w:ascii="Verdana" w:hAnsi="Verdana"/>
          <w:b/>
        </w:rPr>
        <w:t>SUPERSERVICIOS</w:t>
      </w:r>
      <w:r w:rsidRPr="00F10EE3">
        <w:rPr>
          <w:rFonts w:ascii="Verdana" w:hAnsi="Verdana"/>
        </w:rPr>
        <w:t xml:space="preserve"> para su aprobación </w:t>
      </w:r>
      <w:r w:rsidRPr="00F10EE3">
        <w:rPr>
          <w:rFonts w:ascii="Verdana" w:hAnsi="Verdana"/>
          <w:b/>
        </w:rPr>
        <w:t>b.</w:t>
      </w:r>
      <w:r w:rsidRPr="00F10EE3">
        <w:rPr>
          <w:rFonts w:ascii="Verdana" w:hAnsi="Verdana"/>
        </w:rPr>
        <w:t xml:space="preserve"> Verificar que antes de iniciar la ejecución de su contrato, se encuentra afiliado al Sistema General de Riesgos Laborales y dicha afiliación cubre los riesgos laborales asociados a éste contrato de conformidad con lo señalado en el artículo 2 de la Ley 1562 de 2012, Decreto 723 de 2013 y sus normas reglamentarias. </w:t>
      </w:r>
      <w:r w:rsidRPr="00F10EE3">
        <w:rPr>
          <w:rFonts w:ascii="Verdana" w:hAnsi="Verdana"/>
          <w:b/>
        </w:rPr>
        <w:t>c.</w:t>
      </w:r>
      <w:r w:rsidRPr="00F10EE3">
        <w:rPr>
          <w:rFonts w:ascii="Verdana" w:hAnsi="Verdana"/>
        </w:rPr>
        <w:t xml:space="preserve"> </w:t>
      </w:r>
      <w:r w:rsidRPr="00F10EE3">
        <w:rPr>
          <w:rFonts w:ascii="Verdana" w:hAnsi="Verdana"/>
          <w:highlight w:val="white"/>
        </w:rPr>
        <w:t xml:space="preserve">Atender con oportunidad, diligencia y calidad las actividades solicitadas en cumplimiento de las obligaciones establecidas en el contrato. </w:t>
      </w:r>
      <w:r w:rsidRPr="00F10EE3">
        <w:rPr>
          <w:rFonts w:ascii="Verdana" w:hAnsi="Verdana"/>
          <w:b/>
          <w:highlight w:val="white"/>
        </w:rPr>
        <w:t>d</w:t>
      </w:r>
      <w:r w:rsidRPr="00F10EE3">
        <w:rPr>
          <w:rFonts w:ascii="Verdana" w:hAnsi="Verdana"/>
          <w:highlight w:val="white"/>
        </w:rPr>
        <w:t xml:space="preserve">. </w:t>
      </w:r>
      <w:r w:rsidRPr="00F10EE3">
        <w:rPr>
          <w:rFonts w:ascii="Verdana" w:hAnsi="Verdana"/>
          <w:b/>
        </w:rPr>
        <w:t xml:space="preserve"> </w:t>
      </w:r>
      <w:r w:rsidRPr="00F10EE3">
        <w:rPr>
          <w:rFonts w:ascii="Verdana" w:hAnsi="Verdana"/>
        </w:rPr>
        <w:t xml:space="preserve">Presentar los informes sobre las actividades desarrolladas dentro de los 5 primeros días hábiles de cada mes de ejecución de acuerdo con lo previsto en el presente contrato. </w:t>
      </w:r>
      <w:r w:rsidRPr="00F10EE3">
        <w:rPr>
          <w:rFonts w:ascii="Verdana" w:hAnsi="Verdana"/>
          <w:b/>
        </w:rPr>
        <w:t>e.</w:t>
      </w:r>
      <w:r w:rsidRPr="00F10EE3">
        <w:rPr>
          <w:rFonts w:ascii="Verdana" w:hAnsi="Verdana"/>
        </w:rPr>
        <w:t xml:space="preserve"> Sin perjuicio de la autonomía administrativa del </w:t>
      </w:r>
      <w:r w:rsidRPr="00F10EE3">
        <w:rPr>
          <w:rFonts w:ascii="Verdana" w:hAnsi="Verdana"/>
          <w:b/>
        </w:rPr>
        <w:t>CONTRATISTA</w:t>
      </w:r>
      <w:r w:rsidRPr="00F10EE3">
        <w:rPr>
          <w:rFonts w:ascii="Verdana" w:hAnsi="Verdana"/>
        </w:rPr>
        <w:t xml:space="preserve">, participar en las reuniones a las cuales sea convocado, con las instancias internas y externas de la </w:t>
      </w:r>
      <w:r w:rsidRPr="00F10EE3">
        <w:rPr>
          <w:rFonts w:ascii="Verdana" w:hAnsi="Verdana"/>
          <w:b/>
        </w:rPr>
        <w:t>SUPERSERVICIOS</w:t>
      </w:r>
      <w:r w:rsidRPr="00F10EE3">
        <w:rPr>
          <w:rFonts w:ascii="Verdana" w:hAnsi="Verdana"/>
        </w:rPr>
        <w:t xml:space="preserve"> y rendir en ellas los informes o explicaciones o absolver las inquietudes que se le soliciten</w:t>
      </w:r>
      <w:r w:rsidRPr="00F10EE3">
        <w:rPr>
          <w:rFonts w:ascii="Verdana" w:hAnsi="Verdana"/>
          <w:b/>
        </w:rPr>
        <w:t xml:space="preserve">. </w:t>
      </w:r>
      <w:r w:rsidRPr="00F10EE3">
        <w:rPr>
          <w:rFonts w:ascii="Verdana" w:hAnsi="Verdana"/>
          <w:b/>
          <w:u w:val="single"/>
        </w:rPr>
        <w:t>f</w:t>
      </w:r>
      <w:r w:rsidRPr="00F10EE3">
        <w:rPr>
          <w:rFonts w:ascii="Verdana" w:hAnsi="Verdana"/>
          <w:b/>
        </w:rPr>
        <w:t xml:space="preserve">.  </w:t>
      </w:r>
      <w:r w:rsidRPr="00F10EE3">
        <w:rPr>
          <w:rFonts w:ascii="Verdana" w:hAnsi="Verdana"/>
          <w:highlight w:val="white"/>
        </w:rPr>
        <w:t>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(cuando aplique)</w:t>
      </w:r>
      <w:r w:rsidRPr="00F10EE3">
        <w:rPr>
          <w:rFonts w:ascii="Verdana" w:hAnsi="Verdana"/>
        </w:rPr>
        <w:t xml:space="preserve"> </w:t>
      </w:r>
      <w:r w:rsidRPr="00F10EE3">
        <w:rPr>
          <w:rFonts w:ascii="Verdana" w:hAnsi="Verdana"/>
          <w:highlight w:val="white"/>
        </w:rPr>
        <w:t>(se recomienda verificar la vigencia normativa).</w:t>
      </w:r>
      <w:r w:rsidRPr="00F10EE3">
        <w:rPr>
          <w:rFonts w:ascii="Verdana" w:hAnsi="Verdana"/>
          <w:highlight w:val="white"/>
          <w:u w:val="single"/>
        </w:rPr>
        <w:t xml:space="preserve"> </w:t>
      </w:r>
      <w:r w:rsidRPr="00F10EE3">
        <w:rPr>
          <w:rFonts w:ascii="Verdana" w:hAnsi="Verdana"/>
          <w:b/>
          <w:highlight w:val="white"/>
        </w:rPr>
        <w:t>g.</w:t>
      </w:r>
      <w:r w:rsidRPr="00F10EE3">
        <w:rPr>
          <w:rFonts w:ascii="Verdana" w:hAnsi="Verdana"/>
          <w:highlight w:val="white"/>
        </w:rPr>
        <w:t xml:space="preserve"> </w:t>
      </w:r>
      <w:r w:rsidRPr="00F10EE3">
        <w:rPr>
          <w:rFonts w:ascii="Verdana" w:hAnsi="Verdana"/>
        </w:rPr>
        <w:t xml:space="preserve">Pagar los impuestos que se deriven de este Contrato en la cuantía prevista por la ley y con los requerimientos de orden tributario que según las normas le corresponde cumplir al </w:t>
      </w:r>
      <w:r w:rsidRPr="00F10EE3">
        <w:rPr>
          <w:rFonts w:ascii="Verdana" w:hAnsi="Verdana"/>
          <w:b/>
        </w:rPr>
        <w:t>CONTRATISTA</w:t>
      </w:r>
      <w:r w:rsidRPr="00F10EE3">
        <w:rPr>
          <w:rFonts w:ascii="Verdana" w:hAnsi="Verdana"/>
        </w:rPr>
        <w:t xml:space="preserve"> para el ejercicio de la actividad contratada. </w:t>
      </w:r>
      <w:r w:rsidRPr="00F10EE3">
        <w:rPr>
          <w:rFonts w:ascii="Verdana" w:hAnsi="Verdana"/>
          <w:b/>
        </w:rPr>
        <w:t xml:space="preserve">h. </w:t>
      </w:r>
      <w:r w:rsidRPr="00F10EE3">
        <w:rPr>
          <w:rFonts w:ascii="Verdana" w:hAnsi="Verdana"/>
        </w:rPr>
        <w:t xml:space="preserve">En el desarrollo de su actividad contractual verificar y cumplir con los procesos, procedimientos, programas, políticas y demás documentación previstos en el Sistema Integrado de Gestión y Mejora implementado por la </w:t>
      </w:r>
      <w:r w:rsidRPr="00F10EE3">
        <w:rPr>
          <w:rFonts w:ascii="Verdana" w:hAnsi="Verdana"/>
          <w:b/>
        </w:rPr>
        <w:t>SUPERSERVICIOS</w:t>
      </w:r>
      <w:r w:rsidRPr="00F10EE3">
        <w:rPr>
          <w:rFonts w:ascii="Verdana" w:hAnsi="Verdana"/>
        </w:rPr>
        <w:t xml:space="preserve"> a través del SIGME y suministrar la información que le sea requerida con ocasión de las auditorías internas de los sistemas de gestión establecidos en la </w:t>
      </w:r>
      <w:r w:rsidRPr="00F10EE3">
        <w:rPr>
          <w:rFonts w:ascii="Verdana" w:hAnsi="Verdana"/>
          <w:b/>
        </w:rPr>
        <w:t>SUPERSERVICIOS</w:t>
      </w:r>
      <w:r w:rsidRPr="00F10EE3">
        <w:rPr>
          <w:rFonts w:ascii="Verdana" w:hAnsi="Verdana"/>
        </w:rPr>
        <w:t xml:space="preserve">. </w:t>
      </w:r>
      <w:r w:rsidRPr="00F10EE3">
        <w:rPr>
          <w:rFonts w:ascii="Verdana" w:hAnsi="Verdana"/>
          <w:b/>
        </w:rPr>
        <w:t xml:space="preserve">i. </w:t>
      </w:r>
      <w:r w:rsidRPr="00F10EE3">
        <w:rPr>
          <w:rFonts w:ascii="Verdana" w:hAnsi="Verdana"/>
        </w:rPr>
        <w:t xml:space="preserve">Cumplir las políticas, los requisitos legales, las normas técnicas y las buenas prácticas relacionadas con la Seguridad y Privacidad de la Información, y demás documentos propios del Sistema de Gestión de Seguridad y Privacidad de la Información de la </w:t>
      </w:r>
      <w:r w:rsidRPr="00F10EE3">
        <w:rPr>
          <w:rFonts w:ascii="Verdana" w:hAnsi="Verdana"/>
          <w:b/>
        </w:rPr>
        <w:t>SUPERSERVICIOS</w:t>
      </w:r>
      <w:r w:rsidRPr="00F10EE3">
        <w:rPr>
          <w:rFonts w:ascii="Verdana" w:hAnsi="Verdana"/>
        </w:rPr>
        <w:t xml:space="preserve">. </w:t>
      </w:r>
      <w:r w:rsidRPr="00F10EE3">
        <w:rPr>
          <w:rFonts w:ascii="Verdana" w:hAnsi="Verdana"/>
          <w:b/>
        </w:rPr>
        <w:t xml:space="preserve">j. </w:t>
      </w:r>
      <w:r w:rsidRPr="00F10EE3">
        <w:rPr>
          <w:rFonts w:ascii="Verdana" w:hAnsi="Verdana"/>
        </w:rPr>
        <w:t>Mantener actualizada, según corresponda, la hoja de vida en el Sistema de Información y Gestión del Empleo Público - SIGEP, y adjuntar la documentación que le sea requerida por el sistema en el desarrollo de dicho proceso, de conformidad con lo establecido en el</w:t>
      </w:r>
      <w:r w:rsidRPr="00F10EE3">
        <w:rPr>
          <w:rFonts w:ascii="Verdana" w:hAnsi="Verdana"/>
          <w:b/>
        </w:rPr>
        <w:t xml:space="preserve"> </w:t>
      </w:r>
      <w:r w:rsidRPr="00F10EE3">
        <w:rPr>
          <w:rFonts w:ascii="Verdana" w:hAnsi="Verdana"/>
        </w:rPr>
        <w:t xml:space="preserve">artículo 9 de la Ley 1712 de 2014. </w:t>
      </w:r>
      <w:r w:rsidRPr="00F10EE3">
        <w:rPr>
          <w:rFonts w:ascii="Verdana" w:hAnsi="Verdana"/>
          <w:b/>
        </w:rPr>
        <w:t>k.</w:t>
      </w:r>
      <w:r w:rsidRPr="00F10EE3">
        <w:rPr>
          <w:rFonts w:ascii="Verdana" w:hAnsi="Verdana"/>
        </w:rPr>
        <w:t xml:space="preserve"> Realizar los desplazamientos a otros lugares del país que por el desarrollo de su actividad contractual deba efectuar. (cuando aplique). </w:t>
      </w:r>
      <w:r w:rsidRPr="00F10EE3">
        <w:rPr>
          <w:rFonts w:ascii="Verdana" w:hAnsi="Verdana"/>
          <w:b/>
        </w:rPr>
        <w:t>l.</w:t>
      </w:r>
      <w:r w:rsidRPr="00F10EE3">
        <w:rPr>
          <w:rFonts w:ascii="Verdana" w:hAnsi="Verdana"/>
        </w:rPr>
        <w:t xml:space="preserve"> Efectuar la legalización de los gastos de desplazamiento que le fueren autorizados conforme el procedimiento y términos señalados en el instructivo de trámite de solicitud de viáticos y gastos de desplazamiento de la </w:t>
      </w:r>
      <w:r w:rsidRPr="00F10EE3">
        <w:rPr>
          <w:rFonts w:ascii="Verdana" w:hAnsi="Verdana"/>
          <w:b/>
        </w:rPr>
        <w:t>SUPERSERVICIOS</w:t>
      </w:r>
      <w:r w:rsidRPr="00F10EE3">
        <w:rPr>
          <w:rFonts w:ascii="Verdana" w:hAnsi="Verdana"/>
        </w:rPr>
        <w:t xml:space="preserve">, el cual debe ser consultado a través del SIGME. (cuando aplique).  </w:t>
      </w:r>
      <w:r w:rsidRPr="00F10EE3">
        <w:rPr>
          <w:rFonts w:ascii="Verdana" w:hAnsi="Verdana"/>
          <w:b/>
        </w:rPr>
        <w:t>m.</w:t>
      </w:r>
      <w:r w:rsidRPr="00F10EE3">
        <w:rPr>
          <w:rFonts w:ascii="Verdana" w:hAnsi="Verdana"/>
        </w:rPr>
        <w:t xml:space="preserve"> Atender las solicitudes o recomendaciones que respecto del desarrollo del objeto contractual le solicite el supervisor del contrato. </w:t>
      </w:r>
      <w:r w:rsidRPr="00F10EE3">
        <w:rPr>
          <w:rFonts w:ascii="Verdana" w:hAnsi="Verdana"/>
          <w:b/>
        </w:rPr>
        <w:t>n.</w:t>
      </w:r>
      <w:r w:rsidRPr="00F10EE3">
        <w:rPr>
          <w:rFonts w:ascii="Verdana" w:hAnsi="Verdana"/>
        </w:rPr>
        <w:t xml:space="preserve"> Efectuar la entrega oportuna y dentro de los términos que se señalen los productos o información que se establecen en las obligaciones del contrato. Así como garantizar el cargue de dichos productos o información en los respectivos aplicativos (en caso q aplique). </w:t>
      </w:r>
      <w:r w:rsidRPr="00F10EE3">
        <w:rPr>
          <w:rFonts w:ascii="Verdana" w:hAnsi="Verdana"/>
          <w:b/>
        </w:rPr>
        <w:t>ñ.</w:t>
      </w:r>
      <w:r w:rsidRPr="00F10EE3">
        <w:rPr>
          <w:rFonts w:ascii="Verdana" w:hAnsi="Verdana"/>
        </w:rPr>
        <w:t xml:space="preserve"> Mantener actualizados todos sus documentos en la Entidad, especialmente el RUT y el RIT los cuales deben cumplir con la normatividad tributaria </w:t>
      </w:r>
      <w:r w:rsidRPr="00F10EE3">
        <w:rPr>
          <w:rFonts w:ascii="Verdana" w:hAnsi="Verdana"/>
        </w:rPr>
        <w:lastRenderedPageBreak/>
        <w:t xml:space="preserve">que los regule. En el evento en que el </w:t>
      </w:r>
      <w:r w:rsidRPr="00F10EE3">
        <w:rPr>
          <w:rFonts w:ascii="Verdana" w:hAnsi="Verdana"/>
          <w:b/>
        </w:rPr>
        <w:t>CONTRATISTA</w:t>
      </w:r>
      <w:r w:rsidRPr="00F10EE3">
        <w:rPr>
          <w:rFonts w:ascii="Verdana" w:hAnsi="Verdana"/>
        </w:rPr>
        <w:t xml:space="preserve"> al suscribir el presente contrato sea No Responsable de IVA y durante la vigencia del mismo adquiera la obligación de inscribirse como Responsable de IVA, se compromete a realizar cambio de régimen ante la DIAN dentro de los términos que otorga la ley y a reportar dicha situación al supervisor del contrato para lo cual aportará el RUT actualizado. Los valores generados por cualquier cambio de régimen serán asumidos por el contratista. </w:t>
      </w:r>
      <w:r w:rsidRPr="00F10EE3">
        <w:rPr>
          <w:rFonts w:ascii="Verdana" w:hAnsi="Verdana"/>
          <w:b/>
        </w:rPr>
        <w:t>o.</w:t>
      </w:r>
      <w:r w:rsidRPr="00F10EE3">
        <w:rPr>
          <w:rFonts w:ascii="Verdana" w:hAnsi="Verdana"/>
        </w:rPr>
        <w:t xml:space="preserve"> Ejecutar sus actividades o servicios sin crear riesgo o perjuicio para la salud, la seguridad y privacidad de la información o al ambiente. Para ello deberá tomar todas las medidas conducentes a evitar la contaminación ambiental, la prevención de riesgos durante la ejecución de sus operaciones o actividades y cumplirá con todas las Leyes ambientales aplicables. No dejará sustancias o materiales nocivos para la flora, fauna o salud humana, ni contaminará la atmósfera, el suelo o los cuerpos del agua. Efectuará un uso eficiente de los recursos naturales y energéticos que emplee en su actividad como contratista</w:t>
      </w:r>
      <w:r w:rsidRPr="00F10EE3">
        <w:rPr>
          <w:rFonts w:ascii="Verdana" w:hAnsi="Verdana"/>
          <w:u w:val="single"/>
        </w:rPr>
        <w:t>.</w:t>
      </w:r>
      <w:r w:rsidRPr="00F10EE3">
        <w:rPr>
          <w:rFonts w:ascii="Verdana" w:hAnsi="Verdana"/>
        </w:rPr>
        <w:t xml:space="preserve"> </w:t>
      </w:r>
      <w:r w:rsidRPr="00F10EE3">
        <w:rPr>
          <w:rFonts w:ascii="Verdana" w:hAnsi="Verdana"/>
          <w:b/>
        </w:rPr>
        <w:t>p.</w:t>
      </w:r>
      <w:r w:rsidRPr="00F10EE3">
        <w:rPr>
          <w:rFonts w:ascii="Verdana" w:hAnsi="Verdana"/>
        </w:rPr>
        <w:t xml:space="preserve"> E</w:t>
      </w:r>
      <w:r w:rsidRPr="00F10EE3">
        <w:rPr>
          <w:rFonts w:ascii="Verdana" w:hAnsi="Verdana"/>
          <w:highlight w:val="white"/>
        </w:rPr>
        <w:t xml:space="preserve">fectuar el cubrimiento del valor de la seguridad social integral, así como conocer, comunicar y cumplir cabalmente la política integral del sistema de gestión y seguridad y salud en el trabajo estipulados en la normativa vigente de acuerdo a los factores de riesgos generados por la actividad contratada, lo anterior sin menoscabo de lo establecido en el Decreto 723 de 2014 respecto de la afiliación y pago de Riesgos Laborales para riesgos 4 y 5. </w:t>
      </w:r>
      <w:r w:rsidRPr="00F10EE3">
        <w:rPr>
          <w:rFonts w:ascii="Verdana" w:hAnsi="Verdana"/>
          <w:b/>
          <w:highlight w:val="white"/>
        </w:rPr>
        <w:t>q.</w:t>
      </w:r>
      <w:r w:rsidRPr="00F10EE3">
        <w:rPr>
          <w:rFonts w:ascii="Verdana" w:hAnsi="Verdana"/>
          <w:highlight w:val="white"/>
        </w:rPr>
        <w:t xml:space="preserve"> Cumplir con lo estipulado en las normas del Sistema General de Riesgos Labores; el Decreto 1072 de 2015 en los artículos 2.2.4.2.2.16 o la norma que lo modifique, sustituya o adicione; reglamentos e instrucciones del Sistema de Gestión de  Seguridad y Salud en el Trabajo SG-SST de la </w:t>
      </w:r>
      <w:r w:rsidRPr="00F10EE3">
        <w:rPr>
          <w:rFonts w:ascii="Verdana" w:hAnsi="Verdana"/>
          <w:b/>
        </w:rPr>
        <w:t>SUPERSERVICIOS</w:t>
      </w:r>
      <w:r w:rsidRPr="00F10EE3">
        <w:rPr>
          <w:rFonts w:ascii="Verdana" w:hAnsi="Verdana"/>
          <w:highlight w:val="white"/>
        </w:rPr>
        <w:t xml:space="preserve">, especialmente con las siguientes obligaciones: 1. Procurar el cuidado integral de su salud. 2. Contar con los elementos de protección personal necesarios para ejecutar la actividad contratada para lo cual asumirá su costo. 3. Informar a la </w:t>
      </w:r>
      <w:r w:rsidRPr="00F10EE3">
        <w:rPr>
          <w:rFonts w:ascii="Verdana" w:hAnsi="Verdana"/>
          <w:b/>
          <w:highlight w:val="white"/>
        </w:rPr>
        <w:t>SUPERSERVICIOS</w:t>
      </w:r>
      <w:r w:rsidRPr="00F10EE3">
        <w:rPr>
          <w:rFonts w:ascii="Verdana" w:hAnsi="Verdana"/>
          <w:highlight w:val="white"/>
        </w:rPr>
        <w:t xml:space="preserve"> la ocurrencia de incidentes, accidentes de trabajo y enfermedades laborales. 4. Participar en las actividades de Prevención y Promoción organizadas por la </w:t>
      </w:r>
      <w:r w:rsidRPr="00F10EE3">
        <w:rPr>
          <w:rFonts w:ascii="Verdana" w:hAnsi="Verdana"/>
          <w:b/>
          <w:highlight w:val="white"/>
        </w:rPr>
        <w:t>SUPERSERVICIOS</w:t>
      </w:r>
      <w:r w:rsidRPr="00F10EE3">
        <w:rPr>
          <w:rFonts w:ascii="Verdana" w:hAnsi="Verdana"/>
          <w:highlight w:val="white"/>
        </w:rPr>
        <w:t xml:space="preserve">, el Comité Paritario de Seguridad y Salud en el Trabajo o la Administradora de Riesgos Laborales. 5. Informar oportunamente a la Entidad toda novedad o condición insegura relacionada con el SG-SST que pueda tener ocurrencia durante la ejecución del contrato. 6. Suministrar información clara, completa y veraz sobre su estado de salud. </w:t>
      </w:r>
      <w:r w:rsidRPr="00F10EE3">
        <w:rPr>
          <w:rFonts w:ascii="Verdana" w:hAnsi="Verdana"/>
          <w:b/>
          <w:highlight w:val="white"/>
        </w:rPr>
        <w:t>r.</w:t>
      </w:r>
      <w:r w:rsidRPr="00F10EE3">
        <w:rPr>
          <w:rFonts w:ascii="Verdana" w:hAnsi="Verdana"/>
          <w:highlight w:val="white"/>
        </w:rPr>
        <w:t xml:space="preserve"> Cumplir con toda la normatividad vigente asociada y los lineamientos establecidos en los sistemas de gestión: Calidad, Ambiental, de Seguridad y Salud en el Trabajo, de Seguridad y Privacidad de la Información y antisoborno dispuestos por la entidad. </w:t>
      </w:r>
      <w:r w:rsidRPr="00F10EE3">
        <w:rPr>
          <w:rFonts w:ascii="Verdana" w:hAnsi="Verdana"/>
          <w:b/>
          <w:highlight w:val="white"/>
        </w:rPr>
        <w:t>s</w:t>
      </w:r>
      <w:r w:rsidRPr="00F10EE3">
        <w:rPr>
          <w:rFonts w:ascii="Verdana" w:hAnsi="Verdana"/>
          <w:highlight w:val="white"/>
        </w:rPr>
        <w:t xml:space="preserve">. “Él (la) contratista, en virtud de la presente relación contractual, se compromete a cumplir con lo establecido en el "Protocolo para la prevención, atención y medidas de protección de todas las formas de violencia contra las mujeres y basadas en género, así como la discriminación por motivos de raza, etnia, religión, nacionalidad, ideología política o filosófica, sexo, orientación sexual o discapacidad". Asimismo, él (la) contratista se obliga a no ejercer violencia contra las mujeres y/o basada en género y/o discriminación en razón al sexo, la etnia, la discapacidad o de cualquier otro tipo de discriminación en el ámbito contractual.” </w:t>
      </w:r>
      <w:r w:rsidRPr="00F10EE3">
        <w:rPr>
          <w:rFonts w:ascii="Verdana" w:hAnsi="Verdana"/>
          <w:b/>
          <w:highlight w:val="white"/>
        </w:rPr>
        <w:t>t.</w:t>
      </w:r>
      <w:r w:rsidRPr="00F10EE3">
        <w:rPr>
          <w:rFonts w:ascii="Verdana" w:hAnsi="Verdana"/>
          <w:highlight w:val="white"/>
        </w:rPr>
        <w:t xml:space="preserve"> Reportar cualquier situación que pueda representar una práctica o posible acto de soborno o corrupción. </w:t>
      </w:r>
      <w:r w:rsidRPr="00F10EE3">
        <w:rPr>
          <w:rFonts w:ascii="Verdana" w:hAnsi="Verdana"/>
          <w:b/>
          <w:highlight w:val="white"/>
        </w:rPr>
        <w:t>u.</w:t>
      </w:r>
      <w:r w:rsidRPr="00F10EE3">
        <w:rPr>
          <w:rFonts w:ascii="Verdana" w:hAnsi="Verdana"/>
          <w:highlight w:val="white"/>
        </w:rPr>
        <w:t xml:space="preserve"> Reportar cualquier represalia que se pueda presentar por haber denunciado un presunto hecho de soborno. </w:t>
      </w:r>
      <w:r w:rsidRPr="00F10EE3">
        <w:rPr>
          <w:rFonts w:ascii="Verdana" w:hAnsi="Verdana"/>
          <w:b/>
          <w:highlight w:val="white"/>
        </w:rPr>
        <w:t>v</w:t>
      </w:r>
      <w:r w:rsidRPr="00F10EE3">
        <w:rPr>
          <w:rFonts w:ascii="Verdana" w:hAnsi="Verdana"/>
          <w:highlight w:val="white"/>
        </w:rPr>
        <w:t xml:space="preserve">. No ofreceré, aceptare o solicitaré una dadiva que afecte la toma de alguna decisión relacionada con el presente contrato. </w:t>
      </w:r>
      <w:r w:rsidRPr="00F10EE3">
        <w:rPr>
          <w:rFonts w:ascii="Verdana" w:hAnsi="Verdana"/>
          <w:b/>
          <w:highlight w:val="white"/>
        </w:rPr>
        <w:t>w</w:t>
      </w:r>
      <w:r w:rsidRPr="00F10EE3">
        <w:rPr>
          <w:rFonts w:ascii="Verdana" w:hAnsi="Verdana"/>
          <w:highlight w:val="white"/>
        </w:rPr>
        <w:t xml:space="preserve">.  Cumplir con los lineamientos establecidos frente a los regalos, hospitalidad, donaciones y beneficios similares </w:t>
      </w:r>
      <w:r w:rsidRPr="00F10EE3">
        <w:rPr>
          <w:rFonts w:ascii="Verdana" w:hAnsi="Verdana"/>
          <w:b/>
          <w:highlight w:val="white"/>
        </w:rPr>
        <w:t>x.</w:t>
      </w:r>
      <w:r w:rsidRPr="00F10EE3">
        <w:rPr>
          <w:rFonts w:ascii="Verdana" w:hAnsi="Verdana"/>
          <w:highlight w:val="white"/>
        </w:rPr>
        <w:t xml:space="preserve"> Una vez terminado el plazo contractual, el </w:t>
      </w:r>
      <w:r w:rsidRPr="00F10EE3">
        <w:rPr>
          <w:rFonts w:ascii="Verdana" w:hAnsi="Verdana"/>
          <w:b/>
          <w:highlight w:val="white"/>
        </w:rPr>
        <w:t>CONTRATISTA</w:t>
      </w:r>
      <w:r w:rsidRPr="00F10EE3">
        <w:rPr>
          <w:rFonts w:ascii="Verdana" w:hAnsi="Verdana"/>
          <w:highlight w:val="white"/>
        </w:rPr>
        <w:t xml:space="preserve"> deberá: 1) Indicar en el último informe, las actividades que queden en gestión para reasignación y seguimiento. 2) Entregar al supervisor los archivos físicos y magnéticos que se hubieren generado durante la ejecución del Contrato y que no hayan sido entregados previamente</w:t>
      </w:r>
      <w:r w:rsidRPr="00F10EE3">
        <w:rPr>
          <w:rFonts w:ascii="Verdana" w:hAnsi="Verdana"/>
          <w:b/>
          <w:highlight w:val="white"/>
        </w:rPr>
        <w:t xml:space="preserve">. </w:t>
      </w:r>
    </w:p>
    <w:p w14:paraId="693893BF" w14:textId="77777777" w:rsidR="00F86550" w:rsidRPr="00F10EE3" w:rsidRDefault="00F86550" w:rsidP="00F86550">
      <w:pPr>
        <w:spacing w:before="240" w:after="240"/>
        <w:ind w:hanging="2"/>
        <w:jc w:val="both"/>
        <w:rPr>
          <w:rFonts w:ascii="Verdana" w:hAnsi="Verdana"/>
        </w:rPr>
      </w:pPr>
      <w:r w:rsidRPr="00F10EE3">
        <w:rPr>
          <w:rFonts w:ascii="Verdana" w:hAnsi="Verdana"/>
          <w:b/>
          <w:highlight w:val="white"/>
        </w:rPr>
        <w:t xml:space="preserve">3. </w:t>
      </w:r>
      <w:r w:rsidRPr="00F10EE3">
        <w:rPr>
          <w:rFonts w:ascii="Verdana" w:hAnsi="Verdana"/>
          <w:b/>
        </w:rPr>
        <w:t>OBLIGACIONES DE LA SUPERSERVICIOS.</w:t>
      </w:r>
      <w:r w:rsidRPr="00F10EE3">
        <w:rPr>
          <w:rFonts w:ascii="Verdana" w:hAnsi="Verdana"/>
        </w:rPr>
        <w:t xml:space="preserve"> La </w:t>
      </w:r>
      <w:r w:rsidRPr="00F10EE3">
        <w:rPr>
          <w:rFonts w:ascii="Verdana" w:hAnsi="Verdana"/>
          <w:b/>
        </w:rPr>
        <w:t>SUPERSERVICIOS</w:t>
      </w:r>
      <w:r w:rsidRPr="00F10EE3">
        <w:rPr>
          <w:rFonts w:ascii="Verdana" w:hAnsi="Verdana"/>
        </w:rPr>
        <w:t xml:space="preserve"> se obliga para con el </w:t>
      </w:r>
      <w:r w:rsidRPr="00F10EE3">
        <w:rPr>
          <w:rFonts w:ascii="Verdana" w:hAnsi="Verdana"/>
          <w:b/>
        </w:rPr>
        <w:lastRenderedPageBreak/>
        <w:t>CONTRATISTA</w:t>
      </w:r>
      <w:r w:rsidRPr="00F10EE3">
        <w:rPr>
          <w:rFonts w:ascii="Verdana" w:hAnsi="Verdana"/>
        </w:rPr>
        <w:t xml:space="preserve"> a lo siguiente: </w:t>
      </w:r>
    </w:p>
    <w:p w14:paraId="3A88EBB1" w14:textId="77777777" w:rsidR="00F86550" w:rsidRPr="00F10EE3" w:rsidRDefault="00F86550" w:rsidP="00F86550">
      <w:pPr>
        <w:spacing w:before="240" w:after="240"/>
        <w:ind w:hanging="2"/>
        <w:jc w:val="both"/>
        <w:rPr>
          <w:rFonts w:ascii="Verdana" w:hAnsi="Verdana"/>
          <w:b/>
        </w:rPr>
      </w:pPr>
      <w:r w:rsidRPr="00F10EE3">
        <w:rPr>
          <w:rFonts w:ascii="Verdana" w:hAnsi="Verdana"/>
          <w:b/>
        </w:rPr>
        <w:t>a.</w:t>
      </w:r>
      <w:r w:rsidRPr="00F10EE3">
        <w:rPr>
          <w:rFonts w:ascii="Verdana" w:hAnsi="Verdana"/>
        </w:rPr>
        <w:t xml:space="preserve"> Suministrar al </w:t>
      </w:r>
      <w:r w:rsidRPr="00F10EE3">
        <w:rPr>
          <w:rFonts w:ascii="Verdana" w:hAnsi="Verdana"/>
          <w:b/>
        </w:rPr>
        <w:t>CONTRATISTA</w:t>
      </w:r>
      <w:r w:rsidRPr="00F10EE3">
        <w:rPr>
          <w:rFonts w:ascii="Verdana" w:hAnsi="Verdana"/>
        </w:rPr>
        <w:t xml:space="preserve"> la información que está a cargo de la </w:t>
      </w:r>
      <w:r w:rsidRPr="00F10EE3">
        <w:rPr>
          <w:rFonts w:ascii="Verdana" w:hAnsi="Verdana"/>
          <w:b/>
        </w:rPr>
        <w:t>SUPERSERVICIOS</w:t>
      </w:r>
      <w:r w:rsidRPr="00F10EE3">
        <w:rPr>
          <w:rFonts w:ascii="Verdana" w:hAnsi="Verdana"/>
        </w:rPr>
        <w:t xml:space="preserve"> y que sea necesaria para la ejecución del Contrato. </w:t>
      </w:r>
      <w:r w:rsidRPr="00F10EE3">
        <w:rPr>
          <w:rFonts w:ascii="Verdana" w:hAnsi="Verdana"/>
          <w:b/>
        </w:rPr>
        <w:t>b.</w:t>
      </w:r>
      <w:r w:rsidRPr="00F10EE3">
        <w:rPr>
          <w:rFonts w:ascii="Verdana" w:hAnsi="Verdana"/>
        </w:rPr>
        <w:t xml:space="preserve"> Pagar el valor del contrato en la forma y plazos estipulados. </w:t>
      </w:r>
      <w:r w:rsidRPr="00F10EE3">
        <w:rPr>
          <w:rFonts w:ascii="Verdana" w:hAnsi="Verdana"/>
          <w:b/>
        </w:rPr>
        <w:t xml:space="preserve">c. </w:t>
      </w:r>
      <w:r w:rsidRPr="00F10EE3">
        <w:rPr>
          <w:rFonts w:ascii="Verdana" w:hAnsi="Verdana"/>
        </w:rPr>
        <w:t>Verificar antes de iniciar la ejecución de su contrato, que el CONTRATISTA se encuentre afiliado al Sistema General de Riesgos Laborales y que dicha afiliación cubra los riesgos laborales asociados a este contrato de conformidad con lo señalado en el artículo 2 de la Ley 1562 de 2012, Decreto 723 de 2013 y sus normas reglamentarias</w:t>
      </w:r>
      <w:r w:rsidRPr="00F10EE3">
        <w:rPr>
          <w:rFonts w:ascii="Verdana" w:hAnsi="Verdana"/>
          <w:b/>
        </w:rPr>
        <w:t xml:space="preserve"> d. </w:t>
      </w:r>
      <w:r w:rsidRPr="00F10EE3">
        <w:rPr>
          <w:rFonts w:ascii="Verdana" w:hAnsi="Verdana"/>
        </w:rPr>
        <w:t>Cumplir con las demás obligaciones señaladas en el artículo 4º de la Ley 80 de 1993 y otras normas concordantes.</w:t>
      </w:r>
      <w:r w:rsidRPr="00F10EE3">
        <w:rPr>
          <w:rFonts w:ascii="Verdana" w:hAnsi="Verdana"/>
          <w:b/>
        </w:rPr>
        <w:t xml:space="preserve">  </w:t>
      </w:r>
    </w:p>
    <w:p w14:paraId="31C6AEF5" w14:textId="5F4A8272" w:rsidR="00F86550" w:rsidRPr="00F10EE3" w:rsidRDefault="00F86550" w:rsidP="00F86550">
      <w:pPr>
        <w:spacing w:before="240" w:after="240"/>
        <w:ind w:hanging="2"/>
        <w:jc w:val="both"/>
        <w:rPr>
          <w:rFonts w:ascii="Verdana" w:hAnsi="Verdana"/>
        </w:rPr>
      </w:pPr>
      <w:r w:rsidRPr="00F10EE3">
        <w:rPr>
          <w:rFonts w:ascii="Verdana" w:hAnsi="Verdana"/>
          <w:b/>
        </w:rPr>
        <w:t xml:space="preserve">4.  </w:t>
      </w:r>
      <w:r w:rsidRPr="00875598">
        <w:rPr>
          <w:rFonts w:ascii="Verdana" w:hAnsi="Verdana"/>
          <w:b/>
        </w:rPr>
        <w:t xml:space="preserve">VALOR DEL CONTRATO. </w:t>
      </w:r>
      <w:r w:rsidRPr="00875598">
        <w:rPr>
          <w:rFonts w:ascii="Verdana" w:hAnsi="Verdana"/>
        </w:rPr>
        <w:t>El valor total del presente Contrato es hasta la suma de</w:t>
      </w:r>
      <w:r w:rsidRPr="00875598">
        <w:rPr>
          <w:rFonts w:ascii="Verdana" w:hAnsi="Verdana"/>
          <w:b/>
        </w:rPr>
        <w:t xml:space="preserve"> </w:t>
      </w:r>
      <w:r w:rsidR="00875598" w:rsidRPr="00875598">
        <w:rPr>
          <w:rFonts w:ascii="Verdana" w:hAnsi="Verdana"/>
          <w:b/>
        </w:rPr>
        <w:t>TREINTA Y DOS MILLONES NOVECIENTOS OCHENTA Y CUATRO MIL NOVECIENTOS TREINTA Y CUATRO PESOS M/CTE ($32.984.934)</w:t>
      </w:r>
      <w:r w:rsidRPr="00F10EE3">
        <w:rPr>
          <w:rFonts w:ascii="Verdana" w:hAnsi="Verdana"/>
        </w:rPr>
        <w:t xml:space="preserve"> incluido el IVA y todos los tributos o gastos que se generen con ocasión a la celebración, ejecución y liquidación del contrato. </w:t>
      </w:r>
      <w:r w:rsidRPr="00F10EE3">
        <w:rPr>
          <w:rFonts w:ascii="Verdana" w:hAnsi="Verdana"/>
          <w:b/>
        </w:rPr>
        <w:t>PARÁGRAFO</w:t>
      </w:r>
      <w:r w:rsidRPr="00F10EE3">
        <w:rPr>
          <w:rFonts w:ascii="Verdana" w:hAnsi="Verdana"/>
        </w:rPr>
        <w:t>. Este monto será el único disponible para cubrir la totalidad de los costos que incluyen entre otros, los impuestos, imprevistos, utilidades, administración, servicios y demás conceptos relacionados con el cumplimiento del objeto y obligaciones del Contrato.</w:t>
      </w:r>
    </w:p>
    <w:p w14:paraId="2E32B5B0" w14:textId="5AFD1838" w:rsidR="00F86550" w:rsidRPr="00A54042" w:rsidRDefault="00F86550" w:rsidP="00A54042">
      <w:pPr>
        <w:spacing w:before="240" w:after="240"/>
        <w:ind w:hanging="2"/>
        <w:jc w:val="both"/>
        <w:rPr>
          <w:rFonts w:ascii="Verdana" w:hAnsi="Verdana"/>
          <w:b/>
        </w:rPr>
      </w:pPr>
      <w:r w:rsidRPr="00F10EE3">
        <w:rPr>
          <w:rFonts w:ascii="Verdana" w:hAnsi="Verdana"/>
          <w:b/>
        </w:rPr>
        <w:t xml:space="preserve">5. FORMA DE PAGO. </w:t>
      </w:r>
      <w:r w:rsidR="002C235C" w:rsidRPr="00A54042">
        <w:rPr>
          <w:rFonts w:ascii="Verdana" w:hAnsi="Verdana"/>
          <w:bCs/>
        </w:rPr>
        <w:t>La SUPERSERVICIOS pagará al contratista el valor del presente contrato al</w:t>
      </w:r>
      <w:r w:rsidR="002C235C">
        <w:rPr>
          <w:rFonts w:ascii="Verdana" w:hAnsi="Verdana"/>
          <w:b/>
        </w:rPr>
        <w:t xml:space="preserve"> </w:t>
      </w:r>
      <w:r w:rsidR="002C235C" w:rsidRPr="00A54042">
        <w:rPr>
          <w:rFonts w:ascii="Verdana" w:hAnsi="Verdana"/>
          <w:bCs/>
        </w:rPr>
        <w:t>CONTRATISTA, así:</w:t>
      </w:r>
      <w:r w:rsidR="002C235C">
        <w:rPr>
          <w:rFonts w:ascii="Verdana" w:hAnsi="Verdana"/>
          <w:bCs/>
        </w:rPr>
        <w:t xml:space="preserve"> </w:t>
      </w:r>
      <w:r w:rsidR="002C235C" w:rsidRPr="00A54042">
        <w:rPr>
          <w:rFonts w:ascii="Verdana" w:hAnsi="Verdana"/>
          <w:bCs/>
        </w:rPr>
        <w:t>Por mensualidades vencidas de acuerdo con el consumo realizado por los vehículos, previa</w:t>
      </w:r>
      <w:r w:rsidR="002C235C">
        <w:rPr>
          <w:rFonts w:ascii="Verdana" w:hAnsi="Verdana"/>
          <w:bCs/>
        </w:rPr>
        <w:t xml:space="preserve"> </w:t>
      </w:r>
      <w:r w:rsidR="002C235C" w:rsidRPr="00A54042">
        <w:rPr>
          <w:rFonts w:ascii="Verdana" w:hAnsi="Verdana"/>
          <w:bCs/>
        </w:rPr>
        <w:t>presentación de la factura comercial o documento equivalente, según corresponda, previa</w:t>
      </w:r>
      <w:r w:rsidR="002C235C">
        <w:rPr>
          <w:rFonts w:ascii="Verdana" w:hAnsi="Verdana"/>
          <w:b/>
        </w:rPr>
        <w:t xml:space="preserve"> </w:t>
      </w:r>
      <w:r w:rsidR="002C235C" w:rsidRPr="00A54042">
        <w:rPr>
          <w:rFonts w:ascii="Verdana" w:hAnsi="Verdana"/>
          <w:bCs/>
        </w:rPr>
        <w:t>presentación de los siguientes documentos:</w:t>
      </w:r>
      <w:r w:rsidR="002C235C">
        <w:rPr>
          <w:rFonts w:ascii="Verdana" w:hAnsi="Verdana"/>
          <w:b/>
        </w:rPr>
        <w:t xml:space="preserve"> </w:t>
      </w:r>
      <w:r w:rsidR="002C235C" w:rsidRPr="00A54042">
        <w:rPr>
          <w:rFonts w:ascii="Verdana" w:hAnsi="Verdana"/>
          <w:bCs/>
        </w:rPr>
        <w:sym w:font="Symbol" w:char="F0B7"/>
      </w:r>
      <w:r w:rsidR="002C235C" w:rsidRPr="00A54042">
        <w:rPr>
          <w:rFonts w:ascii="Verdana" w:hAnsi="Verdana"/>
          <w:bCs/>
        </w:rPr>
        <w:t xml:space="preserve"> Factura debidamente diligenciada, conforme a los requisitos establecidos en el Estatuto</w:t>
      </w:r>
      <w:r w:rsidR="002C235C">
        <w:rPr>
          <w:rFonts w:ascii="Verdana" w:hAnsi="Verdana"/>
          <w:b/>
        </w:rPr>
        <w:t xml:space="preserve"> </w:t>
      </w:r>
      <w:r w:rsidR="002C235C" w:rsidRPr="00A54042">
        <w:rPr>
          <w:rFonts w:ascii="Verdana" w:hAnsi="Verdana"/>
          <w:bCs/>
        </w:rPr>
        <w:t>Tributario.</w:t>
      </w:r>
      <w:r w:rsidR="002C235C">
        <w:rPr>
          <w:rFonts w:ascii="Verdana" w:hAnsi="Verdana"/>
          <w:b/>
        </w:rPr>
        <w:t xml:space="preserve"> </w:t>
      </w:r>
      <w:r w:rsidR="002C235C" w:rsidRPr="00A54042">
        <w:rPr>
          <w:rFonts w:ascii="Verdana" w:hAnsi="Verdana"/>
          <w:bCs/>
        </w:rPr>
        <w:sym w:font="Symbol" w:char="F0B7"/>
      </w:r>
      <w:r w:rsidR="002C235C" w:rsidRPr="00A54042">
        <w:rPr>
          <w:rFonts w:ascii="Verdana" w:hAnsi="Verdana"/>
          <w:bCs/>
        </w:rPr>
        <w:t xml:space="preserve"> Certificado de cumplimiento expedido por el supervisor</w:t>
      </w:r>
      <w:r w:rsidR="002C235C">
        <w:rPr>
          <w:rFonts w:ascii="Verdana" w:hAnsi="Verdana"/>
          <w:bCs/>
        </w:rPr>
        <w:t>.</w:t>
      </w:r>
      <w:r w:rsidR="002C235C">
        <w:rPr>
          <w:rFonts w:ascii="Verdana" w:hAnsi="Verdana"/>
          <w:b/>
        </w:rPr>
        <w:t xml:space="preserve"> </w:t>
      </w:r>
      <w:r w:rsidR="002C235C" w:rsidRPr="00A54042">
        <w:rPr>
          <w:rFonts w:ascii="Verdana" w:hAnsi="Verdana"/>
          <w:bCs/>
        </w:rPr>
        <w:sym w:font="Symbol" w:char="F0B7"/>
      </w:r>
      <w:r w:rsidR="002C235C" w:rsidRPr="00A54042">
        <w:rPr>
          <w:rFonts w:ascii="Verdana" w:hAnsi="Verdana"/>
          <w:bCs/>
        </w:rPr>
        <w:t xml:space="preserve"> Certificado suscrito por el Representante Legal o Revisor Fiscal en el cual manifieste</w:t>
      </w:r>
      <w:r w:rsidR="002C235C">
        <w:rPr>
          <w:rFonts w:ascii="Verdana" w:hAnsi="Verdana"/>
          <w:b/>
        </w:rPr>
        <w:t xml:space="preserve"> </w:t>
      </w:r>
      <w:r w:rsidR="002C235C" w:rsidRPr="00A54042">
        <w:rPr>
          <w:rFonts w:ascii="Verdana" w:hAnsi="Verdana"/>
          <w:bCs/>
        </w:rPr>
        <w:t>que el Proveedor está a Paz y Salvo con sus obligaciones laborales frente al Sistema</w:t>
      </w:r>
      <w:r w:rsidR="002C235C">
        <w:rPr>
          <w:rFonts w:ascii="Verdana" w:hAnsi="Verdana"/>
          <w:b/>
        </w:rPr>
        <w:t xml:space="preserve"> </w:t>
      </w:r>
      <w:r w:rsidR="002C235C" w:rsidRPr="00A54042">
        <w:rPr>
          <w:rFonts w:ascii="Verdana" w:hAnsi="Verdana"/>
          <w:bCs/>
        </w:rPr>
        <w:t>de Seguridad Social Integral y demás aportes relacionados con sus obligaciones</w:t>
      </w:r>
      <w:r w:rsidR="002C235C">
        <w:rPr>
          <w:rFonts w:ascii="Verdana" w:hAnsi="Verdana"/>
          <w:b/>
        </w:rPr>
        <w:t xml:space="preserve"> </w:t>
      </w:r>
      <w:r w:rsidR="002C235C" w:rsidRPr="00A54042">
        <w:rPr>
          <w:rFonts w:ascii="Verdana" w:hAnsi="Verdana"/>
          <w:bCs/>
        </w:rPr>
        <w:t xml:space="preserve">laborales de conformidad con el artículo 50 de la Ley 789 de 2002 o aquellas que </w:t>
      </w:r>
      <w:r w:rsidR="002C235C">
        <w:rPr>
          <w:rFonts w:ascii="Verdana" w:hAnsi="Verdana"/>
          <w:bCs/>
        </w:rPr>
        <w:t>lo</w:t>
      </w:r>
      <w:r w:rsidR="002C235C">
        <w:rPr>
          <w:rFonts w:ascii="Verdana" w:hAnsi="Verdana"/>
          <w:b/>
        </w:rPr>
        <w:t xml:space="preserve"> </w:t>
      </w:r>
      <w:r w:rsidR="002C235C" w:rsidRPr="00A54042">
        <w:rPr>
          <w:rFonts w:ascii="Verdana" w:hAnsi="Verdana"/>
          <w:bCs/>
        </w:rPr>
        <w:t>modifiquen</w:t>
      </w:r>
      <w:r w:rsidR="00A54042">
        <w:rPr>
          <w:rFonts w:ascii="Verdana" w:hAnsi="Verdana"/>
          <w:bCs/>
        </w:rPr>
        <w:t>.</w:t>
      </w:r>
      <w:r w:rsidR="00A54042">
        <w:rPr>
          <w:rFonts w:ascii="Verdana" w:hAnsi="Verdana"/>
          <w:b/>
        </w:rPr>
        <w:t xml:space="preserve"> </w:t>
      </w:r>
      <w:r w:rsidRPr="00F10EE3">
        <w:rPr>
          <w:rFonts w:ascii="Verdana" w:hAnsi="Verdana"/>
          <w:b/>
        </w:rPr>
        <w:t>PARÁGRAFO 1:</w:t>
      </w:r>
      <w:r w:rsidRPr="00F10EE3">
        <w:rPr>
          <w:rFonts w:ascii="Verdana" w:hAnsi="Verdana"/>
        </w:rPr>
        <w:t xml:space="preserve"> Los pagos se realizarán dentro de los treinta (30) días calendario siguientes a la fecha en que el CONTRATISTA presente la factura y que el Supervisor expida la certificación en la que conste el cumplimiento del objeto y las obligaciones del contrato y que verificó que el </w:t>
      </w:r>
      <w:r w:rsidRPr="00F10EE3">
        <w:rPr>
          <w:rFonts w:ascii="Verdana" w:hAnsi="Verdana"/>
          <w:b/>
        </w:rPr>
        <w:t>CONTRATISTA</w:t>
      </w:r>
      <w:r w:rsidRPr="00F10EE3">
        <w:rPr>
          <w:rFonts w:ascii="Verdana" w:hAnsi="Verdana"/>
        </w:rPr>
        <w:t xml:space="preserve"> se encuentra al día en los pagos al Sistema de Seguridad Social Integral, de acuerdo con lo previsto en la normatividad vigente. De todas formas, los pagos estarán sujetos a la disponibilidad de PAC.</w:t>
      </w:r>
      <w:r w:rsidRPr="00F10EE3">
        <w:rPr>
          <w:rFonts w:ascii="Verdana" w:hAnsi="Verdana"/>
          <w:b/>
        </w:rPr>
        <w:t xml:space="preserve"> PARÁGRAFO 2:</w:t>
      </w:r>
      <w:r w:rsidRPr="00F10EE3">
        <w:rPr>
          <w:rFonts w:ascii="Verdana" w:hAnsi="Verdana"/>
        </w:rPr>
        <w:t xml:space="preserve"> </w:t>
      </w:r>
      <w:r w:rsidRPr="00F10EE3">
        <w:rPr>
          <w:rFonts w:ascii="Verdana" w:hAnsi="Verdana"/>
          <w:b/>
        </w:rPr>
        <w:t xml:space="preserve">DEMORAS E INTERESES MORATORIOS. </w:t>
      </w:r>
      <w:r w:rsidRPr="00F10EE3">
        <w:rPr>
          <w:rFonts w:ascii="Verdana" w:hAnsi="Verdana"/>
        </w:rPr>
        <w:t xml:space="preserve">La </w:t>
      </w:r>
      <w:r w:rsidRPr="00F10EE3">
        <w:rPr>
          <w:rFonts w:ascii="Verdana" w:hAnsi="Verdana"/>
          <w:b/>
        </w:rPr>
        <w:t>SUPERSERVICIOS</w:t>
      </w:r>
      <w:r w:rsidRPr="00F10EE3">
        <w:rPr>
          <w:rFonts w:ascii="Verdana" w:hAnsi="Verdana"/>
        </w:rPr>
        <w:t xml:space="preserve"> no se hace responsable por las demoras presentadas en el trámite para el pago al </w:t>
      </w:r>
      <w:r w:rsidRPr="00F10EE3">
        <w:rPr>
          <w:rFonts w:ascii="Verdana" w:hAnsi="Verdana"/>
          <w:b/>
        </w:rPr>
        <w:t>CONTRATISTA</w:t>
      </w:r>
      <w:r w:rsidRPr="00F10EE3">
        <w:rPr>
          <w:rFonts w:ascii="Verdana" w:hAnsi="Verdana"/>
        </w:rPr>
        <w:t xml:space="preserve"> cuando ellas fueren ocasionadas por encontrarse incompleta la documentación de soporte o no ajustarse a cualquiera de las condiciones establecidas en el presente documento. </w:t>
      </w:r>
      <w:r w:rsidRPr="00F10EE3">
        <w:rPr>
          <w:rFonts w:ascii="Verdana" w:hAnsi="Verdana"/>
          <w:b/>
        </w:rPr>
        <w:t>PARÁGRAFO</w:t>
      </w:r>
      <w:r w:rsidRPr="00F10EE3">
        <w:rPr>
          <w:rFonts w:ascii="Verdana" w:hAnsi="Verdana"/>
        </w:rPr>
        <w:t xml:space="preserve"> </w:t>
      </w:r>
      <w:r w:rsidRPr="00F10EE3">
        <w:rPr>
          <w:rFonts w:ascii="Verdana" w:hAnsi="Verdana"/>
          <w:b/>
        </w:rPr>
        <w:t>3.</w:t>
      </w:r>
      <w:r w:rsidRPr="00F10EE3">
        <w:rPr>
          <w:rFonts w:ascii="Verdana" w:hAnsi="Verdana"/>
        </w:rPr>
        <w:t xml:space="preserve"> </w:t>
      </w:r>
      <w:r w:rsidRPr="00F10EE3">
        <w:rPr>
          <w:rFonts w:ascii="Verdana" w:hAnsi="Verdana"/>
          <w:b/>
        </w:rPr>
        <w:t>RETENCIONES:</w:t>
      </w:r>
      <w:r w:rsidRPr="00F10EE3">
        <w:rPr>
          <w:rFonts w:ascii="Verdana" w:hAnsi="Verdana"/>
        </w:rPr>
        <w:t xml:space="preserve"> La </w:t>
      </w:r>
      <w:r w:rsidRPr="00F10EE3">
        <w:rPr>
          <w:rFonts w:ascii="Verdana" w:hAnsi="Verdana"/>
          <w:b/>
        </w:rPr>
        <w:t>SUPERSERVICIOS</w:t>
      </w:r>
      <w:r w:rsidRPr="00F10EE3">
        <w:rPr>
          <w:rFonts w:ascii="Verdana" w:hAnsi="Verdana"/>
        </w:rPr>
        <w:t xml:space="preserve"> hará las retenciones a que haya lugar sobre cada pago, de acuerdo con las disposiciones legales vigentes.</w:t>
      </w:r>
    </w:p>
    <w:p w14:paraId="6A70DBC1" w14:textId="6002E720" w:rsidR="00F86550" w:rsidRPr="00F10EE3" w:rsidRDefault="00F86550" w:rsidP="00F86550">
      <w:pPr>
        <w:spacing w:before="240" w:after="240"/>
        <w:ind w:hanging="2"/>
        <w:jc w:val="both"/>
        <w:rPr>
          <w:rFonts w:ascii="Verdana" w:hAnsi="Verdana"/>
        </w:rPr>
      </w:pPr>
      <w:r w:rsidRPr="00F10EE3">
        <w:rPr>
          <w:rFonts w:ascii="Verdana" w:hAnsi="Verdana"/>
          <w:b/>
        </w:rPr>
        <w:t xml:space="preserve">6. PLAZO DE EJECUCIÓN. </w:t>
      </w:r>
      <w:r w:rsidRPr="00F10EE3">
        <w:rPr>
          <w:rFonts w:ascii="Verdana" w:hAnsi="Verdana"/>
        </w:rPr>
        <w:t>El plazo de ejecución será hasta el 3</w:t>
      </w:r>
      <w:r w:rsidR="00746C88">
        <w:rPr>
          <w:rFonts w:ascii="Verdana" w:hAnsi="Verdana"/>
        </w:rPr>
        <w:t>1</w:t>
      </w:r>
      <w:r w:rsidRPr="00F10EE3">
        <w:rPr>
          <w:rFonts w:ascii="Verdana" w:hAnsi="Verdana"/>
        </w:rPr>
        <w:t xml:space="preserve"> de </w:t>
      </w:r>
      <w:r w:rsidR="00746C88">
        <w:rPr>
          <w:rFonts w:ascii="Verdana" w:hAnsi="Verdana"/>
        </w:rPr>
        <w:t>diciembre</w:t>
      </w:r>
      <w:r w:rsidRPr="00F10EE3">
        <w:rPr>
          <w:rFonts w:ascii="Verdana" w:hAnsi="Verdana"/>
        </w:rPr>
        <w:t xml:space="preserve"> de 2026, contado a partir de la suscripción del acta de inicio, la cual no podrá ser anterior al cumplimiento de los requisitos de perfeccionamiento y ejecución del contrato. </w:t>
      </w:r>
    </w:p>
    <w:p w14:paraId="06AB6B82" w14:textId="13D094D3" w:rsidR="00F86550" w:rsidRPr="00F10EE3" w:rsidRDefault="00F86550" w:rsidP="00F86550">
      <w:pPr>
        <w:spacing w:before="240" w:after="240"/>
        <w:ind w:hanging="2"/>
        <w:jc w:val="both"/>
        <w:rPr>
          <w:rFonts w:ascii="Verdana" w:hAnsi="Verdana"/>
        </w:rPr>
      </w:pPr>
      <w:r w:rsidRPr="00F10EE3">
        <w:rPr>
          <w:rFonts w:ascii="Verdana" w:hAnsi="Verdana"/>
          <w:b/>
        </w:rPr>
        <w:t>7. SUPERVISIÓN.</w:t>
      </w:r>
      <w:r w:rsidRPr="00F10EE3">
        <w:rPr>
          <w:rFonts w:ascii="Verdana" w:hAnsi="Verdana"/>
        </w:rPr>
        <w:t xml:space="preserve"> La </w:t>
      </w:r>
      <w:r w:rsidRPr="00F10EE3">
        <w:rPr>
          <w:rFonts w:ascii="Verdana" w:hAnsi="Verdana"/>
          <w:b/>
        </w:rPr>
        <w:t>SUPERSERVICIOS</w:t>
      </w:r>
      <w:r w:rsidRPr="00F10EE3">
        <w:rPr>
          <w:rFonts w:ascii="Verdana" w:hAnsi="Verdana"/>
        </w:rPr>
        <w:t xml:space="preserve"> ejercerá la supervisión del presente contrato a través de </w:t>
      </w:r>
      <w:r w:rsidR="00E66680" w:rsidRPr="00E66680">
        <w:rPr>
          <w:rFonts w:ascii="Verdana" w:hAnsi="Verdana"/>
        </w:rPr>
        <w:t>John Jairo Ortiz Rivera, Profesional Universitario Grado 11 del Grupo de Servicios Administrativos</w:t>
      </w:r>
      <w:r w:rsidRPr="00F10EE3">
        <w:rPr>
          <w:rFonts w:ascii="Verdana" w:hAnsi="Verdana"/>
        </w:rPr>
        <w:t xml:space="preserve">, o de quien designe el Ordenador del Gasto, quien será responsable de velar por los intereses de la Entidad y por el cumplimiento de las obligaciones contractuales por parte del </w:t>
      </w:r>
      <w:r w:rsidRPr="00F10EE3">
        <w:rPr>
          <w:rFonts w:ascii="Verdana" w:hAnsi="Verdana"/>
          <w:b/>
        </w:rPr>
        <w:lastRenderedPageBreak/>
        <w:t>CONTRATISTA</w:t>
      </w:r>
      <w:r w:rsidRPr="00F10EE3">
        <w:rPr>
          <w:rFonts w:ascii="Verdana" w:hAnsi="Verdana"/>
        </w:rPr>
        <w:t>. Así mismo, deberá dar cumplimiento a los manuales, procesos y procedimientos del Proceso de Adquisición de Bienes y Servicios relacionados con su actividad de supervisión.</w:t>
      </w:r>
    </w:p>
    <w:p w14:paraId="79481F62" w14:textId="77777777" w:rsidR="00F86550" w:rsidRPr="00F10EE3" w:rsidRDefault="00F86550" w:rsidP="00F86550">
      <w:pPr>
        <w:spacing w:before="240" w:after="240"/>
        <w:ind w:hanging="2"/>
        <w:jc w:val="both"/>
        <w:rPr>
          <w:rFonts w:ascii="Verdana" w:hAnsi="Verdana"/>
        </w:rPr>
      </w:pPr>
      <w:r w:rsidRPr="00F10EE3">
        <w:rPr>
          <w:rFonts w:ascii="Verdana" w:hAnsi="Verdana"/>
          <w:b/>
        </w:rPr>
        <w:t>8. AUSENCIA DE RELACIÓN LABORAL.</w:t>
      </w:r>
      <w:r w:rsidRPr="00F10EE3">
        <w:rPr>
          <w:rFonts w:ascii="Verdana" w:hAnsi="Verdana"/>
        </w:rPr>
        <w:t xml:space="preserve"> El </w:t>
      </w:r>
      <w:r w:rsidRPr="00F10EE3">
        <w:rPr>
          <w:rFonts w:ascii="Verdana" w:hAnsi="Verdana"/>
          <w:b/>
        </w:rPr>
        <w:t>CONTRATISTA</w:t>
      </w:r>
      <w:r w:rsidRPr="00F10EE3">
        <w:rPr>
          <w:rFonts w:ascii="Verdana" w:hAnsi="Verdana"/>
        </w:rPr>
        <w:t xml:space="preserve"> actuará con total autonomía e independencia administrativa, sin perjuicio de las obligaciones pactadas, no se genera entre la </w:t>
      </w:r>
      <w:r w:rsidRPr="00F10EE3">
        <w:rPr>
          <w:rFonts w:ascii="Verdana" w:hAnsi="Verdana"/>
          <w:b/>
        </w:rPr>
        <w:t>SUPERSERVICIOS</w:t>
      </w:r>
      <w:r w:rsidRPr="00F10EE3">
        <w:rPr>
          <w:rFonts w:ascii="Verdana" w:hAnsi="Verdana"/>
        </w:rPr>
        <w:t xml:space="preserve"> y el </w:t>
      </w:r>
      <w:r w:rsidRPr="00F10EE3">
        <w:rPr>
          <w:rFonts w:ascii="Verdana" w:hAnsi="Verdana"/>
          <w:b/>
        </w:rPr>
        <w:t>CONTRATISTA</w:t>
      </w:r>
      <w:r w:rsidRPr="00F10EE3">
        <w:rPr>
          <w:rFonts w:ascii="Verdana" w:hAnsi="Verdana"/>
        </w:rPr>
        <w:t xml:space="preserve"> ningún vínculo diferente al de este exclusivo carácter, quedando aceptada y entendida por las partes la inexistencia de cualquiera de los elementos constitutivos de relaciones laborales, como subordinación, dependencia, prestaciones sociales o pagos diversos del exclusivamente pactado en este Contrato. Lo anterior sin perjuicio de los requerimientos de coordinación propios de la relación contractual. </w:t>
      </w:r>
    </w:p>
    <w:p w14:paraId="5EE8E58A" w14:textId="77777777" w:rsidR="00F86550" w:rsidRPr="00F10EE3" w:rsidRDefault="00F86550" w:rsidP="00F86550">
      <w:pPr>
        <w:spacing w:before="240" w:after="240"/>
        <w:ind w:hanging="2"/>
        <w:jc w:val="both"/>
        <w:rPr>
          <w:rFonts w:ascii="Verdana" w:hAnsi="Verdana"/>
          <w:b/>
        </w:rPr>
      </w:pPr>
      <w:r w:rsidRPr="00F10EE3">
        <w:rPr>
          <w:rFonts w:ascii="Verdana" w:hAnsi="Verdana"/>
          <w:b/>
        </w:rPr>
        <w:t>9. COMPROMISO DE CONFIDENCIALIDAD.</w:t>
      </w:r>
      <w:r w:rsidRPr="00F10EE3">
        <w:rPr>
          <w:rFonts w:ascii="Verdana" w:hAnsi="Verdana"/>
        </w:rPr>
        <w:t xml:space="preserve"> Se denominará como </w:t>
      </w:r>
      <w:r w:rsidRPr="00F10EE3">
        <w:rPr>
          <w:rFonts w:ascii="Verdana" w:hAnsi="Verdana"/>
          <w:b/>
        </w:rPr>
        <w:t>INFORMACIÓN CONFIDENCIAL</w:t>
      </w:r>
      <w:r w:rsidRPr="00F10EE3">
        <w:rPr>
          <w:rFonts w:ascii="Verdana" w:hAnsi="Verdana"/>
        </w:rPr>
        <w:t xml:space="preserve"> la información que la </w:t>
      </w:r>
      <w:r w:rsidRPr="00F10EE3">
        <w:rPr>
          <w:rFonts w:ascii="Verdana" w:hAnsi="Verdana"/>
          <w:b/>
        </w:rPr>
        <w:t>SUPERSERVICIOS</w:t>
      </w:r>
      <w:r w:rsidRPr="00F10EE3">
        <w:rPr>
          <w:rFonts w:ascii="Verdana" w:hAnsi="Verdana"/>
        </w:rPr>
        <w:t xml:space="preserve"> determine o califique como información reservada o clasificada de conformidad por la Constitución o la Ley. El </w:t>
      </w:r>
      <w:r w:rsidRPr="00F10EE3">
        <w:rPr>
          <w:rFonts w:ascii="Verdana" w:hAnsi="Verdana"/>
          <w:b/>
        </w:rPr>
        <w:t>CONTRATISTA</w:t>
      </w:r>
      <w:r w:rsidRPr="00F10EE3">
        <w:rPr>
          <w:rFonts w:ascii="Verdana" w:hAnsi="Verdana"/>
        </w:rPr>
        <w:t xml:space="preserve"> dentro del libre ejercicio de la autonomía de su voluntad, se obliga de manera expresa y bajo las sanciones de incumplimiento previstas en este Contrato a lo siguiente: </w:t>
      </w:r>
      <w:r w:rsidRPr="00F10EE3">
        <w:rPr>
          <w:rFonts w:ascii="Verdana" w:hAnsi="Verdana"/>
          <w:b/>
        </w:rPr>
        <w:t>a.</w:t>
      </w:r>
      <w:r w:rsidRPr="00F10EE3">
        <w:rPr>
          <w:rFonts w:ascii="Verdana" w:hAnsi="Verdana"/>
        </w:rPr>
        <w:t xml:space="preserve"> El </w:t>
      </w:r>
      <w:r w:rsidRPr="00F10EE3">
        <w:rPr>
          <w:rFonts w:ascii="Verdana" w:hAnsi="Verdana"/>
          <w:b/>
        </w:rPr>
        <w:t>CONTRATISTA</w:t>
      </w:r>
      <w:r w:rsidRPr="00F10EE3">
        <w:rPr>
          <w:rFonts w:ascii="Verdana" w:hAnsi="Verdana"/>
        </w:rPr>
        <w:t xml:space="preserve"> se obliga a mantener en reserva y estricta confidencialidad, aún después de finalizar el Contrato, la INFORMACIÓN CONFIDENCIAL que conozca en virtud del desarrollo del objeto del Contrato por cualquier medio físico o virtual. </w:t>
      </w:r>
      <w:r w:rsidRPr="00F10EE3">
        <w:rPr>
          <w:rFonts w:ascii="Verdana" w:hAnsi="Verdana"/>
          <w:b/>
        </w:rPr>
        <w:t>b.</w:t>
      </w:r>
      <w:r w:rsidRPr="00F10EE3">
        <w:rPr>
          <w:rFonts w:ascii="Verdana" w:hAnsi="Verdana"/>
        </w:rPr>
        <w:t xml:space="preserve"> Utilizar la INFORMACIÓN CONFIDENCIAL a que tenga acceso, exclusivamente para los propósitos del presente Contrato. </w:t>
      </w:r>
      <w:r w:rsidRPr="00F10EE3">
        <w:rPr>
          <w:rFonts w:ascii="Verdana" w:hAnsi="Verdana"/>
          <w:b/>
        </w:rPr>
        <w:t>c.</w:t>
      </w:r>
      <w:r w:rsidRPr="00F10EE3">
        <w:rPr>
          <w:rFonts w:ascii="Verdana" w:hAnsi="Verdana"/>
        </w:rPr>
        <w:t xml:space="preserve"> No comunicar, no divulgar, no aportar, o no utilizar la INFORMACIÓN CONFIDENCIAL a ningún título frente a terceros ni en provecho propio diferente de los propósitos relativos a este Contrato. </w:t>
      </w:r>
      <w:r w:rsidRPr="00F10EE3">
        <w:rPr>
          <w:rFonts w:ascii="Verdana" w:hAnsi="Verdana"/>
          <w:b/>
        </w:rPr>
        <w:t>d.</w:t>
      </w:r>
      <w:r w:rsidRPr="00F10EE3">
        <w:rPr>
          <w:rFonts w:ascii="Verdana" w:hAnsi="Verdana"/>
        </w:rPr>
        <w:t xml:space="preserve"> Permitir el acceso a la INFORMACIÓN CONFIDENCIAL sólo a aquellas personas previamente acreditadas por el </w:t>
      </w:r>
      <w:r w:rsidRPr="00F10EE3">
        <w:rPr>
          <w:rFonts w:ascii="Verdana" w:hAnsi="Verdana"/>
          <w:b/>
        </w:rPr>
        <w:t>CONTRATISTA</w:t>
      </w:r>
      <w:r w:rsidRPr="00F10EE3">
        <w:rPr>
          <w:rFonts w:ascii="Verdana" w:hAnsi="Verdana"/>
        </w:rPr>
        <w:t xml:space="preserve"> y avaladas por la </w:t>
      </w:r>
      <w:r w:rsidRPr="00F10EE3">
        <w:rPr>
          <w:rFonts w:ascii="Verdana" w:hAnsi="Verdana"/>
          <w:b/>
        </w:rPr>
        <w:t>SUPERSERVICIOS</w:t>
      </w:r>
      <w:r w:rsidRPr="00F10EE3">
        <w:rPr>
          <w:rFonts w:ascii="Verdana" w:hAnsi="Verdana"/>
        </w:rPr>
        <w:t xml:space="preserve">, con exclusividad para los propósitos y actividades relativos a este Contrato, es decir para la prestación de los servicios a cargo del </w:t>
      </w:r>
      <w:r w:rsidRPr="00F10EE3">
        <w:rPr>
          <w:rFonts w:ascii="Verdana" w:hAnsi="Verdana"/>
          <w:b/>
        </w:rPr>
        <w:t>CONTRATISTA</w:t>
      </w:r>
      <w:r w:rsidRPr="00F10EE3">
        <w:rPr>
          <w:rFonts w:ascii="Verdana" w:hAnsi="Verdana"/>
        </w:rPr>
        <w:t xml:space="preserve"> y con destino a la </w:t>
      </w:r>
      <w:r w:rsidRPr="00F10EE3">
        <w:rPr>
          <w:rFonts w:ascii="Verdana" w:hAnsi="Verdana"/>
          <w:b/>
        </w:rPr>
        <w:t>SUPERSERVICIOS</w:t>
      </w:r>
      <w:r w:rsidRPr="00F10EE3">
        <w:rPr>
          <w:rFonts w:ascii="Verdana" w:hAnsi="Verdana"/>
        </w:rPr>
        <w:t xml:space="preserve">. </w:t>
      </w:r>
      <w:r w:rsidRPr="00F10EE3">
        <w:rPr>
          <w:rFonts w:ascii="Verdana" w:hAnsi="Verdana"/>
          <w:b/>
        </w:rPr>
        <w:t>e.</w:t>
      </w:r>
      <w:r w:rsidRPr="00F10EE3">
        <w:rPr>
          <w:rFonts w:ascii="Verdana" w:hAnsi="Verdana"/>
        </w:rPr>
        <w:t xml:space="preserve"> Responder directamente frente a terceros y mantener indemne a la </w:t>
      </w:r>
      <w:r w:rsidRPr="00F10EE3">
        <w:rPr>
          <w:rFonts w:ascii="Verdana" w:hAnsi="Verdana"/>
          <w:b/>
        </w:rPr>
        <w:t>SUPERSERVICIOS</w:t>
      </w:r>
      <w:r w:rsidRPr="00F10EE3">
        <w:rPr>
          <w:rFonts w:ascii="Verdana" w:hAnsi="Verdana"/>
        </w:rPr>
        <w:t xml:space="preserve">, de cualquier reclamación que terceros vinculados mediante cualquier forma a la INFORMACIÓN CONFIDENCIAL, efectuaren por un uso no autorizado de la misma por parte del </w:t>
      </w:r>
      <w:r w:rsidRPr="00F10EE3">
        <w:rPr>
          <w:rFonts w:ascii="Verdana" w:hAnsi="Verdana"/>
          <w:b/>
        </w:rPr>
        <w:t>CONTRATISTA</w:t>
      </w:r>
      <w:r w:rsidRPr="00F10EE3">
        <w:rPr>
          <w:rFonts w:ascii="Verdana" w:hAnsi="Verdana"/>
        </w:rPr>
        <w:t xml:space="preserve"> o en violación de lo previsto en esta cláusula.  </w:t>
      </w:r>
      <w:r w:rsidRPr="00F10EE3">
        <w:rPr>
          <w:rFonts w:ascii="Verdana" w:hAnsi="Verdana"/>
          <w:b/>
        </w:rPr>
        <w:t>f.</w:t>
      </w:r>
      <w:r w:rsidRPr="00F10EE3">
        <w:rPr>
          <w:rFonts w:ascii="Verdana" w:hAnsi="Verdana"/>
        </w:rPr>
        <w:t xml:space="preserve"> Expresamente se obliga el </w:t>
      </w:r>
      <w:r w:rsidRPr="00F10EE3">
        <w:rPr>
          <w:rFonts w:ascii="Verdana" w:hAnsi="Verdana"/>
          <w:b/>
        </w:rPr>
        <w:t>CONTRATISTA</w:t>
      </w:r>
      <w:r w:rsidRPr="00F10EE3">
        <w:rPr>
          <w:rFonts w:ascii="Verdana" w:hAnsi="Verdana"/>
        </w:rPr>
        <w:t xml:space="preserve"> dentro del libre ejercicio de la autonomía de su voluntad, a responder por cualquier uso de la INFORMACIÓN CONFIDENCIAL en forma violatoria de lo acordado en esta cláusula, cuando tal actividad sea desplegada por alguna de las personas, empleados o contratistas a su cargo dispuesto como personal del </w:t>
      </w:r>
      <w:r w:rsidRPr="00F10EE3">
        <w:rPr>
          <w:rFonts w:ascii="Verdana" w:hAnsi="Verdana"/>
          <w:b/>
        </w:rPr>
        <w:t>CONTRATISTA</w:t>
      </w:r>
      <w:r w:rsidRPr="00F10EE3">
        <w:rPr>
          <w:rFonts w:ascii="Verdana" w:hAnsi="Verdana"/>
        </w:rPr>
        <w:t xml:space="preserve"> para la ejecución de este Contrato. </w:t>
      </w:r>
      <w:r w:rsidRPr="00F10EE3">
        <w:rPr>
          <w:rFonts w:ascii="Verdana" w:hAnsi="Verdana"/>
          <w:b/>
        </w:rPr>
        <w:t>PARÁGRAFO.</w:t>
      </w:r>
      <w:r w:rsidRPr="00F10EE3">
        <w:rPr>
          <w:rFonts w:ascii="Verdana" w:hAnsi="Verdana"/>
        </w:rPr>
        <w:t xml:space="preserve"> El compromiso de confidencialidad adquirido mediante esta cláusula por el </w:t>
      </w:r>
      <w:r w:rsidRPr="00F10EE3">
        <w:rPr>
          <w:rFonts w:ascii="Verdana" w:hAnsi="Verdana"/>
          <w:b/>
        </w:rPr>
        <w:t>CONTRATISTA</w:t>
      </w:r>
      <w:r w:rsidRPr="00F10EE3">
        <w:rPr>
          <w:rFonts w:ascii="Verdana" w:hAnsi="Verdana"/>
        </w:rPr>
        <w:t xml:space="preserve">, constituye un pacto contractual cuyo incumplimiento genera las consecuencias pactadas en este Contrato y demás legales en caso de incumplimiento contractual. En ningún caso podrá alegar el </w:t>
      </w:r>
      <w:r w:rsidRPr="00F10EE3">
        <w:rPr>
          <w:rFonts w:ascii="Verdana" w:hAnsi="Verdana"/>
          <w:b/>
        </w:rPr>
        <w:t>CONTRATISTA</w:t>
      </w:r>
      <w:r w:rsidRPr="00F10EE3">
        <w:rPr>
          <w:rFonts w:ascii="Verdana" w:hAnsi="Verdana"/>
        </w:rPr>
        <w:t xml:space="preserve">, en violación de este pacto contractual, que cualquiera de la calificada en esta cláusula como INFORMACIÓN CONFIDENCIAL, tiene carácter de información pública. Es entendido y aceptado por las partes que el manejo de la información pública producida o manejada en virtud de este Contrato, está a cargo exclusivo de la </w:t>
      </w:r>
      <w:r w:rsidRPr="00F10EE3">
        <w:rPr>
          <w:rFonts w:ascii="Verdana" w:hAnsi="Verdana"/>
          <w:b/>
        </w:rPr>
        <w:t>SUPERSERVICIOS.</w:t>
      </w:r>
    </w:p>
    <w:p w14:paraId="27BAD18D" w14:textId="77777777" w:rsidR="00F86550" w:rsidRPr="00F10EE3" w:rsidRDefault="00F86550" w:rsidP="00F86550">
      <w:pPr>
        <w:spacing w:before="240" w:after="240"/>
        <w:ind w:hanging="2"/>
        <w:jc w:val="both"/>
        <w:rPr>
          <w:rFonts w:ascii="Verdana" w:hAnsi="Verdana"/>
          <w:b/>
        </w:rPr>
      </w:pPr>
      <w:r w:rsidRPr="00F10EE3">
        <w:rPr>
          <w:rFonts w:ascii="Verdana" w:hAnsi="Verdana"/>
          <w:b/>
        </w:rPr>
        <w:t>10. COMPROMISO DE TRATAMIENTO DE DATOS PERSONALES.</w:t>
      </w:r>
      <w:r w:rsidRPr="00F10EE3">
        <w:rPr>
          <w:rFonts w:ascii="Verdana" w:hAnsi="Verdana"/>
        </w:rPr>
        <w:t xml:space="preserve"> De conformidad con lo señalado en la Ley 1581 de 2012 “Por la cual se dictan disposiciones para la Protección de los Datos Personales”, y demás normas que la modifiquen o adicionen, ambas partes en su libre y espontánea voluntad acuerdan regular el Tratamiento de los Datos Personales a los cuales el </w:t>
      </w:r>
      <w:r w:rsidRPr="00F10EE3">
        <w:rPr>
          <w:rFonts w:ascii="Verdana" w:hAnsi="Verdana"/>
          <w:b/>
        </w:rPr>
        <w:t>CONTRATISTA</w:t>
      </w:r>
      <w:r w:rsidRPr="00F10EE3">
        <w:rPr>
          <w:rFonts w:ascii="Verdana" w:hAnsi="Verdana"/>
        </w:rPr>
        <w:t xml:space="preserve"> pudiera llegar a tener acceso durante el presente Contrato, El </w:t>
      </w:r>
      <w:r w:rsidRPr="00F10EE3">
        <w:rPr>
          <w:rFonts w:ascii="Verdana" w:hAnsi="Verdana"/>
          <w:b/>
        </w:rPr>
        <w:t>CONTRATISTA</w:t>
      </w:r>
      <w:r w:rsidRPr="00F10EE3">
        <w:rPr>
          <w:rFonts w:ascii="Verdana" w:hAnsi="Verdana"/>
        </w:rPr>
        <w:t xml:space="preserve"> se obliga expresamente a: </w:t>
      </w:r>
      <w:r w:rsidRPr="00F10EE3">
        <w:rPr>
          <w:rFonts w:ascii="Verdana" w:hAnsi="Verdana"/>
          <w:b/>
        </w:rPr>
        <w:t>a.</w:t>
      </w:r>
      <w:r w:rsidRPr="00F10EE3">
        <w:rPr>
          <w:rFonts w:ascii="Verdana" w:hAnsi="Verdana"/>
        </w:rPr>
        <w:t xml:space="preserve"> Realizar el acceso y Tratamiento de los Datos Personales  única y </w:t>
      </w:r>
      <w:r w:rsidRPr="00F10EE3">
        <w:rPr>
          <w:rFonts w:ascii="Verdana" w:hAnsi="Verdana"/>
        </w:rPr>
        <w:lastRenderedPageBreak/>
        <w:t xml:space="preserve">exclusivamente con la finalidad de garantizar el uso necesario para la correcta prestación de los servicios acordados y conforme a lo dispuesto por la </w:t>
      </w:r>
      <w:r w:rsidRPr="00F10EE3">
        <w:rPr>
          <w:rFonts w:ascii="Verdana" w:hAnsi="Verdana"/>
          <w:b/>
        </w:rPr>
        <w:t>SUPERSERVICIOS</w:t>
      </w:r>
      <w:r w:rsidRPr="00F10EE3">
        <w:rPr>
          <w:rFonts w:ascii="Verdana" w:hAnsi="Verdana"/>
        </w:rPr>
        <w:t>.</w:t>
      </w:r>
      <w:r w:rsidRPr="00F10EE3">
        <w:rPr>
          <w:rFonts w:ascii="Verdana" w:hAnsi="Verdana"/>
          <w:b/>
        </w:rPr>
        <w:t xml:space="preserve"> b.</w:t>
      </w:r>
      <w:r w:rsidRPr="00F10EE3">
        <w:rPr>
          <w:rFonts w:ascii="Verdana" w:hAnsi="Verdana"/>
        </w:rPr>
        <w:t xml:space="preserve"> A no someter a los Datos Personales a ningún Tratamiento distinto a los previstos por la </w:t>
      </w:r>
      <w:r w:rsidRPr="00F10EE3">
        <w:rPr>
          <w:rFonts w:ascii="Verdana" w:hAnsi="Verdana"/>
          <w:b/>
        </w:rPr>
        <w:t>SUPERSERVICIOS</w:t>
      </w:r>
      <w:r w:rsidRPr="00F10EE3">
        <w:rPr>
          <w:rFonts w:ascii="Verdana" w:hAnsi="Verdana"/>
        </w:rPr>
        <w:t xml:space="preserve">. </w:t>
      </w:r>
      <w:r w:rsidRPr="00F10EE3">
        <w:rPr>
          <w:rFonts w:ascii="Verdana" w:hAnsi="Verdana"/>
          <w:b/>
        </w:rPr>
        <w:t xml:space="preserve">c. </w:t>
      </w:r>
      <w:r w:rsidRPr="00F10EE3">
        <w:rPr>
          <w:rFonts w:ascii="Verdana" w:hAnsi="Verdana"/>
        </w:rPr>
        <w:t xml:space="preserve">A no duplicar o reproducir sin previa autorización de la </w:t>
      </w:r>
      <w:r w:rsidRPr="00F10EE3">
        <w:rPr>
          <w:rFonts w:ascii="Verdana" w:hAnsi="Verdana"/>
          <w:b/>
        </w:rPr>
        <w:t>SUPERSERVICIOS</w:t>
      </w:r>
      <w:r w:rsidRPr="00F10EE3">
        <w:rPr>
          <w:rFonts w:ascii="Verdana" w:hAnsi="Verdana"/>
        </w:rPr>
        <w:t xml:space="preserve">, la información contenida en las bases de datos con información de Datos Personales. </w:t>
      </w:r>
      <w:r w:rsidRPr="00F10EE3">
        <w:rPr>
          <w:rFonts w:ascii="Verdana" w:hAnsi="Verdana"/>
          <w:b/>
        </w:rPr>
        <w:t>d.</w:t>
      </w:r>
      <w:r w:rsidRPr="00F10EE3">
        <w:rPr>
          <w:rFonts w:ascii="Verdana" w:hAnsi="Verdana"/>
        </w:rPr>
        <w:t xml:space="preserve"> A no comunicar, transmitir o transferir los Datos Personales a terceras personas, salvo con la autorización previa de la </w:t>
      </w:r>
      <w:r w:rsidRPr="00F10EE3">
        <w:rPr>
          <w:rFonts w:ascii="Verdana" w:hAnsi="Verdana"/>
          <w:b/>
        </w:rPr>
        <w:t>SUPERSERVICIOS</w:t>
      </w:r>
      <w:r w:rsidRPr="00F10EE3">
        <w:rPr>
          <w:rFonts w:ascii="Verdana" w:hAnsi="Verdana"/>
        </w:rPr>
        <w:t xml:space="preserve">. </w:t>
      </w:r>
      <w:r w:rsidRPr="00F10EE3">
        <w:rPr>
          <w:rFonts w:ascii="Verdana" w:hAnsi="Verdana"/>
          <w:b/>
        </w:rPr>
        <w:t>e.</w:t>
      </w:r>
      <w:r w:rsidRPr="00F10EE3">
        <w:rPr>
          <w:rFonts w:ascii="Verdana" w:hAnsi="Verdana"/>
        </w:rPr>
        <w:t xml:space="preserve"> A guardar estricta confidencialidad respecto de los Datos Personales, aun después de finalizar el presente Contrato. </w:t>
      </w:r>
      <w:r w:rsidRPr="00F10EE3">
        <w:rPr>
          <w:rFonts w:ascii="Verdana" w:hAnsi="Verdana"/>
          <w:b/>
        </w:rPr>
        <w:t>f.</w:t>
      </w:r>
      <w:r w:rsidRPr="00F10EE3">
        <w:rPr>
          <w:rFonts w:ascii="Verdana" w:hAnsi="Verdana"/>
        </w:rPr>
        <w:t xml:space="preserve"> A devolver los Datos Personales a la </w:t>
      </w:r>
      <w:r w:rsidRPr="00F10EE3">
        <w:rPr>
          <w:rFonts w:ascii="Verdana" w:hAnsi="Verdana"/>
          <w:b/>
        </w:rPr>
        <w:t>SUPERSERVICIOS</w:t>
      </w:r>
      <w:r w:rsidRPr="00F10EE3">
        <w:rPr>
          <w:rFonts w:ascii="Verdana" w:hAnsi="Verdana"/>
        </w:rPr>
        <w:t xml:space="preserve"> una vez finalice el presente Contrato y a la posterior eliminación de los medios de almacenamiento físico o digital de su propiedad. </w:t>
      </w:r>
      <w:r w:rsidRPr="00F10EE3">
        <w:rPr>
          <w:rFonts w:ascii="Verdana" w:hAnsi="Verdana"/>
          <w:b/>
        </w:rPr>
        <w:t>g.</w:t>
      </w:r>
      <w:r w:rsidRPr="00F10EE3">
        <w:rPr>
          <w:rFonts w:ascii="Verdana" w:hAnsi="Verdana"/>
        </w:rPr>
        <w:t xml:space="preserve"> A cumplir con las medidas de seguridad establecidas por La </w:t>
      </w:r>
      <w:r w:rsidRPr="00F10EE3">
        <w:rPr>
          <w:rFonts w:ascii="Verdana" w:hAnsi="Verdana"/>
          <w:b/>
        </w:rPr>
        <w:t>SUPERSERVICIOS</w:t>
      </w:r>
      <w:r w:rsidRPr="00F10EE3">
        <w:rPr>
          <w:rFonts w:ascii="Verdana" w:hAnsi="Verdana"/>
        </w:rPr>
        <w:t xml:space="preserve"> respecto a la Protección de los Datos Personales. </w:t>
      </w:r>
      <w:r w:rsidRPr="00F10EE3">
        <w:rPr>
          <w:rFonts w:ascii="Verdana" w:hAnsi="Verdana"/>
          <w:b/>
        </w:rPr>
        <w:t>h.</w:t>
      </w:r>
      <w:r w:rsidRPr="00F10EE3">
        <w:rPr>
          <w:rFonts w:ascii="Verdana" w:hAnsi="Verdana"/>
        </w:rPr>
        <w:t xml:space="preserve"> A conservar los Datos Personales bajo las condiciones de seguridad necesarias para evitar su alteración, pérdida, consulta, uso o acceso no autorizado o fraudulento. </w:t>
      </w:r>
      <w:r w:rsidRPr="00F10EE3">
        <w:rPr>
          <w:rFonts w:ascii="Verdana" w:hAnsi="Verdana"/>
          <w:b/>
        </w:rPr>
        <w:t>i.</w:t>
      </w:r>
      <w:r w:rsidRPr="00F10EE3">
        <w:rPr>
          <w:rFonts w:ascii="Verdana" w:hAnsi="Verdana"/>
        </w:rPr>
        <w:t xml:space="preserve"> A cumplir las demás disposiciones para la Protección de los Datos Personales, determinadas por la Ley 1581 de 2012 y demás normas que la modifiquen o adicionen. </w:t>
      </w:r>
      <w:r w:rsidRPr="00F10EE3">
        <w:rPr>
          <w:rFonts w:ascii="Verdana" w:hAnsi="Verdana"/>
          <w:b/>
        </w:rPr>
        <w:t>PARÁGRAFO.</w:t>
      </w:r>
      <w:r w:rsidRPr="00F10EE3">
        <w:rPr>
          <w:rFonts w:ascii="Verdana" w:hAnsi="Verdana"/>
        </w:rPr>
        <w:t xml:space="preserve"> El compromiso de Tratamiento de Datos Personales adquirido mediante esta cláusula por el </w:t>
      </w:r>
      <w:r w:rsidRPr="00F10EE3">
        <w:rPr>
          <w:rFonts w:ascii="Verdana" w:hAnsi="Verdana"/>
          <w:b/>
        </w:rPr>
        <w:t>CONTRATISTA</w:t>
      </w:r>
      <w:r w:rsidRPr="00F10EE3">
        <w:rPr>
          <w:rFonts w:ascii="Verdana" w:hAnsi="Verdana"/>
        </w:rPr>
        <w:t>, constituye un pacto contractual cuyo incumplimiento genera las consecuencias pactadas en este Contrato, así como las multas o sanciones determinadas por la Ley 1581 de 2012 y demás normas relacionadas con la protección de los Datos Personales</w:t>
      </w:r>
      <w:r w:rsidRPr="00F10EE3">
        <w:rPr>
          <w:rFonts w:ascii="Verdana" w:hAnsi="Verdana"/>
          <w:b/>
        </w:rPr>
        <w:t>.</w:t>
      </w:r>
    </w:p>
    <w:p w14:paraId="4505CFB6" w14:textId="77777777" w:rsidR="00F86550" w:rsidRPr="00F10EE3" w:rsidRDefault="00F86550" w:rsidP="00F86550">
      <w:pPr>
        <w:spacing w:before="240" w:after="240"/>
        <w:ind w:hanging="2"/>
        <w:jc w:val="both"/>
        <w:rPr>
          <w:rFonts w:ascii="Verdana" w:hAnsi="Verdana"/>
        </w:rPr>
      </w:pPr>
      <w:r w:rsidRPr="00F10EE3">
        <w:rPr>
          <w:rFonts w:ascii="Verdana" w:hAnsi="Verdana"/>
          <w:b/>
        </w:rPr>
        <w:t>11. CESIÓN DEL CONTRATO Y SUBCONTRATACIÓN.</w:t>
      </w:r>
      <w:r w:rsidRPr="00F10EE3">
        <w:rPr>
          <w:rFonts w:ascii="Verdana" w:hAnsi="Verdana"/>
        </w:rPr>
        <w:t xml:space="preserve"> De acuerdo con el inciso 3º del artículo 41 de la Ley 80 de 1993 y las normas que se encuentren vigentes, este Contrato no podrá ser cedido a ningún título por el</w:t>
      </w:r>
      <w:r w:rsidRPr="00F10EE3">
        <w:rPr>
          <w:rFonts w:ascii="Verdana" w:hAnsi="Verdana"/>
          <w:b/>
        </w:rPr>
        <w:t xml:space="preserve"> CONTRATISTA</w:t>
      </w:r>
      <w:r w:rsidRPr="00F10EE3">
        <w:rPr>
          <w:rFonts w:ascii="Verdana" w:hAnsi="Verdana"/>
        </w:rPr>
        <w:t xml:space="preserve"> sin el consentimiento previo y escrito de la </w:t>
      </w:r>
      <w:r w:rsidRPr="00F10EE3">
        <w:rPr>
          <w:rFonts w:ascii="Verdana" w:hAnsi="Verdana"/>
          <w:b/>
        </w:rPr>
        <w:t>SUPERSERVICIOS</w:t>
      </w:r>
      <w:r w:rsidRPr="00F10EE3">
        <w:rPr>
          <w:rFonts w:ascii="Verdana" w:hAnsi="Verdana"/>
        </w:rPr>
        <w:t xml:space="preserve">, en igual sentido, no podrá el </w:t>
      </w:r>
      <w:r w:rsidRPr="00F10EE3">
        <w:rPr>
          <w:rFonts w:ascii="Verdana" w:hAnsi="Verdana"/>
          <w:b/>
        </w:rPr>
        <w:t>CONTRATISTA</w:t>
      </w:r>
      <w:r w:rsidRPr="00F10EE3">
        <w:rPr>
          <w:rFonts w:ascii="Verdana" w:hAnsi="Verdana"/>
        </w:rPr>
        <w:t xml:space="preserve"> subcontratar la ejecución total o parcial del mismo sin que medie dicho consentimiento. La solicitud de Cesión o de Subcontratación deberá ser elevada por el contratista, ante su supervisor, con por lo menos quince (15) días hábiles de anterioridad a la fecha en la que se pretenda que el cesionario o el Subcontratista inicien actividades.</w:t>
      </w:r>
    </w:p>
    <w:p w14:paraId="0AFE4985" w14:textId="77777777" w:rsidR="00F86550" w:rsidRPr="00F10EE3" w:rsidRDefault="00F86550" w:rsidP="00F86550">
      <w:pPr>
        <w:spacing w:before="240" w:after="240"/>
        <w:ind w:hanging="2"/>
        <w:jc w:val="both"/>
        <w:rPr>
          <w:rFonts w:ascii="Verdana" w:hAnsi="Verdana"/>
        </w:rPr>
      </w:pPr>
      <w:r w:rsidRPr="00F10EE3">
        <w:rPr>
          <w:rFonts w:ascii="Verdana" w:hAnsi="Verdana"/>
          <w:b/>
        </w:rPr>
        <w:t>12. RESPONSABILIDAD DEL CONTRATISTA.</w:t>
      </w:r>
      <w:r w:rsidRPr="00F10EE3">
        <w:rPr>
          <w:rFonts w:ascii="Verdana" w:hAnsi="Verdana"/>
        </w:rPr>
        <w:t xml:space="preserve"> El </w:t>
      </w:r>
      <w:r w:rsidRPr="00F10EE3">
        <w:rPr>
          <w:rFonts w:ascii="Verdana" w:hAnsi="Verdana"/>
          <w:b/>
        </w:rPr>
        <w:t>CONTRATISTA</w:t>
      </w:r>
      <w:r w:rsidRPr="00F10EE3">
        <w:rPr>
          <w:rFonts w:ascii="Verdana" w:hAnsi="Verdana"/>
        </w:rPr>
        <w:t xml:space="preserve"> será responsable ante las autoridades por las omisiones o actos que desarrolle en el ejercicio de las actividades necesarias para el cumplimiento del presente Contrato, cuando con ellos cause perjuicio a la administración o a terceros.</w:t>
      </w:r>
    </w:p>
    <w:p w14:paraId="585722F8" w14:textId="77777777" w:rsidR="00F86550" w:rsidRPr="00F10EE3" w:rsidRDefault="00F86550" w:rsidP="00F86550">
      <w:pPr>
        <w:spacing w:before="240" w:after="240"/>
        <w:ind w:hanging="2"/>
        <w:jc w:val="both"/>
        <w:rPr>
          <w:rFonts w:ascii="Verdana" w:hAnsi="Verdana"/>
        </w:rPr>
      </w:pPr>
      <w:r w:rsidRPr="00F10EE3">
        <w:rPr>
          <w:rFonts w:ascii="Verdana" w:hAnsi="Verdana"/>
          <w:b/>
        </w:rPr>
        <w:t>13.</w:t>
      </w:r>
      <w:r w:rsidRPr="00F10EE3">
        <w:rPr>
          <w:rFonts w:ascii="Verdana" w:hAnsi="Verdana"/>
        </w:rPr>
        <w:t xml:space="preserve"> </w:t>
      </w:r>
      <w:r w:rsidRPr="00F10EE3">
        <w:rPr>
          <w:rFonts w:ascii="Verdana" w:hAnsi="Verdana"/>
          <w:b/>
        </w:rPr>
        <w:t>SUSPENSIÓN TEMPORAL DEL CONTRATO.</w:t>
      </w:r>
      <w:r w:rsidRPr="00F10EE3">
        <w:rPr>
          <w:rFonts w:ascii="Verdana" w:hAnsi="Verdana"/>
        </w:rPr>
        <w:t xml:space="preserve"> Las partes de común acuerdo o por circunstancias de fuerza mayor o caso fortuito debidamente comprobadas, podrán suspender la ejecución del presente Contrato mediante la suscripción de un acta en la cual conste el evento que motivó la suspensión. Siempre que no se establezca pacto en contrario en el acta de suspensión, como efecto de la misma, la ejecución del plazo se desplazará hacia el futuro en el tiempo.</w:t>
      </w:r>
    </w:p>
    <w:p w14:paraId="21E57204" w14:textId="77777777" w:rsidR="00F86550" w:rsidRPr="00F10EE3" w:rsidRDefault="00F86550" w:rsidP="00F86550">
      <w:pPr>
        <w:spacing w:before="240" w:after="240"/>
        <w:ind w:hanging="2"/>
        <w:jc w:val="both"/>
        <w:rPr>
          <w:rFonts w:ascii="Verdana" w:hAnsi="Verdana"/>
        </w:rPr>
      </w:pPr>
      <w:r w:rsidRPr="00F10EE3">
        <w:rPr>
          <w:rFonts w:ascii="Verdana" w:hAnsi="Verdana"/>
          <w:b/>
        </w:rPr>
        <w:t xml:space="preserve">14. AFILIACIÓN Y CUMPLIMIENTO DE LAS OBLIGACIONES CON EL SISTEMA DE SEGURIDAD SOCIAL INTEGRAL. </w:t>
      </w:r>
      <w:r w:rsidRPr="00F10EE3">
        <w:rPr>
          <w:rFonts w:ascii="Verdana" w:hAnsi="Verdana"/>
        </w:rPr>
        <w:t xml:space="preserve">El </w:t>
      </w:r>
      <w:r w:rsidRPr="00F10EE3">
        <w:rPr>
          <w:rFonts w:ascii="Verdana" w:hAnsi="Verdana"/>
          <w:b/>
        </w:rPr>
        <w:t>CONTRATISTA</w:t>
      </w:r>
      <w:r w:rsidRPr="00F10EE3">
        <w:rPr>
          <w:rFonts w:ascii="Verdana" w:hAnsi="Verdana"/>
        </w:rPr>
        <w:t xml:space="preserve"> manifiesta que está al día en el pago de los aportes al Sistema de Seguridad Social Integral, así como los propios del Sena, ICBF y Cajas de Compensación Familiar cuando corresponda, de conformidad con las disposiciones legales y reglamentarias sobre la materia.</w:t>
      </w:r>
    </w:p>
    <w:p w14:paraId="7A53C8D5" w14:textId="77777777" w:rsidR="00F86550" w:rsidRPr="00F10EE3" w:rsidRDefault="00F86550" w:rsidP="00F86550">
      <w:pPr>
        <w:spacing w:before="240" w:after="240"/>
        <w:ind w:hanging="2"/>
        <w:jc w:val="both"/>
        <w:rPr>
          <w:rFonts w:ascii="Verdana" w:hAnsi="Verdana"/>
        </w:rPr>
      </w:pPr>
      <w:r w:rsidRPr="00F10EE3">
        <w:rPr>
          <w:rFonts w:ascii="Verdana" w:hAnsi="Verdana"/>
          <w:b/>
        </w:rPr>
        <w:t xml:space="preserve">15.INTERPRETACIÓN, MODIFICACIÓN, TERMINACIÓN UNILATERAL Y CADUCIDAD. </w:t>
      </w:r>
      <w:r w:rsidRPr="00F10EE3">
        <w:rPr>
          <w:rFonts w:ascii="Verdana" w:hAnsi="Verdana"/>
        </w:rPr>
        <w:t xml:space="preserve">Se pacta en este contrato que la </w:t>
      </w:r>
      <w:r w:rsidRPr="00F10EE3">
        <w:rPr>
          <w:rFonts w:ascii="Verdana" w:hAnsi="Verdana"/>
          <w:b/>
        </w:rPr>
        <w:t>SUPERSERVICIOS</w:t>
      </w:r>
      <w:r w:rsidRPr="00F10EE3">
        <w:rPr>
          <w:rFonts w:ascii="Verdana" w:hAnsi="Verdana"/>
        </w:rPr>
        <w:t xml:space="preserve"> ejercerá las facultades de interpretación, </w:t>
      </w:r>
      <w:r w:rsidRPr="00F10EE3">
        <w:rPr>
          <w:rFonts w:ascii="Verdana" w:hAnsi="Verdana"/>
        </w:rPr>
        <w:lastRenderedPageBreak/>
        <w:t>modificación y terminación unilateral o caducidad, de acuerdo con lo previsto en los artículos</w:t>
      </w:r>
      <w:r w:rsidRPr="00F10EE3">
        <w:rPr>
          <w:rFonts w:ascii="Verdana" w:hAnsi="Verdana"/>
          <w:b/>
        </w:rPr>
        <w:t xml:space="preserve"> </w:t>
      </w:r>
      <w:r w:rsidRPr="00F10EE3">
        <w:rPr>
          <w:rFonts w:ascii="Verdana" w:hAnsi="Verdana"/>
        </w:rPr>
        <w:t>15, 16, 17 y 18 de la Ley 80 de 1993 y demás normas concordantes.</w:t>
      </w:r>
    </w:p>
    <w:p w14:paraId="7B4C9B38" w14:textId="77777777" w:rsidR="00F86550" w:rsidRPr="00F10EE3" w:rsidRDefault="00F86550" w:rsidP="00F86550">
      <w:pPr>
        <w:spacing w:before="240" w:after="240"/>
        <w:ind w:hanging="2"/>
        <w:jc w:val="both"/>
        <w:rPr>
          <w:rFonts w:ascii="Verdana" w:hAnsi="Verdana"/>
          <w:b/>
        </w:rPr>
      </w:pPr>
      <w:r w:rsidRPr="00F10EE3">
        <w:rPr>
          <w:rFonts w:ascii="Verdana" w:hAnsi="Verdana"/>
          <w:b/>
          <w:highlight w:val="white"/>
        </w:rPr>
        <w:t>16. MULTAS.</w:t>
      </w:r>
      <w:r w:rsidRPr="00F10EE3">
        <w:rPr>
          <w:rFonts w:ascii="Verdana" w:hAnsi="Verdana"/>
          <w:highlight w:val="white"/>
        </w:rPr>
        <w:t xml:space="preserve"> En caso de mora o incumplimiento parcial de las obligaciones por parte del </w:t>
      </w:r>
      <w:r w:rsidRPr="00F10EE3">
        <w:rPr>
          <w:rFonts w:ascii="Verdana" w:hAnsi="Verdana"/>
          <w:b/>
          <w:highlight w:val="white"/>
        </w:rPr>
        <w:t>CONTRATISTA</w:t>
      </w:r>
      <w:r w:rsidRPr="00F10EE3">
        <w:rPr>
          <w:rFonts w:ascii="Verdana" w:hAnsi="Verdana"/>
          <w:highlight w:val="white"/>
        </w:rPr>
        <w:t xml:space="preserve">, la </w:t>
      </w:r>
      <w:r w:rsidRPr="00F10EE3">
        <w:rPr>
          <w:rFonts w:ascii="Verdana" w:hAnsi="Verdana"/>
          <w:b/>
          <w:highlight w:val="white"/>
        </w:rPr>
        <w:t>SUPERSERVICIOS</w:t>
      </w:r>
      <w:r w:rsidRPr="00F10EE3">
        <w:rPr>
          <w:rFonts w:ascii="Verdana" w:hAnsi="Verdana"/>
          <w:highlight w:val="white"/>
        </w:rPr>
        <w:t xml:space="preserve"> podrá declarar este hecho y hacer efectivas multas diarias y sucesivas del uno por mil (1X1000) sobre el valor del contrato de manera diaria </w:t>
      </w:r>
      <w:r w:rsidRPr="00F10EE3">
        <w:rPr>
          <w:rFonts w:ascii="Verdana" w:hAnsi="Verdana"/>
        </w:rPr>
        <w:t xml:space="preserve">por cada día calendario transcurrido a partir de la fecha prevista para el cumplimiento de dichas obligaciones mientras persista el incumplimiento. </w:t>
      </w:r>
      <w:r w:rsidRPr="00F10EE3">
        <w:rPr>
          <w:rFonts w:ascii="Verdana" w:hAnsi="Verdana"/>
          <w:b/>
          <w:highlight w:val="white"/>
        </w:rPr>
        <w:t>PARAGRAFO 1.</w:t>
      </w:r>
      <w:r w:rsidRPr="00F10EE3">
        <w:rPr>
          <w:rFonts w:ascii="Verdana" w:hAnsi="Verdana"/>
          <w:highlight w:val="white"/>
        </w:rPr>
        <w:t xml:space="preserve">  Estos apremios convencionales una vez declarados por la </w:t>
      </w:r>
      <w:r w:rsidRPr="00F10EE3">
        <w:rPr>
          <w:rFonts w:ascii="Verdana" w:hAnsi="Verdana"/>
          <w:b/>
          <w:highlight w:val="white"/>
        </w:rPr>
        <w:t>SUPERSERVICIOS</w:t>
      </w:r>
      <w:r w:rsidRPr="00F10EE3">
        <w:rPr>
          <w:rFonts w:ascii="Verdana" w:hAnsi="Verdana"/>
          <w:highlight w:val="white"/>
        </w:rPr>
        <w:t xml:space="preserve"> se pagarán, en su orden, mediante compensación con las sumas debidas al </w:t>
      </w:r>
      <w:r w:rsidRPr="00F10EE3">
        <w:rPr>
          <w:rFonts w:ascii="Verdana" w:hAnsi="Verdana"/>
          <w:b/>
          <w:highlight w:val="white"/>
        </w:rPr>
        <w:t>CONTRATISTA</w:t>
      </w:r>
      <w:r w:rsidRPr="00F10EE3">
        <w:rPr>
          <w:rFonts w:ascii="Verdana" w:hAnsi="Verdana"/>
          <w:highlight w:val="white"/>
        </w:rPr>
        <w:t xml:space="preserve">; en caso de insuficiencia de saldos para cubrir este valor se cancelarán directamente por el </w:t>
      </w:r>
      <w:r w:rsidRPr="00F10EE3">
        <w:rPr>
          <w:rFonts w:ascii="Verdana" w:hAnsi="Verdana"/>
          <w:b/>
          <w:highlight w:val="white"/>
        </w:rPr>
        <w:t>CONTRATISTA</w:t>
      </w:r>
      <w:r w:rsidRPr="00F10EE3">
        <w:rPr>
          <w:rFonts w:ascii="Verdana" w:hAnsi="Verdana"/>
          <w:highlight w:val="white"/>
        </w:rPr>
        <w:t xml:space="preserve"> o se imputarán a la Garantía Única a elección de la </w:t>
      </w:r>
      <w:r w:rsidRPr="00F10EE3">
        <w:rPr>
          <w:rFonts w:ascii="Verdana" w:hAnsi="Verdana"/>
          <w:b/>
          <w:highlight w:val="white"/>
        </w:rPr>
        <w:t>SUPERSERVICIOS.</w:t>
      </w:r>
      <w:r w:rsidRPr="00F10EE3">
        <w:rPr>
          <w:rFonts w:ascii="Verdana" w:hAnsi="Verdana"/>
          <w:highlight w:val="white"/>
        </w:rPr>
        <w:t xml:space="preserve"> En caso de que el </w:t>
      </w:r>
      <w:r w:rsidRPr="00F10EE3">
        <w:rPr>
          <w:rFonts w:ascii="Verdana" w:hAnsi="Verdana"/>
          <w:b/>
          <w:highlight w:val="white"/>
        </w:rPr>
        <w:t>CONTRATISTA</w:t>
      </w:r>
      <w:r w:rsidRPr="00F10EE3">
        <w:rPr>
          <w:rFonts w:ascii="Verdana" w:hAnsi="Verdana"/>
          <w:highlight w:val="white"/>
        </w:rPr>
        <w:t xml:space="preserve"> pague la suma debida no se afectará la Garantía Única. </w:t>
      </w:r>
      <w:r w:rsidRPr="00F10EE3">
        <w:rPr>
          <w:rFonts w:ascii="Verdana" w:hAnsi="Verdana"/>
          <w:b/>
          <w:highlight w:val="white"/>
        </w:rPr>
        <w:t xml:space="preserve">PARAFRAFO 2. </w:t>
      </w:r>
      <w:r w:rsidRPr="00F10EE3">
        <w:rPr>
          <w:rFonts w:ascii="Verdana" w:hAnsi="Verdana"/>
          <w:highlight w:val="white"/>
        </w:rPr>
        <w:t xml:space="preserve">La imposición de multas, no exime a la </w:t>
      </w:r>
      <w:r w:rsidRPr="00F10EE3">
        <w:rPr>
          <w:rFonts w:ascii="Verdana" w:hAnsi="Verdana"/>
        </w:rPr>
        <w:t>entidad de acudir a la facultad de hacer efectiva la cláusula penal, o incluso declarar la caducidad del contrato si a ello hubiere lugar conforme a lo dispuesto en la ley y en el contrato.</w:t>
      </w:r>
      <w:r w:rsidRPr="00F10EE3">
        <w:rPr>
          <w:rFonts w:ascii="Verdana" w:hAnsi="Verdana"/>
          <w:b/>
        </w:rPr>
        <w:t xml:space="preserve"> </w:t>
      </w:r>
    </w:p>
    <w:p w14:paraId="44EBBFAF" w14:textId="77777777" w:rsidR="00F86550" w:rsidRPr="00F10EE3" w:rsidRDefault="00F86550" w:rsidP="00F86550">
      <w:pPr>
        <w:spacing w:before="240" w:after="240"/>
        <w:ind w:hanging="2"/>
        <w:jc w:val="both"/>
        <w:rPr>
          <w:rFonts w:ascii="Verdana" w:hAnsi="Verdana"/>
        </w:rPr>
      </w:pPr>
      <w:r w:rsidRPr="00F10EE3">
        <w:rPr>
          <w:rFonts w:ascii="Verdana" w:hAnsi="Verdana"/>
          <w:b/>
        </w:rPr>
        <w:t>17. CLÁUSULA PENAL.</w:t>
      </w:r>
      <w:r w:rsidRPr="00F10EE3">
        <w:rPr>
          <w:rFonts w:ascii="Verdana" w:hAnsi="Verdana"/>
        </w:rPr>
        <w:t xml:space="preserve"> En caso de declaratoria de caducidad, de incumplimiento total, parcial o por mero retardo de cualquiera de las obligaciones del presente Contrato, el Contratista debe pagar a la </w:t>
      </w:r>
      <w:r w:rsidRPr="00F10EE3">
        <w:rPr>
          <w:rFonts w:ascii="Verdana" w:hAnsi="Verdana"/>
          <w:b/>
        </w:rPr>
        <w:t>SUPERSERVICIOS</w:t>
      </w:r>
      <w:r w:rsidRPr="00F10EE3">
        <w:rPr>
          <w:rFonts w:ascii="Verdana" w:hAnsi="Verdana"/>
        </w:rPr>
        <w:t xml:space="preserve">, a título de indemnización, una suma equivalente al diez por ciento (10%) del valor del contrato cuyo monto se imputará al de los perjuicios definitivos que sufra la </w:t>
      </w:r>
      <w:r w:rsidRPr="00F10EE3">
        <w:rPr>
          <w:rFonts w:ascii="Verdana" w:hAnsi="Verdana"/>
          <w:b/>
        </w:rPr>
        <w:t>SUPERSERVICIOS</w:t>
      </w:r>
      <w:r w:rsidRPr="00F10EE3">
        <w:rPr>
          <w:rFonts w:ascii="Verdana" w:hAnsi="Verdana"/>
        </w:rPr>
        <w:t xml:space="preserve"> por tal incumplimiento. </w:t>
      </w:r>
      <w:r w:rsidRPr="00F10EE3">
        <w:rPr>
          <w:rFonts w:ascii="Verdana" w:hAnsi="Verdana"/>
          <w:b/>
        </w:rPr>
        <w:t>PARAGRAFO 1.</w:t>
      </w:r>
      <w:r w:rsidRPr="00F10EE3">
        <w:rPr>
          <w:rFonts w:ascii="Verdana" w:hAnsi="Verdana"/>
        </w:rPr>
        <w:t xml:space="preserve"> Esta sanción penal pecuniaria se pagará, en su orden, mediante compensación con las sumas debidas al </w:t>
      </w:r>
      <w:r w:rsidRPr="00F10EE3">
        <w:rPr>
          <w:rFonts w:ascii="Verdana" w:hAnsi="Verdana"/>
          <w:b/>
        </w:rPr>
        <w:t>CONTRATISTA</w:t>
      </w:r>
      <w:r w:rsidRPr="00F10EE3">
        <w:rPr>
          <w:rFonts w:ascii="Verdana" w:hAnsi="Verdana"/>
        </w:rPr>
        <w:t xml:space="preserve">; en caso de insuficiencia de saldos para cubrir este valor se cancelarán directamente por el </w:t>
      </w:r>
      <w:r w:rsidRPr="00F10EE3">
        <w:rPr>
          <w:rFonts w:ascii="Verdana" w:hAnsi="Verdana"/>
          <w:b/>
        </w:rPr>
        <w:t>CONTRATISTA</w:t>
      </w:r>
      <w:r w:rsidRPr="00F10EE3">
        <w:rPr>
          <w:rFonts w:ascii="Verdana" w:hAnsi="Verdana"/>
        </w:rPr>
        <w:t xml:space="preserve"> o se imputarán a la Garantía Única, cuando ésta sea pactada, a elección de la </w:t>
      </w:r>
      <w:r w:rsidRPr="00F10EE3">
        <w:rPr>
          <w:rFonts w:ascii="Verdana" w:hAnsi="Verdana"/>
          <w:b/>
        </w:rPr>
        <w:t>SUPERSERVICIOS</w:t>
      </w:r>
      <w:r w:rsidRPr="00F10EE3">
        <w:rPr>
          <w:rFonts w:ascii="Verdana" w:hAnsi="Verdana"/>
        </w:rPr>
        <w:t xml:space="preserve">. En caso de que el </w:t>
      </w:r>
      <w:r w:rsidRPr="00F10EE3">
        <w:rPr>
          <w:rFonts w:ascii="Verdana" w:hAnsi="Verdana"/>
          <w:b/>
        </w:rPr>
        <w:t>CONTRATISTA</w:t>
      </w:r>
      <w:r w:rsidRPr="00F10EE3">
        <w:rPr>
          <w:rFonts w:ascii="Verdana" w:hAnsi="Verdana"/>
        </w:rPr>
        <w:t xml:space="preserve"> pague la suma debida no se afectará la Garantía Única. </w:t>
      </w:r>
      <w:r w:rsidRPr="00F10EE3">
        <w:rPr>
          <w:rFonts w:ascii="Verdana" w:hAnsi="Verdana"/>
          <w:b/>
        </w:rPr>
        <w:t xml:space="preserve">PARAGRAFO 2. </w:t>
      </w:r>
      <w:r w:rsidRPr="00F10EE3">
        <w:rPr>
          <w:rFonts w:ascii="Verdana" w:hAnsi="Verdana"/>
        </w:rPr>
        <w:t>Por el pago de la Pena no se entenderá extinguida la obligación.</w:t>
      </w:r>
      <w:r w:rsidRPr="00F10EE3">
        <w:rPr>
          <w:rFonts w:ascii="Verdana" w:hAnsi="Verdana"/>
          <w:b/>
        </w:rPr>
        <w:t xml:space="preserve"> PARÁGRAFO 3. </w:t>
      </w:r>
      <w:r w:rsidRPr="00F10EE3">
        <w:rPr>
          <w:rFonts w:ascii="Verdana" w:hAnsi="Verdana"/>
        </w:rPr>
        <w:t>La entidad se reserva la facultad de exigir judicialmente la indemnización plena de los perjuicios que resultaren del incumplimiento.</w:t>
      </w:r>
    </w:p>
    <w:p w14:paraId="23257EA8" w14:textId="77777777" w:rsidR="00F86550" w:rsidRPr="00F10EE3" w:rsidRDefault="00F86550" w:rsidP="00F86550">
      <w:pPr>
        <w:spacing w:before="240" w:after="240"/>
        <w:ind w:hanging="2"/>
        <w:jc w:val="both"/>
        <w:rPr>
          <w:rFonts w:ascii="Verdana" w:hAnsi="Verdana"/>
        </w:rPr>
      </w:pPr>
      <w:r w:rsidRPr="00F10EE3">
        <w:rPr>
          <w:rFonts w:ascii="Verdana" w:hAnsi="Verdana"/>
          <w:b/>
        </w:rPr>
        <w:t>18. PROCEDIMIENTO SANCIONATORIO CONTRACTUAL.</w:t>
      </w:r>
      <w:r w:rsidRPr="00F10EE3">
        <w:rPr>
          <w:rFonts w:ascii="Verdana" w:hAnsi="Verdana"/>
        </w:rPr>
        <w:t xml:space="preserve"> La entidad dará aplicación al procedimiento establecido en la normativa vigente y los procedimientos internos establecidos en el manual se Supervisión e Interventoría, para la aplicación de la Cláusula Penal Pecuniaria, multas y declaratoria de Caducidad.</w:t>
      </w:r>
    </w:p>
    <w:p w14:paraId="7078C3F4" w14:textId="77777777" w:rsidR="00F86550" w:rsidRPr="00F10EE3" w:rsidRDefault="00F86550" w:rsidP="00F86550">
      <w:pPr>
        <w:spacing w:before="240" w:after="240"/>
        <w:ind w:hanging="2"/>
        <w:jc w:val="both"/>
        <w:rPr>
          <w:rFonts w:ascii="Verdana" w:hAnsi="Verdana"/>
          <w:b/>
        </w:rPr>
      </w:pPr>
      <w:r w:rsidRPr="00F10EE3">
        <w:rPr>
          <w:rFonts w:ascii="Verdana" w:hAnsi="Verdana"/>
          <w:b/>
        </w:rPr>
        <w:t>19. GARANTÍAS.</w:t>
      </w:r>
      <w:r w:rsidRPr="00F10EE3">
        <w:rPr>
          <w:rFonts w:ascii="Verdana" w:hAnsi="Verdana"/>
        </w:rPr>
        <w:t xml:space="preserve"> En cumplimiento de lo dispuesto en la </w:t>
      </w:r>
      <w:r w:rsidRPr="00F10EE3">
        <w:rPr>
          <w:rFonts w:ascii="Verdana" w:hAnsi="Verdana"/>
          <w:b/>
        </w:rPr>
        <w:t xml:space="preserve">Ley 80 de 1993, la Ley 1150 de 2007 </w:t>
      </w:r>
      <w:r w:rsidRPr="00F10EE3">
        <w:rPr>
          <w:rFonts w:ascii="Verdana" w:hAnsi="Verdana"/>
        </w:rPr>
        <w:t xml:space="preserve">y el articulo </w:t>
      </w:r>
      <w:r w:rsidRPr="00F10EE3">
        <w:rPr>
          <w:rFonts w:ascii="Verdana" w:hAnsi="Verdana"/>
          <w:b/>
        </w:rPr>
        <w:t xml:space="preserve">2.2.1.2.1.4.5 </w:t>
      </w:r>
      <w:r w:rsidRPr="00F10EE3">
        <w:rPr>
          <w:rFonts w:ascii="Verdana" w:hAnsi="Verdana"/>
        </w:rPr>
        <w:t xml:space="preserve">del </w:t>
      </w:r>
      <w:r w:rsidRPr="00F10EE3">
        <w:rPr>
          <w:rFonts w:ascii="Verdana" w:hAnsi="Verdana"/>
          <w:b/>
        </w:rPr>
        <w:t>Decreto 1082</w:t>
      </w:r>
      <w:r w:rsidRPr="00F10EE3">
        <w:rPr>
          <w:rFonts w:ascii="Verdana" w:hAnsi="Verdana"/>
        </w:rPr>
        <w:t xml:space="preserve"> del </w:t>
      </w:r>
      <w:r w:rsidRPr="00F10EE3">
        <w:rPr>
          <w:rFonts w:ascii="Verdana" w:hAnsi="Verdana"/>
          <w:b/>
        </w:rPr>
        <w:t>2015</w:t>
      </w:r>
      <w:r w:rsidRPr="00F10EE3">
        <w:rPr>
          <w:rFonts w:ascii="Verdana" w:hAnsi="Verdana"/>
        </w:rPr>
        <w:t xml:space="preserve">, el </w:t>
      </w:r>
      <w:r w:rsidRPr="00F10EE3">
        <w:rPr>
          <w:rFonts w:ascii="Verdana" w:hAnsi="Verdana"/>
          <w:b/>
        </w:rPr>
        <w:t>CONTRATISTA</w:t>
      </w:r>
      <w:r w:rsidRPr="00F10EE3">
        <w:rPr>
          <w:rFonts w:ascii="Verdana" w:hAnsi="Verdana"/>
        </w:rPr>
        <w:t xml:space="preserve"> deberá constituir a favor de la </w:t>
      </w:r>
      <w:r w:rsidRPr="00F10EE3">
        <w:rPr>
          <w:rFonts w:ascii="Verdana" w:hAnsi="Verdana"/>
          <w:b/>
        </w:rPr>
        <w:t xml:space="preserve">SUPERSERVICIOS </w:t>
      </w:r>
      <w:r w:rsidRPr="00F10EE3">
        <w:rPr>
          <w:rFonts w:ascii="Verdana" w:hAnsi="Verdana"/>
        </w:rPr>
        <w:t>dentro de los tres</w:t>
      </w:r>
      <w:r w:rsidRPr="00F10EE3">
        <w:rPr>
          <w:rFonts w:ascii="Verdana" w:hAnsi="Verdana"/>
          <w:b/>
        </w:rPr>
        <w:t xml:space="preserve"> (3) días </w:t>
      </w:r>
      <w:r w:rsidRPr="00F10EE3">
        <w:rPr>
          <w:rFonts w:ascii="Verdana" w:hAnsi="Verdana"/>
          <w:highlight w:val="white"/>
        </w:rPr>
        <w:t>hábiles siguientes a la fecha de suscripción del contrato una Garantía Única expedida por una entidad bancaria o compañía de seguros legalmente autorizada para funcionar en Colombia, que cubra los amparos exigidos en la plataforma SECOP II</w:t>
      </w:r>
      <w:r w:rsidRPr="00F10EE3">
        <w:rPr>
          <w:rFonts w:ascii="Verdana" w:hAnsi="Verdana"/>
          <w:b/>
        </w:rPr>
        <w:t>.</w:t>
      </w:r>
      <w:r w:rsidRPr="00F10EE3">
        <w:rPr>
          <w:rFonts w:ascii="Verdana" w:hAnsi="Verdana"/>
        </w:rPr>
        <w:t xml:space="preserve"> </w:t>
      </w:r>
      <w:r w:rsidRPr="00F10EE3">
        <w:rPr>
          <w:rFonts w:ascii="Verdana" w:hAnsi="Verdana"/>
          <w:b/>
        </w:rPr>
        <w:t>PARÁGRAFO PRIMERO.</w:t>
      </w:r>
      <w:r w:rsidRPr="00F10EE3">
        <w:rPr>
          <w:rFonts w:ascii="Verdana" w:hAnsi="Verdana"/>
        </w:rPr>
        <w:t xml:space="preserve"> Para efectos de Aprobación, independiente de la fecha inicial del amparo estimada en la plataforma, se tendrá como fecha inicial la de expedición de la póliza. </w:t>
      </w:r>
      <w:r w:rsidRPr="00F10EE3">
        <w:rPr>
          <w:rFonts w:ascii="Verdana" w:hAnsi="Verdana"/>
          <w:b/>
        </w:rPr>
        <w:t>PARÁGRAFO SEGUNDO.</w:t>
      </w:r>
      <w:r w:rsidRPr="00F10EE3">
        <w:rPr>
          <w:rFonts w:ascii="Verdana" w:hAnsi="Verdana"/>
        </w:rPr>
        <w:t xml:space="preserve"> La garantía será aprobada por la </w:t>
      </w:r>
      <w:r w:rsidRPr="00F10EE3">
        <w:rPr>
          <w:rFonts w:ascii="Verdana" w:hAnsi="Verdana"/>
          <w:b/>
        </w:rPr>
        <w:t xml:space="preserve">SUPERSERVICIOS </w:t>
      </w:r>
      <w:r w:rsidRPr="00F10EE3">
        <w:rPr>
          <w:rFonts w:ascii="Verdana" w:hAnsi="Verdana"/>
        </w:rPr>
        <w:t xml:space="preserve">cuando cumpla los requisitos legales y contractuales establecidos en el Contrato. </w:t>
      </w:r>
      <w:r w:rsidRPr="00F10EE3">
        <w:rPr>
          <w:rFonts w:ascii="Verdana" w:hAnsi="Verdana"/>
          <w:b/>
        </w:rPr>
        <w:t>PARÁGRAFO TERCERO.</w:t>
      </w:r>
      <w:r w:rsidRPr="00F10EE3">
        <w:rPr>
          <w:rFonts w:ascii="Verdana" w:hAnsi="Verdana"/>
        </w:rPr>
        <w:t xml:space="preserve"> El hecho de la constitución de esta garantía, no exonera al </w:t>
      </w:r>
      <w:r w:rsidRPr="00F10EE3">
        <w:rPr>
          <w:rFonts w:ascii="Verdana" w:hAnsi="Verdana"/>
          <w:b/>
        </w:rPr>
        <w:t>CONTRATISTA</w:t>
      </w:r>
      <w:r w:rsidRPr="00F10EE3">
        <w:rPr>
          <w:rFonts w:ascii="Verdana" w:hAnsi="Verdana"/>
        </w:rPr>
        <w:t xml:space="preserve"> de sus responsabilidades legales en relación con los riesgos asegurados. </w:t>
      </w:r>
      <w:r w:rsidRPr="00F10EE3">
        <w:rPr>
          <w:rFonts w:ascii="Verdana" w:hAnsi="Verdana"/>
          <w:b/>
        </w:rPr>
        <w:t>PARÁGRAFO CUARTO.</w:t>
      </w:r>
      <w:r w:rsidRPr="00F10EE3">
        <w:rPr>
          <w:rFonts w:ascii="Verdana" w:hAnsi="Verdana"/>
        </w:rPr>
        <w:t xml:space="preserve"> Dentro de los términos estipulados en el presente Contrato, la garantía o seguro otorgado no podrá ser cancelado sin la autorización de la </w:t>
      </w:r>
      <w:r w:rsidRPr="00F10EE3">
        <w:rPr>
          <w:rFonts w:ascii="Verdana" w:hAnsi="Verdana"/>
          <w:b/>
        </w:rPr>
        <w:t>SUPERSERVICIOS</w:t>
      </w:r>
      <w:r w:rsidRPr="00F10EE3">
        <w:rPr>
          <w:rFonts w:ascii="Verdana" w:hAnsi="Verdana"/>
        </w:rPr>
        <w:t xml:space="preserve">. El </w:t>
      </w:r>
      <w:r w:rsidRPr="00F10EE3">
        <w:rPr>
          <w:rFonts w:ascii="Verdana" w:hAnsi="Verdana"/>
          <w:b/>
        </w:rPr>
        <w:t>CONTRATISTA</w:t>
      </w:r>
      <w:r w:rsidRPr="00F10EE3">
        <w:rPr>
          <w:rFonts w:ascii="Verdana" w:hAnsi="Verdana"/>
        </w:rPr>
        <w:t xml:space="preserve"> deberá cumplir con </w:t>
      </w:r>
      <w:r w:rsidRPr="00F10EE3">
        <w:rPr>
          <w:rFonts w:ascii="Verdana" w:hAnsi="Verdana"/>
        </w:rPr>
        <w:lastRenderedPageBreak/>
        <w:t xml:space="preserve">todos los requisitos necesarios para mantener vigente la garantía a que se refiere esta cláusula y será de su cargo el pago de todas las primas y demás erogaciones de constitución, mantenimiento y restablecimiento de su monto, cada vez que se disminuya o agote su valor. </w:t>
      </w:r>
      <w:r w:rsidRPr="00F10EE3">
        <w:rPr>
          <w:rFonts w:ascii="Verdana" w:hAnsi="Verdana"/>
          <w:b/>
        </w:rPr>
        <w:t>PARÁGRAFO QUINTO.</w:t>
      </w:r>
      <w:r w:rsidRPr="00F10EE3">
        <w:rPr>
          <w:rFonts w:ascii="Verdana" w:hAnsi="Verdana"/>
        </w:rPr>
        <w:t xml:space="preserve"> Cuando haya lugar a la modificación del plazo o valor del presente Contrato, el </w:t>
      </w:r>
      <w:r w:rsidRPr="00F10EE3">
        <w:rPr>
          <w:rFonts w:ascii="Verdana" w:hAnsi="Verdana"/>
          <w:b/>
        </w:rPr>
        <w:t>CONTRATISTA</w:t>
      </w:r>
      <w:r w:rsidRPr="00F10EE3">
        <w:rPr>
          <w:rFonts w:ascii="Verdana" w:hAnsi="Verdana"/>
        </w:rPr>
        <w:t xml:space="preserve"> deberá constituir los correspondientes anexos de modificación. Cuando el </w:t>
      </w:r>
      <w:r w:rsidRPr="00F10EE3">
        <w:rPr>
          <w:rFonts w:ascii="Verdana" w:hAnsi="Verdana"/>
          <w:b/>
        </w:rPr>
        <w:t>CONTRATISTA</w:t>
      </w:r>
      <w:r w:rsidRPr="00F10EE3">
        <w:rPr>
          <w:rFonts w:ascii="Verdana" w:hAnsi="Verdana"/>
        </w:rPr>
        <w:t xml:space="preserve"> se negare a constituir la garantía exigida o modificarla en los términos que se le señalen, se hará acreedor a las medidas y sanciones contractuales respectivas. </w:t>
      </w:r>
      <w:r w:rsidRPr="00F10EE3">
        <w:rPr>
          <w:rFonts w:ascii="Verdana" w:hAnsi="Verdana"/>
          <w:b/>
        </w:rPr>
        <w:t xml:space="preserve">PARÁGRAFO SEXTO. </w:t>
      </w:r>
      <w:r w:rsidRPr="00F10EE3">
        <w:rPr>
          <w:rFonts w:ascii="Verdana" w:hAnsi="Verdana"/>
        </w:rPr>
        <w:t>El</w:t>
      </w:r>
      <w:r w:rsidRPr="00F10EE3">
        <w:rPr>
          <w:rFonts w:ascii="Verdana" w:hAnsi="Verdana"/>
          <w:b/>
        </w:rPr>
        <w:t xml:space="preserve"> CONTRATISTA </w:t>
      </w:r>
      <w:r w:rsidRPr="00F10EE3">
        <w:rPr>
          <w:rFonts w:ascii="Verdana" w:hAnsi="Verdana"/>
        </w:rPr>
        <w:t xml:space="preserve">deberá restablecer el valor de la Garantía Única cuando ésta se hubiere hecho efectiva por la Entidad por ocurrencia de un siniestro o se disminuya o agote su valor por haberse hecho efectivas las medidas estipuladas en este contrato o previstas en la ley. La garantía única se hará efectiva en los casos y en la forma estipulados en este contrato, y en todo caso en los eventos previstos en la ley 80 de 1993, en el Código de Comercio y en las demás normas vigentes cuando quiera que se presente cualquiera de los casos o siniestros que son materia del seguro cuyo beneficiario es la </w:t>
      </w:r>
      <w:r w:rsidRPr="00F10EE3">
        <w:rPr>
          <w:rFonts w:ascii="Verdana" w:hAnsi="Verdana"/>
          <w:b/>
        </w:rPr>
        <w:t>SUPERSERVICIOS.</w:t>
      </w:r>
    </w:p>
    <w:p w14:paraId="64024812" w14:textId="77777777" w:rsidR="00F86550" w:rsidRPr="00F10EE3" w:rsidRDefault="00F86550" w:rsidP="00F86550">
      <w:pPr>
        <w:spacing w:before="240" w:after="240"/>
        <w:ind w:hanging="2"/>
        <w:jc w:val="both"/>
        <w:rPr>
          <w:rFonts w:ascii="Verdana" w:hAnsi="Verdana"/>
        </w:rPr>
      </w:pPr>
      <w:r w:rsidRPr="00F10EE3">
        <w:rPr>
          <w:rFonts w:ascii="Verdana" w:hAnsi="Verdana"/>
          <w:b/>
        </w:rPr>
        <w:t xml:space="preserve">20. INDEMNIDAD. </w:t>
      </w:r>
      <w:r w:rsidRPr="00F10EE3">
        <w:rPr>
          <w:rFonts w:ascii="Verdana" w:hAnsi="Verdana"/>
        </w:rPr>
        <w:t xml:space="preserve">El </w:t>
      </w:r>
      <w:r w:rsidRPr="00F10EE3">
        <w:rPr>
          <w:rFonts w:ascii="Verdana" w:hAnsi="Verdana"/>
          <w:b/>
        </w:rPr>
        <w:t>CONTRATISTA</w:t>
      </w:r>
      <w:r w:rsidRPr="00F10EE3">
        <w:rPr>
          <w:rFonts w:ascii="Verdana" w:hAnsi="Verdana"/>
        </w:rPr>
        <w:t xml:space="preserve"> mantendrá indemne a la </w:t>
      </w:r>
      <w:r w:rsidRPr="00F10EE3">
        <w:rPr>
          <w:rFonts w:ascii="Verdana" w:hAnsi="Verdana"/>
          <w:b/>
        </w:rPr>
        <w:t xml:space="preserve">SUPERSERVICIOS </w:t>
      </w:r>
      <w:r w:rsidRPr="00F10EE3">
        <w:rPr>
          <w:rFonts w:ascii="Verdana" w:hAnsi="Verdana"/>
        </w:rPr>
        <w:t>contra todo reclamo, demanda, acción legal y costo que pueda causarse o surgir por daños o lesiones a   personas o propiedades de terceros, ocasionados por aquél, durante el plazo de ejecución y   vigencia</w:t>
      </w:r>
      <w:r w:rsidRPr="00F10EE3">
        <w:rPr>
          <w:rFonts w:ascii="Verdana" w:hAnsi="Verdana"/>
        </w:rPr>
        <w:tab/>
        <w:t>del   Contrato.</w:t>
      </w:r>
    </w:p>
    <w:p w14:paraId="4693D20D" w14:textId="77777777" w:rsidR="00F86550" w:rsidRPr="00F10EE3" w:rsidRDefault="00F86550" w:rsidP="00F86550">
      <w:pPr>
        <w:spacing w:before="240" w:after="240"/>
        <w:ind w:hanging="2"/>
        <w:jc w:val="both"/>
        <w:rPr>
          <w:rFonts w:ascii="Verdana" w:hAnsi="Verdana"/>
        </w:rPr>
      </w:pPr>
      <w:r w:rsidRPr="00F10EE3">
        <w:rPr>
          <w:rFonts w:ascii="Verdana" w:hAnsi="Verdana"/>
          <w:b/>
        </w:rPr>
        <w:t>21.  FUERZA MAYOR O CASO FORTUITO.</w:t>
      </w:r>
      <w:r w:rsidRPr="00F10EE3">
        <w:rPr>
          <w:rFonts w:ascii="Verdana" w:hAnsi="Verdana"/>
        </w:rPr>
        <w:t xml:space="preserve"> Las partes estarán exentas de responsabilidad o penalidad por atraso de las obligaciones del presente Contrato en caso de fuerza mayor o caso fortuito exenta de culpa que afecten la ejecución del mismo debidamente comprobado de conformidad con la Ley. El </w:t>
      </w:r>
      <w:r w:rsidRPr="00F10EE3">
        <w:rPr>
          <w:rFonts w:ascii="Verdana" w:hAnsi="Verdana"/>
          <w:b/>
        </w:rPr>
        <w:t>CONTRATISTA</w:t>
      </w:r>
      <w:r w:rsidRPr="00F10EE3">
        <w:rPr>
          <w:rFonts w:ascii="Verdana" w:hAnsi="Verdana"/>
        </w:rPr>
        <w:t xml:space="preserve"> informará por escrito a la </w:t>
      </w:r>
      <w:r w:rsidRPr="00F10EE3">
        <w:rPr>
          <w:rFonts w:ascii="Verdana" w:hAnsi="Verdana"/>
          <w:b/>
        </w:rPr>
        <w:t>SUPERSERVICIOS</w:t>
      </w:r>
      <w:r w:rsidRPr="00F10EE3">
        <w:rPr>
          <w:rFonts w:ascii="Verdana" w:hAnsi="Verdana"/>
        </w:rPr>
        <w:t xml:space="preserve"> dentro de los dos (2) días hábiles siguientes a la ocurrencia. El plazo del Contrato se entenderá suspendido, previa suscripción de acta, mientras a juicio de la Entidad subsistan los efectos que originaron la fuerza mayor o caso fortuito.</w:t>
      </w:r>
    </w:p>
    <w:p w14:paraId="2FEE0BB3" w14:textId="77777777" w:rsidR="00F86550" w:rsidRPr="00F10EE3" w:rsidRDefault="00F86550" w:rsidP="00F86550">
      <w:pPr>
        <w:spacing w:before="240" w:after="240"/>
        <w:ind w:hanging="2"/>
        <w:jc w:val="both"/>
        <w:rPr>
          <w:rFonts w:ascii="Verdana" w:hAnsi="Verdana"/>
        </w:rPr>
      </w:pPr>
      <w:r w:rsidRPr="00F10EE3">
        <w:rPr>
          <w:rFonts w:ascii="Verdana" w:hAnsi="Verdana"/>
          <w:b/>
        </w:rPr>
        <w:t>22. SOLUCIÓN DE CONTROVERSIAS.</w:t>
      </w:r>
      <w:r w:rsidRPr="00F10EE3">
        <w:rPr>
          <w:rFonts w:ascii="Verdana" w:hAnsi="Verdana"/>
        </w:rPr>
        <w:t xml:space="preserve"> Las diferencias o controversias que ocurrieren entre las partes con motivo de la firma, ejecución, interpretación, incumplimiento, prorroga y terminación del presente Contrato, serán solucionadas por cualquiera de los mecanismos de solución de conflictos contemplados en este contrato o en la ley.</w:t>
      </w:r>
    </w:p>
    <w:p w14:paraId="5A4396BC" w14:textId="77777777" w:rsidR="00F86550" w:rsidRPr="00F10EE3" w:rsidRDefault="00F86550" w:rsidP="00F86550">
      <w:pPr>
        <w:spacing w:before="240" w:after="240"/>
        <w:ind w:hanging="2"/>
        <w:jc w:val="both"/>
        <w:rPr>
          <w:rFonts w:ascii="Verdana" w:hAnsi="Verdana"/>
        </w:rPr>
      </w:pPr>
      <w:r w:rsidRPr="00F10EE3">
        <w:rPr>
          <w:rFonts w:ascii="Verdana" w:hAnsi="Verdana"/>
          <w:b/>
        </w:rPr>
        <w:t>23. NOTIFICACIÓN ELECTRÓNICA.</w:t>
      </w:r>
      <w:r w:rsidRPr="00F10EE3">
        <w:rPr>
          <w:rFonts w:ascii="Verdana" w:hAnsi="Verdana"/>
        </w:rPr>
        <w:t xml:space="preserve"> El </w:t>
      </w:r>
      <w:r w:rsidRPr="00F10EE3">
        <w:rPr>
          <w:rFonts w:ascii="Verdana" w:hAnsi="Verdana"/>
          <w:b/>
        </w:rPr>
        <w:t>CONTRATISTA</w:t>
      </w:r>
      <w:r w:rsidRPr="00F10EE3">
        <w:rPr>
          <w:rFonts w:ascii="Verdana" w:hAnsi="Verdana"/>
        </w:rPr>
        <w:t xml:space="preserve"> manifiesta con la firma de este contrato su aceptación de que todos los actos que expida la SSPD en relación con el mismo, hasta su terminación o liquidación, sean notificados por correo electrónico, a la cuenta de correo que figura en </w:t>
      </w:r>
      <w:r w:rsidRPr="00F10EE3">
        <w:rPr>
          <w:rFonts w:ascii="Verdana" w:hAnsi="Verdana"/>
          <w:b/>
        </w:rPr>
        <w:t>la carta de presentación de la propuesta</w:t>
      </w:r>
      <w:r w:rsidRPr="00F10EE3">
        <w:rPr>
          <w:rFonts w:ascii="Verdana" w:hAnsi="Verdana"/>
        </w:rPr>
        <w:t xml:space="preserve"> Lo anterior de conformidad con lo establecido en el artículo 56 de la Ley 1437 de 2011 o nomas que lo modifiquen, complementen o adicionen. </w:t>
      </w:r>
      <w:r w:rsidRPr="00F10EE3">
        <w:rPr>
          <w:rFonts w:ascii="Verdana" w:hAnsi="Verdana"/>
          <w:b/>
        </w:rPr>
        <w:t xml:space="preserve">PARÁGRAFO. </w:t>
      </w:r>
      <w:r w:rsidRPr="00F10EE3">
        <w:rPr>
          <w:rFonts w:ascii="Verdana" w:hAnsi="Verdana"/>
        </w:rPr>
        <w:t>La modificación del correo electrónico aquí registrado, deberá ser comunicada al supervisor del contrato.</w:t>
      </w:r>
    </w:p>
    <w:p w14:paraId="6DFA99CA" w14:textId="77777777" w:rsidR="00F86550" w:rsidRPr="00F10EE3" w:rsidRDefault="00F86550" w:rsidP="00F86550">
      <w:pPr>
        <w:spacing w:before="240" w:after="240"/>
        <w:ind w:hanging="2"/>
        <w:jc w:val="both"/>
        <w:rPr>
          <w:rFonts w:ascii="Verdana" w:hAnsi="Verdana"/>
        </w:rPr>
      </w:pPr>
      <w:r w:rsidRPr="00F10EE3">
        <w:rPr>
          <w:rFonts w:ascii="Verdana" w:hAnsi="Verdana"/>
          <w:b/>
        </w:rPr>
        <w:t xml:space="preserve">24.  CAUSALES DE TERMINACIÓN. </w:t>
      </w:r>
      <w:r w:rsidRPr="00F10EE3">
        <w:rPr>
          <w:rFonts w:ascii="Verdana" w:hAnsi="Verdana"/>
        </w:rPr>
        <w:t xml:space="preserve">El presente Contrato se puede dar por terminado: </w:t>
      </w:r>
      <w:r w:rsidRPr="00F10EE3">
        <w:rPr>
          <w:rFonts w:ascii="Verdana" w:hAnsi="Verdana"/>
          <w:b/>
        </w:rPr>
        <w:t>a.</w:t>
      </w:r>
      <w:r w:rsidRPr="00F10EE3">
        <w:rPr>
          <w:rFonts w:ascii="Verdana" w:hAnsi="Verdana"/>
        </w:rPr>
        <w:t xml:space="preserve"> Por mutuo acuerdo de las partes. </w:t>
      </w:r>
      <w:r w:rsidRPr="00F10EE3">
        <w:rPr>
          <w:rFonts w:ascii="Verdana" w:hAnsi="Verdana"/>
          <w:b/>
        </w:rPr>
        <w:t>b.</w:t>
      </w:r>
      <w:r w:rsidRPr="00F10EE3">
        <w:rPr>
          <w:rFonts w:ascii="Verdana" w:hAnsi="Verdana"/>
        </w:rPr>
        <w:t xml:space="preserve"> Por terminación del plazo pactado. </w:t>
      </w:r>
      <w:r w:rsidRPr="00F10EE3">
        <w:rPr>
          <w:rFonts w:ascii="Verdana" w:hAnsi="Verdana"/>
          <w:b/>
        </w:rPr>
        <w:t>c.</w:t>
      </w:r>
      <w:r w:rsidRPr="00F10EE3">
        <w:rPr>
          <w:rFonts w:ascii="Verdana" w:hAnsi="Verdana"/>
        </w:rPr>
        <w:t xml:space="preserve"> Por las demás causales previstas en la Ley. </w:t>
      </w:r>
      <w:r w:rsidRPr="00F10EE3">
        <w:rPr>
          <w:rFonts w:ascii="Verdana" w:hAnsi="Verdana"/>
          <w:b/>
        </w:rPr>
        <w:t>PARÁGRAFO.</w:t>
      </w:r>
      <w:r w:rsidRPr="00F10EE3">
        <w:rPr>
          <w:rFonts w:ascii="Verdana" w:hAnsi="Verdana"/>
        </w:rPr>
        <w:t xml:space="preserve"> Las partes de común acuerdo podrán convenir en dar por terminado el contrato en forma anticipada a la fecha pactada para el vencimiento del plazo, para lo cual, la parte interesada deberá dar aviso a la otra por escrito con quince (15) días hábiles de antelación a la fecha de terminación anticipada pretendida. Para estos efectos, la comunicación del </w:t>
      </w:r>
      <w:r w:rsidRPr="00F10EE3">
        <w:rPr>
          <w:rFonts w:ascii="Verdana" w:hAnsi="Verdana"/>
          <w:b/>
        </w:rPr>
        <w:lastRenderedPageBreak/>
        <w:t xml:space="preserve">CONTRATISTA </w:t>
      </w:r>
      <w:r w:rsidRPr="00F10EE3">
        <w:rPr>
          <w:rFonts w:ascii="Verdana" w:hAnsi="Verdana"/>
        </w:rPr>
        <w:t>se debe remitir al Supervisor del Contrato.</w:t>
      </w:r>
    </w:p>
    <w:p w14:paraId="41EABF03" w14:textId="77777777" w:rsidR="00F86550" w:rsidRPr="00F10EE3" w:rsidRDefault="00F86550" w:rsidP="00F86550">
      <w:pPr>
        <w:spacing w:before="240" w:after="240"/>
        <w:ind w:hanging="2"/>
        <w:jc w:val="both"/>
        <w:rPr>
          <w:rFonts w:ascii="Verdana" w:hAnsi="Verdana"/>
        </w:rPr>
      </w:pPr>
      <w:r w:rsidRPr="00F10EE3">
        <w:rPr>
          <w:rFonts w:ascii="Verdana" w:hAnsi="Verdana"/>
          <w:b/>
        </w:rPr>
        <w:t>25.  DOCUMENTOS DEL PRESENTE CONTRATO.</w:t>
      </w:r>
      <w:r w:rsidRPr="00F10EE3">
        <w:rPr>
          <w:rFonts w:ascii="Verdana" w:hAnsi="Verdana"/>
        </w:rPr>
        <w:t xml:space="preserve"> Los documentos que se relacionan a continuación forman parte integral del presente Contrato: </w:t>
      </w:r>
      <w:r w:rsidRPr="00F10EE3">
        <w:rPr>
          <w:rFonts w:ascii="Verdana" w:hAnsi="Verdana"/>
          <w:b/>
        </w:rPr>
        <w:t>a.</w:t>
      </w:r>
      <w:r w:rsidRPr="00F10EE3">
        <w:rPr>
          <w:rFonts w:ascii="Verdana" w:hAnsi="Verdana"/>
        </w:rPr>
        <w:t xml:space="preserve"> La propuesta presentada por el Contratista, </w:t>
      </w:r>
      <w:r w:rsidRPr="00F10EE3">
        <w:rPr>
          <w:rFonts w:ascii="Verdana" w:hAnsi="Verdana"/>
          <w:b/>
        </w:rPr>
        <w:t xml:space="preserve">b. </w:t>
      </w:r>
      <w:r w:rsidRPr="00F10EE3">
        <w:rPr>
          <w:rFonts w:ascii="Verdana" w:hAnsi="Verdana"/>
        </w:rPr>
        <w:t xml:space="preserve"> Los estudios previos de conveniencia y oportunidad y sus anexos</w:t>
      </w:r>
      <w:r w:rsidRPr="00F10EE3">
        <w:rPr>
          <w:rFonts w:ascii="Verdana" w:hAnsi="Verdana"/>
          <w:b/>
        </w:rPr>
        <w:t xml:space="preserve"> c. </w:t>
      </w:r>
      <w:r w:rsidRPr="00F10EE3">
        <w:rPr>
          <w:rFonts w:ascii="Verdana" w:hAnsi="Verdana"/>
        </w:rPr>
        <w:t xml:space="preserve">El certificado de disponibilidad presupuestal </w:t>
      </w:r>
      <w:r w:rsidRPr="00F10EE3">
        <w:rPr>
          <w:rFonts w:ascii="Verdana" w:hAnsi="Verdana"/>
          <w:b/>
        </w:rPr>
        <w:t xml:space="preserve">d. </w:t>
      </w:r>
      <w:r w:rsidRPr="00F10EE3">
        <w:rPr>
          <w:rFonts w:ascii="Verdana" w:hAnsi="Verdana"/>
        </w:rPr>
        <w:t>La Invitación Pública, sus anexos, adendas y respuesta a observaciones</w:t>
      </w:r>
      <w:r w:rsidRPr="00F10EE3">
        <w:rPr>
          <w:rFonts w:ascii="Verdana" w:hAnsi="Verdana"/>
          <w:b/>
        </w:rPr>
        <w:t xml:space="preserve"> e.</w:t>
      </w:r>
      <w:r w:rsidRPr="00F10EE3">
        <w:rPr>
          <w:rFonts w:ascii="Verdana" w:hAnsi="Verdana"/>
        </w:rPr>
        <w:t xml:space="preserve"> El registro presupuestal. </w:t>
      </w:r>
      <w:r w:rsidRPr="00F10EE3">
        <w:rPr>
          <w:rFonts w:ascii="Verdana" w:hAnsi="Verdana"/>
          <w:b/>
        </w:rPr>
        <w:t xml:space="preserve">f. </w:t>
      </w:r>
      <w:r w:rsidRPr="00F10EE3">
        <w:rPr>
          <w:rFonts w:ascii="Verdana" w:hAnsi="Verdana"/>
        </w:rPr>
        <w:t xml:space="preserve">La Garantía Única y sus anexos. </w:t>
      </w:r>
      <w:r w:rsidRPr="00F10EE3">
        <w:rPr>
          <w:rFonts w:ascii="Verdana" w:hAnsi="Verdana"/>
          <w:b/>
        </w:rPr>
        <w:t>g</w:t>
      </w:r>
      <w:r w:rsidRPr="00F10EE3">
        <w:rPr>
          <w:rFonts w:ascii="Verdana" w:hAnsi="Verdana"/>
        </w:rPr>
        <w:t>. Los demás documentos que se crucen las partes durante la ejecución del Contrato.</w:t>
      </w:r>
    </w:p>
    <w:p w14:paraId="65AEADD4" w14:textId="77777777" w:rsidR="00F86550" w:rsidRPr="00F10EE3" w:rsidRDefault="00F86550" w:rsidP="00F86550">
      <w:pPr>
        <w:spacing w:before="240" w:after="240"/>
        <w:ind w:hanging="2"/>
        <w:jc w:val="both"/>
        <w:rPr>
          <w:rFonts w:ascii="Verdana" w:hAnsi="Verdana"/>
        </w:rPr>
      </w:pPr>
      <w:r w:rsidRPr="00F10EE3">
        <w:rPr>
          <w:rFonts w:ascii="Verdana" w:hAnsi="Verdana"/>
          <w:b/>
        </w:rPr>
        <w:t xml:space="preserve">26. INHABILIDADES E INCOMPATIBILIDADES. </w:t>
      </w:r>
      <w:r w:rsidRPr="00F10EE3">
        <w:rPr>
          <w:rFonts w:ascii="Verdana" w:hAnsi="Verdana"/>
        </w:rPr>
        <w:t xml:space="preserve">El </w:t>
      </w:r>
      <w:r w:rsidRPr="00F10EE3">
        <w:rPr>
          <w:rFonts w:ascii="Verdana" w:hAnsi="Verdana"/>
          <w:b/>
        </w:rPr>
        <w:t>CONTRATISTA</w:t>
      </w:r>
      <w:r w:rsidRPr="00F10EE3">
        <w:rPr>
          <w:rFonts w:ascii="Verdana" w:hAnsi="Verdana"/>
        </w:rPr>
        <w:t xml:space="preserve"> declara bajo la gravedad del juramento, que se entiende prestado con la suscripción del presente Contrato, que no se encuentra incurso en alguna de las causales de inhabilidad e incompatibilidad y prohibiciones previstas en la Constitución Política de Colombia, la Ley 80 de 1993, la Ley 1150 de 2007, la Ley 1474 de 2011 y demás normas que rigen la materia </w:t>
      </w:r>
      <w:r w:rsidRPr="00F10EE3">
        <w:rPr>
          <w:rFonts w:ascii="Verdana" w:hAnsi="Verdana"/>
          <w:b/>
        </w:rPr>
        <w:t>PÁRAGRAFO</w:t>
      </w:r>
      <w:r w:rsidRPr="00F10EE3">
        <w:rPr>
          <w:rFonts w:ascii="Verdana" w:hAnsi="Verdana"/>
        </w:rPr>
        <w:t>: El Contratista Manifiesta bajo la gravedad del juramento, que se entiende prestado con la suscripción del presente Contrato, que  hace responsable de cualquier información o documentación falsa que aporte o de al respecto, en los términos del artículo 26 numeral 7° de la Ley 80 de 1993.</w:t>
      </w:r>
    </w:p>
    <w:p w14:paraId="794F92C0" w14:textId="77777777" w:rsidR="00F86550" w:rsidRPr="00F10EE3" w:rsidRDefault="00F86550" w:rsidP="00F86550">
      <w:pPr>
        <w:spacing w:before="240" w:after="240"/>
        <w:ind w:hanging="2"/>
        <w:jc w:val="both"/>
        <w:rPr>
          <w:rFonts w:ascii="Verdana" w:hAnsi="Verdana"/>
        </w:rPr>
      </w:pPr>
      <w:r w:rsidRPr="00F10EE3">
        <w:rPr>
          <w:rFonts w:ascii="Verdana" w:hAnsi="Verdana"/>
          <w:b/>
        </w:rPr>
        <w:t xml:space="preserve">29. DECLARACIONES DEL CONTRATISTA. EL CONTRATISTA </w:t>
      </w:r>
      <w:r w:rsidRPr="00F10EE3">
        <w:rPr>
          <w:rFonts w:ascii="Verdana" w:hAnsi="Verdana"/>
        </w:rPr>
        <w:t xml:space="preserve">hace las siguientes declaraciones: </w:t>
      </w:r>
      <w:r w:rsidRPr="00F10EE3">
        <w:rPr>
          <w:rFonts w:ascii="Verdana" w:hAnsi="Verdana"/>
          <w:b/>
        </w:rPr>
        <w:t>a.</w:t>
      </w:r>
      <w:r w:rsidRPr="00F10EE3">
        <w:rPr>
          <w:rFonts w:ascii="Verdana" w:hAnsi="Verdana"/>
        </w:rPr>
        <w:t xml:space="preserve"> Conoce y acepta los documentos del proceso.</w:t>
      </w:r>
      <w:r w:rsidRPr="00F10EE3">
        <w:rPr>
          <w:rFonts w:ascii="Verdana" w:hAnsi="Verdana"/>
          <w:b/>
        </w:rPr>
        <w:t xml:space="preserve"> b</w:t>
      </w:r>
      <w:r w:rsidRPr="00F10EE3">
        <w:rPr>
          <w:rFonts w:ascii="Verdana" w:hAnsi="Verdana"/>
        </w:rPr>
        <w:t xml:space="preserve">. Se encuentra debidamente facultado para suscribir el presente contrato. </w:t>
      </w:r>
      <w:r w:rsidRPr="00F10EE3">
        <w:rPr>
          <w:rFonts w:ascii="Verdana" w:hAnsi="Verdana"/>
          <w:b/>
        </w:rPr>
        <w:t xml:space="preserve">c. </w:t>
      </w:r>
      <w:r w:rsidRPr="00F10EE3">
        <w:rPr>
          <w:rFonts w:ascii="Verdana" w:hAnsi="Verdana"/>
        </w:rPr>
        <w:t xml:space="preserve">Está a paz y salvo con sus obligaciones laborales frente al sistema de seguridad social integral. </w:t>
      </w:r>
      <w:r w:rsidRPr="00F10EE3">
        <w:rPr>
          <w:rFonts w:ascii="Verdana" w:hAnsi="Verdana"/>
          <w:b/>
        </w:rPr>
        <w:t xml:space="preserve">d. </w:t>
      </w:r>
      <w:r w:rsidRPr="00F10EE3">
        <w:rPr>
          <w:rFonts w:ascii="Verdana" w:hAnsi="Verdana"/>
        </w:rPr>
        <w:t xml:space="preserve">El valor de contrato incluye los gastos, costos, impuestos, tasas y demás contribuciones relacionados con el cumplimiento del objeto del contrato. </w:t>
      </w:r>
      <w:r w:rsidRPr="00F10EE3">
        <w:rPr>
          <w:rFonts w:ascii="Verdana" w:hAnsi="Verdana"/>
          <w:b/>
        </w:rPr>
        <w:t>e</w:t>
      </w:r>
      <w:r w:rsidRPr="00F10EE3">
        <w:rPr>
          <w:rFonts w:ascii="Verdana" w:hAnsi="Verdana"/>
        </w:rPr>
        <w:t>.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14:paraId="7CBDCFCD" w14:textId="77777777" w:rsidR="00F86550" w:rsidRPr="00F10EE3" w:rsidRDefault="00F86550" w:rsidP="00F86550">
      <w:pPr>
        <w:spacing w:before="240" w:after="240"/>
        <w:ind w:hanging="2"/>
        <w:jc w:val="both"/>
        <w:rPr>
          <w:rFonts w:ascii="Verdana" w:hAnsi="Verdana"/>
        </w:rPr>
      </w:pPr>
      <w:r w:rsidRPr="00F10EE3">
        <w:rPr>
          <w:rFonts w:ascii="Verdana" w:hAnsi="Verdana"/>
          <w:b/>
        </w:rPr>
        <w:t>30. LIQUIDACIÓN.</w:t>
      </w:r>
      <w:r w:rsidRPr="00F10EE3">
        <w:rPr>
          <w:rFonts w:ascii="Verdana" w:hAnsi="Verdana"/>
        </w:rPr>
        <w:t xml:space="preserve"> De conformidad con el artículo 217 del Decreto Ley 019 del 2012, el presente contrato SI será objeto de liquidación, para lo cual se seguirán las reglas de la normativa vigente.</w:t>
      </w:r>
    </w:p>
    <w:p w14:paraId="18D9D5A6" w14:textId="77777777" w:rsidR="00F86550" w:rsidRPr="00F10EE3" w:rsidRDefault="00F86550" w:rsidP="00F86550">
      <w:pPr>
        <w:spacing w:before="240" w:after="240"/>
        <w:ind w:hanging="2"/>
        <w:jc w:val="both"/>
        <w:rPr>
          <w:rFonts w:ascii="Verdana" w:hAnsi="Verdana"/>
        </w:rPr>
      </w:pPr>
      <w:r w:rsidRPr="00F10EE3">
        <w:rPr>
          <w:rFonts w:ascii="Verdana" w:hAnsi="Verdana"/>
          <w:b/>
        </w:rPr>
        <w:t xml:space="preserve">31. DOMICILIO CONTRACTUAL Y LUGAR DE EJECUCIÓN. </w:t>
      </w:r>
      <w:r w:rsidRPr="00F10EE3">
        <w:rPr>
          <w:rFonts w:ascii="Verdana" w:hAnsi="Verdana"/>
        </w:rPr>
        <w:t>Las partes declaran que para todos los efectos legales el domicilio contractual es la ciudad de Bogotá D.C. y la ejecución del contrato se efectuará en la ciudad de Bogotá y</w:t>
      </w:r>
      <w:r w:rsidRPr="00F10EE3">
        <w:rPr>
          <w:rFonts w:ascii="Verdana" w:eastAsia="Arial" w:hAnsi="Verdana"/>
        </w:rPr>
        <w:t xml:space="preserve"> en las sedes de las Direcciones Territoriales y/o, en los demás sitios donde la Superintendencia de Servicios Públicos Domiciliarios tenga bienes, </w:t>
      </w:r>
      <w:r w:rsidRPr="00F10EE3">
        <w:rPr>
          <w:rFonts w:ascii="Verdana" w:eastAsia="Arial" w:hAnsi="Verdana"/>
          <w:color w:val="000000"/>
        </w:rPr>
        <w:t>a nivel nacional.</w:t>
      </w:r>
    </w:p>
    <w:p w14:paraId="77E6039D" w14:textId="77777777" w:rsidR="00F86550" w:rsidRPr="00F10EE3" w:rsidRDefault="00F86550" w:rsidP="00F86550">
      <w:pPr>
        <w:spacing w:before="240" w:after="240"/>
        <w:ind w:hanging="2"/>
        <w:jc w:val="both"/>
        <w:rPr>
          <w:rFonts w:ascii="Verdana" w:hAnsi="Verdana"/>
        </w:rPr>
      </w:pPr>
      <w:r w:rsidRPr="00F10EE3">
        <w:rPr>
          <w:rFonts w:ascii="Verdana" w:hAnsi="Verdana"/>
          <w:b/>
        </w:rPr>
        <w:t xml:space="preserve">32. REQUISITOS DE PERFECCIONAMIENTO Y EJECUCIÓN DEL CONTRATO. </w:t>
      </w:r>
      <w:r w:rsidRPr="00F10EE3">
        <w:rPr>
          <w:rFonts w:ascii="Verdana" w:hAnsi="Verdana"/>
        </w:rPr>
        <w:t xml:space="preserve">Este Contrato se entiende perfeccionado con la firma de las partes. Para su ejecución requiere: a) La expedición del registro presupuestal; b) La aprobación de la garantía única, por parte de la dependencia que tenga dicha función en la </w:t>
      </w:r>
      <w:r w:rsidRPr="00F10EE3">
        <w:rPr>
          <w:rFonts w:ascii="Verdana" w:hAnsi="Verdana"/>
          <w:b/>
        </w:rPr>
        <w:t>SUPERSERVICIOS.</w:t>
      </w:r>
      <w:r w:rsidRPr="00F10EE3">
        <w:rPr>
          <w:rFonts w:ascii="Verdana" w:hAnsi="Verdana"/>
        </w:rPr>
        <w:t xml:space="preserve"> </w:t>
      </w:r>
      <w:r w:rsidRPr="00F10EE3">
        <w:rPr>
          <w:rFonts w:ascii="Verdana" w:hAnsi="Verdana"/>
          <w:b/>
        </w:rPr>
        <w:t xml:space="preserve">PARÁGRAFO. </w:t>
      </w:r>
      <w:r w:rsidRPr="00F10EE3">
        <w:rPr>
          <w:rFonts w:ascii="Verdana" w:hAnsi="Verdana"/>
        </w:rPr>
        <w:t xml:space="preserve">Los gastos ocasionados para el cumplimiento de los requisitos por parte del </w:t>
      </w:r>
      <w:r w:rsidRPr="00F10EE3">
        <w:rPr>
          <w:rFonts w:ascii="Verdana" w:hAnsi="Verdana"/>
          <w:b/>
        </w:rPr>
        <w:t>CONTRATISTA</w:t>
      </w:r>
      <w:r w:rsidRPr="00F10EE3">
        <w:rPr>
          <w:rFonts w:ascii="Verdana" w:hAnsi="Verdana"/>
        </w:rPr>
        <w:t xml:space="preserve"> correrán única y exclusivamente a su cargo.</w:t>
      </w:r>
    </w:p>
    <w:p w14:paraId="79C3F272" w14:textId="6B3D28B1" w:rsidR="00307290" w:rsidRPr="00166CD0" w:rsidRDefault="00F86550" w:rsidP="00166CD0">
      <w:pPr>
        <w:tabs>
          <w:tab w:val="left" w:pos="0"/>
          <w:tab w:val="left" w:pos="720"/>
        </w:tabs>
        <w:autoSpaceDE w:val="0"/>
        <w:jc w:val="both"/>
        <w:rPr>
          <w:rFonts w:ascii="Verdana" w:hAnsi="Verdana"/>
        </w:rPr>
      </w:pPr>
      <w:r w:rsidRPr="00F10EE3">
        <w:rPr>
          <w:rFonts w:ascii="Verdana" w:hAnsi="Verdana"/>
          <w:b/>
          <w:bCs/>
        </w:rPr>
        <w:t>NOTA:</w:t>
      </w:r>
      <w:r w:rsidRPr="00F10EE3">
        <w:rPr>
          <w:rFonts w:ascii="Verdana" w:hAnsi="Verdana"/>
        </w:rPr>
        <w:t xml:space="preserve"> Con la presentación de la oferta el proponente acepta los términos y condiciones contenidos en la invitación y el presente anexo de cláusulas contractuales.</w:t>
      </w:r>
    </w:p>
    <w:p w14:paraId="02C54BA8" w14:textId="65F4310A" w:rsidR="00F86550" w:rsidRPr="00F10EE3" w:rsidRDefault="00F86550" w:rsidP="00F86550">
      <w:pPr>
        <w:rPr>
          <w:rFonts w:ascii="Verdana" w:hAnsi="Verdana"/>
        </w:rPr>
      </w:pPr>
    </w:p>
    <w:p w14:paraId="640A31A3" w14:textId="761F255C" w:rsidR="00F86550" w:rsidRPr="00F10EE3" w:rsidRDefault="00F86550" w:rsidP="00F86550">
      <w:pPr>
        <w:rPr>
          <w:rFonts w:ascii="Verdana" w:hAnsi="Verdana"/>
        </w:rPr>
      </w:pPr>
    </w:p>
    <w:p w14:paraId="23E930E3" w14:textId="44052EAF" w:rsidR="00F86550" w:rsidRPr="00F10EE3" w:rsidRDefault="00F86550" w:rsidP="00F86550">
      <w:pPr>
        <w:rPr>
          <w:rFonts w:ascii="Verdana" w:hAnsi="Verdana"/>
        </w:rPr>
      </w:pPr>
    </w:p>
    <w:p w14:paraId="15DCCE96" w14:textId="52EE1041" w:rsidR="00F86550" w:rsidRPr="00F10EE3" w:rsidRDefault="00F86550" w:rsidP="00F86550">
      <w:pPr>
        <w:rPr>
          <w:rFonts w:ascii="Verdana" w:hAnsi="Verdana"/>
        </w:rPr>
      </w:pPr>
    </w:p>
    <w:p w14:paraId="238A1B42" w14:textId="3A970DA3" w:rsidR="00EF1E32" w:rsidRPr="00F10EE3" w:rsidRDefault="009C7B4F" w:rsidP="00EF1C49">
      <w:pPr>
        <w:pStyle w:val="Ttulo1"/>
        <w:jc w:val="center"/>
        <w:rPr>
          <w:rFonts w:ascii="Verdana" w:hAnsi="Verdana" w:cs="Arial"/>
          <w:b/>
          <w:color w:val="000000" w:themeColor="text1"/>
          <w:sz w:val="20"/>
          <w:szCs w:val="20"/>
        </w:rPr>
      </w:pPr>
      <w:bookmarkStart w:id="11" w:name="_Toc233798615"/>
      <w:r w:rsidRPr="00F10EE3">
        <w:rPr>
          <w:rFonts w:ascii="Verdana" w:hAnsi="Verdana" w:cs="Arial"/>
          <w:b/>
          <w:color w:val="000000" w:themeColor="text1"/>
          <w:sz w:val="20"/>
          <w:szCs w:val="20"/>
        </w:rPr>
        <w:t xml:space="preserve">FORMATO </w:t>
      </w:r>
      <w:bookmarkEnd w:id="9"/>
      <w:r w:rsidR="002B4A5E">
        <w:rPr>
          <w:rFonts w:ascii="Verdana" w:hAnsi="Verdana" w:cs="Arial"/>
          <w:b/>
          <w:color w:val="000000" w:themeColor="text1"/>
          <w:sz w:val="20"/>
          <w:szCs w:val="20"/>
        </w:rPr>
        <w:t>5</w:t>
      </w:r>
      <w:bookmarkEnd w:id="11"/>
    </w:p>
    <w:p w14:paraId="044487E0" w14:textId="77777777" w:rsidR="00EF1E32" w:rsidRPr="00F10EE3" w:rsidRDefault="00EF1E32" w:rsidP="007A49FA">
      <w:pPr>
        <w:pStyle w:val="Ttulo2"/>
        <w:jc w:val="center"/>
        <w:rPr>
          <w:rFonts w:ascii="Verdana" w:hAnsi="Verdana" w:cs="Arial"/>
          <w:b/>
          <w:color w:val="000000" w:themeColor="text1"/>
          <w:sz w:val="20"/>
          <w:szCs w:val="20"/>
        </w:rPr>
      </w:pPr>
      <w:bookmarkStart w:id="12" w:name="_Toc233798616"/>
      <w:r w:rsidRPr="00F10EE3">
        <w:rPr>
          <w:rFonts w:ascii="Verdana" w:hAnsi="Verdana" w:cs="Arial"/>
          <w:b/>
          <w:color w:val="000000" w:themeColor="text1"/>
          <w:sz w:val="20"/>
          <w:szCs w:val="20"/>
        </w:rPr>
        <w:t>CARTA DE PRESENTACIÓN DE LA PROPUESTA</w:t>
      </w:r>
      <w:bookmarkEnd w:id="12"/>
    </w:p>
    <w:p w14:paraId="541D4822" w14:textId="77777777" w:rsidR="00EF1E32" w:rsidRPr="00F10EE3" w:rsidRDefault="00EF1E32" w:rsidP="00EF1E32">
      <w:pPr>
        <w:pStyle w:val="Textoindependiente"/>
        <w:spacing w:after="0" w:line="276" w:lineRule="auto"/>
        <w:jc w:val="both"/>
        <w:rPr>
          <w:rFonts w:ascii="Verdana" w:hAnsi="Verdana"/>
          <w:b/>
          <w:color w:val="000000" w:themeColor="text1"/>
          <w:sz w:val="20"/>
          <w:szCs w:val="20"/>
        </w:rPr>
      </w:pPr>
    </w:p>
    <w:p w14:paraId="5BAEDF2F" w14:textId="77777777" w:rsidR="00B67FF4" w:rsidRPr="00F10EE3" w:rsidRDefault="00B67FF4" w:rsidP="00B67FF4">
      <w:pPr>
        <w:jc w:val="both"/>
        <w:rPr>
          <w:rFonts w:ascii="Verdana" w:hAnsi="Verdana"/>
          <w:color w:val="000000" w:themeColor="text1"/>
        </w:rPr>
      </w:pPr>
      <w:permStart w:id="1570660483" w:edGrp="everyone"/>
      <w:r w:rsidRPr="00F10EE3">
        <w:rPr>
          <w:rFonts w:ascii="Verdana" w:hAnsi="Verdana"/>
          <w:color w:val="000000" w:themeColor="text1"/>
        </w:rPr>
        <w:t>Bogotá, D.C.  y fecha</w:t>
      </w:r>
    </w:p>
    <w:permEnd w:id="1570660483"/>
    <w:p w14:paraId="5EB4EC68" w14:textId="77777777" w:rsidR="00B67FF4" w:rsidRPr="00F10EE3" w:rsidRDefault="00B67FF4" w:rsidP="00B67FF4">
      <w:pPr>
        <w:jc w:val="both"/>
        <w:rPr>
          <w:rFonts w:ascii="Verdana" w:hAnsi="Verdana"/>
          <w:color w:val="000000" w:themeColor="text1"/>
        </w:rPr>
      </w:pPr>
    </w:p>
    <w:p w14:paraId="5DDE45EB" w14:textId="77777777" w:rsidR="00B67FF4" w:rsidRPr="00F10EE3" w:rsidRDefault="00B67FF4" w:rsidP="00B67FF4">
      <w:pPr>
        <w:jc w:val="both"/>
        <w:rPr>
          <w:rFonts w:ascii="Verdana" w:hAnsi="Verdana"/>
          <w:color w:val="000000" w:themeColor="text1"/>
        </w:rPr>
      </w:pPr>
    </w:p>
    <w:p w14:paraId="332D370B" w14:textId="77777777" w:rsidR="00B67FF4" w:rsidRPr="00F10EE3" w:rsidRDefault="00B67FF4" w:rsidP="00B67FF4">
      <w:pPr>
        <w:jc w:val="both"/>
        <w:rPr>
          <w:rFonts w:ascii="Verdana" w:hAnsi="Verdana"/>
          <w:b/>
          <w:bCs/>
          <w:color w:val="000000" w:themeColor="text1"/>
        </w:rPr>
      </w:pPr>
      <w:r w:rsidRPr="00F10EE3">
        <w:rPr>
          <w:rFonts w:ascii="Verdana" w:hAnsi="Verdana"/>
          <w:color w:val="000000" w:themeColor="text1"/>
        </w:rPr>
        <w:t>Señores</w:t>
      </w:r>
    </w:p>
    <w:p w14:paraId="68A55F56" w14:textId="77777777" w:rsidR="00B67FF4" w:rsidRPr="00F10EE3" w:rsidRDefault="00B67FF4" w:rsidP="00B67FF4">
      <w:pPr>
        <w:jc w:val="both"/>
        <w:rPr>
          <w:rFonts w:ascii="Verdana" w:hAnsi="Verdana"/>
          <w:color w:val="000000" w:themeColor="text1"/>
        </w:rPr>
      </w:pPr>
      <w:r w:rsidRPr="00F10EE3">
        <w:rPr>
          <w:rFonts w:ascii="Verdana" w:hAnsi="Verdana"/>
          <w:b/>
          <w:bCs/>
          <w:color w:val="000000" w:themeColor="text1"/>
        </w:rPr>
        <w:t>SUPERINTENDENCIA DE SERVICIOS PÚBLICOS DOMICILIARIOS</w:t>
      </w:r>
    </w:p>
    <w:p w14:paraId="2B4744E1" w14:textId="77777777" w:rsidR="00B67FF4" w:rsidRPr="00F10EE3" w:rsidRDefault="00B67FF4" w:rsidP="00B67FF4">
      <w:pPr>
        <w:jc w:val="both"/>
        <w:rPr>
          <w:rFonts w:ascii="Verdana" w:hAnsi="Verdana"/>
          <w:color w:val="000000" w:themeColor="text1"/>
        </w:rPr>
      </w:pPr>
      <w:r w:rsidRPr="00F10EE3">
        <w:rPr>
          <w:rFonts w:ascii="Verdana" w:hAnsi="Verdana"/>
          <w:color w:val="000000" w:themeColor="text1"/>
        </w:rPr>
        <w:t>Bogotá. D.C.</w:t>
      </w:r>
    </w:p>
    <w:p w14:paraId="682A2F06" w14:textId="77777777" w:rsidR="00B67FF4" w:rsidRPr="00F10EE3" w:rsidRDefault="00B67FF4" w:rsidP="00B67FF4">
      <w:pPr>
        <w:jc w:val="both"/>
        <w:rPr>
          <w:rFonts w:ascii="Verdana" w:hAnsi="Verdana"/>
          <w:color w:val="000000" w:themeColor="text1"/>
        </w:rPr>
      </w:pPr>
    </w:p>
    <w:p w14:paraId="12473A37" w14:textId="77777777" w:rsidR="008F5513" w:rsidRPr="00F10EE3" w:rsidRDefault="008F5513" w:rsidP="00B67FF4">
      <w:pPr>
        <w:jc w:val="both"/>
        <w:rPr>
          <w:rFonts w:ascii="Verdana" w:hAnsi="Verdana"/>
          <w:color w:val="000000" w:themeColor="text1"/>
        </w:rPr>
      </w:pPr>
    </w:p>
    <w:p w14:paraId="355AD75E" w14:textId="5DF8D37E" w:rsidR="00B67FF4" w:rsidRPr="00F10EE3" w:rsidRDefault="00B67FF4" w:rsidP="00B67FF4">
      <w:pPr>
        <w:jc w:val="both"/>
        <w:rPr>
          <w:rFonts w:ascii="Verdana" w:hAnsi="Verdana"/>
          <w:color w:val="000000" w:themeColor="text1"/>
        </w:rPr>
      </w:pPr>
      <w:r w:rsidRPr="00F10EE3">
        <w:rPr>
          <w:rFonts w:ascii="Verdana" w:hAnsi="Verdana"/>
          <w:color w:val="000000" w:themeColor="text1"/>
        </w:rPr>
        <w:t xml:space="preserve">Asunto: Proceso de Selección </w:t>
      </w:r>
      <w:r w:rsidR="008F5513" w:rsidRPr="00F10EE3">
        <w:rPr>
          <w:rFonts w:ascii="Verdana" w:hAnsi="Verdana"/>
          <w:color w:val="000000" w:themeColor="text1"/>
        </w:rPr>
        <w:t xml:space="preserve">de </w:t>
      </w:r>
      <w:r w:rsidR="00F24F7E" w:rsidRPr="00F10EE3">
        <w:rPr>
          <w:rFonts w:ascii="Verdana" w:hAnsi="Verdana"/>
          <w:color w:val="000000" w:themeColor="text1"/>
        </w:rPr>
        <w:t>Mínima</w:t>
      </w:r>
      <w:r w:rsidR="008F5513" w:rsidRPr="00F10EE3">
        <w:rPr>
          <w:rFonts w:ascii="Verdana" w:hAnsi="Verdana"/>
          <w:color w:val="000000" w:themeColor="text1"/>
        </w:rPr>
        <w:t xml:space="preserve"> Cuantía No. </w:t>
      </w:r>
      <w:r w:rsidRPr="00F10EE3">
        <w:rPr>
          <w:rFonts w:ascii="Verdana" w:hAnsi="Verdana"/>
          <w:b/>
          <w:bCs/>
          <w:color w:val="000000" w:themeColor="text1"/>
        </w:rPr>
        <w:t>SSPD –</w:t>
      </w:r>
      <w:permStart w:id="764953345" w:edGrp="everyone"/>
      <w:r w:rsidR="008F5513" w:rsidRPr="00F10EE3">
        <w:rPr>
          <w:rFonts w:ascii="Verdana" w:hAnsi="Verdana"/>
          <w:b/>
          <w:bCs/>
          <w:color w:val="000000" w:themeColor="text1"/>
        </w:rPr>
        <w:t>XXX</w:t>
      </w:r>
      <w:r w:rsidRPr="00F10EE3">
        <w:rPr>
          <w:rFonts w:ascii="Verdana" w:hAnsi="Verdana"/>
          <w:b/>
          <w:bCs/>
          <w:color w:val="000000" w:themeColor="text1"/>
        </w:rPr>
        <w:t xml:space="preserve">- </w:t>
      </w:r>
      <w:permEnd w:id="764953345"/>
      <w:r w:rsidRPr="00F10EE3">
        <w:rPr>
          <w:rFonts w:ascii="Verdana" w:hAnsi="Verdana"/>
          <w:b/>
          <w:bCs/>
          <w:color w:val="000000" w:themeColor="text1"/>
        </w:rPr>
        <w:t>2026</w:t>
      </w:r>
    </w:p>
    <w:p w14:paraId="7904F0FC" w14:textId="77777777" w:rsidR="00B67FF4" w:rsidRPr="00F10EE3" w:rsidRDefault="00B67FF4" w:rsidP="00B67FF4">
      <w:pPr>
        <w:jc w:val="both"/>
        <w:rPr>
          <w:rFonts w:ascii="Verdana" w:hAnsi="Verdana"/>
          <w:color w:val="000000" w:themeColor="text1"/>
        </w:rPr>
      </w:pPr>
    </w:p>
    <w:p w14:paraId="4D9DEA75" w14:textId="2C04FFB1" w:rsidR="00B67FF4" w:rsidRPr="00F10EE3" w:rsidRDefault="00B67FF4" w:rsidP="00B67FF4">
      <w:pPr>
        <w:jc w:val="both"/>
        <w:rPr>
          <w:rFonts w:ascii="Verdana" w:hAnsi="Verdana"/>
          <w:b/>
          <w:bCs/>
          <w:color w:val="000000" w:themeColor="text1"/>
        </w:rPr>
      </w:pPr>
      <w:r w:rsidRPr="00F10EE3">
        <w:rPr>
          <w:rFonts w:ascii="Verdana" w:hAnsi="Verdana"/>
          <w:color w:val="000000" w:themeColor="text1"/>
        </w:rPr>
        <w:t xml:space="preserve">"[Nombre del representante legal del Proponente]" , en mi calidad de representante legal de "[Nombre del Proponente]"  o [Nombre del Proponente- persona natural] en adelante el Proponente, manifiesto, bajo la gravedad del juramento que de acuerdo con </w:t>
      </w:r>
      <w:r w:rsidR="00E413B9" w:rsidRPr="00F10EE3">
        <w:rPr>
          <w:rFonts w:ascii="Verdana" w:hAnsi="Verdana"/>
          <w:color w:val="000000" w:themeColor="text1"/>
        </w:rPr>
        <w:t>la Invitación Pública</w:t>
      </w:r>
      <w:r w:rsidRPr="00F10EE3">
        <w:rPr>
          <w:rFonts w:ascii="Verdana" w:hAnsi="Verdana"/>
          <w:color w:val="000000" w:themeColor="text1"/>
        </w:rPr>
        <w:t xml:space="preserve">, formulo la siguiente propuesta </w:t>
      </w:r>
      <w:r w:rsidR="00E413B9" w:rsidRPr="00F10EE3">
        <w:rPr>
          <w:rFonts w:ascii="Verdana" w:hAnsi="Verdana"/>
          <w:color w:val="000000" w:themeColor="text1"/>
        </w:rPr>
        <w:t xml:space="preserve">para el proceso de selección </w:t>
      </w:r>
      <w:r w:rsidR="008F5513" w:rsidRPr="00F10EE3">
        <w:rPr>
          <w:rFonts w:ascii="Verdana" w:hAnsi="Verdana"/>
          <w:color w:val="000000" w:themeColor="text1"/>
        </w:rPr>
        <w:t xml:space="preserve">de </w:t>
      </w:r>
      <w:r w:rsidR="00E413B9" w:rsidRPr="00F10EE3">
        <w:rPr>
          <w:rFonts w:ascii="Verdana" w:hAnsi="Verdana"/>
          <w:color w:val="000000" w:themeColor="text1"/>
        </w:rPr>
        <w:t>mínima c</w:t>
      </w:r>
      <w:r w:rsidR="008F5513" w:rsidRPr="00F10EE3">
        <w:rPr>
          <w:rFonts w:ascii="Verdana" w:hAnsi="Verdana"/>
          <w:color w:val="000000" w:themeColor="text1"/>
        </w:rPr>
        <w:t xml:space="preserve">uantía </w:t>
      </w:r>
      <w:r w:rsidRPr="00F10EE3">
        <w:rPr>
          <w:rFonts w:ascii="Verdana" w:hAnsi="Verdana"/>
          <w:b/>
          <w:bCs/>
          <w:color w:val="000000" w:themeColor="text1"/>
        </w:rPr>
        <w:t>No. SSPD –</w:t>
      </w:r>
      <w:r w:rsidR="008F5513" w:rsidRPr="00F10EE3">
        <w:rPr>
          <w:rFonts w:ascii="Verdana" w:hAnsi="Verdana"/>
          <w:b/>
          <w:bCs/>
          <w:color w:val="000000" w:themeColor="text1"/>
        </w:rPr>
        <w:t>XX</w:t>
      </w:r>
      <w:permStart w:id="1138059432" w:edGrp="everyone"/>
      <w:r w:rsidR="008F5513" w:rsidRPr="00F10EE3">
        <w:rPr>
          <w:rFonts w:ascii="Verdana" w:hAnsi="Verdana"/>
          <w:b/>
          <w:bCs/>
          <w:color w:val="000000" w:themeColor="text1"/>
        </w:rPr>
        <w:t>X</w:t>
      </w:r>
      <w:r w:rsidRPr="00F10EE3">
        <w:rPr>
          <w:rFonts w:ascii="Verdana" w:hAnsi="Verdana"/>
          <w:b/>
          <w:bCs/>
          <w:color w:val="000000" w:themeColor="text1"/>
        </w:rPr>
        <w:t xml:space="preserve">- </w:t>
      </w:r>
      <w:permEnd w:id="1138059432"/>
      <w:r w:rsidRPr="00F10EE3">
        <w:rPr>
          <w:rFonts w:ascii="Verdana" w:hAnsi="Verdana"/>
          <w:b/>
          <w:bCs/>
          <w:color w:val="000000" w:themeColor="text1"/>
        </w:rPr>
        <w:t xml:space="preserve">2026.   </w:t>
      </w:r>
    </w:p>
    <w:p w14:paraId="3E386E89" w14:textId="77777777" w:rsidR="00B67FF4" w:rsidRPr="00F10EE3" w:rsidRDefault="00B67FF4" w:rsidP="00B67FF4">
      <w:pPr>
        <w:jc w:val="both"/>
        <w:rPr>
          <w:rFonts w:ascii="Verdana" w:hAnsi="Verdana"/>
          <w:b/>
          <w:bCs/>
          <w:color w:val="000000" w:themeColor="text1"/>
        </w:rPr>
      </w:pPr>
    </w:p>
    <w:p w14:paraId="15F5440E" w14:textId="353FECEE" w:rsidR="00B67FF4" w:rsidRPr="00F10EE3" w:rsidRDefault="00B67FF4" w:rsidP="00B67FF4">
      <w:pPr>
        <w:jc w:val="both"/>
        <w:rPr>
          <w:rFonts w:ascii="Verdana" w:hAnsi="Verdana"/>
          <w:color w:val="000000" w:themeColor="text1"/>
        </w:rPr>
      </w:pPr>
      <w:r w:rsidRPr="00F10EE3">
        <w:rPr>
          <w:rFonts w:ascii="Verdana" w:hAnsi="Verdana"/>
          <w:color w:val="000000" w:themeColor="text1"/>
        </w:rPr>
        <w:t>Por medio del presente documento manifiesto mi interés en participar en el proceso del asunto y declaramos bajo la gravedad de juramento que:</w:t>
      </w:r>
    </w:p>
    <w:p w14:paraId="7D408F18" w14:textId="77777777" w:rsidR="00B67FF4" w:rsidRPr="00F10EE3" w:rsidRDefault="00B67FF4" w:rsidP="00B67FF4">
      <w:pPr>
        <w:jc w:val="both"/>
        <w:rPr>
          <w:rFonts w:ascii="Verdana" w:hAnsi="Verdana"/>
          <w:color w:val="000000" w:themeColor="text1"/>
        </w:rPr>
      </w:pPr>
    </w:p>
    <w:p w14:paraId="30BE8CE5"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Estoy autorizado para suscribir y presentar la oferta y firmar el contrato si resulto adjudicatario del Proceso de Contratación de la referencia.</w:t>
      </w:r>
    </w:p>
    <w:p w14:paraId="19300CBA"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 xml:space="preserve">En caso de que la oferta me sea adjudicada suscribiré el contrato objeto del Proceso de Contratación en la fecha prevista para el efecto en el Cronograma contenido en los Documentos del Proceso. </w:t>
      </w:r>
    </w:p>
    <w:p w14:paraId="636505BF" w14:textId="3B268B56" w:rsidR="00B67FF4" w:rsidRPr="00F10EE3" w:rsidRDefault="006C3189"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Conozco la información general de</w:t>
      </w:r>
      <w:r w:rsidR="00B67FF4" w:rsidRPr="00F10EE3">
        <w:rPr>
          <w:rFonts w:ascii="Verdana" w:hAnsi="Verdana"/>
          <w:color w:val="000000" w:themeColor="text1"/>
        </w:rPr>
        <w:t xml:space="preserve"> </w:t>
      </w:r>
      <w:r w:rsidRPr="00F10EE3">
        <w:rPr>
          <w:rFonts w:ascii="Verdana" w:hAnsi="Verdana"/>
          <w:color w:val="000000" w:themeColor="text1"/>
        </w:rPr>
        <w:t xml:space="preserve">los </w:t>
      </w:r>
      <w:r w:rsidR="00B67FF4" w:rsidRPr="00F10EE3">
        <w:rPr>
          <w:rFonts w:ascii="Verdana" w:hAnsi="Verdana"/>
          <w:color w:val="000000" w:themeColor="text1"/>
        </w:rPr>
        <w:t xml:space="preserve">estudios previos y </w:t>
      </w:r>
      <w:r w:rsidRPr="00F10EE3">
        <w:rPr>
          <w:rFonts w:ascii="Verdana" w:hAnsi="Verdana"/>
          <w:color w:val="000000" w:themeColor="text1"/>
        </w:rPr>
        <w:t xml:space="preserve">la invitación pública; </w:t>
      </w:r>
      <w:r w:rsidR="00B67FF4" w:rsidRPr="00F10EE3">
        <w:rPr>
          <w:rFonts w:ascii="Verdana" w:hAnsi="Verdana"/>
          <w:color w:val="000000" w:themeColor="text1"/>
        </w:rPr>
        <w:t xml:space="preserve">y aceptamos los requisitos en ella contenidos con su respectivos Anexos y Adendas. Así mismo manifestamos que cumplimos con los requisitos jurídicos exigidos, </w:t>
      </w:r>
      <w:permStart w:id="1537084228" w:edGrp="everyone"/>
      <w:r w:rsidR="00B67FF4" w:rsidRPr="00F10EE3">
        <w:rPr>
          <w:rFonts w:ascii="Verdana" w:hAnsi="Verdana"/>
          <w:color w:val="000000" w:themeColor="text1"/>
        </w:rPr>
        <w:t xml:space="preserve">y la información diligenciada en los anexos </w:t>
      </w:r>
      <w:r w:rsidR="00F43A08" w:rsidRPr="00F10EE3">
        <w:rPr>
          <w:rFonts w:ascii="Verdana" w:hAnsi="Verdana"/>
          <w:color w:val="000000" w:themeColor="text1"/>
        </w:rPr>
        <w:t>anteriores.</w:t>
      </w:r>
    </w:p>
    <w:p w14:paraId="359A69D9"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Conozco las leyes de la República de Colombia que rigen el Proceso de Contratación.</w:t>
      </w:r>
    </w:p>
    <w:p w14:paraId="7FDB6E2A" w14:textId="0B0C6BA1" w:rsidR="00B67FF4" w:rsidRPr="00F10EE3" w:rsidRDefault="00B67FF4" w:rsidP="00967406">
      <w:pPr>
        <w:pStyle w:val="Prrafodelista"/>
        <w:numPr>
          <w:ilvl w:val="0"/>
          <w:numId w:val="34"/>
        </w:numPr>
        <w:autoSpaceDN/>
        <w:contextualSpacing w:val="0"/>
        <w:textAlignment w:val="auto"/>
        <w:rPr>
          <w:rFonts w:ascii="Verdana" w:hAnsi="Verdana"/>
          <w:color w:val="000000" w:themeColor="text1"/>
        </w:rPr>
      </w:pPr>
      <w:r w:rsidRPr="00F10EE3">
        <w:rPr>
          <w:rFonts w:ascii="Verdana" w:hAnsi="Verdana"/>
          <w:color w:val="000000" w:themeColor="text1"/>
        </w:rPr>
        <w:t xml:space="preserve">Conozco el sitio donde se ejecutará el contrato y asumo los Riesgos Previsibles inherentes al mismo, </w:t>
      </w:r>
      <w:r w:rsidR="00A0079A" w:rsidRPr="00F10EE3">
        <w:rPr>
          <w:rFonts w:ascii="Verdana" w:hAnsi="Verdana"/>
          <w:color w:val="000000" w:themeColor="text1"/>
        </w:rPr>
        <w:t xml:space="preserve">así como aquellos asignados en </w:t>
      </w:r>
      <w:r w:rsidRPr="00F10EE3">
        <w:rPr>
          <w:rFonts w:ascii="Verdana" w:hAnsi="Verdana"/>
          <w:color w:val="000000" w:themeColor="text1"/>
        </w:rPr>
        <w:t>l</w:t>
      </w:r>
      <w:r w:rsidR="00A0079A" w:rsidRPr="00F10EE3">
        <w:rPr>
          <w:rFonts w:ascii="Verdana" w:hAnsi="Verdana"/>
          <w:color w:val="000000" w:themeColor="text1"/>
        </w:rPr>
        <w:t>a</w:t>
      </w:r>
      <w:r w:rsidRPr="00F10EE3">
        <w:rPr>
          <w:rFonts w:ascii="Verdana" w:hAnsi="Verdana"/>
          <w:color w:val="000000" w:themeColor="text1"/>
        </w:rPr>
        <w:t xml:space="preserve"> </w:t>
      </w:r>
      <w:r w:rsidR="00A0079A" w:rsidRPr="00F10EE3">
        <w:rPr>
          <w:rFonts w:ascii="Verdana" w:hAnsi="Verdana"/>
          <w:color w:val="000000" w:themeColor="text1"/>
        </w:rPr>
        <w:t>Invitación Pública</w:t>
      </w:r>
      <w:r w:rsidRPr="00F10EE3">
        <w:rPr>
          <w:rFonts w:ascii="Verdana" w:hAnsi="Verdana"/>
          <w:color w:val="000000" w:themeColor="text1"/>
        </w:rPr>
        <w:t xml:space="preserve">. </w:t>
      </w:r>
    </w:p>
    <w:permEnd w:id="1537084228"/>
    <w:p w14:paraId="201E3446" w14:textId="41345F7A"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 xml:space="preserve">Que, si </w:t>
      </w:r>
      <w:r w:rsidR="00B85F0E" w:rsidRPr="00F10EE3">
        <w:rPr>
          <w:rFonts w:ascii="Verdana" w:hAnsi="Verdana"/>
          <w:color w:val="000000" w:themeColor="text1"/>
        </w:rPr>
        <w:t>se adjudica</w:t>
      </w:r>
      <w:r w:rsidRPr="00F10EE3">
        <w:rPr>
          <w:rFonts w:ascii="Verdana" w:hAnsi="Verdana"/>
          <w:color w:val="000000" w:themeColor="text1"/>
        </w:rPr>
        <w:t xml:space="preserve"> el contrato, me comprometo a constituir las garantías requeridas y a ejecutar totalmente el contrato en</w:t>
      </w:r>
      <w:r w:rsidR="00A0079A" w:rsidRPr="00F10EE3">
        <w:rPr>
          <w:rFonts w:ascii="Verdana" w:hAnsi="Verdana"/>
          <w:color w:val="000000" w:themeColor="text1"/>
        </w:rPr>
        <w:t xml:space="preserve"> el plazo establecido en la Invitación Pública</w:t>
      </w:r>
      <w:r w:rsidRPr="00F10EE3">
        <w:rPr>
          <w:rFonts w:ascii="Verdana" w:hAnsi="Verdana"/>
          <w:color w:val="000000" w:themeColor="text1"/>
        </w:rPr>
        <w:t>.</w:t>
      </w:r>
    </w:p>
    <w:p w14:paraId="41C83460" w14:textId="30955A65"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 xml:space="preserve">Que, en caso de ser adjudicado el presente proceso, cumpliré con cada una de las especificaciones técnicas y obligaciones establecidas en </w:t>
      </w:r>
      <w:r w:rsidR="00A0079A" w:rsidRPr="00F10EE3">
        <w:rPr>
          <w:rFonts w:ascii="Verdana" w:hAnsi="Verdana"/>
          <w:color w:val="000000" w:themeColor="text1"/>
        </w:rPr>
        <w:t>la Invitación Pública</w:t>
      </w:r>
      <w:r w:rsidRPr="00F10EE3">
        <w:rPr>
          <w:rFonts w:ascii="Verdana" w:hAnsi="Verdana"/>
          <w:color w:val="000000" w:themeColor="text1"/>
        </w:rPr>
        <w:t xml:space="preserve">. </w:t>
      </w:r>
    </w:p>
    <w:p w14:paraId="388E23A3"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Conozco y cuento con los profesionales ofertados en el equipo de trabajo y los pondré a disposición de la Entidad para el cumplimiento del objeto del contrato.</w:t>
      </w:r>
    </w:p>
    <w:p w14:paraId="3FF9F91C"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 xml:space="preserve">Así mismo, declaro bajo la gravedad del juramento, sujeto a las sanciones establecidas en el </w:t>
      </w:r>
      <w:permStart w:id="1944878788" w:edGrp="everyone"/>
      <w:r w:rsidRPr="00F10EE3">
        <w:rPr>
          <w:rFonts w:ascii="Verdana" w:hAnsi="Verdana"/>
          <w:color w:val="000000" w:themeColor="text1"/>
        </w:rPr>
        <w:t xml:space="preserve">Art. 442 del Código Penal (Ley 599/00) </w:t>
      </w:r>
      <w:r w:rsidRPr="00F10EE3">
        <w:rPr>
          <w:rFonts w:ascii="Verdana" w:eastAsia="Arial Unicode MS" w:hAnsi="Verdana"/>
          <w:color w:val="000000" w:themeColor="text1"/>
        </w:rPr>
        <w:t>q</w:t>
      </w:r>
      <w:permEnd w:id="1944878788"/>
      <w:r w:rsidRPr="00F10EE3">
        <w:rPr>
          <w:rFonts w:ascii="Verdana" w:hAnsi="Verdana"/>
          <w:color w:val="000000" w:themeColor="text1"/>
        </w:rPr>
        <w:t xml:space="preserve">ue la información contenida en la propuesta es verídica y que asumo total responsabilidad frente a la </w:t>
      </w:r>
      <w:r w:rsidRPr="00F10EE3">
        <w:rPr>
          <w:rFonts w:ascii="Verdana" w:hAnsi="Verdana"/>
          <w:b/>
          <w:bCs/>
          <w:color w:val="000000" w:themeColor="text1"/>
        </w:rPr>
        <w:t>SUPERSERVICIOS</w:t>
      </w:r>
      <w:r w:rsidRPr="00F10EE3">
        <w:rPr>
          <w:rFonts w:ascii="Verdana" w:hAnsi="Verdana"/>
          <w:color w:val="000000" w:themeColor="text1"/>
        </w:rPr>
        <w:t xml:space="preserve"> cuando los datos </w:t>
      </w:r>
      <w:r w:rsidRPr="00F10EE3">
        <w:rPr>
          <w:rFonts w:ascii="Verdana" w:hAnsi="Verdana"/>
          <w:color w:val="000000" w:themeColor="text1"/>
        </w:rPr>
        <w:lastRenderedPageBreak/>
        <w:t xml:space="preserve">suministrados sean falsos o contrarios a la realidad, sin perjuicio de lo dispuesto en el Código Penal y demás normas concordantes. </w:t>
      </w:r>
    </w:p>
    <w:p w14:paraId="73D6794A"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Ni los integrantes del Proponente Plural, ni los socios de la persona jurídica que represento (se exceptúa las sociedades anónimas abiertas) ni yo nos hallamos incursos en causal alguna de Conflicto de Interés, inhabilidad o incompatibilidad de las señaladas en la Constitución y en la ley.</w:t>
      </w:r>
    </w:p>
    <w:p w14:paraId="05F80F16"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Ni los integrantes del Proponente Plural, ni los socios de la persona jurídica que represento (se exceptúa las sociedades anónimas abiertas), ni yo nos encontramos en ninguno de los eventos de prohibiciones especiales para contratar, ni nos hallamos incursos en ninguno de los conflictos de interés para participar establecidos en la ley.</w:t>
      </w:r>
    </w:p>
    <w:p w14:paraId="18677492"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En caso de conocer que los integrantes del Proponente Plural, los socios de la persona jurídica que represento (se exceptúan las sociedades anónimas abiertas)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3EFB3A5"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DCB9A08"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Ni los integrantes del Proponente Plural, ni los socios de la persona jurídica que represento (se exceptúan las sociedades anónimas abiertas), ni yo estamos incursos en la situación descrita en el numeral 1° del artículo 38 de la Ley 1116 de 2006.</w:t>
      </w:r>
    </w:p>
    <w:p w14:paraId="76E0FD9E"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[Incluir para el caso de Proponentes extranjeros sin domicilio o sin Sucursal en Colombia]</w:t>
      </w:r>
    </w:p>
    <w:p w14:paraId="306E9900" w14:textId="77777777" w:rsidR="00B67FF4" w:rsidRPr="00F10EE3" w:rsidRDefault="00B67FF4" w:rsidP="00967406">
      <w:pPr>
        <w:numPr>
          <w:ilvl w:val="0"/>
          <w:numId w:val="34"/>
        </w:numPr>
        <w:tabs>
          <w:tab w:val="left" w:pos="426"/>
        </w:tabs>
        <w:autoSpaceDN/>
        <w:jc w:val="both"/>
        <w:textAlignment w:val="auto"/>
        <w:rPr>
          <w:rFonts w:ascii="Verdana" w:hAnsi="Verdana"/>
          <w:color w:val="000000" w:themeColor="text1"/>
        </w:rPr>
      </w:pPr>
      <w:r w:rsidRPr="00F10EE3">
        <w:rPr>
          <w:rFonts w:ascii="Verdana" w:hAnsi="Verdana"/>
          <w:color w:val="000000" w:themeColor="text1"/>
        </w:rPr>
        <w:t xml:space="preserve">No soy responsable fiscal por actividades ejercidas en Colombia en el pasado y no tengo sanciones vigentes en Colombia que impliquen inhabilidad, incompatibilidad o prohibición para contratar con Entidad Estatal alguna. </w:t>
      </w:r>
    </w:p>
    <w:p w14:paraId="1DF05F8E" w14:textId="4382AC69" w:rsidR="00B67FF4" w:rsidRPr="00F10EE3" w:rsidRDefault="00B67FF4" w:rsidP="00967406">
      <w:pPr>
        <w:numPr>
          <w:ilvl w:val="0"/>
          <w:numId w:val="34"/>
        </w:numPr>
        <w:tabs>
          <w:tab w:val="left" w:pos="426"/>
        </w:tabs>
        <w:autoSpaceDN/>
        <w:jc w:val="both"/>
        <w:textAlignment w:val="auto"/>
        <w:rPr>
          <w:rFonts w:ascii="Verdana" w:eastAsia="Arial" w:hAnsi="Verdana"/>
          <w:color w:val="000000" w:themeColor="text1"/>
        </w:rPr>
      </w:pPr>
      <w:r w:rsidRPr="00F10EE3">
        <w:rPr>
          <w:rFonts w:ascii="Verdana" w:hAnsi="Verdana"/>
          <w:color w:val="000000" w:themeColor="text1"/>
        </w:rPr>
        <w:t xml:space="preserve">Que no me hallo incurso en causal alguna de inhabilidad, incompatibilidad o conflicto de intereses de las señaladas en la Constitución y en la Ley y no nos encontramos en ninguno de los eventos de prohibiciones especiales para contratar. En especial, manifiesto que no me encuentro reportado en el Boletín de Responsables Fiscales vigente, publicado por la Contraloría General de la República de acuerdo con lo previsto en el </w:t>
      </w:r>
      <w:permStart w:id="1032980604" w:edGrp="everyone"/>
      <w:r w:rsidRPr="00F10EE3">
        <w:rPr>
          <w:rFonts w:ascii="Verdana" w:hAnsi="Verdana"/>
          <w:color w:val="000000" w:themeColor="text1"/>
          <w:highlight w:val="yellow"/>
        </w:rPr>
        <w:t>numeral 4 del artículo 42 de la Ley 1952 de 2019 (C.D.U.) en concordancia con el art. 60 de la Ley 610 de 2000</w:t>
      </w:r>
      <w:r w:rsidRPr="00F10EE3">
        <w:rPr>
          <w:rFonts w:ascii="Verdana" w:hAnsi="Verdana"/>
          <w:color w:val="000000" w:themeColor="text1"/>
        </w:rPr>
        <w:t>.</w:t>
      </w:r>
      <w:permEnd w:id="1032980604"/>
      <w:r w:rsidRPr="00F10EE3">
        <w:rPr>
          <w:rFonts w:ascii="Verdana" w:eastAsia="Arial Unicode MS" w:hAnsi="Verdana"/>
          <w:b/>
          <w:bCs/>
          <w:color w:val="000000" w:themeColor="text1"/>
        </w:rPr>
        <w:t xml:space="preserve"> </w:t>
      </w:r>
      <w:r w:rsidRPr="00F10EE3">
        <w:rPr>
          <w:rFonts w:ascii="Verdana" w:hAnsi="Verdana"/>
          <w:b/>
          <w:bCs/>
          <w:color w:val="000000" w:themeColor="text1"/>
        </w:rPr>
        <w:t xml:space="preserve">(NOTA: </w:t>
      </w:r>
      <w:r w:rsidRPr="00F10EE3">
        <w:rPr>
          <w:rFonts w:ascii="Verdana" w:hAnsi="Verdana"/>
          <w:color w:val="000000" w:themeColor="text1"/>
        </w:rPr>
        <w:t>Se recuerda al proponente que, si está incurso en alguna causal de inhabilidad, incompatibilidad o conflicto de interés, no puede participar en el proceso de selección y debe abstenerse de formular propuesta).</w:t>
      </w:r>
    </w:p>
    <w:p w14:paraId="10DC7470" w14:textId="4607D59E" w:rsidR="00B67FF4" w:rsidRPr="00F10EE3" w:rsidRDefault="00B67FF4" w:rsidP="00967406">
      <w:pPr>
        <w:numPr>
          <w:ilvl w:val="0"/>
          <w:numId w:val="34"/>
        </w:numPr>
        <w:tabs>
          <w:tab w:val="left" w:pos="426"/>
        </w:tabs>
        <w:autoSpaceDN/>
        <w:jc w:val="both"/>
        <w:textAlignment w:val="auto"/>
        <w:rPr>
          <w:rFonts w:ascii="Verdana" w:eastAsia="Arial" w:hAnsi="Verdana"/>
          <w:color w:val="000000" w:themeColor="text1"/>
        </w:rPr>
      </w:pPr>
      <w:r w:rsidRPr="00F10EE3">
        <w:rPr>
          <w:rFonts w:ascii="Verdana" w:eastAsia="Arial" w:hAnsi="Verdana"/>
          <w:color w:val="000000" w:themeColor="text1"/>
        </w:rPr>
        <w:t xml:space="preserve">Que conocemos y cumplimos en su totalidad los requerimientos y condiciones de los estudios y documentos previos - Anexo Técnico, </w:t>
      </w:r>
      <w:r w:rsidR="00A0079A" w:rsidRPr="00F10EE3">
        <w:rPr>
          <w:rFonts w:ascii="Verdana" w:hAnsi="Verdana"/>
          <w:color w:val="000000" w:themeColor="text1"/>
        </w:rPr>
        <w:t>Invitación Pública</w:t>
      </w:r>
      <w:r w:rsidR="00A0079A" w:rsidRPr="00F10EE3">
        <w:rPr>
          <w:rFonts w:ascii="Verdana" w:eastAsia="Arial" w:hAnsi="Verdana"/>
          <w:color w:val="000000" w:themeColor="text1"/>
        </w:rPr>
        <w:t xml:space="preserve"> </w:t>
      </w:r>
      <w:r w:rsidRPr="00F10EE3">
        <w:rPr>
          <w:rFonts w:ascii="Verdana" w:eastAsia="Arial" w:hAnsi="Verdana"/>
          <w:color w:val="000000" w:themeColor="text1"/>
        </w:rPr>
        <w:t>y adendas.</w:t>
      </w:r>
    </w:p>
    <w:p w14:paraId="746BADF2" w14:textId="77777777" w:rsidR="00B67FF4" w:rsidRPr="00F10EE3" w:rsidRDefault="00B67FF4" w:rsidP="00967406">
      <w:pPr>
        <w:numPr>
          <w:ilvl w:val="0"/>
          <w:numId w:val="34"/>
        </w:numPr>
        <w:tabs>
          <w:tab w:val="left" w:pos="426"/>
        </w:tabs>
        <w:autoSpaceDN/>
        <w:jc w:val="both"/>
        <w:textAlignment w:val="auto"/>
        <w:rPr>
          <w:rFonts w:ascii="Verdana" w:eastAsia="Arial" w:hAnsi="Verdana"/>
          <w:color w:val="000000" w:themeColor="text1"/>
        </w:rPr>
      </w:pPr>
      <w:r w:rsidRPr="00F10EE3">
        <w:rPr>
          <w:rFonts w:ascii="Verdana" w:hAnsi="Verdana"/>
          <w:color w:val="000000" w:themeColor="text1"/>
        </w:rPr>
        <w:t xml:space="preserve">Que conforme a la Ley 2013 de 2019 manifiesto que en caso de ser adjudicatario realizaré la publicación y/o actualización del registro de Conflicto de Interés y la Declaración del impuesto sobre la renta. </w:t>
      </w:r>
    </w:p>
    <w:p w14:paraId="61FD2522" w14:textId="77777777" w:rsidR="00B67FF4" w:rsidRPr="00F10EE3" w:rsidRDefault="00B67FF4" w:rsidP="00967406">
      <w:pPr>
        <w:numPr>
          <w:ilvl w:val="0"/>
          <w:numId w:val="34"/>
        </w:numPr>
        <w:tabs>
          <w:tab w:val="left" w:pos="426"/>
        </w:tabs>
        <w:autoSpaceDN/>
        <w:jc w:val="both"/>
        <w:textAlignment w:val="auto"/>
        <w:rPr>
          <w:rFonts w:ascii="Verdana" w:eastAsia="Arial" w:hAnsi="Verdana"/>
          <w:color w:val="000000" w:themeColor="text1"/>
        </w:rPr>
      </w:pPr>
      <w:r w:rsidRPr="00F10EE3">
        <w:rPr>
          <w:rFonts w:ascii="Verdana" w:hAnsi="Verdana"/>
          <w:color w:val="000000" w:themeColor="text1"/>
        </w:rPr>
        <w:t>Que, de ser adjudicado el proceso, conocemos y aceptamos que la SUPERSERVICIOS, de conformidad con lo establecido en la normativa vigente, pacte las cláusulas excepcionales de terminación, modificación e interpretación unilateral y de caducidad si aplica.</w:t>
      </w:r>
    </w:p>
    <w:p w14:paraId="0ADFD1BC" w14:textId="77777777" w:rsidR="00B67FF4" w:rsidRPr="00F10EE3" w:rsidRDefault="00B67FF4" w:rsidP="00967406">
      <w:pPr>
        <w:pStyle w:val="Prrafodelista"/>
        <w:numPr>
          <w:ilvl w:val="0"/>
          <w:numId w:val="34"/>
        </w:numPr>
        <w:autoSpaceDN/>
        <w:contextualSpacing w:val="0"/>
        <w:jc w:val="both"/>
        <w:textAlignment w:val="auto"/>
        <w:rPr>
          <w:rFonts w:ascii="Verdana" w:eastAsia="Arial" w:hAnsi="Verdana"/>
          <w:color w:val="000000" w:themeColor="text1"/>
        </w:rPr>
      </w:pPr>
      <w:r w:rsidRPr="00F10EE3">
        <w:rPr>
          <w:rFonts w:ascii="Verdana" w:eastAsia="Arial" w:hAnsi="Verdana"/>
          <w:color w:val="000000" w:themeColor="text1"/>
        </w:rPr>
        <w:lastRenderedPageBreak/>
        <w:t>Los recursos destinados al proyecto son de origen lícito y no hemos participado en actividades delictivas, así como no hemos recibido recursos o facilitado actividades contrarias a la ley.</w:t>
      </w:r>
    </w:p>
    <w:p w14:paraId="477DC2E2" w14:textId="77777777" w:rsidR="00B67FF4" w:rsidRPr="00F10EE3" w:rsidRDefault="00B67FF4" w:rsidP="00967406">
      <w:pPr>
        <w:pStyle w:val="Prrafodelista"/>
        <w:widowControl/>
        <w:numPr>
          <w:ilvl w:val="0"/>
          <w:numId w:val="34"/>
        </w:numPr>
        <w:suppressAutoHyphens w:val="0"/>
        <w:autoSpaceDN/>
        <w:spacing w:after="120"/>
        <w:jc w:val="both"/>
        <w:textAlignment w:val="auto"/>
        <w:rPr>
          <w:rFonts w:ascii="Verdana" w:hAnsi="Verdana"/>
          <w:color w:val="000000" w:themeColor="text1"/>
        </w:rPr>
      </w:pPr>
      <w:r w:rsidRPr="00F10EE3">
        <w:rPr>
          <w:rFonts w:ascii="Verdana" w:hAnsi="Verdana"/>
          <w:color w:val="000000" w:themeColor="text1"/>
        </w:rPr>
        <w:t>La oferta está constituida por todos los Formatos, Formularios, Anexos y Matrices requeridos en los Documentos del Proceso aplicables al Proponente y documentos de soporte presentados.</w:t>
      </w:r>
    </w:p>
    <w:p w14:paraId="3EAA2AAC" w14:textId="77777777" w:rsidR="00B67FF4" w:rsidRPr="00F10EE3" w:rsidRDefault="00B67FF4" w:rsidP="00967406">
      <w:pPr>
        <w:pStyle w:val="Prrafodelista"/>
        <w:widowControl/>
        <w:numPr>
          <w:ilvl w:val="0"/>
          <w:numId w:val="34"/>
        </w:numPr>
        <w:suppressAutoHyphens w:val="0"/>
        <w:autoSpaceDN/>
        <w:spacing w:before="120" w:after="240"/>
        <w:jc w:val="both"/>
        <w:textAlignment w:val="auto"/>
        <w:rPr>
          <w:rFonts w:ascii="Verdana" w:hAnsi="Verdana"/>
          <w:color w:val="000000" w:themeColor="text1"/>
        </w:rPr>
      </w:pPr>
      <w:r w:rsidRPr="00F10EE3">
        <w:rPr>
          <w:rFonts w:ascii="Verdana" w:hAnsi="Verdana"/>
          <w:color w:val="000000" w:themeColor="text1"/>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2133E8C5" w14:textId="77777777" w:rsidR="00B67FF4" w:rsidRPr="00F10EE3" w:rsidRDefault="00B67FF4" w:rsidP="00967406">
      <w:pPr>
        <w:pStyle w:val="Prrafodelista"/>
        <w:widowControl/>
        <w:numPr>
          <w:ilvl w:val="0"/>
          <w:numId w:val="34"/>
        </w:numPr>
        <w:suppressAutoHyphens w:val="0"/>
        <w:autoSpaceDN/>
        <w:snapToGrid w:val="0"/>
        <w:jc w:val="both"/>
        <w:textAlignment w:val="auto"/>
        <w:rPr>
          <w:rFonts w:ascii="Verdana" w:hAnsi="Verdana"/>
          <w:color w:val="000000" w:themeColor="text1"/>
        </w:rPr>
      </w:pPr>
      <w:r w:rsidRPr="00F10EE3">
        <w:rPr>
          <w:rFonts w:ascii="Verdana" w:hAnsi="Verdana"/>
          <w:color w:val="000000" w:themeColor="text1"/>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F7590B3" w14:textId="77777777" w:rsidR="00B67FF4" w:rsidRPr="00F10EE3" w:rsidRDefault="00B67FF4" w:rsidP="00967406">
      <w:pPr>
        <w:pStyle w:val="Prrafodelista"/>
        <w:widowControl/>
        <w:numPr>
          <w:ilvl w:val="0"/>
          <w:numId w:val="34"/>
        </w:numPr>
        <w:suppressAutoHyphens w:val="0"/>
        <w:autoSpaceDN/>
        <w:snapToGrid w:val="0"/>
        <w:jc w:val="both"/>
        <w:textAlignment w:val="auto"/>
        <w:rPr>
          <w:rFonts w:ascii="Verdana" w:hAnsi="Verdana"/>
          <w:color w:val="000000" w:themeColor="text1"/>
        </w:rPr>
      </w:pPr>
      <w:r w:rsidRPr="00F10EE3">
        <w:rPr>
          <w:rFonts w:ascii="Verdana" w:hAnsi="Verdana"/>
          <w:color w:val="000000" w:themeColor="text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C3D19A4" w14:textId="77777777" w:rsidR="00B67FF4" w:rsidRPr="00F10EE3" w:rsidRDefault="00B67FF4" w:rsidP="00B67FF4">
      <w:pPr>
        <w:snapToGrid w:val="0"/>
        <w:ind w:left="708"/>
        <w:contextualSpacing/>
        <w:rPr>
          <w:rFonts w:ascii="Verdana" w:hAnsi="Verdana"/>
          <w:color w:val="000000" w:themeColor="text1"/>
        </w:rPr>
      </w:pPr>
    </w:p>
    <w:p w14:paraId="0F0D70AA" w14:textId="77777777" w:rsidR="00B67FF4" w:rsidRPr="00F10EE3" w:rsidRDefault="00B67FF4" w:rsidP="00967406">
      <w:pPr>
        <w:pStyle w:val="Prrafodelista"/>
        <w:widowControl/>
        <w:numPr>
          <w:ilvl w:val="0"/>
          <w:numId w:val="34"/>
        </w:numPr>
        <w:suppressAutoHyphens w:val="0"/>
        <w:autoSpaceDN/>
        <w:contextualSpacing w:val="0"/>
        <w:jc w:val="both"/>
        <w:textAlignment w:val="auto"/>
        <w:rPr>
          <w:rFonts w:ascii="Verdana" w:hAnsi="Verdana"/>
          <w:color w:val="000000" w:themeColor="text1"/>
        </w:rPr>
      </w:pPr>
      <w:r w:rsidRPr="00F10EE3">
        <w:rPr>
          <w:rFonts w:ascii="Verdana" w:hAnsi="Verdana"/>
          <w:color w:val="000000" w:themeColor="text1"/>
        </w:rPr>
        <w:t xml:space="preserve">Declaro que: </w:t>
      </w:r>
      <w:r w:rsidRPr="00F10EE3">
        <w:rPr>
          <w:rFonts w:ascii="Verdana" w:hAnsi="Verdana"/>
          <w:color w:val="000000" w:themeColor="text1"/>
          <w:highlight w:val="lightGray"/>
        </w:rPr>
        <w:t>[Marque con una X la característica aplicable al Proponente]</w:t>
      </w:r>
    </w:p>
    <w:p w14:paraId="11A7D332" w14:textId="77777777" w:rsidR="00B67FF4" w:rsidRPr="00F10EE3" w:rsidRDefault="00B67FF4" w:rsidP="00B67FF4">
      <w:pPr>
        <w:rPr>
          <w:rFonts w:ascii="Verdana" w:hAnsi="Verdana"/>
          <w:color w:val="000000" w:themeColor="text1"/>
        </w:rPr>
      </w:pPr>
    </w:p>
    <w:p w14:paraId="6E5DE9CC" w14:textId="77777777" w:rsidR="00B67FF4" w:rsidRPr="00F10EE3" w:rsidRDefault="00B67FF4" w:rsidP="00B67FF4">
      <w:pPr>
        <w:rPr>
          <w:rFonts w:ascii="Verdana" w:hAnsi="Verdana"/>
          <w:color w:val="000000" w:themeColor="text1"/>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40"/>
        <w:gridCol w:w="6265"/>
      </w:tblGrid>
      <w:tr w:rsidR="00B67FF4" w:rsidRPr="00F10EE3" w14:paraId="6BD040CB" w14:textId="77777777" w:rsidTr="00B85F0E">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8E8E8" w:themeFill="background2"/>
            <w:vAlign w:val="center"/>
            <w:hideMark/>
          </w:tcPr>
          <w:p w14:paraId="23DF1FA3" w14:textId="77777777" w:rsidR="00B67FF4" w:rsidRPr="00F10EE3" w:rsidRDefault="00B67FF4" w:rsidP="00307290">
            <w:pPr>
              <w:rPr>
                <w:rFonts w:ascii="Verdana" w:hAnsi="Verdana"/>
                <w:b/>
                <w:color w:val="000000" w:themeColor="text1"/>
              </w:rPr>
            </w:pPr>
            <w:r w:rsidRPr="00F10EE3">
              <w:rPr>
                <w:rFonts w:ascii="Verdana" w:hAnsi="Verdana"/>
                <w:b/>
                <w:color w:val="000000" w:themeColor="text1"/>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CD72AD"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Persona natural__</w:t>
            </w:r>
          </w:p>
          <w:p w14:paraId="01B5351D"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 xml:space="preserve">Persona jurídica nacional ___ </w:t>
            </w:r>
          </w:p>
          <w:p w14:paraId="1FC339FB"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 xml:space="preserve">Persona jurídica extranjera sin Sucursal en Colombia___ </w:t>
            </w:r>
          </w:p>
          <w:p w14:paraId="1F941E9D"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 xml:space="preserve">Sucursal de sociedad extranjera ___ </w:t>
            </w:r>
          </w:p>
          <w:p w14:paraId="10674202"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 xml:space="preserve">Unión Temporal ___ </w:t>
            </w:r>
          </w:p>
          <w:p w14:paraId="645BF973"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Consorcio ___</w:t>
            </w:r>
          </w:p>
          <w:p w14:paraId="377DAFDB"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Otro__</w:t>
            </w:r>
            <w:r w:rsidRPr="00F10EE3">
              <w:rPr>
                <w:rFonts w:ascii="Verdana" w:hAnsi="Verdana"/>
                <w:color w:val="000000" w:themeColor="text1"/>
              </w:rPr>
              <w:fldChar w:fldCharType="begin"/>
            </w:r>
            <w:r w:rsidRPr="00F10EE3">
              <w:rPr>
                <w:rFonts w:ascii="Verdana" w:hAnsi="Verdana"/>
                <w:color w:val="000000" w:themeColor="text1"/>
              </w:rPr>
              <w:instrText xml:space="preserve"> AUTHOR  "Nombre y Apellidos" \* FirstCap  \* MERGEFORMAT </w:instrText>
            </w:r>
            <w:r w:rsidRPr="00F10EE3">
              <w:rPr>
                <w:rFonts w:ascii="Verdana" w:hAnsi="Verdana"/>
                <w:color w:val="000000" w:themeColor="text1"/>
              </w:rPr>
              <w:fldChar w:fldCharType="end"/>
            </w:r>
          </w:p>
        </w:tc>
      </w:tr>
      <w:tr w:rsidR="00B67FF4" w:rsidRPr="00F10EE3" w14:paraId="4868F52B" w14:textId="77777777" w:rsidTr="00B85F0E">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8E8E8" w:themeFill="background2"/>
            <w:vAlign w:val="center"/>
            <w:hideMark/>
          </w:tcPr>
          <w:p w14:paraId="2F529C97" w14:textId="77777777" w:rsidR="00B67FF4" w:rsidRPr="00F10EE3" w:rsidRDefault="00B67FF4" w:rsidP="00307290">
            <w:pPr>
              <w:rPr>
                <w:rFonts w:ascii="Verdana" w:hAnsi="Verdana"/>
                <w:b/>
                <w:color w:val="000000" w:themeColor="text1"/>
              </w:rPr>
            </w:pPr>
            <w:r w:rsidRPr="00F10EE3">
              <w:rPr>
                <w:rFonts w:ascii="Verdana" w:hAnsi="Verdana"/>
                <w:b/>
                <w:color w:val="000000" w:themeColor="text1"/>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4E1577"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El Proponente o alguno de los miembros del Proponente Plural pertenece a un grupo empresarial: SÍ__ NO___ Nombre del grupo empresarial: __________</w:t>
            </w:r>
          </w:p>
          <w:p w14:paraId="419A2A15" w14:textId="77777777" w:rsidR="00B67FF4" w:rsidRPr="00F10EE3" w:rsidRDefault="00B67FF4" w:rsidP="00307290">
            <w:pPr>
              <w:rPr>
                <w:rFonts w:ascii="Verdana" w:hAnsi="Verdana"/>
                <w:color w:val="000000" w:themeColor="text1"/>
              </w:rPr>
            </w:pPr>
          </w:p>
          <w:p w14:paraId="524D35C7"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 xml:space="preserve">En caso de que la respuesta anterior sea afirmativa, la participación en el grupo empresarial es en calidad de: </w:t>
            </w:r>
          </w:p>
          <w:p w14:paraId="7714FE70" w14:textId="77777777" w:rsidR="00B67FF4" w:rsidRPr="00F10EE3" w:rsidRDefault="00B67FF4" w:rsidP="00307290">
            <w:pPr>
              <w:rPr>
                <w:rFonts w:ascii="Verdana" w:hAnsi="Verdana"/>
                <w:color w:val="000000" w:themeColor="text1"/>
              </w:rPr>
            </w:pPr>
          </w:p>
          <w:p w14:paraId="7B720525"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 xml:space="preserve">Matriz ___ </w:t>
            </w:r>
          </w:p>
          <w:p w14:paraId="603C6363"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 xml:space="preserve">Subsidiaria ___ </w:t>
            </w:r>
          </w:p>
          <w:p w14:paraId="07BDAC0D"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 xml:space="preserve">Filial ___ </w:t>
            </w:r>
          </w:p>
          <w:p w14:paraId="127E3575"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 xml:space="preserve">Subordinada ___ </w:t>
            </w:r>
          </w:p>
          <w:p w14:paraId="0ED58EF7"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Otro (indicar cuál) ___________</w:t>
            </w:r>
          </w:p>
          <w:p w14:paraId="31DA5BD2" w14:textId="77777777" w:rsidR="00B67FF4" w:rsidRPr="00F10EE3" w:rsidRDefault="00B67FF4" w:rsidP="00307290">
            <w:pPr>
              <w:rPr>
                <w:rFonts w:ascii="Verdana" w:hAnsi="Verdana"/>
                <w:color w:val="000000" w:themeColor="text1"/>
              </w:rPr>
            </w:pPr>
          </w:p>
          <w:p w14:paraId="210142B6" w14:textId="77777777" w:rsidR="00B67FF4" w:rsidRPr="00F10EE3" w:rsidRDefault="00B67FF4" w:rsidP="00307290">
            <w:pPr>
              <w:rPr>
                <w:rFonts w:ascii="Verdana" w:hAnsi="Verdana"/>
                <w:color w:val="000000" w:themeColor="text1"/>
              </w:rPr>
            </w:pPr>
          </w:p>
        </w:tc>
      </w:tr>
      <w:tr w:rsidR="00B67FF4" w:rsidRPr="00F10EE3" w14:paraId="5C2BDED2" w14:textId="77777777" w:rsidTr="00A0079A">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7D923D2C" w14:textId="77777777" w:rsidR="00B67FF4" w:rsidRPr="00F10EE3" w:rsidRDefault="00B67FF4" w:rsidP="00307290">
            <w:pPr>
              <w:rPr>
                <w:rFonts w:ascii="Verdana" w:hAnsi="Verdana"/>
                <w:b/>
                <w:color w:val="000000" w:themeColor="text1"/>
              </w:rPr>
            </w:pPr>
            <w:r w:rsidRPr="00F10EE3">
              <w:rPr>
                <w:rFonts w:ascii="Verdana" w:hAnsi="Verdana"/>
                <w:b/>
                <w:color w:val="000000" w:themeColor="text1"/>
              </w:rPr>
              <w:lastRenderedPageBreak/>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41B6EB"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El Proponente cotiza en bolsa: sí___ no____</w:t>
            </w:r>
          </w:p>
          <w:p w14:paraId="6A1351D3"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Composición accionaria del Proponente o de las personas jurídicas que lo integran (lo anterior no aplica para las sociedades anónimas abiertas):</w:t>
            </w:r>
          </w:p>
          <w:p w14:paraId="0237009F" w14:textId="77777777" w:rsidR="00B67FF4" w:rsidRPr="00F10EE3" w:rsidRDefault="00B67FF4" w:rsidP="00307290">
            <w:pPr>
              <w:rPr>
                <w:rFonts w:ascii="Verdana" w:hAnsi="Verdana"/>
                <w:color w:val="000000" w:themeColor="text1"/>
              </w:rPr>
            </w:pPr>
          </w:p>
          <w:p w14:paraId="131F75A2" w14:textId="77777777" w:rsidR="00B67FF4" w:rsidRPr="00F10EE3" w:rsidRDefault="00B67FF4" w:rsidP="00307290">
            <w:pPr>
              <w:rPr>
                <w:rFonts w:ascii="Verdana" w:hAnsi="Verdana"/>
                <w:color w:val="000000" w:themeColor="text1"/>
              </w:rPr>
            </w:pPr>
            <w:r w:rsidRPr="00F10EE3">
              <w:rPr>
                <w:rFonts w:ascii="Verdana" w:hAnsi="Verdana"/>
                <w:color w:val="000000" w:themeColor="text1"/>
                <w:highlight w:val="lightGray"/>
              </w:rPr>
              <w:t>[Este cuadro se debe diligenciar por cada una de las sociedades que conforman el Proponente</w:t>
            </w:r>
            <w:r w:rsidRPr="00F10EE3">
              <w:rPr>
                <w:rFonts w:ascii="Verdana" w:hAnsi="Verdana"/>
                <w:color w:val="000000" w:themeColor="text1"/>
                <w:highlight w:val="darkGray"/>
              </w:rPr>
              <w:t>]</w:t>
            </w:r>
          </w:p>
          <w:p w14:paraId="38F07F3A" w14:textId="77777777" w:rsidR="00B67FF4" w:rsidRPr="00F10EE3" w:rsidRDefault="00B67FF4" w:rsidP="00307290">
            <w:pPr>
              <w:rPr>
                <w:rFonts w:ascii="Verdana" w:hAnsi="Verdana"/>
                <w:color w:val="000000" w:themeColor="text1"/>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2"/>
              <w:gridCol w:w="2124"/>
              <w:gridCol w:w="1694"/>
            </w:tblGrid>
            <w:tr w:rsidR="00B67FF4" w:rsidRPr="00F10EE3" w14:paraId="1FF7B7B7" w14:textId="77777777" w:rsidTr="00307290">
              <w:trPr>
                <w:trHeight w:val="17"/>
                <w:tblHeader/>
                <w:jc w:val="center"/>
              </w:trPr>
              <w:tc>
                <w:tcPr>
                  <w:tcW w:w="0" w:type="auto"/>
                  <w:tcMar>
                    <w:top w:w="100" w:type="dxa"/>
                    <w:left w:w="100" w:type="dxa"/>
                    <w:bottom w:w="100" w:type="dxa"/>
                    <w:right w:w="100" w:type="dxa"/>
                  </w:tcMar>
                  <w:vAlign w:val="center"/>
                </w:tcPr>
                <w:p w14:paraId="7D4DA776" w14:textId="77777777" w:rsidR="00B67FF4" w:rsidRPr="00F10EE3" w:rsidRDefault="00B67FF4" w:rsidP="00307290">
                  <w:pPr>
                    <w:jc w:val="center"/>
                    <w:rPr>
                      <w:rFonts w:ascii="Verdana" w:hAnsi="Verdana"/>
                      <w:b/>
                      <w:bCs/>
                      <w:color w:val="000000" w:themeColor="text1"/>
                    </w:rPr>
                  </w:pPr>
                  <w:r w:rsidRPr="00F10EE3">
                    <w:rPr>
                      <w:rFonts w:ascii="Verdana" w:hAnsi="Verdana"/>
                      <w:b/>
                      <w:bCs/>
                      <w:color w:val="000000" w:themeColor="text1"/>
                    </w:rPr>
                    <w:t>Porcentaje participación</w:t>
                  </w:r>
                </w:p>
              </w:tc>
              <w:tc>
                <w:tcPr>
                  <w:tcW w:w="0" w:type="auto"/>
                  <w:tcMar>
                    <w:top w:w="100" w:type="dxa"/>
                    <w:left w:w="100" w:type="dxa"/>
                    <w:bottom w:w="100" w:type="dxa"/>
                    <w:right w:w="100" w:type="dxa"/>
                  </w:tcMar>
                </w:tcPr>
                <w:p w14:paraId="271E6071" w14:textId="77777777" w:rsidR="00B67FF4" w:rsidRPr="00F10EE3" w:rsidRDefault="00B67FF4" w:rsidP="00307290">
                  <w:pPr>
                    <w:rPr>
                      <w:rFonts w:ascii="Verdana" w:hAnsi="Verdana"/>
                      <w:b/>
                      <w:bCs/>
                      <w:color w:val="000000" w:themeColor="text1"/>
                    </w:rPr>
                  </w:pPr>
                  <w:r w:rsidRPr="00F10EE3">
                    <w:rPr>
                      <w:rFonts w:ascii="Verdana" w:hAnsi="Verdana"/>
                      <w:b/>
                      <w:bCs/>
                      <w:color w:val="000000" w:themeColor="text1"/>
                    </w:rPr>
                    <w:t>NIT, Cédula o Documento de Identificación</w:t>
                  </w:r>
                </w:p>
              </w:tc>
              <w:tc>
                <w:tcPr>
                  <w:tcW w:w="0" w:type="auto"/>
                  <w:tcMar>
                    <w:top w:w="100" w:type="dxa"/>
                    <w:left w:w="100" w:type="dxa"/>
                    <w:bottom w:w="100" w:type="dxa"/>
                    <w:right w:w="100" w:type="dxa"/>
                  </w:tcMar>
                </w:tcPr>
                <w:p w14:paraId="53668B38" w14:textId="77777777" w:rsidR="00B67FF4" w:rsidRPr="00F10EE3" w:rsidRDefault="00B67FF4" w:rsidP="00307290">
                  <w:pPr>
                    <w:rPr>
                      <w:rFonts w:ascii="Verdana" w:hAnsi="Verdana"/>
                      <w:b/>
                      <w:bCs/>
                      <w:color w:val="000000" w:themeColor="text1"/>
                    </w:rPr>
                  </w:pPr>
                  <w:r w:rsidRPr="00F10EE3">
                    <w:rPr>
                      <w:rFonts w:ascii="Verdana" w:hAnsi="Verdana"/>
                      <w:b/>
                      <w:bCs/>
                      <w:color w:val="000000" w:themeColor="text1"/>
                    </w:rPr>
                    <w:t>Nombre o Razón social del Accionista</w:t>
                  </w:r>
                </w:p>
              </w:tc>
            </w:tr>
            <w:tr w:rsidR="00B67FF4" w:rsidRPr="00F10EE3" w14:paraId="28364135" w14:textId="77777777" w:rsidTr="00307290">
              <w:trPr>
                <w:trHeight w:val="17"/>
                <w:jc w:val="center"/>
              </w:trPr>
              <w:tc>
                <w:tcPr>
                  <w:tcW w:w="0" w:type="auto"/>
                  <w:tcMar>
                    <w:top w:w="100" w:type="dxa"/>
                    <w:left w:w="100" w:type="dxa"/>
                    <w:bottom w:w="100" w:type="dxa"/>
                    <w:right w:w="100" w:type="dxa"/>
                  </w:tcMar>
                </w:tcPr>
                <w:p w14:paraId="7D4FAF2F" w14:textId="77777777" w:rsidR="00B67FF4" w:rsidRPr="00F10EE3" w:rsidRDefault="00B67FF4" w:rsidP="00307290">
                  <w:pPr>
                    <w:rPr>
                      <w:rFonts w:ascii="Verdana" w:hAnsi="Verdana"/>
                      <w:color w:val="000000" w:themeColor="text1"/>
                    </w:rPr>
                  </w:pPr>
                </w:p>
              </w:tc>
              <w:tc>
                <w:tcPr>
                  <w:tcW w:w="0" w:type="auto"/>
                  <w:tcMar>
                    <w:top w:w="100" w:type="dxa"/>
                    <w:left w:w="100" w:type="dxa"/>
                    <w:bottom w:w="100" w:type="dxa"/>
                    <w:right w:w="100" w:type="dxa"/>
                  </w:tcMar>
                </w:tcPr>
                <w:p w14:paraId="750097C1" w14:textId="77777777" w:rsidR="00B67FF4" w:rsidRPr="00F10EE3" w:rsidRDefault="00B67FF4" w:rsidP="00307290">
                  <w:pPr>
                    <w:rPr>
                      <w:rFonts w:ascii="Verdana" w:hAnsi="Verdana"/>
                      <w:color w:val="000000" w:themeColor="text1"/>
                    </w:rPr>
                  </w:pPr>
                </w:p>
              </w:tc>
              <w:tc>
                <w:tcPr>
                  <w:tcW w:w="0" w:type="auto"/>
                  <w:tcMar>
                    <w:top w:w="100" w:type="dxa"/>
                    <w:left w:w="100" w:type="dxa"/>
                    <w:bottom w:w="100" w:type="dxa"/>
                    <w:right w:w="100" w:type="dxa"/>
                  </w:tcMar>
                </w:tcPr>
                <w:p w14:paraId="32CAC6B8" w14:textId="77777777" w:rsidR="00B67FF4" w:rsidRPr="00F10EE3" w:rsidRDefault="00B67FF4" w:rsidP="00307290">
                  <w:pPr>
                    <w:rPr>
                      <w:rFonts w:ascii="Verdana" w:hAnsi="Verdana"/>
                      <w:color w:val="000000" w:themeColor="text1"/>
                    </w:rPr>
                  </w:pPr>
                </w:p>
              </w:tc>
            </w:tr>
            <w:tr w:rsidR="00B67FF4" w:rsidRPr="00F10EE3" w14:paraId="1AF2B71D" w14:textId="77777777" w:rsidTr="00307290">
              <w:trPr>
                <w:trHeight w:val="17"/>
                <w:jc w:val="center"/>
              </w:trPr>
              <w:tc>
                <w:tcPr>
                  <w:tcW w:w="0" w:type="auto"/>
                  <w:tcMar>
                    <w:top w:w="100" w:type="dxa"/>
                    <w:left w:w="100" w:type="dxa"/>
                    <w:bottom w:w="100" w:type="dxa"/>
                    <w:right w:w="100" w:type="dxa"/>
                  </w:tcMar>
                </w:tcPr>
                <w:p w14:paraId="44706938" w14:textId="77777777" w:rsidR="00B67FF4" w:rsidRPr="00F10EE3" w:rsidRDefault="00B67FF4" w:rsidP="00307290">
                  <w:pPr>
                    <w:rPr>
                      <w:rFonts w:ascii="Verdana" w:hAnsi="Verdana"/>
                      <w:color w:val="000000" w:themeColor="text1"/>
                    </w:rPr>
                  </w:pPr>
                </w:p>
              </w:tc>
              <w:tc>
                <w:tcPr>
                  <w:tcW w:w="0" w:type="auto"/>
                  <w:tcMar>
                    <w:top w:w="100" w:type="dxa"/>
                    <w:left w:w="100" w:type="dxa"/>
                    <w:bottom w:w="100" w:type="dxa"/>
                    <w:right w:w="100" w:type="dxa"/>
                  </w:tcMar>
                </w:tcPr>
                <w:p w14:paraId="27815074" w14:textId="77777777" w:rsidR="00B67FF4" w:rsidRPr="00F10EE3" w:rsidRDefault="00B67FF4" w:rsidP="00307290">
                  <w:pPr>
                    <w:rPr>
                      <w:rFonts w:ascii="Verdana" w:hAnsi="Verdana"/>
                      <w:color w:val="000000" w:themeColor="text1"/>
                    </w:rPr>
                  </w:pPr>
                </w:p>
              </w:tc>
              <w:tc>
                <w:tcPr>
                  <w:tcW w:w="0" w:type="auto"/>
                  <w:tcMar>
                    <w:top w:w="100" w:type="dxa"/>
                    <w:left w:w="100" w:type="dxa"/>
                    <w:bottom w:w="100" w:type="dxa"/>
                    <w:right w:w="100" w:type="dxa"/>
                  </w:tcMar>
                </w:tcPr>
                <w:p w14:paraId="26F83414" w14:textId="77777777" w:rsidR="00B67FF4" w:rsidRPr="00F10EE3" w:rsidRDefault="00B67FF4" w:rsidP="00307290">
                  <w:pPr>
                    <w:rPr>
                      <w:rFonts w:ascii="Verdana" w:hAnsi="Verdana"/>
                      <w:color w:val="000000" w:themeColor="text1"/>
                    </w:rPr>
                  </w:pPr>
                </w:p>
              </w:tc>
            </w:tr>
          </w:tbl>
          <w:p w14:paraId="6C6790D3" w14:textId="77777777" w:rsidR="00B67FF4" w:rsidRPr="00F10EE3" w:rsidRDefault="00B67FF4" w:rsidP="00307290">
            <w:pPr>
              <w:rPr>
                <w:rFonts w:ascii="Verdana" w:hAnsi="Verdana"/>
                <w:color w:val="000000" w:themeColor="text1"/>
              </w:rPr>
            </w:pPr>
          </w:p>
        </w:tc>
      </w:tr>
    </w:tbl>
    <w:p w14:paraId="1A0FF4FC" w14:textId="77777777" w:rsidR="00B67FF4" w:rsidRPr="00F10EE3" w:rsidRDefault="00B67FF4" w:rsidP="00B67FF4">
      <w:pPr>
        <w:ind w:left="720"/>
        <w:rPr>
          <w:rFonts w:ascii="Verdana" w:hAnsi="Verdana"/>
          <w:color w:val="000000" w:themeColor="text1"/>
        </w:rPr>
      </w:pPr>
    </w:p>
    <w:p w14:paraId="71362117" w14:textId="77777777" w:rsidR="00B67FF4" w:rsidRPr="00F10EE3" w:rsidRDefault="00B67FF4" w:rsidP="00B67FF4">
      <w:pPr>
        <w:pStyle w:val="Prrafodelista"/>
        <w:rPr>
          <w:rFonts w:ascii="Verdana" w:hAnsi="Verdana"/>
          <w:color w:val="000000" w:themeColor="text1"/>
        </w:rPr>
      </w:pPr>
    </w:p>
    <w:p w14:paraId="44A05C60" w14:textId="77777777" w:rsidR="00B67FF4" w:rsidRPr="00F10EE3" w:rsidRDefault="00B67FF4" w:rsidP="00967406">
      <w:pPr>
        <w:pStyle w:val="Prrafodelista"/>
        <w:widowControl/>
        <w:numPr>
          <w:ilvl w:val="0"/>
          <w:numId w:val="34"/>
        </w:numPr>
        <w:suppressAutoHyphens w:val="0"/>
        <w:autoSpaceDN/>
        <w:contextualSpacing w:val="0"/>
        <w:jc w:val="both"/>
        <w:textAlignment w:val="auto"/>
        <w:rPr>
          <w:rFonts w:ascii="Verdana" w:hAnsi="Verdana"/>
          <w:color w:val="000000" w:themeColor="text1"/>
        </w:rPr>
      </w:pPr>
      <w:r w:rsidRPr="00F10EE3">
        <w:rPr>
          <w:rFonts w:ascii="Verdana" w:hAnsi="Verdana"/>
          <w:color w:val="000000" w:themeColor="text1"/>
        </w:rPr>
        <w:t xml:space="preserve">Autorizo que la Entidad consulte la información comercial o financiera pertinente para el Proceso de Contratación, bajo el entendido que debe guardar confidencialidad sobre la información sujeta a reserva. </w:t>
      </w:r>
    </w:p>
    <w:p w14:paraId="5704B3CD" w14:textId="77777777" w:rsidR="00B67FF4" w:rsidRPr="00F10EE3" w:rsidRDefault="00B67FF4" w:rsidP="00967406">
      <w:pPr>
        <w:pStyle w:val="Prrafodelista"/>
        <w:widowControl/>
        <w:numPr>
          <w:ilvl w:val="0"/>
          <w:numId w:val="34"/>
        </w:numPr>
        <w:suppressAutoHyphens w:val="0"/>
        <w:autoSpaceDN/>
        <w:snapToGrid w:val="0"/>
        <w:jc w:val="both"/>
        <w:textAlignment w:val="auto"/>
        <w:rPr>
          <w:rFonts w:ascii="Verdana" w:eastAsia="DejaVu Sans" w:hAnsi="Verdana"/>
          <w:color w:val="000000" w:themeColor="text1"/>
        </w:rPr>
      </w:pPr>
      <w:r w:rsidRPr="00F10EE3">
        <w:rPr>
          <w:rFonts w:ascii="Verdana" w:hAnsi="Verdana"/>
          <w:color w:val="000000" w:themeColor="text1"/>
          <w:highlight w:val="lightGray"/>
        </w:rPr>
        <w:t>[Incluir numeral cuando la oferta contiene información reservada]</w:t>
      </w:r>
      <w:r w:rsidRPr="00F10EE3">
        <w:rPr>
          <w:rFonts w:ascii="Verdana" w:hAnsi="Verdana"/>
          <w:color w:val="000000" w:themeColor="text1"/>
        </w:rPr>
        <w:t xml:space="preserve"> La oferta contiene información reservada en los siguientes folios </w:t>
      </w:r>
      <w:r w:rsidRPr="00F10EE3">
        <w:rPr>
          <w:rFonts w:ascii="Verdana" w:hAnsi="Verdana"/>
          <w:color w:val="000000" w:themeColor="text1"/>
          <w:highlight w:val="lightGray"/>
        </w:rPr>
        <w:t>[Incluir los folios, el número de folios o el Anexo donde se encuentra la información reservada]</w:t>
      </w:r>
      <w:r w:rsidRPr="00F10EE3">
        <w:rPr>
          <w:rFonts w:ascii="Verdana" w:hAnsi="Verdana"/>
          <w:color w:val="000000" w:themeColor="text1"/>
        </w:rPr>
        <w:t xml:space="preserve"> de acuerdo con la ley </w:t>
      </w:r>
      <w:r w:rsidRPr="00F10EE3">
        <w:rPr>
          <w:rFonts w:ascii="Verdana" w:hAnsi="Verdana"/>
          <w:color w:val="000000" w:themeColor="text1"/>
          <w:highlight w:val="lightGray"/>
        </w:rPr>
        <w:t>[Incluir la norma que le otorga el carácter de reservado]</w:t>
      </w:r>
    </w:p>
    <w:p w14:paraId="6A72B303" w14:textId="77777777" w:rsidR="00B67FF4" w:rsidRPr="00F10EE3" w:rsidRDefault="00B67FF4" w:rsidP="00967406">
      <w:pPr>
        <w:numPr>
          <w:ilvl w:val="0"/>
          <w:numId w:val="34"/>
        </w:numPr>
        <w:autoSpaceDN/>
        <w:jc w:val="both"/>
        <w:textAlignment w:val="auto"/>
        <w:rPr>
          <w:rFonts w:ascii="Verdana" w:eastAsia="Arial" w:hAnsi="Verdana"/>
          <w:color w:val="000000" w:themeColor="text1"/>
        </w:rPr>
      </w:pPr>
      <w:r w:rsidRPr="00F10EE3">
        <w:rPr>
          <w:rFonts w:ascii="Verdana" w:eastAsia="Arial" w:hAnsi="Verdana"/>
          <w:color w:val="000000" w:themeColor="text1"/>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4D4A5760" w14:textId="77777777" w:rsidR="00B67FF4" w:rsidRPr="00F10EE3" w:rsidRDefault="00B67FF4" w:rsidP="00967406">
      <w:pPr>
        <w:pStyle w:val="Prrafodelista"/>
        <w:widowControl/>
        <w:numPr>
          <w:ilvl w:val="0"/>
          <w:numId w:val="34"/>
        </w:numPr>
        <w:suppressAutoHyphens w:val="0"/>
        <w:autoSpaceDN/>
        <w:contextualSpacing w:val="0"/>
        <w:jc w:val="both"/>
        <w:textAlignment w:val="auto"/>
        <w:rPr>
          <w:rFonts w:ascii="Verdana" w:hAnsi="Verdana"/>
          <w:color w:val="000000" w:themeColor="text1"/>
        </w:rPr>
      </w:pPr>
      <w:r w:rsidRPr="00F10EE3">
        <w:rPr>
          <w:rFonts w:ascii="Verdana" w:hAnsi="Verdana"/>
          <w:color w:val="000000" w:themeColor="text1"/>
        </w:rPr>
        <w:t>Recibiré notificaciones del contrato en:</w:t>
      </w:r>
    </w:p>
    <w:p w14:paraId="3806DD2F" w14:textId="77777777" w:rsidR="00B67FF4" w:rsidRPr="00F10EE3" w:rsidRDefault="00B67FF4" w:rsidP="00B67FF4">
      <w:pPr>
        <w:spacing w:after="120"/>
        <w:rPr>
          <w:rFonts w:ascii="Verdana" w:hAnsi="Verdana"/>
          <w:color w:val="000000" w:themeColor="text1"/>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92"/>
        <w:gridCol w:w="2066"/>
        <w:gridCol w:w="1006"/>
        <w:gridCol w:w="2066"/>
      </w:tblGrid>
      <w:tr w:rsidR="00B67FF4" w:rsidRPr="00F10EE3" w14:paraId="176E48FB" w14:textId="77777777" w:rsidTr="0023561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7A602FB5" w14:textId="77777777" w:rsidR="00B67FF4" w:rsidRPr="00F10EE3" w:rsidRDefault="00B67FF4" w:rsidP="00307290">
            <w:pPr>
              <w:rPr>
                <w:rFonts w:ascii="Verdana" w:hAnsi="Verdana"/>
                <w:b/>
                <w:color w:val="000000" w:themeColor="text1"/>
              </w:rPr>
            </w:pPr>
            <w:bookmarkStart w:id="13" w:name="_Hlk511125246"/>
            <w:r w:rsidRPr="00F10EE3">
              <w:rPr>
                <w:rFonts w:ascii="Verdana" w:hAnsi="Verdana"/>
                <w:b/>
                <w:color w:val="000000" w:themeColor="text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133893" w14:textId="77777777" w:rsidR="00B67FF4" w:rsidRPr="00F10EE3" w:rsidRDefault="00B67FF4" w:rsidP="00307290">
            <w:pPr>
              <w:rPr>
                <w:rFonts w:ascii="Verdana" w:hAnsi="Verdana"/>
                <w:color w:val="000000" w:themeColor="text1"/>
              </w:rPr>
            </w:pPr>
            <w:r w:rsidRPr="00F10EE3">
              <w:rPr>
                <w:rFonts w:ascii="Verdana" w:hAnsi="Verdana"/>
                <w:color w:val="000000" w:themeColor="text1"/>
              </w:rPr>
              <w:t>[</w:t>
            </w:r>
            <w:r w:rsidRPr="00F10EE3">
              <w:rPr>
                <w:rFonts w:ascii="Verdana" w:hAnsi="Verdana"/>
                <w:color w:val="000000" w:themeColor="text1"/>
                <w:highlight w:val="lightGray"/>
              </w:rPr>
              <w:t>Nombre</w:t>
            </w:r>
            <w:r w:rsidRPr="00F10EE3">
              <w:rPr>
                <w:rFonts w:ascii="Verdana" w:hAnsi="Verdana"/>
                <w:color w:val="000000" w:themeColor="text1"/>
              </w:rPr>
              <w:t>]</w:t>
            </w:r>
            <w:r w:rsidRPr="00F10EE3">
              <w:rPr>
                <w:rFonts w:ascii="Verdana" w:hAnsi="Verdana"/>
                <w:color w:val="000000" w:themeColor="text1"/>
              </w:rPr>
              <w:fldChar w:fldCharType="begin"/>
            </w:r>
            <w:r w:rsidRPr="00F10EE3">
              <w:rPr>
                <w:rFonts w:ascii="Verdana" w:hAnsi="Verdana"/>
                <w:color w:val="000000" w:themeColor="text1"/>
              </w:rPr>
              <w:instrText xml:space="preserve"> AUTHOR  "Nombre y Apellidos" \* FirstCap  \* MERGEFORMAT </w:instrText>
            </w:r>
            <w:r w:rsidRPr="00F10EE3">
              <w:rPr>
                <w:rFonts w:ascii="Verdana" w:hAnsi="Verdana"/>
                <w:color w:val="000000" w:themeColor="text1"/>
              </w:rPr>
              <w:fldChar w:fldCharType="end"/>
            </w:r>
          </w:p>
        </w:tc>
      </w:tr>
      <w:tr w:rsidR="00B67FF4" w:rsidRPr="00F10EE3" w14:paraId="32C09478" w14:textId="77777777" w:rsidTr="0023561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7CF27609" w14:textId="77777777" w:rsidR="00B67FF4" w:rsidRPr="00F10EE3" w:rsidRDefault="00B67FF4" w:rsidP="00307290">
            <w:pPr>
              <w:rPr>
                <w:rFonts w:ascii="Verdana" w:hAnsi="Verdana"/>
                <w:b/>
                <w:color w:val="000000" w:themeColor="text1"/>
              </w:rPr>
            </w:pPr>
            <w:r w:rsidRPr="00F10EE3">
              <w:rPr>
                <w:rFonts w:ascii="Verdana" w:hAnsi="Verdana"/>
                <w:b/>
                <w:color w:val="000000" w:themeColor="text1"/>
              </w:rPr>
              <w:t>Dirección y ciudad</w:t>
            </w:r>
          </w:p>
        </w:tc>
        <w:sdt>
          <w:sdtPr>
            <w:rPr>
              <w:rFonts w:ascii="Verdana" w:hAnsi="Verdana"/>
              <w:color w:val="000000" w:themeColor="text1"/>
            </w:rPr>
            <w:alias w:val="Dirección de la compañía"/>
            <w:id w:val="1724022400"/>
            <w:placeholder>
              <w:docPart w:val="DBB60D20A2FF55439BF6F3CCA4EC9DB3"/>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A72197" w14:textId="77777777" w:rsidR="00B67FF4" w:rsidRPr="00F10EE3" w:rsidRDefault="00B67FF4" w:rsidP="00307290">
                <w:pPr>
                  <w:rPr>
                    <w:rFonts w:ascii="Verdana" w:hAnsi="Verdana"/>
                    <w:color w:val="000000" w:themeColor="text1"/>
                  </w:rPr>
                </w:pPr>
                <w:r w:rsidRPr="00F10EE3">
                  <w:rPr>
                    <w:rFonts w:ascii="Verdana" w:hAnsi="Verdana"/>
                    <w:color w:val="000000" w:themeColor="text1"/>
                    <w:highlight w:val="lightGray"/>
                  </w:rPr>
                  <w:t>[Dirección de la compañía]</w:t>
                </w:r>
              </w:p>
            </w:tc>
          </w:sdtContent>
        </w:sdt>
      </w:tr>
      <w:tr w:rsidR="00B67FF4" w:rsidRPr="00F10EE3" w14:paraId="5E75901B" w14:textId="77777777" w:rsidTr="0023561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210C87C0" w14:textId="77777777" w:rsidR="00B67FF4" w:rsidRPr="00F10EE3" w:rsidRDefault="00B67FF4" w:rsidP="00307290">
            <w:pPr>
              <w:rPr>
                <w:rFonts w:ascii="Verdana" w:hAnsi="Verdana"/>
                <w:b/>
                <w:color w:val="000000" w:themeColor="text1"/>
              </w:rPr>
            </w:pPr>
            <w:r w:rsidRPr="00F10EE3">
              <w:rPr>
                <w:rFonts w:ascii="Verdana" w:hAnsi="Verdana"/>
                <w:b/>
                <w:color w:val="000000" w:themeColor="text1"/>
              </w:rPr>
              <w:t>Teléfono</w:t>
            </w:r>
          </w:p>
        </w:tc>
        <w:sdt>
          <w:sdtPr>
            <w:rPr>
              <w:rFonts w:ascii="Verdana" w:hAnsi="Verdana"/>
              <w:color w:val="000000" w:themeColor="text1"/>
              <w:highlight w:val="lightGray"/>
            </w:rPr>
            <w:alias w:val="Teléfono de la compañía"/>
            <w:id w:val="50897079"/>
            <w:placeholder>
              <w:docPart w:val="F4FD4BB6F3053C43B59F9EDF5A36337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C0A784" w14:textId="77777777" w:rsidR="00B67FF4" w:rsidRPr="00F10EE3" w:rsidRDefault="00B67FF4" w:rsidP="00307290">
                <w:pPr>
                  <w:rPr>
                    <w:rFonts w:ascii="Verdana" w:hAnsi="Verdana"/>
                    <w:color w:val="000000" w:themeColor="text1"/>
                    <w:highlight w:val="lightGray"/>
                  </w:rPr>
                </w:pPr>
                <w:r w:rsidRPr="00F10EE3">
                  <w:rPr>
                    <w:rFonts w:ascii="Verdana" w:hAnsi="Verdana"/>
                    <w:color w:val="000000" w:themeColor="text1"/>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E759D5" w14:textId="77777777" w:rsidR="00B67FF4" w:rsidRPr="00F10EE3" w:rsidRDefault="00B67FF4" w:rsidP="00307290">
            <w:pPr>
              <w:rPr>
                <w:rFonts w:ascii="Verdana" w:hAnsi="Verdana"/>
                <w:b/>
                <w:color w:val="000000" w:themeColor="text1"/>
              </w:rPr>
            </w:pPr>
            <w:r w:rsidRPr="00F10EE3">
              <w:rPr>
                <w:rFonts w:ascii="Verdana" w:hAnsi="Verdana"/>
                <w:b/>
                <w:color w:val="000000" w:themeColor="text1"/>
              </w:rPr>
              <w:t>Celular</w:t>
            </w:r>
          </w:p>
        </w:tc>
        <w:sdt>
          <w:sdtPr>
            <w:rPr>
              <w:rFonts w:ascii="Verdana" w:hAnsi="Verdana"/>
              <w:color w:val="000000" w:themeColor="text1"/>
            </w:rPr>
            <w:alias w:val="Teléfono de la compañía"/>
            <w:id w:val="-383558947"/>
            <w:placeholder>
              <w:docPart w:val="FBA5781EF7C7D8469C71E53EE5E4A65D"/>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6E02FD" w14:textId="77777777" w:rsidR="00B67FF4" w:rsidRPr="00F10EE3" w:rsidRDefault="00B67FF4" w:rsidP="00307290">
                <w:pPr>
                  <w:rPr>
                    <w:rFonts w:ascii="Verdana" w:hAnsi="Verdana"/>
                    <w:color w:val="000000" w:themeColor="text1"/>
                  </w:rPr>
                </w:pPr>
                <w:r w:rsidRPr="00F10EE3">
                  <w:rPr>
                    <w:rFonts w:ascii="Verdana" w:hAnsi="Verdana"/>
                    <w:color w:val="000000" w:themeColor="text1"/>
                    <w:highlight w:val="lightGray"/>
                  </w:rPr>
                  <w:t>[Teléfono de la compañía]</w:t>
                </w:r>
              </w:p>
            </w:tc>
          </w:sdtContent>
        </w:sdt>
      </w:tr>
      <w:tr w:rsidR="00B67FF4" w:rsidRPr="00F10EE3" w14:paraId="45FF7207" w14:textId="77777777" w:rsidTr="0023561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5F2640BC" w14:textId="77777777" w:rsidR="00B67FF4" w:rsidRPr="00F10EE3" w:rsidRDefault="00B67FF4" w:rsidP="00307290">
            <w:pPr>
              <w:rPr>
                <w:rFonts w:ascii="Verdana" w:hAnsi="Verdana"/>
                <w:b/>
                <w:color w:val="000000" w:themeColor="text1"/>
              </w:rPr>
            </w:pPr>
            <w:r w:rsidRPr="00F10EE3">
              <w:rPr>
                <w:rFonts w:ascii="Verdana" w:hAnsi="Verdana"/>
                <w:b/>
                <w:color w:val="000000" w:themeColor="text1"/>
              </w:rPr>
              <w:t>Correo electrónico</w:t>
            </w:r>
          </w:p>
        </w:tc>
        <w:sdt>
          <w:sdtPr>
            <w:rPr>
              <w:rFonts w:ascii="Verdana" w:hAnsi="Verdana"/>
              <w:color w:val="000000" w:themeColor="text1"/>
              <w:highlight w:val="lightGray"/>
            </w:rPr>
            <w:alias w:val="Dirección de correo electrónico de la compañía"/>
            <w:id w:val="-1124069663"/>
            <w:placeholder>
              <w:docPart w:val="ABE2473D4BF609458C288BB1527733EB"/>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8E5FD6" w14:textId="77777777" w:rsidR="00B67FF4" w:rsidRPr="00F10EE3" w:rsidRDefault="00B67FF4" w:rsidP="00307290">
                <w:pPr>
                  <w:rPr>
                    <w:rFonts w:ascii="Verdana" w:hAnsi="Verdana"/>
                    <w:color w:val="000000" w:themeColor="text1"/>
                    <w:highlight w:val="lightGray"/>
                  </w:rPr>
                </w:pPr>
                <w:r w:rsidRPr="00F10EE3">
                  <w:rPr>
                    <w:rFonts w:ascii="Verdana" w:hAnsi="Verdana"/>
                    <w:color w:val="000000" w:themeColor="text1"/>
                    <w:highlight w:val="lightGray"/>
                  </w:rPr>
                  <w:t>[Dirección de correo electrónico de la compañía]</w:t>
                </w:r>
              </w:p>
            </w:tc>
          </w:sdtContent>
        </w:sdt>
      </w:tr>
      <w:bookmarkEnd w:id="13"/>
    </w:tbl>
    <w:p w14:paraId="73C655D9" w14:textId="77777777" w:rsidR="00B67FF4" w:rsidRPr="00F10EE3" w:rsidRDefault="00B67FF4" w:rsidP="00B67FF4">
      <w:pPr>
        <w:spacing w:after="120"/>
        <w:rPr>
          <w:rFonts w:ascii="Verdana" w:hAnsi="Verdana"/>
          <w:color w:val="000000" w:themeColor="text1"/>
        </w:rPr>
      </w:pPr>
    </w:p>
    <w:p w14:paraId="1AD867D6" w14:textId="77777777" w:rsidR="00B67FF4" w:rsidRPr="00F10EE3" w:rsidRDefault="00B67FF4" w:rsidP="00967406">
      <w:pPr>
        <w:pStyle w:val="Prrafodelista"/>
        <w:widowControl/>
        <w:numPr>
          <w:ilvl w:val="0"/>
          <w:numId w:val="34"/>
        </w:numPr>
        <w:suppressAutoHyphens w:val="0"/>
        <w:autoSpaceDN/>
        <w:spacing w:after="120"/>
        <w:jc w:val="both"/>
        <w:textAlignment w:val="auto"/>
        <w:rPr>
          <w:rFonts w:ascii="Verdana" w:hAnsi="Verdana"/>
          <w:color w:val="000000" w:themeColor="text1"/>
        </w:rPr>
      </w:pPr>
      <w:r w:rsidRPr="00F10EE3">
        <w:rPr>
          <w:rFonts w:ascii="Verdana" w:hAnsi="Verdana"/>
          <w:color w:val="000000" w:themeColor="text1"/>
        </w:rPr>
        <w:t>He leído y acepto lo establecido en el Manual de Uso y Condiciones de la plataforma del SECOP II.</w:t>
      </w:r>
    </w:p>
    <w:p w14:paraId="7B1435E9" w14:textId="5CAD8993" w:rsidR="00B67FF4" w:rsidRPr="00F10EE3" w:rsidRDefault="00B67FF4" w:rsidP="00967406">
      <w:pPr>
        <w:pStyle w:val="Prrafodelista"/>
        <w:widowControl/>
        <w:numPr>
          <w:ilvl w:val="0"/>
          <w:numId w:val="34"/>
        </w:numPr>
        <w:suppressAutoHyphens w:val="0"/>
        <w:autoSpaceDN/>
        <w:spacing w:after="120"/>
        <w:jc w:val="both"/>
        <w:textAlignment w:val="auto"/>
        <w:rPr>
          <w:rFonts w:ascii="Verdana" w:hAnsi="Verdana"/>
          <w:color w:val="000000" w:themeColor="text1"/>
        </w:rPr>
      </w:pPr>
      <w:r w:rsidRPr="00F10EE3">
        <w:rPr>
          <w:rFonts w:ascii="Verdana" w:hAnsi="Verdana"/>
          <w:color w:val="000000" w:themeColor="text1"/>
        </w:rPr>
        <w:t>Me comprometo a cumplir todos los ítem</w:t>
      </w:r>
      <w:r w:rsidR="008A6767" w:rsidRPr="00F10EE3">
        <w:rPr>
          <w:rFonts w:ascii="Verdana" w:hAnsi="Verdana"/>
          <w:color w:val="000000" w:themeColor="text1"/>
        </w:rPr>
        <w:t>s relacionados con el Anexo 1</w:t>
      </w:r>
      <w:r w:rsidRPr="00F10EE3">
        <w:rPr>
          <w:rFonts w:ascii="Verdana" w:hAnsi="Verdana"/>
          <w:color w:val="000000" w:themeColor="text1"/>
        </w:rPr>
        <w:t>, en caso de resultar adjudicatario.</w:t>
      </w:r>
    </w:p>
    <w:p w14:paraId="51651C30" w14:textId="77777777" w:rsidR="00B67FF4" w:rsidRPr="00F10EE3" w:rsidRDefault="00B67FF4" w:rsidP="00B67FF4">
      <w:pPr>
        <w:jc w:val="both"/>
        <w:rPr>
          <w:rFonts w:ascii="Verdana" w:eastAsia="Arial" w:hAnsi="Verdana"/>
          <w:color w:val="000000" w:themeColor="text1"/>
        </w:rPr>
      </w:pPr>
    </w:p>
    <w:p w14:paraId="2EF73089" w14:textId="77777777" w:rsidR="00B67FF4" w:rsidRPr="00F10EE3" w:rsidRDefault="00B67FF4" w:rsidP="00B67FF4">
      <w:pPr>
        <w:jc w:val="both"/>
        <w:rPr>
          <w:rFonts w:ascii="Verdana" w:hAnsi="Verdana"/>
          <w:color w:val="000000" w:themeColor="text1"/>
        </w:rPr>
      </w:pPr>
    </w:p>
    <w:p w14:paraId="5C0DBC1A" w14:textId="77777777" w:rsidR="00B67FF4" w:rsidRPr="00F10EE3" w:rsidRDefault="00B67FF4" w:rsidP="00B67FF4">
      <w:pPr>
        <w:jc w:val="both"/>
        <w:rPr>
          <w:rFonts w:ascii="Verdana" w:hAnsi="Verdana"/>
          <w:color w:val="000000" w:themeColor="text1"/>
        </w:rPr>
      </w:pPr>
      <w:r w:rsidRPr="00F10EE3">
        <w:rPr>
          <w:rFonts w:ascii="Verdana" w:hAnsi="Verdana"/>
          <w:color w:val="000000" w:themeColor="text1"/>
        </w:rPr>
        <w:t>Atentamente,</w:t>
      </w:r>
    </w:p>
    <w:p w14:paraId="15F62477" w14:textId="77777777" w:rsidR="00B67FF4" w:rsidRPr="00F10EE3" w:rsidRDefault="00B67FF4" w:rsidP="00B67FF4">
      <w:pPr>
        <w:jc w:val="both"/>
        <w:rPr>
          <w:rFonts w:ascii="Verdana" w:hAnsi="Verdana"/>
          <w:color w:val="000000" w:themeColor="text1"/>
        </w:rPr>
      </w:pPr>
    </w:p>
    <w:p w14:paraId="1EE195BD" w14:textId="77777777" w:rsidR="00B67FF4" w:rsidRPr="00F10EE3" w:rsidRDefault="00B67FF4" w:rsidP="00B67FF4">
      <w:pPr>
        <w:jc w:val="both"/>
        <w:rPr>
          <w:rFonts w:ascii="Verdana" w:hAnsi="Verdana"/>
          <w:color w:val="000000" w:themeColor="text1"/>
        </w:rPr>
      </w:pPr>
    </w:p>
    <w:p w14:paraId="4F3A4974" w14:textId="77777777" w:rsidR="00B67FF4" w:rsidRPr="00F10EE3" w:rsidRDefault="00B67FF4" w:rsidP="00B67FF4">
      <w:pPr>
        <w:jc w:val="both"/>
        <w:rPr>
          <w:rFonts w:ascii="Verdana" w:hAnsi="Verdana"/>
          <w:color w:val="000000" w:themeColor="text1"/>
        </w:rPr>
      </w:pPr>
      <w:permStart w:id="716392626" w:edGrp="everyone"/>
      <w:r w:rsidRPr="00F10EE3">
        <w:rPr>
          <w:rFonts w:ascii="Verdana" w:hAnsi="Verdana"/>
          <w:color w:val="000000" w:themeColor="text1"/>
        </w:rPr>
        <w:t>Nombre o Razón Social del Proponente: ______________________________</w:t>
      </w:r>
    </w:p>
    <w:p w14:paraId="0A20C029" w14:textId="77777777" w:rsidR="00B67FF4" w:rsidRPr="00F10EE3" w:rsidRDefault="00B67FF4" w:rsidP="00B67FF4">
      <w:pPr>
        <w:jc w:val="both"/>
        <w:rPr>
          <w:rFonts w:ascii="Verdana" w:hAnsi="Verdana"/>
          <w:color w:val="000000" w:themeColor="text1"/>
        </w:rPr>
      </w:pPr>
      <w:r w:rsidRPr="00F10EE3">
        <w:rPr>
          <w:rFonts w:ascii="Verdana" w:hAnsi="Verdana"/>
          <w:color w:val="000000" w:themeColor="text1"/>
        </w:rPr>
        <w:t>NIT ___________________________________________________________</w:t>
      </w:r>
    </w:p>
    <w:p w14:paraId="25789048" w14:textId="77777777" w:rsidR="00B67FF4" w:rsidRPr="00F10EE3" w:rsidRDefault="00B67FF4" w:rsidP="00B67FF4">
      <w:pPr>
        <w:jc w:val="both"/>
        <w:rPr>
          <w:rFonts w:ascii="Verdana" w:hAnsi="Verdana"/>
          <w:color w:val="000000" w:themeColor="text1"/>
        </w:rPr>
      </w:pPr>
      <w:r w:rsidRPr="00F10EE3">
        <w:rPr>
          <w:rFonts w:ascii="Verdana" w:hAnsi="Verdana"/>
          <w:color w:val="000000" w:themeColor="text1"/>
        </w:rPr>
        <w:t>Nombre del Representante Legal: ___________________________________</w:t>
      </w:r>
    </w:p>
    <w:p w14:paraId="1D43D427" w14:textId="77777777" w:rsidR="00B67FF4" w:rsidRPr="00F10EE3" w:rsidRDefault="00B67FF4" w:rsidP="00B67FF4">
      <w:pPr>
        <w:jc w:val="both"/>
        <w:rPr>
          <w:rFonts w:ascii="Verdana" w:hAnsi="Verdana"/>
          <w:color w:val="000000" w:themeColor="text1"/>
        </w:rPr>
      </w:pPr>
      <w:r w:rsidRPr="00F10EE3">
        <w:rPr>
          <w:rFonts w:ascii="Verdana" w:hAnsi="Verdana"/>
          <w:color w:val="000000" w:themeColor="text1"/>
        </w:rPr>
        <w:t>C.C. No. ______________________ De ______________________________</w:t>
      </w:r>
    </w:p>
    <w:p w14:paraId="4E2EA646" w14:textId="77777777" w:rsidR="00B67FF4" w:rsidRPr="00F10EE3" w:rsidRDefault="00B67FF4" w:rsidP="00B67FF4">
      <w:pPr>
        <w:jc w:val="both"/>
        <w:rPr>
          <w:rFonts w:ascii="Verdana" w:hAnsi="Verdana"/>
          <w:color w:val="000000" w:themeColor="text1"/>
        </w:rPr>
      </w:pPr>
      <w:r w:rsidRPr="00F10EE3">
        <w:rPr>
          <w:rFonts w:ascii="Verdana" w:hAnsi="Verdana"/>
          <w:color w:val="000000" w:themeColor="text1"/>
        </w:rPr>
        <w:t>Dirección   ______________________________________________________</w:t>
      </w:r>
    </w:p>
    <w:p w14:paraId="6EAD978E" w14:textId="77777777" w:rsidR="00B67FF4" w:rsidRPr="00F10EE3" w:rsidRDefault="00B67FF4" w:rsidP="00B67FF4">
      <w:pPr>
        <w:jc w:val="both"/>
        <w:rPr>
          <w:rFonts w:ascii="Verdana" w:hAnsi="Verdana"/>
          <w:color w:val="000000" w:themeColor="text1"/>
        </w:rPr>
      </w:pPr>
      <w:r w:rsidRPr="00F10EE3">
        <w:rPr>
          <w:rFonts w:ascii="Verdana" w:hAnsi="Verdana"/>
          <w:color w:val="000000" w:themeColor="text1"/>
        </w:rPr>
        <w:t>Teléfonos ___________________________ Fax _______________________</w:t>
      </w:r>
    </w:p>
    <w:p w14:paraId="149C1168" w14:textId="77777777" w:rsidR="00B67FF4" w:rsidRPr="00F10EE3" w:rsidRDefault="00B67FF4" w:rsidP="00B67FF4">
      <w:pPr>
        <w:jc w:val="both"/>
        <w:rPr>
          <w:rFonts w:ascii="Verdana" w:hAnsi="Verdana"/>
          <w:color w:val="000000" w:themeColor="text1"/>
        </w:rPr>
      </w:pPr>
      <w:r w:rsidRPr="00F10EE3">
        <w:rPr>
          <w:rFonts w:ascii="Verdana" w:hAnsi="Verdana"/>
          <w:color w:val="000000" w:themeColor="text1"/>
        </w:rPr>
        <w:t>Ciudad   ________________________________________________________</w:t>
      </w:r>
    </w:p>
    <w:p w14:paraId="42548F22" w14:textId="77777777" w:rsidR="00B67FF4" w:rsidRPr="00F10EE3" w:rsidRDefault="00B67FF4" w:rsidP="00B67FF4">
      <w:pPr>
        <w:jc w:val="both"/>
        <w:rPr>
          <w:rFonts w:ascii="Verdana" w:hAnsi="Verdana"/>
          <w:color w:val="000000" w:themeColor="text1"/>
        </w:rPr>
      </w:pPr>
      <w:r w:rsidRPr="00F10EE3">
        <w:rPr>
          <w:rFonts w:ascii="Verdana" w:hAnsi="Verdana"/>
          <w:color w:val="000000" w:themeColor="text1"/>
        </w:rPr>
        <w:t>Dirección electrónica ______________________________________________</w:t>
      </w:r>
    </w:p>
    <w:p w14:paraId="4103E8B6" w14:textId="77777777" w:rsidR="00B67FF4" w:rsidRPr="00F10EE3" w:rsidRDefault="00B67FF4" w:rsidP="00B67FF4">
      <w:pPr>
        <w:jc w:val="both"/>
        <w:rPr>
          <w:rFonts w:ascii="Verdana" w:hAnsi="Verdana"/>
          <w:b/>
          <w:bCs/>
          <w:color w:val="000000" w:themeColor="text1"/>
          <w:spacing w:val="-3"/>
        </w:rPr>
      </w:pPr>
      <w:r w:rsidRPr="00F10EE3">
        <w:rPr>
          <w:rFonts w:ascii="Verdana" w:hAnsi="Verdana"/>
          <w:color w:val="000000" w:themeColor="text1"/>
        </w:rPr>
        <w:t>FIRMA: ________________________________________</w:t>
      </w:r>
    </w:p>
    <w:permEnd w:id="716392626"/>
    <w:p w14:paraId="4E037465" w14:textId="77777777" w:rsidR="00B67FF4" w:rsidRPr="00F10EE3" w:rsidRDefault="00B67FF4" w:rsidP="00B67FF4">
      <w:pPr>
        <w:jc w:val="both"/>
        <w:rPr>
          <w:rFonts w:ascii="Verdana" w:hAnsi="Verdana"/>
          <w:b/>
          <w:bCs/>
          <w:color w:val="000000" w:themeColor="text1"/>
          <w:spacing w:val="-3"/>
        </w:rPr>
      </w:pPr>
    </w:p>
    <w:p w14:paraId="75951E34" w14:textId="77777777" w:rsidR="00B67FF4" w:rsidRPr="00F10EE3" w:rsidRDefault="00B67FF4" w:rsidP="00B67FF4">
      <w:pPr>
        <w:jc w:val="both"/>
        <w:rPr>
          <w:rFonts w:ascii="Verdana" w:hAnsi="Verdana"/>
          <w:b/>
          <w:bCs/>
          <w:color w:val="000000" w:themeColor="text1"/>
          <w:spacing w:val="-3"/>
        </w:rPr>
      </w:pPr>
    </w:p>
    <w:p w14:paraId="74B4B716" w14:textId="77777777" w:rsidR="00B67FF4" w:rsidRPr="00F10EE3" w:rsidRDefault="00B67FF4" w:rsidP="00B67FF4">
      <w:pPr>
        <w:tabs>
          <w:tab w:val="left" w:pos="0"/>
          <w:tab w:val="left" w:pos="720"/>
        </w:tabs>
        <w:autoSpaceDE w:val="0"/>
        <w:jc w:val="both"/>
        <w:rPr>
          <w:rFonts w:ascii="Verdana" w:hAnsi="Verdana"/>
          <w:b/>
          <w:bCs/>
          <w:color w:val="000000" w:themeColor="text1"/>
          <w:spacing w:val="-3"/>
        </w:rPr>
      </w:pPr>
    </w:p>
    <w:p w14:paraId="3A6BF631"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0E9C12D2"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4F14B19D"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537EB2FC"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5F6550A0"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029A9B87"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12B981BF"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4E531106"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34665681"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34C0AB0A"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7CCC67DA"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1688986F"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641EDDC5"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78FCEC69"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6EB3765E"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39EA95FF"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534EAEE5"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5A0B52B0"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17E89383"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14D99005"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6EFDB426"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64258B17"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4E4140A6"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4767D5B6"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798955F1"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4EF8B50A"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560ECD2C"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6129AFE5" w14:textId="77777777" w:rsidR="0081292A" w:rsidRPr="00F10EE3" w:rsidRDefault="0081292A" w:rsidP="00B67FF4">
      <w:pPr>
        <w:tabs>
          <w:tab w:val="left" w:pos="0"/>
          <w:tab w:val="left" w:pos="720"/>
        </w:tabs>
        <w:autoSpaceDE w:val="0"/>
        <w:jc w:val="both"/>
        <w:rPr>
          <w:rFonts w:ascii="Verdana" w:hAnsi="Verdana"/>
          <w:b/>
          <w:bCs/>
          <w:color w:val="000000" w:themeColor="text1"/>
          <w:spacing w:val="-3"/>
        </w:rPr>
      </w:pPr>
    </w:p>
    <w:p w14:paraId="23766DE4"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164D2A4B" w14:textId="77777777" w:rsidR="008F5513" w:rsidRPr="00F10EE3" w:rsidRDefault="008F5513" w:rsidP="00B67FF4">
      <w:pPr>
        <w:tabs>
          <w:tab w:val="left" w:pos="0"/>
          <w:tab w:val="left" w:pos="720"/>
        </w:tabs>
        <w:autoSpaceDE w:val="0"/>
        <w:jc w:val="both"/>
        <w:rPr>
          <w:rFonts w:ascii="Verdana" w:hAnsi="Verdana"/>
          <w:b/>
          <w:bCs/>
          <w:color w:val="000000" w:themeColor="text1"/>
          <w:spacing w:val="-3"/>
        </w:rPr>
      </w:pPr>
    </w:p>
    <w:p w14:paraId="4D32389A" w14:textId="4FF2F244" w:rsidR="00EF1E32" w:rsidRPr="00F10EE3" w:rsidRDefault="00EF1E32" w:rsidP="008B20E0">
      <w:pPr>
        <w:pStyle w:val="Ttulo1"/>
        <w:spacing w:before="0" w:line="276" w:lineRule="auto"/>
        <w:ind w:right="45"/>
        <w:jc w:val="center"/>
        <w:rPr>
          <w:rFonts w:ascii="Verdana" w:hAnsi="Verdana" w:cs="Arial"/>
          <w:b/>
          <w:bCs/>
          <w:color w:val="000000" w:themeColor="text1"/>
          <w:sz w:val="20"/>
          <w:szCs w:val="20"/>
          <w:lang w:bidi="es-CO"/>
        </w:rPr>
      </w:pPr>
      <w:bookmarkStart w:id="14" w:name="_Toc233798617"/>
      <w:bookmarkStart w:id="15" w:name="_Toc488933343"/>
      <w:r w:rsidRPr="00F10EE3">
        <w:rPr>
          <w:rFonts w:ascii="Verdana" w:hAnsi="Verdana" w:cs="Arial"/>
          <w:b/>
          <w:bCs/>
          <w:color w:val="000000" w:themeColor="text1"/>
          <w:sz w:val="20"/>
          <w:szCs w:val="20"/>
        </w:rPr>
        <w:lastRenderedPageBreak/>
        <w:t xml:space="preserve">FORMATO </w:t>
      </w:r>
      <w:r w:rsidR="002B4A5E">
        <w:rPr>
          <w:rFonts w:ascii="Verdana" w:hAnsi="Verdana" w:cs="Arial"/>
          <w:b/>
          <w:bCs/>
          <w:color w:val="000000" w:themeColor="text1"/>
          <w:sz w:val="20"/>
          <w:szCs w:val="20"/>
        </w:rPr>
        <w:t>6</w:t>
      </w:r>
      <w:bookmarkEnd w:id="14"/>
    </w:p>
    <w:p w14:paraId="1AB25586" w14:textId="77777777" w:rsidR="00EF1E32" w:rsidRPr="00F10EE3" w:rsidRDefault="00EF1E32" w:rsidP="007A49FA">
      <w:pPr>
        <w:pStyle w:val="Ttulo2"/>
        <w:jc w:val="center"/>
        <w:rPr>
          <w:rFonts w:ascii="Verdana" w:hAnsi="Verdana" w:cs="Arial"/>
          <w:b/>
          <w:bCs/>
          <w:color w:val="000000" w:themeColor="text1"/>
          <w:sz w:val="20"/>
          <w:szCs w:val="20"/>
        </w:rPr>
      </w:pPr>
      <w:bookmarkStart w:id="16" w:name="_Toc233798618"/>
      <w:r w:rsidRPr="00F10EE3">
        <w:rPr>
          <w:rFonts w:ascii="Verdana" w:hAnsi="Verdana" w:cs="Arial"/>
          <w:b/>
          <w:bCs/>
          <w:color w:val="000000" w:themeColor="text1"/>
          <w:sz w:val="20"/>
          <w:szCs w:val="20"/>
        </w:rPr>
        <w:t>DOCUMENTO DE CONFORMACIÓN DE CONSORCIOS</w:t>
      </w:r>
      <w:bookmarkEnd w:id="15"/>
      <w:bookmarkEnd w:id="16"/>
    </w:p>
    <w:p w14:paraId="1BB24BE8" w14:textId="77777777" w:rsidR="008B20E0" w:rsidRPr="00F10EE3" w:rsidRDefault="008B20E0" w:rsidP="00EF1E32">
      <w:pPr>
        <w:pStyle w:val="Sinespaciado"/>
        <w:spacing w:line="276" w:lineRule="auto"/>
        <w:ind w:right="48"/>
        <w:rPr>
          <w:rFonts w:ascii="Verdana" w:hAnsi="Verdana"/>
          <w:bCs/>
          <w:color w:val="000000" w:themeColor="text1"/>
          <w:spacing w:val="-3"/>
          <w:sz w:val="20"/>
          <w:szCs w:val="20"/>
        </w:rPr>
      </w:pPr>
    </w:p>
    <w:p w14:paraId="4687A688" w14:textId="708E3C75" w:rsidR="00EF1E32" w:rsidRPr="00F10EE3" w:rsidRDefault="00EF1E32" w:rsidP="00EF1E32">
      <w:pPr>
        <w:pStyle w:val="Sinespaciado"/>
        <w:spacing w:line="276" w:lineRule="auto"/>
        <w:ind w:right="48"/>
        <w:rPr>
          <w:rFonts w:ascii="Verdana" w:hAnsi="Verdana"/>
          <w:b/>
          <w:bCs/>
          <w:color w:val="000000" w:themeColor="text1"/>
          <w:spacing w:val="-3"/>
          <w:sz w:val="20"/>
          <w:szCs w:val="20"/>
        </w:rPr>
      </w:pPr>
      <w:r w:rsidRPr="00F10EE3">
        <w:rPr>
          <w:rFonts w:ascii="Verdana" w:hAnsi="Verdana"/>
          <w:bCs/>
          <w:color w:val="000000" w:themeColor="text1"/>
          <w:spacing w:val="-3"/>
          <w:sz w:val="20"/>
          <w:szCs w:val="20"/>
        </w:rPr>
        <w:t>Señores</w:t>
      </w:r>
    </w:p>
    <w:p w14:paraId="5D0C99BA"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r w:rsidRPr="00F10EE3">
        <w:rPr>
          <w:rFonts w:ascii="Verdana" w:hAnsi="Verdana"/>
          <w:b/>
          <w:bCs/>
          <w:color w:val="000000" w:themeColor="text1"/>
          <w:spacing w:val="-3"/>
          <w:sz w:val="20"/>
          <w:szCs w:val="20"/>
        </w:rPr>
        <w:t>SUPERINTENDENCIA DE SERVICIOS PÚBLICOS DOMICILIARIOS</w:t>
      </w:r>
    </w:p>
    <w:p w14:paraId="47726B1B"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r w:rsidRPr="00F10EE3">
        <w:rPr>
          <w:rFonts w:ascii="Verdana" w:hAnsi="Verdana"/>
          <w:bCs/>
          <w:color w:val="000000" w:themeColor="text1"/>
          <w:spacing w:val="-3"/>
          <w:sz w:val="20"/>
          <w:szCs w:val="20"/>
        </w:rPr>
        <w:t>Carrera 18 No. 84-35</w:t>
      </w:r>
    </w:p>
    <w:p w14:paraId="0B83D24A"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r w:rsidRPr="00F10EE3">
        <w:rPr>
          <w:rFonts w:ascii="Verdana" w:hAnsi="Verdana"/>
          <w:bCs/>
          <w:color w:val="000000" w:themeColor="text1"/>
          <w:spacing w:val="-3"/>
          <w:sz w:val="20"/>
          <w:szCs w:val="20"/>
        </w:rPr>
        <w:t>Bogotá D.C.</w:t>
      </w:r>
    </w:p>
    <w:p w14:paraId="5B270E70"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p>
    <w:p w14:paraId="0461C950"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r w:rsidRPr="00F10EE3">
        <w:rPr>
          <w:rFonts w:ascii="Verdana" w:hAnsi="Verdana"/>
          <w:bCs/>
          <w:color w:val="000000" w:themeColor="text1"/>
          <w:spacing w:val="-3"/>
          <w:sz w:val="20"/>
          <w:szCs w:val="20"/>
        </w:rPr>
        <w:t>Referencia: Proceso de Selección No. _________________</w:t>
      </w:r>
    </w:p>
    <w:p w14:paraId="3674C7BF"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p>
    <w:p w14:paraId="391FC161"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24A7BA9"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 </w:t>
      </w:r>
    </w:p>
    <w:p w14:paraId="4E76B891" w14:textId="77777777" w:rsidR="00EF1E32" w:rsidRPr="00F10EE3" w:rsidRDefault="00EF1E32" w:rsidP="00967406">
      <w:pPr>
        <w:pStyle w:val="Sinespaciado"/>
        <w:numPr>
          <w:ilvl w:val="0"/>
          <w:numId w:val="25"/>
        </w:numPr>
        <w:autoSpaceDN/>
        <w:spacing w:line="276" w:lineRule="auto"/>
        <w:ind w:right="48"/>
        <w:jc w:val="both"/>
        <w:textAlignment w:val="auto"/>
        <w:rPr>
          <w:rFonts w:ascii="Verdana" w:hAnsi="Verdana"/>
          <w:color w:val="000000" w:themeColor="text1"/>
          <w:sz w:val="20"/>
          <w:szCs w:val="20"/>
        </w:rPr>
      </w:pPr>
      <w:r w:rsidRPr="00F10EE3">
        <w:rPr>
          <w:rFonts w:ascii="Verdana" w:hAnsi="Verdana"/>
          <w:color w:val="000000" w:themeColor="text1"/>
          <w:sz w:val="20"/>
          <w:szCs w:val="20"/>
        </w:rPr>
        <w:t xml:space="preserve">La duración de este Consorcio será igual al término de ejecución, liquidación del contrato y un (1) año más. </w:t>
      </w:r>
    </w:p>
    <w:p w14:paraId="3B937907"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2396E008" w14:textId="77777777" w:rsidR="00EF1E32" w:rsidRPr="00F10EE3" w:rsidRDefault="00EF1E32" w:rsidP="00967406">
      <w:pPr>
        <w:pStyle w:val="Sinespaciado"/>
        <w:numPr>
          <w:ilvl w:val="0"/>
          <w:numId w:val="25"/>
        </w:numPr>
        <w:autoSpaceDN/>
        <w:spacing w:line="276" w:lineRule="auto"/>
        <w:ind w:right="48"/>
        <w:jc w:val="both"/>
        <w:textAlignment w:val="auto"/>
        <w:rPr>
          <w:rFonts w:ascii="Verdana" w:hAnsi="Verdana"/>
          <w:bCs/>
          <w:color w:val="000000" w:themeColor="text1"/>
          <w:spacing w:val="-3"/>
          <w:sz w:val="20"/>
          <w:szCs w:val="20"/>
        </w:rPr>
      </w:pPr>
      <w:r w:rsidRPr="00F10EE3">
        <w:rPr>
          <w:rFonts w:ascii="Verdana" w:hAnsi="Verdana"/>
          <w:color w:val="000000" w:themeColor="text1"/>
          <w:sz w:val="20"/>
          <w:szCs w:val="20"/>
        </w:rPr>
        <w:t>El Consorcio está integrado por:</w:t>
      </w:r>
    </w:p>
    <w:tbl>
      <w:tblPr>
        <w:tblW w:w="0" w:type="auto"/>
        <w:tblInd w:w="108" w:type="dxa"/>
        <w:tblLayout w:type="fixed"/>
        <w:tblLook w:val="0000" w:firstRow="0" w:lastRow="0" w:firstColumn="0" w:lastColumn="0" w:noHBand="0" w:noVBand="0"/>
      </w:tblPr>
      <w:tblGrid>
        <w:gridCol w:w="4694"/>
        <w:gridCol w:w="4702"/>
      </w:tblGrid>
      <w:tr w:rsidR="00EF1E32" w:rsidRPr="00F10EE3" w14:paraId="19C5812A" w14:textId="77777777" w:rsidTr="00307290">
        <w:tc>
          <w:tcPr>
            <w:tcW w:w="4694" w:type="dxa"/>
            <w:tcBorders>
              <w:top w:val="single" w:sz="4" w:space="0" w:color="000000"/>
              <w:left w:val="single" w:sz="4" w:space="0" w:color="000000"/>
              <w:bottom w:val="single" w:sz="4" w:space="0" w:color="000000"/>
            </w:tcBorders>
            <w:shd w:val="clear" w:color="auto" w:fill="BFBFBF"/>
          </w:tcPr>
          <w:p w14:paraId="6E1D4841" w14:textId="77777777" w:rsidR="00EF1E32" w:rsidRPr="00F10EE3" w:rsidRDefault="00EF1E32" w:rsidP="00307290">
            <w:pPr>
              <w:pStyle w:val="Sinespaciado"/>
              <w:spacing w:line="276" w:lineRule="auto"/>
              <w:ind w:right="48"/>
              <w:jc w:val="center"/>
              <w:rPr>
                <w:rFonts w:ascii="Verdana" w:hAnsi="Verdana"/>
                <w:b/>
                <w:bCs/>
                <w:color w:val="000000" w:themeColor="text1"/>
                <w:spacing w:val="-3"/>
                <w:sz w:val="20"/>
                <w:szCs w:val="20"/>
                <w:lang w:val="es-CO"/>
              </w:rPr>
            </w:pPr>
            <w:r w:rsidRPr="00F10EE3">
              <w:rPr>
                <w:rFonts w:ascii="Verdana" w:hAnsi="Verdana"/>
                <w:b/>
                <w:bCs/>
                <w:color w:val="000000" w:themeColor="text1"/>
                <w:spacing w:val="-3"/>
                <w:sz w:val="20"/>
                <w:szCs w:val="20"/>
                <w:lang w:val="es-CO"/>
              </w:rPr>
              <w:t>NOMBRE</w:t>
            </w:r>
          </w:p>
        </w:tc>
        <w:tc>
          <w:tcPr>
            <w:tcW w:w="4702" w:type="dxa"/>
            <w:tcBorders>
              <w:top w:val="single" w:sz="4" w:space="0" w:color="000000"/>
              <w:left w:val="single" w:sz="4" w:space="0" w:color="000000"/>
              <w:bottom w:val="single" w:sz="4" w:space="0" w:color="000000"/>
              <w:right w:val="single" w:sz="4" w:space="0" w:color="000000"/>
            </w:tcBorders>
            <w:shd w:val="clear" w:color="auto" w:fill="BFBFBF"/>
          </w:tcPr>
          <w:p w14:paraId="7469CC0A" w14:textId="77777777" w:rsidR="00EF1E32" w:rsidRPr="00F10EE3" w:rsidRDefault="00EF1E32" w:rsidP="00307290">
            <w:pPr>
              <w:pStyle w:val="Sinespaciado"/>
              <w:spacing w:line="276" w:lineRule="auto"/>
              <w:ind w:right="48"/>
              <w:jc w:val="center"/>
              <w:rPr>
                <w:rFonts w:ascii="Verdana" w:hAnsi="Verdana"/>
                <w:bCs/>
                <w:color w:val="000000" w:themeColor="text1"/>
                <w:spacing w:val="-3"/>
                <w:sz w:val="20"/>
                <w:szCs w:val="20"/>
                <w:lang w:val="es-CO"/>
              </w:rPr>
            </w:pPr>
            <w:r w:rsidRPr="00F10EE3">
              <w:rPr>
                <w:rFonts w:ascii="Verdana" w:hAnsi="Verdana"/>
                <w:b/>
                <w:bCs/>
                <w:color w:val="000000" w:themeColor="text1"/>
                <w:spacing w:val="-3"/>
                <w:sz w:val="20"/>
                <w:szCs w:val="20"/>
                <w:lang w:val="es-CO"/>
              </w:rPr>
              <w:t>PARTICIPACIÓN (%)</w:t>
            </w:r>
            <w:r w:rsidRPr="00F10EE3">
              <w:rPr>
                <w:rStyle w:val="Caracteresdenotaalpie"/>
                <w:rFonts w:ascii="Verdana" w:hAnsi="Verdana"/>
                <w:bCs/>
                <w:color w:val="000000" w:themeColor="text1"/>
                <w:spacing w:val="-3"/>
                <w:sz w:val="20"/>
                <w:szCs w:val="20"/>
                <w:lang w:val="es-CO"/>
              </w:rPr>
              <w:footnoteReference w:id="1"/>
            </w:r>
          </w:p>
        </w:tc>
      </w:tr>
      <w:tr w:rsidR="00EF1E32" w:rsidRPr="00F10EE3" w14:paraId="0A51587D" w14:textId="77777777" w:rsidTr="00307290">
        <w:tc>
          <w:tcPr>
            <w:tcW w:w="4694" w:type="dxa"/>
            <w:tcBorders>
              <w:top w:val="single" w:sz="4" w:space="0" w:color="000000"/>
              <w:left w:val="single" w:sz="4" w:space="0" w:color="000000"/>
              <w:bottom w:val="single" w:sz="4" w:space="0" w:color="000000"/>
            </w:tcBorders>
          </w:tcPr>
          <w:p w14:paraId="48F8E087"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c>
          <w:tcPr>
            <w:tcW w:w="4702" w:type="dxa"/>
            <w:tcBorders>
              <w:top w:val="single" w:sz="4" w:space="0" w:color="000000"/>
              <w:left w:val="single" w:sz="4" w:space="0" w:color="000000"/>
              <w:bottom w:val="single" w:sz="4" w:space="0" w:color="000000"/>
              <w:right w:val="single" w:sz="4" w:space="0" w:color="000000"/>
            </w:tcBorders>
          </w:tcPr>
          <w:p w14:paraId="0ECA84B2"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r>
    </w:tbl>
    <w:p w14:paraId="6DBC733F"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719E2ECC" w14:textId="77777777" w:rsidR="00EF1E32" w:rsidRPr="00F10EE3" w:rsidRDefault="00EF1E32" w:rsidP="00967406">
      <w:pPr>
        <w:pStyle w:val="Sinespaciado"/>
        <w:numPr>
          <w:ilvl w:val="0"/>
          <w:numId w:val="25"/>
        </w:numPr>
        <w:autoSpaceDN/>
        <w:spacing w:line="276" w:lineRule="auto"/>
        <w:ind w:right="48"/>
        <w:jc w:val="both"/>
        <w:textAlignment w:val="auto"/>
        <w:rPr>
          <w:rFonts w:ascii="Verdana" w:hAnsi="Verdana"/>
          <w:color w:val="000000" w:themeColor="text1"/>
          <w:sz w:val="20"/>
          <w:szCs w:val="20"/>
        </w:rPr>
      </w:pPr>
      <w:r w:rsidRPr="00F10EE3">
        <w:rPr>
          <w:rFonts w:ascii="Verdana" w:hAnsi="Verdana"/>
          <w:color w:val="000000" w:themeColor="text1"/>
          <w:sz w:val="20"/>
          <w:szCs w:val="20"/>
        </w:rPr>
        <w:t>El Consorcio se denomina CONSORCIO _____________________.</w:t>
      </w:r>
    </w:p>
    <w:p w14:paraId="5C762C23"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3C882770" w14:textId="77777777" w:rsidR="00EF1E32" w:rsidRPr="00F10EE3" w:rsidRDefault="00EF1E32" w:rsidP="00967406">
      <w:pPr>
        <w:pStyle w:val="Sinespaciado"/>
        <w:numPr>
          <w:ilvl w:val="0"/>
          <w:numId w:val="25"/>
        </w:numPr>
        <w:autoSpaceDN/>
        <w:spacing w:line="276" w:lineRule="auto"/>
        <w:ind w:right="48"/>
        <w:jc w:val="both"/>
        <w:textAlignment w:val="auto"/>
        <w:rPr>
          <w:rFonts w:ascii="Verdana" w:hAnsi="Verdana"/>
          <w:color w:val="000000" w:themeColor="text1"/>
          <w:sz w:val="20"/>
          <w:szCs w:val="20"/>
        </w:rPr>
      </w:pPr>
      <w:r w:rsidRPr="00F10EE3">
        <w:rPr>
          <w:rFonts w:ascii="Verdana" w:hAnsi="Verdana"/>
          <w:color w:val="000000" w:themeColor="text1"/>
          <w:sz w:val="20"/>
          <w:szCs w:val="20"/>
        </w:rPr>
        <w:t>La responsabilidad de los integrantes del Consorcio es solidaria.</w:t>
      </w:r>
    </w:p>
    <w:p w14:paraId="4E5DBCAB"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7D1BC2CF" w14:textId="77777777" w:rsidR="00EF1E32" w:rsidRPr="00F10EE3" w:rsidRDefault="00EF1E32" w:rsidP="00967406">
      <w:pPr>
        <w:pStyle w:val="Sinespaciado"/>
        <w:numPr>
          <w:ilvl w:val="0"/>
          <w:numId w:val="25"/>
        </w:numPr>
        <w:autoSpaceDN/>
        <w:spacing w:line="276" w:lineRule="auto"/>
        <w:ind w:right="48"/>
        <w:jc w:val="both"/>
        <w:textAlignment w:val="auto"/>
        <w:rPr>
          <w:rFonts w:ascii="Verdana" w:hAnsi="Verdana"/>
          <w:color w:val="000000" w:themeColor="text1"/>
          <w:sz w:val="20"/>
          <w:szCs w:val="20"/>
        </w:rPr>
      </w:pPr>
      <w:r w:rsidRPr="00F10EE3">
        <w:rPr>
          <w:rFonts w:ascii="Verdana" w:hAnsi="Verdana"/>
          <w:color w:val="000000" w:themeColor="text1"/>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0D8579"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7AC6399C" w14:textId="77777777" w:rsidR="00EF1E32" w:rsidRPr="00F10EE3" w:rsidRDefault="00EF1E32" w:rsidP="00967406">
      <w:pPr>
        <w:pStyle w:val="Sinespaciado"/>
        <w:numPr>
          <w:ilvl w:val="0"/>
          <w:numId w:val="25"/>
        </w:numPr>
        <w:autoSpaceDN/>
        <w:spacing w:line="276" w:lineRule="auto"/>
        <w:ind w:right="48"/>
        <w:jc w:val="both"/>
        <w:textAlignment w:val="auto"/>
        <w:rPr>
          <w:rFonts w:ascii="Verdana" w:hAnsi="Verdana"/>
          <w:color w:val="000000" w:themeColor="text1"/>
          <w:sz w:val="20"/>
          <w:szCs w:val="20"/>
        </w:rPr>
      </w:pPr>
      <w:r w:rsidRPr="00F10EE3">
        <w:rPr>
          <w:rFonts w:ascii="Verdana" w:hAnsi="Verdana"/>
          <w:color w:val="000000" w:themeColor="text1"/>
          <w:sz w:val="20"/>
          <w:szCs w:val="20"/>
        </w:rPr>
        <w:t xml:space="preserve">La sede del Consorcio es: </w:t>
      </w:r>
    </w:p>
    <w:p w14:paraId="219D20E4"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Dirección de correo ___________________________________________ </w:t>
      </w:r>
    </w:p>
    <w:p w14:paraId="24039130"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Dirección electrónica ___________________________________________ </w:t>
      </w:r>
    </w:p>
    <w:p w14:paraId="37E5A76B"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lastRenderedPageBreak/>
        <w:t xml:space="preserve">Teléfono ___________________________________________ </w:t>
      </w:r>
    </w:p>
    <w:p w14:paraId="00548A91"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Telefax ___________________________________________ </w:t>
      </w:r>
    </w:p>
    <w:p w14:paraId="46549638"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Ciudad ___________________________________________ </w:t>
      </w:r>
    </w:p>
    <w:p w14:paraId="3613CF5E"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En constancia, se firma en ______________, a los ____ días del mes de _____ de 202X.</w:t>
      </w:r>
    </w:p>
    <w:p w14:paraId="31071607" w14:textId="77777777" w:rsidR="00EF1E32" w:rsidRPr="00F10EE3" w:rsidRDefault="00EF1E32" w:rsidP="00EF1E32">
      <w:pPr>
        <w:pStyle w:val="Sinespaciado"/>
        <w:spacing w:line="276" w:lineRule="auto"/>
        <w:ind w:right="48"/>
        <w:rPr>
          <w:rFonts w:ascii="Verdana" w:hAnsi="Verdana"/>
          <w:color w:val="000000" w:themeColor="text1"/>
          <w:sz w:val="20"/>
          <w:szCs w:val="20"/>
        </w:rPr>
      </w:pPr>
    </w:p>
    <w:p w14:paraId="77E4CBF4" w14:textId="77777777" w:rsidR="00EF1E32" w:rsidRPr="00F10EE3" w:rsidRDefault="00EF1E32" w:rsidP="00EF1E32">
      <w:pPr>
        <w:pStyle w:val="Sinespaciado"/>
        <w:spacing w:line="276" w:lineRule="auto"/>
        <w:ind w:right="48"/>
        <w:jc w:val="center"/>
        <w:rPr>
          <w:rFonts w:ascii="Verdana" w:hAnsi="Verdana"/>
          <w:color w:val="000000" w:themeColor="text1"/>
          <w:sz w:val="20"/>
          <w:szCs w:val="20"/>
        </w:rPr>
      </w:pPr>
      <w:r w:rsidRPr="00F10EE3">
        <w:rPr>
          <w:rFonts w:ascii="Verdana" w:hAnsi="Verdana"/>
          <w:color w:val="000000" w:themeColor="text1"/>
          <w:sz w:val="20"/>
          <w:szCs w:val="20"/>
        </w:rPr>
        <w:t>(Nombre y firma del Representante Legal</w:t>
      </w:r>
    </w:p>
    <w:p w14:paraId="1F713F70" w14:textId="77777777" w:rsidR="00EF1E32" w:rsidRPr="00F10EE3" w:rsidRDefault="00EF1E32" w:rsidP="00EF1E32">
      <w:pPr>
        <w:pStyle w:val="Sinespaciado"/>
        <w:spacing w:line="276" w:lineRule="auto"/>
        <w:ind w:right="48"/>
        <w:jc w:val="center"/>
        <w:rPr>
          <w:rFonts w:ascii="Verdana" w:hAnsi="Verdana"/>
          <w:color w:val="000000" w:themeColor="text1"/>
          <w:sz w:val="20"/>
          <w:szCs w:val="20"/>
        </w:rPr>
      </w:pPr>
      <w:r w:rsidRPr="00F10EE3">
        <w:rPr>
          <w:rFonts w:ascii="Verdana" w:hAnsi="Verdana"/>
          <w:color w:val="000000" w:themeColor="text1"/>
          <w:sz w:val="20"/>
          <w:szCs w:val="20"/>
        </w:rPr>
        <w:t>de cada uno de los integrantes)</w:t>
      </w:r>
    </w:p>
    <w:p w14:paraId="569B5F76" w14:textId="77777777" w:rsidR="00EF1E32" w:rsidRPr="00F10EE3" w:rsidRDefault="00EF1E32" w:rsidP="00EF1E32">
      <w:pPr>
        <w:pStyle w:val="Sinespaciado"/>
        <w:spacing w:line="276" w:lineRule="auto"/>
        <w:ind w:right="48"/>
        <w:jc w:val="center"/>
        <w:rPr>
          <w:rFonts w:ascii="Verdana" w:hAnsi="Verdana"/>
          <w:bCs/>
          <w:color w:val="000000" w:themeColor="text1"/>
          <w:sz w:val="20"/>
          <w:szCs w:val="20"/>
        </w:rPr>
      </w:pPr>
      <w:r w:rsidRPr="00F10EE3">
        <w:rPr>
          <w:rFonts w:ascii="Verdana" w:hAnsi="Verdana"/>
          <w:bCs/>
          <w:color w:val="000000" w:themeColor="text1"/>
          <w:sz w:val="20"/>
          <w:szCs w:val="20"/>
        </w:rPr>
        <w:t>____________________________________</w:t>
      </w:r>
      <w:bookmarkStart w:id="17" w:name="_Toc446049415"/>
      <w:bookmarkStart w:id="18" w:name="_Toc488933344"/>
    </w:p>
    <w:p w14:paraId="5236CAB9" w14:textId="77777777" w:rsidR="008B20E0" w:rsidRPr="00F10EE3" w:rsidRDefault="008B20E0" w:rsidP="00EF1E32">
      <w:pPr>
        <w:pStyle w:val="Sinespaciado"/>
        <w:spacing w:line="276" w:lineRule="auto"/>
        <w:ind w:right="48"/>
        <w:jc w:val="center"/>
        <w:rPr>
          <w:rFonts w:ascii="Verdana" w:hAnsi="Verdana"/>
          <w:color w:val="000000" w:themeColor="text1"/>
          <w:sz w:val="20"/>
          <w:szCs w:val="20"/>
        </w:rPr>
      </w:pPr>
    </w:p>
    <w:p w14:paraId="41D1B4CE" w14:textId="251217E2" w:rsidR="008B20E0" w:rsidRPr="00F10EE3" w:rsidRDefault="008B20E0">
      <w:pPr>
        <w:widowControl/>
        <w:suppressAutoHyphens w:val="0"/>
        <w:autoSpaceDN/>
        <w:spacing w:after="160" w:line="259" w:lineRule="auto"/>
        <w:textAlignment w:val="auto"/>
        <w:rPr>
          <w:rFonts w:ascii="Verdana" w:eastAsia="Bitstream Vera Sans" w:hAnsi="Verdana" w:cs="Arial"/>
          <w:color w:val="000000" w:themeColor="text1"/>
          <w:lang w:val="es-ES" w:eastAsia="ar-SA"/>
        </w:rPr>
      </w:pPr>
      <w:r w:rsidRPr="00F10EE3">
        <w:rPr>
          <w:rFonts w:ascii="Verdana" w:hAnsi="Verdana"/>
          <w:color w:val="000000" w:themeColor="text1"/>
        </w:rPr>
        <w:br w:type="page"/>
      </w:r>
    </w:p>
    <w:p w14:paraId="422AF2CC" w14:textId="77777777" w:rsidR="008B20E0" w:rsidRPr="00F10EE3" w:rsidRDefault="008B20E0" w:rsidP="00EF1E32">
      <w:pPr>
        <w:pStyle w:val="Sinespaciado"/>
        <w:spacing w:line="276" w:lineRule="auto"/>
        <w:ind w:right="48"/>
        <w:jc w:val="center"/>
        <w:rPr>
          <w:rFonts w:ascii="Verdana" w:hAnsi="Verdana"/>
          <w:color w:val="000000" w:themeColor="text1"/>
          <w:sz w:val="20"/>
          <w:szCs w:val="20"/>
        </w:rPr>
      </w:pPr>
    </w:p>
    <w:p w14:paraId="1683EE6A" w14:textId="3645028E" w:rsidR="00EF1E32" w:rsidRPr="00F10EE3" w:rsidRDefault="00EF1E32" w:rsidP="008B20E0">
      <w:pPr>
        <w:pStyle w:val="Ttulo1"/>
        <w:spacing w:before="0" w:line="276" w:lineRule="auto"/>
        <w:ind w:right="45"/>
        <w:jc w:val="center"/>
        <w:rPr>
          <w:rFonts w:ascii="Verdana" w:hAnsi="Verdana" w:cs="Arial"/>
          <w:b/>
          <w:bCs/>
          <w:color w:val="000000" w:themeColor="text1"/>
          <w:sz w:val="20"/>
          <w:szCs w:val="20"/>
        </w:rPr>
      </w:pPr>
      <w:bookmarkStart w:id="19" w:name="_Toc233798619"/>
      <w:r w:rsidRPr="00F10EE3">
        <w:rPr>
          <w:rFonts w:ascii="Verdana" w:hAnsi="Verdana" w:cs="Arial"/>
          <w:b/>
          <w:bCs/>
          <w:color w:val="000000" w:themeColor="text1"/>
          <w:sz w:val="20"/>
          <w:szCs w:val="20"/>
        </w:rPr>
        <w:t xml:space="preserve">FORMATO </w:t>
      </w:r>
      <w:r w:rsidR="002B4A5E">
        <w:rPr>
          <w:rFonts w:ascii="Verdana" w:hAnsi="Verdana" w:cs="Arial"/>
          <w:b/>
          <w:bCs/>
          <w:color w:val="000000" w:themeColor="text1"/>
          <w:sz w:val="20"/>
          <w:szCs w:val="20"/>
        </w:rPr>
        <w:t>7</w:t>
      </w:r>
      <w:bookmarkEnd w:id="19"/>
    </w:p>
    <w:p w14:paraId="5D3A4376" w14:textId="77777777" w:rsidR="00EF1E32" w:rsidRPr="00F10EE3" w:rsidRDefault="00EF1E32" w:rsidP="007A49FA">
      <w:pPr>
        <w:pStyle w:val="Ttulo2"/>
        <w:jc w:val="center"/>
        <w:rPr>
          <w:rFonts w:ascii="Verdana" w:hAnsi="Verdana" w:cs="Arial"/>
          <w:b/>
          <w:bCs/>
          <w:color w:val="000000" w:themeColor="text1"/>
          <w:sz w:val="20"/>
          <w:szCs w:val="20"/>
        </w:rPr>
      </w:pPr>
      <w:bookmarkStart w:id="20" w:name="_Toc233798620"/>
      <w:r w:rsidRPr="00F10EE3">
        <w:rPr>
          <w:rFonts w:ascii="Verdana" w:hAnsi="Verdana" w:cs="Arial"/>
          <w:b/>
          <w:bCs/>
          <w:color w:val="000000" w:themeColor="text1"/>
          <w:sz w:val="20"/>
          <w:szCs w:val="20"/>
        </w:rPr>
        <w:t>DOCUMENTO DE CONFORMACIÓN DE UNIONES TEMPORALES</w:t>
      </w:r>
      <w:bookmarkEnd w:id="17"/>
      <w:bookmarkEnd w:id="18"/>
      <w:bookmarkEnd w:id="20"/>
    </w:p>
    <w:p w14:paraId="1F3AF284" w14:textId="77777777" w:rsidR="00EF1E32" w:rsidRPr="00F10EE3" w:rsidRDefault="00EF1E32" w:rsidP="00EF1E32">
      <w:pPr>
        <w:spacing w:line="276" w:lineRule="auto"/>
        <w:ind w:right="48"/>
        <w:rPr>
          <w:rFonts w:ascii="Verdana" w:hAnsi="Verdana" w:cs="Arial"/>
          <w:color w:val="000000" w:themeColor="text1"/>
          <w:lang w:bidi="es-CO"/>
        </w:rPr>
      </w:pPr>
    </w:p>
    <w:p w14:paraId="337673F7" w14:textId="77777777" w:rsidR="00EF1E32" w:rsidRPr="00F10EE3" w:rsidRDefault="00EF1E32" w:rsidP="00EF1E32">
      <w:pPr>
        <w:pStyle w:val="Sinespaciado"/>
        <w:spacing w:line="276" w:lineRule="auto"/>
        <w:ind w:right="48"/>
        <w:rPr>
          <w:rFonts w:ascii="Verdana" w:hAnsi="Verdana"/>
          <w:b/>
          <w:bCs/>
          <w:color w:val="000000" w:themeColor="text1"/>
          <w:spacing w:val="-3"/>
          <w:sz w:val="20"/>
          <w:szCs w:val="20"/>
        </w:rPr>
      </w:pPr>
      <w:r w:rsidRPr="00F10EE3">
        <w:rPr>
          <w:rFonts w:ascii="Verdana" w:hAnsi="Verdana"/>
          <w:bCs/>
          <w:color w:val="000000" w:themeColor="text1"/>
          <w:spacing w:val="-3"/>
          <w:sz w:val="20"/>
          <w:szCs w:val="20"/>
        </w:rPr>
        <w:t>Señores</w:t>
      </w:r>
    </w:p>
    <w:p w14:paraId="624BA58B"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r w:rsidRPr="00F10EE3">
        <w:rPr>
          <w:rFonts w:ascii="Verdana" w:hAnsi="Verdana"/>
          <w:b/>
          <w:bCs/>
          <w:color w:val="000000" w:themeColor="text1"/>
          <w:spacing w:val="-3"/>
          <w:sz w:val="20"/>
          <w:szCs w:val="20"/>
        </w:rPr>
        <w:t>SUPERINTENDENCIA DE SERVICIOS PÚBLICOS DOMICILIARIOS</w:t>
      </w:r>
    </w:p>
    <w:p w14:paraId="0B1AA509"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r w:rsidRPr="00F10EE3">
        <w:rPr>
          <w:rFonts w:ascii="Verdana" w:hAnsi="Verdana"/>
          <w:bCs/>
          <w:color w:val="000000" w:themeColor="text1"/>
          <w:spacing w:val="-3"/>
          <w:sz w:val="20"/>
          <w:szCs w:val="20"/>
        </w:rPr>
        <w:t>Carrera 18 No. 84-35</w:t>
      </w:r>
    </w:p>
    <w:p w14:paraId="1839EE17"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r w:rsidRPr="00F10EE3">
        <w:rPr>
          <w:rFonts w:ascii="Verdana" w:hAnsi="Verdana"/>
          <w:bCs/>
          <w:color w:val="000000" w:themeColor="text1"/>
          <w:spacing w:val="-3"/>
          <w:sz w:val="20"/>
          <w:szCs w:val="20"/>
        </w:rPr>
        <w:t>Bogotá D.C.</w:t>
      </w:r>
    </w:p>
    <w:p w14:paraId="016F9518"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p>
    <w:p w14:paraId="30B757B1"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r w:rsidRPr="00F10EE3">
        <w:rPr>
          <w:rFonts w:ascii="Verdana" w:hAnsi="Verdana"/>
          <w:bCs/>
          <w:color w:val="000000" w:themeColor="text1"/>
          <w:spacing w:val="-3"/>
          <w:sz w:val="20"/>
          <w:szCs w:val="20"/>
        </w:rPr>
        <w:t>Referencia: Proceso de Selección No. _________________</w:t>
      </w:r>
    </w:p>
    <w:p w14:paraId="04ABEDF5" w14:textId="77777777" w:rsidR="00EF1E32" w:rsidRPr="00F10EE3" w:rsidRDefault="00EF1E32" w:rsidP="00EF1E32">
      <w:pPr>
        <w:pStyle w:val="Sinespaciado"/>
        <w:spacing w:line="276" w:lineRule="auto"/>
        <w:ind w:right="48"/>
        <w:rPr>
          <w:rFonts w:ascii="Verdana" w:hAnsi="Verdana"/>
          <w:bCs/>
          <w:color w:val="000000" w:themeColor="text1"/>
          <w:spacing w:val="-3"/>
          <w:sz w:val="20"/>
          <w:szCs w:val="20"/>
        </w:rPr>
      </w:pPr>
    </w:p>
    <w:p w14:paraId="52D48803"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w:t>
      </w:r>
    </w:p>
    <w:p w14:paraId="3E72BF88"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 </w:t>
      </w:r>
    </w:p>
    <w:p w14:paraId="532A9DDF" w14:textId="77777777" w:rsidR="00EF1E32" w:rsidRPr="00F10EE3" w:rsidRDefault="00EF1E32" w:rsidP="00967406">
      <w:pPr>
        <w:pStyle w:val="Sinespaciado"/>
        <w:numPr>
          <w:ilvl w:val="0"/>
          <w:numId w:val="24"/>
        </w:numPr>
        <w:tabs>
          <w:tab w:val="clear" w:pos="720"/>
          <w:tab w:val="num" w:pos="0"/>
        </w:tabs>
        <w:autoSpaceDN/>
        <w:spacing w:line="276" w:lineRule="auto"/>
        <w:ind w:left="360" w:right="48"/>
        <w:jc w:val="both"/>
        <w:textAlignment w:val="auto"/>
        <w:rPr>
          <w:rFonts w:ascii="Verdana" w:hAnsi="Verdana"/>
          <w:color w:val="000000" w:themeColor="text1"/>
          <w:sz w:val="20"/>
          <w:szCs w:val="20"/>
        </w:rPr>
      </w:pPr>
      <w:r w:rsidRPr="00F10EE3">
        <w:rPr>
          <w:rFonts w:ascii="Verdana" w:hAnsi="Verdana"/>
          <w:color w:val="000000" w:themeColor="text1"/>
          <w:sz w:val="20"/>
          <w:szCs w:val="20"/>
        </w:rPr>
        <w:t xml:space="preserve">La duración de la Unión Temporal será igual al término de ejecución, liquidación del contrato y un (1) año más. </w:t>
      </w:r>
    </w:p>
    <w:p w14:paraId="24F74935" w14:textId="77777777" w:rsidR="00EF1E32" w:rsidRPr="00F10EE3" w:rsidRDefault="00EF1E32" w:rsidP="00EF1E32">
      <w:pPr>
        <w:pStyle w:val="Sinespaciado"/>
        <w:spacing w:line="276" w:lineRule="auto"/>
        <w:ind w:left="360" w:right="48"/>
        <w:jc w:val="both"/>
        <w:rPr>
          <w:rFonts w:ascii="Verdana" w:hAnsi="Verdana"/>
          <w:color w:val="000000" w:themeColor="text1"/>
          <w:sz w:val="20"/>
          <w:szCs w:val="20"/>
        </w:rPr>
      </w:pPr>
      <w:r w:rsidRPr="00F10EE3">
        <w:rPr>
          <w:rFonts w:ascii="Verdana" w:hAnsi="Verdana"/>
          <w:color w:val="000000" w:themeColor="text1"/>
          <w:sz w:val="20"/>
          <w:szCs w:val="20"/>
        </w:rPr>
        <w:t xml:space="preserve"> </w:t>
      </w:r>
    </w:p>
    <w:p w14:paraId="3DC03DE3" w14:textId="77777777" w:rsidR="00EF1E32" w:rsidRPr="00F10EE3" w:rsidRDefault="00EF1E32" w:rsidP="00967406">
      <w:pPr>
        <w:pStyle w:val="Sinespaciado"/>
        <w:numPr>
          <w:ilvl w:val="0"/>
          <w:numId w:val="24"/>
        </w:numPr>
        <w:tabs>
          <w:tab w:val="clear" w:pos="720"/>
          <w:tab w:val="num" w:pos="0"/>
        </w:tabs>
        <w:autoSpaceDN/>
        <w:spacing w:line="276" w:lineRule="auto"/>
        <w:ind w:left="360" w:right="48"/>
        <w:jc w:val="both"/>
        <w:textAlignment w:val="auto"/>
        <w:rPr>
          <w:rFonts w:ascii="Verdana" w:hAnsi="Verdana"/>
          <w:bCs/>
          <w:color w:val="000000" w:themeColor="text1"/>
          <w:spacing w:val="-3"/>
          <w:sz w:val="20"/>
          <w:szCs w:val="20"/>
        </w:rPr>
      </w:pPr>
      <w:r w:rsidRPr="00F10EE3">
        <w:rPr>
          <w:rFonts w:ascii="Verdana" w:hAnsi="Verdana"/>
          <w:color w:val="000000" w:themeColor="text1"/>
          <w:sz w:val="20"/>
          <w:szCs w:val="20"/>
        </w:rPr>
        <w:t>La Unión Temporal está integrada por:</w:t>
      </w:r>
    </w:p>
    <w:p w14:paraId="1312F9D2" w14:textId="77777777" w:rsidR="00EF1E32" w:rsidRPr="00F10EE3" w:rsidRDefault="00EF1E32" w:rsidP="00EF1E32">
      <w:pPr>
        <w:pStyle w:val="Sinespaciado"/>
        <w:spacing w:line="276" w:lineRule="auto"/>
        <w:ind w:right="48"/>
        <w:jc w:val="both"/>
        <w:rPr>
          <w:rFonts w:ascii="Verdana" w:hAnsi="Verdana"/>
          <w:bCs/>
          <w:color w:val="000000" w:themeColor="text1"/>
          <w:spacing w:val="-3"/>
          <w:sz w:val="20"/>
          <w:szCs w:val="20"/>
        </w:rPr>
      </w:pPr>
    </w:p>
    <w:tbl>
      <w:tblPr>
        <w:tblW w:w="0" w:type="auto"/>
        <w:tblInd w:w="-20" w:type="dxa"/>
        <w:tblLayout w:type="fixed"/>
        <w:tblLook w:val="0000" w:firstRow="0" w:lastRow="0" w:firstColumn="0" w:lastColumn="0" w:noHBand="0" w:noVBand="0"/>
      </w:tblPr>
      <w:tblGrid>
        <w:gridCol w:w="3201"/>
        <w:gridCol w:w="3202"/>
        <w:gridCol w:w="3242"/>
      </w:tblGrid>
      <w:tr w:rsidR="00EF1E32" w:rsidRPr="00F10EE3" w14:paraId="678FE2EE" w14:textId="77777777" w:rsidTr="00307290">
        <w:tc>
          <w:tcPr>
            <w:tcW w:w="3201" w:type="dxa"/>
            <w:tcBorders>
              <w:top w:val="single" w:sz="4" w:space="0" w:color="000000"/>
              <w:left w:val="single" w:sz="4" w:space="0" w:color="000000"/>
              <w:bottom w:val="single" w:sz="4" w:space="0" w:color="000000"/>
            </w:tcBorders>
            <w:shd w:val="clear" w:color="auto" w:fill="BFBFBF"/>
          </w:tcPr>
          <w:p w14:paraId="5A06A449" w14:textId="77777777" w:rsidR="00EF1E32" w:rsidRPr="00F10EE3" w:rsidRDefault="00EF1E32" w:rsidP="00307290">
            <w:pPr>
              <w:pStyle w:val="Sinespaciado"/>
              <w:snapToGrid w:val="0"/>
              <w:spacing w:line="276" w:lineRule="auto"/>
              <w:ind w:right="48"/>
              <w:jc w:val="center"/>
              <w:rPr>
                <w:rFonts w:ascii="Verdana" w:hAnsi="Verdana"/>
                <w:b/>
                <w:bCs/>
                <w:color w:val="000000" w:themeColor="text1"/>
                <w:spacing w:val="-3"/>
                <w:sz w:val="20"/>
                <w:szCs w:val="20"/>
                <w:lang w:val="es-CO"/>
              </w:rPr>
            </w:pPr>
          </w:p>
          <w:p w14:paraId="4BD96ACC" w14:textId="77777777" w:rsidR="00EF1E32" w:rsidRPr="00F10EE3" w:rsidRDefault="00EF1E32" w:rsidP="00307290">
            <w:pPr>
              <w:pStyle w:val="Sinespaciado"/>
              <w:spacing w:line="276" w:lineRule="auto"/>
              <w:ind w:right="48"/>
              <w:jc w:val="center"/>
              <w:rPr>
                <w:rFonts w:ascii="Verdana" w:hAnsi="Verdana"/>
                <w:b/>
                <w:bCs/>
                <w:color w:val="000000" w:themeColor="text1"/>
                <w:spacing w:val="-3"/>
                <w:sz w:val="20"/>
                <w:szCs w:val="20"/>
                <w:lang w:val="es-CO"/>
              </w:rPr>
            </w:pPr>
            <w:r w:rsidRPr="00F10EE3">
              <w:rPr>
                <w:rFonts w:ascii="Verdana" w:hAnsi="Verdana"/>
                <w:b/>
                <w:bCs/>
                <w:color w:val="000000" w:themeColor="text1"/>
                <w:spacing w:val="-3"/>
                <w:sz w:val="20"/>
                <w:szCs w:val="20"/>
                <w:lang w:val="es-CO"/>
              </w:rPr>
              <w:t>NOMBRE</w:t>
            </w:r>
          </w:p>
        </w:tc>
        <w:tc>
          <w:tcPr>
            <w:tcW w:w="3202" w:type="dxa"/>
            <w:tcBorders>
              <w:top w:val="single" w:sz="4" w:space="0" w:color="000000"/>
              <w:left w:val="single" w:sz="4" w:space="0" w:color="000000"/>
              <w:bottom w:val="single" w:sz="4" w:space="0" w:color="000000"/>
            </w:tcBorders>
            <w:shd w:val="clear" w:color="auto" w:fill="BFBFBF"/>
          </w:tcPr>
          <w:p w14:paraId="6EE2EBA0" w14:textId="77777777" w:rsidR="00EF1E32" w:rsidRPr="00F10EE3" w:rsidRDefault="00EF1E32" w:rsidP="00307290">
            <w:pPr>
              <w:pStyle w:val="Sinespaciado"/>
              <w:spacing w:line="276" w:lineRule="auto"/>
              <w:ind w:right="48"/>
              <w:jc w:val="center"/>
              <w:rPr>
                <w:rFonts w:ascii="Verdana" w:hAnsi="Verdana"/>
                <w:b/>
                <w:bCs/>
                <w:color w:val="000000" w:themeColor="text1"/>
                <w:spacing w:val="-3"/>
                <w:sz w:val="20"/>
                <w:szCs w:val="20"/>
                <w:lang w:val="es-CO"/>
              </w:rPr>
            </w:pPr>
            <w:r w:rsidRPr="00F10EE3">
              <w:rPr>
                <w:rFonts w:ascii="Verdana" w:hAnsi="Verdana"/>
                <w:b/>
                <w:bCs/>
                <w:color w:val="000000" w:themeColor="text1"/>
                <w:spacing w:val="-3"/>
                <w:sz w:val="20"/>
                <w:szCs w:val="20"/>
                <w:lang w:val="es-CO"/>
              </w:rPr>
              <w:t>TÉRMINOS Y EXTENSIÓN DE PARTICIPACIÓN EN LA EJECUCIÓN DEL CONTRATO</w:t>
            </w:r>
            <w:r w:rsidRPr="00F10EE3">
              <w:rPr>
                <w:rStyle w:val="Caracteresdenotaalpie"/>
                <w:rFonts w:ascii="Verdana" w:hAnsi="Verdana"/>
                <w:bCs/>
                <w:color w:val="000000" w:themeColor="text1"/>
                <w:spacing w:val="-3"/>
                <w:sz w:val="20"/>
                <w:szCs w:val="20"/>
                <w:lang w:val="es-CO"/>
              </w:rPr>
              <w:footnoteReference w:id="2"/>
            </w:r>
          </w:p>
        </w:tc>
        <w:tc>
          <w:tcPr>
            <w:tcW w:w="3242" w:type="dxa"/>
            <w:tcBorders>
              <w:top w:val="single" w:sz="4" w:space="0" w:color="000000"/>
              <w:left w:val="single" w:sz="4" w:space="0" w:color="000000"/>
              <w:bottom w:val="single" w:sz="4" w:space="0" w:color="000000"/>
              <w:right w:val="single" w:sz="4" w:space="0" w:color="000000"/>
            </w:tcBorders>
            <w:shd w:val="clear" w:color="auto" w:fill="BFBFBF"/>
          </w:tcPr>
          <w:p w14:paraId="127638F6" w14:textId="77777777" w:rsidR="00EF1E32" w:rsidRPr="00F10EE3" w:rsidRDefault="00EF1E32" w:rsidP="00307290">
            <w:pPr>
              <w:pStyle w:val="Sinespaciado"/>
              <w:snapToGrid w:val="0"/>
              <w:spacing w:line="276" w:lineRule="auto"/>
              <w:ind w:right="48"/>
              <w:jc w:val="center"/>
              <w:rPr>
                <w:rFonts w:ascii="Verdana" w:hAnsi="Verdana"/>
                <w:b/>
                <w:bCs/>
                <w:color w:val="000000" w:themeColor="text1"/>
                <w:spacing w:val="-3"/>
                <w:sz w:val="20"/>
                <w:szCs w:val="20"/>
                <w:lang w:val="es-CO"/>
              </w:rPr>
            </w:pPr>
          </w:p>
          <w:p w14:paraId="5C73F521" w14:textId="77777777" w:rsidR="00EF1E32" w:rsidRPr="00F10EE3" w:rsidRDefault="00EF1E32" w:rsidP="00307290">
            <w:pPr>
              <w:pStyle w:val="Sinespaciado"/>
              <w:spacing w:line="276" w:lineRule="auto"/>
              <w:ind w:right="48"/>
              <w:jc w:val="center"/>
              <w:rPr>
                <w:rFonts w:ascii="Verdana" w:hAnsi="Verdana"/>
                <w:bCs/>
                <w:color w:val="000000" w:themeColor="text1"/>
                <w:spacing w:val="-3"/>
                <w:sz w:val="20"/>
                <w:szCs w:val="20"/>
                <w:lang w:val="es-CO"/>
              </w:rPr>
            </w:pPr>
            <w:r w:rsidRPr="00F10EE3">
              <w:rPr>
                <w:rFonts w:ascii="Verdana" w:hAnsi="Verdana"/>
                <w:b/>
                <w:bCs/>
                <w:color w:val="000000" w:themeColor="text1"/>
                <w:spacing w:val="-3"/>
                <w:sz w:val="20"/>
                <w:szCs w:val="20"/>
                <w:lang w:val="es-CO"/>
              </w:rPr>
              <w:t>COMPROMISO (%)</w:t>
            </w:r>
            <w:r w:rsidRPr="00F10EE3">
              <w:rPr>
                <w:rStyle w:val="Caracteresdenotaalpie"/>
                <w:rFonts w:ascii="Verdana" w:hAnsi="Verdana"/>
                <w:bCs/>
                <w:color w:val="000000" w:themeColor="text1"/>
                <w:spacing w:val="-3"/>
                <w:sz w:val="20"/>
                <w:szCs w:val="20"/>
                <w:lang w:val="es-CO"/>
              </w:rPr>
              <w:footnoteReference w:id="3"/>
            </w:r>
          </w:p>
        </w:tc>
      </w:tr>
      <w:tr w:rsidR="00EF1E32" w:rsidRPr="00F10EE3" w14:paraId="0FFC01A2" w14:textId="77777777" w:rsidTr="00307290">
        <w:tc>
          <w:tcPr>
            <w:tcW w:w="3201" w:type="dxa"/>
            <w:tcBorders>
              <w:top w:val="single" w:sz="4" w:space="0" w:color="000000"/>
              <w:left w:val="single" w:sz="4" w:space="0" w:color="000000"/>
              <w:bottom w:val="single" w:sz="4" w:space="0" w:color="000000"/>
            </w:tcBorders>
          </w:tcPr>
          <w:p w14:paraId="1601AC8A"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5944E912"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43AE478F"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r>
      <w:tr w:rsidR="00EF1E32" w:rsidRPr="00F10EE3" w14:paraId="590E441C" w14:textId="77777777" w:rsidTr="00307290">
        <w:tc>
          <w:tcPr>
            <w:tcW w:w="3201" w:type="dxa"/>
            <w:tcBorders>
              <w:top w:val="single" w:sz="4" w:space="0" w:color="000000"/>
              <w:left w:val="single" w:sz="4" w:space="0" w:color="000000"/>
              <w:bottom w:val="single" w:sz="4" w:space="0" w:color="000000"/>
            </w:tcBorders>
          </w:tcPr>
          <w:p w14:paraId="51D75EAB"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4E57B683"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1601AB1D"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r>
      <w:tr w:rsidR="00EF1E32" w:rsidRPr="00F10EE3" w14:paraId="5E8D75C2" w14:textId="77777777" w:rsidTr="00307290">
        <w:tc>
          <w:tcPr>
            <w:tcW w:w="3201" w:type="dxa"/>
            <w:tcBorders>
              <w:top w:val="single" w:sz="4" w:space="0" w:color="000000"/>
              <w:left w:val="single" w:sz="4" w:space="0" w:color="000000"/>
              <w:bottom w:val="single" w:sz="4" w:space="0" w:color="000000"/>
            </w:tcBorders>
          </w:tcPr>
          <w:p w14:paraId="1357D871"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2C171A9A"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0D645E97"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r>
      <w:tr w:rsidR="00EF1E32" w:rsidRPr="00F10EE3" w14:paraId="16DA0F96" w14:textId="77777777" w:rsidTr="00307290">
        <w:tc>
          <w:tcPr>
            <w:tcW w:w="3201" w:type="dxa"/>
            <w:tcBorders>
              <w:top w:val="single" w:sz="4" w:space="0" w:color="000000"/>
              <w:left w:val="single" w:sz="4" w:space="0" w:color="000000"/>
              <w:bottom w:val="single" w:sz="4" w:space="0" w:color="000000"/>
            </w:tcBorders>
          </w:tcPr>
          <w:p w14:paraId="73EB8870"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2DDE1F48"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3D62EAE4" w14:textId="77777777" w:rsidR="00EF1E32" w:rsidRPr="00F10EE3" w:rsidRDefault="00EF1E32" w:rsidP="00307290">
            <w:pPr>
              <w:pStyle w:val="Sinespaciado"/>
              <w:snapToGrid w:val="0"/>
              <w:spacing w:line="276" w:lineRule="auto"/>
              <w:ind w:right="48"/>
              <w:jc w:val="both"/>
              <w:rPr>
                <w:rFonts w:ascii="Verdana" w:hAnsi="Verdana"/>
                <w:bCs/>
                <w:color w:val="000000" w:themeColor="text1"/>
                <w:spacing w:val="-3"/>
                <w:sz w:val="20"/>
                <w:szCs w:val="20"/>
                <w:lang w:val="es-CO"/>
              </w:rPr>
            </w:pPr>
          </w:p>
        </w:tc>
      </w:tr>
    </w:tbl>
    <w:p w14:paraId="4694B067"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51404120" w14:textId="77777777" w:rsidR="00EF1E32" w:rsidRPr="00F10EE3" w:rsidRDefault="00EF1E32" w:rsidP="00967406">
      <w:pPr>
        <w:pStyle w:val="Sinespaciado"/>
        <w:numPr>
          <w:ilvl w:val="0"/>
          <w:numId w:val="24"/>
        </w:numPr>
        <w:tabs>
          <w:tab w:val="clear" w:pos="720"/>
          <w:tab w:val="num" w:pos="0"/>
        </w:tabs>
        <w:autoSpaceDN/>
        <w:spacing w:line="276" w:lineRule="auto"/>
        <w:ind w:left="360" w:right="48"/>
        <w:jc w:val="both"/>
        <w:textAlignment w:val="auto"/>
        <w:rPr>
          <w:rFonts w:ascii="Verdana" w:hAnsi="Verdana"/>
          <w:color w:val="000000" w:themeColor="text1"/>
          <w:sz w:val="20"/>
          <w:szCs w:val="20"/>
        </w:rPr>
      </w:pPr>
      <w:r w:rsidRPr="00F10EE3">
        <w:rPr>
          <w:rFonts w:ascii="Verdana" w:hAnsi="Verdana"/>
          <w:color w:val="000000" w:themeColor="text1"/>
          <w:sz w:val="20"/>
          <w:szCs w:val="20"/>
        </w:rPr>
        <w:t>La Unión Temporal se denomina UNIÓN TEMPORAL _____________________.</w:t>
      </w:r>
    </w:p>
    <w:p w14:paraId="290F3D12"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48A6AA37" w14:textId="77777777" w:rsidR="00EF1E32" w:rsidRPr="00F10EE3" w:rsidRDefault="00EF1E32" w:rsidP="00967406">
      <w:pPr>
        <w:pStyle w:val="Sinespaciado"/>
        <w:numPr>
          <w:ilvl w:val="0"/>
          <w:numId w:val="24"/>
        </w:numPr>
        <w:tabs>
          <w:tab w:val="clear" w:pos="720"/>
          <w:tab w:val="num" w:pos="0"/>
        </w:tabs>
        <w:autoSpaceDN/>
        <w:spacing w:line="276" w:lineRule="auto"/>
        <w:ind w:left="360" w:right="48"/>
        <w:jc w:val="both"/>
        <w:textAlignment w:val="auto"/>
        <w:rPr>
          <w:rFonts w:ascii="Verdana" w:hAnsi="Verdana"/>
          <w:color w:val="000000" w:themeColor="text1"/>
          <w:sz w:val="20"/>
          <w:szCs w:val="20"/>
        </w:rPr>
      </w:pPr>
      <w:r w:rsidRPr="00F10EE3">
        <w:rPr>
          <w:rFonts w:ascii="Verdana" w:hAnsi="Verdana"/>
          <w:color w:val="000000" w:themeColor="text1"/>
          <w:sz w:val="20"/>
          <w:szCs w:val="20"/>
        </w:rPr>
        <w:t>La responsabilidad de los integrantes de la Unión Temporal es solidaria.</w:t>
      </w:r>
    </w:p>
    <w:p w14:paraId="3CDCCF2E"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7E04F152" w14:textId="77777777" w:rsidR="00EF1E32" w:rsidRPr="00F10EE3" w:rsidRDefault="00EF1E32" w:rsidP="00967406">
      <w:pPr>
        <w:pStyle w:val="Sinespaciado"/>
        <w:numPr>
          <w:ilvl w:val="0"/>
          <w:numId w:val="24"/>
        </w:numPr>
        <w:tabs>
          <w:tab w:val="clear" w:pos="720"/>
          <w:tab w:val="num" w:pos="0"/>
        </w:tabs>
        <w:autoSpaceDN/>
        <w:spacing w:line="276" w:lineRule="auto"/>
        <w:ind w:left="360" w:right="48"/>
        <w:jc w:val="both"/>
        <w:textAlignment w:val="auto"/>
        <w:rPr>
          <w:rFonts w:ascii="Verdana" w:hAnsi="Verdana"/>
          <w:color w:val="000000" w:themeColor="text1"/>
          <w:sz w:val="20"/>
          <w:szCs w:val="20"/>
        </w:rPr>
      </w:pPr>
      <w:r w:rsidRPr="00F10EE3">
        <w:rPr>
          <w:rFonts w:ascii="Verdana" w:hAnsi="Verdana"/>
          <w:color w:val="000000" w:themeColor="text1"/>
          <w:sz w:val="20"/>
          <w:szCs w:val="20"/>
        </w:rPr>
        <w:lastRenderedPageBreak/>
        <w:t>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AAE049"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1C6B0FFC" w14:textId="77777777" w:rsidR="00EF1E32" w:rsidRPr="00F10EE3" w:rsidRDefault="00EF1E32" w:rsidP="00967406">
      <w:pPr>
        <w:pStyle w:val="Sinespaciado"/>
        <w:numPr>
          <w:ilvl w:val="0"/>
          <w:numId w:val="24"/>
        </w:numPr>
        <w:tabs>
          <w:tab w:val="clear" w:pos="720"/>
          <w:tab w:val="num" w:pos="0"/>
        </w:tabs>
        <w:autoSpaceDN/>
        <w:spacing w:line="276" w:lineRule="auto"/>
        <w:ind w:left="360" w:right="48"/>
        <w:jc w:val="both"/>
        <w:textAlignment w:val="auto"/>
        <w:rPr>
          <w:rFonts w:ascii="Verdana" w:hAnsi="Verdana"/>
          <w:color w:val="000000" w:themeColor="text1"/>
          <w:sz w:val="20"/>
          <w:szCs w:val="20"/>
        </w:rPr>
      </w:pPr>
      <w:r w:rsidRPr="00F10EE3">
        <w:rPr>
          <w:rFonts w:ascii="Verdana" w:hAnsi="Verdana"/>
          <w:color w:val="000000" w:themeColor="text1"/>
          <w:sz w:val="20"/>
          <w:szCs w:val="20"/>
        </w:rPr>
        <w:t xml:space="preserve">La sede de la Unión Temporal es: </w:t>
      </w:r>
    </w:p>
    <w:p w14:paraId="52510A9E"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0A112199"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4E42A806"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Dirección de correo ___________________________________________ </w:t>
      </w:r>
    </w:p>
    <w:p w14:paraId="6E34C5EB"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Dirección electrónica ___________________________________________ </w:t>
      </w:r>
    </w:p>
    <w:p w14:paraId="7999BD1B"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Teléfono ___________________________________________ </w:t>
      </w:r>
    </w:p>
    <w:p w14:paraId="19F8B503"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Telefax ___________________________________________ </w:t>
      </w:r>
    </w:p>
    <w:p w14:paraId="754505D5"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Ciudad ___________________________________________ </w:t>
      </w:r>
    </w:p>
    <w:p w14:paraId="73FDC319" w14:textId="77777777" w:rsidR="00EF1E32" w:rsidRPr="00F10EE3" w:rsidRDefault="00EF1E32" w:rsidP="00EF1E32">
      <w:pPr>
        <w:pStyle w:val="Sinespaciado"/>
        <w:spacing w:line="276" w:lineRule="auto"/>
        <w:ind w:right="48"/>
        <w:jc w:val="both"/>
        <w:rPr>
          <w:rFonts w:ascii="Verdana" w:hAnsi="Verdana"/>
          <w:bCs/>
          <w:color w:val="000000" w:themeColor="text1"/>
          <w:sz w:val="20"/>
          <w:szCs w:val="20"/>
        </w:rPr>
      </w:pPr>
      <w:r w:rsidRPr="00F10EE3">
        <w:rPr>
          <w:rFonts w:ascii="Verdana" w:hAnsi="Verdana"/>
          <w:color w:val="000000" w:themeColor="text1"/>
          <w:sz w:val="20"/>
          <w:szCs w:val="20"/>
        </w:rPr>
        <w:t xml:space="preserve">En constancia, se firma en ______________, a los ____ días del mes de _____ de 202X. </w:t>
      </w:r>
    </w:p>
    <w:p w14:paraId="693286B2" w14:textId="77777777" w:rsidR="00EF1E32" w:rsidRPr="00F10EE3" w:rsidRDefault="00EF1E32" w:rsidP="00EF1E32">
      <w:pPr>
        <w:pStyle w:val="Sinespaciado"/>
        <w:spacing w:line="276" w:lineRule="auto"/>
        <w:ind w:right="48"/>
        <w:rPr>
          <w:rFonts w:ascii="Verdana" w:hAnsi="Verdana"/>
          <w:bCs/>
          <w:color w:val="000000" w:themeColor="text1"/>
          <w:sz w:val="20"/>
          <w:szCs w:val="20"/>
        </w:rPr>
      </w:pPr>
    </w:p>
    <w:p w14:paraId="52665B2A" w14:textId="77777777" w:rsidR="00EF1E32" w:rsidRPr="00F10EE3" w:rsidRDefault="00EF1E32" w:rsidP="00EF1E32">
      <w:pPr>
        <w:pStyle w:val="Sinespaciado"/>
        <w:spacing w:line="276" w:lineRule="auto"/>
        <w:ind w:right="48"/>
        <w:jc w:val="center"/>
        <w:rPr>
          <w:rFonts w:ascii="Verdana" w:hAnsi="Verdana"/>
          <w:bCs/>
          <w:color w:val="000000" w:themeColor="text1"/>
          <w:sz w:val="20"/>
          <w:szCs w:val="20"/>
        </w:rPr>
      </w:pPr>
    </w:p>
    <w:p w14:paraId="3BC447CE" w14:textId="77777777" w:rsidR="00EF1E32" w:rsidRPr="00F10EE3" w:rsidRDefault="00EF1E32" w:rsidP="00EF1E32">
      <w:pPr>
        <w:pStyle w:val="Sinespaciado"/>
        <w:spacing w:line="276" w:lineRule="auto"/>
        <w:ind w:right="48"/>
        <w:jc w:val="center"/>
        <w:rPr>
          <w:rFonts w:ascii="Verdana" w:hAnsi="Verdana"/>
          <w:color w:val="000000" w:themeColor="text1"/>
          <w:sz w:val="20"/>
          <w:szCs w:val="20"/>
        </w:rPr>
      </w:pPr>
      <w:r w:rsidRPr="00F10EE3">
        <w:rPr>
          <w:rFonts w:ascii="Verdana" w:hAnsi="Verdana"/>
          <w:bCs/>
          <w:color w:val="000000" w:themeColor="text1"/>
          <w:sz w:val="20"/>
          <w:szCs w:val="20"/>
        </w:rPr>
        <w:t>____________________________________________</w:t>
      </w:r>
    </w:p>
    <w:p w14:paraId="740372BD" w14:textId="77777777" w:rsidR="00EF1E32" w:rsidRPr="00F10EE3" w:rsidRDefault="00EF1E32" w:rsidP="00EF1E32">
      <w:pPr>
        <w:pStyle w:val="Sinespaciado"/>
        <w:spacing w:line="276" w:lineRule="auto"/>
        <w:ind w:right="48"/>
        <w:jc w:val="center"/>
        <w:rPr>
          <w:rFonts w:ascii="Verdana" w:hAnsi="Verdana"/>
          <w:color w:val="000000" w:themeColor="text1"/>
          <w:sz w:val="20"/>
          <w:szCs w:val="20"/>
        </w:rPr>
      </w:pPr>
      <w:r w:rsidRPr="00F10EE3">
        <w:rPr>
          <w:rFonts w:ascii="Verdana" w:hAnsi="Verdana"/>
          <w:color w:val="000000" w:themeColor="text1"/>
          <w:sz w:val="20"/>
          <w:szCs w:val="20"/>
        </w:rPr>
        <w:t>(Nombre y firma del Representante Legal</w:t>
      </w:r>
    </w:p>
    <w:p w14:paraId="4355B2BF" w14:textId="77777777" w:rsidR="00EF1E32" w:rsidRPr="00F10EE3" w:rsidRDefault="00EF1E32" w:rsidP="00EF1E32">
      <w:pPr>
        <w:pStyle w:val="Sinespaciado"/>
        <w:spacing w:line="276" w:lineRule="auto"/>
        <w:ind w:right="48"/>
        <w:jc w:val="center"/>
        <w:rPr>
          <w:rFonts w:ascii="Verdana" w:hAnsi="Verdana"/>
          <w:color w:val="000000" w:themeColor="text1"/>
          <w:sz w:val="20"/>
          <w:szCs w:val="20"/>
        </w:rPr>
      </w:pPr>
      <w:r w:rsidRPr="00F10EE3">
        <w:rPr>
          <w:rFonts w:ascii="Verdana" w:hAnsi="Verdana"/>
          <w:color w:val="000000" w:themeColor="text1"/>
          <w:sz w:val="20"/>
          <w:szCs w:val="20"/>
        </w:rPr>
        <w:t>de cada uno de los integrantes)</w:t>
      </w:r>
    </w:p>
    <w:p w14:paraId="49B72D6A" w14:textId="77777777" w:rsidR="00EF1E32" w:rsidRPr="00F10EE3" w:rsidRDefault="00EF1E32" w:rsidP="00EF1E32">
      <w:pPr>
        <w:pStyle w:val="Sinespaciado"/>
        <w:spacing w:line="276" w:lineRule="auto"/>
        <w:ind w:right="48"/>
        <w:jc w:val="center"/>
        <w:rPr>
          <w:rFonts w:ascii="Verdana" w:hAnsi="Verdana"/>
          <w:color w:val="000000" w:themeColor="text1"/>
          <w:sz w:val="20"/>
          <w:szCs w:val="20"/>
        </w:rPr>
      </w:pPr>
    </w:p>
    <w:p w14:paraId="13562828" w14:textId="77777777" w:rsidR="00EF1E32" w:rsidRPr="00F10EE3" w:rsidRDefault="00EF1E32" w:rsidP="00EF1E32">
      <w:pPr>
        <w:pStyle w:val="Sinespaciado"/>
        <w:spacing w:line="276" w:lineRule="auto"/>
        <w:ind w:right="48"/>
        <w:jc w:val="center"/>
        <w:rPr>
          <w:rFonts w:ascii="Verdana" w:hAnsi="Verdana"/>
          <w:color w:val="000000" w:themeColor="text1"/>
          <w:sz w:val="20"/>
          <w:szCs w:val="20"/>
        </w:rPr>
      </w:pPr>
    </w:p>
    <w:p w14:paraId="6B4F488A" w14:textId="77777777" w:rsidR="00EF1E32" w:rsidRPr="00F10EE3" w:rsidRDefault="00EF1E32" w:rsidP="00EF1E32">
      <w:pPr>
        <w:pStyle w:val="Sinespaciado"/>
        <w:spacing w:line="276" w:lineRule="auto"/>
        <w:ind w:right="48"/>
        <w:jc w:val="center"/>
        <w:rPr>
          <w:rFonts w:ascii="Verdana" w:hAnsi="Verdana"/>
          <w:color w:val="000000" w:themeColor="text1"/>
          <w:sz w:val="20"/>
          <w:szCs w:val="20"/>
        </w:rPr>
      </w:pPr>
      <w:r w:rsidRPr="00F10EE3">
        <w:rPr>
          <w:rFonts w:ascii="Verdana" w:hAnsi="Verdana"/>
          <w:bCs/>
          <w:color w:val="000000" w:themeColor="text1"/>
          <w:sz w:val="20"/>
          <w:szCs w:val="20"/>
        </w:rPr>
        <w:t>_______________________________________</w:t>
      </w:r>
    </w:p>
    <w:p w14:paraId="5B9ED74F" w14:textId="77777777" w:rsidR="00EF1E32" w:rsidRPr="00F10EE3" w:rsidRDefault="00EF1E32" w:rsidP="00EF1E32">
      <w:pPr>
        <w:pStyle w:val="Sinespaciado"/>
        <w:spacing w:line="276" w:lineRule="auto"/>
        <w:ind w:right="48"/>
        <w:jc w:val="center"/>
        <w:rPr>
          <w:rFonts w:ascii="Verdana" w:hAnsi="Verdana"/>
          <w:color w:val="000000" w:themeColor="text1"/>
          <w:sz w:val="20"/>
          <w:szCs w:val="20"/>
        </w:rPr>
      </w:pPr>
    </w:p>
    <w:p w14:paraId="77B6D13B" w14:textId="77777777" w:rsidR="00EF1E32" w:rsidRPr="00F10EE3" w:rsidRDefault="00EF1E32" w:rsidP="00EF1E32">
      <w:pPr>
        <w:pStyle w:val="Sinespaciado"/>
        <w:spacing w:line="276" w:lineRule="auto"/>
        <w:ind w:right="48"/>
        <w:jc w:val="center"/>
        <w:rPr>
          <w:rFonts w:ascii="Verdana" w:hAnsi="Verdana"/>
          <w:color w:val="000000" w:themeColor="text1"/>
          <w:sz w:val="20"/>
          <w:szCs w:val="20"/>
        </w:rPr>
      </w:pPr>
      <w:r w:rsidRPr="00F10EE3">
        <w:rPr>
          <w:rFonts w:ascii="Verdana" w:hAnsi="Verdana"/>
          <w:color w:val="000000" w:themeColor="text1"/>
          <w:sz w:val="20"/>
          <w:szCs w:val="20"/>
        </w:rPr>
        <w:t xml:space="preserve">(Nombre y firma del Representante Legal de la Unión Temporal </w:t>
      </w:r>
    </w:p>
    <w:p w14:paraId="3B85B4FA" w14:textId="77777777" w:rsidR="00EF1E32" w:rsidRPr="00F10EE3" w:rsidRDefault="00EF1E32" w:rsidP="00EF1E32">
      <w:pPr>
        <w:pStyle w:val="Standard"/>
        <w:autoSpaceDE w:val="0"/>
        <w:spacing w:line="276" w:lineRule="auto"/>
        <w:ind w:left="720" w:right="48"/>
        <w:jc w:val="center"/>
        <w:rPr>
          <w:rFonts w:ascii="Verdana" w:hAnsi="Verdana"/>
          <w:b/>
          <w:bCs/>
          <w:color w:val="000000" w:themeColor="text1"/>
          <w:sz w:val="20"/>
          <w:szCs w:val="20"/>
          <w:lang w:eastAsia="es-ES"/>
        </w:rPr>
      </w:pPr>
    </w:p>
    <w:p w14:paraId="137CAE12" w14:textId="77777777" w:rsidR="00EF1E32" w:rsidRPr="00F10EE3" w:rsidRDefault="00EF1E32" w:rsidP="00EF1E32">
      <w:pPr>
        <w:widowControl/>
        <w:suppressAutoHyphens w:val="0"/>
        <w:autoSpaceDN/>
        <w:spacing w:line="276" w:lineRule="auto"/>
        <w:ind w:right="48"/>
        <w:textAlignment w:val="auto"/>
        <w:rPr>
          <w:rFonts w:ascii="Verdana" w:hAnsi="Verdana" w:cs="Arial"/>
          <w:b/>
          <w:bCs/>
          <w:color w:val="000000" w:themeColor="text1"/>
          <w:lang w:eastAsia="es-ES"/>
        </w:rPr>
      </w:pPr>
      <w:r w:rsidRPr="00F10EE3">
        <w:rPr>
          <w:rFonts w:ascii="Verdana" w:hAnsi="Verdana" w:cs="Arial"/>
          <w:b/>
          <w:bCs/>
          <w:color w:val="000000" w:themeColor="text1"/>
          <w:lang w:eastAsia="es-ES"/>
        </w:rPr>
        <w:br w:type="page"/>
      </w:r>
    </w:p>
    <w:p w14:paraId="312E9473" w14:textId="107FD1FD" w:rsidR="00EF1E32" w:rsidRPr="00F10EE3" w:rsidRDefault="00EF1E32" w:rsidP="008B20E0">
      <w:pPr>
        <w:pStyle w:val="Ttulo1"/>
        <w:spacing w:before="0" w:line="276" w:lineRule="auto"/>
        <w:ind w:right="45"/>
        <w:jc w:val="center"/>
        <w:rPr>
          <w:rFonts w:ascii="Verdana" w:hAnsi="Verdana" w:cs="Arial"/>
          <w:b/>
          <w:bCs/>
          <w:color w:val="000000" w:themeColor="text1"/>
          <w:sz w:val="20"/>
          <w:szCs w:val="20"/>
        </w:rPr>
      </w:pPr>
      <w:bookmarkStart w:id="21" w:name="_Toc233798621"/>
      <w:bookmarkStart w:id="22" w:name="_Toc430082023"/>
      <w:bookmarkStart w:id="23" w:name="_Toc446049417"/>
      <w:bookmarkStart w:id="24" w:name="_Toc488933346"/>
      <w:r w:rsidRPr="00F10EE3">
        <w:rPr>
          <w:rFonts w:ascii="Verdana" w:hAnsi="Verdana" w:cs="Arial"/>
          <w:b/>
          <w:bCs/>
          <w:color w:val="000000" w:themeColor="text1"/>
          <w:sz w:val="20"/>
          <w:szCs w:val="20"/>
        </w:rPr>
        <w:lastRenderedPageBreak/>
        <w:t xml:space="preserve">FORMATO </w:t>
      </w:r>
      <w:r w:rsidR="002B4A5E">
        <w:rPr>
          <w:rFonts w:ascii="Verdana" w:hAnsi="Verdana" w:cs="Arial"/>
          <w:b/>
          <w:bCs/>
          <w:color w:val="000000" w:themeColor="text1"/>
          <w:sz w:val="20"/>
          <w:szCs w:val="20"/>
        </w:rPr>
        <w:t>8</w:t>
      </w:r>
      <w:bookmarkEnd w:id="21"/>
    </w:p>
    <w:p w14:paraId="6301C42F" w14:textId="77777777" w:rsidR="00EF1E32" w:rsidRPr="00F10EE3" w:rsidRDefault="00EF1E32" w:rsidP="007A49FA">
      <w:pPr>
        <w:pStyle w:val="Ttulo2"/>
        <w:jc w:val="center"/>
        <w:rPr>
          <w:rFonts w:ascii="Verdana" w:hAnsi="Verdana" w:cs="Arial"/>
          <w:b/>
          <w:bCs/>
          <w:color w:val="000000" w:themeColor="text1"/>
          <w:sz w:val="20"/>
          <w:szCs w:val="20"/>
        </w:rPr>
      </w:pPr>
      <w:bookmarkStart w:id="25" w:name="_Toc233798622"/>
      <w:r w:rsidRPr="00F10EE3">
        <w:rPr>
          <w:rFonts w:ascii="Verdana" w:hAnsi="Verdana" w:cs="Arial"/>
          <w:b/>
          <w:bCs/>
          <w:color w:val="000000" w:themeColor="text1"/>
          <w:sz w:val="20"/>
          <w:szCs w:val="20"/>
        </w:rPr>
        <w:t>CERTIFICACIÓN DE CUMPLIMIENTO ARTÍCULO 50 LEY 789 DE 2002 (PERSONAS JURÍDICAS)</w:t>
      </w:r>
      <w:bookmarkEnd w:id="22"/>
      <w:bookmarkEnd w:id="23"/>
      <w:bookmarkEnd w:id="24"/>
      <w:bookmarkEnd w:id="25"/>
    </w:p>
    <w:p w14:paraId="55D0390E" w14:textId="77777777" w:rsidR="00EF1E32" w:rsidRPr="00F10EE3" w:rsidRDefault="00EF1E32" w:rsidP="00EF1E32">
      <w:pPr>
        <w:pStyle w:val="Sinespaciado"/>
        <w:spacing w:line="276" w:lineRule="auto"/>
        <w:ind w:right="48"/>
        <w:rPr>
          <w:rFonts w:ascii="Verdana" w:hAnsi="Verdana"/>
          <w:color w:val="000000" w:themeColor="text1"/>
          <w:sz w:val="20"/>
          <w:szCs w:val="20"/>
        </w:rPr>
      </w:pPr>
    </w:p>
    <w:p w14:paraId="3029C333" w14:textId="77777777" w:rsidR="00EF1E32" w:rsidRPr="00F10EE3" w:rsidRDefault="00EF1E32" w:rsidP="00EF1E32">
      <w:pPr>
        <w:pStyle w:val="Sinespaciado"/>
        <w:spacing w:line="276" w:lineRule="auto"/>
        <w:ind w:right="48"/>
        <w:rPr>
          <w:rFonts w:ascii="Verdana" w:hAnsi="Verdana"/>
          <w:color w:val="000000" w:themeColor="text1"/>
          <w:sz w:val="20"/>
          <w:szCs w:val="20"/>
        </w:rPr>
      </w:pPr>
    </w:p>
    <w:p w14:paraId="4D3251B2"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Servicio Nacional de Aprendizaje y </w:t>
      </w:r>
      <w:r w:rsidRPr="00F10EE3">
        <w:rPr>
          <w:rFonts w:ascii="Verdana" w:hAnsi="Verdana"/>
          <w:color w:val="000000" w:themeColor="text1"/>
          <w:sz w:val="20"/>
          <w:szCs w:val="20"/>
          <w:shd w:val="clear" w:color="auto" w:fill="FFFFFF"/>
        </w:rPr>
        <w:t>autor retención en la fuente a título del impuesto sobre la renta y complementario</w:t>
      </w:r>
      <w:r w:rsidRPr="00F10EE3">
        <w:rPr>
          <w:rFonts w:ascii="Verdana" w:hAnsi="Verdana"/>
          <w:color w:val="000000" w:themeColor="text1"/>
          <w:sz w:val="20"/>
          <w:szCs w:val="20"/>
        </w:rPr>
        <w:t xml:space="preserve">, </w:t>
      </w:r>
      <w:r w:rsidRPr="00F10EE3">
        <w:rPr>
          <w:rFonts w:ascii="Verdana" w:hAnsi="Verdana"/>
          <w:i/>
          <w:iCs/>
          <w:color w:val="000000" w:themeColor="text1"/>
          <w:sz w:val="20"/>
          <w:szCs w:val="20"/>
        </w:rPr>
        <w:t>(Articulo 125 Ley 1819 de 2016</w:t>
      </w:r>
      <w:r w:rsidRPr="00F10EE3">
        <w:rPr>
          <w:rFonts w:ascii="Verdana" w:hAnsi="Verdana"/>
          <w:iCs/>
          <w:color w:val="000000" w:themeColor="text1"/>
          <w:sz w:val="20"/>
          <w:szCs w:val="20"/>
        </w:rPr>
        <w:t xml:space="preserve">),  </w:t>
      </w:r>
      <w:r w:rsidRPr="00F10EE3">
        <w:rPr>
          <w:rFonts w:ascii="Verdana" w:hAnsi="Verdana"/>
          <w:color w:val="000000" w:themeColor="text1"/>
          <w:sz w:val="20"/>
          <w:szCs w:val="20"/>
        </w:rPr>
        <w:t xml:space="preserve">cuando a ello hubiere lugar, pagados por la compañía durante los últimos </w:t>
      </w:r>
      <w:r w:rsidRPr="00F10EE3">
        <w:rPr>
          <w:rFonts w:ascii="Verdana" w:hAnsi="Verdana"/>
          <w:bCs/>
          <w:iCs/>
          <w:color w:val="000000" w:themeColor="text1"/>
          <w:sz w:val="20"/>
          <w:szCs w:val="20"/>
        </w:rPr>
        <w:t>seis (6) meses del calendario que legalmente sean exigibles en la fecha de cierre del proceso</w:t>
      </w:r>
      <w:r w:rsidRPr="00F10EE3">
        <w:rPr>
          <w:rFonts w:ascii="Verdana" w:hAnsi="Verdana"/>
          <w:color w:val="000000" w:themeColor="text1"/>
          <w:sz w:val="20"/>
          <w:szCs w:val="20"/>
        </w:rPr>
        <w:t xml:space="preserve">. Lo anterior, en cumplimiento de lo dispuesto en el artículo 50 de la Ley 789 de 2002. </w:t>
      </w:r>
    </w:p>
    <w:p w14:paraId="1E74EF29"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0707B50A"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inscrita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w:t>
      </w:r>
      <w:r w:rsidRPr="00F10EE3">
        <w:rPr>
          <w:rFonts w:ascii="Verdana" w:hAnsi="Verdana"/>
          <w:color w:val="000000" w:themeColor="text1"/>
          <w:sz w:val="20"/>
          <w:szCs w:val="20"/>
          <w:shd w:val="clear" w:color="auto" w:fill="FFFFFF"/>
        </w:rPr>
        <w:t>autor retención en la fuente a título del impuesto sobre la renta y complementario</w:t>
      </w:r>
      <w:r w:rsidRPr="00F10EE3">
        <w:rPr>
          <w:rFonts w:ascii="Verdana" w:hAnsi="Verdana"/>
          <w:color w:val="000000" w:themeColor="text1"/>
          <w:sz w:val="20"/>
          <w:szCs w:val="20"/>
        </w:rPr>
        <w:t xml:space="preserve">, </w:t>
      </w:r>
      <w:r w:rsidRPr="00F10EE3">
        <w:rPr>
          <w:rFonts w:ascii="Verdana" w:hAnsi="Verdana"/>
          <w:i/>
          <w:iCs/>
          <w:color w:val="000000" w:themeColor="text1"/>
          <w:sz w:val="20"/>
          <w:szCs w:val="20"/>
        </w:rPr>
        <w:t>(Articulo 125 Ley 1819 de 2016</w:t>
      </w:r>
      <w:r w:rsidRPr="00F10EE3">
        <w:rPr>
          <w:rFonts w:ascii="Verdana" w:hAnsi="Verdana"/>
          <w:iCs/>
          <w:color w:val="000000" w:themeColor="text1"/>
          <w:sz w:val="20"/>
          <w:szCs w:val="20"/>
        </w:rPr>
        <w:t xml:space="preserve">), </w:t>
      </w:r>
      <w:r w:rsidRPr="00F10EE3">
        <w:rPr>
          <w:rFonts w:ascii="Verdana" w:hAnsi="Verdana"/>
          <w:color w:val="000000" w:themeColor="text1"/>
          <w:sz w:val="20"/>
          <w:szCs w:val="20"/>
        </w:rPr>
        <w:t xml:space="preserve">cuando a ello hubiere lugar, pagados por la compañía durante los últimos </w:t>
      </w:r>
      <w:r w:rsidRPr="00F10EE3">
        <w:rPr>
          <w:rFonts w:ascii="Verdana" w:hAnsi="Verdana"/>
          <w:bCs/>
          <w:iCs/>
          <w:color w:val="000000" w:themeColor="text1"/>
          <w:sz w:val="20"/>
          <w:szCs w:val="20"/>
        </w:rPr>
        <w:t>seis (6) meses del calendario que legalmente sean exigibles en la fecha de cierre del proceso</w:t>
      </w:r>
      <w:r w:rsidRPr="00F10EE3">
        <w:rPr>
          <w:rFonts w:ascii="Verdana" w:hAnsi="Verdana"/>
          <w:color w:val="000000" w:themeColor="text1"/>
          <w:sz w:val="20"/>
          <w:szCs w:val="20"/>
        </w:rPr>
        <w:t>. Lo anterior, en cumplimiento de lo dispuesto en el artículo 50 de la Ley 789 de 2002.</w:t>
      </w:r>
    </w:p>
    <w:p w14:paraId="4DB8FC80"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 </w:t>
      </w:r>
    </w:p>
    <w:p w14:paraId="4CBB995C"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EN CASO DE PRESENTAR ACUERDO DE PAGO CON ALGUNA DE LAS ENTIDADES ANTERIORMENTE MENCIONADAS, SE DEBERÁ PRECISAR EL VALOR Y EL PLAZO PREVISTO PARA EL ACUERDO DE PAGO, CON INDICACION DEL CUMPLIMIENTO DE ESTA OBLIGACION. </w:t>
      </w:r>
    </w:p>
    <w:p w14:paraId="53F7369D"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4DF6F6DB"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EN CASO DE NO REQUERIRSE DE REVISOR FISCAL, ESTE ANEXO DEBERA DILIGENCIARSE Y SUSCRIBIRSE POR EL REPRESENTANTE LEGAL DE LA COMPAÑÍA, CERTIFICANDO EL PAGO EFECTUADO POR DICHOS CONCEPTOS EN LOS PERIODOS ANTES MENCIONADOS.</w:t>
      </w:r>
    </w:p>
    <w:p w14:paraId="166916E3"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 </w:t>
      </w:r>
    </w:p>
    <w:p w14:paraId="589FC872"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04D9B048"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FIRMA ----------------------------------------------------------- </w:t>
      </w:r>
    </w:p>
    <w:p w14:paraId="47B47364"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70BB9B97"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NOMBRE DE QUIEN CERTIFICA ___________________________________</w:t>
      </w:r>
    </w:p>
    <w:p w14:paraId="684CEF02"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539ADCFB" w14:textId="24DB6E76" w:rsidR="00EF1E32" w:rsidRPr="00F10EE3" w:rsidRDefault="00EF1E32" w:rsidP="00F85BA8">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FECHA: ________________________________</w:t>
      </w:r>
    </w:p>
    <w:p w14:paraId="771C6591" w14:textId="12A78691" w:rsidR="00EF1E32" w:rsidRPr="00F10EE3" w:rsidRDefault="00EF1E32" w:rsidP="00A26437">
      <w:pPr>
        <w:pStyle w:val="Ttulo1"/>
        <w:spacing w:before="0" w:line="276" w:lineRule="auto"/>
        <w:ind w:right="45"/>
        <w:jc w:val="center"/>
        <w:rPr>
          <w:rFonts w:ascii="Verdana" w:hAnsi="Verdana" w:cs="Arial"/>
          <w:b/>
          <w:bCs/>
          <w:color w:val="000000" w:themeColor="text1"/>
          <w:sz w:val="20"/>
          <w:szCs w:val="20"/>
        </w:rPr>
      </w:pPr>
      <w:bookmarkStart w:id="26" w:name="_Toc233798623"/>
      <w:r w:rsidRPr="00F10EE3">
        <w:rPr>
          <w:rFonts w:ascii="Verdana" w:hAnsi="Verdana" w:cs="Arial"/>
          <w:b/>
          <w:bCs/>
          <w:color w:val="000000" w:themeColor="text1"/>
          <w:sz w:val="20"/>
          <w:szCs w:val="20"/>
        </w:rPr>
        <w:lastRenderedPageBreak/>
        <w:t xml:space="preserve">FORMATO </w:t>
      </w:r>
      <w:r w:rsidR="002B4A5E">
        <w:rPr>
          <w:rFonts w:ascii="Verdana" w:hAnsi="Verdana" w:cs="Arial"/>
          <w:b/>
          <w:bCs/>
          <w:color w:val="000000" w:themeColor="text1"/>
          <w:sz w:val="20"/>
          <w:szCs w:val="20"/>
        </w:rPr>
        <w:t>9</w:t>
      </w:r>
      <w:bookmarkEnd w:id="26"/>
    </w:p>
    <w:p w14:paraId="17716A75" w14:textId="77777777" w:rsidR="00EF1E32" w:rsidRPr="00F10EE3" w:rsidRDefault="00EF1E32" w:rsidP="007A49FA">
      <w:pPr>
        <w:pStyle w:val="Ttulo2"/>
        <w:jc w:val="center"/>
        <w:rPr>
          <w:rFonts w:ascii="Verdana" w:hAnsi="Verdana" w:cs="Arial"/>
          <w:b/>
          <w:bCs/>
          <w:color w:val="000000" w:themeColor="text1"/>
          <w:sz w:val="20"/>
          <w:szCs w:val="20"/>
        </w:rPr>
      </w:pPr>
      <w:bookmarkStart w:id="27" w:name="_Toc233798624"/>
      <w:r w:rsidRPr="00F10EE3">
        <w:rPr>
          <w:rFonts w:ascii="Verdana" w:hAnsi="Verdana" w:cs="Arial"/>
          <w:b/>
          <w:bCs/>
          <w:color w:val="000000" w:themeColor="text1"/>
          <w:sz w:val="20"/>
          <w:szCs w:val="20"/>
        </w:rPr>
        <w:t>COMPROMISO DE TRANSPARENCIA Y ANTICORRUPCIÓN</w:t>
      </w:r>
      <w:bookmarkEnd w:id="27"/>
    </w:p>
    <w:p w14:paraId="750DCADD" w14:textId="77777777" w:rsidR="00EF1E32" w:rsidRPr="00F10EE3" w:rsidRDefault="00EF1E32" w:rsidP="00EF1E32">
      <w:pPr>
        <w:pStyle w:val="Sinespaciado"/>
        <w:spacing w:line="276" w:lineRule="auto"/>
        <w:ind w:right="48"/>
        <w:rPr>
          <w:rFonts w:ascii="Verdana" w:hAnsi="Verdana"/>
          <w:b/>
          <w:bCs/>
          <w:color w:val="000000" w:themeColor="text1"/>
          <w:spacing w:val="-3"/>
          <w:sz w:val="20"/>
          <w:szCs w:val="20"/>
        </w:rPr>
      </w:pPr>
    </w:p>
    <w:p w14:paraId="2D2C819D"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El suscrito ______________ domiciliado en ________________________, identificado con ____________, quien obra en calidad de _________________, que en adelante se denomina EL PROPONENTE, manifiesta su voluntad de asumir, de manera unilateral, el presente </w:t>
      </w:r>
      <w:r w:rsidRPr="00F10EE3">
        <w:rPr>
          <w:rFonts w:ascii="Verdana" w:hAnsi="Verdana"/>
          <w:bCs/>
          <w:color w:val="000000" w:themeColor="text1"/>
          <w:sz w:val="20"/>
          <w:szCs w:val="20"/>
        </w:rPr>
        <w:t>COMPROMISO ANTICORRUPCION</w:t>
      </w:r>
      <w:r w:rsidRPr="00F10EE3">
        <w:rPr>
          <w:rFonts w:ascii="Verdana" w:hAnsi="Verdana"/>
          <w:color w:val="000000" w:themeColor="text1"/>
          <w:sz w:val="20"/>
          <w:szCs w:val="20"/>
        </w:rPr>
        <w:t>, teniendo en cuenta las siguientes consideraciones:</w:t>
      </w:r>
    </w:p>
    <w:p w14:paraId="1F752B4B" w14:textId="77777777" w:rsidR="00EF1E32" w:rsidRPr="00F10EE3" w:rsidRDefault="00EF1E32" w:rsidP="00EF1E32">
      <w:pPr>
        <w:pStyle w:val="Sinespaciado"/>
        <w:spacing w:line="276" w:lineRule="auto"/>
        <w:ind w:right="48"/>
        <w:jc w:val="both"/>
        <w:rPr>
          <w:rFonts w:ascii="Verdana" w:hAnsi="Verdana"/>
          <w:bCs/>
          <w:color w:val="000000" w:themeColor="text1"/>
          <w:sz w:val="20"/>
          <w:szCs w:val="20"/>
        </w:rPr>
      </w:pPr>
      <w:r w:rsidRPr="00F10EE3">
        <w:rPr>
          <w:rFonts w:ascii="Verdana" w:hAnsi="Verdana"/>
          <w:color w:val="000000" w:themeColor="text1"/>
          <w:sz w:val="20"/>
          <w:szCs w:val="20"/>
        </w:rPr>
        <w:t xml:space="preserve"> </w:t>
      </w:r>
    </w:p>
    <w:p w14:paraId="6D0AAC1E" w14:textId="6201E076" w:rsidR="00EF1E32" w:rsidRPr="00F10EE3" w:rsidRDefault="00EF1E32" w:rsidP="008F5513">
      <w:pPr>
        <w:jc w:val="both"/>
        <w:rPr>
          <w:rFonts w:ascii="Verdana" w:hAnsi="Verdana" w:cs="Arial"/>
          <w:i/>
          <w:iCs/>
          <w:color w:val="000000" w:themeColor="text1"/>
        </w:rPr>
      </w:pPr>
      <w:r w:rsidRPr="00F10EE3">
        <w:rPr>
          <w:rFonts w:ascii="Verdana" w:hAnsi="Verdana" w:cs="Arial"/>
          <w:b/>
          <w:color w:val="000000" w:themeColor="text1"/>
        </w:rPr>
        <w:t>PRIMERA</w:t>
      </w:r>
      <w:r w:rsidRPr="00F10EE3">
        <w:rPr>
          <w:rFonts w:ascii="Verdana" w:hAnsi="Verdana" w:cs="Arial"/>
          <w:bCs/>
          <w:color w:val="000000" w:themeColor="text1"/>
        </w:rPr>
        <w:t xml:space="preserve">: La </w:t>
      </w:r>
      <w:r w:rsidRPr="00F10EE3">
        <w:rPr>
          <w:rFonts w:ascii="Verdana" w:hAnsi="Verdana" w:cs="Arial"/>
          <w:b/>
          <w:color w:val="000000" w:themeColor="text1"/>
        </w:rPr>
        <w:t>SUPERSERVICIOS</w:t>
      </w:r>
      <w:r w:rsidRPr="00F10EE3">
        <w:rPr>
          <w:rFonts w:ascii="Verdana" w:hAnsi="Verdana" w:cs="Arial"/>
          <w:bCs/>
          <w:color w:val="000000" w:themeColor="text1"/>
        </w:rPr>
        <w:t xml:space="preserve"> </w:t>
      </w:r>
      <w:r w:rsidRPr="00F10EE3">
        <w:rPr>
          <w:rFonts w:ascii="Verdana" w:hAnsi="Verdana" w:cs="Arial"/>
          <w:color w:val="000000" w:themeColor="text1"/>
        </w:rPr>
        <w:t xml:space="preserve">adelanta un proceso de contratación a través de Selección abreviada de </w:t>
      </w:r>
      <w:r w:rsidR="00A26437" w:rsidRPr="00F10EE3">
        <w:rPr>
          <w:rFonts w:ascii="Verdana" w:hAnsi="Verdana" w:cs="Arial"/>
          <w:color w:val="000000" w:themeColor="text1"/>
        </w:rPr>
        <w:t>menor cuantía</w:t>
      </w:r>
      <w:r w:rsidRPr="00F10EE3">
        <w:rPr>
          <w:rFonts w:ascii="Verdana" w:hAnsi="Verdana" w:cs="Arial"/>
          <w:color w:val="000000" w:themeColor="text1"/>
        </w:rPr>
        <w:t xml:space="preserve"> No. </w:t>
      </w:r>
      <w:r w:rsidR="00A8041F">
        <w:rPr>
          <w:rFonts w:ascii="Verdana" w:hAnsi="Verdana" w:cs="Arial"/>
          <w:b/>
          <w:color w:val="000000" w:themeColor="text1"/>
        </w:rPr>
        <w:t>SSPD</w:t>
      </w:r>
      <w:r w:rsidR="00A8041F" w:rsidRPr="00F10EE3">
        <w:rPr>
          <w:rFonts w:ascii="Verdana" w:hAnsi="Verdana" w:cs="Arial"/>
          <w:b/>
          <w:color w:val="000000" w:themeColor="text1"/>
        </w:rPr>
        <w:t xml:space="preserve"> </w:t>
      </w:r>
      <w:r w:rsidRPr="00F10EE3">
        <w:rPr>
          <w:rFonts w:ascii="Verdana" w:hAnsi="Verdana" w:cs="Arial"/>
          <w:b/>
          <w:color w:val="000000" w:themeColor="text1"/>
        </w:rPr>
        <w:t>-XXX-202</w:t>
      </w:r>
      <w:r w:rsidR="008F5513" w:rsidRPr="00F10EE3">
        <w:rPr>
          <w:rFonts w:ascii="Verdana" w:hAnsi="Verdana" w:cs="Arial"/>
          <w:b/>
          <w:color w:val="000000" w:themeColor="text1"/>
        </w:rPr>
        <w:t>6</w:t>
      </w:r>
      <w:r w:rsidRPr="00F10EE3">
        <w:rPr>
          <w:rFonts w:ascii="Verdana" w:hAnsi="Verdana" w:cs="Arial"/>
          <w:color w:val="000000" w:themeColor="text1"/>
        </w:rPr>
        <w:t xml:space="preserve"> para </w:t>
      </w:r>
      <w:r w:rsidRPr="00F10EE3">
        <w:rPr>
          <w:rFonts w:ascii="Verdana" w:hAnsi="Verdana" w:cs="Arial"/>
          <w:i/>
          <w:iCs/>
          <w:color w:val="000000" w:themeColor="text1"/>
        </w:rPr>
        <w:t>“</w:t>
      </w:r>
      <w:r w:rsidR="008F5513" w:rsidRPr="00F10EE3">
        <w:rPr>
          <w:rFonts w:ascii="Verdana" w:hAnsi="Verdana" w:cs="Arial"/>
          <w:i/>
          <w:iCs/>
          <w:color w:val="000000" w:themeColor="text1"/>
        </w:rPr>
        <w:t>Prestar los servicios de mantenimiento preventivo y correctivo, incluyendo mano de obra y repuestos, para los vehículos automotores de la Superintendencia de Servicios Públicos Domiciliarios, a nivel nacional.</w:t>
      </w:r>
      <w:r w:rsidR="00A26437" w:rsidRPr="00F10EE3">
        <w:rPr>
          <w:rFonts w:ascii="Verdana" w:hAnsi="Verdana" w:cs="Arial"/>
          <w:i/>
          <w:iCs/>
          <w:color w:val="000000" w:themeColor="text1"/>
        </w:rPr>
        <w:t>”</w:t>
      </w:r>
    </w:p>
    <w:p w14:paraId="08A4A10A" w14:textId="77777777" w:rsidR="008F5513" w:rsidRPr="00F10EE3" w:rsidRDefault="008F5513" w:rsidP="008F5513">
      <w:pPr>
        <w:jc w:val="both"/>
        <w:rPr>
          <w:rFonts w:ascii="Verdana" w:hAnsi="Verdana" w:cs="Arial"/>
          <w:bCs/>
          <w:color w:val="000000" w:themeColor="text1"/>
        </w:rPr>
      </w:pPr>
    </w:p>
    <w:p w14:paraId="4D79ECDD"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b/>
          <w:color w:val="000000" w:themeColor="text1"/>
          <w:sz w:val="20"/>
          <w:szCs w:val="20"/>
        </w:rPr>
        <w:t>SEGUNDA</w:t>
      </w:r>
      <w:r w:rsidRPr="00F10EE3">
        <w:rPr>
          <w:rFonts w:ascii="Verdana" w:hAnsi="Verdana"/>
          <w:bCs/>
          <w:color w:val="000000" w:themeColor="text1"/>
          <w:sz w:val="20"/>
          <w:szCs w:val="20"/>
        </w:rPr>
        <w:t xml:space="preserve">: </w:t>
      </w:r>
      <w:r w:rsidRPr="00F10EE3">
        <w:rPr>
          <w:rFonts w:ascii="Verdana" w:hAnsi="Verdana"/>
          <w:color w:val="000000" w:themeColor="text1"/>
          <w:sz w:val="20"/>
          <w:szCs w:val="20"/>
        </w:rPr>
        <w:t xml:space="preserve">Es de interés del proponente apoyar la acción del Estado Colombiano y de la </w:t>
      </w:r>
      <w:r w:rsidRPr="00F10EE3">
        <w:rPr>
          <w:rFonts w:ascii="Verdana" w:hAnsi="Verdana"/>
          <w:bCs/>
          <w:color w:val="000000" w:themeColor="text1"/>
          <w:sz w:val="20"/>
          <w:szCs w:val="20"/>
        </w:rPr>
        <w:t>SUPERSERVICIOS</w:t>
      </w:r>
      <w:r w:rsidRPr="00F10EE3">
        <w:rPr>
          <w:rFonts w:ascii="Verdana" w:hAnsi="Verdana"/>
          <w:color w:val="000000" w:themeColor="text1"/>
          <w:sz w:val="20"/>
          <w:szCs w:val="20"/>
        </w:rPr>
        <w:t xml:space="preserve">, fortalecer la transparencia en los procesos de contratación y la responsabilidad de rendir cuentas. </w:t>
      </w:r>
    </w:p>
    <w:p w14:paraId="5980BEC3"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3B232EEF"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b/>
          <w:color w:val="000000" w:themeColor="text1"/>
          <w:sz w:val="20"/>
          <w:szCs w:val="20"/>
        </w:rPr>
        <w:t>TERCERA</w:t>
      </w:r>
      <w:r w:rsidRPr="00F10EE3">
        <w:rPr>
          <w:rFonts w:ascii="Verdana" w:hAnsi="Verdana"/>
          <w:bCs/>
          <w:color w:val="000000" w:themeColor="text1"/>
          <w:sz w:val="20"/>
          <w:szCs w:val="20"/>
        </w:rPr>
        <w:t xml:space="preserve">: </w:t>
      </w:r>
      <w:r w:rsidRPr="00F10EE3">
        <w:rPr>
          <w:rFonts w:ascii="Verdana" w:hAnsi="Verdana"/>
          <w:color w:val="000000" w:themeColor="text1"/>
          <w:sz w:val="20"/>
          <w:szCs w:val="20"/>
        </w:rPr>
        <w:t xml:space="preserve">Es de interés del proponente participar en el presente proceso de contratación, para lo cual pone a disposición de la </w:t>
      </w:r>
      <w:r w:rsidRPr="00F10EE3">
        <w:rPr>
          <w:rFonts w:ascii="Verdana" w:hAnsi="Verdana"/>
          <w:b/>
          <w:color w:val="000000" w:themeColor="text1"/>
          <w:sz w:val="20"/>
          <w:szCs w:val="20"/>
        </w:rPr>
        <w:t>SUPERSERVICIOS</w:t>
      </w:r>
      <w:r w:rsidRPr="00F10EE3">
        <w:rPr>
          <w:rFonts w:ascii="Verdana" w:hAnsi="Verdana"/>
          <w:bCs/>
          <w:color w:val="000000" w:themeColor="text1"/>
          <w:sz w:val="20"/>
          <w:szCs w:val="20"/>
        </w:rPr>
        <w:t xml:space="preserve"> </w:t>
      </w:r>
      <w:r w:rsidRPr="00F10EE3">
        <w:rPr>
          <w:rFonts w:ascii="Verdana" w:hAnsi="Verdana"/>
          <w:color w:val="000000" w:themeColor="text1"/>
          <w:sz w:val="20"/>
          <w:szCs w:val="20"/>
        </w:rPr>
        <w:t>la información que sea necesaria para aportar transparencia al proceso y en tal sentido suscribe el presente compromiso unilateral anticorrupción.</w:t>
      </w:r>
    </w:p>
    <w:p w14:paraId="4FCC5679"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 </w:t>
      </w:r>
    </w:p>
    <w:p w14:paraId="6D1E3D04"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En consecuencia, se asumen los siguientes compromisos:</w:t>
      </w:r>
    </w:p>
    <w:p w14:paraId="3C17B339"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 </w:t>
      </w:r>
    </w:p>
    <w:p w14:paraId="7443536B"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I. El proponente no ofrece ni da sobornos ni ninguna otra forma de halago a ningún funcionario público en relación con su propuesta, con el proceso de contratación, ni con la ejecución del contrato que pueda darse como resultado de su propuesta. </w:t>
      </w:r>
    </w:p>
    <w:p w14:paraId="55E4152C"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2A0D2901"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II. El proponente se compromete a impartir instrucciones a todos sus empleados o cualquier representante suyo, para que en cumplimiento de las leyes colombianas y en especial aquellas que rigen el presente proceso de contratación, se obliguen a: </w:t>
      </w:r>
    </w:p>
    <w:p w14:paraId="55EAD40B"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2CD58B2E"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a. No ofrecer o pagar sobornos o cualquier halago a los funcionarios de la </w:t>
      </w:r>
      <w:r w:rsidRPr="00F10EE3">
        <w:rPr>
          <w:rFonts w:ascii="Verdana" w:hAnsi="Verdana"/>
          <w:bCs/>
          <w:color w:val="000000" w:themeColor="text1"/>
          <w:sz w:val="20"/>
          <w:szCs w:val="20"/>
        </w:rPr>
        <w:t>SUPERSERVICIOS</w:t>
      </w:r>
      <w:r w:rsidRPr="00F10EE3">
        <w:rPr>
          <w:rFonts w:ascii="Verdana" w:hAnsi="Verdana"/>
          <w:color w:val="000000" w:themeColor="text1"/>
          <w:sz w:val="20"/>
          <w:szCs w:val="20"/>
        </w:rPr>
        <w:t xml:space="preserve">, bien sea directa o indirectamente, ni a terceras personas que por su influencia sobre funcionarios públicos puedan influir sobre la adjudicación del contrato. </w:t>
      </w:r>
    </w:p>
    <w:p w14:paraId="17492DBE"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6D6C972E"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b. No ofrecer o pagar sobornos o cualquier halago a los funcionarios de la </w:t>
      </w:r>
      <w:r w:rsidRPr="00F10EE3">
        <w:rPr>
          <w:rFonts w:ascii="Verdana" w:hAnsi="Verdana"/>
          <w:bCs/>
          <w:color w:val="000000" w:themeColor="text1"/>
          <w:sz w:val="20"/>
          <w:szCs w:val="20"/>
        </w:rPr>
        <w:t>SUPERSERVICIOS</w:t>
      </w:r>
      <w:r w:rsidRPr="00F10EE3">
        <w:rPr>
          <w:rFonts w:ascii="Verdana" w:hAnsi="Verdana"/>
          <w:color w:val="000000" w:themeColor="text1"/>
          <w:sz w:val="20"/>
          <w:szCs w:val="20"/>
        </w:rPr>
        <w:t xml:space="preserve">, durante el desarrollo del contrato que se suscriba si llega a ser elegida su propuesta. </w:t>
      </w:r>
    </w:p>
    <w:p w14:paraId="79F0B2A6"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22027CB9"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III. El proponente se compromete a revelar de manera clara y en forma total a cualquier organismo de control que así lo solicite, los nombres de todos los beneficiarios reales de sus pagos o de los efectuados en su nombre, relacionados por cualquier concepto con el presente proceso, incluyendo </w:t>
      </w:r>
      <w:r w:rsidRPr="00F10EE3">
        <w:rPr>
          <w:rFonts w:ascii="Verdana" w:hAnsi="Verdana"/>
          <w:color w:val="000000" w:themeColor="text1"/>
          <w:sz w:val="20"/>
          <w:szCs w:val="20"/>
        </w:rPr>
        <w:lastRenderedPageBreak/>
        <w:t>pagos ordinarios ya realizados y por realizar, como los que se proponga hacer si la propuesta resulta favorecida</w:t>
      </w:r>
    </w:p>
    <w:p w14:paraId="547786C5"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087A0AF0" w14:textId="77777777" w:rsidR="00EF1E32" w:rsidRPr="00F10EE3" w:rsidRDefault="00EF1E32" w:rsidP="00EF1E32">
      <w:pPr>
        <w:pStyle w:val="Sinespaciado"/>
        <w:spacing w:line="276" w:lineRule="auto"/>
        <w:ind w:right="48"/>
        <w:jc w:val="both"/>
        <w:rPr>
          <w:rFonts w:ascii="Verdana" w:hAnsi="Verdana"/>
          <w:color w:val="000000" w:themeColor="text1"/>
          <w:sz w:val="20"/>
          <w:szCs w:val="20"/>
          <w:lang w:eastAsia="es-CO" w:bidi="es-CO"/>
        </w:rPr>
      </w:pPr>
      <w:r w:rsidRPr="00F10EE3">
        <w:rPr>
          <w:rFonts w:ascii="Verdana" w:hAnsi="Verdana"/>
          <w:color w:val="000000" w:themeColor="text1"/>
          <w:sz w:val="20"/>
          <w:szCs w:val="20"/>
        </w:rPr>
        <w:t>IV. El proponente asume a través de la suscripción del presente compromiso, las consecuencias previstas en los documentos del proceso de contratación, si se verifica el incumplimiento de los compromisos anticorrupción.</w:t>
      </w:r>
    </w:p>
    <w:p w14:paraId="4D0244B8" w14:textId="77777777" w:rsidR="00EF1E32" w:rsidRPr="00F10EE3" w:rsidRDefault="00EF1E32" w:rsidP="00EF1E32">
      <w:pPr>
        <w:pStyle w:val="Sinespaciado"/>
        <w:spacing w:line="276" w:lineRule="auto"/>
        <w:ind w:right="48"/>
        <w:jc w:val="both"/>
        <w:rPr>
          <w:rFonts w:ascii="Verdana" w:hAnsi="Verdana"/>
          <w:color w:val="000000" w:themeColor="text1"/>
          <w:sz w:val="20"/>
          <w:szCs w:val="20"/>
          <w:lang w:eastAsia="es-CO" w:bidi="es-CO"/>
        </w:rPr>
      </w:pPr>
    </w:p>
    <w:p w14:paraId="6B133523" w14:textId="77777777" w:rsidR="00EF1E32" w:rsidRPr="00F10EE3" w:rsidRDefault="00EF1E32" w:rsidP="00EF1E32">
      <w:pPr>
        <w:pStyle w:val="Sinespaciado"/>
        <w:spacing w:line="276" w:lineRule="auto"/>
        <w:ind w:right="48"/>
        <w:jc w:val="both"/>
        <w:rPr>
          <w:rFonts w:ascii="Verdana" w:hAnsi="Verdana"/>
          <w:bCs/>
          <w:color w:val="000000" w:themeColor="text1"/>
          <w:sz w:val="20"/>
          <w:szCs w:val="20"/>
          <w:lang w:eastAsia="es-CO" w:bidi="es-CO"/>
        </w:rPr>
      </w:pPr>
      <w:r w:rsidRPr="00F10EE3">
        <w:rPr>
          <w:rFonts w:ascii="Verdana" w:hAnsi="Verdana"/>
          <w:color w:val="000000" w:themeColor="text1"/>
          <w:sz w:val="20"/>
          <w:szCs w:val="20"/>
          <w:lang w:eastAsia="es-CO" w:bidi="es-CO"/>
        </w:rPr>
        <w:t xml:space="preserve">V. En el evento de conocerse casos especiales de corrupción en las Entidades del Estado, el proponente se compromete a reportar el hecho a la Secretaría de Transparencia, al número telefónico: (1) 5870555; vía fax al número telefónico (1) 565 86 71; o a la línea 01 8000 913040; correo electrónico, en la dirección: </w:t>
      </w:r>
      <w:r w:rsidRPr="00F10EE3">
        <w:rPr>
          <w:rFonts w:ascii="Verdana" w:hAnsi="Verdana"/>
          <w:bCs/>
          <w:color w:val="000000" w:themeColor="text1"/>
          <w:sz w:val="20"/>
          <w:szCs w:val="20"/>
          <w:u w:val="single"/>
          <w:lang w:eastAsia="es-CO" w:bidi="es-CO"/>
        </w:rPr>
        <w:t>buzon1@presidencia.gov.co;</w:t>
      </w:r>
      <w:r w:rsidRPr="00F10EE3">
        <w:rPr>
          <w:rFonts w:ascii="Verdana" w:hAnsi="Verdana"/>
          <w:bCs/>
          <w:color w:val="000000" w:themeColor="text1"/>
          <w:sz w:val="20"/>
          <w:szCs w:val="20"/>
          <w:lang w:eastAsia="es-CO" w:bidi="es-CO"/>
        </w:rPr>
        <w:t xml:space="preserve"> </w:t>
      </w:r>
      <w:r w:rsidRPr="00F10EE3">
        <w:rPr>
          <w:rFonts w:ascii="Verdana" w:hAnsi="Verdana"/>
          <w:color w:val="000000" w:themeColor="text1"/>
          <w:sz w:val="20"/>
          <w:szCs w:val="20"/>
          <w:lang w:eastAsia="es-CO" w:bidi="es-CO"/>
        </w:rPr>
        <w:t>al sitio de denuncias de la Secretaría en la página web</w:t>
      </w:r>
      <w:r w:rsidRPr="00F10EE3">
        <w:rPr>
          <w:rFonts w:ascii="Verdana" w:hAnsi="Verdana"/>
          <w:bCs/>
          <w:color w:val="000000" w:themeColor="text1"/>
          <w:sz w:val="20"/>
          <w:szCs w:val="20"/>
          <w:lang w:eastAsia="es-CO" w:bidi="es-CO"/>
        </w:rPr>
        <w:t xml:space="preserve"> </w:t>
      </w:r>
      <w:r w:rsidRPr="00F10EE3">
        <w:rPr>
          <w:rFonts w:ascii="Verdana" w:hAnsi="Verdana"/>
          <w:bCs/>
          <w:color w:val="000000" w:themeColor="text1"/>
          <w:sz w:val="20"/>
          <w:szCs w:val="20"/>
          <w:u w:val="single"/>
          <w:lang w:eastAsia="es-CO" w:bidi="es-CO"/>
        </w:rPr>
        <w:t>www.anticorrupción.gov.co</w:t>
      </w:r>
      <w:r w:rsidRPr="00F10EE3">
        <w:rPr>
          <w:rFonts w:ascii="Verdana" w:hAnsi="Verdana"/>
          <w:bCs/>
          <w:color w:val="000000" w:themeColor="text1"/>
          <w:sz w:val="20"/>
          <w:szCs w:val="20"/>
          <w:lang w:eastAsia="es-CO" w:bidi="es-CO"/>
        </w:rPr>
        <w:t>; correspondencia a la dirección calle 7 N° 6-54. Bogotá, o personalmente en la Calle 14 No. 7 -19 Piso 9, Bogotá, D.C.</w:t>
      </w:r>
    </w:p>
    <w:p w14:paraId="5AEA67F0" w14:textId="77777777" w:rsidR="00EF1E32" w:rsidRPr="00F10EE3" w:rsidRDefault="00EF1E32" w:rsidP="00EF1E32">
      <w:pPr>
        <w:pStyle w:val="Sinespaciado"/>
        <w:spacing w:line="276" w:lineRule="auto"/>
        <w:ind w:right="48"/>
        <w:jc w:val="both"/>
        <w:rPr>
          <w:rFonts w:ascii="Verdana" w:hAnsi="Verdana"/>
          <w:bCs/>
          <w:color w:val="000000" w:themeColor="text1"/>
          <w:sz w:val="20"/>
          <w:szCs w:val="20"/>
          <w:lang w:eastAsia="es-CO" w:bidi="es-CO"/>
        </w:rPr>
      </w:pPr>
    </w:p>
    <w:p w14:paraId="6DA25580"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bCs/>
          <w:color w:val="000000" w:themeColor="text1"/>
          <w:sz w:val="20"/>
          <w:szCs w:val="20"/>
          <w:lang w:eastAsia="es-CO" w:bidi="es-CO"/>
        </w:rPr>
        <w:t>También puede reportar el hecho a la Oficina Asesora de Control Disciplinario de la SUPERSERVICIOS. Lo anterior, sin perjuicio de denunciar el hecho ante las autoridades competentes.</w:t>
      </w:r>
      <w:r w:rsidRPr="00F10EE3">
        <w:rPr>
          <w:rFonts w:ascii="Verdana" w:hAnsi="Verdana"/>
          <w:color w:val="000000" w:themeColor="text1"/>
          <w:sz w:val="20"/>
          <w:szCs w:val="20"/>
        </w:rPr>
        <w:t xml:space="preserve"> </w:t>
      </w:r>
    </w:p>
    <w:p w14:paraId="07B6FE3F"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12447C59"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En constancia de lo anterior, y como manifestación de la aceptación de los compromisos unilaterales incorporados en el presente documento, se firma el mismo en la Ciudad de ______________ a los _______ ( ) del mes de ____________ de 202x.</w:t>
      </w:r>
    </w:p>
    <w:p w14:paraId="6863246B"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 </w:t>
      </w:r>
    </w:p>
    <w:p w14:paraId="3E78FEA7"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Nombre o Razón Social del OFERENTE_____________________ </w:t>
      </w:r>
    </w:p>
    <w:p w14:paraId="42CE2815"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79E4782E"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Nombre de la Sociedad ______________________________</w:t>
      </w:r>
    </w:p>
    <w:p w14:paraId="4CE372A6"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4CB2208C"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Nombre del Representante Legal __________________________ </w:t>
      </w:r>
    </w:p>
    <w:p w14:paraId="68977752"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15C9642D" w14:textId="77777777" w:rsidR="00EF1E32" w:rsidRPr="00F10EE3" w:rsidRDefault="00EF1E32" w:rsidP="00EF1E32">
      <w:pPr>
        <w:pStyle w:val="Sinespaciado"/>
        <w:spacing w:line="276" w:lineRule="auto"/>
        <w:ind w:right="48"/>
        <w:jc w:val="both"/>
        <w:rPr>
          <w:rFonts w:ascii="Verdana" w:hAnsi="Verdana"/>
          <w:bCs/>
          <w:color w:val="000000" w:themeColor="text1"/>
          <w:sz w:val="20"/>
          <w:szCs w:val="20"/>
        </w:rPr>
      </w:pPr>
      <w:r w:rsidRPr="00F10EE3">
        <w:rPr>
          <w:rFonts w:ascii="Verdana" w:hAnsi="Verdana"/>
          <w:color w:val="000000" w:themeColor="text1"/>
          <w:sz w:val="20"/>
          <w:szCs w:val="20"/>
        </w:rPr>
        <w:t xml:space="preserve">__________________________________ </w:t>
      </w:r>
    </w:p>
    <w:p w14:paraId="6A14CE96"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bCs/>
          <w:color w:val="000000" w:themeColor="text1"/>
          <w:sz w:val="20"/>
          <w:szCs w:val="20"/>
        </w:rPr>
        <w:t xml:space="preserve">FIRMA REPRESENTANTE LEGAL </w:t>
      </w:r>
      <w:r w:rsidRPr="00F10EE3">
        <w:rPr>
          <w:rFonts w:ascii="Verdana" w:hAnsi="Verdana"/>
          <w:color w:val="000000" w:themeColor="text1"/>
          <w:sz w:val="20"/>
          <w:szCs w:val="20"/>
        </w:rPr>
        <w:t xml:space="preserve"> </w:t>
      </w:r>
    </w:p>
    <w:p w14:paraId="3B465232" w14:textId="77777777" w:rsidR="00EF1E32" w:rsidRPr="00F10EE3" w:rsidRDefault="00EF1E32" w:rsidP="00EF1E32">
      <w:pPr>
        <w:tabs>
          <w:tab w:val="left" w:pos="3860"/>
        </w:tabs>
        <w:spacing w:line="276" w:lineRule="auto"/>
        <w:ind w:right="48"/>
        <w:rPr>
          <w:rFonts w:ascii="Verdana" w:eastAsia="Andale Sans UI" w:hAnsi="Verdana" w:cs="Arial"/>
          <w:color w:val="000000" w:themeColor="text1"/>
        </w:rPr>
      </w:pPr>
    </w:p>
    <w:p w14:paraId="0A442323" w14:textId="74E6FBED" w:rsidR="00EF1E32" w:rsidRPr="00F10EE3" w:rsidRDefault="00EF1E32" w:rsidP="00F85BA8">
      <w:pPr>
        <w:widowControl/>
        <w:suppressAutoHyphens w:val="0"/>
        <w:autoSpaceDN/>
        <w:spacing w:line="276" w:lineRule="auto"/>
        <w:ind w:right="48"/>
        <w:textAlignment w:val="auto"/>
        <w:rPr>
          <w:rFonts w:ascii="Verdana" w:eastAsia="Andale Sans UI" w:hAnsi="Verdana" w:cs="Arial"/>
          <w:color w:val="000000" w:themeColor="text1"/>
        </w:rPr>
      </w:pPr>
    </w:p>
    <w:p w14:paraId="465BF2BD"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422D6D0B"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63D47680"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12D4093"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15F2E315" w14:textId="77777777" w:rsidR="008F5513" w:rsidRPr="00F10EE3" w:rsidRDefault="008F5513"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0028AB9"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0940E5F1"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7304A165" w14:textId="3FE2303C" w:rsidR="00EF1E32" w:rsidRPr="00F10EE3" w:rsidRDefault="00EF1E32" w:rsidP="00A26437">
      <w:pPr>
        <w:pStyle w:val="Ttulo1"/>
        <w:spacing w:before="0" w:line="276" w:lineRule="auto"/>
        <w:ind w:right="45"/>
        <w:jc w:val="center"/>
        <w:rPr>
          <w:rFonts w:ascii="Verdana" w:hAnsi="Verdana" w:cs="Arial"/>
          <w:b/>
          <w:bCs/>
          <w:color w:val="000000" w:themeColor="text1"/>
          <w:sz w:val="20"/>
          <w:szCs w:val="20"/>
        </w:rPr>
      </w:pPr>
      <w:bookmarkStart w:id="28" w:name="_Toc233798625"/>
      <w:bookmarkStart w:id="29" w:name="_Toc430082029"/>
      <w:bookmarkStart w:id="30" w:name="_Toc446049421"/>
      <w:bookmarkStart w:id="31" w:name="_Toc488933352"/>
      <w:r w:rsidRPr="00F10EE3">
        <w:rPr>
          <w:rFonts w:ascii="Verdana" w:hAnsi="Verdana" w:cs="Arial"/>
          <w:b/>
          <w:bCs/>
          <w:color w:val="000000" w:themeColor="text1"/>
          <w:sz w:val="20"/>
          <w:szCs w:val="20"/>
        </w:rPr>
        <w:lastRenderedPageBreak/>
        <w:t xml:space="preserve">FORMATO </w:t>
      </w:r>
      <w:r w:rsidR="009C7B4F" w:rsidRPr="00F10EE3">
        <w:rPr>
          <w:rFonts w:ascii="Verdana" w:hAnsi="Verdana" w:cs="Arial"/>
          <w:b/>
          <w:bCs/>
          <w:color w:val="000000" w:themeColor="text1"/>
          <w:sz w:val="20"/>
          <w:szCs w:val="20"/>
        </w:rPr>
        <w:t>1</w:t>
      </w:r>
      <w:r w:rsidR="002B4A5E">
        <w:rPr>
          <w:rFonts w:ascii="Verdana" w:hAnsi="Verdana" w:cs="Arial"/>
          <w:b/>
          <w:bCs/>
          <w:color w:val="000000" w:themeColor="text1"/>
          <w:sz w:val="20"/>
          <w:szCs w:val="20"/>
        </w:rPr>
        <w:t>0</w:t>
      </w:r>
      <w:bookmarkEnd w:id="28"/>
    </w:p>
    <w:p w14:paraId="6537CE45" w14:textId="6FA62885" w:rsidR="00812084" w:rsidRPr="00F10EE3" w:rsidRDefault="00EF1E32" w:rsidP="00812084">
      <w:pPr>
        <w:pStyle w:val="Ttulo2"/>
        <w:jc w:val="center"/>
        <w:rPr>
          <w:rFonts w:ascii="Verdana" w:hAnsi="Verdana" w:cs="Arial"/>
          <w:b/>
          <w:bCs/>
          <w:color w:val="000000" w:themeColor="text1"/>
          <w:sz w:val="20"/>
          <w:szCs w:val="20"/>
        </w:rPr>
      </w:pPr>
      <w:bookmarkStart w:id="32" w:name="_Toc233798626"/>
      <w:r w:rsidRPr="00F10EE3">
        <w:rPr>
          <w:rFonts w:ascii="Verdana" w:hAnsi="Verdana" w:cs="Arial"/>
          <w:b/>
          <w:bCs/>
          <w:color w:val="000000" w:themeColor="text1"/>
          <w:sz w:val="20"/>
          <w:szCs w:val="20"/>
        </w:rPr>
        <w:t>APOYO A LA INDUSTRIA NACIONAL</w:t>
      </w:r>
      <w:bookmarkEnd w:id="29"/>
      <w:bookmarkEnd w:id="30"/>
      <w:bookmarkEnd w:id="31"/>
      <w:r w:rsidR="00812084" w:rsidRPr="00F10EE3">
        <w:rPr>
          <w:rFonts w:ascii="Verdana" w:hAnsi="Verdana" w:cs="Arial"/>
          <w:b/>
          <w:bCs/>
          <w:color w:val="000000" w:themeColor="text1"/>
          <w:sz w:val="20"/>
          <w:szCs w:val="20"/>
        </w:rPr>
        <w:t xml:space="preserve"> </w:t>
      </w:r>
      <w:r w:rsidR="00812084" w:rsidRPr="00F10EE3">
        <w:rPr>
          <w:rFonts w:ascii="Verdana" w:hAnsi="Verdana" w:cs="Arial"/>
          <w:bCs/>
          <w:color w:val="000000" w:themeColor="text1"/>
          <w:sz w:val="20"/>
          <w:szCs w:val="20"/>
        </w:rPr>
        <w:t>(CUANDO APLIQUE)</w:t>
      </w:r>
      <w:bookmarkEnd w:id="32"/>
    </w:p>
    <w:p w14:paraId="21DAFC37" w14:textId="77777777" w:rsidR="00EF1E32" w:rsidRPr="00F10EE3" w:rsidRDefault="00EF1E32" w:rsidP="00EF1E32">
      <w:pPr>
        <w:pStyle w:val="Sinespaciado"/>
        <w:spacing w:line="276" w:lineRule="auto"/>
        <w:jc w:val="both"/>
        <w:rPr>
          <w:rFonts w:ascii="Verdana" w:eastAsia="Times New Roman" w:hAnsi="Verdana"/>
          <w:b/>
          <w:color w:val="000000" w:themeColor="text1"/>
          <w:sz w:val="20"/>
          <w:szCs w:val="20"/>
          <w:lang w:val="es-CO"/>
        </w:rPr>
      </w:pPr>
    </w:p>
    <w:p w14:paraId="690A7C41" w14:textId="77777777" w:rsidR="00EF1E32" w:rsidRPr="00F10EE3" w:rsidRDefault="00EF1E32" w:rsidP="00EF1E32">
      <w:pPr>
        <w:pStyle w:val="Sinespaciado"/>
        <w:spacing w:line="276" w:lineRule="auto"/>
        <w:jc w:val="both"/>
        <w:rPr>
          <w:rFonts w:ascii="Verdana" w:eastAsia="Times New Roman" w:hAnsi="Verdana"/>
          <w:b/>
          <w:color w:val="000000" w:themeColor="text1"/>
          <w:sz w:val="20"/>
          <w:szCs w:val="20"/>
          <w:lang w:val="es-CO"/>
        </w:rPr>
      </w:pPr>
    </w:p>
    <w:p w14:paraId="524DC53F" w14:textId="77777777" w:rsidR="00EF1E32" w:rsidRPr="00F10EE3" w:rsidRDefault="00EF1E32" w:rsidP="00EF1E32">
      <w:pPr>
        <w:pStyle w:val="Sinespaciado"/>
        <w:spacing w:line="276" w:lineRule="auto"/>
        <w:jc w:val="both"/>
        <w:rPr>
          <w:rFonts w:ascii="Verdana" w:hAnsi="Verdana"/>
          <w:b/>
          <w:color w:val="000000" w:themeColor="text1"/>
          <w:sz w:val="20"/>
          <w:szCs w:val="20"/>
        </w:rPr>
      </w:pPr>
      <w:bookmarkStart w:id="33" w:name="OLE_LINK2"/>
      <w:r w:rsidRPr="00F10EE3">
        <w:rPr>
          <w:rFonts w:ascii="Verdana" w:eastAsia="Times New Roman" w:hAnsi="Verdana"/>
          <w:b/>
          <w:color w:val="000000" w:themeColor="text1"/>
          <w:sz w:val="20"/>
          <w:szCs w:val="20"/>
          <w:lang w:val="es-CO"/>
        </w:rPr>
        <w:t>OFERENTE: ________________________________</w:t>
      </w:r>
    </w:p>
    <w:p w14:paraId="0C94D07D" w14:textId="77777777" w:rsidR="00EF1E32" w:rsidRPr="00F10EE3" w:rsidRDefault="00EF1E32" w:rsidP="00EF1E32">
      <w:pPr>
        <w:pStyle w:val="Sinespaciado"/>
        <w:spacing w:line="276" w:lineRule="auto"/>
        <w:jc w:val="both"/>
        <w:rPr>
          <w:rFonts w:ascii="Verdana" w:hAnsi="Verdana"/>
          <w:b/>
          <w:color w:val="000000" w:themeColor="text1"/>
          <w:sz w:val="20"/>
          <w:szCs w:val="20"/>
        </w:rPr>
      </w:pPr>
    </w:p>
    <w:p w14:paraId="440F13A4" w14:textId="77777777" w:rsidR="00EF1E32" w:rsidRPr="00F10EE3" w:rsidRDefault="00EF1E32" w:rsidP="00EF1E32">
      <w:pPr>
        <w:pStyle w:val="Sinespaciado"/>
        <w:spacing w:line="276" w:lineRule="auto"/>
        <w:jc w:val="both"/>
        <w:rPr>
          <w:rFonts w:ascii="Verdana" w:hAnsi="Verdana"/>
          <w:b/>
          <w:color w:val="000000" w:themeColor="text1"/>
          <w:sz w:val="20"/>
          <w:szCs w:val="20"/>
        </w:rPr>
      </w:pPr>
    </w:p>
    <w:p w14:paraId="11715851" w14:textId="77777777" w:rsidR="00EF1E32" w:rsidRPr="00F10EE3" w:rsidRDefault="00EF1E32" w:rsidP="00EF1E32">
      <w:pPr>
        <w:pStyle w:val="Sinespaciado"/>
        <w:spacing w:line="276" w:lineRule="auto"/>
        <w:jc w:val="both"/>
        <w:rPr>
          <w:rFonts w:ascii="Verdana" w:hAnsi="Verdana"/>
          <w:color w:val="000000" w:themeColor="text1"/>
          <w:sz w:val="20"/>
          <w:szCs w:val="20"/>
        </w:rPr>
      </w:pPr>
      <w:r w:rsidRPr="00F10EE3">
        <w:rPr>
          <w:rFonts w:ascii="Verdana" w:hAnsi="Verdana"/>
          <w:b/>
          <w:color w:val="000000" w:themeColor="text1"/>
          <w:sz w:val="20"/>
          <w:szCs w:val="20"/>
        </w:rPr>
        <w:t xml:space="preserve">Yo, ____________________________, </w:t>
      </w:r>
      <w:r w:rsidRPr="00F10EE3">
        <w:rPr>
          <w:rFonts w:ascii="Verdana" w:hAnsi="Verdana"/>
          <w:color w:val="000000" w:themeColor="text1"/>
          <w:sz w:val="20"/>
          <w:szCs w:val="20"/>
        </w:rPr>
        <w:t>actuando como representante legal del oferente, identificado como aparece al pie de mi firma, manifiesto en mi nombre y en nombre del oferente que:</w:t>
      </w:r>
    </w:p>
    <w:p w14:paraId="4455D7D1" w14:textId="77777777" w:rsidR="00EF1E32" w:rsidRPr="00F10EE3" w:rsidRDefault="00EF1E32" w:rsidP="00EF1E32">
      <w:pPr>
        <w:pStyle w:val="Sinespaciado"/>
        <w:spacing w:line="276" w:lineRule="auto"/>
        <w:jc w:val="both"/>
        <w:rPr>
          <w:rFonts w:ascii="Verdana" w:hAnsi="Verdana"/>
          <w:b/>
          <w:color w:val="000000" w:themeColor="text1"/>
          <w:sz w:val="20"/>
          <w:szCs w:val="20"/>
        </w:rPr>
      </w:pPr>
    </w:p>
    <w:p w14:paraId="2C455634" w14:textId="77777777" w:rsidR="00EF1E32" w:rsidRPr="00F10EE3" w:rsidRDefault="00EF1E32" w:rsidP="00EF1E32">
      <w:pPr>
        <w:pStyle w:val="Sinespaciado"/>
        <w:spacing w:line="276" w:lineRule="auto"/>
        <w:jc w:val="both"/>
        <w:rPr>
          <w:rFonts w:ascii="Verdana" w:hAnsi="Verdana"/>
          <w:b/>
          <w:color w:val="000000" w:themeColor="text1"/>
          <w:sz w:val="20"/>
          <w:szCs w:val="20"/>
        </w:rPr>
      </w:pPr>
      <w:r w:rsidRPr="00F10EE3">
        <w:rPr>
          <w:rFonts w:ascii="Verdana" w:hAnsi="Verdana"/>
          <w:b/>
          <w:color w:val="000000" w:themeColor="text1"/>
          <w:sz w:val="20"/>
          <w:szCs w:val="20"/>
        </w:rPr>
        <w:t>IMPORTANTE: ELIMINAR EL CRITERIO QUE NO HAYA DE APLICARSE, PUES SON EXCLUYENTES.</w:t>
      </w:r>
    </w:p>
    <w:p w14:paraId="7B08C43B" w14:textId="77777777" w:rsidR="00EF1E32" w:rsidRPr="00F10EE3" w:rsidRDefault="00EF1E32" w:rsidP="00EF1E32">
      <w:pPr>
        <w:pStyle w:val="Sinespaciado"/>
        <w:spacing w:line="276" w:lineRule="auto"/>
        <w:jc w:val="both"/>
        <w:rPr>
          <w:rFonts w:ascii="Verdana" w:hAnsi="Verdana"/>
          <w:b/>
          <w:color w:val="000000" w:themeColor="text1"/>
          <w:sz w:val="20"/>
          <w:szCs w:val="20"/>
        </w:rPr>
      </w:pPr>
    </w:p>
    <w:tbl>
      <w:tblPr>
        <w:tblW w:w="9537" w:type="dxa"/>
        <w:tblInd w:w="108" w:type="dxa"/>
        <w:tblLayout w:type="fixed"/>
        <w:tblLook w:val="0000" w:firstRow="0" w:lastRow="0" w:firstColumn="0" w:lastColumn="0" w:noHBand="0" w:noVBand="0"/>
      </w:tblPr>
      <w:tblGrid>
        <w:gridCol w:w="7655"/>
        <w:gridCol w:w="921"/>
        <w:gridCol w:w="961"/>
      </w:tblGrid>
      <w:tr w:rsidR="00EF1E32" w:rsidRPr="00F10EE3" w14:paraId="473EA93A" w14:textId="77777777" w:rsidTr="00307290">
        <w:trPr>
          <w:trHeight w:val="80"/>
        </w:trPr>
        <w:tc>
          <w:tcPr>
            <w:tcW w:w="7655" w:type="dxa"/>
            <w:tcBorders>
              <w:top w:val="single" w:sz="4" w:space="0" w:color="000000"/>
              <w:left w:val="single" w:sz="4" w:space="0" w:color="000000"/>
              <w:bottom w:val="single" w:sz="4" w:space="0" w:color="000000"/>
            </w:tcBorders>
            <w:shd w:val="clear" w:color="auto" w:fill="BFBFBF"/>
          </w:tcPr>
          <w:p w14:paraId="1A5D063E" w14:textId="77777777" w:rsidR="00EF1E32" w:rsidRPr="00F10EE3" w:rsidRDefault="00EF1E32" w:rsidP="00A26437">
            <w:pPr>
              <w:pStyle w:val="Sinespaciado"/>
              <w:spacing w:line="276" w:lineRule="auto"/>
              <w:jc w:val="center"/>
              <w:rPr>
                <w:rFonts w:ascii="Verdana" w:hAnsi="Verdana"/>
                <w:b/>
                <w:color w:val="000000" w:themeColor="text1"/>
                <w:sz w:val="20"/>
                <w:szCs w:val="20"/>
              </w:rPr>
            </w:pPr>
            <w:r w:rsidRPr="00F10EE3">
              <w:rPr>
                <w:rFonts w:ascii="Verdana" w:hAnsi="Verdana"/>
                <w:b/>
                <w:color w:val="000000" w:themeColor="text1"/>
                <w:sz w:val="20"/>
                <w:szCs w:val="20"/>
              </w:rPr>
              <w:t>CRITERIO (Marque uno sólo, según corresponda)</w:t>
            </w:r>
          </w:p>
        </w:tc>
        <w:tc>
          <w:tcPr>
            <w:tcW w:w="921" w:type="dxa"/>
            <w:tcBorders>
              <w:top w:val="single" w:sz="4" w:space="0" w:color="000000"/>
              <w:left w:val="single" w:sz="4" w:space="0" w:color="000000"/>
              <w:bottom w:val="single" w:sz="4" w:space="0" w:color="000000"/>
            </w:tcBorders>
            <w:shd w:val="clear" w:color="auto" w:fill="A6A6A6"/>
          </w:tcPr>
          <w:p w14:paraId="7DC54745" w14:textId="77777777" w:rsidR="00EF1E32" w:rsidRPr="00F10EE3" w:rsidRDefault="00EF1E32" w:rsidP="00A26437">
            <w:pPr>
              <w:pStyle w:val="Sinespaciado"/>
              <w:spacing w:line="276" w:lineRule="auto"/>
              <w:jc w:val="center"/>
              <w:rPr>
                <w:rFonts w:ascii="Verdana" w:hAnsi="Verdana"/>
                <w:b/>
                <w:color w:val="000000" w:themeColor="text1"/>
                <w:sz w:val="20"/>
                <w:szCs w:val="20"/>
              </w:rPr>
            </w:pPr>
            <w:r w:rsidRPr="00F10EE3">
              <w:rPr>
                <w:rFonts w:ascii="Verdana" w:hAnsi="Verdana"/>
                <w:b/>
                <w:color w:val="000000" w:themeColor="text1"/>
                <w:sz w:val="20"/>
                <w:szCs w:val="20"/>
              </w:rPr>
              <w:t>SI</w:t>
            </w:r>
          </w:p>
        </w:tc>
        <w:tc>
          <w:tcPr>
            <w:tcW w:w="961" w:type="dxa"/>
            <w:tcBorders>
              <w:top w:val="single" w:sz="4" w:space="0" w:color="000000"/>
              <w:left w:val="single" w:sz="4" w:space="0" w:color="000000"/>
              <w:bottom w:val="single" w:sz="4" w:space="0" w:color="000000"/>
              <w:right w:val="single" w:sz="4" w:space="0" w:color="000000"/>
            </w:tcBorders>
            <w:shd w:val="clear" w:color="auto" w:fill="A6A6A6"/>
          </w:tcPr>
          <w:p w14:paraId="144C1E9A" w14:textId="77777777" w:rsidR="00EF1E32" w:rsidRPr="00F10EE3" w:rsidRDefault="00EF1E32" w:rsidP="00A26437">
            <w:pPr>
              <w:pStyle w:val="Sinespaciado"/>
              <w:spacing w:line="276" w:lineRule="auto"/>
              <w:jc w:val="center"/>
              <w:rPr>
                <w:rFonts w:ascii="Verdana" w:hAnsi="Verdana"/>
                <w:bCs/>
                <w:color w:val="000000" w:themeColor="text1"/>
                <w:sz w:val="20"/>
                <w:szCs w:val="20"/>
              </w:rPr>
            </w:pPr>
            <w:r w:rsidRPr="00F10EE3">
              <w:rPr>
                <w:rFonts w:ascii="Verdana" w:hAnsi="Verdana"/>
                <w:b/>
                <w:color w:val="000000" w:themeColor="text1"/>
                <w:sz w:val="20"/>
                <w:szCs w:val="20"/>
              </w:rPr>
              <w:t>NO</w:t>
            </w:r>
          </w:p>
        </w:tc>
      </w:tr>
      <w:tr w:rsidR="00A26437" w:rsidRPr="00F10EE3" w14:paraId="12973B36" w14:textId="77777777" w:rsidTr="00A26437">
        <w:trPr>
          <w:trHeight w:val="651"/>
        </w:trPr>
        <w:tc>
          <w:tcPr>
            <w:tcW w:w="7655" w:type="dxa"/>
            <w:tcBorders>
              <w:top w:val="single" w:sz="4" w:space="0" w:color="000000"/>
              <w:left w:val="single" w:sz="4" w:space="0" w:color="000000"/>
              <w:bottom w:val="single" w:sz="4" w:space="0" w:color="000000"/>
            </w:tcBorders>
            <w:vAlign w:val="center"/>
          </w:tcPr>
          <w:p w14:paraId="49EEE126" w14:textId="4F14E747" w:rsidR="00A26437" w:rsidRPr="00F10EE3" w:rsidRDefault="00A26437" w:rsidP="00A26437">
            <w:pPr>
              <w:pStyle w:val="Sinespaciado"/>
              <w:spacing w:line="276" w:lineRule="auto"/>
              <w:rPr>
                <w:rFonts w:ascii="Verdana" w:hAnsi="Verdana"/>
                <w:b/>
                <w:color w:val="000000" w:themeColor="text1"/>
                <w:sz w:val="20"/>
                <w:szCs w:val="20"/>
              </w:rPr>
            </w:pPr>
            <w:r w:rsidRPr="00F10EE3">
              <w:rPr>
                <w:rFonts w:ascii="Verdana" w:hAnsi="Verdana"/>
                <w:color w:val="000000" w:themeColor="text1"/>
                <w:sz w:val="20"/>
                <w:szCs w:val="20"/>
              </w:rPr>
              <w:t>Cuando el proponente ofrezca la vinculación de empleados o contratistas por prestación de servicios colombianos asociados al cumplimiento del contrato que no podrá ser inferior al 40% del total de empleados y contratistas.</w:t>
            </w:r>
          </w:p>
        </w:tc>
        <w:tc>
          <w:tcPr>
            <w:tcW w:w="921" w:type="dxa"/>
            <w:tcBorders>
              <w:top w:val="single" w:sz="4" w:space="0" w:color="000000"/>
              <w:left w:val="single" w:sz="4" w:space="0" w:color="000000"/>
              <w:bottom w:val="single" w:sz="4" w:space="0" w:color="000000"/>
            </w:tcBorders>
          </w:tcPr>
          <w:p w14:paraId="6C4048CB" w14:textId="77777777" w:rsidR="00A26437" w:rsidRPr="00F10EE3" w:rsidRDefault="00A26437" w:rsidP="00A26437">
            <w:pPr>
              <w:pStyle w:val="Sinespaciado"/>
              <w:snapToGrid w:val="0"/>
              <w:spacing w:line="276" w:lineRule="auto"/>
              <w:jc w:val="both"/>
              <w:rPr>
                <w:rFonts w:ascii="Verdana" w:hAnsi="Verdana"/>
                <w:b/>
                <w:color w:val="000000" w:themeColor="text1"/>
                <w:sz w:val="20"/>
                <w:szCs w:val="20"/>
              </w:rPr>
            </w:pPr>
          </w:p>
        </w:tc>
        <w:tc>
          <w:tcPr>
            <w:tcW w:w="961" w:type="dxa"/>
            <w:tcBorders>
              <w:top w:val="single" w:sz="4" w:space="0" w:color="000000"/>
              <w:left w:val="single" w:sz="4" w:space="0" w:color="000000"/>
              <w:bottom w:val="single" w:sz="4" w:space="0" w:color="000000"/>
              <w:right w:val="single" w:sz="4" w:space="0" w:color="000000"/>
            </w:tcBorders>
          </w:tcPr>
          <w:p w14:paraId="7935735A" w14:textId="77777777" w:rsidR="00A26437" w:rsidRPr="00F10EE3" w:rsidRDefault="00A26437" w:rsidP="00A26437">
            <w:pPr>
              <w:pStyle w:val="Sinespaciado"/>
              <w:snapToGrid w:val="0"/>
              <w:spacing w:line="276" w:lineRule="auto"/>
              <w:jc w:val="both"/>
              <w:rPr>
                <w:rFonts w:ascii="Verdana" w:hAnsi="Verdana"/>
                <w:b/>
                <w:color w:val="000000" w:themeColor="text1"/>
                <w:sz w:val="20"/>
                <w:szCs w:val="20"/>
              </w:rPr>
            </w:pPr>
          </w:p>
        </w:tc>
      </w:tr>
    </w:tbl>
    <w:p w14:paraId="6DE13F27" w14:textId="77777777" w:rsidR="00EF1E32" w:rsidRPr="00F10EE3" w:rsidRDefault="00EF1E32" w:rsidP="00EF1E32">
      <w:pPr>
        <w:pStyle w:val="Sinespaciado"/>
        <w:spacing w:line="276" w:lineRule="auto"/>
        <w:jc w:val="both"/>
        <w:rPr>
          <w:rFonts w:ascii="Verdana" w:hAnsi="Verdana"/>
          <w:color w:val="000000" w:themeColor="text1"/>
          <w:sz w:val="20"/>
          <w:szCs w:val="20"/>
        </w:rPr>
      </w:pPr>
    </w:p>
    <w:p w14:paraId="7540BAB1" w14:textId="77777777" w:rsidR="00EF1E32" w:rsidRPr="00F10EE3" w:rsidRDefault="00EF1E32" w:rsidP="00EF1E32">
      <w:pPr>
        <w:pStyle w:val="Sinespaciado"/>
        <w:spacing w:line="276" w:lineRule="auto"/>
        <w:jc w:val="both"/>
        <w:rPr>
          <w:rFonts w:ascii="Verdana" w:hAnsi="Verdana"/>
          <w:color w:val="000000" w:themeColor="text1"/>
          <w:sz w:val="20"/>
          <w:szCs w:val="20"/>
        </w:rPr>
      </w:pPr>
    </w:p>
    <w:p w14:paraId="4F471E7F" w14:textId="77777777" w:rsidR="00EF1E32" w:rsidRPr="00F10EE3" w:rsidRDefault="00EF1E32" w:rsidP="00EF1E32">
      <w:pPr>
        <w:pStyle w:val="Sinespaciado"/>
        <w:spacing w:line="276" w:lineRule="auto"/>
        <w:jc w:val="both"/>
        <w:rPr>
          <w:rFonts w:ascii="Verdana" w:hAnsi="Verdana"/>
          <w:color w:val="000000" w:themeColor="text1"/>
          <w:sz w:val="20"/>
          <w:szCs w:val="20"/>
        </w:rPr>
      </w:pPr>
      <w:r w:rsidRPr="00F10EE3">
        <w:rPr>
          <w:rFonts w:ascii="Verdana" w:hAnsi="Verdana"/>
          <w:color w:val="000000" w:themeColor="text1"/>
          <w:sz w:val="20"/>
          <w:szCs w:val="20"/>
        </w:rPr>
        <w:t xml:space="preserve">Nombre o Razón Social del OFERENTE_____________________  </w:t>
      </w:r>
    </w:p>
    <w:p w14:paraId="7669D443" w14:textId="77777777" w:rsidR="00EF1E32" w:rsidRPr="00F10EE3" w:rsidRDefault="00EF1E32" w:rsidP="00EF1E32">
      <w:pPr>
        <w:pStyle w:val="Sinespaciado"/>
        <w:spacing w:line="276" w:lineRule="auto"/>
        <w:jc w:val="both"/>
        <w:rPr>
          <w:rFonts w:ascii="Verdana" w:hAnsi="Verdana"/>
          <w:color w:val="000000" w:themeColor="text1"/>
          <w:sz w:val="20"/>
          <w:szCs w:val="20"/>
        </w:rPr>
      </w:pPr>
    </w:p>
    <w:p w14:paraId="5500FE48" w14:textId="77777777" w:rsidR="00EF1E32" w:rsidRPr="00F10EE3" w:rsidRDefault="00EF1E32" w:rsidP="00EF1E32">
      <w:pPr>
        <w:pStyle w:val="Sinespaciado"/>
        <w:spacing w:line="276" w:lineRule="auto"/>
        <w:jc w:val="both"/>
        <w:rPr>
          <w:rFonts w:ascii="Verdana" w:hAnsi="Verdana"/>
          <w:color w:val="000000" w:themeColor="text1"/>
          <w:sz w:val="20"/>
          <w:szCs w:val="20"/>
        </w:rPr>
      </w:pPr>
      <w:r w:rsidRPr="00F10EE3">
        <w:rPr>
          <w:rFonts w:ascii="Verdana" w:hAnsi="Verdana"/>
          <w:color w:val="000000" w:themeColor="text1"/>
          <w:sz w:val="20"/>
          <w:szCs w:val="20"/>
        </w:rPr>
        <w:t>Nombre de la Sociedad ______________________________</w:t>
      </w:r>
    </w:p>
    <w:p w14:paraId="2227F862" w14:textId="77777777" w:rsidR="00EF1E32" w:rsidRPr="00F10EE3" w:rsidRDefault="00EF1E32" w:rsidP="00EF1E32">
      <w:pPr>
        <w:pStyle w:val="Sinespaciado"/>
        <w:spacing w:line="276" w:lineRule="auto"/>
        <w:jc w:val="both"/>
        <w:rPr>
          <w:rFonts w:ascii="Verdana" w:hAnsi="Verdana"/>
          <w:color w:val="000000" w:themeColor="text1"/>
          <w:sz w:val="20"/>
          <w:szCs w:val="20"/>
        </w:rPr>
      </w:pPr>
    </w:p>
    <w:p w14:paraId="7270947A" w14:textId="77777777" w:rsidR="00EF1E32" w:rsidRPr="00F10EE3" w:rsidRDefault="00EF1E32" w:rsidP="00EF1E32">
      <w:pPr>
        <w:pStyle w:val="Sinespaciado"/>
        <w:spacing w:line="276" w:lineRule="auto"/>
        <w:jc w:val="both"/>
        <w:rPr>
          <w:rFonts w:ascii="Verdana" w:hAnsi="Verdana"/>
          <w:color w:val="000000" w:themeColor="text1"/>
          <w:sz w:val="20"/>
          <w:szCs w:val="20"/>
        </w:rPr>
      </w:pPr>
      <w:r w:rsidRPr="00F10EE3">
        <w:rPr>
          <w:rFonts w:ascii="Verdana" w:hAnsi="Verdana"/>
          <w:color w:val="000000" w:themeColor="text1"/>
          <w:sz w:val="20"/>
          <w:szCs w:val="20"/>
        </w:rPr>
        <w:t xml:space="preserve">Nombre del Representante Legal __________________________ </w:t>
      </w:r>
    </w:p>
    <w:p w14:paraId="63FCF418" w14:textId="77777777" w:rsidR="00EF1E32" w:rsidRPr="00F10EE3" w:rsidRDefault="00EF1E32" w:rsidP="00EF1E32">
      <w:pPr>
        <w:pStyle w:val="Sinespaciado"/>
        <w:spacing w:line="276" w:lineRule="auto"/>
        <w:jc w:val="both"/>
        <w:rPr>
          <w:rFonts w:ascii="Verdana" w:hAnsi="Verdana"/>
          <w:color w:val="000000" w:themeColor="text1"/>
          <w:sz w:val="20"/>
          <w:szCs w:val="20"/>
        </w:rPr>
      </w:pPr>
    </w:p>
    <w:p w14:paraId="7A2D2C95" w14:textId="77777777" w:rsidR="00EF1E32" w:rsidRPr="00F10EE3" w:rsidRDefault="00EF1E32" w:rsidP="00EF1E32">
      <w:pPr>
        <w:pStyle w:val="Sinespaciado"/>
        <w:spacing w:line="276" w:lineRule="auto"/>
        <w:jc w:val="both"/>
        <w:rPr>
          <w:rFonts w:ascii="Verdana" w:hAnsi="Verdana"/>
          <w:color w:val="000000" w:themeColor="text1"/>
          <w:sz w:val="20"/>
          <w:szCs w:val="20"/>
        </w:rPr>
      </w:pPr>
    </w:p>
    <w:p w14:paraId="3214579A" w14:textId="77777777" w:rsidR="00EF1E32" w:rsidRPr="00F10EE3" w:rsidRDefault="00EF1E32" w:rsidP="00EF1E32">
      <w:pPr>
        <w:pStyle w:val="Sinespaciado"/>
        <w:spacing w:line="276" w:lineRule="auto"/>
        <w:jc w:val="both"/>
        <w:rPr>
          <w:rFonts w:ascii="Verdana" w:hAnsi="Verdana"/>
          <w:color w:val="000000" w:themeColor="text1"/>
          <w:sz w:val="20"/>
          <w:szCs w:val="20"/>
        </w:rPr>
      </w:pPr>
    </w:p>
    <w:p w14:paraId="51717201" w14:textId="77777777" w:rsidR="00EF1E32" w:rsidRPr="00F10EE3" w:rsidRDefault="00EF1E32" w:rsidP="00EF1E32">
      <w:pPr>
        <w:pStyle w:val="Sinespaciado"/>
        <w:spacing w:line="276" w:lineRule="auto"/>
        <w:jc w:val="both"/>
        <w:rPr>
          <w:rFonts w:ascii="Verdana" w:hAnsi="Verdana"/>
          <w:color w:val="000000" w:themeColor="text1"/>
          <w:sz w:val="20"/>
          <w:szCs w:val="20"/>
        </w:rPr>
      </w:pPr>
    </w:p>
    <w:p w14:paraId="082F8003" w14:textId="77777777" w:rsidR="00EF1E32" w:rsidRPr="00F10EE3" w:rsidRDefault="00EF1E32" w:rsidP="00EF1E32">
      <w:pPr>
        <w:pStyle w:val="Sinespaciado"/>
        <w:spacing w:line="276" w:lineRule="auto"/>
        <w:jc w:val="both"/>
        <w:rPr>
          <w:rFonts w:ascii="Verdana" w:hAnsi="Verdana"/>
          <w:bCs/>
          <w:color w:val="000000" w:themeColor="text1"/>
          <w:sz w:val="20"/>
          <w:szCs w:val="20"/>
        </w:rPr>
      </w:pPr>
      <w:r w:rsidRPr="00F10EE3">
        <w:rPr>
          <w:rFonts w:ascii="Verdana" w:hAnsi="Verdana"/>
          <w:color w:val="000000" w:themeColor="text1"/>
          <w:sz w:val="20"/>
          <w:szCs w:val="20"/>
        </w:rPr>
        <w:t xml:space="preserve">__________________________________ </w:t>
      </w:r>
    </w:p>
    <w:p w14:paraId="214E98EE" w14:textId="77777777" w:rsidR="00EF1E32" w:rsidRPr="00F10EE3" w:rsidRDefault="00EF1E32" w:rsidP="00EF1E32">
      <w:pPr>
        <w:spacing w:line="276" w:lineRule="auto"/>
        <w:rPr>
          <w:rFonts w:ascii="Verdana" w:hAnsi="Verdana" w:cs="Arial"/>
          <w:color w:val="000000" w:themeColor="text1"/>
        </w:rPr>
      </w:pPr>
      <w:r w:rsidRPr="00F10EE3">
        <w:rPr>
          <w:rFonts w:ascii="Verdana" w:hAnsi="Verdana" w:cs="Arial"/>
          <w:bCs/>
          <w:color w:val="000000" w:themeColor="text1"/>
        </w:rPr>
        <w:t>FIRMA REPRESENTANTE LEGAL</w:t>
      </w:r>
    </w:p>
    <w:p w14:paraId="5F4DB1E2" w14:textId="77777777" w:rsidR="00EF1E32" w:rsidRPr="00F10EE3" w:rsidRDefault="00EF1E32" w:rsidP="00EF1E32">
      <w:pPr>
        <w:pStyle w:val="Sinespaciado"/>
        <w:spacing w:line="276" w:lineRule="auto"/>
        <w:jc w:val="both"/>
        <w:rPr>
          <w:rFonts w:ascii="Verdana" w:hAnsi="Verdana"/>
          <w:bCs/>
          <w:color w:val="000000" w:themeColor="text1"/>
          <w:sz w:val="20"/>
          <w:szCs w:val="20"/>
        </w:rPr>
      </w:pPr>
    </w:p>
    <w:bookmarkEnd w:id="33"/>
    <w:p w14:paraId="42AE199F" w14:textId="77777777" w:rsidR="00EF1E32" w:rsidRPr="00F10EE3" w:rsidRDefault="00EF1E32" w:rsidP="00EF1E32">
      <w:pPr>
        <w:tabs>
          <w:tab w:val="left" w:pos="3860"/>
        </w:tabs>
        <w:spacing w:line="276" w:lineRule="auto"/>
        <w:ind w:right="48"/>
        <w:rPr>
          <w:rFonts w:ascii="Verdana" w:eastAsia="Andale Sans UI" w:hAnsi="Verdana" w:cs="Arial"/>
          <w:color w:val="000000" w:themeColor="text1"/>
        </w:rPr>
      </w:pPr>
    </w:p>
    <w:p w14:paraId="2C19BF88" w14:textId="77777777" w:rsidR="00EF1E32" w:rsidRPr="00F10EE3" w:rsidRDefault="00EF1E32" w:rsidP="00EF1E32">
      <w:pPr>
        <w:tabs>
          <w:tab w:val="left" w:pos="3860"/>
        </w:tabs>
        <w:spacing w:line="276" w:lineRule="auto"/>
        <w:ind w:right="48"/>
        <w:rPr>
          <w:rFonts w:ascii="Verdana" w:eastAsia="Andale Sans UI" w:hAnsi="Verdana" w:cs="Arial"/>
          <w:color w:val="000000" w:themeColor="text1"/>
        </w:rPr>
      </w:pPr>
    </w:p>
    <w:p w14:paraId="72D584EB" w14:textId="77777777" w:rsidR="00EF1E32" w:rsidRPr="00F10EE3" w:rsidRDefault="00EF1E32" w:rsidP="00EF1E32">
      <w:pPr>
        <w:widowControl/>
        <w:suppressAutoHyphens w:val="0"/>
        <w:autoSpaceDN/>
        <w:spacing w:line="276" w:lineRule="auto"/>
        <w:textAlignment w:val="auto"/>
        <w:rPr>
          <w:rFonts w:ascii="Verdana" w:eastAsia="Arial" w:hAnsi="Verdana" w:cs="Arial"/>
          <w:b/>
          <w:color w:val="000000" w:themeColor="text1"/>
          <w:lang w:val="es-ES" w:bidi="es-CO"/>
        </w:rPr>
      </w:pPr>
      <w:bookmarkStart w:id="34" w:name="_Toc488933353"/>
      <w:r w:rsidRPr="00F10EE3">
        <w:rPr>
          <w:rFonts w:ascii="Verdana" w:hAnsi="Verdana" w:cs="Arial"/>
          <w:color w:val="000000" w:themeColor="text1"/>
          <w:lang w:bidi="es-CO"/>
        </w:rPr>
        <w:br w:type="page"/>
      </w:r>
    </w:p>
    <w:p w14:paraId="686B804B" w14:textId="6361332E" w:rsidR="00EF1E32" w:rsidRPr="00F10EE3" w:rsidRDefault="00EF1E32" w:rsidP="00A26437">
      <w:pPr>
        <w:pStyle w:val="Ttulo1"/>
        <w:spacing w:before="0" w:line="276" w:lineRule="auto"/>
        <w:ind w:right="45"/>
        <w:jc w:val="center"/>
        <w:rPr>
          <w:rFonts w:ascii="Verdana" w:hAnsi="Verdana" w:cs="Arial"/>
          <w:b/>
          <w:bCs/>
          <w:color w:val="000000" w:themeColor="text1"/>
          <w:sz w:val="20"/>
          <w:szCs w:val="20"/>
        </w:rPr>
      </w:pPr>
      <w:bookmarkStart w:id="35" w:name="_Toc233798627"/>
      <w:r w:rsidRPr="00F10EE3">
        <w:rPr>
          <w:rFonts w:ascii="Verdana" w:hAnsi="Verdana" w:cs="Arial"/>
          <w:b/>
          <w:bCs/>
          <w:color w:val="000000" w:themeColor="text1"/>
          <w:sz w:val="20"/>
          <w:szCs w:val="20"/>
        </w:rPr>
        <w:lastRenderedPageBreak/>
        <w:t xml:space="preserve">FORMATO </w:t>
      </w:r>
      <w:r w:rsidR="009C7B4F" w:rsidRPr="00F10EE3">
        <w:rPr>
          <w:rFonts w:ascii="Verdana" w:hAnsi="Verdana" w:cs="Arial"/>
          <w:b/>
          <w:bCs/>
          <w:color w:val="000000" w:themeColor="text1"/>
          <w:sz w:val="20"/>
          <w:szCs w:val="20"/>
        </w:rPr>
        <w:t>1</w:t>
      </w:r>
      <w:r w:rsidR="002B4A5E">
        <w:rPr>
          <w:rFonts w:ascii="Verdana" w:hAnsi="Verdana" w:cs="Arial"/>
          <w:b/>
          <w:bCs/>
          <w:color w:val="000000" w:themeColor="text1"/>
          <w:sz w:val="20"/>
          <w:szCs w:val="20"/>
        </w:rPr>
        <w:t>1</w:t>
      </w:r>
      <w:bookmarkEnd w:id="35"/>
    </w:p>
    <w:p w14:paraId="62697E69" w14:textId="3A088B59" w:rsidR="00EF1E32" w:rsidRPr="00F10EE3" w:rsidRDefault="00EF1E32" w:rsidP="007A49FA">
      <w:pPr>
        <w:pStyle w:val="Ttulo2"/>
        <w:jc w:val="center"/>
        <w:rPr>
          <w:rFonts w:ascii="Verdana" w:hAnsi="Verdana" w:cs="Arial"/>
          <w:b/>
          <w:bCs/>
          <w:color w:val="000000" w:themeColor="text1"/>
          <w:sz w:val="20"/>
          <w:szCs w:val="20"/>
        </w:rPr>
      </w:pPr>
      <w:bookmarkStart w:id="36" w:name="_Toc233798628"/>
      <w:r w:rsidRPr="00F10EE3">
        <w:rPr>
          <w:rFonts w:ascii="Verdana" w:hAnsi="Verdana" w:cs="Arial"/>
          <w:b/>
          <w:bCs/>
          <w:color w:val="000000" w:themeColor="text1"/>
          <w:sz w:val="20"/>
          <w:szCs w:val="20"/>
        </w:rPr>
        <w:t>LISTAS RESTRICTIVAS SOBRE LAVADO DE ACTIVOS</w:t>
      </w:r>
      <w:bookmarkEnd w:id="34"/>
      <w:bookmarkEnd w:id="36"/>
    </w:p>
    <w:p w14:paraId="04236308" w14:textId="77777777" w:rsidR="00EF1E32" w:rsidRPr="00F10EE3" w:rsidRDefault="00EF1E32" w:rsidP="00EF1E32">
      <w:pPr>
        <w:spacing w:line="276" w:lineRule="auto"/>
        <w:ind w:right="48"/>
        <w:rPr>
          <w:rFonts w:ascii="Verdana" w:hAnsi="Verdana" w:cs="Arial"/>
          <w:b/>
          <w:color w:val="000000" w:themeColor="text1"/>
          <w:u w:val="single"/>
          <w:lang w:val="es-ES"/>
        </w:rPr>
      </w:pPr>
    </w:p>
    <w:p w14:paraId="5C9AD810" w14:textId="77777777" w:rsidR="00EF1E32" w:rsidRPr="00F10EE3" w:rsidRDefault="00EF1E32" w:rsidP="00EF1E32">
      <w:pPr>
        <w:spacing w:line="276" w:lineRule="auto"/>
        <w:ind w:right="48"/>
        <w:contextualSpacing/>
        <w:jc w:val="both"/>
        <w:rPr>
          <w:rFonts w:ascii="Verdana" w:hAnsi="Verdana" w:cs="Arial"/>
          <w:color w:val="000000" w:themeColor="text1"/>
        </w:rPr>
      </w:pPr>
    </w:p>
    <w:p w14:paraId="3B5FB375" w14:textId="77777777" w:rsidR="00EF1E32" w:rsidRPr="00F10EE3" w:rsidRDefault="00EF1E32" w:rsidP="00EF1E32">
      <w:pPr>
        <w:spacing w:line="276" w:lineRule="auto"/>
        <w:ind w:right="48"/>
        <w:jc w:val="both"/>
        <w:rPr>
          <w:rFonts w:ascii="Verdana" w:hAnsi="Verdana" w:cs="Arial"/>
          <w:b/>
          <w:color w:val="000000" w:themeColor="text1"/>
        </w:rPr>
      </w:pPr>
      <w:r w:rsidRPr="00F10EE3">
        <w:rPr>
          <w:rFonts w:ascii="Verdana" w:hAnsi="Verdana" w:cs="Arial"/>
          <w:color w:val="000000" w:themeColor="text1"/>
        </w:rPr>
        <w:t xml:space="preserve">______________________________, mayor de edad, identificada(o) con la cédula de ciudadanía N° ______________ expedida en __________________, en mi calidad de Representante legal de _______________________, por medio del presente documento </w:t>
      </w:r>
      <w:r w:rsidRPr="00F10EE3">
        <w:rPr>
          <w:rFonts w:ascii="Verdana" w:hAnsi="Verdana" w:cs="Arial"/>
          <w:bCs/>
          <w:color w:val="000000" w:themeColor="text1"/>
        </w:rPr>
        <w:t xml:space="preserve">manifiesto no hallarme relacionada(o) ni la Entidad que represento, en ninguna lista restrictiva de lavado de activos de ningún país, como las denominadas listas OFAC, listas Clinton o en listas nacionales o internacionales de organismos policiales, judiciales o de inteligencia por posibles vínculos con organizaciones delictivas. </w:t>
      </w:r>
    </w:p>
    <w:p w14:paraId="61745A95" w14:textId="77777777" w:rsidR="00EF1E32" w:rsidRPr="00F10EE3" w:rsidRDefault="00EF1E32" w:rsidP="00EF1E32">
      <w:pPr>
        <w:spacing w:line="276" w:lineRule="auto"/>
        <w:ind w:right="48"/>
        <w:contextualSpacing/>
        <w:jc w:val="both"/>
        <w:rPr>
          <w:rFonts w:ascii="Verdana" w:hAnsi="Verdana" w:cs="Arial"/>
          <w:color w:val="000000" w:themeColor="text1"/>
        </w:rPr>
      </w:pPr>
    </w:p>
    <w:p w14:paraId="47C3E01E" w14:textId="77777777" w:rsidR="00EF1E32" w:rsidRPr="00F10EE3" w:rsidRDefault="00EF1E32" w:rsidP="00EF1E32">
      <w:pPr>
        <w:spacing w:line="276" w:lineRule="auto"/>
        <w:ind w:right="48"/>
        <w:contextualSpacing/>
        <w:jc w:val="both"/>
        <w:rPr>
          <w:rFonts w:ascii="Verdana" w:hAnsi="Verdana" w:cs="Arial"/>
          <w:color w:val="000000" w:themeColor="text1"/>
        </w:rPr>
      </w:pPr>
      <w:r w:rsidRPr="00F10EE3">
        <w:rPr>
          <w:rFonts w:ascii="Verdana" w:hAnsi="Verdana" w:cs="Arial"/>
          <w:color w:val="000000" w:themeColor="text1"/>
        </w:rPr>
        <w:t>La presente Certificación se expide en __________________________ a los ____ días del mes _________ del año 202x.</w:t>
      </w:r>
    </w:p>
    <w:p w14:paraId="4079BE82" w14:textId="77777777" w:rsidR="00EF1E32" w:rsidRPr="00F10EE3" w:rsidRDefault="00EF1E32" w:rsidP="00EF1E32">
      <w:pPr>
        <w:spacing w:line="276" w:lineRule="auto"/>
        <w:ind w:right="48"/>
        <w:contextualSpacing/>
        <w:jc w:val="both"/>
        <w:rPr>
          <w:rFonts w:ascii="Verdana" w:hAnsi="Verdana" w:cs="Arial"/>
          <w:color w:val="000000" w:themeColor="text1"/>
        </w:rPr>
      </w:pPr>
    </w:p>
    <w:p w14:paraId="198E5260" w14:textId="77777777" w:rsidR="00EF1E32" w:rsidRPr="00F10EE3" w:rsidRDefault="00EF1E32" w:rsidP="00EF1E32">
      <w:pPr>
        <w:spacing w:line="276" w:lineRule="auto"/>
        <w:ind w:right="48"/>
        <w:contextualSpacing/>
        <w:jc w:val="both"/>
        <w:rPr>
          <w:rFonts w:ascii="Verdana" w:hAnsi="Verdana" w:cs="Arial"/>
          <w:color w:val="000000" w:themeColor="text1"/>
        </w:rPr>
      </w:pPr>
    </w:p>
    <w:p w14:paraId="03FAFBDA" w14:textId="77777777" w:rsidR="00EF1E32" w:rsidRPr="00F10EE3" w:rsidRDefault="00EF1E32" w:rsidP="00EF1E32">
      <w:pPr>
        <w:spacing w:line="276" w:lineRule="auto"/>
        <w:ind w:right="48"/>
        <w:contextualSpacing/>
        <w:jc w:val="both"/>
        <w:rPr>
          <w:rFonts w:ascii="Verdana" w:hAnsi="Verdana" w:cs="Arial"/>
          <w:color w:val="000000" w:themeColor="text1"/>
          <w:lang w:val="es-ES"/>
        </w:rPr>
      </w:pPr>
      <w:r w:rsidRPr="00F10EE3">
        <w:rPr>
          <w:rFonts w:ascii="Verdana" w:hAnsi="Verdana" w:cs="Arial"/>
          <w:color w:val="000000" w:themeColor="text1"/>
          <w:lang w:val="es-ES"/>
        </w:rPr>
        <w:t>Cordialmente,</w:t>
      </w:r>
    </w:p>
    <w:p w14:paraId="4E9C9EE7" w14:textId="77777777" w:rsidR="00EF1E32" w:rsidRPr="00F10EE3" w:rsidRDefault="00EF1E32" w:rsidP="00EF1E32">
      <w:pPr>
        <w:spacing w:line="276" w:lineRule="auto"/>
        <w:ind w:right="48"/>
        <w:contextualSpacing/>
        <w:jc w:val="both"/>
        <w:rPr>
          <w:rFonts w:ascii="Verdana" w:hAnsi="Verdana" w:cs="Arial"/>
          <w:b/>
          <w:color w:val="000000" w:themeColor="text1"/>
          <w:lang w:val="es-ES"/>
        </w:rPr>
      </w:pPr>
    </w:p>
    <w:p w14:paraId="6988F369" w14:textId="77777777" w:rsidR="00EF1E32" w:rsidRPr="00F10EE3" w:rsidRDefault="00EF1E32" w:rsidP="00EF1E32">
      <w:pPr>
        <w:spacing w:line="276" w:lineRule="auto"/>
        <w:ind w:right="48"/>
        <w:contextualSpacing/>
        <w:jc w:val="both"/>
        <w:rPr>
          <w:rFonts w:ascii="Verdana" w:hAnsi="Verdana" w:cs="Arial"/>
          <w:b/>
          <w:color w:val="000000" w:themeColor="text1"/>
          <w:lang w:val="es-ES"/>
        </w:rPr>
      </w:pPr>
    </w:p>
    <w:p w14:paraId="45EEE7C6" w14:textId="77777777" w:rsidR="00EF1E32" w:rsidRPr="00F10EE3" w:rsidRDefault="00EF1E32" w:rsidP="00EF1E32">
      <w:pPr>
        <w:spacing w:line="276" w:lineRule="auto"/>
        <w:ind w:right="48"/>
        <w:contextualSpacing/>
        <w:jc w:val="both"/>
        <w:rPr>
          <w:rFonts w:ascii="Verdana" w:hAnsi="Verdana" w:cs="Arial"/>
          <w:b/>
          <w:color w:val="000000" w:themeColor="text1"/>
          <w:lang w:val="es-ES"/>
        </w:rPr>
      </w:pPr>
    </w:p>
    <w:p w14:paraId="793E6E98"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Nombre o Razón Social del OFERENTE_____________________ </w:t>
      </w:r>
    </w:p>
    <w:p w14:paraId="6B25AAFD"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1F1D89CC"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Nombre de la Sociedad ______________________________</w:t>
      </w:r>
    </w:p>
    <w:p w14:paraId="4B3C2183"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5CDE8697"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Nombre del Representante Legal __________________________ </w:t>
      </w:r>
    </w:p>
    <w:p w14:paraId="5FDE2D30"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p>
    <w:p w14:paraId="69787E93" w14:textId="77777777" w:rsidR="00EF1E32" w:rsidRPr="00F10EE3" w:rsidRDefault="00EF1E32" w:rsidP="00EF1E32">
      <w:pPr>
        <w:pStyle w:val="Sinespaciado"/>
        <w:spacing w:line="276" w:lineRule="auto"/>
        <w:ind w:right="48"/>
        <w:jc w:val="both"/>
        <w:rPr>
          <w:rFonts w:ascii="Verdana" w:hAnsi="Verdana"/>
          <w:bCs/>
          <w:color w:val="000000" w:themeColor="text1"/>
          <w:sz w:val="20"/>
          <w:szCs w:val="20"/>
        </w:rPr>
      </w:pPr>
      <w:r w:rsidRPr="00F10EE3">
        <w:rPr>
          <w:rFonts w:ascii="Verdana" w:hAnsi="Verdana"/>
          <w:color w:val="000000" w:themeColor="text1"/>
          <w:sz w:val="20"/>
          <w:szCs w:val="20"/>
        </w:rPr>
        <w:t xml:space="preserve">__________________________________ </w:t>
      </w:r>
    </w:p>
    <w:p w14:paraId="4E9CBC12" w14:textId="77777777" w:rsidR="00EF1E32" w:rsidRPr="00F10EE3" w:rsidRDefault="00EF1E32" w:rsidP="00EF1E32">
      <w:pPr>
        <w:pStyle w:val="Sinespaciado"/>
        <w:spacing w:line="276" w:lineRule="auto"/>
        <w:ind w:right="48"/>
        <w:rPr>
          <w:rFonts w:ascii="Verdana" w:hAnsi="Verdana"/>
          <w:bCs/>
          <w:color w:val="000000" w:themeColor="text1"/>
          <w:sz w:val="20"/>
          <w:szCs w:val="20"/>
        </w:rPr>
      </w:pPr>
      <w:r w:rsidRPr="00F10EE3">
        <w:rPr>
          <w:rFonts w:ascii="Verdana" w:hAnsi="Verdana"/>
          <w:bCs/>
          <w:color w:val="000000" w:themeColor="text1"/>
          <w:sz w:val="20"/>
          <w:szCs w:val="20"/>
        </w:rPr>
        <w:t>FIRMA REPRESENTANTE LEGAL</w:t>
      </w:r>
    </w:p>
    <w:p w14:paraId="6DE7E33D" w14:textId="77777777" w:rsidR="00EF1E32" w:rsidRPr="00F10EE3" w:rsidRDefault="00EF1E32" w:rsidP="00EF1E32">
      <w:pPr>
        <w:pStyle w:val="Sinespaciado"/>
        <w:spacing w:line="276" w:lineRule="auto"/>
        <w:ind w:right="48"/>
        <w:rPr>
          <w:rFonts w:ascii="Verdana" w:hAnsi="Verdana"/>
          <w:bCs/>
          <w:color w:val="000000" w:themeColor="text1"/>
          <w:sz w:val="20"/>
          <w:szCs w:val="20"/>
        </w:rPr>
      </w:pPr>
    </w:p>
    <w:p w14:paraId="7405A028" w14:textId="77777777" w:rsidR="00EF1E32" w:rsidRPr="00F10EE3" w:rsidRDefault="00EF1E32" w:rsidP="00EF1E32">
      <w:pPr>
        <w:widowControl/>
        <w:suppressAutoHyphens w:val="0"/>
        <w:autoSpaceDN/>
        <w:spacing w:line="276" w:lineRule="auto"/>
        <w:ind w:right="48"/>
        <w:textAlignment w:val="auto"/>
        <w:rPr>
          <w:rFonts w:ascii="Verdana" w:eastAsia="Arial" w:hAnsi="Verdana" w:cs="Arial"/>
          <w:color w:val="000000" w:themeColor="text1"/>
          <w:lang w:val="es-ES" w:bidi="es-CO"/>
        </w:rPr>
      </w:pPr>
      <w:r w:rsidRPr="00F10EE3">
        <w:rPr>
          <w:rFonts w:ascii="Verdana" w:hAnsi="Verdana" w:cs="Arial"/>
          <w:color w:val="000000" w:themeColor="text1"/>
          <w:lang w:bidi="es-CO"/>
        </w:rPr>
        <w:br w:type="page"/>
      </w:r>
    </w:p>
    <w:p w14:paraId="16DE0842" w14:textId="77777777" w:rsidR="00EF1E32" w:rsidRPr="00F10EE3" w:rsidRDefault="00EF1E32" w:rsidP="00EF1E32">
      <w:pPr>
        <w:pStyle w:val="Sinespaciado"/>
        <w:spacing w:line="276" w:lineRule="auto"/>
        <w:ind w:right="48"/>
        <w:rPr>
          <w:rFonts w:ascii="Verdana" w:hAnsi="Verdana"/>
          <w:bCs/>
          <w:color w:val="000000" w:themeColor="text1"/>
          <w:sz w:val="20"/>
          <w:szCs w:val="20"/>
        </w:rPr>
      </w:pPr>
    </w:p>
    <w:p w14:paraId="5EEF8AD7" w14:textId="22F54D32" w:rsidR="00EF1E32" w:rsidRPr="00F10EE3" w:rsidRDefault="00EF1E32" w:rsidP="00A26437">
      <w:pPr>
        <w:pStyle w:val="Ttulo1"/>
        <w:spacing w:before="0" w:line="276" w:lineRule="auto"/>
        <w:ind w:right="45"/>
        <w:jc w:val="center"/>
        <w:rPr>
          <w:rFonts w:ascii="Verdana" w:hAnsi="Verdana" w:cs="Arial"/>
          <w:b/>
          <w:bCs/>
          <w:color w:val="000000" w:themeColor="text1"/>
          <w:sz w:val="20"/>
          <w:szCs w:val="20"/>
        </w:rPr>
      </w:pPr>
      <w:bookmarkStart w:id="37" w:name="_Toc233798629"/>
      <w:r w:rsidRPr="00F10EE3">
        <w:rPr>
          <w:rFonts w:ascii="Verdana" w:hAnsi="Verdana" w:cs="Arial"/>
          <w:b/>
          <w:bCs/>
          <w:color w:val="000000" w:themeColor="text1"/>
          <w:sz w:val="20"/>
          <w:szCs w:val="20"/>
        </w:rPr>
        <w:t xml:space="preserve">FORMATO </w:t>
      </w:r>
      <w:r w:rsidR="009C7B4F" w:rsidRPr="00F10EE3">
        <w:rPr>
          <w:rFonts w:ascii="Verdana" w:hAnsi="Verdana" w:cs="Arial"/>
          <w:b/>
          <w:bCs/>
          <w:color w:val="000000" w:themeColor="text1"/>
          <w:sz w:val="20"/>
          <w:szCs w:val="20"/>
        </w:rPr>
        <w:t>1</w:t>
      </w:r>
      <w:r w:rsidR="002B4A5E">
        <w:rPr>
          <w:rFonts w:ascii="Verdana" w:hAnsi="Verdana" w:cs="Arial"/>
          <w:b/>
          <w:bCs/>
          <w:color w:val="000000" w:themeColor="text1"/>
          <w:sz w:val="20"/>
          <w:szCs w:val="20"/>
        </w:rPr>
        <w:t>2</w:t>
      </w:r>
      <w:bookmarkEnd w:id="37"/>
    </w:p>
    <w:p w14:paraId="26AE4328" w14:textId="77777777" w:rsidR="00EF1E32" w:rsidRPr="00F10EE3" w:rsidRDefault="00EF1E32" w:rsidP="002F435C">
      <w:pPr>
        <w:pStyle w:val="Ttulo2"/>
        <w:jc w:val="center"/>
        <w:rPr>
          <w:rFonts w:ascii="Verdana" w:hAnsi="Verdana" w:cs="Arial"/>
          <w:b/>
          <w:bCs/>
          <w:color w:val="000000" w:themeColor="text1"/>
          <w:sz w:val="20"/>
          <w:szCs w:val="20"/>
        </w:rPr>
      </w:pPr>
      <w:bookmarkStart w:id="38" w:name="_Toc233798630"/>
      <w:r w:rsidRPr="00F10EE3">
        <w:rPr>
          <w:rFonts w:ascii="Verdana" w:hAnsi="Verdana" w:cs="Arial"/>
          <w:b/>
          <w:bCs/>
          <w:color w:val="000000" w:themeColor="text1"/>
          <w:sz w:val="20"/>
          <w:szCs w:val="20"/>
        </w:rPr>
        <w:t>AUTORIZACIÓN PARA EL TRATAMIENTO DE DATOS PERSONALES</w:t>
      </w:r>
      <w:bookmarkEnd w:id="38"/>
    </w:p>
    <w:p w14:paraId="06532256" w14:textId="77777777" w:rsidR="00EF1E32" w:rsidRPr="00F10EE3" w:rsidRDefault="00EF1E32" w:rsidP="00EF1E32">
      <w:pPr>
        <w:spacing w:line="276" w:lineRule="auto"/>
        <w:ind w:right="48"/>
        <w:jc w:val="center"/>
        <w:rPr>
          <w:rFonts w:ascii="Verdana" w:hAnsi="Verdana" w:cs="Arial"/>
          <w:color w:val="000000" w:themeColor="text1"/>
        </w:rPr>
      </w:pPr>
    </w:p>
    <w:p w14:paraId="3E58F7B0" w14:textId="77777777" w:rsidR="00EF1E32" w:rsidRPr="00F10EE3" w:rsidRDefault="00EF1E32" w:rsidP="00EF1E32">
      <w:pPr>
        <w:spacing w:line="276" w:lineRule="auto"/>
        <w:ind w:right="48"/>
        <w:jc w:val="both"/>
        <w:rPr>
          <w:rFonts w:ascii="Verdana" w:hAnsi="Verdana" w:cs="Arial"/>
          <w:color w:val="000000" w:themeColor="text1"/>
        </w:rPr>
      </w:pPr>
    </w:p>
    <w:p w14:paraId="7622E87C" w14:textId="77777777" w:rsidR="00EF1E32" w:rsidRPr="00F10EE3" w:rsidRDefault="00EF1E32" w:rsidP="003613DF">
      <w:pPr>
        <w:rPr>
          <w:rFonts w:ascii="Verdana" w:hAnsi="Verdana" w:cs="Arial"/>
          <w:color w:val="000000" w:themeColor="text1"/>
          <w:lang w:eastAsia="es-ES"/>
        </w:rPr>
      </w:pPr>
      <w:r w:rsidRPr="00F10EE3">
        <w:rPr>
          <w:rFonts w:ascii="Verdana" w:hAnsi="Verdana" w:cs="Arial"/>
          <w:color w:val="000000" w:themeColor="text1"/>
          <w:lang w:eastAsia="es-ES"/>
        </w:rPr>
        <w:t>Señores</w:t>
      </w:r>
    </w:p>
    <w:p w14:paraId="343DDD2D" w14:textId="77777777" w:rsidR="00EF1E32" w:rsidRPr="00F10EE3" w:rsidRDefault="00EF1E32" w:rsidP="003613DF">
      <w:pPr>
        <w:rPr>
          <w:rFonts w:ascii="Verdana" w:hAnsi="Verdana" w:cs="Arial"/>
          <w:b/>
          <w:color w:val="000000" w:themeColor="text1"/>
          <w:lang w:eastAsia="es-ES"/>
        </w:rPr>
      </w:pPr>
      <w:r w:rsidRPr="00F10EE3">
        <w:rPr>
          <w:rFonts w:ascii="Verdana" w:hAnsi="Verdana" w:cs="Arial"/>
          <w:b/>
          <w:color w:val="000000" w:themeColor="text1"/>
          <w:lang w:eastAsia="es-ES"/>
        </w:rPr>
        <w:t xml:space="preserve">[NOMBRE DE LA ENTIDAD] </w:t>
      </w:r>
    </w:p>
    <w:p w14:paraId="445AD233" w14:textId="77777777" w:rsidR="00EF1E32" w:rsidRPr="00F10EE3" w:rsidRDefault="00EF1E32" w:rsidP="003613DF">
      <w:pPr>
        <w:rPr>
          <w:rFonts w:ascii="Verdana" w:hAnsi="Verdana" w:cs="Arial"/>
          <w:color w:val="000000" w:themeColor="text1"/>
          <w:lang w:eastAsia="es-ES"/>
        </w:rPr>
      </w:pPr>
      <w:r w:rsidRPr="00F10EE3">
        <w:rPr>
          <w:rFonts w:ascii="Verdana" w:hAnsi="Verdana" w:cs="Arial"/>
          <w:color w:val="000000" w:themeColor="text1"/>
          <w:lang w:eastAsia="es-ES"/>
        </w:rPr>
        <w:t>[Dirección de la Entidad]</w:t>
      </w:r>
    </w:p>
    <w:p w14:paraId="6B3ED9F9" w14:textId="77777777" w:rsidR="00EF1E32" w:rsidRPr="00F10EE3" w:rsidRDefault="00EF1E32" w:rsidP="003613DF">
      <w:pPr>
        <w:rPr>
          <w:rFonts w:ascii="Verdana" w:hAnsi="Verdana" w:cs="Arial"/>
          <w:color w:val="000000" w:themeColor="text1"/>
        </w:rPr>
      </w:pPr>
      <w:r w:rsidRPr="00F10EE3">
        <w:rPr>
          <w:rFonts w:ascii="Verdana" w:hAnsi="Verdana" w:cs="Arial"/>
          <w:color w:val="000000" w:themeColor="text1"/>
          <w:lang w:eastAsia="es-ES"/>
        </w:rPr>
        <w:t>[Ciudad]</w:t>
      </w:r>
    </w:p>
    <w:p w14:paraId="653D116D" w14:textId="77777777" w:rsidR="00EF1E32" w:rsidRPr="00F10EE3" w:rsidRDefault="00EF1E32" w:rsidP="00EF1E32">
      <w:pPr>
        <w:spacing w:line="276" w:lineRule="auto"/>
        <w:ind w:right="48"/>
        <w:jc w:val="both"/>
        <w:rPr>
          <w:rFonts w:ascii="Verdana" w:hAnsi="Verdana" w:cs="Arial"/>
          <w:color w:val="000000" w:themeColor="text1"/>
        </w:rPr>
      </w:pPr>
    </w:p>
    <w:p w14:paraId="72D2790E" w14:textId="265C44F0" w:rsidR="00EF1E32" w:rsidRPr="00F10EE3" w:rsidRDefault="00EF1E32" w:rsidP="00EF1E32">
      <w:pPr>
        <w:spacing w:line="276" w:lineRule="auto"/>
        <w:ind w:right="48"/>
        <w:jc w:val="both"/>
        <w:rPr>
          <w:rFonts w:ascii="Verdana" w:hAnsi="Verdana" w:cs="Arial"/>
          <w:b/>
          <w:bCs/>
          <w:color w:val="000000" w:themeColor="text1"/>
        </w:rPr>
      </w:pPr>
      <w:r w:rsidRPr="00F10EE3">
        <w:rPr>
          <w:rFonts w:ascii="Verdana" w:hAnsi="Verdana" w:cs="Arial"/>
          <w:b/>
          <w:bCs/>
          <w:color w:val="000000" w:themeColor="text1"/>
        </w:rPr>
        <w:t>Asunto: Proceso de Selección (indique la modalidad) SSPD-XXX-202</w:t>
      </w:r>
      <w:r w:rsidR="008654BE" w:rsidRPr="00F10EE3">
        <w:rPr>
          <w:rFonts w:ascii="Verdana" w:hAnsi="Verdana" w:cs="Arial"/>
          <w:b/>
          <w:bCs/>
          <w:color w:val="000000" w:themeColor="text1"/>
        </w:rPr>
        <w:t>6</w:t>
      </w:r>
    </w:p>
    <w:p w14:paraId="0F7B14F6" w14:textId="77777777" w:rsidR="00EF1E32" w:rsidRPr="00F10EE3" w:rsidRDefault="00EF1E32" w:rsidP="00EF1E32">
      <w:pPr>
        <w:spacing w:line="276" w:lineRule="auto"/>
        <w:ind w:right="48"/>
        <w:jc w:val="both"/>
        <w:rPr>
          <w:rFonts w:ascii="Verdana" w:hAnsi="Verdana" w:cs="Arial"/>
          <w:color w:val="000000" w:themeColor="text1"/>
        </w:rPr>
      </w:pPr>
    </w:p>
    <w:p w14:paraId="7FDFD30B" w14:textId="77777777" w:rsidR="00EF1E32" w:rsidRPr="00F10EE3" w:rsidRDefault="00EF1E32" w:rsidP="00EF1E32">
      <w:pPr>
        <w:spacing w:line="276" w:lineRule="auto"/>
        <w:ind w:right="48"/>
        <w:jc w:val="both"/>
        <w:rPr>
          <w:rFonts w:ascii="Verdana" w:hAnsi="Verdana" w:cs="Arial"/>
          <w:color w:val="000000" w:themeColor="text1"/>
        </w:rPr>
      </w:pPr>
    </w:p>
    <w:p w14:paraId="48B0373F" w14:textId="77777777" w:rsidR="00EF1E32" w:rsidRPr="00F10EE3" w:rsidRDefault="00EF1E32" w:rsidP="00EF1E32">
      <w:pPr>
        <w:spacing w:line="276" w:lineRule="auto"/>
        <w:ind w:right="48"/>
        <w:jc w:val="both"/>
        <w:rPr>
          <w:rFonts w:ascii="Verdana" w:hAnsi="Verdana" w:cs="Arial"/>
          <w:color w:val="000000" w:themeColor="text1"/>
        </w:rPr>
      </w:pPr>
      <w:r w:rsidRPr="00F10EE3">
        <w:rPr>
          <w:rFonts w:ascii="Verdana" w:hAnsi="Verdana" w:cs="Arial"/>
          <w:color w:val="000000" w:themeColor="text1"/>
        </w:rPr>
        <w:t>La Superintendencia de Servicios Públicos Domiciliarios en adelante Superservicios, ubicada en la Carrera 18 No. 84-35 en la ciudad de Bogotá D.C, identificada con NIT. 800.250.984-6, en cumplimiento de lo establecido en la Ley 1581 de 2012, "Por el cual se dictan disposiciones generales para la protección de Datos Personales"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14:paraId="2B44353E" w14:textId="77777777" w:rsidR="00EF1E32" w:rsidRPr="00F10EE3" w:rsidRDefault="00EF1E32" w:rsidP="00EF1E32">
      <w:pPr>
        <w:spacing w:line="276" w:lineRule="auto"/>
        <w:ind w:right="48"/>
        <w:jc w:val="both"/>
        <w:rPr>
          <w:rFonts w:ascii="Verdana" w:hAnsi="Verdana" w:cs="Arial"/>
          <w:color w:val="000000" w:themeColor="text1"/>
        </w:rPr>
      </w:pPr>
    </w:p>
    <w:p w14:paraId="72BB5EB1" w14:textId="77777777" w:rsidR="00EF1E32" w:rsidRPr="00F10EE3" w:rsidRDefault="00EF1E32" w:rsidP="00EF1E32">
      <w:pPr>
        <w:spacing w:line="276" w:lineRule="auto"/>
        <w:ind w:right="48"/>
        <w:jc w:val="both"/>
        <w:rPr>
          <w:rFonts w:ascii="Verdana" w:hAnsi="Verdana" w:cs="Arial"/>
          <w:color w:val="000000" w:themeColor="text1"/>
        </w:rPr>
      </w:pPr>
      <w:r w:rsidRPr="00F10EE3">
        <w:rPr>
          <w:rFonts w:ascii="Verdana" w:hAnsi="Verdana" w:cs="Arial"/>
          <w:color w:val="000000" w:themeColor="text1"/>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F10EE3">
        <w:rPr>
          <w:rFonts w:ascii="Verdana" w:hAnsi="Verdana" w:cs="Arial"/>
          <w:i/>
          <w:color w:val="000000" w:themeColor="text1"/>
        </w:rPr>
        <w:t>(Por favor marque con “X” cada casilla, si acepta o no acepta)</w:t>
      </w:r>
      <w:r w:rsidRPr="00F10EE3">
        <w:rPr>
          <w:rFonts w:ascii="Verdana" w:hAnsi="Verdana" w:cs="Arial"/>
          <w:color w:val="000000" w:themeColor="text1"/>
        </w:rPr>
        <w:t xml:space="preserve">: </w:t>
      </w:r>
    </w:p>
    <w:p w14:paraId="192C9DF8" w14:textId="77777777" w:rsidR="00EF1E32" w:rsidRPr="00F10EE3" w:rsidRDefault="00EF1E32" w:rsidP="00EF1E32">
      <w:pPr>
        <w:spacing w:line="276" w:lineRule="auto"/>
        <w:ind w:right="48"/>
        <w:jc w:val="both"/>
        <w:rPr>
          <w:rFonts w:ascii="Verdana" w:hAnsi="Verdana" w:cs="Arial"/>
          <w:color w:val="000000" w:themeColor="text1"/>
        </w:rPr>
      </w:pPr>
    </w:p>
    <w:p w14:paraId="5FB4FBB3" w14:textId="77777777" w:rsidR="00EF1E32" w:rsidRPr="00F10EE3" w:rsidRDefault="00EF1E32" w:rsidP="00EF1E32">
      <w:pPr>
        <w:spacing w:line="276" w:lineRule="auto"/>
        <w:ind w:right="48"/>
        <w:jc w:val="both"/>
        <w:rPr>
          <w:rFonts w:ascii="Verdana" w:hAnsi="Verdana"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0"/>
        <w:gridCol w:w="567"/>
        <w:gridCol w:w="567"/>
      </w:tblGrid>
      <w:tr w:rsidR="00EF1E32" w:rsidRPr="00F10EE3" w14:paraId="0D3E25A3" w14:textId="77777777" w:rsidTr="00307290">
        <w:trPr>
          <w:jc w:val="center"/>
        </w:trPr>
        <w:tc>
          <w:tcPr>
            <w:tcW w:w="6380" w:type="dxa"/>
            <w:vMerge w:val="restart"/>
            <w:vAlign w:val="center"/>
          </w:tcPr>
          <w:p w14:paraId="3D28DC3E" w14:textId="77777777" w:rsidR="00EF1E32" w:rsidRPr="00F10EE3" w:rsidRDefault="00EF1E32" w:rsidP="00307290">
            <w:pPr>
              <w:spacing w:line="276" w:lineRule="auto"/>
              <w:ind w:right="48"/>
              <w:jc w:val="center"/>
              <w:rPr>
                <w:rFonts w:ascii="Verdana" w:hAnsi="Verdana" w:cs="Arial"/>
                <w:b/>
                <w:color w:val="000000" w:themeColor="text1"/>
              </w:rPr>
            </w:pPr>
            <w:r w:rsidRPr="00F10EE3">
              <w:rPr>
                <w:rFonts w:ascii="Verdana" w:hAnsi="Verdana" w:cs="Arial"/>
                <w:b/>
                <w:color w:val="000000" w:themeColor="text1"/>
              </w:rPr>
              <w:t xml:space="preserve">DATOS SENSIBLES </w:t>
            </w:r>
          </w:p>
        </w:tc>
        <w:tc>
          <w:tcPr>
            <w:tcW w:w="1134" w:type="dxa"/>
            <w:gridSpan w:val="2"/>
          </w:tcPr>
          <w:p w14:paraId="639604AC" w14:textId="77777777" w:rsidR="00EF1E32" w:rsidRPr="00F10EE3" w:rsidRDefault="00EF1E32" w:rsidP="00307290">
            <w:pPr>
              <w:spacing w:line="276" w:lineRule="auto"/>
              <w:ind w:right="48"/>
              <w:jc w:val="center"/>
              <w:rPr>
                <w:rFonts w:ascii="Verdana" w:hAnsi="Verdana" w:cs="Arial"/>
                <w:b/>
                <w:color w:val="000000" w:themeColor="text1"/>
              </w:rPr>
            </w:pPr>
            <w:r w:rsidRPr="00F10EE3">
              <w:rPr>
                <w:rFonts w:ascii="Verdana" w:hAnsi="Verdana" w:cs="Arial"/>
                <w:b/>
                <w:color w:val="000000" w:themeColor="text1"/>
              </w:rPr>
              <w:t>ACEPTA</w:t>
            </w:r>
          </w:p>
        </w:tc>
      </w:tr>
      <w:tr w:rsidR="00EF1E32" w:rsidRPr="00F10EE3" w14:paraId="6132A1B2" w14:textId="77777777" w:rsidTr="00307290">
        <w:trPr>
          <w:jc w:val="center"/>
        </w:trPr>
        <w:tc>
          <w:tcPr>
            <w:tcW w:w="6380" w:type="dxa"/>
            <w:vMerge/>
          </w:tcPr>
          <w:p w14:paraId="243687F4" w14:textId="77777777" w:rsidR="00EF1E32" w:rsidRPr="00F10EE3" w:rsidRDefault="00EF1E32" w:rsidP="00307290">
            <w:pPr>
              <w:spacing w:line="276" w:lineRule="auto"/>
              <w:ind w:right="48"/>
              <w:jc w:val="center"/>
              <w:rPr>
                <w:rFonts w:ascii="Verdana" w:hAnsi="Verdana" w:cs="Arial"/>
                <w:b/>
                <w:color w:val="000000" w:themeColor="text1"/>
              </w:rPr>
            </w:pPr>
          </w:p>
        </w:tc>
        <w:tc>
          <w:tcPr>
            <w:tcW w:w="567" w:type="dxa"/>
          </w:tcPr>
          <w:p w14:paraId="5B0A55C9" w14:textId="77777777" w:rsidR="00EF1E32" w:rsidRPr="00F10EE3" w:rsidRDefault="00EF1E32" w:rsidP="00307290">
            <w:pPr>
              <w:spacing w:line="276" w:lineRule="auto"/>
              <w:ind w:right="48"/>
              <w:jc w:val="center"/>
              <w:rPr>
                <w:rFonts w:ascii="Verdana" w:hAnsi="Verdana" w:cs="Arial"/>
                <w:b/>
                <w:color w:val="000000" w:themeColor="text1"/>
              </w:rPr>
            </w:pPr>
            <w:r w:rsidRPr="00F10EE3">
              <w:rPr>
                <w:rFonts w:ascii="Verdana" w:hAnsi="Verdana" w:cs="Arial"/>
                <w:b/>
                <w:color w:val="000000" w:themeColor="text1"/>
              </w:rPr>
              <w:t>SI</w:t>
            </w:r>
          </w:p>
        </w:tc>
        <w:tc>
          <w:tcPr>
            <w:tcW w:w="567" w:type="dxa"/>
          </w:tcPr>
          <w:p w14:paraId="3689D810" w14:textId="77777777" w:rsidR="00EF1E32" w:rsidRPr="00F10EE3" w:rsidRDefault="00EF1E32" w:rsidP="00307290">
            <w:pPr>
              <w:spacing w:line="276" w:lineRule="auto"/>
              <w:ind w:right="48"/>
              <w:jc w:val="center"/>
              <w:rPr>
                <w:rFonts w:ascii="Verdana" w:hAnsi="Verdana" w:cs="Arial"/>
                <w:b/>
                <w:color w:val="000000" w:themeColor="text1"/>
              </w:rPr>
            </w:pPr>
            <w:r w:rsidRPr="00F10EE3">
              <w:rPr>
                <w:rFonts w:ascii="Verdana" w:hAnsi="Verdana" w:cs="Arial"/>
                <w:b/>
                <w:color w:val="000000" w:themeColor="text1"/>
              </w:rPr>
              <w:t>NO</w:t>
            </w:r>
          </w:p>
        </w:tc>
      </w:tr>
      <w:tr w:rsidR="00EF1E32" w:rsidRPr="00F10EE3" w14:paraId="3CE9EFEC" w14:textId="77777777" w:rsidTr="00307290">
        <w:trPr>
          <w:trHeight w:val="136"/>
          <w:jc w:val="center"/>
        </w:trPr>
        <w:tc>
          <w:tcPr>
            <w:tcW w:w="6380" w:type="dxa"/>
          </w:tcPr>
          <w:p w14:paraId="6E72193B" w14:textId="77777777" w:rsidR="00EF1E32" w:rsidRPr="00F10EE3" w:rsidRDefault="00EF1E32" w:rsidP="00307290">
            <w:pPr>
              <w:spacing w:line="276" w:lineRule="auto"/>
              <w:ind w:left="27" w:right="48"/>
              <w:jc w:val="both"/>
              <w:rPr>
                <w:rFonts w:ascii="Verdana" w:hAnsi="Verdana" w:cs="Arial"/>
                <w:i/>
                <w:color w:val="000000" w:themeColor="text1"/>
              </w:rPr>
            </w:pPr>
            <w:r w:rsidRPr="00F10EE3">
              <w:rPr>
                <w:rFonts w:ascii="Verdana" w:hAnsi="Verdana" w:cs="Arial"/>
                <w:i/>
                <w:color w:val="000000" w:themeColor="text1"/>
              </w:rPr>
              <w:t>La acreditacion de mujer cabeza de familia o víctima de violencia intrafamiliar empresa y/o entidad que representa</w:t>
            </w:r>
          </w:p>
        </w:tc>
        <w:tc>
          <w:tcPr>
            <w:tcW w:w="567" w:type="dxa"/>
          </w:tcPr>
          <w:p w14:paraId="2A3ED808" w14:textId="77777777" w:rsidR="00EF1E32" w:rsidRPr="00F10EE3" w:rsidRDefault="00EF1E32" w:rsidP="00307290">
            <w:pPr>
              <w:spacing w:line="276" w:lineRule="auto"/>
              <w:ind w:right="48"/>
              <w:jc w:val="center"/>
              <w:rPr>
                <w:rFonts w:ascii="Verdana" w:hAnsi="Verdana" w:cs="Arial"/>
                <w:color w:val="000000" w:themeColor="text1"/>
              </w:rPr>
            </w:pPr>
          </w:p>
        </w:tc>
        <w:tc>
          <w:tcPr>
            <w:tcW w:w="567" w:type="dxa"/>
          </w:tcPr>
          <w:p w14:paraId="47F27E73" w14:textId="77777777" w:rsidR="00EF1E32" w:rsidRPr="00F10EE3" w:rsidRDefault="00EF1E32" w:rsidP="00307290">
            <w:pPr>
              <w:spacing w:line="276" w:lineRule="auto"/>
              <w:ind w:right="48"/>
              <w:jc w:val="center"/>
              <w:rPr>
                <w:rFonts w:ascii="Verdana" w:hAnsi="Verdana" w:cs="Arial"/>
                <w:color w:val="000000" w:themeColor="text1"/>
              </w:rPr>
            </w:pPr>
          </w:p>
        </w:tc>
      </w:tr>
      <w:tr w:rsidR="00EF1E32" w:rsidRPr="00F10EE3" w14:paraId="09A129C4" w14:textId="77777777" w:rsidTr="00307290">
        <w:trPr>
          <w:jc w:val="center"/>
        </w:trPr>
        <w:tc>
          <w:tcPr>
            <w:tcW w:w="6380" w:type="dxa"/>
          </w:tcPr>
          <w:p w14:paraId="75A60B05" w14:textId="77777777" w:rsidR="00EF1E32" w:rsidRPr="00F10EE3" w:rsidRDefault="00EF1E32" w:rsidP="00307290">
            <w:pPr>
              <w:spacing w:line="276" w:lineRule="auto"/>
              <w:ind w:left="27" w:right="48"/>
              <w:jc w:val="both"/>
              <w:rPr>
                <w:rFonts w:ascii="Verdana" w:hAnsi="Verdana" w:cs="Arial"/>
                <w:i/>
                <w:color w:val="000000" w:themeColor="text1"/>
              </w:rPr>
            </w:pPr>
            <w:r w:rsidRPr="00F10EE3">
              <w:rPr>
                <w:rFonts w:ascii="Verdana" w:hAnsi="Verdana" w:cs="Arial"/>
                <w:i/>
                <w:color w:val="000000" w:themeColor="text1"/>
              </w:rPr>
              <w:t>La acreditación de persona mayor no beneficiaria de pensión de vejez, familiar o de sobrevivencia.</w:t>
            </w:r>
          </w:p>
        </w:tc>
        <w:tc>
          <w:tcPr>
            <w:tcW w:w="567" w:type="dxa"/>
          </w:tcPr>
          <w:p w14:paraId="7E01BA4B" w14:textId="77777777" w:rsidR="00EF1E32" w:rsidRPr="00F10EE3" w:rsidRDefault="00EF1E32" w:rsidP="00307290">
            <w:pPr>
              <w:spacing w:line="276" w:lineRule="auto"/>
              <w:ind w:right="48"/>
              <w:jc w:val="center"/>
              <w:rPr>
                <w:rFonts w:ascii="Verdana" w:hAnsi="Verdana" w:cs="Arial"/>
                <w:color w:val="000000" w:themeColor="text1"/>
              </w:rPr>
            </w:pPr>
          </w:p>
        </w:tc>
        <w:tc>
          <w:tcPr>
            <w:tcW w:w="567" w:type="dxa"/>
          </w:tcPr>
          <w:p w14:paraId="2354DCA3" w14:textId="77777777" w:rsidR="00EF1E32" w:rsidRPr="00F10EE3" w:rsidRDefault="00EF1E32" w:rsidP="00307290">
            <w:pPr>
              <w:spacing w:line="276" w:lineRule="auto"/>
              <w:ind w:right="48"/>
              <w:jc w:val="center"/>
              <w:rPr>
                <w:rFonts w:ascii="Verdana" w:hAnsi="Verdana" w:cs="Arial"/>
                <w:color w:val="000000" w:themeColor="text1"/>
              </w:rPr>
            </w:pPr>
          </w:p>
        </w:tc>
      </w:tr>
      <w:tr w:rsidR="00EF1E32" w:rsidRPr="00F10EE3" w14:paraId="5B514D5F" w14:textId="77777777" w:rsidTr="00307290">
        <w:trPr>
          <w:jc w:val="center"/>
        </w:trPr>
        <w:tc>
          <w:tcPr>
            <w:tcW w:w="6380" w:type="dxa"/>
          </w:tcPr>
          <w:p w14:paraId="06CC01CC" w14:textId="77777777" w:rsidR="00EF1E32" w:rsidRPr="00F10EE3" w:rsidRDefault="00EF1E32" w:rsidP="00307290">
            <w:pPr>
              <w:spacing w:line="276" w:lineRule="auto"/>
              <w:ind w:left="27" w:right="48"/>
              <w:jc w:val="both"/>
              <w:rPr>
                <w:rFonts w:ascii="Verdana" w:hAnsi="Verdana" w:cs="Arial"/>
                <w:color w:val="000000" w:themeColor="text1"/>
                <w:shd w:val="clear" w:color="auto" w:fill="FFFFFF"/>
              </w:rPr>
            </w:pPr>
            <w:r w:rsidRPr="00F10EE3">
              <w:rPr>
                <w:rFonts w:ascii="Verdana" w:hAnsi="Verdana" w:cs="Arial"/>
                <w:i/>
                <w:color w:val="000000" w:themeColor="text1"/>
              </w:rPr>
              <w:t>La pertenencia de la población indígena dentro de su empresa y/o entidad que representa</w:t>
            </w:r>
          </w:p>
        </w:tc>
        <w:tc>
          <w:tcPr>
            <w:tcW w:w="567" w:type="dxa"/>
          </w:tcPr>
          <w:p w14:paraId="5B6DAE6C" w14:textId="77777777" w:rsidR="00EF1E32" w:rsidRPr="00F10EE3" w:rsidRDefault="00EF1E32" w:rsidP="00307290">
            <w:pPr>
              <w:spacing w:line="276" w:lineRule="auto"/>
              <w:ind w:right="48"/>
              <w:jc w:val="center"/>
              <w:rPr>
                <w:rFonts w:ascii="Verdana" w:hAnsi="Verdana" w:cs="Arial"/>
                <w:color w:val="000000" w:themeColor="text1"/>
              </w:rPr>
            </w:pPr>
          </w:p>
        </w:tc>
        <w:tc>
          <w:tcPr>
            <w:tcW w:w="567" w:type="dxa"/>
          </w:tcPr>
          <w:p w14:paraId="19C951BC" w14:textId="77777777" w:rsidR="00EF1E32" w:rsidRPr="00F10EE3" w:rsidRDefault="00EF1E32" w:rsidP="00307290">
            <w:pPr>
              <w:spacing w:line="276" w:lineRule="auto"/>
              <w:ind w:right="48"/>
              <w:jc w:val="center"/>
              <w:rPr>
                <w:rFonts w:ascii="Verdana" w:hAnsi="Verdana" w:cs="Arial"/>
                <w:color w:val="000000" w:themeColor="text1"/>
              </w:rPr>
            </w:pPr>
          </w:p>
        </w:tc>
      </w:tr>
      <w:tr w:rsidR="00EF1E32" w:rsidRPr="00F10EE3" w14:paraId="245E614D" w14:textId="77777777" w:rsidTr="00307290">
        <w:trPr>
          <w:jc w:val="center"/>
        </w:trPr>
        <w:tc>
          <w:tcPr>
            <w:tcW w:w="6380" w:type="dxa"/>
          </w:tcPr>
          <w:p w14:paraId="59121891" w14:textId="77777777" w:rsidR="00EF1E32" w:rsidRPr="00F10EE3" w:rsidRDefault="00EF1E32" w:rsidP="00307290">
            <w:pPr>
              <w:spacing w:line="276" w:lineRule="auto"/>
              <w:ind w:left="27" w:right="48"/>
              <w:jc w:val="both"/>
              <w:rPr>
                <w:rFonts w:ascii="Verdana" w:hAnsi="Verdana" w:cs="Arial"/>
                <w:i/>
                <w:color w:val="000000" w:themeColor="text1"/>
              </w:rPr>
            </w:pPr>
            <w:r w:rsidRPr="00F10EE3">
              <w:rPr>
                <w:rFonts w:ascii="Verdana" w:hAnsi="Verdana" w:cs="Arial"/>
                <w:i/>
                <w:color w:val="000000" w:themeColor="text1"/>
              </w:rPr>
              <w:t xml:space="preserve">La pertenencia de la población </w:t>
            </w:r>
            <w:r w:rsidRPr="00F10EE3">
              <w:rPr>
                <w:rFonts w:ascii="Verdana" w:hAnsi="Verdana" w:cs="Arial"/>
                <w:i/>
                <w:iCs/>
                <w:color w:val="000000" w:themeColor="text1"/>
                <w:lang w:eastAsia="es-ES"/>
              </w:rPr>
              <w:t>afrocolombiana raizal</w:t>
            </w:r>
            <w:r w:rsidRPr="00F10EE3">
              <w:rPr>
                <w:rFonts w:ascii="Verdana" w:hAnsi="Verdana" w:cs="Arial"/>
                <w:i/>
                <w:color w:val="000000" w:themeColor="text1"/>
              </w:rPr>
              <w:t xml:space="preserve"> dentro de empresa y/o entidad que representa</w:t>
            </w:r>
          </w:p>
        </w:tc>
        <w:tc>
          <w:tcPr>
            <w:tcW w:w="567" w:type="dxa"/>
          </w:tcPr>
          <w:p w14:paraId="26455176" w14:textId="77777777" w:rsidR="00EF1E32" w:rsidRPr="00F10EE3" w:rsidRDefault="00EF1E32" w:rsidP="00307290">
            <w:pPr>
              <w:spacing w:line="276" w:lineRule="auto"/>
              <w:ind w:right="48"/>
              <w:jc w:val="center"/>
              <w:rPr>
                <w:rFonts w:ascii="Verdana" w:hAnsi="Verdana" w:cs="Arial"/>
                <w:color w:val="000000" w:themeColor="text1"/>
              </w:rPr>
            </w:pPr>
          </w:p>
        </w:tc>
        <w:tc>
          <w:tcPr>
            <w:tcW w:w="567" w:type="dxa"/>
          </w:tcPr>
          <w:p w14:paraId="4C52ED17" w14:textId="77777777" w:rsidR="00EF1E32" w:rsidRPr="00F10EE3" w:rsidRDefault="00EF1E32" w:rsidP="00307290">
            <w:pPr>
              <w:spacing w:line="276" w:lineRule="auto"/>
              <w:ind w:right="48"/>
              <w:jc w:val="center"/>
              <w:rPr>
                <w:rFonts w:ascii="Verdana" w:hAnsi="Verdana" w:cs="Arial"/>
                <w:color w:val="000000" w:themeColor="text1"/>
              </w:rPr>
            </w:pPr>
          </w:p>
        </w:tc>
      </w:tr>
      <w:tr w:rsidR="00EF1E32" w:rsidRPr="00F10EE3" w14:paraId="62B04B54" w14:textId="77777777" w:rsidTr="00307290">
        <w:trPr>
          <w:jc w:val="center"/>
        </w:trPr>
        <w:tc>
          <w:tcPr>
            <w:tcW w:w="6380" w:type="dxa"/>
          </w:tcPr>
          <w:p w14:paraId="53C7878F" w14:textId="77777777" w:rsidR="00EF1E32" w:rsidRPr="00F10EE3" w:rsidRDefault="00EF1E32" w:rsidP="00307290">
            <w:pPr>
              <w:spacing w:line="276" w:lineRule="auto"/>
              <w:ind w:left="27" w:right="48"/>
              <w:jc w:val="both"/>
              <w:rPr>
                <w:rFonts w:ascii="Verdana" w:hAnsi="Verdana" w:cs="Arial"/>
                <w:i/>
                <w:color w:val="000000" w:themeColor="text1"/>
              </w:rPr>
            </w:pPr>
            <w:r w:rsidRPr="00F10EE3">
              <w:rPr>
                <w:rFonts w:ascii="Verdana" w:hAnsi="Verdana" w:cs="Arial"/>
                <w:i/>
                <w:color w:val="000000" w:themeColor="text1"/>
              </w:rPr>
              <w:lastRenderedPageBreak/>
              <w:t xml:space="preserve">La pertenencia de la población </w:t>
            </w:r>
            <w:r w:rsidRPr="00F10EE3">
              <w:rPr>
                <w:rFonts w:ascii="Verdana" w:hAnsi="Verdana" w:cs="Arial"/>
                <w:i/>
                <w:color w:val="000000" w:themeColor="text1"/>
                <w:lang w:eastAsia="es-ES"/>
              </w:rPr>
              <w:t xml:space="preserve">palenquera </w:t>
            </w:r>
            <w:r w:rsidRPr="00F10EE3">
              <w:rPr>
                <w:rFonts w:ascii="Verdana" w:hAnsi="Verdana" w:cs="Arial"/>
                <w:i/>
                <w:iCs/>
                <w:color w:val="000000" w:themeColor="text1"/>
                <w:lang w:eastAsia="es-ES"/>
              </w:rPr>
              <w:t>raizal</w:t>
            </w:r>
            <w:r w:rsidRPr="00F10EE3">
              <w:rPr>
                <w:rFonts w:ascii="Verdana" w:hAnsi="Verdana" w:cs="Arial"/>
                <w:i/>
                <w:color w:val="000000" w:themeColor="text1"/>
              </w:rPr>
              <w:t xml:space="preserve"> dentro de empresa y/o entidad que representa</w:t>
            </w:r>
          </w:p>
        </w:tc>
        <w:tc>
          <w:tcPr>
            <w:tcW w:w="567" w:type="dxa"/>
          </w:tcPr>
          <w:p w14:paraId="28A868D2" w14:textId="77777777" w:rsidR="00EF1E32" w:rsidRPr="00F10EE3" w:rsidRDefault="00EF1E32" w:rsidP="00307290">
            <w:pPr>
              <w:spacing w:line="276" w:lineRule="auto"/>
              <w:ind w:right="48"/>
              <w:jc w:val="center"/>
              <w:rPr>
                <w:rFonts w:ascii="Verdana" w:hAnsi="Verdana" w:cs="Arial"/>
                <w:color w:val="000000" w:themeColor="text1"/>
              </w:rPr>
            </w:pPr>
          </w:p>
        </w:tc>
        <w:tc>
          <w:tcPr>
            <w:tcW w:w="567" w:type="dxa"/>
          </w:tcPr>
          <w:p w14:paraId="5FC9FB08" w14:textId="77777777" w:rsidR="00EF1E32" w:rsidRPr="00F10EE3" w:rsidRDefault="00EF1E32" w:rsidP="00307290">
            <w:pPr>
              <w:spacing w:line="276" w:lineRule="auto"/>
              <w:ind w:right="48"/>
              <w:jc w:val="center"/>
              <w:rPr>
                <w:rFonts w:ascii="Verdana" w:hAnsi="Verdana" w:cs="Arial"/>
                <w:color w:val="000000" w:themeColor="text1"/>
              </w:rPr>
            </w:pPr>
          </w:p>
        </w:tc>
      </w:tr>
      <w:tr w:rsidR="00EF1E32" w:rsidRPr="00F10EE3" w14:paraId="3C4DEB62" w14:textId="77777777" w:rsidTr="00307290">
        <w:trPr>
          <w:jc w:val="center"/>
        </w:trPr>
        <w:tc>
          <w:tcPr>
            <w:tcW w:w="6380" w:type="dxa"/>
          </w:tcPr>
          <w:p w14:paraId="2046C529" w14:textId="77777777" w:rsidR="00EF1E32" w:rsidRPr="00F10EE3" w:rsidRDefault="00EF1E32" w:rsidP="00307290">
            <w:pPr>
              <w:spacing w:line="276" w:lineRule="auto"/>
              <w:ind w:left="27" w:right="48"/>
              <w:jc w:val="both"/>
              <w:rPr>
                <w:rFonts w:ascii="Verdana" w:hAnsi="Verdana" w:cs="Arial"/>
                <w:i/>
                <w:color w:val="000000" w:themeColor="text1"/>
              </w:rPr>
            </w:pPr>
            <w:r w:rsidRPr="00F10EE3">
              <w:rPr>
                <w:rFonts w:ascii="Verdana" w:hAnsi="Verdana" w:cs="Arial"/>
                <w:i/>
                <w:color w:val="000000" w:themeColor="text1"/>
              </w:rPr>
              <w:t>La pertenencia de la población Rrom, o gitanas dentro de empresa y/o entidad que representa</w:t>
            </w:r>
          </w:p>
        </w:tc>
        <w:tc>
          <w:tcPr>
            <w:tcW w:w="567" w:type="dxa"/>
          </w:tcPr>
          <w:p w14:paraId="56068218" w14:textId="77777777" w:rsidR="00EF1E32" w:rsidRPr="00F10EE3" w:rsidRDefault="00EF1E32" w:rsidP="00307290">
            <w:pPr>
              <w:spacing w:line="276" w:lineRule="auto"/>
              <w:ind w:right="48"/>
              <w:jc w:val="center"/>
              <w:rPr>
                <w:rFonts w:ascii="Verdana" w:hAnsi="Verdana" w:cs="Arial"/>
                <w:color w:val="000000" w:themeColor="text1"/>
              </w:rPr>
            </w:pPr>
          </w:p>
        </w:tc>
        <w:tc>
          <w:tcPr>
            <w:tcW w:w="567" w:type="dxa"/>
          </w:tcPr>
          <w:p w14:paraId="52B9C881" w14:textId="77777777" w:rsidR="00EF1E32" w:rsidRPr="00F10EE3" w:rsidRDefault="00EF1E32" w:rsidP="00307290">
            <w:pPr>
              <w:spacing w:line="276" w:lineRule="auto"/>
              <w:ind w:right="48"/>
              <w:jc w:val="center"/>
              <w:rPr>
                <w:rFonts w:ascii="Verdana" w:hAnsi="Verdana" w:cs="Arial"/>
                <w:color w:val="000000" w:themeColor="text1"/>
              </w:rPr>
            </w:pPr>
          </w:p>
        </w:tc>
      </w:tr>
      <w:tr w:rsidR="00EF1E32" w:rsidRPr="00F10EE3" w14:paraId="632B357E" w14:textId="77777777" w:rsidTr="00307290">
        <w:trPr>
          <w:jc w:val="center"/>
        </w:trPr>
        <w:tc>
          <w:tcPr>
            <w:tcW w:w="6380" w:type="dxa"/>
          </w:tcPr>
          <w:p w14:paraId="144BE55F" w14:textId="77777777" w:rsidR="00EF1E32" w:rsidRPr="00F10EE3" w:rsidRDefault="00EF1E32" w:rsidP="00307290">
            <w:pPr>
              <w:spacing w:line="276" w:lineRule="auto"/>
              <w:ind w:left="27" w:right="48"/>
              <w:jc w:val="both"/>
              <w:rPr>
                <w:rFonts w:ascii="Verdana" w:hAnsi="Verdana" w:cs="Arial"/>
                <w:color w:val="000000" w:themeColor="text1"/>
                <w:shd w:val="clear" w:color="auto" w:fill="FFFFFF"/>
              </w:rPr>
            </w:pPr>
            <w:r w:rsidRPr="00F10EE3">
              <w:rPr>
                <w:rFonts w:ascii="Verdana" w:hAnsi="Verdana" w:cs="Arial"/>
                <w:i/>
                <w:color w:val="000000" w:themeColor="text1"/>
              </w:rPr>
              <w:t xml:space="preserve">La pertenencia de la población </w:t>
            </w:r>
            <w:r w:rsidRPr="00F10EE3">
              <w:rPr>
                <w:rFonts w:ascii="Verdana" w:hAnsi="Verdana" w:cs="Arial"/>
                <w:color w:val="000000" w:themeColor="text1"/>
                <w:lang w:eastAsia="es-ES"/>
              </w:rPr>
              <w:t>persona en proceso de reintegración o reincorporación.</w:t>
            </w:r>
          </w:p>
        </w:tc>
        <w:tc>
          <w:tcPr>
            <w:tcW w:w="567" w:type="dxa"/>
          </w:tcPr>
          <w:p w14:paraId="3EAB2E06" w14:textId="77777777" w:rsidR="00EF1E32" w:rsidRPr="00F10EE3" w:rsidRDefault="00EF1E32" w:rsidP="00307290">
            <w:pPr>
              <w:spacing w:line="276" w:lineRule="auto"/>
              <w:ind w:right="48"/>
              <w:jc w:val="center"/>
              <w:rPr>
                <w:rFonts w:ascii="Verdana" w:hAnsi="Verdana" w:cs="Arial"/>
                <w:color w:val="000000" w:themeColor="text1"/>
              </w:rPr>
            </w:pPr>
          </w:p>
        </w:tc>
        <w:tc>
          <w:tcPr>
            <w:tcW w:w="567" w:type="dxa"/>
          </w:tcPr>
          <w:p w14:paraId="48118514" w14:textId="77777777" w:rsidR="00EF1E32" w:rsidRPr="00F10EE3" w:rsidRDefault="00EF1E32" w:rsidP="00307290">
            <w:pPr>
              <w:spacing w:line="276" w:lineRule="auto"/>
              <w:ind w:right="48"/>
              <w:jc w:val="center"/>
              <w:rPr>
                <w:rFonts w:ascii="Verdana" w:hAnsi="Verdana" w:cs="Arial"/>
                <w:color w:val="000000" w:themeColor="text1"/>
              </w:rPr>
            </w:pPr>
          </w:p>
        </w:tc>
      </w:tr>
    </w:tbl>
    <w:p w14:paraId="0BB00BD4" w14:textId="77777777" w:rsidR="00EF1E32" w:rsidRPr="00F10EE3" w:rsidRDefault="00EF1E32" w:rsidP="00EF1E32">
      <w:pPr>
        <w:spacing w:line="276" w:lineRule="auto"/>
        <w:ind w:right="48"/>
        <w:jc w:val="both"/>
        <w:rPr>
          <w:rFonts w:ascii="Verdana" w:hAnsi="Verdana" w:cs="Arial"/>
          <w:color w:val="000000" w:themeColor="text1"/>
        </w:rPr>
      </w:pPr>
    </w:p>
    <w:p w14:paraId="7BC26A73" w14:textId="77777777" w:rsidR="00EF1E32" w:rsidRPr="00F10EE3" w:rsidRDefault="00EF1E32" w:rsidP="00EF1E32">
      <w:pPr>
        <w:spacing w:line="276" w:lineRule="auto"/>
        <w:ind w:right="48"/>
        <w:jc w:val="both"/>
        <w:rPr>
          <w:rFonts w:ascii="Verdana" w:hAnsi="Verdana" w:cs="Arial"/>
          <w:color w:val="000000" w:themeColor="text1"/>
        </w:rPr>
      </w:pPr>
    </w:p>
    <w:p w14:paraId="3CE26BD4" w14:textId="5D1FE995" w:rsidR="00EF1E32" w:rsidRPr="00F10EE3" w:rsidRDefault="00EF1E32" w:rsidP="00EF1E32">
      <w:pPr>
        <w:spacing w:line="276" w:lineRule="auto"/>
        <w:ind w:right="48"/>
        <w:jc w:val="both"/>
        <w:rPr>
          <w:rFonts w:ascii="Verdana" w:hAnsi="Verdana" w:cs="Arial"/>
          <w:color w:val="000000" w:themeColor="text1"/>
        </w:rPr>
      </w:pPr>
      <w:r w:rsidRPr="00F10EE3">
        <w:rPr>
          <w:rFonts w:ascii="Verdana" w:hAnsi="Verdana" w:cs="Arial"/>
          <w:color w:val="000000" w:themeColor="text1"/>
        </w:rPr>
        <w:t xml:space="preserve">Además de los datos sensibles, la entidad necesita su autorización para tratar sus otros datos personales con las siguientes finalidades: </w:t>
      </w:r>
      <w:r w:rsidRPr="00F10EE3">
        <w:rPr>
          <w:rFonts w:ascii="Verdana" w:hAnsi="Verdana" w:cs="Arial"/>
          <w:i/>
          <w:color w:val="000000" w:themeColor="text1"/>
        </w:rPr>
        <w:t>(Por favor marque con “X” cada casilla, dependiendo del grupo de interés, si acepta o no acepta):</w:t>
      </w:r>
      <w:r w:rsidRPr="00F10EE3">
        <w:rPr>
          <w:rFonts w:ascii="Verdana" w:hAnsi="Verdana" w:cs="Arial"/>
          <w:color w:val="000000" w:themeColor="text1"/>
        </w:rPr>
        <w:t xml:space="preserve"> </w:t>
      </w:r>
    </w:p>
    <w:p w14:paraId="554F7DDB" w14:textId="77777777" w:rsidR="00EF1E32" w:rsidRPr="00F10EE3" w:rsidRDefault="00EF1E32" w:rsidP="00EF1E32">
      <w:pPr>
        <w:spacing w:line="276" w:lineRule="auto"/>
        <w:ind w:right="48"/>
        <w:jc w:val="both"/>
        <w:rPr>
          <w:rFonts w:ascii="Verdana" w:hAnsi="Verdana"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7"/>
        <w:gridCol w:w="651"/>
        <w:gridCol w:w="652"/>
      </w:tblGrid>
      <w:tr w:rsidR="00EF1E32" w:rsidRPr="00F10EE3" w14:paraId="1A8EC8E1" w14:textId="77777777" w:rsidTr="00307290">
        <w:trPr>
          <w:trHeight w:val="242"/>
          <w:jc w:val="center"/>
        </w:trPr>
        <w:tc>
          <w:tcPr>
            <w:tcW w:w="7667" w:type="dxa"/>
            <w:vMerge w:val="restart"/>
            <w:vAlign w:val="center"/>
          </w:tcPr>
          <w:p w14:paraId="659C0C3A" w14:textId="77777777" w:rsidR="00EF1E32" w:rsidRPr="00F10EE3" w:rsidRDefault="00EF1E32" w:rsidP="00307290">
            <w:pPr>
              <w:spacing w:line="276" w:lineRule="auto"/>
              <w:ind w:right="48"/>
              <w:jc w:val="center"/>
              <w:rPr>
                <w:rFonts w:ascii="Verdana" w:hAnsi="Verdana" w:cs="Arial"/>
                <w:b/>
                <w:color w:val="000000" w:themeColor="text1"/>
              </w:rPr>
            </w:pPr>
            <w:r w:rsidRPr="00F10EE3">
              <w:rPr>
                <w:rFonts w:ascii="Verdana" w:hAnsi="Verdana" w:cs="Arial"/>
                <w:b/>
                <w:color w:val="000000" w:themeColor="text1"/>
              </w:rPr>
              <w:t xml:space="preserve">FINALIDAD DE TRATAMIENTO DE LOS DATOS </w:t>
            </w:r>
          </w:p>
        </w:tc>
        <w:tc>
          <w:tcPr>
            <w:tcW w:w="1303" w:type="dxa"/>
            <w:gridSpan w:val="2"/>
          </w:tcPr>
          <w:p w14:paraId="2E8E0CD3" w14:textId="77777777" w:rsidR="00EF1E32" w:rsidRPr="00F10EE3" w:rsidRDefault="00EF1E32" w:rsidP="00307290">
            <w:pPr>
              <w:spacing w:line="276" w:lineRule="auto"/>
              <w:ind w:right="48"/>
              <w:jc w:val="both"/>
              <w:rPr>
                <w:rFonts w:ascii="Verdana" w:hAnsi="Verdana" w:cs="Arial"/>
                <w:color w:val="000000" w:themeColor="text1"/>
              </w:rPr>
            </w:pPr>
            <w:r w:rsidRPr="00F10EE3">
              <w:rPr>
                <w:rFonts w:ascii="Verdana" w:hAnsi="Verdana" w:cs="Arial"/>
                <w:color w:val="000000" w:themeColor="text1"/>
              </w:rPr>
              <w:t>ACEPTA</w:t>
            </w:r>
          </w:p>
        </w:tc>
      </w:tr>
      <w:tr w:rsidR="00EF1E32" w:rsidRPr="00F10EE3" w14:paraId="61D1D51C" w14:textId="77777777" w:rsidTr="00307290">
        <w:trPr>
          <w:trHeight w:val="255"/>
          <w:jc w:val="center"/>
        </w:trPr>
        <w:tc>
          <w:tcPr>
            <w:tcW w:w="7667" w:type="dxa"/>
            <w:vMerge/>
          </w:tcPr>
          <w:p w14:paraId="72BD2B7D" w14:textId="77777777" w:rsidR="00EF1E32" w:rsidRPr="00F10EE3" w:rsidRDefault="00EF1E32" w:rsidP="00307290">
            <w:pPr>
              <w:spacing w:line="276" w:lineRule="auto"/>
              <w:ind w:right="48"/>
              <w:jc w:val="center"/>
              <w:rPr>
                <w:rFonts w:ascii="Verdana" w:hAnsi="Verdana" w:cs="Arial"/>
                <w:b/>
                <w:color w:val="000000" w:themeColor="text1"/>
              </w:rPr>
            </w:pPr>
          </w:p>
        </w:tc>
        <w:tc>
          <w:tcPr>
            <w:tcW w:w="651" w:type="dxa"/>
          </w:tcPr>
          <w:p w14:paraId="5E3A4CC0" w14:textId="77777777" w:rsidR="00EF1E32" w:rsidRPr="00F10EE3" w:rsidRDefault="00EF1E32" w:rsidP="00307290">
            <w:pPr>
              <w:spacing w:line="276" w:lineRule="auto"/>
              <w:ind w:right="48"/>
              <w:jc w:val="center"/>
              <w:rPr>
                <w:rFonts w:ascii="Verdana" w:hAnsi="Verdana" w:cs="Arial"/>
                <w:b/>
                <w:color w:val="000000" w:themeColor="text1"/>
              </w:rPr>
            </w:pPr>
            <w:r w:rsidRPr="00F10EE3">
              <w:rPr>
                <w:rFonts w:ascii="Verdana" w:hAnsi="Verdana" w:cs="Arial"/>
                <w:b/>
                <w:color w:val="000000" w:themeColor="text1"/>
              </w:rPr>
              <w:t>SI</w:t>
            </w:r>
          </w:p>
        </w:tc>
        <w:tc>
          <w:tcPr>
            <w:tcW w:w="652" w:type="dxa"/>
          </w:tcPr>
          <w:p w14:paraId="7D9F42C7" w14:textId="77777777" w:rsidR="00EF1E32" w:rsidRPr="00F10EE3" w:rsidRDefault="00EF1E32" w:rsidP="00307290">
            <w:pPr>
              <w:spacing w:line="276" w:lineRule="auto"/>
              <w:ind w:right="48"/>
              <w:jc w:val="center"/>
              <w:rPr>
                <w:rFonts w:ascii="Verdana" w:hAnsi="Verdana" w:cs="Arial"/>
                <w:b/>
                <w:color w:val="000000" w:themeColor="text1"/>
              </w:rPr>
            </w:pPr>
            <w:r w:rsidRPr="00F10EE3">
              <w:rPr>
                <w:rFonts w:ascii="Verdana" w:hAnsi="Verdana" w:cs="Arial"/>
                <w:b/>
                <w:color w:val="000000" w:themeColor="text1"/>
              </w:rPr>
              <w:t>NO</w:t>
            </w:r>
          </w:p>
        </w:tc>
      </w:tr>
      <w:tr w:rsidR="00EF1E32" w:rsidRPr="00F10EE3" w14:paraId="1E1CBB39" w14:textId="77777777" w:rsidTr="00307290">
        <w:trPr>
          <w:trHeight w:val="255"/>
          <w:jc w:val="center"/>
        </w:trPr>
        <w:tc>
          <w:tcPr>
            <w:tcW w:w="7667" w:type="dxa"/>
          </w:tcPr>
          <w:p w14:paraId="49E98716" w14:textId="77777777" w:rsidR="00EF1E32" w:rsidRPr="00F10EE3" w:rsidRDefault="00EF1E32" w:rsidP="00307290">
            <w:pPr>
              <w:spacing w:line="276" w:lineRule="auto"/>
              <w:ind w:right="48"/>
              <w:rPr>
                <w:rFonts w:ascii="Verdana" w:hAnsi="Verdana" w:cs="Arial"/>
                <w:b/>
                <w:color w:val="000000" w:themeColor="text1"/>
              </w:rPr>
            </w:pPr>
            <w:r w:rsidRPr="00F10EE3">
              <w:rPr>
                <w:rFonts w:ascii="Verdana" w:hAnsi="Verdana" w:cs="Arial"/>
                <w:i/>
                <w:color w:val="000000" w:themeColor="text1"/>
              </w:rPr>
              <w:t>Hacer efectivo el factor de desempate</w:t>
            </w:r>
          </w:p>
        </w:tc>
        <w:tc>
          <w:tcPr>
            <w:tcW w:w="651" w:type="dxa"/>
          </w:tcPr>
          <w:p w14:paraId="1EF030C2" w14:textId="77777777" w:rsidR="00EF1E32" w:rsidRPr="00F10EE3" w:rsidRDefault="00EF1E32" w:rsidP="00307290">
            <w:pPr>
              <w:spacing w:line="276" w:lineRule="auto"/>
              <w:ind w:right="48"/>
              <w:jc w:val="center"/>
              <w:rPr>
                <w:rFonts w:ascii="Verdana" w:hAnsi="Verdana" w:cs="Arial"/>
                <w:b/>
                <w:color w:val="000000" w:themeColor="text1"/>
              </w:rPr>
            </w:pPr>
          </w:p>
        </w:tc>
        <w:tc>
          <w:tcPr>
            <w:tcW w:w="652" w:type="dxa"/>
          </w:tcPr>
          <w:p w14:paraId="7F8B4D2D" w14:textId="77777777" w:rsidR="00EF1E32" w:rsidRPr="00F10EE3" w:rsidRDefault="00EF1E32" w:rsidP="00307290">
            <w:pPr>
              <w:spacing w:line="276" w:lineRule="auto"/>
              <w:ind w:right="48"/>
              <w:jc w:val="center"/>
              <w:rPr>
                <w:rFonts w:ascii="Verdana" w:hAnsi="Verdana" w:cs="Arial"/>
                <w:b/>
                <w:color w:val="000000" w:themeColor="text1"/>
              </w:rPr>
            </w:pPr>
          </w:p>
        </w:tc>
      </w:tr>
      <w:tr w:rsidR="00EF1E32" w:rsidRPr="00F10EE3" w14:paraId="78891CF7" w14:textId="77777777" w:rsidTr="00307290">
        <w:trPr>
          <w:trHeight w:val="132"/>
          <w:jc w:val="center"/>
        </w:trPr>
        <w:tc>
          <w:tcPr>
            <w:tcW w:w="7667" w:type="dxa"/>
          </w:tcPr>
          <w:p w14:paraId="4F47478F" w14:textId="77777777" w:rsidR="00EF1E32" w:rsidRPr="00F10EE3" w:rsidRDefault="00EF1E32" w:rsidP="00307290">
            <w:pPr>
              <w:spacing w:line="276" w:lineRule="auto"/>
              <w:ind w:left="27" w:right="48"/>
              <w:jc w:val="both"/>
              <w:rPr>
                <w:rFonts w:ascii="Verdana" w:hAnsi="Verdana" w:cs="Arial"/>
                <w:i/>
                <w:color w:val="000000" w:themeColor="text1"/>
              </w:rPr>
            </w:pPr>
            <w:r w:rsidRPr="00F10EE3">
              <w:rPr>
                <w:rFonts w:ascii="Verdana" w:hAnsi="Verdana" w:cs="Arial"/>
                <w:i/>
                <w:color w:val="000000" w:themeColor="text1"/>
              </w:rPr>
              <w:t>Efectuar las gestiones pertinentes para el desarrollo del contrato en lo que tiene que ver con el cumplimiento del objeto del contrato celebrado con la Superservicios.</w:t>
            </w:r>
          </w:p>
        </w:tc>
        <w:tc>
          <w:tcPr>
            <w:tcW w:w="651" w:type="dxa"/>
          </w:tcPr>
          <w:p w14:paraId="7C910838" w14:textId="77777777" w:rsidR="00EF1E32" w:rsidRPr="00F10EE3" w:rsidRDefault="00EF1E32" w:rsidP="00307290">
            <w:pPr>
              <w:spacing w:line="276" w:lineRule="auto"/>
              <w:ind w:right="48"/>
              <w:jc w:val="center"/>
              <w:rPr>
                <w:rFonts w:ascii="Verdana" w:hAnsi="Verdana" w:cs="Arial"/>
                <w:color w:val="000000" w:themeColor="text1"/>
              </w:rPr>
            </w:pPr>
          </w:p>
        </w:tc>
        <w:tc>
          <w:tcPr>
            <w:tcW w:w="652" w:type="dxa"/>
          </w:tcPr>
          <w:p w14:paraId="62F5534A" w14:textId="77777777" w:rsidR="00EF1E32" w:rsidRPr="00F10EE3" w:rsidRDefault="00EF1E32" w:rsidP="00307290">
            <w:pPr>
              <w:spacing w:line="276" w:lineRule="auto"/>
              <w:ind w:right="48"/>
              <w:jc w:val="center"/>
              <w:rPr>
                <w:rFonts w:ascii="Verdana" w:hAnsi="Verdana" w:cs="Arial"/>
                <w:color w:val="000000" w:themeColor="text1"/>
              </w:rPr>
            </w:pPr>
          </w:p>
        </w:tc>
      </w:tr>
      <w:tr w:rsidR="00EF1E32" w:rsidRPr="00F10EE3" w14:paraId="2C66FF90" w14:textId="77777777" w:rsidTr="00307290">
        <w:trPr>
          <w:trHeight w:val="242"/>
          <w:jc w:val="center"/>
        </w:trPr>
        <w:tc>
          <w:tcPr>
            <w:tcW w:w="7667" w:type="dxa"/>
          </w:tcPr>
          <w:p w14:paraId="3F291CD4" w14:textId="77777777" w:rsidR="00EF1E32" w:rsidRPr="00F10EE3" w:rsidRDefault="00EF1E32" w:rsidP="00307290">
            <w:pPr>
              <w:spacing w:line="276" w:lineRule="auto"/>
              <w:ind w:left="27" w:right="48"/>
              <w:jc w:val="both"/>
              <w:rPr>
                <w:rFonts w:ascii="Verdana" w:hAnsi="Verdana" w:cs="Arial"/>
                <w:i/>
                <w:color w:val="000000" w:themeColor="text1"/>
                <w:lang w:eastAsia="ar-SA"/>
              </w:rPr>
            </w:pPr>
            <w:r w:rsidRPr="00F10EE3">
              <w:rPr>
                <w:rFonts w:ascii="Verdana" w:hAnsi="Verdana" w:cs="Arial"/>
                <w:i/>
                <w:color w:val="000000" w:themeColor="text1"/>
                <w:lang w:eastAsia="ar-SA"/>
              </w:rPr>
              <w:t>Gestionar trámites (solicitudes, quejas, reclamos).</w:t>
            </w:r>
          </w:p>
        </w:tc>
        <w:tc>
          <w:tcPr>
            <w:tcW w:w="651" w:type="dxa"/>
          </w:tcPr>
          <w:p w14:paraId="2743B67A" w14:textId="77777777" w:rsidR="00EF1E32" w:rsidRPr="00F10EE3" w:rsidRDefault="00EF1E32" w:rsidP="00307290">
            <w:pPr>
              <w:spacing w:line="276" w:lineRule="auto"/>
              <w:ind w:right="48"/>
              <w:jc w:val="center"/>
              <w:rPr>
                <w:rFonts w:ascii="Verdana" w:hAnsi="Verdana" w:cs="Arial"/>
                <w:color w:val="000000" w:themeColor="text1"/>
              </w:rPr>
            </w:pPr>
          </w:p>
        </w:tc>
        <w:tc>
          <w:tcPr>
            <w:tcW w:w="652" w:type="dxa"/>
          </w:tcPr>
          <w:p w14:paraId="6BBC2868" w14:textId="77777777" w:rsidR="00EF1E32" w:rsidRPr="00F10EE3" w:rsidRDefault="00EF1E32" w:rsidP="00307290">
            <w:pPr>
              <w:spacing w:line="276" w:lineRule="auto"/>
              <w:ind w:right="48"/>
              <w:jc w:val="center"/>
              <w:rPr>
                <w:rFonts w:ascii="Verdana" w:hAnsi="Verdana" w:cs="Arial"/>
                <w:color w:val="000000" w:themeColor="text1"/>
              </w:rPr>
            </w:pPr>
          </w:p>
        </w:tc>
      </w:tr>
      <w:tr w:rsidR="00EF1E32" w:rsidRPr="00F10EE3" w14:paraId="3B4AEDD3" w14:textId="77777777" w:rsidTr="00307290">
        <w:trPr>
          <w:trHeight w:val="729"/>
          <w:jc w:val="center"/>
        </w:trPr>
        <w:tc>
          <w:tcPr>
            <w:tcW w:w="7667" w:type="dxa"/>
          </w:tcPr>
          <w:p w14:paraId="066712CE" w14:textId="77777777" w:rsidR="00EF1E32" w:rsidRPr="00F10EE3" w:rsidRDefault="00EF1E32" w:rsidP="00307290">
            <w:pPr>
              <w:spacing w:line="276" w:lineRule="auto"/>
              <w:ind w:left="27" w:right="48"/>
              <w:jc w:val="both"/>
              <w:rPr>
                <w:rFonts w:ascii="Verdana" w:hAnsi="Verdana" w:cs="Arial"/>
                <w:i/>
                <w:color w:val="000000" w:themeColor="text1"/>
                <w:lang w:eastAsia="ar-SA"/>
              </w:rPr>
            </w:pPr>
            <w:r w:rsidRPr="00F10EE3">
              <w:rPr>
                <w:rFonts w:ascii="Verdana" w:hAnsi="Verdana" w:cs="Arial"/>
                <w:i/>
                <w:color w:val="000000" w:themeColor="text1"/>
                <w:lang w:eastAsia="ar-SA"/>
              </w:rPr>
              <w:t>Contactar</w:t>
            </w:r>
            <w:r w:rsidRPr="00F10EE3">
              <w:rPr>
                <w:rFonts w:ascii="Verdana" w:hAnsi="Verdana" w:cs="Arial"/>
                <w:i/>
                <w:color w:val="000000" w:themeColor="text1"/>
              </w:rPr>
              <w:t xml:space="preserve">lo </w:t>
            </w:r>
            <w:r w:rsidRPr="00F10EE3">
              <w:rPr>
                <w:rFonts w:ascii="Verdana" w:hAnsi="Verdana" w:cs="Arial"/>
                <w:i/>
                <w:color w:val="000000" w:themeColor="text1"/>
                <w:lang w:eastAsia="ar-SA"/>
              </w:rPr>
              <w:t>a través de correo electrónico para el envío de extractos, estados de cuenta o facturas en relación con las obligaciones derivadas del contrato celebrado entre las partes.</w:t>
            </w:r>
          </w:p>
        </w:tc>
        <w:tc>
          <w:tcPr>
            <w:tcW w:w="651" w:type="dxa"/>
          </w:tcPr>
          <w:p w14:paraId="3B4913FF" w14:textId="77777777" w:rsidR="00EF1E32" w:rsidRPr="00F10EE3" w:rsidRDefault="00EF1E32" w:rsidP="00307290">
            <w:pPr>
              <w:spacing w:line="276" w:lineRule="auto"/>
              <w:ind w:right="48"/>
              <w:jc w:val="center"/>
              <w:rPr>
                <w:rFonts w:ascii="Verdana" w:hAnsi="Verdana" w:cs="Arial"/>
                <w:color w:val="000000" w:themeColor="text1"/>
              </w:rPr>
            </w:pPr>
          </w:p>
        </w:tc>
        <w:tc>
          <w:tcPr>
            <w:tcW w:w="652" w:type="dxa"/>
          </w:tcPr>
          <w:p w14:paraId="7D90E916" w14:textId="77777777" w:rsidR="00EF1E32" w:rsidRPr="00F10EE3" w:rsidRDefault="00EF1E32" w:rsidP="00307290">
            <w:pPr>
              <w:spacing w:line="276" w:lineRule="auto"/>
              <w:ind w:right="48"/>
              <w:jc w:val="center"/>
              <w:rPr>
                <w:rFonts w:ascii="Verdana" w:hAnsi="Verdana" w:cs="Arial"/>
                <w:color w:val="000000" w:themeColor="text1"/>
              </w:rPr>
            </w:pPr>
          </w:p>
        </w:tc>
      </w:tr>
      <w:tr w:rsidR="00EF1E32" w:rsidRPr="00F10EE3" w14:paraId="7B211B51" w14:textId="77777777" w:rsidTr="00307290">
        <w:trPr>
          <w:trHeight w:val="729"/>
          <w:jc w:val="center"/>
        </w:trPr>
        <w:tc>
          <w:tcPr>
            <w:tcW w:w="7667" w:type="dxa"/>
          </w:tcPr>
          <w:p w14:paraId="449282CE" w14:textId="77777777" w:rsidR="00EF1E32" w:rsidRPr="00F10EE3" w:rsidRDefault="00EF1E32" w:rsidP="00307290">
            <w:pPr>
              <w:spacing w:line="276" w:lineRule="auto"/>
              <w:ind w:left="27" w:right="48"/>
              <w:jc w:val="both"/>
              <w:rPr>
                <w:rFonts w:ascii="Verdana" w:hAnsi="Verdana" w:cs="Arial"/>
                <w:i/>
                <w:color w:val="000000" w:themeColor="text1"/>
              </w:rPr>
            </w:pPr>
            <w:r w:rsidRPr="00F10EE3">
              <w:rPr>
                <w:rFonts w:ascii="Verdana" w:hAnsi="Verdana" w:cs="Arial"/>
                <w:i/>
                <w:color w:val="000000" w:themeColor="text1"/>
              </w:rPr>
              <w:t>Compartir su información con las entidades vinculadas, cuando sea necesario en virtud de la gestión administrativa, financiera y fiscal de la organización.</w:t>
            </w:r>
          </w:p>
        </w:tc>
        <w:tc>
          <w:tcPr>
            <w:tcW w:w="651" w:type="dxa"/>
          </w:tcPr>
          <w:p w14:paraId="43B0F9CB" w14:textId="77777777" w:rsidR="00EF1E32" w:rsidRPr="00F10EE3" w:rsidRDefault="00EF1E32" w:rsidP="00307290">
            <w:pPr>
              <w:spacing w:line="276" w:lineRule="auto"/>
              <w:ind w:right="48"/>
              <w:jc w:val="center"/>
              <w:rPr>
                <w:rFonts w:ascii="Verdana" w:hAnsi="Verdana" w:cs="Arial"/>
                <w:color w:val="000000" w:themeColor="text1"/>
              </w:rPr>
            </w:pPr>
          </w:p>
        </w:tc>
        <w:tc>
          <w:tcPr>
            <w:tcW w:w="652" w:type="dxa"/>
          </w:tcPr>
          <w:p w14:paraId="776BBC3B" w14:textId="77777777" w:rsidR="00EF1E32" w:rsidRPr="00F10EE3" w:rsidRDefault="00EF1E32" w:rsidP="00307290">
            <w:pPr>
              <w:spacing w:line="276" w:lineRule="auto"/>
              <w:ind w:right="48"/>
              <w:jc w:val="center"/>
              <w:rPr>
                <w:rFonts w:ascii="Verdana" w:hAnsi="Verdana" w:cs="Arial"/>
                <w:color w:val="000000" w:themeColor="text1"/>
              </w:rPr>
            </w:pPr>
          </w:p>
        </w:tc>
      </w:tr>
    </w:tbl>
    <w:p w14:paraId="6F3DF510" w14:textId="77777777" w:rsidR="00EF1E32" w:rsidRPr="00F10EE3" w:rsidRDefault="00EF1E32" w:rsidP="00EF1E32">
      <w:pPr>
        <w:spacing w:line="276" w:lineRule="auto"/>
        <w:ind w:right="48"/>
        <w:rPr>
          <w:rFonts w:ascii="Verdana" w:hAnsi="Verdana" w:cs="Arial"/>
          <w:color w:val="000000" w:themeColor="text1"/>
        </w:rPr>
      </w:pPr>
    </w:p>
    <w:p w14:paraId="36EF5F26" w14:textId="77777777" w:rsidR="00EF1E32" w:rsidRPr="00F10EE3" w:rsidRDefault="00EF1E32" w:rsidP="00EF1E32">
      <w:pPr>
        <w:spacing w:line="276" w:lineRule="auto"/>
        <w:ind w:right="48"/>
        <w:jc w:val="both"/>
        <w:rPr>
          <w:rFonts w:ascii="Verdana" w:hAnsi="Verdana" w:cs="Arial"/>
          <w:b/>
          <w:color w:val="000000" w:themeColor="text1"/>
        </w:rPr>
      </w:pPr>
      <w:r w:rsidRPr="00F10EE3">
        <w:rPr>
          <w:rFonts w:ascii="Verdana" w:hAnsi="Verdana" w:cs="Arial"/>
          <w:b/>
          <w:color w:val="000000" w:themeColor="text1"/>
        </w:rPr>
        <w:t>DERECHOS DEL TITULAR</w:t>
      </w:r>
    </w:p>
    <w:p w14:paraId="182203DB" w14:textId="77777777" w:rsidR="00EF1E32" w:rsidRPr="00F10EE3" w:rsidRDefault="00EF1E32" w:rsidP="00EF1E32">
      <w:pPr>
        <w:spacing w:line="276" w:lineRule="auto"/>
        <w:ind w:right="48"/>
        <w:jc w:val="both"/>
        <w:rPr>
          <w:rFonts w:ascii="Verdana" w:hAnsi="Verdana" w:cs="Arial"/>
          <w:color w:val="000000" w:themeColor="text1"/>
        </w:rPr>
      </w:pPr>
    </w:p>
    <w:p w14:paraId="0BE14D2C" w14:textId="46649DFB" w:rsidR="00EF1E32" w:rsidRPr="00F10EE3" w:rsidRDefault="00EF1E32" w:rsidP="00EF1E32">
      <w:pPr>
        <w:spacing w:line="276" w:lineRule="auto"/>
        <w:ind w:right="48"/>
        <w:jc w:val="both"/>
        <w:rPr>
          <w:rFonts w:ascii="Verdana" w:hAnsi="Verdana" w:cs="Arial"/>
          <w:color w:val="000000" w:themeColor="text1"/>
        </w:rPr>
      </w:pPr>
      <w:r w:rsidRPr="00F10EE3">
        <w:rPr>
          <w:rFonts w:ascii="Verdana" w:hAnsi="Verdana" w:cs="Arial"/>
          <w:color w:val="000000" w:themeColor="text1"/>
        </w:rPr>
        <w:t>Sus derechos como titular del dato son los previstos en la Constitución y en la Ley 1581 de 2012, especialmente los siguientes:</w:t>
      </w:r>
    </w:p>
    <w:p w14:paraId="5D5A4FB3" w14:textId="77777777" w:rsidR="00EF1E32" w:rsidRPr="00F10EE3" w:rsidRDefault="00EF1E32" w:rsidP="00967406">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F10EE3">
        <w:rPr>
          <w:rFonts w:ascii="Verdana" w:hAnsi="Verdana" w:cs="Arial"/>
          <w:color w:val="000000" w:themeColor="text1"/>
        </w:rPr>
        <w:t>Acceder en forma gratuita a los datos proporcionados que hayan sido objeto de tratamiento.</w:t>
      </w:r>
    </w:p>
    <w:p w14:paraId="6CB06123" w14:textId="77777777" w:rsidR="00EF1E32" w:rsidRPr="00F10EE3" w:rsidRDefault="00EF1E32" w:rsidP="00967406">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F10EE3">
        <w:rPr>
          <w:rFonts w:ascii="Verdana" w:hAnsi="Verdana" w:cs="Arial"/>
          <w:color w:val="000000" w:themeColor="text1"/>
        </w:rPr>
        <w:t>Solicitar la actualización y rectificación de su información frente a datos parciales, inexactos, incompletos, fraccionados, que induzcan a error, o a aquellos cuyo tratamiento esté prohibido o no haya sido autorizado.</w:t>
      </w:r>
    </w:p>
    <w:p w14:paraId="458B771F" w14:textId="77777777" w:rsidR="00EF1E32" w:rsidRPr="00F10EE3" w:rsidRDefault="00EF1E32" w:rsidP="00967406">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F10EE3">
        <w:rPr>
          <w:rFonts w:ascii="Verdana" w:hAnsi="Verdana" w:cs="Arial"/>
          <w:color w:val="000000" w:themeColor="text1"/>
        </w:rPr>
        <w:t>Solicitar prueba de la autorización otorgada.</w:t>
      </w:r>
    </w:p>
    <w:p w14:paraId="1265C066" w14:textId="77777777" w:rsidR="00EF1E32" w:rsidRPr="00F10EE3" w:rsidRDefault="00EF1E32" w:rsidP="00967406">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F10EE3">
        <w:rPr>
          <w:rFonts w:ascii="Verdana" w:hAnsi="Verdana" w:cs="Arial"/>
          <w:color w:val="000000" w:themeColor="text1"/>
        </w:rPr>
        <w:t>Presentar ante la Superintendencia de Industria y Comercio (SIC) quejas por infracciones a lo dispuesto en la normatividad vigente.</w:t>
      </w:r>
    </w:p>
    <w:p w14:paraId="6492BE40" w14:textId="77777777" w:rsidR="00EF1E32" w:rsidRPr="00F10EE3" w:rsidRDefault="00EF1E32" w:rsidP="00967406">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F10EE3">
        <w:rPr>
          <w:rFonts w:ascii="Verdana" w:hAnsi="Verdana" w:cs="Arial"/>
          <w:color w:val="000000" w:themeColor="text1"/>
        </w:rPr>
        <w:t>Revocar la autorización y/o solicitar la supresión del dato, a menos que exista un deber legal o contractual que haga imperativo conservar la información.</w:t>
      </w:r>
    </w:p>
    <w:p w14:paraId="6C999C1A" w14:textId="77777777" w:rsidR="00EF1E32" w:rsidRPr="00F10EE3" w:rsidRDefault="00EF1E32" w:rsidP="00967406">
      <w:pPr>
        <w:pStyle w:val="Prrafodelista"/>
        <w:widowControl/>
        <w:numPr>
          <w:ilvl w:val="0"/>
          <w:numId w:val="31"/>
        </w:numPr>
        <w:suppressAutoHyphens w:val="0"/>
        <w:autoSpaceDN/>
        <w:spacing w:line="276" w:lineRule="auto"/>
        <w:ind w:right="48"/>
        <w:jc w:val="both"/>
        <w:textAlignment w:val="auto"/>
        <w:rPr>
          <w:rFonts w:ascii="Verdana" w:hAnsi="Verdana" w:cs="Arial"/>
          <w:color w:val="000000" w:themeColor="text1"/>
        </w:rPr>
      </w:pPr>
      <w:r w:rsidRPr="00F10EE3">
        <w:rPr>
          <w:rFonts w:ascii="Verdana" w:hAnsi="Verdana" w:cs="Arial"/>
          <w:color w:val="000000" w:themeColor="text1"/>
        </w:rPr>
        <w:t>Abstenerse de responder las preguntas sobre datos sensibles o sobre datos de las niñas y niños y adolescentes.</w:t>
      </w:r>
    </w:p>
    <w:p w14:paraId="5C067F24" w14:textId="77777777" w:rsidR="00EF1E32" w:rsidRPr="00F10EE3" w:rsidRDefault="00EF1E32" w:rsidP="00EF1E32">
      <w:pPr>
        <w:spacing w:line="276" w:lineRule="auto"/>
        <w:ind w:right="48"/>
        <w:jc w:val="both"/>
        <w:rPr>
          <w:rFonts w:ascii="Verdana" w:hAnsi="Verdana" w:cs="Arial"/>
          <w:color w:val="000000" w:themeColor="text1"/>
        </w:rPr>
      </w:pPr>
    </w:p>
    <w:p w14:paraId="00485EED" w14:textId="77777777" w:rsidR="00EF1E32" w:rsidRPr="00F10EE3" w:rsidRDefault="00EF1E32" w:rsidP="00EF1E32">
      <w:pPr>
        <w:spacing w:line="276" w:lineRule="auto"/>
        <w:ind w:right="48"/>
        <w:jc w:val="both"/>
        <w:rPr>
          <w:rFonts w:ascii="Verdana" w:eastAsia="Calibri" w:hAnsi="Verdana" w:cs="Arial"/>
          <w:color w:val="000000" w:themeColor="text1"/>
          <w:lang w:val="es-ES" w:eastAsia="en-US"/>
        </w:rPr>
      </w:pPr>
      <w:r w:rsidRPr="00F10EE3">
        <w:rPr>
          <w:rFonts w:ascii="Verdana" w:eastAsia="Calibri" w:hAnsi="Verdana" w:cs="Arial"/>
          <w:color w:val="000000" w:themeColor="text1"/>
          <w:lang w:val="es-ES" w:eastAsia="en-US"/>
        </w:rPr>
        <w:t xml:space="preserve">Estos derechos los podrá ejercer a través de los canales o medios dispuestos por la Superservicios para la atención al público, la línea de atención telefónica (571) 6913006, el correo electrónico </w:t>
      </w:r>
      <w:hyperlink r:id="rId12" w:history="1">
        <w:r w:rsidRPr="00F10EE3">
          <w:rPr>
            <w:rFonts w:ascii="Verdana" w:eastAsia="Calibri" w:hAnsi="Verdana" w:cs="Arial"/>
            <w:color w:val="000000" w:themeColor="text1"/>
            <w:lang w:val="es-ES" w:eastAsia="en-US"/>
          </w:rPr>
          <w:t>sspd@superservicios.gov.co</w:t>
        </w:r>
      </w:hyperlink>
      <w:r w:rsidRPr="00F10EE3">
        <w:rPr>
          <w:rFonts w:ascii="Verdana" w:eastAsia="Calibri" w:hAnsi="Verdana" w:cs="Arial"/>
          <w:color w:val="000000" w:themeColor="text1"/>
          <w:lang w:val="es-ES" w:eastAsia="en-US"/>
        </w:rPr>
        <w:t xml:space="preserve"> y las oficinas de atención al cliente ubicadas en diferentes puntos del país, disponibles de lunes a viernes de 7:00 a.m. a 4:00 p.m., cuya información puede consultar en </w:t>
      </w:r>
      <w:hyperlink r:id="rId13" w:history="1">
        <w:r w:rsidRPr="00F10EE3">
          <w:rPr>
            <w:rFonts w:ascii="Verdana" w:eastAsia="Calibri" w:hAnsi="Verdana" w:cs="Arial"/>
            <w:color w:val="000000" w:themeColor="text1"/>
            <w:lang w:val="es-ES" w:eastAsia="en-US"/>
          </w:rPr>
          <w:t>www.superservicios.gov.co</w:t>
        </w:r>
      </w:hyperlink>
      <w:r w:rsidRPr="00F10EE3">
        <w:rPr>
          <w:rFonts w:ascii="Verdana" w:eastAsia="Calibri" w:hAnsi="Verdana" w:cs="Arial"/>
          <w:color w:val="000000" w:themeColor="text1"/>
          <w:lang w:val="es-ES" w:eastAsia="en-US"/>
        </w:rPr>
        <w:t>, para la atención de requerimientos relacionados con el tratamiento de sus datos personales y el ejercicio de los derechos mencionados en esta autorización.</w:t>
      </w:r>
    </w:p>
    <w:p w14:paraId="736E4B37" w14:textId="77777777" w:rsidR="00EF1E32" w:rsidRPr="00F10EE3" w:rsidRDefault="00EF1E32" w:rsidP="00EF1E32">
      <w:pPr>
        <w:spacing w:line="276" w:lineRule="auto"/>
        <w:ind w:right="48"/>
        <w:jc w:val="both"/>
        <w:rPr>
          <w:rFonts w:ascii="Verdana" w:eastAsia="Calibri" w:hAnsi="Verdana" w:cs="Arial"/>
          <w:color w:val="000000" w:themeColor="text1"/>
          <w:lang w:val="es-ES" w:eastAsia="en-US"/>
        </w:rPr>
      </w:pPr>
    </w:p>
    <w:p w14:paraId="694861C2" w14:textId="77777777" w:rsidR="00EF1E32" w:rsidRPr="00F10EE3" w:rsidRDefault="00EF1E32" w:rsidP="00EF1E32">
      <w:pPr>
        <w:spacing w:line="276" w:lineRule="auto"/>
        <w:ind w:right="48"/>
        <w:jc w:val="both"/>
        <w:rPr>
          <w:rFonts w:ascii="Verdana" w:eastAsia="Calibri" w:hAnsi="Verdana" w:cs="Arial"/>
          <w:color w:val="000000" w:themeColor="text1"/>
          <w:lang w:val="es-ES" w:eastAsia="en-US"/>
        </w:rPr>
      </w:pPr>
      <w:r w:rsidRPr="00F10EE3">
        <w:rPr>
          <w:rFonts w:ascii="Verdana" w:eastAsia="Calibri" w:hAnsi="Verdana" w:cs="Arial"/>
          <w:color w:val="000000" w:themeColor="text1"/>
          <w:lang w:val="es-ES" w:eastAsia="en-US"/>
        </w:rPr>
        <w:t>Manifiesto que me informaron que los datos sensibles que se recolectarán serán utilizados para hacer efectivo el criterio de desempate previsto en el pliego de condiciones del proceso en referencia.</w:t>
      </w:r>
    </w:p>
    <w:p w14:paraId="18DB438B" w14:textId="77777777" w:rsidR="00EF1E32" w:rsidRPr="00F10EE3" w:rsidRDefault="00EF1E32" w:rsidP="00EF1E32">
      <w:pPr>
        <w:spacing w:line="276" w:lineRule="auto"/>
        <w:ind w:right="48"/>
        <w:jc w:val="both"/>
        <w:rPr>
          <w:rFonts w:ascii="Verdana" w:eastAsia="Calibri" w:hAnsi="Verdana" w:cs="Arial"/>
          <w:color w:val="000000" w:themeColor="text1"/>
          <w:lang w:val="es-ES" w:eastAsia="en-US"/>
        </w:rPr>
      </w:pPr>
    </w:p>
    <w:p w14:paraId="2EBAECD6" w14:textId="77777777" w:rsidR="00EF1E32" w:rsidRPr="00F10EE3" w:rsidRDefault="00EF1E32" w:rsidP="00EF1E32">
      <w:pPr>
        <w:spacing w:line="276" w:lineRule="auto"/>
        <w:ind w:right="48"/>
        <w:jc w:val="both"/>
        <w:rPr>
          <w:rFonts w:ascii="Verdana" w:eastAsia="Calibri" w:hAnsi="Verdana" w:cs="Arial"/>
          <w:color w:val="000000" w:themeColor="text1"/>
          <w:lang w:val="es-ES" w:eastAsia="en-US"/>
        </w:rPr>
      </w:pPr>
      <w:r w:rsidRPr="00F10EE3">
        <w:rPr>
          <w:rFonts w:ascii="Verdana" w:eastAsia="Calibri" w:hAnsi="Verdana" w:cs="Arial"/>
          <w:color w:val="000000" w:themeColor="text1"/>
          <w:lang w:val="es-ES" w:eastAsia="en-US"/>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w:t>
      </w:r>
    </w:p>
    <w:p w14:paraId="541C9034" w14:textId="77777777" w:rsidR="00EF1E32" w:rsidRPr="00F10EE3" w:rsidRDefault="00EF1E32" w:rsidP="00EF1E32">
      <w:pPr>
        <w:spacing w:line="276" w:lineRule="auto"/>
        <w:ind w:right="48"/>
        <w:jc w:val="both"/>
        <w:rPr>
          <w:rFonts w:ascii="Verdana" w:eastAsia="Calibri" w:hAnsi="Verdana" w:cs="Arial"/>
          <w:color w:val="000000" w:themeColor="text1"/>
          <w:lang w:val="es-ES" w:eastAsia="en-US"/>
        </w:rPr>
      </w:pPr>
    </w:p>
    <w:p w14:paraId="66D4F926" w14:textId="77777777" w:rsidR="00EF1E32" w:rsidRPr="00F10EE3" w:rsidRDefault="00EF1E32" w:rsidP="00EF1E32">
      <w:pPr>
        <w:spacing w:line="276" w:lineRule="auto"/>
        <w:ind w:right="48"/>
        <w:jc w:val="both"/>
        <w:rPr>
          <w:rFonts w:ascii="Verdana" w:eastAsia="Calibri" w:hAnsi="Verdana" w:cs="Arial"/>
          <w:color w:val="000000" w:themeColor="text1"/>
          <w:lang w:val="es-ES" w:eastAsia="en-US"/>
        </w:rPr>
      </w:pPr>
      <w:r w:rsidRPr="00F10EE3">
        <w:rPr>
          <w:rFonts w:ascii="Verdana" w:eastAsia="Calibri" w:hAnsi="Verdana" w:cs="Arial"/>
          <w:color w:val="000000" w:themeColor="text1"/>
          <w:lang w:val="es-ES" w:eastAsia="en-US"/>
        </w:rPr>
        <w:t xml:space="preserve">Para mayor conocimiento usted puede consultar el Manual de Políticas de Tratamiento de Datos Personales GIC-M-001 en la página web </w:t>
      </w:r>
      <w:hyperlink r:id="rId14" w:history="1">
        <w:r w:rsidRPr="00F10EE3">
          <w:rPr>
            <w:rFonts w:ascii="Verdana" w:eastAsia="Calibri" w:hAnsi="Verdana" w:cs="Arial"/>
            <w:color w:val="000000" w:themeColor="text1"/>
            <w:lang w:val="es-ES" w:eastAsia="en-US"/>
          </w:rPr>
          <w:t>www.superservicios.gov.co</w:t>
        </w:r>
      </w:hyperlink>
      <w:r w:rsidRPr="00F10EE3">
        <w:rPr>
          <w:rFonts w:ascii="Verdana" w:eastAsia="Calibri" w:hAnsi="Verdana" w:cs="Arial"/>
          <w:color w:val="000000" w:themeColor="text1"/>
          <w:lang w:val="es-ES" w:eastAsia="en-US"/>
        </w:rPr>
        <w:t>.</w:t>
      </w:r>
    </w:p>
    <w:p w14:paraId="74762A3F" w14:textId="77777777" w:rsidR="00EF1E32" w:rsidRPr="00F10EE3" w:rsidRDefault="00EF1E32" w:rsidP="00EF1E32">
      <w:pPr>
        <w:spacing w:line="276" w:lineRule="auto"/>
        <w:ind w:right="48"/>
        <w:jc w:val="both"/>
        <w:rPr>
          <w:rFonts w:ascii="Verdana" w:eastAsia="Calibri" w:hAnsi="Verdana" w:cs="Arial"/>
          <w:color w:val="000000" w:themeColor="text1"/>
          <w:lang w:val="es-ES" w:eastAsia="en-US"/>
        </w:rPr>
      </w:pPr>
    </w:p>
    <w:p w14:paraId="743F9736" w14:textId="77777777" w:rsidR="00EF1E32" w:rsidRPr="00F10EE3" w:rsidRDefault="00EF1E32" w:rsidP="00EF1E32">
      <w:pPr>
        <w:spacing w:line="276" w:lineRule="auto"/>
        <w:ind w:right="48"/>
        <w:rPr>
          <w:rFonts w:ascii="Verdana" w:eastAsia="Calibri" w:hAnsi="Verdana" w:cs="Arial"/>
          <w:color w:val="000000" w:themeColor="text1"/>
          <w:lang w:val="es-ES" w:eastAsia="en-US"/>
        </w:rPr>
      </w:pPr>
      <w:r w:rsidRPr="00F10EE3">
        <w:rPr>
          <w:rFonts w:ascii="Verdana" w:eastAsia="Calibri" w:hAnsi="Verdana" w:cs="Arial"/>
          <w:b/>
          <w:bCs/>
          <w:color w:val="000000" w:themeColor="text1"/>
          <w:lang w:val="es-ES" w:eastAsia="en-US"/>
        </w:rPr>
        <w:t>Nombre:</w:t>
      </w:r>
      <w:r w:rsidRPr="00F10EE3">
        <w:rPr>
          <w:rFonts w:ascii="Verdana" w:eastAsia="Calibri" w:hAnsi="Verdana" w:cs="Arial"/>
          <w:color w:val="000000" w:themeColor="text1"/>
          <w:lang w:val="es-ES" w:eastAsia="en-US"/>
        </w:rPr>
        <w:t xml:space="preserve"> [Incluir nombre del titular de la autorización datos sensibles para la autorización de datos]</w:t>
      </w:r>
    </w:p>
    <w:p w14:paraId="4698FB36" w14:textId="77777777" w:rsidR="00EF1E32" w:rsidRPr="00F10EE3" w:rsidRDefault="00EF1E32" w:rsidP="00EF1E32">
      <w:pPr>
        <w:spacing w:line="276" w:lineRule="auto"/>
        <w:ind w:right="48"/>
        <w:rPr>
          <w:rFonts w:ascii="Verdana" w:eastAsia="Calibri" w:hAnsi="Verdana" w:cs="Arial"/>
          <w:b/>
          <w:bCs/>
          <w:color w:val="000000" w:themeColor="text1"/>
          <w:lang w:val="es-ES" w:eastAsia="en-US"/>
        </w:rPr>
      </w:pPr>
      <w:r w:rsidRPr="00F10EE3">
        <w:rPr>
          <w:rFonts w:ascii="Verdana" w:eastAsia="Calibri" w:hAnsi="Verdana" w:cs="Arial"/>
          <w:b/>
          <w:bCs/>
          <w:color w:val="000000" w:themeColor="text1"/>
          <w:lang w:val="es-ES" w:eastAsia="en-US"/>
        </w:rPr>
        <w:t xml:space="preserve">Nombre de la entidad que representa </w:t>
      </w:r>
      <w:r w:rsidRPr="00F10EE3">
        <w:rPr>
          <w:rFonts w:ascii="Verdana" w:eastAsia="Calibri" w:hAnsi="Verdana" w:cs="Arial"/>
          <w:color w:val="000000" w:themeColor="text1"/>
          <w:lang w:val="es-ES" w:eastAsia="en-US"/>
        </w:rPr>
        <w:t>(Cuando aplique)</w:t>
      </w:r>
    </w:p>
    <w:p w14:paraId="75EA258C" w14:textId="77777777" w:rsidR="00EF1E32" w:rsidRPr="00F10EE3" w:rsidRDefault="00EF1E32" w:rsidP="00EF1E32">
      <w:pPr>
        <w:spacing w:line="276" w:lineRule="auto"/>
        <w:ind w:right="48"/>
        <w:rPr>
          <w:rFonts w:ascii="Verdana" w:eastAsia="Calibri" w:hAnsi="Verdana" w:cs="Arial"/>
          <w:color w:val="000000" w:themeColor="text1"/>
          <w:lang w:val="es-ES" w:eastAsia="en-US"/>
        </w:rPr>
      </w:pPr>
      <w:r w:rsidRPr="00F10EE3">
        <w:rPr>
          <w:rFonts w:ascii="Verdana" w:eastAsia="Calibri" w:hAnsi="Verdana" w:cs="Arial"/>
          <w:b/>
          <w:bCs/>
          <w:color w:val="000000" w:themeColor="text1"/>
          <w:lang w:val="es-ES" w:eastAsia="en-US"/>
        </w:rPr>
        <w:t>Firma:</w:t>
      </w:r>
      <w:r w:rsidRPr="00F10EE3">
        <w:rPr>
          <w:rFonts w:ascii="Verdana" w:eastAsia="Calibri" w:hAnsi="Verdana" w:cs="Arial"/>
          <w:color w:val="000000" w:themeColor="text1"/>
          <w:lang w:val="es-ES" w:eastAsia="en-US"/>
        </w:rPr>
        <w:t xml:space="preserve"> [Incluir firma del titular]</w:t>
      </w:r>
    </w:p>
    <w:p w14:paraId="32AF7162" w14:textId="77777777" w:rsidR="00EF1E32" w:rsidRPr="00F10EE3" w:rsidRDefault="00EF1E32" w:rsidP="00EF1E32">
      <w:pPr>
        <w:spacing w:line="276" w:lineRule="auto"/>
        <w:ind w:right="48"/>
        <w:rPr>
          <w:rFonts w:ascii="Verdana" w:eastAsia="Calibri" w:hAnsi="Verdana" w:cs="Arial"/>
          <w:color w:val="000000" w:themeColor="text1"/>
          <w:lang w:val="es-ES" w:eastAsia="en-US"/>
        </w:rPr>
      </w:pPr>
      <w:r w:rsidRPr="00F10EE3">
        <w:rPr>
          <w:rFonts w:ascii="Verdana" w:eastAsia="Calibri" w:hAnsi="Verdana" w:cs="Arial"/>
          <w:b/>
          <w:bCs/>
          <w:color w:val="000000" w:themeColor="text1"/>
          <w:lang w:val="es-ES" w:eastAsia="en-US"/>
        </w:rPr>
        <w:t>Identificación:</w:t>
      </w:r>
      <w:r w:rsidRPr="00F10EE3">
        <w:rPr>
          <w:rFonts w:ascii="Verdana" w:eastAsia="Calibri" w:hAnsi="Verdana" w:cs="Arial"/>
          <w:color w:val="000000" w:themeColor="text1"/>
          <w:lang w:val="es-ES" w:eastAsia="en-US"/>
        </w:rPr>
        <w:t xml:space="preserve"> [Incluir número de identificación del titular de datos sensibles]</w:t>
      </w:r>
    </w:p>
    <w:p w14:paraId="7D3A535C" w14:textId="4236ABAB" w:rsidR="00EF1E32" w:rsidRPr="00F10EE3" w:rsidRDefault="00EF1E32" w:rsidP="00A26437">
      <w:pPr>
        <w:spacing w:line="276" w:lineRule="auto"/>
        <w:ind w:right="48"/>
        <w:rPr>
          <w:rFonts w:ascii="Verdana" w:eastAsia="Calibri" w:hAnsi="Verdana" w:cs="Arial"/>
          <w:color w:val="000000" w:themeColor="text1"/>
          <w:lang w:val="es-ES" w:eastAsia="en-US"/>
        </w:rPr>
      </w:pPr>
      <w:r w:rsidRPr="00F10EE3">
        <w:rPr>
          <w:rFonts w:ascii="Verdana" w:eastAsia="Calibri" w:hAnsi="Verdana" w:cs="Arial"/>
          <w:b/>
          <w:bCs/>
          <w:color w:val="000000" w:themeColor="text1"/>
          <w:lang w:val="es-ES" w:eastAsia="en-US"/>
        </w:rPr>
        <w:t>Fecha:</w:t>
      </w:r>
      <w:r w:rsidRPr="00F10EE3">
        <w:rPr>
          <w:rFonts w:ascii="Verdana" w:eastAsia="Calibri" w:hAnsi="Verdana" w:cs="Arial"/>
          <w:color w:val="000000" w:themeColor="text1"/>
          <w:lang w:val="es-ES" w:eastAsia="en-US"/>
        </w:rPr>
        <w:t xml:space="preserve"> [Fecha en que se puso de presente la autorización y entregó sus datos]</w:t>
      </w:r>
    </w:p>
    <w:p w14:paraId="3E9F66AA" w14:textId="5A3EC0C5" w:rsidR="00EF1E32" w:rsidRPr="00F10EE3" w:rsidRDefault="00EF1E32"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2E1C77B"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3984D4C"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6FA76B22"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5BD421D"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283B837D"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642ABDF4"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09F9EF6F"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7BCAAA83"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738AAB90"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4706B245"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67C6A3AF"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05FA18D4"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4EE49DB3"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375A04E6"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697D53A5" w14:textId="77777777" w:rsidR="00F85BA8" w:rsidRPr="00F10EE3" w:rsidRDefault="00F85BA8" w:rsidP="00F85BA8">
      <w:pPr>
        <w:widowControl/>
        <w:suppressAutoHyphens w:val="0"/>
        <w:autoSpaceDN/>
        <w:spacing w:line="276" w:lineRule="auto"/>
        <w:ind w:right="48"/>
        <w:textAlignment w:val="auto"/>
        <w:rPr>
          <w:rFonts w:ascii="Verdana" w:eastAsia="Andale Sans UI" w:hAnsi="Verdana" w:cs="Arial"/>
          <w:color w:val="000000" w:themeColor="text1"/>
        </w:rPr>
      </w:pPr>
    </w:p>
    <w:p w14:paraId="573D410B" w14:textId="379F36B4" w:rsidR="00EF1E32" w:rsidRPr="00F10EE3" w:rsidRDefault="00040E62" w:rsidP="00A26437">
      <w:pPr>
        <w:pStyle w:val="Ttulo1"/>
        <w:spacing w:before="0" w:line="276" w:lineRule="auto"/>
        <w:ind w:right="45"/>
        <w:jc w:val="center"/>
        <w:rPr>
          <w:rFonts w:ascii="Verdana" w:hAnsi="Verdana" w:cs="Arial"/>
          <w:b/>
          <w:bCs/>
          <w:color w:val="000000" w:themeColor="text1"/>
          <w:sz w:val="20"/>
          <w:szCs w:val="20"/>
        </w:rPr>
      </w:pPr>
      <w:bookmarkStart w:id="39" w:name="_1fob9te" w:colFirst="0" w:colLast="0"/>
      <w:bookmarkStart w:id="40" w:name="_Toc233798631"/>
      <w:bookmarkEnd w:id="39"/>
      <w:r w:rsidRPr="00F10EE3">
        <w:rPr>
          <w:rFonts w:ascii="Verdana" w:hAnsi="Verdana" w:cs="Arial"/>
          <w:b/>
          <w:bCs/>
          <w:color w:val="000000" w:themeColor="text1"/>
          <w:sz w:val="20"/>
          <w:szCs w:val="20"/>
        </w:rPr>
        <w:lastRenderedPageBreak/>
        <w:t>FORMATO 1</w:t>
      </w:r>
      <w:r w:rsidR="002B4A5E">
        <w:rPr>
          <w:rFonts w:ascii="Verdana" w:hAnsi="Verdana" w:cs="Arial"/>
          <w:b/>
          <w:bCs/>
          <w:color w:val="000000" w:themeColor="text1"/>
          <w:sz w:val="20"/>
          <w:szCs w:val="20"/>
        </w:rPr>
        <w:t>3</w:t>
      </w:r>
      <w:bookmarkEnd w:id="40"/>
    </w:p>
    <w:p w14:paraId="72EBF12B" w14:textId="77777777" w:rsidR="00EF1E32" w:rsidRPr="00F10EE3" w:rsidRDefault="00EF1E32" w:rsidP="007A49FA">
      <w:pPr>
        <w:pStyle w:val="Ttulo2"/>
        <w:jc w:val="center"/>
        <w:rPr>
          <w:rFonts w:ascii="Verdana" w:hAnsi="Verdana" w:cs="Arial"/>
          <w:b/>
          <w:bCs/>
          <w:color w:val="000000" w:themeColor="text1"/>
          <w:sz w:val="20"/>
          <w:szCs w:val="20"/>
        </w:rPr>
      </w:pPr>
      <w:bookmarkStart w:id="41" w:name="_Toc430082024"/>
      <w:bookmarkStart w:id="42" w:name="_Toc446049418"/>
      <w:bookmarkStart w:id="43" w:name="_Toc488933347"/>
      <w:bookmarkStart w:id="44" w:name="_Toc233798632"/>
      <w:r w:rsidRPr="00F10EE3">
        <w:rPr>
          <w:rFonts w:ascii="Verdana" w:hAnsi="Verdana" w:cs="Arial"/>
          <w:b/>
          <w:bCs/>
          <w:color w:val="000000" w:themeColor="text1"/>
          <w:sz w:val="20"/>
          <w:szCs w:val="20"/>
        </w:rPr>
        <w:t>DECLARACIÓN JURAMENTADA ARTÍCULO 9 LEY 828 DE 2006 (PERSONAS NATURALES)</w:t>
      </w:r>
      <w:bookmarkEnd w:id="41"/>
      <w:bookmarkEnd w:id="42"/>
      <w:bookmarkEnd w:id="43"/>
      <w:bookmarkEnd w:id="44"/>
    </w:p>
    <w:p w14:paraId="608FF7C7" w14:textId="77777777" w:rsidR="00EF1E32" w:rsidRPr="00F10EE3" w:rsidRDefault="00EF1E32" w:rsidP="00EF1E32">
      <w:pPr>
        <w:pStyle w:val="Sinespaciado"/>
        <w:spacing w:line="276" w:lineRule="auto"/>
        <w:ind w:right="48"/>
        <w:rPr>
          <w:rFonts w:ascii="Verdana" w:hAnsi="Verdana"/>
          <w:color w:val="000000" w:themeColor="text1"/>
          <w:sz w:val="20"/>
          <w:szCs w:val="20"/>
        </w:rPr>
      </w:pPr>
    </w:p>
    <w:p w14:paraId="0E21828F" w14:textId="77777777" w:rsidR="00EF1E32" w:rsidRPr="00F10EE3" w:rsidRDefault="00EF1E32" w:rsidP="00EF1E32">
      <w:pPr>
        <w:pStyle w:val="Sinespaciado"/>
        <w:spacing w:line="276" w:lineRule="auto"/>
        <w:ind w:right="48"/>
        <w:rPr>
          <w:rFonts w:ascii="Verdana" w:hAnsi="Verdana"/>
          <w:color w:val="000000" w:themeColor="text1"/>
          <w:sz w:val="20"/>
          <w:szCs w:val="20"/>
        </w:rPr>
      </w:pPr>
    </w:p>
    <w:p w14:paraId="369A65B1" w14:textId="77777777" w:rsidR="00EF1E32" w:rsidRPr="00F10EE3" w:rsidRDefault="00EF1E32" w:rsidP="00EF1E32">
      <w:pPr>
        <w:pStyle w:val="Sinespaciado"/>
        <w:spacing w:line="276" w:lineRule="auto"/>
        <w:ind w:right="48"/>
        <w:jc w:val="both"/>
        <w:rPr>
          <w:rFonts w:ascii="Verdana" w:hAnsi="Verdana"/>
          <w:color w:val="000000" w:themeColor="text1"/>
          <w:sz w:val="20"/>
          <w:szCs w:val="20"/>
        </w:rPr>
      </w:pPr>
      <w:r w:rsidRPr="00F10EE3">
        <w:rPr>
          <w:rFonts w:ascii="Verdana" w:hAnsi="Verdana"/>
          <w:color w:val="000000" w:themeColor="text1"/>
          <w:sz w:val="20"/>
          <w:szCs w:val="20"/>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Servicio Nacional de Aprendizaje y </w:t>
      </w:r>
      <w:r w:rsidRPr="00F10EE3">
        <w:rPr>
          <w:rFonts w:ascii="Verdana" w:hAnsi="Verdana"/>
          <w:color w:val="000000" w:themeColor="text1"/>
          <w:sz w:val="20"/>
          <w:szCs w:val="20"/>
          <w:shd w:val="clear" w:color="auto" w:fill="FFFFFF"/>
        </w:rPr>
        <w:t>autor retención en la fuente a título del impuesto sobre la renta y complementario</w:t>
      </w:r>
      <w:r w:rsidRPr="00F10EE3">
        <w:rPr>
          <w:rFonts w:ascii="Verdana" w:hAnsi="Verdana"/>
          <w:color w:val="000000" w:themeColor="text1"/>
          <w:sz w:val="20"/>
          <w:szCs w:val="20"/>
        </w:rPr>
        <w:t xml:space="preserve">, </w:t>
      </w:r>
      <w:r w:rsidRPr="00F10EE3">
        <w:rPr>
          <w:rFonts w:ascii="Verdana" w:hAnsi="Verdana"/>
          <w:i/>
          <w:iCs/>
          <w:color w:val="000000" w:themeColor="text1"/>
          <w:sz w:val="20"/>
          <w:szCs w:val="20"/>
        </w:rPr>
        <w:t>(Articulo 125 Ley 1819 de 2016</w:t>
      </w:r>
      <w:r w:rsidRPr="00F10EE3">
        <w:rPr>
          <w:rFonts w:ascii="Verdana" w:hAnsi="Verdana"/>
          <w:iCs/>
          <w:color w:val="000000" w:themeColor="text1"/>
          <w:sz w:val="20"/>
          <w:szCs w:val="20"/>
        </w:rPr>
        <w:t xml:space="preserve">),  </w:t>
      </w:r>
      <w:r w:rsidRPr="00F10EE3">
        <w:rPr>
          <w:rFonts w:ascii="Verdana" w:hAnsi="Verdana"/>
          <w:color w:val="000000" w:themeColor="text1"/>
          <w:sz w:val="20"/>
          <w:szCs w:val="20"/>
        </w:rPr>
        <w:t xml:space="preserve">cuando a ello hubiere lugar, pagados por la compañía durante los últimos </w:t>
      </w:r>
      <w:r w:rsidRPr="00F10EE3">
        <w:rPr>
          <w:rFonts w:ascii="Verdana" w:hAnsi="Verdana"/>
          <w:bCs/>
          <w:iCs/>
          <w:color w:val="000000" w:themeColor="text1"/>
          <w:sz w:val="20"/>
          <w:szCs w:val="20"/>
        </w:rPr>
        <w:t>seis (6) meses del calendario que legalmente sean exigibles en la fecha de cierre del proceso</w:t>
      </w:r>
      <w:r w:rsidRPr="00F10EE3">
        <w:rPr>
          <w:rFonts w:ascii="Verdana" w:hAnsi="Verdana"/>
          <w:color w:val="000000" w:themeColor="text1"/>
          <w:sz w:val="20"/>
          <w:szCs w:val="20"/>
        </w:rPr>
        <w:t>. Lo anterior, en cumplimiento de lo dispuesto en el artículo 50 de la Ley 789 de 2002.</w:t>
      </w:r>
    </w:p>
    <w:p w14:paraId="5C3C048D" w14:textId="77777777" w:rsidR="00EF1E32" w:rsidRPr="00F10EE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0587797B" w14:textId="77777777" w:rsidR="00EF1E32" w:rsidRPr="00F10EE3" w:rsidRDefault="00EF1E32" w:rsidP="00EF1E32">
      <w:pPr>
        <w:pStyle w:val="Sinespaciado"/>
        <w:spacing w:line="276" w:lineRule="auto"/>
        <w:ind w:right="48"/>
        <w:jc w:val="both"/>
        <w:rPr>
          <w:rFonts w:ascii="Verdana" w:eastAsia="Times New Roman" w:hAnsi="Verdana"/>
          <w:color w:val="000000" w:themeColor="text1"/>
          <w:sz w:val="20"/>
          <w:szCs w:val="20"/>
          <w:lang w:val="es-CO"/>
        </w:rPr>
      </w:pPr>
      <w:r w:rsidRPr="00F10EE3">
        <w:rPr>
          <w:rFonts w:ascii="Verdana" w:eastAsia="Times New Roman" w:hAnsi="Verdana"/>
          <w:color w:val="000000" w:themeColor="text1"/>
          <w:sz w:val="20"/>
          <w:szCs w:val="20"/>
          <w:lang w:val="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94C1882" w14:textId="77777777" w:rsidR="00EF1E32" w:rsidRPr="00F10EE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37550F3D" w14:textId="77777777" w:rsidR="00EF1E32" w:rsidRPr="00F10EE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55367319" w14:textId="77777777" w:rsidR="00EF1E32" w:rsidRPr="00F10EE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24EA5B0D" w14:textId="77777777" w:rsidR="00EF1E32" w:rsidRPr="00F10EE3" w:rsidRDefault="00EF1E32" w:rsidP="00EF1E32">
      <w:pPr>
        <w:pStyle w:val="Sinespaciado"/>
        <w:spacing w:line="276" w:lineRule="auto"/>
        <w:ind w:right="48"/>
        <w:jc w:val="both"/>
        <w:rPr>
          <w:rFonts w:ascii="Verdana" w:eastAsia="Times New Roman" w:hAnsi="Verdana"/>
          <w:color w:val="000000" w:themeColor="text1"/>
          <w:sz w:val="20"/>
          <w:szCs w:val="20"/>
          <w:lang w:val="es-CO"/>
        </w:rPr>
      </w:pPr>
      <w:r w:rsidRPr="00F10EE3">
        <w:rPr>
          <w:rFonts w:ascii="Verdana" w:eastAsia="Times New Roman" w:hAnsi="Verdana"/>
          <w:color w:val="000000" w:themeColor="text1"/>
          <w:sz w:val="20"/>
          <w:szCs w:val="20"/>
          <w:lang w:val="es-CO"/>
        </w:rPr>
        <w:t>FIRMA -----------------------------------------------------------</w:t>
      </w:r>
    </w:p>
    <w:p w14:paraId="4DB3DAD0" w14:textId="77777777" w:rsidR="00EF1E32" w:rsidRPr="00F10EE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07DE3648" w14:textId="77777777" w:rsidR="00EF1E32" w:rsidRPr="00F10EE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72D51E07" w14:textId="77777777" w:rsidR="00EF1E32" w:rsidRPr="00F10EE3" w:rsidRDefault="00EF1E32" w:rsidP="00EF1E32">
      <w:pPr>
        <w:pStyle w:val="Sinespaciado"/>
        <w:spacing w:line="276" w:lineRule="auto"/>
        <w:ind w:right="48"/>
        <w:jc w:val="both"/>
        <w:rPr>
          <w:rFonts w:ascii="Verdana" w:eastAsia="Times New Roman" w:hAnsi="Verdana"/>
          <w:color w:val="000000" w:themeColor="text1"/>
          <w:sz w:val="20"/>
          <w:szCs w:val="20"/>
          <w:lang w:val="es-CO"/>
        </w:rPr>
      </w:pPr>
      <w:r w:rsidRPr="00F10EE3">
        <w:rPr>
          <w:rFonts w:ascii="Verdana" w:eastAsia="Times New Roman" w:hAnsi="Verdana"/>
          <w:color w:val="000000" w:themeColor="text1"/>
          <w:sz w:val="20"/>
          <w:szCs w:val="20"/>
          <w:lang w:val="es-CO"/>
        </w:rPr>
        <w:t>NOMBRE DE QUIEN DECLARA ________________________________</w:t>
      </w:r>
    </w:p>
    <w:p w14:paraId="74EDE362" w14:textId="77777777" w:rsidR="00EF1E32" w:rsidRPr="00F10EE3" w:rsidRDefault="00EF1E32" w:rsidP="00EF1E32">
      <w:pPr>
        <w:pStyle w:val="Sinespaciado"/>
        <w:spacing w:line="276" w:lineRule="auto"/>
        <w:ind w:right="48"/>
        <w:jc w:val="both"/>
        <w:rPr>
          <w:rFonts w:ascii="Verdana" w:eastAsia="Times New Roman" w:hAnsi="Verdana"/>
          <w:color w:val="000000" w:themeColor="text1"/>
          <w:sz w:val="20"/>
          <w:szCs w:val="20"/>
          <w:lang w:val="es-CO"/>
        </w:rPr>
      </w:pPr>
    </w:p>
    <w:p w14:paraId="653915B8" w14:textId="77777777" w:rsidR="00EF1E32" w:rsidRPr="00F10EE3" w:rsidRDefault="00EF1E32" w:rsidP="00EF1E32">
      <w:pPr>
        <w:spacing w:line="276" w:lineRule="auto"/>
        <w:ind w:right="48"/>
        <w:jc w:val="center"/>
        <w:rPr>
          <w:rFonts w:ascii="Verdana" w:eastAsia="Andale Sans UI" w:hAnsi="Verdana" w:cs="Arial"/>
          <w:color w:val="000000" w:themeColor="text1"/>
        </w:rPr>
      </w:pPr>
    </w:p>
    <w:p w14:paraId="5A031C11" w14:textId="77777777" w:rsidR="00EF1E32" w:rsidRPr="00F10EE3" w:rsidRDefault="00EF1E32" w:rsidP="00EF1E32">
      <w:pPr>
        <w:tabs>
          <w:tab w:val="left" w:pos="914"/>
        </w:tabs>
        <w:spacing w:line="276" w:lineRule="auto"/>
        <w:ind w:right="48"/>
        <w:jc w:val="both"/>
        <w:rPr>
          <w:rFonts w:ascii="Verdana" w:eastAsia="Arial" w:hAnsi="Verdana" w:cs="Arial"/>
          <w:b/>
          <w:color w:val="000000" w:themeColor="text1"/>
        </w:rPr>
      </w:pPr>
    </w:p>
    <w:p w14:paraId="58D9E1AF" w14:textId="77777777" w:rsidR="00DE17FA" w:rsidRPr="00F10EE3" w:rsidRDefault="00DE17FA">
      <w:pPr>
        <w:rPr>
          <w:rFonts w:ascii="Verdana" w:hAnsi="Verdana" w:cs="Arial"/>
          <w:color w:val="000000" w:themeColor="text1"/>
        </w:rPr>
      </w:pPr>
    </w:p>
    <w:p w14:paraId="44BEED59" w14:textId="77777777" w:rsidR="008332D3" w:rsidRPr="00F10EE3" w:rsidRDefault="008332D3">
      <w:pPr>
        <w:rPr>
          <w:rFonts w:ascii="Verdana" w:hAnsi="Verdana" w:cs="Arial"/>
          <w:color w:val="000000" w:themeColor="text1"/>
        </w:rPr>
      </w:pPr>
    </w:p>
    <w:p w14:paraId="2193C118" w14:textId="77777777" w:rsidR="008332D3" w:rsidRPr="00F10EE3" w:rsidRDefault="008332D3">
      <w:pPr>
        <w:rPr>
          <w:rFonts w:ascii="Verdana" w:hAnsi="Verdana" w:cs="Arial"/>
          <w:color w:val="000000" w:themeColor="text1"/>
        </w:rPr>
      </w:pPr>
    </w:p>
    <w:p w14:paraId="511A230B" w14:textId="77777777" w:rsidR="008332D3" w:rsidRPr="00F10EE3" w:rsidRDefault="008332D3">
      <w:pPr>
        <w:rPr>
          <w:rFonts w:ascii="Verdana" w:hAnsi="Verdana" w:cs="Arial"/>
          <w:color w:val="000000" w:themeColor="text1"/>
        </w:rPr>
      </w:pPr>
    </w:p>
    <w:p w14:paraId="3047F7A5" w14:textId="77777777" w:rsidR="008332D3" w:rsidRPr="00F10EE3" w:rsidRDefault="008332D3">
      <w:pPr>
        <w:rPr>
          <w:rFonts w:ascii="Verdana" w:hAnsi="Verdana" w:cs="Arial"/>
          <w:color w:val="000000" w:themeColor="text1"/>
        </w:rPr>
      </w:pPr>
    </w:p>
    <w:p w14:paraId="37D37690" w14:textId="77777777" w:rsidR="0081292A" w:rsidRPr="00F10EE3" w:rsidRDefault="0081292A">
      <w:pPr>
        <w:rPr>
          <w:rFonts w:ascii="Verdana" w:hAnsi="Verdana" w:cs="Arial"/>
          <w:color w:val="000000" w:themeColor="text1"/>
        </w:rPr>
      </w:pPr>
    </w:p>
    <w:p w14:paraId="0EC97475" w14:textId="77777777" w:rsidR="0081292A" w:rsidRPr="00F10EE3" w:rsidRDefault="0081292A">
      <w:pPr>
        <w:rPr>
          <w:rFonts w:ascii="Verdana" w:hAnsi="Verdana" w:cs="Arial"/>
          <w:color w:val="000000" w:themeColor="text1"/>
        </w:rPr>
      </w:pPr>
    </w:p>
    <w:p w14:paraId="557AC973" w14:textId="77777777" w:rsidR="0081292A" w:rsidRPr="00F10EE3" w:rsidRDefault="0081292A">
      <w:pPr>
        <w:rPr>
          <w:rFonts w:ascii="Verdana" w:hAnsi="Verdana" w:cs="Arial"/>
          <w:color w:val="000000" w:themeColor="text1"/>
        </w:rPr>
      </w:pPr>
    </w:p>
    <w:p w14:paraId="5A6E8F25" w14:textId="77777777" w:rsidR="008332D3" w:rsidRPr="00F10EE3" w:rsidRDefault="008332D3">
      <w:pPr>
        <w:rPr>
          <w:rFonts w:ascii="Verdana" w:hAnsi="Verdana" w:cs="Arial"/>
          <w:color w:val="000000" w:themeColor="text1"/>
        </w:rPr>
      </w:pPr>
    </w:p>
    <w:p w14:paraId="7C6D9C1A" w14:textId="77777777" w:rsidR="008332D3" w:rsidRPr="00F10EE3" w:rsidRDefault="008332D3">
      <w:pPr>
        <w:rPr>
          <w:rFonts w:ascii="Verdana" w:hAnsi="Verdana" w:cs="Arial"/>
          <w:color w:val="000000" w:themeColor="text1"/>
        </w:rPr>
      </w:pPr>
    </w:p>
    <w:p w14:paraId="73B9281A" w14:textId="77777777" w:rsidR="008332D3" w:rsidRPr="00F10EE3" w:rsidRDefault="008332D3">
      <w:pPr>
        <w:rPr>
          <w:rFonts w:ascii="Verdana" w:hAnsi="Verdana" w:cs="Arial"/>
          <w:color w:val="000000" w:themeColor="text1"/>
        </w:rPr>
      </w:pPr>
    </w:p>
    <w:p w14:paraId="4761CCD8" w14:textId="77777777" w:rsidR="008332D3" w:rsidRPr="00F10EE3" w:rsidRDefault="008332D3" w:rsidP="008332D3">
      <w:pPr>
        <w:spacing w:line="276" w:lineRule="auto"/>
        <w:ind w:right="48"/>
        <w:rPr>
          <w:rFonts w:ascii="Verdana" w:eastAsia="Arial" w:hAnsi="Verdana" w:cs="Arial"/>
          <w:b/>
          <w:color w:val="000000" w:themeColor="text1"/>
        </w:rPr>
      </w:pPr>
    </w:p>
    <w:p w14:paraId="0DFC6878" w14:textId="7202726D" w:rsidR="008332D3" w:rsidRPr="00F10EE3" w:rsidRDefault="008332D3" w:rsidP="00333DE0">
      <w:pPr>
        <w:pStyle w:val="Ttulo1"/>
        <w:jc w:val="center"/>
        <w:rPr>
          <w:rFonts w:ascii="Verdana" w:hAnsi="Verdana" w:cs="Arial"/>
          <w:b/>
          <w:bCs/>
          <w:color w:val="000000" w:themeColor="text1"/>
          <w:sz w:val="20"/>
          <w:szCs w:val="20"/>
        </w:rPr>
      </w:pPr>
      <w:bookmarkStart w:id="45" w:name="_Toc233798633"/>
      <w:r w:rsidRPr="00F10EE3">
        <w:rPr>
          <w:rFonts w:ascii="Verdana" w:hAnsi="Verdana" w:cs="Arial"/>
          <w:b/>
          <w:bCs/>
          <w:color w:val="000000" w:themeColor="text1"/>
          <w:sz w:val="20"/>
          <w:szCs w:val="20"/>
        </w:rPr>
        <w:lastRenderedPageBreak/>
        <w:t>ANEXO 1</w:t>
      </w:r>
      <w:r w:rsidR="002B4A5E">
        <w:rPr>
          <w:rFonts w:ascii="Verdana" w:hAnsi="Verdana" w:cs="Arial"/>
          <w:b/>
          <w:bCs/>
          <w:color w:val="000000" w:themeColor="text1"/>
          <w:sz w:val="20"/>
          <w:szCs w:val="20"/>
        </w:rPr>
        <w:t>4</w:t>
      </w:r>
      <w:bookmarkEnd w:id="45"/>
    </w:p>
    <w:p w14:paraId="05F41677" w14:textId="77777777" w:rsidR="00126E99" w:rsidRPr="00F10EE3" w:rsidRDefault="008332D3" w:rsidP="00126E99">
      <w:pPr>
        <w:pStyle w:val="Ttulo2"/>
        <w:jc w:val="center"/>
        <w:rPr>
          <w:rFonts w:ascii="Verdana" w:hAnsi="Verdana" w:cs="Arial"/>
          <w:b/>
          <w:bCs/>
          <w:color w:val="000000" w:themeColor="text1"/>
          <w:sz w:val="20"/>
          <w:szCs w:val="20"/>
        </w:rPr>
      </w:pPr>
      <w:bookmarkStart w:id="46" w:name="_Toc233798634"/>
      <w:r w:rsidRPr="00F10EE3">
        <w:rPr>
          <w:rFonts w:ascii="Verdana" w:hAnsi="Verdana" w:cs="Arial"/>
          <w:b/>
          <w:bCs/>
          <w:color w:val="000000" w:themeColor="text1"/>
          <w:sz w:val="20"/>
          <w:szCs w:val="20"/>
        </w:rPr>
        <w:t>ACREDITACIÓN – CRITERIOS DE DESEMPATE (Ley 2069 de 2020)</w:t>
      </w:r>
      <w:bookmarkEnd w:id="46"/>
      <w:r w:rsidR="00126E99" w:rsidRPr="00F10EE3">
        <w:rPr>
          <w:rFonts w:ascii="Verdana" w:hAnsi="Verdana" w:cs="Arial"/>
          <w:b/>
          <w:bCs/>
          <w:color w:val="000000" w:themeColor="text1"/>
          <w:sz w:val="20"/>
          <w:szCs w:val="20"/>
        </w:rPr>
        <w:t xml:space="preserve"> </w:t>
      </w:r>
    </w:p>
    <w:p w14:paraId="27406996" w14:textId="354728C6" w:rsidR="008332D3" w:rsidRPr="00F10EE3" w:rsidRDefault="00126E99" w:rsidP="00126E99">
      <w:pPr>
        <w:pStyle w:val="Ttulo2"/>
        <w:jc w:val="center"/>
        <w:rPr>
          <w:rFonts w:ascii="Verdana" w:hAnsi="Verdana" w:cs="Arial"/>
          <w:bCs/>
          <w:color w:val="000000" w:themeColor="text1"/>
          <w:sz w:val="20"/>
          <w:szCs w:val="20"/>
        </w:rPr>
      </w:pPr>
      <w:bookmarkStart w:id="47" w:name="_Toc233798635"/>
      <w:r w:rsidRPr="00F10EE3">
        <w:rPr>
          <w:rFonts w:ascii="Verdana" w:hAnsi="Verdana" w:cs="Arial"/>
          <w:bCs/>
          <w:color w:val="000000" w:themeColor="text1"/>
          <w:sz w:val="20"/>
          <w:szCs w:val="20"/>
        </w:rPr>
        <w:t>(CUANDO APLIQUE)</w:t>
      </w:r>
      <w:bookmarkEnd w:id="47"/>
    </w:p>
    <w:p w14:paraId="6D5E1168" w14:textId="77777777" w:rsidR="00126E99" w:rsidRPr="00F10EE3" w:rsidRDefault="00126E99" w:rsidP="00126E99">
      <w:pPr>
        <w:rPr>
          <w:rFonts w:ascii="Verdana" w:hAnsi="Verdana"/>
        </w:rPr>
      </w:pPr>
    </w:p>
    <w:p w14:paraId="6D1F567D" w14:textId="77777777" w:rsidR="008332D3" w:rsidRPr="00F10EE3" w:rsidRDefault="008332D3" w:rsidP="008332D3">
      <w:pPr>
        <w:spacing w:line="276" w:lineRule="auto"/>
        <w:ind w:right="48"/>
        <w:jc w:val="center"/>
        <w:rPr>
          <w:rFonts w:ascii="Verdana" w:eastAsia="Arial" w:hAnsi="Verdana" w:cs="Arial"/>
          <w:b/>
          <w:color w:val="000000" w:themeColor="text1"/>
        </w:rPr>
      </w:pPr>
      <w:r w:rsidRPr="00F10EE3">
        <w:rPr>
          <w:rFonts w:ascii="Verdana" w:eastAsia="Arial" w:hAnsi="Verdana" w:cs="Arial"/>
          <w:b/>
          <w:color w:val="000000" w:themeColor="text1"/>
        </w:rPr>
        <w:t xml:space="preserve"> </w:t>
      </w:r>
    </w:p>
    <w:p w14:paraId="6645DFAF" w14:textId="77777777" w:rsidR="008332D3" w:rsidRPr="00F10EE3" w:rsidRDefault="008332D3" w:rsidP="008332D3">
      <w:pPr>
        <w:spacing w:line="276" w:lineRule="auto"/>
        <w:ind w:right="48"/>
        <w:jc w:val="center"/>
        <w:rPr>
          <w:rFonts w:ascii="Verdana" w:eastAsia="Arial" w:hAnsi="Verdana" w:cs="Arial"/>
          <w:b/>
          <w:color w:val="000000" w:themeColor="text1"/>
        </w:rPr>
      </w:pPr>
      <w:r w:rsidRPr="00F10EE3">
        <w:rPr>
          <w:rFonts w:ascii="Verdana" w:eastAsia="Arial" w:hAnsi="Verdana" w:cs="Arial"/>
          <w:b/>
          <w:color w:val="000000" w:themeColor="text1"/>
        </w:rPr>
        <w:t xml:space="preserve"> </w:t>
      </w:r>
    </w:p>
    <w:p w14:paraId="21A33A88" w14:textId="74348143" w:rsidR="008332D3" w:rsidRPr="00F10EE3" w:rsidRDefault="008332D3" w:rsidP="008332D3">
      <w:pPr>
        <w:spacing w:line="276" w:lineRule="auto"/>
        <w:ind w:right="48"/>
        <w:jc w:val="both"/>
        <w:rPr>
          <w:rFonts w:ascii="Verdana" w:eastAsia="Arial" w:hAnsi="Verdana" w:cs="Arial"/>
          <w:color w:val="000000" w:themeColor="text1"/>
        </w:rPr>
      </w:pPr>
      <w:r w:rsidRPr="00F10EE3">
        <w:rPr>
          <w:rFonts w:ascii="Verdana" w:eastAsia="Arial" w:hAnsi="Verdana" w:cs="Arial"/>
          <w:b/>
          <w:color w:val="000000" w:themeColor="text1"/>
        </w:rPr>
        <w:t>Nota:</w:t>
      </w:r>
      <w:r w:rsidRPr="00F10EE3">
        <w:rPr>
          <w:rFonts w:ascii="Verdana" w:eastAsia="Arial" w:hAnsi="Verdana" w:cs="Arial"/>
          <w:color w:val="000000" w:themeColor="text1"/>
        </w:rPr>
        <w:t xml:space="preserve"> El proponente para acreditar cualquiera de los factores de desempate establecidos en la Ley 2069 de 2020, deberá desplazarse al Numeral 1.12 del presente pliego, donde se establecieron las pautas necesarias para dar cumplimiento a lo señalado.</w:t>
      </w:r>
    </w:p>
    <w:p w14:paraId="1553B2C5" w14:textId="70FA2018" w:rsidR="00856F9E" w:rsidRDefault="00856F9E" w:rsidP="00856F9E">
      <w:pPr>
        <w:pBdr>
          <w:top w:val="nil"/>
          <w:left w:val="nil"/>
          <w:bottom w:val="nil"/>
          <w:right w:val="nil"/>
          <w:between w:val="nil"/>
        </w:pBdr>
        <w:spacing w:line="276" w:lineRule="auto"/>
        <w:ind w:right="48"/>
        <w:rPr>
          <w:rFonts w:ascii="Verdana" w:eastAsia="Arial" w:hAnsi="Verdana" w:cs="Arial"/>
          <w:color w:val="000000"/>
        </w:rPr>
      </w:pPr>
    </w:p>
    <w:p w14:paraId="46AE3806" w14:textId="15435FAB"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54B9F325" w14:textId="222451FF"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666A57EF" w14:textId="377E0966"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793B596E" w14:textId="7EBA93E2"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56C82F33" w14:textId="78951A4E"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0B1F179A" w14:textId="5D436495"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7D7683B0" w14:textId="6A4D99FA"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3E18F58B" w14:textId="71932AE2"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35E126E6" w14:textId="1D9BC8DC"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7C75690C" w14:textId="2BDAF710"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0A44FA81" w14:textId="5264F875"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069C734E" w14:textId="7752EC41"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433E83DB" w14:textId="510C49BE"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5F75E50C" w14:textId="4FBD3E9A"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2A178612" w14:textId="7A7EF7FF"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73FCFAD4" w14:textId="1951CEE5"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727AEEBF" w14:textId="4043CF19"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046CCBDA" w14:textId="0BD54703"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1011E714" w14:textId="44075F0C"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69D6156A" w14:textId="29E22C11"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64C15CEB" w14:textId="7B8DF7E3"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106BBAE0" w14:textId="6F28EEDA"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10600EE5" w14:textId="62963082"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36CFD0D5" w14:textId="79018CC3"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4B821D82" w14:textId="40E8A3BA"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37DDFA60" w14:textId="1A85A09F" w:rsidR="00E00AA1"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5DA5A2E6" w14:textId="36673F40" w:rsidR="00E00AA1" w:rsidRPr="00F10EE3" w:rsidRDefault="00E00AA1" w:rsidP="00856F9E">
      <w:pPr>
        <w:pBdr>
          <w:top w:val="nil"/>
          <w:left w:val="nil"/>
          <w:bottom w:val="nil"/>
          <w:right w:val="nil"/>
          <w:between w:val="nil"/>
        </w:pBdr>
        <w:spacing w:line="276" w:lineRule="auto"/>
        <w:ind w:right="48"/>
        <w:rPr>
          <w:rFonts w:ascii="Verdana" w:eastAsia="Arial" w:hAnsi="Verdana" w:cs="Arial"/>
          <w:color w:val="000000"/>
        </w:rPr>
      </w:pPr>
    </w:p>
    <w:p w14:paraId="1D755F40" w14:textId="62ECB409" w:rsidR="00466607" w:rsidRPr="00F10EE3" w:rsidRDefault="00856F9E" w:rsidP="00686156">
      <w:pPr>
        <w:pStyle w:val="Ttulo2"/>
        <w:jc w:val="center"/>
        <w:rPr>
          <w:rFonts w:ascii="Verdana" w:hAnsi="Verdana"/>
          <w:b/>
          <w:bCs/>
          <w:color w:val="000000" w:themeColor="text1"/>
          <w:sz w:val="20"/>
          <w:szCs w:val="20"/>
        </w:rPr>
      </w:pPr>
      <w:bookmarkStart w:id="48" w:name="_heading=h.tyz4uhf8nciq" w:colFirst="0" w:colLast="0"/>
      <w:bookmarkStart w:id="49" w:name="_Toc233798636"/>
      <w:bookmarkEnd w:id="48"/>
      <w:r w:rsidRPr="00F10EE3">
        <w:rPr>
          <w:rFonts w:ascii="Verdana" w:hAnsi="Verdana"/>
          <w:b/>
          <w:bCs/>
          <w:color w:val="000000" w:themeColor="text1"/>
          <w:sz w:val="20"/>
          <w:szCs w:val="20"/>
        </w:rPr>
        <w:lastRenderedPageBreak/>
        <w:t xml:space="preserve">FORMATO </w:t>
      </w:r>
      <w:r w:rsidR="00725D29" w:rsidRPr="00F10EE3">
        <w:rPr>
          <w:rFonts w:ascii="Verdana" w:hAnsi="Verdana"/>
          <w:b/>
          <w:bCs/>
          <w:color w:val="000000" w:themeColor="text1"/>
          <w:sz w:val="20"/>
          <w:szCs w:val="20"/>
        </w:rPr>
        <w:t>1</w:t>
      </w:r>
      <w:r w:rsidR="002B4A5E">
        <w:rPr>
          <w:rFonts w:ascii="Verdana" w:hAnsi="Verdana"/>
          <w:b/>
          <w:bCs/>
          <w:color w:val="000000" w:themeColor="text1"/>
          <w:sz w:val="20"/>
          <w:szCs w:val="20"/>
        </w:rPr>
        <w:t>4</w:t>
      </w:r>
      <w:r w:rsidR="00725D29" w:rsidRPr="00F10EE3">
        <w:rPr>
          <w:rFonts w:ascii="Verdana" w:hAnsi="Verdana"/>
          <w:b/>
          <w:bCs/>
          <w:color w:val="000000" w:themeColor="text1"/>
          <w:sz w:val="20"/>
          <w:szCs w:val="20"/>
        </w:rPr>
        <w:t>.</w:t>
      </w:r>
      <w:r w:rsidRPr="00F10EE3">
        <w:rPr>
          <w:rFonts w:ascii="Verdana" w:hAnsi="Verdana"/>
          <w:b/>
          <w:bCs/>
          <w:color w:val="000000" w:themeColor="text1"/>
          <w:sz w:val="20"/>
          <w:szCs w:val="20"/>
        </w:rPr>
        <w:t>1</w:t>
      </w:r>
      <w:bookmarkEnd w:id="49"/>
    </w:p>
    <w:p w14:paraId="6076ED1D" w14:textId="091239E9" w:rsidR="00856F9E" w:rsidRPr="00F10EE3" w:rsidRDefault="00856F9E" w:rsidP="00686156">
      <w:pPr>
        <w:pStyle w:val="Ttulo3"/>
        <w:jc w:val="center"/>
        <w:rPr>
          <w:rFonts w:ascii="Verdana" w:hAnsi="Verdana"/>
          <w:color w:val="000000" w:themeColor="text1"/>
          <w:sz w:val="20"/>
          <w:szCs w:val="20"/>
        </w:rPr>
      </w:pPr>
      <w:bookmarkStart w:id="50" w:name="_Toc233798637"/>
      <w:r w:rsidRPr="00F10EE3">
        <w:rPr>
          <w:rFonts w:ascii="Verdana" w:hAnsi="Verdana"/>
          <w:color w:val="000000" w:themeColor="text1"/>
          <w:sz w:val="20"/>
          <w:szCs w:val="20"/>
        </w:rPr>
        <w:t>APOYO A LA INDUSTRIA NACIONAL</w:t>
      </w:r>
      <w:bookmarkEnd w:id="50"/>
    </w:p>
    <w:p w14:paraId="4D735B2F"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color w:val="000000"/>
        </w:rPr>
      </w:pPr>
    </w:p>
    <w:p w14:paraId="5D7DF842"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b/>
          <w:color w:val="000000"/>
        </w:rPr>
      </w:pPr>
      <w:r w:rsidRPr="00F10EE3">
        <w:rPr>
          <w:rFonts w:ascii="Verdana" w:eastAsia="Arial" w:hAnsi="Verdana" w:cs="Arial"/>
          <w:b/>
          <w:color w:val="000000"/>
        </w:rPr>
        <w:t>OFERENTE: ___________________</w:t>
      </w:r>
    </w:p>
    <w:p w14:paraId="44A9E22E"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b/>
          <w:color w:val="000000"/>
        </w:rPr>
      </w:pPr>
    </w:p>
    <w:p w14:paraId="4456CF42"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b/>
          <w:color w:val="000000"/>
        </w:rPr>
      </w:pPr>
    </w:p>
    <w:p w14:paraId="5159FAEE"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color w:val="000000"/>
        </w:rPr>
      </w:pPr>
      <w:r w:rsidRPr="00F10EE3">
        <w:rPr>
          <w:rFonts w:ascii="Verdana" w:eastAsia="Arial" w:hAnsi="Verdana" w:cs="Arial"/>
          <w:b/>
          <w:color w:val="000000"/>
        </w:rPr>
        <w:t xml:space="preserve">Yo, ____________________________, </w:t>
      </w:r>
      <w:r w:rsidRPr="00F10EE3">
        <w:rPr>
          <w:rFonts w:ascii="Verdana" w:eastAsia="Arial" w:hAnsi="Verdana" w:cs="Arial"/>
          <w:color w:val="000000"/>
        </w:rPr>
        <w:t>actuando como representante legal del oferente, identificado como aparece al pie de mi firma, manifiesto en mi nombre y en nombre del oferente que:</w:t>
      </w:r>
    </w:p>
    <w:p w14:paraId="03FC6225"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b/>
          <w:color w:val="000000"/>
        </w:rPr>
      </w:pPr>
    </w:p>
    <w:p w14:paraId="044DC537"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b/>
          <w:color w:val="000000"/>
        </w:rPr>
      </w:pPr>
      <w:r w:rsidRPr="00F10EE3">
        <w:rPr>
          <w:rFonts w:ascii="Verdana" w:eastAsia="Arial" w:hAnsi="Verdana" w:cs="Arial"/>
          <w:b/>
          <w:color w:val="000000"/>
        </w:rPr>
        <w:t>IMPORTANTE: ELIMINAR EL CRITERIO QUE NO HAYA DE APLICARSE, PUES SON EXCLUYENTES.</w:t>
      </w:r>
    </w:p>
    <w:p w14:paraId="3693830E"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b/>
          <w:color w:val="000000"/>
        </w:rPr>
      </w:pPr>
    </w:p>
    <w:tbl>
      <w:tblPr>
        <w:tblW w:w="9537" w:type="dxa"/>
        <w:tblInd w:w="108" w:type="dxa"/>
        <w:tblLayout w:type="fixed"/>
        <w:tblLook w:val="0000" w:firstRow="0" w:lastRow="0" w:firstColumn="0" w:lastColumn="0" w:noHBand="0" w:noVBand="0"/>
      </w:tblPr>
      <w:tblGrid>
        <w:gridCol w:w="7655"/>
        <w:gridCol w:w="921"/>
        <w:gridCol w:w="961"/>
      </w:tblGrid>
      <w:tr w:rsidR="00856F9E" w:rsidRPr="00F10EE3" w14:paraId="3E659E2B" w14:textId="77777777" w:rsidTr="00307290">
        <w:trPr>
          <w:trHeight w:val="80"/>
        </w:trPr>
        <w:tc>
          <w:tcPr>
            <w:tcW w:w="7655" w:type="dxa"/>
            <w:tcBorders>
              <w:top w:val="single" w:sz="4" w:space="0" w:color="000000"/>
              <w:left w:val="single" w:sz="4" w:space="0" w:color="000000"/>
              <w:bottom w:val="single" w:sz="4" w:space="0" w:color="000000"/>
            </w:tcBorders>
            <w:shd w:val="clear" w:color="auto" w:fill="BFBFBF"/>
          </w:tcPr>
          <w:p w14:paraId="54179324" w14:textId="77777777" w:rsidR="00856F9E" w:rsidRPr="00F10EE3" w:rsidRDefault="00856F9E" w:rsidP="00725D29">
            <w:pPr>
              <w:pBdr>
                <w:top w:val="nil"/>
                <w:left w:val="nil"/>
                <w:bottom w:val="nil"/>
                <w:right w:val="nil"/>
                <w:between w:val="nil"/>
              </w:pBdr>
              <w:spacing w:line="276" w:lineRule="auto"/>
              <w:jc w:val="center"/>
              <w:rPr>
                <w:rFonts w:ascii="Verdana" w:eastAsia="Arial" w:hAnsi="Verdana" w:cs="Arial"/>
                <w:b/>
                <w:color w:val="000000"/>
              </w:rPr>
            </w:pPr>
            <w:r w:rsidRPr="00F10EE3">
              <w:rPr>
                <w:rFonts w:ascii="Verdana" w:eastAsia="Arial" w:hAnsi="Verdana" w:cs="Arial"/>
                <w:b/>
                <w:color w:val="000000"/>
              </w:rPr>
              <w:t>CRITERIO (Marque uno sólo, según corresponda)</w:t>
            </w:r>
          </w:p>
        </w:tc>
        <w:tc>
          <w:tcPr>
            <w:tcW w:w="921" w:type="dxa"/>
            <w:tcBorders>
              <w:top w:val="single" w:sz="4" w:space="0" w:color="000000"/>
              <w:left w:val="single" w:sz="4" w:space="0" w:color="000000"/>
              <w:bottom w:val="single" w:sz="4" w:space="0" w:color="000000"/>
            </w:tcBorders>
            <w:shd w:val="clear" w:color="auto" w:fill="A6A6A6"/>
          </w:tcPr>
          <w:p w14:paraId="2774AADD" w14:textId="77777777" w:rsidR="00856F9E" w:rsidRPr="00F10EE3" w:rsidRDefault="00856F9E" w:rsidP="00725D29">
            <w:pPr>
              <w:pBdr>
                <w:top w:val="nil"/>
                <w:left w:val="nil"/>
                <w:bottom w:val="nil"/>
                <w:right w:val="nil"/>
                <w:between w:val="nil"/>
              </w:pBdr>
              <w:spacing w:line="276" w:lineRule="auto"/>
              <w:jc w:val="center"/>
              <w:rPr>
                <w:rFonts w:ascii="Verdana" w:eastAsia="Arial" w:hAnsi="Verdana" w:cs="Arial"/>
                <w:b/>
                <w:color w:val="000000"/>
              </w:rPr>
            </w:pPr>
            <w:r w:rsidRPr="00F10EE3">
              <w:rPr>
                <w:rFonts w:ascii="Verdana" w:eastAsia="Arial" w:hAnsi="Verdana" w:cs="Arial"/>
                <w:b/>
                <w:color w:val="000000"/>
              </w:rPr>
              <w:t>SI</w:t>
            </w:r>
          </w:p>
        </w:tc>
        <w:tc>
          <w:tcPr>
            <w:tcW w:w="961" w:type="dxa"/>
            <w:tcBorders>
              <w:top w:val="single" w:sz="4" w:space="0" w:color="000000"/>
              <w:left w:val="single" w:sz="4" w:space="0" w:color="000000"/>
              <w:bottom w:val="single" w:sz="4" w:space="0" w:color="000000"/>
              <w:right w:val="single" w:sz="4" w:space="0" w:color="000000"/>
            </w:tcBorders>
            <w:shd w:val="clear" w:color="auto" w:fill="A6A6A6"/>
          </w:tcPr>
          <w:p w14:paraId="41CBB182" w14:textId="77777777" w:rsidR="00856F9E" w:rsidRPr="00F10EE3" w:rsidRDefault="00856F9E" w:rsidP="00725D29">
            <w:pPr>
              <w:pBdr>
                <w:top w:val="nil"/>
                <w:left w:val="nil"/>
                <w:bottom w:val="nil"/>
                <w:right w:val="nil"/>
                <w:between w:val="nil"/>
              </w:pBdr>
              <w:spacing w:line="276" w:lineRule="auto"/>
              <w:jc w:val="center"/>
              <w:rPr>
                <w:rFonts w:ascii="Verdana" w:eastAsia="Arial" w:hAnsi="Verdana" w:cs="Arial"/>
                <w:color w:val="000000"/>
              </w:rPr>
            </w:pPr>
            <w:r w:rsidRPr="00F10EE3">
              <w:rPr>
                <w:rFonts w:ascii="Verdana" w:eastAsia="Arial" w:hAnsi="Verdana" w:cs="Arial"/>
                <w:b/>
                <w:color w:val="000000"/>
              </w:rPr>
              <w:t>NO</w:t>
            </w:r>
          </w:p>
        </w:tc>
      </w:tr>
      <w:tr w:rsidR="00856F9E" w:rsidRPr="00F10EE3" w14:paraId="7F76B663" w14:textId="77777777" w:rsidTr="00307290">
        <w:trPr>
          <w:trHeight w:val="651"/>
        </w:trPr>
        <w:tc>
          <w:tcPr>
            <w:tcW w:w="7655" w:type="dxa"/>
            <w:tcBorders>
              <w:top w:val="single" w:sz="4" w:space="0" w:color="000000"/>
              <w:left w:val="single" w:sz="4" w:space="0" w:color="000000"/>
              <w:bottom w:val="single" w:sz="4" w:space="0" w:color="000000"/>
            </w:tcBorders>
          </w:tcPr>
          <w:p w14:paraId="5B71BE92" w14:textId="77777777" w:rsidR="00856F9E" w:rsidRPr="00F10EE3" w:rsidRDefault="00856F9E" w:rsidP="00307290">
            <w:pPr>
              <w:pBdr>
                <w:top w:val="nil"/>
                <w:left w:val="nil"/>
                <w:bottom w:val="nil"/>
                <w:right w:val="nil"/>
                <w:between w:val="nil"/>
              </w:pBdr>
              <w:spacing w:line="276" w:lineRule="auto"/>
              <w:jc w:val="both"/>
              <w:rPr>
                <w:rFonts w:ascii="Verdana" w:eastAsia="Arial" w:hAnsi="Verdana" w:cs="Arial"/>
                <w:b/>
                <w:color w:val="000000"/>
              </w:rPr>
            </w:pPr>
            <w:r w:rsidRPr="00F10EE3">
              <w:rPr>
                <w:rFonts w:ascii="Verdana" w:eastAsia="Arial" w:hAnsi="Verdana" w:cs="Arial"/>
                <w:color w:val="000000"/>
              </w:rPr>
              <w:t xml:space="preserve">En la ejecución del contrato se usarán y entregarán los bienes nacionales relevantes definidos por la Entidad, conforme al estudio previo del proceso de selección. </w:t>
            </w:r>
          </w:p>
        </w:tc>
        <w:tc>
          <w:tcPr>
            <w:tcW w:w="921" w:type="dxa"/>
            <w:tcBorders>
              <w:top w:val="single" w:sz="4" w:space="0" w:color="000000"/>
              <w:left w:val="single" w:sz="4" w:space="0" w:color="000000"/>
              <w:bottom w:val="single" w:sz="4" w:space="0" w:color="000000"/>
            </w:tcBorders>
          </w:tcPr>
          <w:p w14:paraId="35A8D6E8" w14:textId="77777777" w:rsidR="00856F9E" w:rsidRPr="00F10EE3" w:rsidRDefault="00856F9E" w:rsidP="00307290">
            <w:pPr>
              <w:pBdr>
                <w:top w:val="nil"/>
                <w:left w:val="nil"/>
                <w:bottom w:val="nil"/>
                <w:right w:val="nil"/>
                <w:between w:val="nil"/>
              </w:pBdr>
              <w:spacing w:line="276" w:lineRule="auto"/>
              <w:jc w:val="both"/>
              <w:rPr>
                <w:rFonts w:ascii="Verdana" w:eastAsia="Arial" w:hAnsi="Verdana" w:cs="Arial"/>
                <w:b/>
                <w:color w:val="000000"/>
              </w:rPr>
            </w:pPr>
          </w:p>
        </w:tc>
        <w:tc>
          <w:tcPr>
            <w:tcW w:w="961" w:type="dxa"/>
            <w:tcBorders>
              <w:top w:val="single" w:sz="4" w:space="0" w:color="000000"/>
              <w:left w:val="single" w:sz="4" w:space="0" w:color="000000"/>
              <w:bottom w:val="single" w:sz="4" w:space="0" w:color="000000"/>
              <w:right w:val="single" w:sz="4" w:space="0" w:color="000000"/>
            </w:tcBorders>
          </w:tcPr>
          <w:p w14:paraId="29496364" w14:textId="77777777" w:rsidR="00856F9E" w:rsidRPr="00F10EE3" w:rsidRDefault="00856F9E" w:rsidP="00307290">
            <w:pPr>
              <w:pBdr>
                <w:top w:val="nil"/>
                <w:left w:val="nil"/>
                <w:bottom w:val="nil"/>
                <w:right w:val="nil"/>
                <w:between w:val="nil"/>
              </w:pBdr>
              <w:spacing w:line="276" w:lineRule="auto"/>
              <w:jc w:val="both"/>
              <w:rPr>
                <w:rFonts w:ascii="Verdana" w:eastAsia="Arial" w:hAnsi="Verdana" w:cs="Arial"/>
                <w:b/>
                <w:color w:val="000000"/>
              </w:rPr>
            </w:pPr>
          </w:p>
        </w:tc>
      </w:tr>
      <w:tr w:rsidR="00856F9E" w:rsidRPr="00F10EE3" w14:paraId="60BE5BA0" w14:textId="77777777" w:rsidTr="00307290">
        <w:trPr>
          <w:trHeight w:val="651"/>
        </w:trPr>
        <w:tc>
          <w:tcPr>
            <w:tcW w:w="7655" w:type="dxa"/>
            <w:tcBorders>
              <w:top w:val="single" w:sz="4" w:space="0" w:color="000000"/>
              <w:left w:val="single" w:sz="4" w:space="0" w:color="000000"/>
              <w:bottom w:val="single" w:sz="4" w:space="0" w:color="000000"/>
            </w:tcBorders>
          </w:tcPr>
          <w:p w14:paraId="083FE39D" w14:textId="77777777" w:rsidR="00856F9E" w:rsidRPr="00F10EE3" w:rsidRDefault="00856F9E" w:rsidP="00307290">
            <w:pPr>
              <w:pBdr>
                <w:top w:val="nil"/>
                <w:left w:val="nil"/>
                <w:bottom w:val="nil"/>
                <w:right w:val="nil"/>
                <w:between w:val="nil"/>
              </w:pBdr>
              <w:spacing w:line="276" w:lineRule="auto"/>
              <w:jc w:val="both"/>
              <w:rPr>
                <w:rFonts w:ascii="Verdana" w:eastAsia="Arial" w:hAnsi="Verdana" w:cs="Arial"/>
                <w:b/>
                <w:color w:val="000000"/>
              </w:rPr>
            </w:pPr>
            <w:r w:rsidRPr="00F10EE3">
              <w:rPr>
                <w:rFonts w:ascii="Verdana" w:eastAsia="Arial" w:hAnsi="Verdana" w:cs="Arial"/>
                <w:color w:val="000000"/>
              </w:rPr>
              <w:t>Para la prestación de los servicios, durante la ejecución del contrato, se vinculará a empleados y contratistas colombianos en un porcentaje mínimo del 40%.</w:t>
            </w:r>
          </w:p>
        </w:tc>
        <w:tc>
          <w:tcPr>
            <w:tcW w:w="921" w:type="dxa"/>
            <w:tcBorders>
              <w:top w:val="single" w:sz="4" w:space="0" w:color="000000"/>
              <w:left w:val="single" w:sz="4" w:space="0" w:color="000000"/>
              <w:bottom w:val="single" w:sz="4" w:space="0" w:color="000000"/>
            </w:tcBorders>
          </w:tcPr>
          <w:p w14:paraId="160BA3E0" w14:textId="77777777" w:rsidR="00856F9E" w:rsidRPr="00F10EE3" w:rsidRDefault="00856F9E" w:rsidP="00307290">
            <w:pPr>
              <w:pBdr>
                <w:top w:val="nil"/>
                <w:left w:val="nil"/>
                <w:bottom w:val="nil"/>
                <w:right w:val="nil"/>
                <w:between w:val="nil"/>
              </w:pBdr>
              <w:spacing w:line="276" w:lineRule="auto"/>
              <w:jc w:val="both"/>
              <w:rPr>
                <w:rFonts w:ascii="Verdana" w:eastAsia="Arial" w:hAnsi="Verdana" w:cs="Arial"/>
                <w:b/>
                <w:color w:val="000000"/>
              </w:rPr>
            </w:pPr>
          </w:p>
        </w:tc>
        <w:tc>
          <w:tcPr>
            <w:tcW w:w="961" w:type="dxa"/>
            <w:tcBorders>
              <w:top w:val="single" w:sz="4" w:space="0" w:color="000000"/>
              <w:left w:val="single" w:sz="4" w:space="0" w:color="000000"/>
              <w:bottom w:val="single" w:sz="4" w:space="0" w:color="000000"/>
              <w:right w:val="single" w:sz="4" w:space="0" w:color="000000"/>
            </w:tcBorders>
          </w:tcPr>
          <w:p w14:paraId="579A97CC" w14:textId="77777777" w:rsidR="00856F9E" w:rsidRPr="00F10EE3" w:rsidRDefault="00856F9E" w:rsidP="00307290">
            <w:pPr>
              <w:pBdr>
                <w:top w:val="nil"/>
                <w:left w:val="nil"/>
                <w:bottom w:val="nil"/>
                <w:right w:val="nil"/>
                <w:between w:val="nil"/>
              </w:pBdr>
              <w:spacing w:line="276" w:lineRule="auto"/>
              <w:jc w:val="both"/>
              <w:rPr>
                <w:rFonts w:ascii="Verdana" w:eastAsia="Arial" w:hAnsi="Verdana" w:cs="Arial"/>
                <w:b/>
                <w:color w:val="000000"/>
              </w:rPr>
            </w:pPr>
          </w:p>
        </w:tc>
      </w:tr>
    </w:tbl>
    <w:p w14:paraId="2CAD2286" w14:textId="77777777" w:rsidR="00725D29" w:rsidRPr="00F10EE3" w:rsidRDefault="00725D29" w:rsidP="00856F9E">
      <w:pPr>
        <w:pBdr>
          <w:top w:val="nil"/>
          <w:left w:val="nil"/>
          <w:bottom w:val="nil"/>
          <w:right w:val="nil"/>
          <w:between w:val="nil"/>
        </w:pBdr>
        <w:spacing w:line="276" w:lineRule="auto"/>
        <w:jc w:val="both"/>
        <w:rPr>
          <w:rFonts w:ascii="Verdana" w:eastAsia="Arial" w:hAnsi="Verdana" w:cs="Arial"/>
          <w:color w:val="000000"/>
        </w:rPr>
      </w:pPr>
    </w:p>
    <w:p w14:paraId="4DE1EE50"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color w:val="000000"/>
        </w:rPr>
      </w:pPr>
      <w:r w:rsidRPr="00F10EE3">
        <w:rPr>
          <w:rFonts w:ascii="Verdana" w:eastAsia="Arial" w:hAnsi="Verdana" w:cs="Arial"/>
          <w:color w:val="000000"/>
        </w:rPr>
        <w:t xml:space="preserve">Nombre o Razón Social del OFERENTE_____________________  </w:t>
      </w:r>
    </w:p>
    <w:p w14:paraId="6F8048EE"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color w:val="000000"/>
        </w:rPr>
      </w:pPr>
    </w:p>
    <w:p w14:paraId="277AB272"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color w:val="000000"/>
        </w:rPr>
      </w:pPr>
      <w:r w:rsidRPr="00F10EE3">
        <w:rPr>
          <w:rFonts w:ascii="Verdana" w:eastAsia="Arial" w:hAnsi="Verdana" w:cs="Arial"/>
          <w:color w:val="000000"/>
        </w:rPr>
        <w:t>Nombre de la Sociedad ______________________________</w:t>
      </w:r>
    </w:p>
    <w:p w14:paraId="291C8D1E"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color w:val="000000"/>
        </w:rPr>
      </w:pPr>
    </w:p>
    <w:p w14:paraId="475E793C"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color w:val="000000"/>
        </w:rPr>
      </w:pPr>
      <w:r w:rsidRPr="00F10EE3">
        <w:rPr>
          <w:rFonts w:ascii="Verdana" w:eastAsia="Arial" w:hAnsi="Verdana" w:cs="Arial"/>
          <w:color w:val="000000"/>
        </w:rPr>
        <w:t xml:space="preserve">Nombre del Representante Legal __________________________ </w:t>
      </w:r>
    </w:p>
    <w:p w14:paraId="47D93B56"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color w:val="000000"/>
        </w:rPr>
      </w:pPr>
    </w:p>
    <w:p w14:paraId="73C63691" w14:textId="77777777" w:rsidR="00856F9E" w:rsidRPr="00F10EE3" w:rsidRDefault="00856F9E" w:rsidP="00856F9E">
      <w:pPr>
        <w:pBdr>
          <w:top w:val="nil"/>
          <w:left w:val="nil"/>
          <w:bottom w:val="nil"/>
          <w:right w:val="nil"/>
          <w:between w:val="nil"/>
        </w:pBdr>
        <w:spacing w:line="276" w:lineRule="auto"/>
        <w:jc w:val="both"/>
        <w:rPr>
          <w:rFonts w:ascii="Verdana" w:eastAsia="Arial" w:hAnsi="Verdana" w:cs="Arial"/>
          <w:color w:val="000000"/>
        </w:rPr>
      </w:pPr>
      <w:r w:rsidRPr="00F10EE3">
        <w:rPr>
          <w:rFonts w:ascii="Verdana" w:eastAsia="Arial" w:hAnsi="Verdana" w:cs="Arial"/>
          <w:color w:val="000000"/>
        </w:rPr>
        <w:t xml:space="preserve">__________________________________ </w:t>
      </w:r>
    </w:p>
    <w:p w14:paraId="03B7E8CB" w14:textId="4AAE76A8" w:rsidR="00856F9E" w:rsidRPr="00F10EE3" w:rsidRDefault="00856F9E" w:rsidP="00725D29">
      <w:pPr>
        <w:spacing w:line="276" w:lineRule="auto"/>
        <w:rPr>
          <w:rFonts w:ascii="Verdana" w:eastAsia="Arial" w:hAnsi="Verdana" w:cs="Arial"/>
        </w:rPr>
      </w:pPr>
      <w:r w:rsidRPr="00F10EE3">
        <w:rPr>
          <w:rFonts w:ascii="Verdana" w:eastAsia="Arial" w:hAnsi="Verdana" w:cs="Arial"/>
        </w:rPr>
        <w:t>FIRMA REPRESENTANTE LEGA</w:t>
      </w:r>
      <w:r w:rsidR="00725D29" w:rsidRPr="00F10EE3">
        <w:rPr>
          <w:rFonts w:ascii="Verdana" w:eastAsia="Arial" w:hAnsi="Verdana" w:cs="Arial"/>
        </w:rPr>
        <w:t>L</w:t>
      </w:r>
    </w:p>
    <w:p w14:paraId="1A0BCD61" w14:textId="77777777" w:rsidR="00725D29" w:rsidRPr="00F10EE3" w:rsidRDefault="00725D29" w:rsidP="00725D29">
      <w:pPr>
        <w:spacing w:line="276" w:lineRule="auto"/>
        <w:rPr>
          <w:rFonts w:ascii="Verdana" w:eastAsia="Arial" w:hAnsi="Verdana" w:cs="Arial"/>
        </w:rPr>
      </w:pPr>
    </w:p>
    <w:p w14:paraId="416A6D24" w14:textId="31F25118" w:rsidR="00856F9E" w:rsidRDefault="00856F9E" w:rsidP="00392E74">
      <w:pPr>
        <w:ind w:right="109"/>
        <w:rPr>
          <w:rFonts w:ascii="Verdana" w:eastAsia="Arial" w:hAnsi="Verdana" w:cs="Arial"/>
          <w:b/>
          <w:color w:val="FF0000"/>
        </w:rPr>
      </w:pPr>
    </w:p>
    <w:p w14:paraId="381DCD33" w14:textId="6A56024E" w:rsidR="00E00AA1" w:rsidRDefault="00E00AA1" w:rsidP="00392E74">
      <w:pPr>
        <w:ind w:right="109"/>
        <w:rPr>
          <w:rFonts w:ascii="Verdana" w:eastAsia="Arial" w:hAnsi="Verdana" w:cs="Arial"/>
          <w:b/>
          <w:color w:val="FF0000"/>
        </w:rPr>
      </w:pPr>
    </w:p>
    <w:p w14:paraId="00A34FF1" w14:textId="3984F3D1" w:rsidR="00E00AA1" w:rsidRDefault="00E00AA1" w:rsidP="00392E74">
      <w:pPr>
        <w:ind w:right="109"/>
        <w:rPr>
          <w:rFonts w:ascii="Verdana" w:eastAsia="Arial" w:hAnsi="Verdana" w:cs="Arial"/>
          <w:b/>
          <w:color w:val="FF0000"/>
        </w:rPr>
      </w:pPr>
    </w:p>
    <w:p w14:paraId="3C8A638E" w14:textId="58930044" w:rsidR="00E00AA1" w:rsidRDefault="00E00AA1" w:rsidP="00392E74">
      <w:pPr>
        <w:ind w:right="109"/>
        <w:rPr>
          <w:rFonts w:ascii="Verdana" w:eastAsia="Arial" w:hAnsi="Verdana" w:cs="Arial"/>
          <w:b/>
          <w:color w:val="FF0000"/>
        </w:rPr>
      </w:pPr>
    </w:p>
    <w:p w14:paraId="1A7E14CF" w14:textId="4B47F43E" w:rsidR="00E00AA1" w:rsidRDefault="00E00AA1" w:rsidP="00392E74">
      <w:pPr>
        <w:ind w:right="109"/>
        <w:rPr>
          <w:rFonts w:ascii="Verdana" w:eastAsia="Arial" w:hAnsi="Verdana" w:cs="Arial"/>
          <w:b/>
          <w:color w:val="FF0000"/>
        </w:rPr>
      </w:pPr>
    </w:p>
    <w:p w14:paraId="7A023D71" w14:textId="67C000E4" w:rsidR="00E00AA1" w:rsidRDefault="00E00AA1" w:rsidP="00392E74">
      <w:pPr>
        <w:ind w:right="109"/>
        <w:rPr>
          <w:rFonts w:ascii="Verdana" w:eastAsia="Arial" w:hAnsi="Verdana" w:cs="Arial"/>
          <w:b/>
          <w:color w:val="FF0000"/>
        </w:rPr>
      </w:pPr>
    </w:p>
    <w:p w14:paraId="4BEF197F" w14:textId="77777777" w:rsidR="00E00AA1" w:rsidRPr="00F10EE3" w:rsidRDefault="00E00AA1" w:rsidP="00392E74">
      <w:pPr>
        <w:ind w:right="109"/>
        <w:rPr>
          <w:rFonts w:ascii="Verdana" w:eastAsia="Arial" w:hAnsi="Verdana" w:cs="Arial"/>
          <w:b/>
          <w:color w:val="FF0000"/>
        </w:rPr>
      </w:pPr>
    </w:p>
    <w:p w14:paraId="2AE9DD2A" w14:textId="2DC3A173" w:rsidR="00856F9E" w:rsidRPr="00F10EE3" w:rsidRDefault="00856F9E" w:rsidP="00686156">
      <w:pPr>
        <w:pStyle w:val="Ttulo2"/>
        <w:jc w:val="center"/>
        <w:rPr>
          <w:rFonts w:ascii="Verdana" w:eastAsia="Arial" w:hAnsi="Verdana" w:cs="Arial"/>
          <w:b/>
          <w:color w:val="000000" w:themeColor="text1"/>
          <w:sz w:val="20"/>
          <w:szCs w:val="20"/>
        </w:rPr>
      </w:pPr>
      <w:bookmarkStart w:id="51" w:name="_Toc233798638"/>
      <w:r w:rsidRPr="00F10EE3">
        <w:rPr>
          <w:rFonts w:ascii="Verdana" w:eastAsia="Arial" w:hAnsi="Verdana" w:cs="Arial"/>
          <w:b/>
          <w:color w:val="000000" w:themeColor="text1"/>
          <w:sz w:val="20"/>
          <w:szCs w:val="20"/>
        </w:rPr>
        <w:lastRenderedPageBreak/>
        <w:t xml:space="preserve">FORMATO </w:t>
      </w:r>
      <w:r w:rsidR="00725D29" w:rsidRPr="00F10EE3">
        <w:rPr>
          <w:rFonts w:ascii="Verdana" w:eastAsia="Arial" w:hAnsi="Verdana" w:cs="Arial"/>
          <w:b/>
          <w:color w:val="000000" w:themeColor="text1"/>
          <w:sz w:val="20"/>
          <w:szCs w:val="20"/>
        </w:rPr>
        <w:t>1</w:t>
      </w:r>
      <w:r w:rsidR="002B4A5E">
        <w:rPr>
          <w:rFonts w:ascii="Verdana" w:eastAsia="Arial" w:hAnsi="Verdana" w:cs="Arial"/>
          <w:b/>
          <w:color w:val="000000" w:themeColor="text1"/>
          <w:sz w:val="20"/>
          <w:szCs w:val="20"/>
        </w:rPr>
        <w:t>4</w:t>
      </w:r>
      <w:r w:rsidR="00725D29" w:rsidRPr="00F10EE3">
        <w:rPr>
          <w:rFonts w:ascii="Verdana" w:eastAsia="Arial" w:hAnsi="Verdana" w:cs="Arial"/>
          <w:b/>
          <w:color w:val="000000" w:themeColor="text1"/>
          <w:sz w:val="20"/>
          <w:szCs w:val="20"/>
        </w:rPr>
        <w:t>.</w:t>
      </w:r>
      <w:r w:rsidRPr="00F10EE3">
        <w:rPr>
          <w:rFonts w:ascii="Verdana" w:eastAsia="Arial" w:hAnsi="Verdana" w:cs="Arial"/>
          <w:b/>
          <w:color w:val="000000" w:themeColor="text1"/>
          <w:sz w:val="20"/>
          <w:szCs w:val="20"/>
        </w:rPr>
        <w:t>2</w:t>
      </w:r>
      <w:bookmarkEnd w:id="51"/>
    </w:p>
    <w:p w14:paraId="68D65AFD" w14:textId="6F177DF3" w:rsidR="00856F9E" w:rsidRPr="00F10EE3" w:rsidRDefault="00600DA1" w:rsidP="00686156">
      <w:pPr>
        <w:pStyle w:val="Ttulo3"/>
        <w:jc w:val="center"/>
        <w:rPr>
          <w:rFonts w:ascii="Verdana" w:eastAsia="Arial" w:hAnsi="Verdana" w:cs="Arial"/>
          <w:bCs/>
          <w:color w:val="000000" w:themeColor="text1"/>
          <w:sz w:val="20"/>
          <w:szCs w:val="20"/>
        </w:rPr>
      </w:pPr>
      <w:bookmarkStart w:id="52" w:name="_Toc233798639"/>
      <w:r w:rsidRPr="00F10EE3">
        <w:rPr>
          <w:rFonts w:ascii="Verdana" w:eastAsia="Arial" w:hAnsi="Verdana" w:cs="Arial"/>
          <w:bCs/>
          <w:color w:val="000000" w:themeColor="text1"/>
          <w:sz w:val="20"/>
          <w:szCs w:val="20"/>
        </w:rPr>
        <w:t>FORMATO PARTICIPACIÓN MAYORITARIA DE MUJERES CABEZA DE FAMILIA Y/O MUJERES VÍCTIMAS DE VIOLENCIA INTRAFAMILIAR (PERSONA JURÍDICA)</w:t>
      </w:r>
      <w:bookmarkEnd w:id="52"/>
    </w:p>
    <w:p w14:paraId="026D87BC" w14:textId="77777777" w:rsidR="00856F9E" w:rsidRPr="00F10EE3" w:rsidRDefault="00856F9E" w:rsidP="00856F9E">
      <w:pPr>
        <w:jc w:val="center"/>
        <w:rPr>
          <w:rFonts w:ascii="Verdana" w:eastAsia="Arial" w:hAnsi="Verdana" w:cs="Arial"/>
          <w:bCs/>
        </w:rPr>
      </w:pPr>
    </w:p>
    <w:p w14:paraId="3EFCF962" w14:textId="77777777" w:rsidR="00856F9E" w:rsidRPr="00F10EE3" w:rsidRDefault="00856F9E" w:rsidP="00856F9E">
      <w:pPr>
        <w:tabs>
          <w:tab w:val="left" w:pos="-142"/>
        </w:tabs>
        <w:jc w:val="both"/>
        <w:rPr>
          <w:rFonts w:ascii="Verdana" w:eastAsia="Arial" w:hAnsi="Verdana" w:cs="Arial"/>
        </w:rPr>
      </w:pPr>
      <w:r w:rsidRPr="00F10EE3">
        <w:rPr>
          <w:rFonts w:ascii="Verdana" w:eastAsia="Arial" w:hAnsi="Verdana"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9F80664" w14:textId="77777777" w:rsidR="00856F9E" w:rsidRPr="00F10EE3" w:rsidRDefault="00856F9E" w:rsidP="00856F9E">
      <w:pPr>
        <w:tabs>
          <w:tab w:val="left" w:pos="-142"/>
        </w:tabs>
        <w:jc w:val="both"/>
        <w:rPr>
          <w:rFonts w:ascii="Verdana" w:eastAsia="Arial" w:hAnsi="Verdana" w:cs="Arial"/>
        </w:rPr>
      </w:pPr>
    </w:p>
    <w:p w14:paraId="0B19D005" w14:textId="77777777" w:rsidR="00856F9E" w:rsidRPr="00F10EE3" w:rsidRDefault="00856F9E" w:rsidP="00856F9E">
      <w:pPr>
        <w:tabs>
          <w:tab w:val="left" w:pos="-142"/>
        </w:tabs>
        <w:jc w:val="both"/>
        <w:rPr>
          <w:rFonts w:ascii="Verdana" w:eastAsia="Arial" w:hAnsi="Verdana" w:cs="Arial"/>
        </w:rPr>
      </w:pPr>
      <w:r w:rsidRPr="00F10EE3">
        <w:rPr>
          <w:rFonts w:ascii="Verdana" w:eastAsia="Arial" w:hAnsi="Verdana" w:cs="Arial"/>
        </w:rPr>
        <w:t>Señores</w:t>
      </w:r>
    </w:p>
    <w:p w14:paraId="784E114D" w14:textId="77777777" w:rsidR="00856F9E" w:rsidRPr="00F10EE3" w:rsidRDefault="00856F9E" w:rsidP="00856F9E">
      <w:pPr>
        <w:tabs>
          <w:tab w:val="left" w:pos="-142"/>
        </w:tabs>
        <w:jc w:val="both"/>
        <w:rPr>
          <w:rFonts w:ascii="Verdana" w:eastAsia="Arial" w:hAnsi="Verdana" w:cs="Arial"/>
          <w:b/>
        </w:rPr>
      </w:pPr>
      <w:r w:rsidRPr="00F10EE3">
        <w:rPr>
          <w:rFonts w:ascii="Verdana" w:eastAsia="Arial" w:hAnsi="Verdana" w:cs="Arial"/>
          <w:b/>
        </w:rPr>
        <w:t xml:space="preserve">[NOMBRE DE LA ENTIDAD] </w:t>
      </w:r>
    </w:p>
    <w:p w14:paraId="65FAADBB" w14:textId="77777777" w:rsidR="00856F9E" w:rsidRPr="00F10EE3" w:rsidRDefault="00856F9E" w:rsidP="00856F9E">
      <w:pPr>
        <w:tabs>
          <w:tab w:val="left" w:pos="-142"/>
        </w:tabs>
        <w:jc w:val="both"/>
        <w:rPr>
          <w:rFonts w:ascii="Verdana" w:eastAsia="Arial" w:hAnsi="Verdana" w:cs="Arial"/>
        </w:rPr>
      </w:pPr>
      <w:r w:rsidRPr="00F10EE3">
        <w:rPr>
          <w:rFonts w:ascii="Verdana" w:eastAsia="Arial" w:hAnsi="Verdana" w:cs="Arial"/>
        </w:rPr>
        <w:t xml:space="preserve">[Ciudad] </w:t>
      </w:r>
    </w:p>
    <w:p w14:paraId="5CE7DB63" w14:textId="77777777" w:rsidR="00856F9E" w:rsidRPr="00F10EE3" w:rsidRDefault="00856F9E" w:rsidP="00856F9E">
      <w:pPr>
        <w:tabs>
          <w:tab w:val="left" w:pos="-142"/>
        </w:tabs>
        <w:spacing w:before="120" w:after="240"/>
        <w:rPr>
          <w:rFonts w:ascii="Verdana" w:eastAsia="Arial" w:hAnsi="Verdana" w:cs="Arial"/>
        </w:rPr>
      </w:pPr>
      <w:r w:rsidRPr="00F10EE3">
        <w:rPr>
          <w:rFonts w:ascii="Verdana" w:eastAsia="Arial" w:hAnsi="Verdana" w:cs="Arial"/>
          <w:b/>
        </w:rPr>
        <w:t>REFERENCIA:</w:t>
      </w:r>
      <w:r w:rsidRPr="00F10EE3">
        <w:rPr>
          <w:rFonts w:ascii="Verdana" w:eastAsia="Arial" w:hAnsi="Verdana" w:cs="Arial"/>
        </w:rPr>
        <w:tab/>
        <w:t xml:space="preserve">Proceso de Contratación [Incluir número del Proceso de Contratación]  </w:t>
      </w:r>
    </w:p>
    <w:p w14:paraId="45D859DA" w14:textId="77777777" w:rsidR="00856F9E" w:rsidRPr="00F10EE3" w:rsidRDefault="00856F9E" w:rsidP="00856F9E">
      <w:pPr>
        <w:tabs>
          <w:tab w:val="left" w:pos="-142"/>
        </w:tabs>
        <w:rPr>
          <w:rFonts w:ascii="Verdana" w:eastAsia="Arial" w:hAnsi="Verdana" w:cs="Arial"/>
        </w:rPr>
      </w:pPr>
      <w:r w:rsidRPr="00F10EE3">
        <w:rPr>
          <w:rFonts w:ascii="Verdana" w:eastAsia="Arial" w:hAnsi="Verdana" w:cs="Arial"/>
        </w:rPr>
        <w:t>Objeto: (incluye el objeto establecido por la entidad para el proceso de selección)</w:t>
      </w:r>
    </w:p>
    <w:p w14:paraId="17FBE7D3" w14:textId="77777777" w:rsidR="00856F9E" w:rsidRPr="00F10EE3" w:rsidRDefault="00856F9E" w:rsidP="00856F9E">
      <w:pPr>
        <w:spacing w:line="259" w:lineRule="auto"/>
        <w:jc w:val="both"/>
        <w:rPr>
          <w:rFonts w:ascii="Verdana" w:eastAsia="Arial" w:hAnsi="Verdana" w:cs="Arial"/>
        </w:rPr>
      </w:pPr>
    </w:p>
    <w:p w14:paraId="35F94525"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Estimados señores:</w:t>
      </w:r>
    </w:p>
    <w:p w14:paraId="36DE7ED3" w14:textId="77777777" w:rsidR="00856F9E" w:rsidRPr="00F10EE3" w:rsidRDefault="00856F9E" w:rsidP="00856F9E">
      <w:pPr>
        <w:spacing w:after="160" w:line="259" w:lineRule="auto"/>
        <w:jc w:val="both"/>
        <w:rPr>
          <w:rFonts w:ascii="Verdana" w:eastAsia="Arial" w:hAnsi="Verdana" w:cs="Arial"/>
        </w:rPr>
      </w:pPr>
      <w:r w:rsidRPr="00F10EE3">
        <w:rPr>
          <w:rFonts w:ascii="Verdana" w:eastAsia="Arial" w:hAnsi="Verdana" w:cs="Arial"/>
        </w:rPr>
        <w:t>[Incluir el nombre d</w:t>
      </w:r>
      <w:r w:rsidRPr="00F10EE3">
        <w:rPr>
          <w:rFonts w:ascii="Verdana" w:eastAsia="Arial" w:hAnsi="Verdana" w:cs="Arial"/>
          <w:highlight w:val="white"/>
        </w:rPr>
        <w:t>el representante legal de la persona jurídica o del revisor fiscal, según corresponda]</w:t>
      </w:r>
      <w:r w:rsidRPr="00F10EE3">
        <w:rPr>
          <w:rFonts w:ascii="Verdana" w:eastAsia="Arial" w:hAnsi="Verdana"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0B42B17" w14:textId="77777777" w:rsidR="00856F9E" w:rsidRPr="00F10EE3" w:rsidRDefault="00856F9E" w:rsidP="00856F9E">
      <w:pPr>
        <w:spacing w:after="160" w:line="259" w:lineRule="auto"/>
        <w:jc w:val="both"/>
        <w:rPr>
          <w:rFonts w:ascii="Verdana" w:eastAsia="Arial" w:hAnsi="Verdana" w:cs="Arial"/>
        </w:rPr>
      </w:pPr>
      <w:r w:rsidRPr="00F10EE3">
        <w:rPr>
          <w:rFonts w:ascii="Verdana" w:eastAsia="Arial" w:hAnsi="Verdana" w:cs="Arial"/>
        </w:rPr>
        <w:t xml:space="preserve">En el siguiente cuadro señalo las mujeres cabeza de familia o mujeres víctima de violencia intrafamiliar que participan mayoritariamente en la persona jurídica, junto con su respectivo porcentaje de participación:  </w:t>
      </w:r>
    </w:p>
    <w:tbl>
      <w:tblPr>
        <w:tblW w:w="999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162"/>
        <w:gridCol w:w="4829"/>
      </w:tblGrid>
      <w:tr w:rsidR="00856F9E" w:rsidRPr="00F10EE3" w14:paraId="0E29BF8C" w14:textId="77777777" w:rsidTr="00307290">
        <w:trPr>
          <w:trHeight w:val="181"/>
          <w:jc w:val="center"/>
        </w:trPr>
        <w:tc>
          <w:tcPr>
            <w:tcW w:w="516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AE5BAF0" w14:textId="77777777" w:rsidR="00856F9E" w:rsidRPr="00F10EE3" w:rsidRDefault="00856F9E" w:rsidP="00307290">
            <w:pPr>
              <w:spacing w:line="259" w:lineRule="auto"/>
              <w:jc w:val="center"/>
              <w:rPr>
                <w:rFonts w:ascii="Verdana" w:eastAsia="Arial" w:hAnsi="Verdana" w:cs="Arial"/>
                <w:b/>
              </w:rPr>
            </w:pPr>
            <w:r w:rsidRPr="00F10EE3">
              <w:rPr>
                <w:rFonts w:ascii="Verdana" w:eastAsia="Arial" w:hAnsi="Verdana"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A418220" w14:textId="77777777" w:rsidR="00856F9E" w:rsidRPr="00F10EE3" w:rsidRDefault="00856F9E" w:rsidP="00307290">
            <w:pPr>
              <w:spacing w:line="259" w:lineRule="auto"/>
              <w:jc w:val="center"/>
              <w:rPr>
                <w:rFonts w:ascii="Verdana" w:eastAsia="Arial" w:hAnsi="Verdana" w:cs="Arial"/>
                <w:b/>
              </w:rPr>
            </w:pPr>
            <w:r w:rsidRPr="00F10EE3">
              <w:rPr>
                <w:rFonts w:ascii="Verdana" w:eastAsia="Arial" w:hAnsi="Verdana" w:cs="Arial"/>
                <w:b/>
              </w:rPr>
              <w:t>Número de cuotas sociales, acciones que poseen o el alcance o condición de su participación en el caso de las personas jurídicas sin ánimo de lucro</w:t>
            </w:r>
          </w:p>
        </w:tc>
      </w:tr>
      <w:tr w:rsidR="00856F9E" w:rsidRPr="00F10EE3" w14:paraId="19AB1AA0" w14:textId="77777777" w:rsidTr="00307290">
        <w:trPr>
          <w:trHeight w:val="181"/>
          <w:jc w:val="center"/>
        </w:trPr>
        <w:tc>
          <w:tcPr>
            <w:tcW w:w="5162" w:type="dxa"/>
            <w:tcBorders>
              <w:top w:val="single" w:sz="4" w:space="0" w:color="BFBFBF"/>
              <w:left w:val="single" w:sz="4" w:space="0" w:color="BFBFBF"/>
              <w:bottom w:val="single" w:sz="4" w:space="0" w:color="BFBFBF"/>
              <w:right w:val="single" w:sz="4" w:space="0" w:color="BFBFBF"/>
            </w:tcBorders>
            <w:vAlign w:val="center"/>
          </w:tcPr>
          <w:p w14:paraId="72A620FE" w14:textId="77777777" w:rsidR="00856F9E" w:rsidRPr="00F10EE3" w:rsidRDefault="00856F9E" w:rsidP="00307290">
            <w:pPr>
              <w:spacing w:line="259" w:lineRule="auto"/>
              <w:jc w:val="center"/>
              <w:rPr>
                <w:rFonts w:ascii="Verdana" w:eastAsia="Arial" w:hAnsi="Verdana" w:cs="Arial"/>
                <w:b/>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4CA6E2" w14:textId="77777777" w:rsidR="00856F9E" w:rsidRPr="00F10EE3" w:rsidRDefault="00856F9E" w:rsidP="00307290">
            <w:pPr>
              <w:spacing w:line="259" w:lineRule="auto"/>
              <w:jc w:val="center"/>
              <w:rPr>
                <w:rFonts w:ascii="Verdana" w:eastAsia="Arial" w:hAnsi="Verdana" w:cs="Arial"/>
                <w:b/>
              </w:rPr>
            </w:pPr>
          </w:p>
        </w:tc>
      </w:tr>
    </w:tbl>
    <w:p w14:paraId="54291C87" w14:textId="77777777" w:rsidR="00856F9E" w:rsidRPr="00F10EE3" w:rsidRDefault="00856F9E" w:rsidP="00856F9E">
      <w:pPr>
        <w:spacing w:line="264" w:lineRule="auto"/>
        <w:rPr>
          <w:rFonts w:ascii="Verdana" w:eastAsia="Arial" w:hAnsi="Verdana" w:cs="Arial"/>
        </w:rPr>
      </w:pPr>
    </w:p>
    <w:p w14:paraId="48384DEB" w14:textId="77777777" w:rsidR="00856F9E" w:rsidRPr="00F10EE3" w:rsidRDefault="00856F9E" w:rsidP="00856F9E">
      <w:pPr>
        <w:spacing w:line="264" w:lineRule="auto"/>
        <w:rPr>
          <w:rFonts w:ascii="Verdana" w:eastAsia="Arial" w:hAnsi="Verdana" w:cs="Arial"/>
        </w:rPr>
      </w:pPr>
      <w:r w:rsidRPr="00F10EE3">
        <w:rPr>
          <w:rFonts w:ascii="Verdana" w:eastAsia="Arial" w:hAnsi="Verdana" w:cs="Arial"/>
        </w:rPr>
        <w:t>En constancia, se firma en ______________, a los ____ días del mes de _____ de 20__</w:t>
      </w:r>
    </w:p>
    <w:p w14:paraId="33121946" w14:textId="77777777" w:rsidR="00856F9E" w:rsidRPr="00F10EE3" w:rsidRDefault="00856F9E" w:rsidP="00856F9E">
      <w:pPr>
        <w:spacing w:line="264" w:lineRule="auto"/>
        <w:rPr>
          <w:rFonts w:ascii="Verdana" w:eastAsia="Arial" w:hAnsi="Verdana" w:cs="Arial"/>
        </w:rPr>
      </w:pPr>
    </w:p>
    <w:p w14:paraId="76EE9768" w14:textId="77777777" w:rsidR="00856F9E" w:rsidRPr="00F10EE3" w:rsidRDefault="00856F9E" w:rsidP="00856F9E">
      <w:pPr>
        <w:spacing w:line="264" w:lineRule="auto"/>
        <w:rPr>
          <w:rFonts w:ascii="Verdana" w:eastAsia="Arial" w:hAnsi="Verdana" w:cs="Arial"/>
        </w:rPr>
      </w:pPr>
    </w:p>
    <w:p w14:paraId="3A3377F4" w14:textId="77777777" w:rsidR="00856F9E" w:rsidRPr="00F10EE3" w:rsidRDefault="00856F9E" w:rsidP="00856F9E">
      <w:pPr>
        <w:jc w:val="center"/>
        <w:rPr>
          <w:rFonts w:ascii="Verdana" w:eastAsia="Arial" w:hAnsi="Verdana" w:cs="Arial"/>
          <w:b/>
        </w:rPr>
      </w:pPr>
      <w:r w:rsidRPr="00F10EE3">
        <w:rPr>
          <w:rFonts w:ascii="Verdana" w:eastAsia="Arial" w:hAnsi="Verdana" w:cs="Arial"/>
          <w:b/>
        </w:rPr>
        <w:t>_______________________________________</w:t>
      </w:r>
    </w:p>
    <w:p w14:paraId="638DB01E" w14:textId="77777777" w:rsidR="00856F9E" w:rsidRPr="00F10EE3" w:rsidRDefault="00856F9E" w:rsidP="00856F9E">
      <w:pPr>
        <w:rPr>
          <w:rFonts w:ascii="Verdana" w:eastAsia="Arial" w:hAnsi="Verdana" w:cs="Arial"/>
        </w:rPr>
      </w:pPr>
      <w:r w:rsidRPr="00F10EE3">
        <w:rPr>
          <w:rFonts w:ascii="Verdana" w:eastAsia="Arial" w:hAnsi="Verdana" w:cs="Arial"/>
        </w:rPr>
        <w:lastRenderedPageBreak/>
        <w:t>[Nombre y firma del representante legal de la persona jurídica o el revisor fiscal, según corresponda</w:t>
      </w:r>
    </w:p>
    <w:p w14:paraId="6A5798AA" w14:textId="2EB201D7" w:rsidR="00856F9E" w:rsidRDefault="00856F9E" w:rsidP="00856F9E">
      <w:pPr>
        <w:rPr>
          <w:rFonts w:ascii="Verdana" w:eastAsia="Arial" w:hAnsi="Verdana" w:cs="Arial"/>
        </w:rPr>
      </w:pPr>
    </w:p>
    <w:p w14:paraId="7DFD73BD" w14:textId="675D431E" w:rsidR="00E00AA1" w:rsidRDefault="00E00AA1" w:rsidP="00856F9E">
      <w:pPr>
        <w:rPr>
          <w:rFonts w:ascii="Verdana" w:eastAsia="Arial" w:hAnsi="Verdana" w:cs="Arial"/>
        </w:rPr>
      </w:pPr>
    </w:p>
    <w:p w14:paraId="7FE4CB9B" w14:textId="7EA19D75" w:rsidR="00E00AA1" w:rsidRDefault="00E00AA1" w:rsidP="00856F9E">
      <w:pPr>
        <w:rPr>
          <w:rFonts w:ascii="Verdana" w:eastAsia="Arial" w:hAnsi="Verdana" w:cs="Arial"/>
        </w:rPr>
      </w:pPr>
    </w:p>
    <w:p w14:paraId="19229C0D" w14:textId="1F482203" w:rsidR="00E00AA1" w:rsidRDefault="00E00AA1" w:rsidP="00856F9E">
      <w:pPr>
        <w:rPr>
          <w:rFonts w:ascii="Verdana" w:eastAsia="Arial" w:hAnsi="Verdana" w:cs="Arial"/>
        </w:rPr>
      </w:pPr>
    </w:p>
    <w:p w14:paraId="2D4D7F98" w14:textId="5DC4F3CB" w:rsidR="00E00AA1" w:rsidRDefault="00E00AA1" w:rsidP="00856F9E">
      <w:pPr>
        <w:rPr>
          <w:rFonts w:ascii="Verdana" w:eastAsia="Arial" w:hAnsi="Verdana" w:cs="Arial"/>
        </w:rPr>
      </w:pPr>
    </w:p>
    <w:p w14:paraId="67C9AC47" w14:textId="3EE31176" w:rsidR="00E00AA1" w:rsidRDefault="00E00AA1" w:rsidP="00856F9E">
      <w:pPr>
        <w:rPr>
          <w:rFonts w:ascii="Verdana" w:eastAsia="Arial" w:hAnsi="Verdana" w:cs="Arial"/>
        </w:rPr>
      </w:pPr>
    </w:p>
    <w:p w14:paraId="2821A466" w14:textId="3B1DD14C" w:rsidR="00E00AA1" w:rsidRDefault="00E00AA1" w:rsidP="00856F9E">
      <w:pPr>
        <w:rPr>
          <w:rFonts w:ascii="Verdana" w:eastAsia="Arial" w:hAnsi="Verdana" w:cs="Arial"/>
        </w:rPr>
      </w:pPr>
    </w:p>
    <w:p w14:paraId="01F3243C" w14:textId="67C1BA2E" w:rsidR="00E00AA1" w:rsidRDefault="00E00AA1" w:rsidP="00856F9E">
      <w:pPr>
        <w:rPr>
          <w:rFonts w:ascii="Verdana" w:eastAsia="Arial" w:hAnsi="Verdana" w:cs="Arial"/>
        </w:rPr>
      </w:pPr>
    </w:p>
    <w:p w14:paraId="0E10733F" w14:textId="111A00AC" w:rsidR="00E00AA1" w:rsidRDefault="00E00AA1" w:rsidP="00856F9E">
      <w:pPr>
        <w:rPr>
          <w:rFonts w:ascii="Verdana" w:eastAsia="Arial" w:hAnsi="Verdana" w:cs="Arial"/>
        </w:rPr>
      </w:pPr>
    </w:p>
    <w:p w14:paraId="2D987EE8" w14:textId="4E495B81" w:rsidR="00E00AA1" w:rsidRDefault="00E00AA1" w:rsidP="00856F9E">
      <w:pPr>
        <w:rPr>
          <w:rFonts w:ascii="Verdana" w:eastAsia="Arial" w:hAnsi="Verdana" w:cs="Arial"/>
        </w:rPr>
      </w:pPr>
    </w:p>
    <w:p w14:paraId="6F4839CE" w14:textId="40DE7ACA" w:rsidR="00E00AA1" w:rsidRDefault="00E00AA1" w:rsidP="00856F9E">
      <w:pPr>
        <w:rPr>
          <w:rFonts w:ascii="Verdana" w:eastAsia="Arial" w:hAnsi="Verdana" w:cs="Arial"/>
        </w:rPr>
      </w:pPr>
    </w:p>
    <w:p w14:paraId="3219610A" w14:textId="66B84DEA" w:rsidR="00E00AA1" w:rsidRDefault="00E00AA1" w:rsidP="00856F9E">
      <w:pPr>
        <w:rPr>
          <w:rFonts w:ascii="Verdana" w:eastAsia="Arial" w:hAnsi="Verdana" w:cs="Arial"/>
        </w:rPr>
      </w:pPr>
    </w:p>
    <w:p w14:paraId="4791F588" w14:textId="45852EFC" w:rsidR="00E00AA1" w:rsidRDefault="00E00AA1" w:rsidP="00856F9E">
      <w:pPr>
        <w:rPr>
          <w:rFonts w:ascii="Verdana" w:eastAsia="Arial" w:hAnsi="Verdana" w:cs="Arial"/>
        </w:rPr>
      </w:pPr>
    </w:p>
    <w:p w14:paraId="21684574" w14:textId="383D26B1" w:rsidR="00E00AA1" w:rsidRDefault="00E00AA1" w:rsidP="00856F9E">
      <w:pPr>
        <w:rPr>
          <w:rFonts w:ascii="Verdana" w:eastAsia="Arial" w:hAnsi="Verdana" w:cs="Arial"/>
        </w:rPr>
      </w:pPr>
    </w:p>
    <w:p w14:paraId="1D022CF2" w14:textId="7782EED1" w:rsidR="00E00AA1" w:rsidRDefault="00E00AA1" w:rsidP="00856F9E">
      <w:pPr>
        <w:rPr>
          <w:rFonts w:ascii="Verdana" w:eastAsia="Arial" w:hAnsi="Verdana" w:cs="Arial"/>
        </w:rPr>
      </w:pPr>
    </w:p>
    <w:p w14:paraId="7510BCE3" w14:textId="3AA03797" w:rsidR="00E00AA1" w:rsidRDefault="00E00AA1" w:rsidP="00856F9E">
      <w:pPr>
        <w:rPr>
          <w:rFonts w:ascii="Verdana" w:eastAsia="Arial" w:hAnsi="Verdana" w:cs="Arial"/>
        </w:rPr>
      </w:pPr>
    </w:p>
    <w:p w14:paraId="2F818162" w14:textId="164D6B2A" w:rsidR="00E00AA1" w:rsidRDefault="00E00AA1" w:rsidP="00856F9E">
      <w:pPr>
        <w:rPr>
          <w:rFonts w:ascii="Verdana" w:eastAsia="Arial" w:hAnsi="Verdana" w:cs="Arial"/>
        </w:rPr>
      </w:pPr>
    </w:p>
    <w:p w14:paraId="3314E694" w14:textId="43DE77B5" w:rsidR="00E00AA1" w:rsidRDefault="00E00AA1" w:rsidP="00856F9E">
      <w:pPr>
        <w:rPr>
          <w:rFonts w:ascii="Verdana" w:eastAsia="Arial" w:hAnsi="Verdana" w:cs="Arial"/>
        </w:rPr>
      </w:pPr>
    </w:p>
    <w:p w14:paraId="48A34095" w14:textId="39F16833" w:rsidR="00E00AA1" w:rsidRDefault="00E00AA1" w:rsidP="00856F9E">
      <w:pPr>
        <w:rPr>
          <w:rFonts w:ascii="Verdana" w:eastAsia="Arial" w:hAnsi="Verdana" w:cs="Arial"/>
        </w:rPr>
      </w:pPr>
    </w:p>
    <w:p w14:paraId="7D373EB8" w14:textId="0E4D16C2" w:rsidR="00E00AA1" w:rsidRDefault="00E00AA1" w:rsidP="00856F9E">
      <w:pPr>
        <w:rPr>
          <w:rFonts w:ascii="Verdana" w:eastAsia="Arial" w:hAnsi="Verdana" w:cs="Arial"/>
        </w:rPr>
      </w:pPr>
    </w:p>
    <w:p w14:paraId="3E6EC3CE" w14:textId="3A5A7992" w:rsidR="00E00AA1" w:rsidRDefault="00E00AA1" w:rsidP="00856F9E">
      <w:pPr>
        <w:rPr>
          <w:rFonts w:ascii="Verdana" w:eastAsia="Arial" w:hAnsi="Verdana" w:cs="Arial"/>
        </w:rPr>
      </w:pPr>
    </w:p>
    <w:p w14:paraId="3BF6B7AC" w14:textId="14DA0816" w:rsidR="00E00AA1" w:rsidRDefault="00E00AA1" w:rsidP="00856F9E">
      <w:pPr>
        <w:rPr>
          <w:rFonts w:ascii="Verdana" w:eastAsia="Arial" w:hAnsi="Verdana" w:cs="Arial"/>
        </w:rPr>
      </w:pPr>
    </w:p>
    <w:p w14:paraId="0B7501D9" w14:textId="22D48ABF" w:rsidR="00E00AA1" w:rsidRDefault="00E00AA1" w:rsidP="00856F9E">
      <w:pPr>
        <w:rPr>
          <w:rFonts w:ascii="Verdana" w:eastAsia="Arial" w:hAnsi="Verdana" w:cs="Arial"/>
        </w:rPr>
      </w:pPr>
    </w:p>
    <w:p w14:paraId="4EDB7B9B" w14:textId="2ABE5E2B" w:rsidR="00E00AA1" w:rsidRDefault="00E00AA1" w:rsidP="00856F9E">
      <w:pPr>
        <w:rPr>
          <w:rFonts w:ascii="Verdana" w:eastAsia="Arial" w:hAnsi="Verdana" w:cs="Arial"/>
        </w:rPr>
      </w:pPr>
    </w:p>
    <w:p w14:paraId="642F5955" w14:textId="0782F730" w:rsidR="00E00AA1" w:rsidRDefault="00E00AA1" w:rsidP="00856F9E">
      <w:pPr>
        <w:rPr>
          <w:rFonts w:ascii="Verdana" w:eastAsia="Arial" w:hAnsi="Verdana" w:cs="Arial"/>
        </w:rPr>
      </w:pPr>
    </w:p>
    <w:p w14:paraId="46518FBB" w14:textId="782E7F5F" w:rsidR="00E00AA1" w:rsidRDefault="00E00AA1" w:rsidP="00856F9E">
      <w:pPr>
        <w:rPr>
          <w:rFonts w:ascii="Verdana" w:eastAsia="Arial" w:hAnsi="Verdana" w:cs="Arial"/>
        </w:rPr>
      </w:pPr>
    </w:p>
    <w:p w14:paraId="2AD94B09" w14:textId="6D2064EB" w:rsidR="00E00AA1" w:rsidRDefault="00E00AA1" w:rsidP="00856F9E">
      <w:pPr>
        <w:rPr>
          <w:rFonts w:ascii="Verdana" w:eastAsia="Arial" w:hAnsi="Verdana" w:cs="Arial"/>
        </w:rPr>
      </w:pPr>
    </w:p>
    <w:p w14:paraId="0ECC849C" w14:textId="05337E66" w:rsidR="00E00AA1" w:rsidRDefault="00E00AA1" w:rsidP="00856F9E">
      <w:pPr>
        <w:rPr>
          <w:rFonts w:ascii="Verdana" w:eastAsia="Arial" w:hAnsi="Verdana" w:cs="Arial"/>
        </w:rPr>
      </w:pPr>
    </w:p>
    <w:p w14:paraId="2384C9CD" w14:textId="35C1ABED" w:rsidR="00E00AA1" w:rsidRDefault="00E00AA1" w:rsidP="00856F9E">
      <w:pPr>
        <w:rPr>
          <w:rFonts w:ascii="Verdana" w:eastAsia="Arial" w:hAnsi="Verdana" w:cs="Arial"/>
        </w:rPr>
      </w:pPr>
    </w:p>
    <w:p w14:paraId="61ED7285" w14:textId="6D4F46D5" w:rsidR="00E00AA1" w:rsidRDefault="00E00AA1" w:rsidP="00856F9E">
      <w:pPr>
        <w:rPr>
          <w:rFonts w:ascii="Verdana" w:eastAsia="Arial" w:hAnsi="Verdana" w:cs="Arial"/>
        </w:rPr>
      </w:pPr>
    </w:p>
    <w:p w14:paraId="155D5683" w14:textId="561F5EFA" w:rsidR="00E00AA1" w:rsidRDefault="00E00AA1" w:rsidP="00856F9E">
      <w:pPr>
        <w:rPr>
          <w:rFonts w:ascii="Verdana" w:eastAsia="Arial" w:hAnsi="Verdana" w:cs="Arial"/>
        </w:rPr>
      </w:pPr>
    </w:p>
    <w:p w14:paraId="0C8B869F" w14:textId="01645018" w:rsidR="00E00AA1" w:rsidRDefault="00E00AA1" w:rsidP="00856F9E">
      <w:pPr>
        <w:rPr>
          <w:rFonts w:ascii="Verdana" w:eastAsia="Arial" w:hAnsi="Verdana" w:cs="Arial"/>
        </w:rPr>
      </w:pPr>
    </w:p>
    <w:p w14:paraId="00615F45" w14:textId="464318EC" w:rsidR="00E00AA1" w:rsidRDefault="00E00AA1" w:rsidP="00856F9E">
      <w:pPr>
        <w:rPr>
          <w:rFonts w:ascii="Verdana" w:eastAsia="Arial" w:hAnsi="Verdana" w:cs="Arial"/>
        </w:rPr>
      </w:pPr>
    </w:p>
    <w:p w14:paraId="171FE097" w14:textId="038218EC" w:rsidR="00E00AA1" w:rsidRDefault="00E00AA1" w:rsidP="00856F9E">
      <w:pPr>
        <w:rPr>
          <w:rFonts w:ascii="Verdana" w:eastAsia="Arial" w:hAnsi="Verdana" w:cs="Arial"/>
        </w:rPr>
      </w:pPr>
    </w:p>
    <w:p w14:paraId="3102C8E9" w14:textId="4ABE18D8" w:rsidR="00E00AA1" w:rsidRDefault="00E00AA1" w:rsidP="00856F9E">
      <w:pPr>
        <w:rPr>
          <w:rFonts w:ascii="Verdana" w:eastAsia="Arial" w:hAnsi="Verdana" w:cs="Arial"/>
        </w:rPr>
      </w:pPr>
    </w:p>
    <w:p w14:paraId="79CBF04E" w14:textId="500964E2" w:rsidR="00E00AA1" w:rsidRDefault="00E00AA1" w:rsidP="00856F9E">
      <w:pPr>
        <w:rPr>
          <w:rFonts w:ascii="Verdana" w:eastAsia="Arial" w:hAnsi="Verdana" w:cs="Arial"/>
        </w:rPr>
      </w:pPr>
    </w:p>
    <w:p w14:paraId="13701BFA" w14:textId="261FCAB3" w:rsidR="00E00AA1" w:rsidRDefault="00E00AA1" w:rsidP="00856F9E">
      <w:pPr>
        <w:rPr>
          <w:rFonts w:ascii="Verdana" w:eastAsia="Arial" w:hAnsi="Verdana" w:cs="Arial"/>
        </w:rPr>
      </w:pPr>
    </w:p>
    <w:p w14:paraId="2CB00E6B" w14:textId="566B14CB" w:rsidR="00E00AA1" w:rsidRDefault="00E00AA1" w:rsidP="00856F9E">
      <w:pPr>
        <w:rPr>
          <w:rFonts w:ascii="Verdana" w:eastAsia="Arial" w:hAnsi="Verdana" w:cs="Arial"/>
        </w:rPr>
      </w:pPr>
    </w:p>
    <w:p w14:paraId="65099798" w14:textId="1A3AB173" w:rsidR="00E00AA1" w:rsidRDefault="00E00AA1" w:rsidP="00856F9E">
      <w:pPr>
        <w:rPr>
          <w:rFonts w:ascii="Verdana" w:eastAsia="Arial" w:hAnsi="Verdana" w:cs="Arial"/>
        </w:rPr>
      </w:pPr>
    </w:p>
    <w:p w14:paraId="58B64E29" w14:textId="3AA11155" w:rsidR="00E00AA1" w:rsidRDefault="00E00AA1" w:rsidP="00856F9E">
      <w:pPr>
        <w:rPr>
          <w:rFonts w:ascii="Verdana" w:eastAsia="Arial" w:hAnsi="Verdana" w:cs="Arial"/>
        </w:rPr>
      </w:pPr>
    </w:p>
    <w:p w14:paraId="5022B7F4" w14:textId="7A9D9E5B" w:rsidR="00E00AA1" w:rsidRDefault="00E00AA1" w:rsidP="00856F9E">
      <w:pPr>
        <w:rPr>
          <w:rFonts w:ascii="Verdana" w:eastAsia="Arial" w:hAnsi="Verdana" w:cs="Arial"/>
        </w:rPr>
      </w:pPr>
    </w:p>
    <w:p w14:paraId="0BD10AFD" w14:textId="77777777" w:rsidR="00E00AA1" w:rsidRPr="00F10EE3" w:rsidRDefault="00E00AA1" w:rsidP="00856F9E">
      <w:pPr>
        <w:rPr>
          <w:rFonts w:ascii="Verdana" w:eastAsia="Arial" w:hAnsi="Verdana" w:cs="Arial"/>
        </w:rPr>
      </w:pPr>
    </w:p>
    <w:p w14:paraId="3D889710" w14:textId="45158CFF" w:rsidR="00856F9E" w:rsidRPr="00F10EE3" w:rsidRDefault="00856F9E" w:rsidP="00686156">
      <w:pPr>
        <w:pStyle w:val="Ttulo2"/>
        <w:jc w:val="center"/>
        <w:rPr>
          <w:rFonts w:ascii="Verdana" w:eastAsia="Arial" w:hAnsi="Verdana" w:cs="Arial"/>
          <w:b/>
          <w:color w:val="000000" w:themeColor="text1"/>
          <w:sz w:val="20"/>
          <w:szCs w:val="20"/>
        </w:rPr>
      </w:pPr>
      <w:bookmarkStart w:id="53" w:name="_heading=h.a5p5nz4lcvp3" w:colFirst="0" w:colLast="0"/>
      <w:bookmarkStart w:id="54" w:name="_Toc233798640"/>
      <w:bookmarkEnd w:id="53"/>
      <w:r w:rsidRPr="00F10EE3">
        <w:rPr>
          <w:rFonts w:ascii="Verdana" w:eastAsia="Arial" w:hAnsi="Verdana" w:cs="Arial"/>
          <w:b/>
          <w:color w:val="000000" w:themeColor="text1"/>
          <w:sz w:val="20"/>
          <w:szCs w:val="20"/>
        </w:rPr>
        <w:lastRenderedPageBreak/>
        <w:t xml:space="preserve">FORMATO </w:t>
      </w:r>
      <w:r w:rsidR="00725D29" w:rsidRPr="00F10EE3">
        <w:rPr>
          <w:rFonts w:ascii="Verdana" w:eastAsia="Arial" w:hAnsi="Verdana" w:cs="Arial"/>
          <w:b/>
          <w:color w:val="000000" w:themeColor="text1"/>
          <w:sz w:val="20"/>
          <w:szCs w:val="20"/>
        </w:rPr>
        <w:t>1</w:t>
      </w:r>
      <w:r w:rsidR="002B4A5E">
        <w:rPr>
          <w:rFonts w:ascii="Verdana" w:eastAsia="Arial" w:hAnsi="Verdana" w:cs="Arial"/>
          <w:b/>
          <w:color w:val="000000" w:themeColor="text1"/>
          <w:sz w:val="20"/>
          <w:szCs w:val="20"/>
        </w:rPr>
        <w:t>4</w:t>
      </w:r>
      <w:r w:rsidR="00725D29" w:rsidRPr="00F10EE3">
        <w:rPr>
          <w:rFonts w:ascii="Verdana" w:eastAsia="Arial" w:hAnsi="Verdana" w:cs="Arial"/>
          <w:b/>
          <w:color w:val="000000" w:themeColor="text1"/>
          <w:sz w:val="20"/>
          <w:szCs w:val="20"/>
        </w:rPr>
        <w:t>.</w:t>
      </w:r>
      <w:r w:rsidRPr="00F10EE3">
        <w:rPr>
          <w:rFonts w:ascii="Verdana" w:eastAsia="Arial" w:hAnsi="Verdana" w:cs="Arial"/>
          <w:b/>
          <w:color w:val="000000" w:themeColor="text1"/>
          <w:sz w:val="20"/>
          <w:szCs w:val="20"/>
        </w:rPr>
        <w:t>3</w:t>
      </w:r>
      <w:bookmarkEnd w:id="54"/>
    </w:p>
    <w:p w14:paraId="3C180A78" w14:textId="77777777" w:rsidR="00856F9E" w:rsidRPr="00F10EE3" w:rsidRDefault="00856F9E" w:rsidP="00686156">
      <w:pPr>
        <w:pStyle w:val="Ttulo3"/>
        <w:jc w:val="center"/>
        <w:rPr>
          <w:rFonts w:ascii="Verdana" w:eastAsia="Arial" w:hAnsi="Verdana" w:cs="Arial"/>
          <w:bCs/>
          <w:color w:val="000000" w:themeColor="text1"/>
          <w:sz w:val="20"/>
          <w:szCs w:val="20"/>
        </w:rPr>
      </w:pPr>
      <w:bookmarkStart w:id="55" w:name="_Toc233798641"/>
      <w:r w:rsidRPr="00F10EE3">
        <w:rPr>
          <w:rFonts w:ascii="Verdana" w:eastAsia="Arial" w:hAnsi="Verdana" w:cs="Arial"/>
          <w:bCs/>
          <w:color w:val="000000" w:themeColor="text1"/>
          <w:sz w:val="20"/>
          <w:szCs w:val="20"/>
        </w:rPr>
        <w:t>VINCULACIÓN DE PERSONAS EN CONDICIÓN DE DISCAPACIDAD</w:t>
      </w:r>
      <w:bookmarkEnd w:id="55"/>
    </w:p>
    <w:p w14:paraId="01566647" w14:textId="77777777" w:rsidR="00856F9E" w:rsidRPr="00F10EE3" w:rsidRDefault="00856F9E" w:rsidP="00856F9E">
      <w:pPr>
        <w:tabs>
          <w:tab w:val="left" w:pos="-142"/>
        </w:tabs>
        <w:jc w:val="both"/>
        <w:rPr>
          <w:rFonts w:ascii="Verdana" w:eastAsia="Arial" w:hAnsi="Verdana" w:cs="Arial"/>
        </w:rPr>
      </w:pPr>
    </w:p>
    <w:p w14:paraId="6A9E6C9C" w14:textId="77777777" w:rsidR="00856F9E" w:rsidRPr="00F10EE3" w:rsidRDefault="00856F9E" w:rsidP="00856F9E">
      <w:pPr>
        <w:tabs>
          <w:tab w:val="left" w:pos="-142"/>
        </w:tabs>
        <w:jc w:val="both"/>
        <w:rPr>
          <w:rFonts w:ascii="Verdana" w:eastAsia="Arial" w:hAnsi="Verdana" w:cs="Arial"/>
        </w:rPr>
      </w:pPr>
      <w:bookmarkStart w:id="56" w:name="_heading=h.n1bqgj2e27wu" w:colFirst="0" w:colLast="0"/>
      <w:bookmarkEnd w:id="56"/>
      <w:r w:rsidRPr="00F10EE3">
        <w:rPr>
          <w:rFonts w:ascii="Verdana" w:eastAsia="Arial" w:hAnsi="Verdana"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AB98D10" w14:textId="77777777" w:rsidR="00856F9E" w:rsidRPr="00F10EE3" w:rsidRDefault="00856F9E" w:rsidP="00856F9E">
      <w:pPr>
        <w:tabs>
          <w:tab w:val="left" w:pos="-142"/>
        </w:tabs>
        <w:jc w:val="both"/>
        <w:rPr>
          <w:rFonts w:ascii="Verdana" w:eastAsia="Arial" w:hAnsi="Verdana" w:cs="Arial"/>
        </w:rPr>
      </w:pPr>
    </w:p>
    <w:p w14:paraId="1B6595CD" w14:textId="77777777" w:rsidR="00856F9E" w:rsidRPr="00F10EE3" w:rsidRDefault="00856F9E" w:rsidP="00856F9E">
      <w:pPr>
        <w:tabs>
          <w:tab w:val="left" w:pos="-142"/>
        </w:tabs>
        <w:jc w:val="both"/>
        <w:rPr>
          <w:rFonts w:ascii="Verdana" w:eastAsia="Arial" w:hAnsi="Verdana" w:cs="Arial"/>
        </w:rPr>
      </w:pPr>
      <w:bookmarkStart w:id="57" w:name="_heading=h.dq2xdzt7nb8" w:colFirst="0" w:colLast="0"/>
      <w:bookmarkEnd w:id="57"/>
      <w:r w:rsidRPr="00F10EE3">
        <w:rPr>
          <w:rFonts w:ascii="Verdana" w:eastAsia="Arial" w:hAnsi="Verdana" w:cs="Arial"/>
        </w:rPr>
        <w:t>Señores</w:t>
      </w:r>
    </w:p>
    <w:p w14:paraId="23309E09" w14:textId="77777777" w:rsidR="00856F9E" w:rsidRPr="00F10EE3" w:rsidRDefault="00856F9E" w:rsidP="00856F9E">
      <w:pPr>
        <w:tabs>
          <w:tab w:val="left" w:pos="-142"/>
        </w:tabs>
        <w:jc w:val="both"/>
        <w:rPr>
          <w:rFonts w:ascii="Verdana" w:eastAsia="Arial" w:hAnsi="Verdana" w:cs="Arial"/>
          <w:b/>
        </w:rPr>
      </w:pPr>
      <w:bookmarkStart w:id="58" w:name="_heading=h.ormtvverlix4" w:colFirst="0" w:colLast="0"/>
      <w:bookmarkEnd w:id="58"/>
      <w:r w:rsidRPr="00F10EE3">
        <w:rPr>
          <w:rFonts w:ascii="Verdana" w:eastAsia="Arial" w:hAnsi="Verdana" w:cs="Arial"/>
          <w:b/>
        </w:rPr>
        <w:t xml:space="preserve">[NOMBRE DE LA ENTIDAD] </w:t>
      </w:r>
    </w:p>
    <w:p w14:paraId="1B2B7A77" w14:textId="77777777" w:rsidR="00856F9E" w:rsidRPr="00F10EE3" w:rsidRDefault="00856F9E" w:rsidP="00856F9E">
      <w:pPr>
        <w:tabs>
          <w:tab w:val="left" w:pos="-142"/>
        </w:tabs>
        <w:jc w:val="both"/>
        <w:rPr>
          <w:rFonts w:ascii="Verdana" w:eastAsia="Arial" w:hAnsi="Verdana" w:cs="Arial"/>
        </w:rPr>
      </w:pPr>
      <w:bookmarkStart w:id="59" w:name="_heading=h.vowg9ndhl8qb" w:colFirst="0" w:colLast="0"/>
      <w:bookmarkEnd w:id="59"/>
      <w:r w:rsidRPr="00F10EE3">
        <w:rPr>
          <w:rFonts w:ascii="Verdana" w:eastAsia="Arial" w:hAnsi="Verdana" w:cs="Arial"/>
        </w:rPr>
        <w:t xml:space="preserve">[Ciudad] </w:t>
      </w:r>
    </w:p>
    <w:p w14:paraId="6E05EDBC" w14:textId="77777777" w:rsidR="00856F9E" w:rsidRPr="00F10EE3" w:rsidRDefault="00856F9E" w:rsidP="00856F9E">
      <w:pPr>
        <w:spacing w:after="120"/>
        <w:rPr>
          <w:rFonts w:ascii="Verdana" w:eastAsia="Arial" w:hAnsi="Verdana" w:cs="Arial"/>
        </w:rPr>
      </w:pPr>
    </w:p>
    <w:p w14:paraId="747E4293" w14:textId="77777777" w:rsidR="00856F9E" w:rsidRPr="00F10EE3" w:rsidRDefault="00856F9E" w:rsidP="00856F9E">
      <w:pPr>
        <w:tabs>
          <w:tab w:val="left" w:pos="-142"/>
        </w:tabs>
        <w:spacing w:before="120" w:after="240"/>
        <w:jc w:val="both"/>
        <w:rPr>
          <w:rFonts w:ascii="Verdana" w:eastAsia="Arial" w:hAnsi="Verdana" w:cs="Arial"/>
        </w:rPr>
      </w:pPr>
      <w:bookmarkStart w:id="60" w:name="_heading=h.9pg3rjveptqz" w:colFirst="0" w:colLast="0"/>
      <w:bookmarkEnd w:id="60"/>
      <w:r w:rsidRPr="00F10EE3">
        <w:rPr>
          <w:rFonts w:ascii="Verdana" w:eastAsia="Arial" w:hAnsi="Verdana" w:cs="Arial"/>
          <w:b/>
        </w:rPr>
        <w:t>REFERENCIA:</w:t>
      </w:r>
      <w:r w:rsidRPr="00F10EE3">
        <w:rPr>
          <w:rFonts w:ascii="Verdana" w:eastAsia="Arial" w:hAnsi="Verdana" w:cs="Arial"/>
        </w:rPr>
        <w:tab/>
        <w:t xml:space="preserve">Proceso de Contratación [Incluir número del Proceso de Contratación]  </w:t>
      </w:r>
    </w:p>
    <w:p w14:paraId="2ACCF638" w14:textId="77777777" w:rsidR="00856F9E" w:rsidRPr="00F10EE3" w:rsidRDefault="00856F9E" w:rsidP="00856F9E">
      <w:pPr>
        <w:tabs>
          <w:tab w:val="left" w:pos="-142"/>
        </w:tabs>
        <w:jc w:val="both"/>
        <w:rPr>
          <w:rFonts w:ascii="Verdana" w:eastAsia="Arial" w:hAnsi="Verdana" w:cs="Arial"/>
        </w:rPr>
      </w:pPr>
      <w:bookmarkStart w:id="61" w:name="_heading=h.6ac7jr6xk38h" w:colFirst="0" w:colLast="0"/>
      <w:bookmarkEnd w:id="61"/>
      <w:r w:rsidRPr="00F10EE3">
        <w:rPr>
          <w:rFonts w:ascii="Verdana" w:eastAsia="Arial" w:hAnsi="Verdana" w:cs="Arial"/>
        </w:rPr>
        <w:t>Objeto: [Incluir el objeto del proceso de selección definido por la Entidad.]</w:t>
      </w:r>
    </w:p>
    <w:p w14:paraId="140E7CB7" w14:textId="77777777" w:rsidR="00856F9E" w:rsidRPr="00F10EE3" w:rsidRDefault="00856F9E" w:rsidP="00856F9E">
      <w:pPr>
        <w:tabs>
          <w:tab w:val="left" w:pos="-142"/>
        </w:tabs>
        <w:rPr>
          <w:rFonts w:ascii="Verdana" w:eastAsia="Arial" w:hAnsi="Verdana" w:cs="Arial"/>
        </w:rPr>
      </w:pPr>
    </w:p>
    <w:p w14:paraId="0AD33F11"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Estimados señores:</w:t>
      </w:r>
    </w:p>
    <w:p w14:paraId="652726B2" w14:textId="77777777" w:rsidR="00856F9E" w:rsidRPr="00F10EE3" w:rsidRDefault="00856F9E" w:rsidP="00856F9E">
      <w:pPr>
        <w:jc w:val="both"/>
        <w:rPr>
          <w:rFonts w:ascii="Verdana" w:eastAsia="Arial" w:hAnsi="Verdana" w:cs="Arial"/>
        </w:rPr>
      </w:pPr>
    </w:p>
    <w:p w14:paraId="2A046B5C" w14:textId="77777777" w:rsidR="00856F9E" w:rsidRPr="00F10EE3" w:rsidRDefault="00856F9E" w:rsidP="00856F9E">
      <w:pPr>
        <w:jc w:val="both"/>
        <w:rPr>
          <w:rFonts w:ascii="Verdana" w:eastAsia="Arial" w:hAnsi="Verdana" w:cs="Arial"/>
        </w:rPr>
      </w:pPr>
      <w:r w:rsidRPr="00F10EE3">
        <w:rPr>
          <w:rFonts w:ascii="Verdana" w:eastAsia="Arial" w:hAnsi="Verdana" w:cs="Arial"/>
        </w:rPr>
        <w:t xml:space="preserve">[Incluir el nombre de la </w:t>
      </w:r>
      <w:r w:rsidRPr="00F10EE3">
        <w:rPr>
          <w:rFonts w:ascii="Verdana" w:eastAsia="Arial" w:hAnsi="Verdana" w:cs="Arial"/>
          <w:highlight w:val="white"/>
        </w:rPr>
        <w:t>persona natural, el representante legal de la persona jurídica o el revisor fiscal, según corresponda]</w:t>
      </w:r>
      <w:r w:rsidRPr="00F10EE3">
        <w:rPr>
          <w:rFonts w:ascii="Verdana" w:eastAsia="Arial" w:hAnsi="Verdana"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6976318" w14:textId="77777777" w:rsidR="00856F9E" w:rsidRPr="00F10EE3" w:rsidRDefault="00856F9E" w:rsidP="00856F9E">
      <w:pPr>
        <w:jc w:val="both"/>
        <w:rPr>
          <w:rFonts w:ascii="Verdana" w:eastAsia="Arial" w:hAnsi="Verdana" w:cs="Arial"/>
        </w:rPr>
      </w:pPr>
    </w:p>
    <w:p w14:paraId="78C14BCF" w14:textId="77777777" w:rsidR="00856F9E" w:rsidRPr="00F10EE3" w:rsidRDefault="00856F9E" w:rsidP="00856F9E">
      <w:pPr>
        <w:jc w:val="both"/>
        <w:rPr>
          <w:rFonts w:ascii="Verdana" w:eastAsia="Arial" w:hAnsi="Verdana" w:cs="Arial"/>
        </w:rPr>
      </w:pPr>
      <w:r w:rsidRPr="00F10EE3">
        <w:rPr>
          <w:rFonts w:ascii="Verdana" w:eastAsia="Arial" w:hAnsi="Verdana" w:cs="Arial"/>
        </w:rPr>
        <w:t>De igual manera me comprometo en caso de resultar adjudicatario del presente proceso de contratación, a mantener vinculados a los empleados en condiciones de discapacidad por un lapso igual al del plazo de ejecución del contrato.</w:t>
      </w:r>
    </w:p>
    <w:p w14:paraId="2A8637F7" w14:textId="77777777" w:rsidR="00856F9E" w:rsidRPr="00F10EE3" w:rsidRDefault="00856F9E" w:rsidP="00856F9E">
      <w:pPr>
        <w:spacing w:before="120" w:after="120"/>
        <w:jc w:val="both"/>
        <w:rPr>
          <w:rFonts w:ascii="Verdana" w:eastAsia="Arial" w:hAnsi="Verdana" w:cs="Arial"/>
        </w:rPr>
      </w:pPr>
    </w:p>
    <w:p w14:paraId="7A1DCAA1"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En constancia, se firma en ______________, a los ____ días del mes de _____ de 20__.</w:t>
      </w:r>
    </w:p>
    <w:p w14:paraId="7CD840BC" w14:textId="77777777" w:rsidR="00856F9E" w:rsidRPr="00F10EE3" w:rsidRDefault="00856F9E" w:rsidP="00725D29">
      <w:pPr>
        <w:rPr>
          <w:rFonts w:ascii="Verdana" w:eastAsia="Arial" w:hAnsi="Verdana" w:cs="Arial"/>
          <w:b/>
        </w:rPr>
      </w:pPr>
    </w:p>
    <w:p w14:paraId="0F386143" w14:textId="77777777" w:rsidR="00856F9E" w:rsidRPr="00F10EE3" w:rsidRDefault="00856F9E" w:rsidP="00856F9E">
      <w:pPr>
        <w:jc w:val="center"/>
        <w:rPr>
          <w:rFonts w:ascii="Verdana" w:eastAsia="Arial" w:hAnsi="Verdana" w:cs="Arial"/>
          <w:b/>
        </w:rPr>
      </w:pPr>
    </w:p>
    <w:p w14:paraId="00F80FA6" w14:textId="77777777" w:rsidR="00856F9E" w:rsidRPr="00F10EE3" w:rsidRDefault="00856F9E" w:rsidP="00856F9E">
      <w:pPr>
        <w:jc w:val="center"/>
        <w:rPr>
          <w:rFonts w:ascii="Verdana" w:eastAsia="Arial" w:hAnsi="Verdana" w:cs="Arial"/>
          <w:b/>
        </w:rPr>
      </w:pPr>
      <w:r w:rsidRPr="00F10EE3">
        <w:rPr>
          <w:rFonts w:ascii="Verdana" w:eastAsia="Arial" w:hAnsi="Verdana" w:cs="Arial"/>
          <w:b/>
        </w:rPr>
        <w:t>________________________________________</w:t>
      </w:r>
    </w:p>
    <w:p w14:paraId="477D11A5" w14:textId="77777777" w:rsidR="00856F9E" w:rsidRPr="00F10EE3" w:rsidRDefault="00856F9E" w:rsidP="00856F9E">
      <w:pPr>
        <w:jc w:val="center"/>
        <w:rPr>
          <w:rFonts w:ascii="Verdana" w:eastAsia="Arial" w:hAnsi="Verdana" w:cs="Arial"/>
        </w:rPr>
      </w:pPr>
      <w:r w:rsidRPr="00F10EE3">
        <w:rPr>
          <w:rFonts w:ascii="Verdana" w:eastAsia="Arial" w:hAnsi="Verdana" w:cs="Arial"/>
        </w:rPr>
        <w:t>[Nombre y firma de la persona natural, el representante legal de la persona jurídica o el revisor fiscal, según corresponda]</w:t>
      </w:r>
    </w:p>
    <w:p w14:paraId="241AC594" w14:textId="77777777" w:rsidR="00856F9E" w:rsidRPr="00F10EE3" w:rsidRDefault="00856F9E" w:rsidP="00856F9E">
      <w:pPr>
        <w:jc w:val="center"/>
        <w:rPr>
          <w:rFonts w:ascii="Verdana" w:eastAsia="Arial" w:hAnsi="Verdana" w:cs="Arial"/>
        </w:rPr>
      </w:pPr>
    </w:p>
    <w:p w14:paraId="321A8D84" w14:textId="77777777" w:rsidR="00856F9E" w:rsidRPr="00F10EE3" w:rsidRDefault="00856F9E" w:rsidP="00856F9E">
      <w:pPr>
        <w:rPr>
          <w:rFonts w:ascii="Verdana" w:eastAsia="Arial" w:hAnsi="Verdana" w:cs="Arial"/>
        </w:rPr>
      </w:pPr>
    </w:p>
    <w:p w14:paraId="3FB3D71F" w14:textId="77777777" w:rsidR="00856F9E" w:rsidRPr="00F10EE3" w:rsidRDefault="00856F9E" w:rsidP="00856F9E">
      <w:pPr>
        <w:jc w:val="both"/>
        <w:rPr>
          <w:rFonts w:ascii="Verdana" w:eastAsia="Arial" w:hAnsi="Verdana" w:cs="Arial"/>
        </w:rPr>
      </w:pPr>
    </w:p>
    <w:p w14:paraId="715095C1" w14:textId="77777777" w:rsidR="00856F9E" w:rsidRPr="00F10EE3" w:rsidRDefault="00856F9E" w:rsidP="00856F9E">
      <w:pPr>
        <w:jc w:val="center"/>
        <w:rPr>
          <w:rFonts w:ascii="Verdana" w:eastAsia="Arial" w:hAnsi="Verdana" w:cs="Arial"/>
        </w:rPr>
      </w:pPr>
    </w:p>
    <w:p w14:paraId="4FD4D7C6" w14:textId="66CEF2C5" w:rsidR="00856F9E" w:rsidRPr="00F10EE3" w:rsidRDefault="00856F9E" w:rsidP="00805BA0">
      <w:pPr>
        <w:pStyle w:val="Ttulo2"/>
        <w:jc w:val="center"/>
        <w:rPr>
          <w:rFonts w:ascii="Verdana" w:eastAsia="Arial" w:hAnsi="Verdana" w:cs="Arial"/>
          <w:b/>
          <w:color w:val="000000" w:themeColor="text1"/>
          <w:sz w:val="20"/>
          <w:szCs w:val="20"/>
        </w:rPr>
      </w:pPr>
      <w:bookmarkStart w:id="62" w:name="_Toc233798642"/>
      <w:r w:rsidRPr="00F10EE3">
        <w:rPr>
          <w:rFonts w:ascii="Verdana" w:eastAsia="Arial" w:hAnsi="Verdana" w:cs="Arial"/>
          <w:b/>
          <w:color w:val="000000" w:themeColor="text1"/>
          <w:sz w:val="20"/>
          <w:szCs w:val="20"/>
        </w:rPr>
        <w:lastRenderedPageBreak/>
        <w:t xml:space="preserve">FORMATO </w:t>
      </w:r>
      <w:r w:rsidR="00725D29" w:rsidRPr="00F10EE3">
        <w:rPr>
          <w:rFonts w:ascii="Verdana" w:eastAsia="Arial" w:hAnsi="Verdana" w:cs="Arial"/>
          <w:b/>
          <w:color w:val="000000" w:themeColor="text1"/>
          <w:sz w:val="20"/>
          <w:szCs w:val="20"/>
        </w:rPr>
        <w:t>1</w:t>
      </w:r>
      <w:r w:rsidR="002B4A5E">
        <w:rPr>
          <w:rFonts w:ascii="Verdana" w:eastAsia="Arial" w:hAnsi="Verdana" w:cs="Arial"/>
          <w:b/>
          <w:color w:val="000000" w:themeColor="text1"/>
          <w:sz w:val="20"/>
          <w:szCs w:val="20"/>
        </w:rPr>
        <w:t>4</w:t>
      </w:r>
      <w:r w:rsidR="00725D29" w:rsidRPr="00F10EE3">
        <w:rPr>
          <w:rFonts w:ascii="Verdana" w:eastAsia="Arial" w:hAnsi="Verdana" w:cs="Arial"/>
          <w:b/>
          <w:color w:val="000000" w:themeColor="text1"/>
          <w:sz w:val="20"/>
          <w:szCs w:val="20"/>
        </w:rPr>
        <w:t>.</w:t>
      </w:r>
      <w:r w:rsidRPr="00F10EE3">
        <w:rPr>
          <w:rFonts w:ascii="Verdana" w:eastAsia="Arial" w:hAnsi="Verdana" w:cs="Arial"/>
          <w:b/>
          <w:color w:val="000000" w:themeColor="text1"/>
          <w:sz w:val="20"/>
          <w:szCs w:val="20"/>
        </w:rPr>
        <w:t>4</w:t>
      </w:r>
      <w:bookmarkEnd w:id="62"/>
    </w:p>
    <w:p w14:paraId="33669ED2" w14:textId="77777777" w:rsidR="00856F9E" w:rsidRPr="00F10EE3" w:rsidRDefault="00856F9E" w:rsidP="00805BA0">
      <w:pPr>
        <w:pStyle w:val="Ttulo3"/>
        <w:jc w:val="center"/>
        <w:rPr>
          <w:rFonts w:ascii="Verdana" w:eastAsia="Arial" w:hAnsi="Verdana" w:cs="Arial"/>
          <w:bCs/>
          <w:color w:val="000000" w:themeColor="text1"/>
          <w:sz w:val="20"/>
          <w:szCs w:val="20"/>
        </w:rPr>
      </w:pPr>
      <w:bookmarkStart w:id="63" w:name="_Toc233798643"/>
      <w:r w:rsidRPr="00F10EE3">
        <w:rPr>
          <w:rFonts w:ascii="Verdana" w:eastAsia="Arial" w:hAnsi="Verdana" w:cs="Arial"/>
          <w:bCs/>
          <w:color w:val="000000" w:themeColor="text1"/>
          <w:sz w:val="20"/>
          <w:szCs w:val="20"/>
        </w:rPr>
        <w:t>VINCULACIÓN DE PERSONAS MAYORES Y NO BENEFICIARIAS DE LA PENSIÓN DE VEJEZ, FAMILIAR O SOBREVIVENCIA</w:t>
      </w:r>
      <w:bookmarkEnd w:id="63"/>
    </w:p>
    <w:p w14:paraId="02E7BA9B" w14:textId="77777777" w:rsidR="00856F9E" w:rsidRPr="00F10EE3" w:rsidRDefault="00856F9E" w:rsidP="00856F9E">
      <w:pPr>
        <w:jc w:val="center"/>
        <w:rPr>
          <w:rFonts w:ascii="Verdana" w:eastAsia="Arial" w:hAnsi="Verdana" w:cs="Arial"/>
          <w:b/>
        </w:rPr>
      </w:pPr>
    </w:p>
    <w:p w14:paraId="0EEE7765" w14:textId="77777777" w:rsidR="00856F9E" w:rsidRPr="00F10EE3" w:rsidRDefault="00856F9E" w:rsidP="00856F9E">
      <w:pPr>
        <w:jc w:val="both"/>
        <w:rPr>
          <w:rFonts w:ascii="Verdana" w:eastAsia="Arial" w:hAnsi="Verdana" w:cs="Arial"/>
        </w:rPr>
      </w:pPr>
      <w:bookmarkStart w:id="64" w:name="_heading=h.ue44rl5i8lcr" w:colFirst="0" w:colLast="0"/>
      <w:bookmarkEnd w:id="64"/>
      <w:r w:rsidRPr="00F10EE3">
        <w:rPr>
          <w:rFonts w:ascii="Verdana" w:eastAsia="Arial" w:hAnsi="Verdana"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D67222D" w14:textId="77777777" w:rsidR="00856F9E" w:rsidRPr="00F10EE3" w:rsidRDefault="00856F9E" w:rsidP="00856F9E">
      <w:pPr>
        <w:jc w:val="both"/>
        <w:rPr>
          <w:rFonts w:ascii="Verdana" w:eastAsia="Arial" w:hAnsi="Verdana" w:cs="Arial"/>
        </w:rPr>
      </w:pPr>
    </w:p>
    <w:p w14:paraId="289709F1" w14:textId="77777777" w:rsidR="00856F9E" w:rsidRPr="00F10EE3" w:rsidRDefault="00856F9E" w:rsidP="00856F9E">
      <w:pPr>
        <w:tabs>
          <w:tab w:val="left" w:pos="-142"/>
        </w:tabs>
        <w:jc w:val="both"/>
        <w:rPr>
          <w:rFonts w:ascii="Verdana" w:eastAsia="Arial" w:hAnsi="Verdana" w:cs="Arial"/>
        </w:rPr>
      </w:pPr>
      <w:bookmarkStart w:id="65" w:name="_heading=h.421wy543dd5f" w:colFirst="0" w:colLast="0"/>
      <w:bookmarkEnd w:id="65"/>
      <w:r w:rsidRPr="00F10EE3">
        <w:rPr>
          <w:rFonts w:ascii="Verdana" w:eastAsia="Arial" w:hAnsi="Verdana" w:cs="Arial"/>
        </w:rPr>
        <w:t>Señores</w:t>
      </w:r>
    </w:p>
    <w:p w14:paraId="4565241D" w14:textId="77777777" w:rsidR="00856F9E" w:rsidRPr="00F10EE3" w:rsidRDefault="00856F9E" w:rsidP="00856F9E">
      <w:pPr>
        <w:tabs>
          <w:tab w:val="left" w:pos="-142"/>
        </w:tabs>
        <w:jc w:val="both"/>
        <w:rPr>
          <w:rFonts w:ascii="Verdana" w:eastAsia="Arial" w:hAnsi="Verdana" w:cs="Arial"/>
          <w:b/>
        </w:rPr>
      </w:pPr>
      <w:bookmarkStart w:id="66" w:name="_heading=h.wqx8vbsz144b" w:colFirst="0" w:colLast="0"/>
      <w:bookmarkEnd w:id="66"/>
      <w:r w:rsidRPr="00F10EE3">
        <w:rPr>
          <w:rFonts w:ascii="Verdana" w:eastAsia="Arial" w:hAnsi="Verdana" w:cs="Arial"/>
          <w:b/>
        </w:rPr>
        <w:t xml:space="preserve">[NOMBRE DE LA ENTIDAD] </w:t>
      </w:r>
    </w:p>
    <w:p w14:paraId="542743E7" w14:textId="77777777" w:rsidR="00856F9E" w:rsidRPr="00F10EE3" w:rsidRDefault="00856F9E" w:rsidP="00856F9E">
      <w:pPr>
        <w:tabs>
          <w:tab w:val="left" w:pos="-142"/>
        </w:tabs>
        <w:jc w:val="both"/>
        <w:rPr>
          <w:rFonts w:ascii="Verdana" w:eastAsia="Arial" w:hAnsi="Verdana" w:cs="Arial"/>
        </w:rPr>
      </w:pPr>
      <w:bookmarkStart w:id="67" w:name="_heading=h.a5p1tztj2cfs" w:colFirst="0" w:colLast="0"/>
      <w:bookmarkEnd w:id="67"/>
      <w:r w:rsidRPr="00F10EE3">
        <w:rPr>
          <w:rFonts w:ascii="Verdana" w:eastAsia="Arial" w:hAnsi="Verdana" w:cs="Arial"/>
        </w:rPr>
        <w:t xml:space="preserve">[Ciudad] </w:t>
      </w:r>
    </w:p>
    <w:p w14:paraId="0164C6D2" w14:textId="77777777" w:rsidR="00856F9E" w:rsidRPr="00F10EE3" w:rsidRDefault="00856F9E" w:rsidP="00856F9E">
      <w:pPr>
        <w:tabs>
          <w:tab w:val="left" w:pos="-142"/>
        </w:tabs>
        <w:spacing w:before="120" w:after="240"/>
        <w:jc w:val="both"/>
        <w:rPr>
          <w:rFonts w:ascii="Verdana" w:eastAsia="Arial" w:hAnsi="Verdana" w:cs="Arial"/>
        </w:rPr>
      </w:pPr>
      <w:bookmarkStart w:id="68" w:name="_heading=h.cg44b1n21bqd" w:colFirst="0" w:colLast="0"/>
      <w:bookmarkEnd w:id="68"/>
      <w:r w:rsidRPr="00F10EE3">
        <w:rPr>
          <w:rFonts w:ascii="Verdana" w:eastAsia="Arial" w:hAnsi="Verdana" w:cs="Arial"/>
          <w:b/>
        </w:rPr>
        <w:t>REFERENCIA:</w:t>
      </w:r>
      <w:r w:rsidRPr="00F10EE3">
        <w:rPr>
          <w:rFonts w:ascii="Verdana" w:eastAsia="Arial" w:hAnsi="Verdana" w:cs="Arial"/>
        </w:rPr>
        <w:tab/>
        <w:t xml:space="preserve">Proceso de Contratación [Incluir número del Proceso de Contratación]  </w:t>
      </w:r>
    </w:p>
    <w:p w14:paraId="122C07DC" w14:textId="77777777" w:rsidR="00856F9E" w:rsidRPr="00F10EE3" w:rsidRDefault="00856F9E" w:rsidP="00856F9E">
      <w:pPr>
        <w:tabs>
          <w:tab w:val="left" w:pos="-142"/>
        </w:tabs>
        <w:rPr>
          <w:rFonts w:ascii="Verdana" w:eastAsia="Arial" w:hAnsi="Verdana" w:cs="Arial"/>
        </w:rPr>
      </w:pPr>
      <w:bookmarkStart w:id="69" w:name="_heading=h.8gloeaxmajxf" w:colFirst="0" w:colLast="0"/>
      <w:bookmarkEnd w:id="69"/>
      <w:r w:rsidRPr="00F10EE3">
        <w:rPr>
          <w:rFonts w:ascii="Verdana" w:eastAsia="Arial" w:hAnsi="Verdana" w:cs="Arial"/>
        </w:rPr>
        <w:t>Objeto: Incluir el objeto del proceso de selección definido por la Entidad.</w:t>
      </w:r>
    </w:p>
    <w:p w14:paraId="3E3644C9"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Estimados señores:</w:t>
      </w:r>
    </w:p>
    <w:p w14:paraId="42F9AB66" w14:textId="77777777" w:rsidR="00856F9E" w:rsidRPr="00F10EE3" w:rsidRDefault="00856F9E" w:rsidP="00856F9E">
      <w:pPr>
        <w:spacing w:after="160" w:line="259" w:lineRule="auto"/>
        <w:jc w:val="both"/>
        <w:rPr>
          <w:rFonts w:ascii="Verdana" w:eastAsia="Arial" w:hAnsi="Verdana" w:cs="Arial"/>
        </w:rPr>
      </w:pPr>
      <w:r w:rsidRPr="00F10EE3">
        <w:rPr>
          <w:rFonts w:ascii="Verdana" w:eastAsia="Arial" w:hAnsi="Verdana" w:cs="Arial"/>
        </w:rPr>
        <w:t xml:space="preserve">[Incluir el nombre de la </w:t>
      </w:r>
      <w:r w:rsidRPr="00F10EE3">
        <w:rPr>
          <w:rFonts w:ascii="Verdana" w:eastAsia="Arial" w:hAnsi="Verdana" w:cs="Arial"/>
          <w:highlight w:val="white"/>
        </w:rPr>
        <w:t>persona natural, el representante legal de la persona jurídica o el revisor fiscal, según corresponda, o el representante del proponente plural]</w:t>
      </w:r>
      <w:r w:rsidRPr="00F10EE3">
        <w:rPr>
          <w:rFonts w:ascii="Verdana" w:eastAsia="Arial" w:hAnsi="Verdana"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6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18"/>
        <w:gridCol w:w="5404"/>
      </w:tblGrid>
      <w:tr w:rsidR="00856F9E" w:rsidRPr="00F10EE3" w14:paraId="344094E4" w14:textId="77777777" w:rsidTr="00307290">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313826" w14:textId="77777777" w:rsidR="00856F9E" w:rsidRPr="00F10EE3" w:rsidRDefault="00856F9E" w:rsidP="00307290">
            <w:pPr>
              <w:spacing w:line="259" w:lineRule="auto"/>
              <w:jc w:val="center"/>
              <w:rPr>
                <w:rFonts w:ascii="Verdana" w:eastAsia="Arial" w:hAnsi="Verdana" w:cs="Arial"/>
                <w:b/>
              </w:rPr>
            </w:pPr>
            <w:r w:rsidRPr="00F10EE3">
              <w:rPr>
                <w:rFonts w:ascii="Verdana" w:eastAsia="Arial" w:hAnsi="Verdana" w:cs="Arial"/>
                <w:b/>
              </w:rPr>
              <w:t>Número total de trabajadores vinculados a la planta de personal</w:t>
            </w:r>
          </w:p>
        </w:tc>
        <w:tc>
          <w:tcPr>
            <w:tcW w:w="540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4410AE" w14:textId="77777777" w:rsidR="00856F9E" w:rsidRPr="00F10EE3" w:rsidRDefault="00856F9E" w:rsidP="00307290">
            <w:pPr>
              <w:spacing w:line="259" w:lineRule="auto"/>
              <w:jc w:val="center"/>
              <w:rPr>
                <w:rFonts w:ascii="Verdana" w:eastAsia="Arial" w:hAnsi="Verdana" w:cs="Arial"/>
                <w:b/>
              </w:rPr>
            </w:pPr>
            <w:r w:rsidRPr="00F10EE3">
              <w:rPr>
                <w:rFonts w:ascii="Verdana" w:eastAsia="Arial" w:hAnsi="Verdana" w:cs="Arial"/>
                <w:b/>
              </w:rPr>
              <w:t>Número de personas mayores no beneficiarias a la pensión de vejez, familiar o de sobrevivencia y que hayan cumplido el requisito de pensión</w:t>
            </w:r>
          </w:p>
        </w:tc>
      </w:tr>
      <w:tr w:rsidR="00856F9E" w:rsidRPr="00F10EE3" w14:paraId="7512282B" w14:textId="77777777" w:rsidTr="00307290">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9CB2B7" w14:textId="77777777" w:rsidR="00856F9E" w:rsidRPr="00F10EE3" w:rsidRDefault="00856F9E" w:rsidP="00307290">
            <w:pPr>
              <w:spacing w:line="259" w:lineRule="auto"/>
              <w:rPr>
                <w:rFonts w:ascii="Verdana" w:eastAsia="Arial" w:hAnsi="Verdana" w:cs="Arial"/>
                <w:b/>
                <w:color w:val="3B3838"/>
              </w:rPr>
            </w:pPr>
          </w:p>
        </w:tc>
        <w:tc>
          <w:tcPr>
            <w:tcW w:w="5404" w:type="dxa"/>
            <w:tcBorders>
              <w:top w:val="single" w:sz="4" w:space="0" w:color="BFBFBF"/>
              <w:left w:val="single" w:sz="4" w:space="0" w:color="BFBFBF"/>
              <w:bottom w:val="single" w:sz="4" w:space="0" w:color="BFBFBF"/>
              <w:right w:val="single" w:sz="4" w:space="0" w:color="BFBFBF"/>
            </w:tcBorders>
            <w:vAlign w:val="center"/>
          </w:tcPr>
          <w:p w14:paraId="1280DFB0" w14:textId="77777777" w:rsidR="00856F9E" w:rsidRPr="00F10EE3" w:rsidRDefault="00856F9E" w:rsidP="00307290">
            <w:pPr>
              <w:spacing w:line="259" w:lineRule="auto"/>
              <w:rPr>
                <w:rFonts w:ascii="Verdana" w:eastAsia="Arial" w:hAnsi="Verdana" w:cs="Arial"/>
                <w:color w:val="3B3838"/>
              </w:rPr>
            </w:pPr>
          </w:p>
        </w:tc>
      </w:tr>
    </w:tbl>
    <w:p w14:paraId="549BF387" w14:textId="77777777" w:rsidR="00856F9E" w:rsidRPr="00F10EE3" w:rsidRDefault="00856F9E" w:rsidP="00856F9E">
      <w:pPr>
        <w:spacing w:after="160" w:line="259" w:lineRule="auto"/>
        <w:jc w:val="both"/>
        <w:rPr>
          <w:rFonts w:ascii="Verdana" w:eastAsia="Arial" w:hAnsi="Verdana" w:cs="Arial"/>
        </w:rPr>
      </w:pPr>
      <w:r w:rsidRPr="00F10EE3">
        <w:rPr>
          <w:rFonts w:ascii="Verdana" w:eastAsia="Arial" w:hAnsi="Verdana" w:cs="Arial"/>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856F9E" w:rsidRPr="00F10EE3" w14:paraId="7E8B0D93" w14:textId="77777777" w:rsidTr="0030729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DA7042" w14:textId="77777777" w:rsidR="00856F9E" w:rsidRPr="00F10EE3" w:rsidRDefault="00856F9E" w:rsidP="00307290">
            <w:pPr>
              <w:spacing w:line="259" w:lineRule="auto"/>
              <w:jc w:val="center"/>
              <w:rPr>
                <w:rFonts w:ascii="Verdana" w:eastAsia="Arial" w:hAnsi="Verdana" w:cs="Arial"/>
                <w:b/>
              </w:rPr>
            </w:pPr>
            <w:r w:rsidRPr="00F10EE3">
              <w:rPr>
                <w:rFonts w:ascii="Verdana" w:eastAsia="Arial" w:hAnsi="Verdana"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0119B99" w14:textId="77777777" w:rsidR="00856F9E" w:rsidRPr="00F10EE3" w:rsidRDefault="00856F9E" w:rsidP="00307290">
            <w:pPr>
              <w:spacing w:line="259" w:lineRule="auto"/>
              <w:jc w:val="center"/>
              <w:rPr>
                <w:rFonts w:ascii="Verdana" w:eastAsia="Arial" w:hAnsi="Verdana" w:cs="Arial"/>
                <w:b/>
              </w:rPr>
            </w:pPr>
            <w:r w:rsidRPr="00F10EE3">
              <w:rPr>
                <w:rFonts w:ascii="Verdana" w:eastAsia="Arial" w:hAnsi="Verdana" w:cs="Arial"/>
                <w:b/>
              </w:rPr>
              <w:t>Número de personas mayores, no beneficiarias a la pensión de vejez, familiar o de sobrevivencia y que hayan cumplido el requisito de pensión de los integrantes del proponente plural</w:t>
            </w:r>
          </w:p>
        </w:tc>
      </w:tr>
      <w:tr w:rsidR="00856F9E" w:rsidRPr="00F10EE3" w14:paraId="7E4013C8" w14:textId="77777777" w:rsidTr="0030729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94CE2B" w14:textId="77777777" w:rsidR="00856F9E" w:rsidRPr="00F10EE3" w:rsidRDefault="00856F9E" w:rsidP="00307290">
            <w:pPr>
              <w:spacing w:line="259" w:lineRule="auto"/>
              <w:rPr>
                <w:rFonts w:ascii="Verdana" w:eastAsia="Arial"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2B61492" w14:textId="77777777" w:rsidR="00856F9E" w:rsidRPr="00F10EE3" w:rsidRDefault="00856F9E" w:rsidP="00307290">
            <w:pPr>
              <w:spacing w:line="259" w:lineRule="auto"/>
              <w:rPr>
                <w:rFonts w:ascii="Verdana" w:eastAsia="Arial" w:hAnsi="Verdana" w:cs="Arial"/>
                <w:color w:val="3B3838"/>
              </w:rPr>
            </w:pPr>
          </w:p>
        </w:tc>
      </w:tr>
    </w:tbl>
    <w:p w14:paraId="7B43CB53"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lastRenderedPageBreak/>
        <w:t>En constancia, se firma en ______________, a los ____ días del mes de _____ de 20__.</w:t>
      </w:r>
    </w:p>
    <w:p w14:paraId="72DC301A" w14:textId="77777777" w:rsidR="00856F9E" w:rsidRPr="00F10EE3" w:rsidRDefault="00856F9E" w:rsidP="00856F9E">
      <w:pPr>
        <w:spacing w:line="259" w:lineRule="auto"/>
        <w:jc w:val="center"/>
        <w:rPr>
          <w:rFonts w:ascii="Verdana" w:eastAsia="Arial" w:hAnsi="Verdana" w:cs="Arial"/>
          <w:b/>
        </w:rPr>
      </w:pPr>
      <w:r w:rsidRPr="00F10EE3">
        <w:rPr>
          <w:rFonts w:ascii="Verdana" w:eastAsia="Arial" w:hAnsi="Verdana" w:cs="Arial"/>
          <w:b/>
        </w:rPr>
        <w:t>______________________________________</w:t>
      </w:r>
    </w:p>
    <w:p w14:paraId="43AEF0E9" w14:textId="4F1FCA81" w:rsidR="00725D29" w:rsidRDefault="00856F9E" w:rsidP="00470177">
      <w:pPr>
        <w:spacing w:line="259" w:lineRule="auto"/>
        <w:jc w:val="center"/>
        <w:rPr>
          <w:rFonts w:ascii="Verdana" w:eastAsia="Arial" w:hAnsi="Verdana" w:cs="Arial"/>
        </w:rPr>
      </w:pPr>
      <w:r w:rsidRPr="00F10EE3">
        <w:rPr>
          <w:rFonts w:ascii="Verdana" w:eastAsia="Arial" w:hAnsi="Verdana" w:cs="Arial"/>
        </w:rPr>
        <w:t xml:space="preserve">[Nombre y firma de la </w:t>
      </w:r>
      <w:r w:rsidRPr="00F10EE3">
        <w:rPr>
          <w:rFonts w:ascii="Verdana" w:eastAsia="Arial" w:hAnsi="Verdana" w:cs="Arial"/>
          <w:highlight w:val="white"/>
        </w:rPr>
        <w:t>persona natural, el representante legal de la persona jurídica o el revisor fiscal, según corresponda, o el representante del proponente plural</w:t>
      </w:r>
      <w:r w:rsidRPr="00F10EE3">
        <w:rPr>
          <w:rFonts w:ascii="Verdana" w:eastAsia="Arial" w:hAnsi="Verdana" w:cs="Arial"/>
        </w:rPr>
        <w:t>]</w:t>
      </w:r>
    </w:p>
    <w:p w14:paraId="11A88D09" w14:textId="7245552D" w:rsidR="00E00AA1" w:rsidRDefault="00E00AA1" w:rsidP="00470177">
      <w:pPr>
        <w:spacing w:line="259" w:lineRule="auto"/>
        <w:jc w:val="center"/>
        <w:rPr>
          <w:rFonts w:ascii="Verdana" w:eastAsia="Arial" w:hAnsi="Verdana" w:cs="Arial"/>
        </w:rPr>
      </w:pPr>
    </w:p>
    <w:p w14:paraId="68E1A491" w14:textId="7DF852B8" w:rsidR="00E00AA1" w:rsidRDefault="00E00AA1" w:rsidP="00470177">
      <w:pPr>
        <w:spacing w:line="259" w:lineRule="auto"/>
        <w:jc w:val="center"/>
        <w:rPr>
          <w:rFonts w:ascii="Verdana" w:eastAsia="Arial" w:hAnsi="Verdana" w:cs="Arial"/>
        </w:rPr>
      </w:pPr>
    </w:p>
    <w:p w14:paraId="3A8A49F1" w14:textId="0B728922" w:rsidR="00E00AA1" w:rsidRDefault="00E00AA1" w:rsidP="00470177">
      <w:pPr>
        <w:spacing w:line="259" w:lineRule="auto"/>
        <w:jc w:val="center"/>
        <w:rPr>
          <w:rFonts w:ascii="Verdana" w:eastAsia="Arial" w:hAnsi="Verdana" w:cs="Arial"/>
        </w:rPr>
      </w:pPr>
    </w:p>
    <w:p w14:paraId="44039267" w14:textId="07634401" w:rsidR="00E00AA1" w:rsidRDefault="00E00AA1" w:rsidP="00470177">
      <w:pPr>
        <w:spacing w:line="259" w:lineRule="auto"/>
        <w:jc w:val="center"/>
        <w:rPr>
          <w:rFonts w:ascii="Verdana" w:eastAsia="Arial" w:hAnsi="Verdana" w:cs="Arial"/>
        </w:rPr>
      </w:pPr>
    </w:p>
    <w:p w14:paraId="06348287" w14:textId="0E35AA2F" w:rsidR="00E00AA1" w:rsidRDefault="00E00AA1" w:rsidP="00470177">
      <w:pPr>
        <w:spacing w:line="259" w:lineRule="auto"/>
        <w:jc w:val="center"/>
        <w:rPr>
          <w:rFonts w:ascii="Verdana" w:eastAsia="Arial" w:hAnsi="Verdana" w:cs="Arial"/>
        </w:rPr>
      </w:pPr>
    </w:p>
    <w:p w14:paraId="3BCE9395" w14:textId="2B9279EF" w:rsidR="00E00AA1" w:rsidRDefault="00E00AA1" w:rsidP="00470177">
      <w:pPr>
        <w:spacing w:line="259" w:lineRule="auto"/>
        <w:jc w:val="center"/>
        <w:rPr>
          <w:rFonts w:ascii="Verdana" w:eastAsia="Arial" w:hAnsi="Verdana" w:cs="Arial"/>
        </w:rPr>
      </w:pPr>
    </w:p>
    <w:p w14:paraId="2D5C8C68" w14:textId="573AA5CF" w:rsidR="00E00AA1" w:rsidRDefault="00E00AA1" w:rsidP="00470177">
      <w:pPr>
        <w:spacing w:line="259" w:lineRule="auto"/>
        <w:jc w:val="center"/>
        <w:rPr>
          <w:rFonts w:ascii="Verdana" w:eastAsia="Arial" w:hAnsi="Verdana" w:cs="Arial"/>
        </w:rPr>
      </w:pPr>
    </w:p>
    <w:p w14:paraId="7FF7D8A7" w14:textId="5C1502FC" w:rsidR="00E00AA1" w:rsidRDefault="00E00AA1" w:rsidP="00470177">
      <w:pPr>
        <w:spacing w:line="259" w:lineRule="auto"/>
        <w:jc w:val="center"/>
        <w:rPr>
          <w:rFonts w:ascii="Verdana" w:eastAsia="Arial" w:hAnsi="Verdana" w:cs="Arial"/>
        </w:rPr>
      </w:pPr>
    </w:p>
    <w:p w14:paraId="2D205630" w14:textId="71E84549" w:rsidR="00E00AA1" w:rsidRDefault="00E00AA1" w:rsidP="00470177">
      <w:pPr>
        <w:spacing w:line="259" w:lineRule="auto"/>
        <w:jc w:val="center"/>
        <w:rPr>
          <w:rFonts w:ascii="Verdana" w:eastAsia="Arial" w:hAnsi="Verdana" w:cs="Arial"/>
        </w:rPr>
      </w:pPr>
    </w:p>
    <w:p w14:paraId="76B7059D" w14:textId="525D6085" w:rsidR="00E00AA1" w:rsidRDefault="00E00AA1" w:rsidP="00470177">
      <w:pPr>
        <w:spacing w:line="259" w:lineRule="auto"/>
        <w:jc w:val="center"/>
        <w:rPr>
          <w:rFonts w:ascii="Verdana" w:eastAsia="Arial" w:hAnsi="Verdana" w:cs="Arial"/>
        </w:rPr>
      </w:pPr>
    </w:p>
    <w:p w14:paraId="634C9F2A" w14:textId="173E2C0D" w:rsidR="00E00AA1" w:rsidRDefault="00E00AA1" w:rsidP="00470177">
      <w:pPr>
        <w:spacing w:line="259" w:lineRule="auto"/>
        <w:jc w:val="center"/>
        <w:rPr>
          <w:rFonts w:ascii="Verdana" w:eastAsia="Arial" w:hAnsi="Verdana" w:cs="Arial"/>
        </w:rPr>
      </w:pPr>
    </w:p>
    <w:p w14:paraId="472CBB13" w14:textId="73C541E9" w:rsidR="00E00AA1" w:rsidRDefault="00E00AA1" w:rsidP="00470177">
      <w:pPr>
        <w:spacing w:line="259" w:lineRule="auto"/>
        <w:jc w:val="center"/>
        <w:rPr>
          <w:rFonts w:ascii="Verdana" w:eastAsia="Arial" w:hAnsi="Verdana" w:cs="Arial"/>
        </w:rPr>
      </w:pPr>
    </w:p>
    <w:p w14:paraId="717E8DD7" w14:textId="01C4C4D3" w:rsidR="00E00AA1" w:rsidRDefault="00E00AA1" w:rsidP="00470177">
      <w:pPr>
        <w:spacing w:line="259" w:lineRule="auto"/>
        <w:jc w:val="center"/>
        <w:rPr>
          <w:rFonts w:ascii="Verdana" w:eastAsia="Arial" w:hAnsi="Verdana" w:cs="Arial"/>
        </w:rPr>
      </w:pPr>
    </w:p>
    <w:p w14:paraId="74BF8D78" w14:textId="1E93AE5C" w:rsidR="00E00AA1" w:rsidRDefault="00E00AA1" w:rsidP="00470177">
      <w:pPr>
        <w:spacing w:line="259" w:lineRule="auto"/>
        <w:jc w:val="center"/>
        <w:rPr>
          <w:rFonts w:ascii="Verdana" w:eastAsia="Arial" w:hAnsi="Verdana" w:cs="Arial"/>
        </w:rPr>
      </w:pPr>
    </w:p>
    <w:p w14:paraId="2294CEFF" w14:textId="3F33E621" w:rsidR="00E00AA1" w:rsidRDefault="00E00AA1" w:rsidP="00470177">
      <w:pPr>
        <w:spacing w:line="259" w:lineRule="auto"/>
        <w:jc w:val="center"/>
        <w:rPr>
          <w:rFonts w:ascii="Verdana" w:eastAsia="Arial" w:hAnsi="Verdana" w:cs="Arial"/>
        </w:rPr>
      </w:pPr>
    </w:p>
    <w:p w14:paraId="451061D8" w14:textId="504E2270" w:rsidR="00E00AA1" w:rsidRDefault="00E00AA1" w:rsidP="00470177">
      <w:pPr>
        <w:spacing w:line="259" w:lineRule="auto"/>
        <w:jc w:val="center"/>
        <w:rPr>
          <w:rFonts w:ascii="Verdana" w:eastAsia="Arial" w:hAnsi="Verdana" w:cs="Arial"/>
        </w:rPr>
      </w:pPr>
    </w:p>
    <w:p w14:paraId="608BF542" w14:textId="4D8D3E91" w:rsidR="00E00AA1" w:rsidRDefault="00E00AA1" w:rsidP="00470177">
      <w:pPr>
        <w:spacing w:line="259" w:lineRule="auto"/>
        <w:jc w:val="center"/>
        <w:rPr>
          <w:rFonts w:ascii="Verdana" w:eastAsia="Arial" w:hAnsi="Verdana" w:cs="Arial"/>
        </w:rPr>
      </w:pPr>
    </w:p>
    <w:p w14:paraId="3EA62F1F" w14:textId="69E907F0" w:rsidR="00E00AA1" w:rsidRDefault="00E00AA1" w:rsidP="00470177">
      <w:pPr>
        <w:spacing w:line="259" w:lineRule="auto"/>
        <w:jc w:val="center"/>
        <w:rPr>
          <w:rFonts w:ascii="Verdana" w:eastAsia="Arial" w:hAnsi="Verdana" w:cs="Arial"/>
        </w:rPr>
      </w:pPr>
    </w:p>
    <w:p w14:paraId="2BE26B04" w14:textId="4AE2284A" w:rsidR="00E00AA1" w:rsidRDefault="00E00AA1" w:rsidP="00470177">
      <w:pPr>
        <w:spacing w:line="259" w:lineRule="auto"/>
        <w:jc w:val="center"/>
        <w:rPr>
          <w:rFonts w:ascii="Verdana" w:eastAsia="Arial" w:hAnsi="Verdana" w:cs="Arial"/>
        </w:rPr>
      </w:pPr>
    </w:p>
    <w:p w14:paraId="61308336" w14:textId="14A6FB9B" w:rsidR="00E00AA1" w:rsidRDefault="00E00AA1" w:rsidP="00470177">
      <w:pPr>
        <w:spacing w:line="259" w:lineRule="auto"/>
        <w:jc w:val="center"/>
        <w:rPr>
          <w:rFonts w:ascii="Verdana" w:eastAsia="Arial" w:hAnsi="Verdana" w:cs="Arial"/>
        </w:rPr>
      </w:pPr>
    </w:p>
    <w:p w14:paraId="650F1464" w14:textId="523DBCD1" w:rsidR="00E00AA1" w:rsidRDefault="00E00AA1" w:rsidP="00470177">
      <w:pPr>
        <w:spacing w:line="259" w:lineRule="auto"/>
        <w:jc w:val="center"/>
        <w:rPr>
          <w:rFonts w:ascii="Verdana" w:eastAsia="Arial" w:hAnsi="Verdana" w:cs="Arial"/>
        </w:rPr>
      </w:pPr>
    </w:p>
    <w:p w14:paraId="25817478" w14:textId="0CB3E996" w:rsidR="00E00AA1" w:rsidRDefault="00E00AA1" w:rsidP="00470177">
      <w:pPr>
        <w:spacing w:line="259" w:lineRule="auto"/>
        <w:jc w:val="center"/>
        <w:rPr>
          <w:rFonts w:ascii="Verdana" w:eastAsia="Arial" w:hAnsi="Verdana" w:cs="Arial"/>
        </w:rPr>
      </w:pPr>
    </w:p>
    <w:p w14:paraId="6D14CD59" w14:textId="47767B1B" w:rsidR="00E00AA1" w:rsidRDefault="00E00AA1" w:rsidP="00470177">
      <w:pPr>
        <w:spacing w:line="259" w:lineRule="auto"/>
        <w:jc w:val="center"/>
        <w:rPr>
          <w:rFonts w:ascii="Verdana" w:eastAsia="Arial" w:hAnsi="Verdana" w:cs="Arial"/>
        </w:rPr>
      </w:pPr>
    </w:p>
    <w:p w14:paraId="275DA462" w14:textId="388E9D6D" w:rsidR="00E00AA1" w:rsidRDefault="00E00AA1" w:rsidP="00470177">
      <w:pPr>
        <w:spacing w:line="259" w:lineRule="auto"/>
        <w:jc w:val="center"/>
        <w:rPr>
          <w:rFonts w:ascii="Verdana" w:eastAsia="Arial" w:hAnsi="Verdana" w:cs="Arial"/>
        </w:rPr>
      </w:pPr>
    </w:p>
    <w:p w14:paraId="523A1FDC" w14:textId="1AE51CC8" w:rsidR="00E00AA1" w:rsidRDefault="00E00AA1" w:rsidP="00470177">
      <w:pPr>
        <w:spacing w:line="259" w:lineRule="auto"/>
        <w:jc w:val="center"/>
        <w:rPr>
          <w:rFonts w:ascii="Verdana" w:eastAsia="Arial" w:hAnsi="Verdana" w:cs="Arial"/>
        </w:rPr>
      </w:pPr>
    </w:p>
    <w:p w14:paraId="628DE0AC" w14:textId="47CEBB74" w:rsidR="00E00AA1" w:rsidRDefault="00E00AA1" w:rsidP="00470177">
      <w:pPr>
        <w:spacing w:line="259" w:lineRule="auto"/>
        <w:jc w:val="center"/>
        <w:rPr>
          <w:rFonts w:ascii="Verdana" w:eastAsia="Arial" w:hAnsi="Verdana" w:cs="Arial"/>
        </w:rPr>
      </w:pPr>
    </w:p>
    <w:p w14:paraId="60FA3877" w14:textId="7A551993" w:rsidR="00E00AA1" w:rsidRDefault="00E00AA1" w:rsidP="00470177">
      <w:pPr>
        <w:spacing w:line="259" w:lineRule="auto"/>
        <w:jc w:val="center"/>
        <w:rPr>
          <w:rFonts w:ascii="Verdana" w:eastAsia="Arial" w:hAnsi="Verdana" w:cs="Arial"/>
        </w:rPr>
      </w:pPr>
    </w:p>
    <w:p w14:paraId="2DC30F45" w14:textId="244D886E" w:rsidR="00E00AA1" w:rsidRDefault="00E00AA1" w:rsidP="00470177">
      <w:pPr>
        <w:spacing w:line="259" w:lineRule="auto"/>
        <w:jc w:val="center"/>
        <w:rPr>
          <w:rFonts w:ascii="Verdana" w:eastAsia="Arial" w:hAnsi="Verdana" w:cs="Arial"/>
        </w:rPr>
      </w:pPr>
    </w:p>
    <w:p w14:paraId="4D7796C4" w14:textId="7FDFAD86" w:rsidR="00E00AA1" w:rsidRDefault="00E00AA1" w:rsidP="00470177">
      <w:pPr>
        <w:spacing w:line="259" w:lineRule="auto"/>
        <w:jc w:val="center"/>
        <w:rPr>
          <w:rFonts w:ascii="Verdana" w:eastAsia="Arial" w:hAnsi="Verdana" w:cs="Arial"/>
        </w:rPr>
      </w:pPr>
    </w:p>
    <w:p w14:paraId="4310E318" w14:textId="1BF9BDDC" w:rsidR="00E00AA1" w:rsidRDefault="00E00AA1" w:rsidP="00470177">
      <w:pPr>
        <w:spacing w:line="259" w:lineRule="auto"/>
        <w:jc w:val="center"/>
        <w:rPr>
          <w:rFonts w:ascii="Verdana" w:eastAsia="Arial" w:hAnsi="Verdana" w:cs="Arial"/>
        </w:rPr>
      </w:pPr>
    </w:p>
    <w:p w14:paraId="56F55D03" w14:textId="1DFE2FDB" w:rsidR="00E00AA1" w:rsidRDefault="00E00AA1" w:rsidP="00470177">
      <w:pPr>
        <w:spacing w:line="259" w:lineRule="auto"/>
        <w:jc w:val="center"/>
        <w:rPr>
          <w:rFonts w:ascii="Verdana" w:eastAsia="Arial" w:hAnsi="Verdana" w:cs="Arial"/>
        </w:rPr>
      </w:pPr>
    </w:p>
    <w:p w14:paraId="3B7EB063" w14:textId="51BA0DAD" w:rsidR="00E00AA1" w:rsidRDefault="00E00AA1" w:rsidP="00470177">
      <w:pPr>
        <w:spacing w:line="259" w:lineRule="auto"/>
        <w:jc w:val="center"/>
        <w:rPr>
          <w:rFonts w:ascii="Verdana" w:eastAsia="Arial" w:hAnsi="Verdana" w:cs="Arial"/>
        </w:rPr>
      </w:pPr>
    </w:p>
    <w:p w14:paraId="69AB77F8" w14:textId="0CA3F54E" w:rsidR="00E00AA1" w:rsidRDefault="00E00AA1" w:rsidP="00470177">
      <w:pPr>
        <w:spacing w:line="259" w:lineRule="auto"/>
        <w:jc w:val="center"/>
        <w:rPr>
          <w:rFonts w:ascii="Verdana" w:eastAsia="Arial" w:hAnsi="Verdana" w:cs="Arial"/>
        </w:rPr>
      </w:pPr>
    </w:p>
    <w:p w14:paraId="09067620" w14:textId="535C1280" w:rsidR="00E00AA1" w:rsidRDefault="00E00AA1" w:rsidP="00470177">
      <w:pPr>
        <w:spacing w:line="259" w:lineRule="auto"/>
        <w:jc w:val="center"/>
        <w:rPr>
          <w:rFonts w:ascii="Verdana" w:eastAsia="Arial" w:hAnsi="Verdana" w:cs="Arial"/>
        </w:rPr>
      </w:pPr>
    </w:p>
    <w:p w14:paraId="0E3EA2D4" w14:textId="13F948D4" w:rsidR="00E00AA1" w:rsidRDefault="00E00AA1" w:rsidP="00470177">
      <w:pPr>
        <w:spacing w:line="259" w:lineRule="auto"/>
        <w:jc w:val="center"/>
        <w:rPr>
          <w:rFonts w:ascii="Verdana" w:eastAsia="Arial" w:hAnsi="Verdana" w:cs="Arial"/>
        </w:rPr>
      </w:pPr>
    </w:p>
    <w:p w14:paraId="07DE24BA" w14:textId="047029D3" w:rsidR="00E00AA1" w:rsidRPr="00F10EE3" w:rsidRDefault="00E00AA1" w:rsidP="00470177">
      <w:pPr>
        <w:spacing w:line="259" w:lineRule="auto"/>
        <w:jc w:val="center"/>
        <w:rPr>
          <w:rFonts w:ascii="Verdana" w:eastAsia="Arial" w:hAnsi="Verdana" w:cs="Arial"/>
        </w:rPr>
      </w:pPr>
    </w:p>
    <w:p w14:paraId="05EE13D4" w14:textId="2C444B21" w:rsidR="00856F9E" w:rsidRPr="00F10EE3" w:rsidRDefault="00856F9E" w:rsidP="00805BA0">
      <w:pPr>
        <w:pStyle w:val="Ttulo2"/>
        <w:jc w:val="center"/>
        <w:rPr>
          <w:rFonts w:ascii="Verdana" w:eastAsia="Arial" w:hAnsi="Verdana" w:cs="Arial"/>
          <w:b/>
          <w:color w:val="000000" w:themeColor="text1"/>
          <w:sz w:val="20"/>
          <w:szCs w:val="20"/>
        </w:rPr>
      </w:pPr>
      <w:bookmarkStart w:id="70" w:name="_Toc233798644"/>
      <w:r w:rsidRPr="00F10EE3">
        <w:rPr>
          <w:rFonts w:ascii="Verdana" w:eastAsia="Arial" w:hAnsi="Verdana" w:cs="Arial"/>
          <w:b/>
          <w:color w:val="000000" w:themeColor="text1"/>
          <w:sz w:val="20"/>
          <w:szCs w:val="20"/>
        </w:rPr>
        <w:lastRenderedPageBreak/>
        <w:t xml:space="preserve">FORMATO </w:t>
      </w:r>
      <w:r w:rsidR="00725D29" w:rsidRPr="00F10EE3">
        <w:rPr>
          <w:rFonts w:ascii="Verdana" w:eastAsia="Arial" w:hAnsi="Verdana" w:cs="Arial"/>
          <w:b/>
          <w:color w:val="000000" w:themeColor="text1"/>
          <w:sz w:val="20"/>
          <w:szCs w:val="20"/>
        </w:rPr>
        <w:t>1</w:t>
      </w:r>
      <w:r w:rsidR="002B4A5E">
        <w:rPr>
          <w:rFonts w:ascii="Verdana" w:eastAsia="Arial" w:hAnsi="Verdana" w:cs="Arial"/>
          <w:b/>
          <w:color w:val="000000" w:themeColor="text1"/>
          <w:sz w:val="20"/>
          <w:szCs w:val="20"/>
        </w:rPr>
        <w:t>4</w:t>
      </w:r>
      <w:r w:rsidR="00725D29" w:rsidRPr="00F10EE3">
        <w:rPr>
          <w:rFonts w:ascii="Verdana" w:eastAsia="Arial" w:hAnsi="Verdana" w:cs="Arial"/>
          <w:b/>
          <w:color w:val="000000" w:themeColor="text1"/>
          <w:sz w:val="20"/>
          <w:szCs w:val="20"/>
        </w:rPr>
        <w:t>.</w:t>
      </w:r>
      <w:r w:rsidRPr="00F10EE3">
        <w:rPr>
          <w:rFonts w:ascii="Verdana" w:eastAsia="Arial" w:hAnsi="Verdana" w:cs="Arial"/>
          <w:b/>
          <w:color w:val="000000" w:themeColor="text1"/>
          <w:sz w:val="20"/>
          <w:szCs w:val="20"/>
        </w:rPr>
        <w:t>5</w:t>
      </w:r>
      <w:bookmarkEnd w:id="70"/>
    </w:p>
    <w:p w14:paraId="197B530E" w14:textId="77777777" w:rsidR="00856F9E" w:rsidRPr="00F10EE3" w:rsidRDefault="00856F9E" w:rsidP="00805BA0">
      <w:pPr>
        <w:pStyle w:val="Ttulo3"/>
        <w:jc w:val="center"/>
        <w:rPr>
          <w:rFonts w:ascii="Verdana" w:eastAsia="Arial" w:hAnsi="Verdana" w:cs="Arial"/>
          <w:bCs/>
          <w:color w:val="000000" w:themeColor="text1"/>
          <w:sz w:val="20"/>
          <w:szCs w:val="20"/>
        </w:rPr>
      </w:pPr>
      <w:bookmarkStart w:id="71" w:name="_Toc233798645"/>
      <w:r w:rsidRPr="00F10EE3">
        <w:rPr>
          <w:rFonts w:ascii="Verdana" w:eastAsia="Arial" w:hAnsi="Verdana" w:cs="Arial"/>
          <w:bCs/>
          <w:color w:val="000000" w:themeColor="text1"/>
          <w:sz w:val="20"/>
          <w:szCs w:val="20"/>
        </w:rPr>
        <w:t>VINCULACIÓN DE POBLACIÓN INDÍGENA, NEGRA, AFROCOLOMBIANA, RAIZAL, PALENQUERA, RROM O GITANA</w:t>
      </w:r>
      <w:bookmarkEnd w:id="71"/>
    </w:p>
    <w:p w14:paraId="2B2E0BEA" w14:textId="77777777" w:rsidR="00856F9E" w:rsidRPr="00F10EE3" w:rsidRDefault="00856F9E" w:rsidP="00470177">
      <w:pPr>
        <w:jc w:val="center"/>
        <w:rPr>
          <w:rFonts w:ascii="Verdana" w:eastAsia="Arial" w:hAnsi="Verdana" w:cs="Arial"/>
          <w:color w:val="000000" w:themeColor="text1"/>
        </w:rPr>
      </w:pPr>
    </w:p>
    <w:p w14:paraId="208BE2F5" w14:textId="77777777" w:rsidR="00856F9E" w:rsidRPr="00F10EE3" w:rsidRDefault="00856F9E" w:rsidP="00856F9E">
      <w:pPr>
        <w:tabs>
          <w:tab w:val="left" w:pos="-142"/>
        </w:tabs>
        <w:jc w:val="both"/>
        <w:rPr>
          <w:rFonts w:ascii="Verdana" w:eastAsia="Arial" w:hAnsi="Verdana" w:cs="Arial"/>
        </w:rPr>
      </w:pPr>
      <w:bookmarkStart w:id="72" w:name="_heading=h.fcw4d94ygzyo" w:colFirst="0" w:colLast="0"/>
      <w:bookmarkEnd w:id="72"/>
      <w:r w:rsidRPr="00F10EE3">
        <w:rPr>
          <w:rFonts w:ascii="Verdana" w:eastAsia="Arial" w:hAnsi="Verdana" w:cs="Arial"/>
        </w:rPr>
        <w:t>La información de este formato contiene datos sensibles la cual está sujeta a reserva legal y por tanto no se podrá publicar en el SECOP I y II para su conocimiento]</w:t>
      </w:r>
    </w:p>
    <w:p w14:paraId="318E8767" w14:textId="77777777" w:rsidR="00856F9E" w:rsidRPr="00F10EE3" w:rsidRDefault="00856F9E" w:rsidP="00856F9E">
      <w:pPr>
        <w:tabs>
          <w:tab w:val="left" w:pos="-142"/>
        </w:tabs>
        <w:jc w:val="both"/>
        <w:rPr>
          <w:rFonts w:ascii="Verdana" w:eastAsia="Arial" w:hAnsi="Verdana" w:cs="Arial"/>
        </w:rPr>
      </w:pPr>
    </w:p>
    <w:p w14:paraId="43ED4F50" w14:textId="77777777" w:rsidR="00856F9E" w:rsidRPr="00F10EE3" w:rsidRDefault="00856F9E" w:rsidP="00856F9E">
      <w:pPr>
        <w:tabs>
          <w:tab w:val="left" w:pos="-142"/>
        </w:tabs>
        <w:jc w:val="both"/>
        <w:rPr>
          <w:rFonts w:ascii="Verdana" w:eastAsia="Arial" w:hAnsi="Verdana" w:cs="Arial"/>
        </w:rPr>
      </w:pPr>
      <w:bookmarkStart w:id="73" w:name="_heading=h.ayvc4coqqcep" w:colFirst="0" w:colLast="0"/>
      <w:bookmarkEnd w:id="73"/>
      <w:r w:rsidRPr="00F10EE3">
        <w:rPr>
          <w:rFonts w:ascii="Verdana" w:eastAsia="Arial" w:hAnsi="Verdana" w:cs="Arial"/>
        </w:rPr>
        <w:t>Señores</w:t>
      </w:r>
    </w:p>
    <w:p w14:paraId="02088230" w14:textId="77777777" w:rsidR="00856F9E" w:rsidRPr="00F10EE3" w:rsidRDefault="00856F9E" w:rsidP="00856F9E">
      <w:pPr>
        <w:tabs>
          <w:tab w:val="left" w:pos="-142"/>
        </w:tabs>
        <w:jc w:val="both"/>
        <w:rPr>
          <w:rFonts w:ascii="Verdana" w:eastAsia="Arial" w:hAnsi="Verdana" w:cs="Arial"/>
          <w:b/>
        </w:rPr>
      </w:pPr>
      <w:bookmarkStart w:id="74" w:name="_heading=h.nrwb0wynp17j" w:colFirst="0" w:colLast="0"/>
      <w:bookmarkEnd w:id="74"/>
      <w:r w:rsidRPr="00F10EE3">
        <w:rPr>
          <w:rFonts w:ascii="Verdana" w:eastAsia="Arial" w:hAnsi="Verdana" w:cs="Arial"/>
          <w:b/>
        </w:rPr>
        <w:t xml:space="preserve">[NOMBRE DE LA ENTIDAD] </w:t>
      </w:r>
    </w:p>
    <w:p w14:paraId="1B7721EA" w14:textId="77777777" w:rsidR="00856F9E" w:rsidRPr="00F10EE3" w:rsidRDefault="00856F9E" w:rsidP="00856F9E">
      <w:pPr>
        <w:tabs>
          <w:tab w:val="left" w:pos="-142"/>
        </w:tabs>
        <w:jc w:val="both"/>
        <w:rPr>
          <w:rFonts w:ascii="Verdana" w:eastAsia="Arial" w:hAnsi="Verdana" w:cs="Arial"/>
        </w:rPr>
      </w:pPr>
      <w:bookmarkStart w:id="75" w:name="_heading=h.3wy7ppkefsmd" w:colFirst="0" w:colLast="0"/>
      <w:bookmarkEnd w:id="75"/>
      <w:r w:rsidRPr="00F10EE3">
        <w:rPr>
          <w:rFonts w:ascii="Verdana" w:eastAsia="Arial" w:hAnsi="Verdana" w:cs="Arial"/>
        </w:rPr>
        <w:t xml:space="preserve">[Ciudad] </w:t>
      </w:r>
    </w:p>
    <w:p w14:paraId="445CC382" w14:textId="77777777" w:rsidR="00856F9E" w:rsidRPr="00F10EE3" w:rsidRDefault="00856F9E" w:rsidP="00856F9E">
      <w:pPr>
        <w:tabs>
          <w:tab w:val="left" w:pos="-142"/>
        </w:tabs>
        <w:spacing w:before="120" w:after="240"/>
        <w:jc w:val="both"/>
        <w:rPr>
          <w:rFonts w:ascii="Verdana" w:eastAsia="Arial" w:hAnsi="Verdana" w:cs="Arial"/>
        </w:rPr>
      </w:pPr>
      <w:bookmarkStart w:id="76" w:name="_heading=h.pqgwhzdx77ce" w:colFirst="0" w:colLast="0"/>
      <w:bookmarkEnd w:id="76"/>
      <w:r w:rsidRPr="00F10EE3">
        <w:rPr>
          <w:rFonts w:ascii="Verdana" w:eastAsia="Arial" w:hAnsi="Verdana" w:cs="Arial"/>
          <w:b/>
        </w:rPr>
        <w:t>REFERENCIA:</w:t>
      </w:r>
      <w:r w:rsidRPr="00F10EE3">
        <w:rPr>
          <w:rFonts w:ascii="Verdana" w:eastAsia="Arial" w:hAnsi="Verdana" w:cs="Arial"/>
        </w:rPr>
        <w:tab/>
        <w:t xml:space="preserve">Proceso de Contratación [Incluir número del Proceso de Contratación]  </w:t>
      </w:r>
    </w:p>
    <w:p w14:paraId="69E4A693" w14:textId="1150B753" w:rsidR="00856F9E" w:rsidRPr="00F10EE3" w:rsidRDefault="00856F9E" w:rsidP="00856F9E">
      <w:pPr>
        <w:tabs>
          <w:tab w:val="left" w:pos="-142"/>
        </w:tabs>
        <w:rPr>
          <w:rFonts w:ascii="Verdana" w:eastAsia="Arial" w:hAnsi="Verdana" w:cs="Arial"/>
        </w:rPr>
      </w:pPr>
      <w:bookmarkStart w:id="77" w:name="_heading=h.tlveprkbauup" w:colFirst="0" w:colLast="0"/>
      <w:bookmarkEnd w:id="77"/>
      <w:r w:rsidRPr="00F10EE3">
        <w:rPr>
          <w:rFonts w:ascii="Verdana" w:eastAsia="Arial" w:hAnsi="Verdana" w:cs="Arial"/>
        </w:rPr>
        <w:t>Objeto: Incluir el objeto del proceso de selección definido por la Entidad.]</w:t>
      </w:r>
    </w:p>
    <w:p w14:paraId="03D754EF"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Estimados señores:</w:t>
      </w:r>
    </w:p>
    <w:p w14:paraId="76E20E24" w14:textId="77777777" w:rsidR="00856F9E" w:rsidRPr="00F10EE3" w:rsidRDefault="00856F9E" w:rsidP="00856F9E">
      <w:pPr>
        <w:jc w:val="both"/>
        <w:rPr>
          <w:rFonts w:ascii="Verdana" w:eastAsia="Arial" w:hAnsi="Verdana" w:cs="Arial"/>
        </w:rPr>
      </w:pPr>
      <w:r w:rsidRPr="00F10EE3">
        <w:rPr>
          <w:rFonts w:ascii="Verdana" w:eastAsia="Arial" w:hAnsi="Verdana" w:cs="Arial"/>
        </w:rPr>
        <w:t>[Incluir el nombre d</w:t>
      </w:r>
      <w:r w:rsidRPr="00F10EE3">
        <w:rPr>
          <w:rFonts w:ascii="Verdana" w:eastAsia="Arial" w:hAnsi="Verdana" w:cs="Arial"/>
          <w:highlight w:val="white"/>
        </w:rPr>
        <w:t>el proponente persona natural o del representante legal de la persona jurídica o el revisor fiscal, según corresponda, o el representante del proponente plural]</w:t>
      </w:r>
      <w:r w:rsidRPr="00F10EE3">
        <w:rPr>
          <w:rFonts w:ascii="Verdana" w:eastAsia="Arial" w:hAnsi="Verdana"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945798E" w14:textId="77777777" w:rsidR="00856F9E" w:rsidRPr="00F10EE3" w:rsidRDefault="00856F9E" w:rsidP="00856F9E">
      <w:pPr>
        <w:jc w:val="both"/>
        <w:rPr>
          <w:rFonts w:ascii="Verdana" w:eastAsia="Arial" w:hAnsi="Verdana" w:cs="Arial"/>
        </w:rPr>
      </w:pPr>
    </w:p>
    <w:p w14:paraId="59552DCD" w14:textId="77777777" w:rsidR="00856F9E" w:rsidRPr="00F10EE3" w:rsidRDefault="00856F9E" w:rsidP="00967406">
      <w:pPr>
        <w:widowControl/>
        <w:numPr>
          <w:ilvl w:val="0"/>
          <w:numId w:val="35"/>
        </w:numPr>
        <w:pBdr>
          <w:top w:val="nil"/>
          <w:left w:val="nil"/>
          <w:bottom w:val="nil"/>
          <w:right w:val="nil"/>
          <w:between w:val="nil"/>
        </w:pBdr>
        <w:spacing w:line="259" w:lineRule="auto"/>
        <w:jc w:val="both"/>
        <w:rPr>
          <w:rFonts w:ascii="Verdana" w:eastAsia="Arial" w:hAnsi="Verdana" w:cs="Arial"/>
          <w:color w:val="000000"/>
        </w:rPr>
      </w:pPr>
      <w:r w:rsidRPr="00F10EE3">
        <w:rPr>
          <w:rFonts w:ascii="Verdana" w:eastAsia="Arial" w:hAnsi="Verdana" w:cs="Arial"/>
          <w:color w:val="000000"/>
        </w:rPr>
        <w:t>El número total de trabajadores vinculados a la nómina corresponden a [Diligenciar el número de trabajadores vinculados a la nómina]</w:t>
      </w:r>
    </w:p>
    <w:p w14:paraId="33CAFCEC" w14:textId="77777777" w:rsidR="00856F9E" w:rsidRPr="00F10EE3" w:rsidRDefault="00856F9E" w:rsidP="00856F9E">
      <w:pPr>
        <w:pBdr>
          <w:top w:val="nil"/>
          <w:left w:val="nil"/>
          <w:bottom w:val="nil"/>
          <w:right w:val="nil"/>
          <w:between w:val="nil"/>
        </w:pBdr>
        <w:ind w:left="1080"/>
        <w:jc w:val="both"/>
        <w:rPr>
          <w:rFonts w:ascii="Verdana" w:eastAsia="Arial" w:hAnsi="Verdana" w:cs="Arial"/>
          <w:color w:val="000000"/>
        </w:rPr>
      </w:pPr>
    </w:p>
    <w:p w14:paraId="0D55AF59" w14:textId="77777777" w:rsidR="00856F9E" w:rsidRPr="00F10EE3" w:rsidRDefault="00856F9E" w:rsidP="00967406">
      <w:pPr>
        <w:widowControl/>
        <w:numPr>
          <w:ilvl w:val="0"/>
          <w:numId w:val="35"/>
        </w:numPr>
        <w:pBdr>
          <w:top w:val="nil"/>
          <w:left w:val="nil"/>
          <w:bottom w:val="nil"/>
          <w:right w:val="nil"/>
          <w:between w:val="nil"/>
        </w:pBdr>
        <w:spacing w:after="160" w:line="259" w:lineRule="auto"/>
        <w:jc w:val="both"/>
        <w:rPr>
          <w:rFonts w:ascii="Verdana" w:eastAsia="Arial" w:hAnsi="Verdana" w:cs="Arial"/>
          <w:color w:val="000000"/>
        </w:rPr>
      </w:pPr>
      <w:r w:rsidRPr="00F10EE3">
        <w:rPr>
          <w:rFonts w:ascii="Verdana" w:eastAsia="Arial" w:hAnsi="Verdana" w:cs="Arial"/>
          <w:color w:val="00000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tblpX="1350"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856F9E" w:rsidRPr="00F10EE3" w14:paraId="1671675C" w14:textId="77777777" w:rsidTr="00307290">
        <w:trPr>
          <w:trHeight w:val="495"/>
        </w:trPr>
        <w:tc>
          <w:tcPr>
            <w:tcW w:w="3611" w:type="dxa"/>
          </w:tcPr>
          <w:p w14:paraId="2B3492FE" w14:textId="77777777" w:rsidR="00856F9E" w:rsidRPr="00F10EE3" w:rsidRDefault="00856F9E" w:rsidP="00307290">
            <w:pPr>
              <w:jc w:val="center"/>
              <w:rPr>
                <w:rFonts w:ascii="Verdana" w:eastAsia="Arial" w:hAnsi="Verdana" w:cs="Arial"/>
                <w:b/>
                <w:smallCaps/>
              </w:rPr>
            </w:pPr>
          </w:p>
          <w:p w14:paraId="1AF7F3D1" w14:textId="77777777" w:rsidR="00856F9E" w:rsidRPr="00F10EE3" w:rsidRDefault="00856F9E" w:rsidP="00307290">
            <w:pPr>
              <w:jc w:val="center"/>
              <w:rPr>
                <w:rFonts w:ascii="Verdana" w:eastAsia="Arial" w:hAnsi="Verdana" w:cs="Arial"/>
                <w:b/>
              </w:rPr>
            </w:pPr>
            <w:r w:rsidRPr="00F10EE3">
              <w:rPr>
                <w:rFonts w:ascii="Verdana" w:eastAsia="Arial" w:hAnsi="Verdana" w:cs="Arial"/>
                <w:b/>
              </w:rPr>
              <w:t xml:space="preserve">Nombre completo  </w:t>
            </w:r>
          </w:p>
        </w:tc>
        <w:tc>
          <w:tcPr>
            <w:tcW w:w="3611" w:type="dxa"/>
          </w:tcPr>
          <w:p w14:paraId="35514EBA" w14:textId="77777777" w:rsidR="00856F9E" w:rsidRPr="00F10EE3" w:rsidRDefault="00856F9E" w:rsidP="00307290">
            <w:pPr>
              <w:jc w:val="center"/>
              <w:rPr>
                <w:rFonts w:ascii="Verdana" w:eastAsia="Arial" w:hAnsi="Verdana" w:cs="Arial"/>
                <w:b/>
                <w:smallCaps/>
              </w:rPr>
            </w:pPr>
          </w:p>
          <w:p w14:paraId="0B45F916" w14:textId="77777777" w:rsidR="00856F9E" w:rsidRPr="00F10EE3" w:rsidRDefault="00856F9E" w:rsidP="00307290">
            <w:pPr>
              <w:jc w:val="center"/>
              <w:rPr>
                <w:rFonts w:ascii="Verdana" w:eastAsia="Arial" w:hAnsi="Verdana" w:cs="Arial"/>
                <w:b/>
              </w:rPr>
            </w:pPr>
            <w:r w:rsidRPr="00F10EE3">
              <w:rPr>
                <w:rFonts w:ascii="Verdana" w:eastAsia="Arial" w:hAnsi="Verdana" w:cs="Arial"/>
                <w:b/>
              </w:rPr>
              <w:t>Número de identificación</w:t>
            </w:r>
          </w:p>
        </w:tc>
      </w:tr>
      <w:tr w:rsidR="00856F9E" w:rsidRPr="00F10EE3" w14:paraId="471F6E76" w14:textId="77777777" w:rsidTr="00307290">
        <w:trPr>
          <w:trHeight w:val="495"/>
        </w:trPr>
        <w:tc>
          <w:tcPr>
            <w:tcW w:w="3611" w:type="dxa"/>
            <w:shd w:val="clear" w:color="auto" w:fill="F2F2F2"/>
          </w:tcPr>
          <w:p w14:paraId="1796E7E7" w14:textId="77777777" w:rsidR="00856F9E" w:rsidRPr="00F10EE3" w:rsidRDefault="00856F9E" w:rsidP="00307290">
            <w:pPr>
              <w:rPr>
                <w:rFonts w:ascii="Verdana" w:eastAsia="Arial" w:hAnsi="Verdana" w:cs="Arial"/>
                <w:b/>
                <w:color w:val="3B3838"/>
              </w:rPr>
            </w:pPr>
          </w:p>
        </w:tc>
        <w:tc>
          <w:tcPr>
            <w:tcW w:w="3611" w:type="dxa"/>
            <w:shd w:val="clear" w:color="auto" w:fill="F2F2F2"/>
          </w:tcPr>
          <w:p w14:paraId="134B343B" w14:textId="77777777" w:rsidR="00856F9E" w:rsidRPr="00F10EE3" w:rsidRDefault="00856F9E" w:rsidP="00307290">
            <w:pPr>
              <w:rPr>
                <w:rFonts w:ascii="Verdana" w:eastAsia="Arial" w:hAnsi="Verdana" w:cs="Arial"/>
                <w:color w:val="3B3838"/>
              </w:rPr>
            </w:pPr>
          </w:p>
        </w:tc>
      </w:tr>
    </w:tbl>
    <w:p w14:paraId="1BDD7318" w14:textId="77777777" w:rsidR="00856F9E" w:rsidRPr="00F10EE3" w:rsidRDefault="00856F9E" w:rsidP="00470177">
      <w:pPr>
        <w:pBdr>
          <w:top w:val="nil"/>
          <w:left w:val="nil"/>
          <w:bottom w:val="nil"/>
          <w:right w:val="nil"/>
          <w:between w:val="nil"/>
        </w:pBdr>
        <w:rPr>
          <w:rFonts w:ascii="Verdana" w:eastAsia="Arial" w:hAnsi="Verdana" w:cs="Arial"/>
          <w:color w:val="000000"/>
        </w:rPr>
      </w:pPr>
    </w:p>
    <w:p w14:paraId="19952B79" w14:textId="77777777" w:rsidR="00856F9E" w:rsidRPr="00F10EE3" w:rsidRDefault="00856F9E" w:rsidP="00856F9E">
      <w:pPr>
        <w:pBdr>
          <w:top w:val="nil"/>
          <w:left w:val="nil"/>
          <w:bottom w:val="nil"/>
          <w:right w:val="nil"/>
          <w:between w:val="nil"/>
        </w:pBdr>
        <w:ind w:left="708"/>
        <w:rPr>
          <w:rFonts w:ascii="Verdana" w:eastAsia="Arial" w:hAnsi="Verdana" w:cs="Arial"/>
          <w:color w:val="000000"/>
        </w:rPr>
      </w:pPr>
    </w:p>
    <w:p w14:paraId="0AB18CF0" w14:textId="77777777" w:rsidR="00856F9E" w:rsidRPr="00F10EE3" w:rsidRDefault="00856F9E" w:rsidP="00856F9E">
      <w:pPr>
        <w:jc w:val="center"/>
        <w:rPr>
          <w:rFonts w:ascii="Verdana" w:eastAsia="Arial" w:hAnsi="Verdana" w:cs="Arial"/>
          <w:b/>
        </w:rPr>
      </w:pPr>
    </w:p>
    <w:p w14:paraId="58788DB5" w14:textId="77777777" w:rsidR="00856F9E" w:rsidRPr="00F10EE3" w:rsidRDefault="00856F9E" w:rsidP="00856F9E">
      <w:pPr>
        <w:jc w:val="both"/>
        <w:rPr>
          <w:rFonts w:ascii="Verdana" w:eastAsia="Arial" w:hAnsi="Verdana" w:cs="Arial"/>
        </w:rPr>
      </w:pPr>
    </w:p>
    <w:p w14:paraId="1092AC13" w14:textId="77777777" w:rsidR="00856F9E" w:rsidRPr="00F10EE3" w:rsidRDefault="00856F9E" w:rsidP="00856F9E">
      <w:pPr>
        <w:jc w:val="both"/>
        <w:rPr>
          <w:rFonts w:ascii="Verdana" w:eastAsia="Arial" w:hAnsi="Verdana" w:cs="Arial"/>
        </w:rPr>
      </w:pPr>
    </w:p>
    <w:p w14:paraId="65E01FFA" w14:textId="77777777" w:rsidR="00856F9E" w:rsidRPr="00F10EE3" w:rsidRDefault="00856F9E" w:rsidP="00967406">
      <w:pPr>
        <w:widowControl/>
        <w:numPr>
          <w:ilvl w:val="0"/>
          <w:numId w:val="35"/>
        </w:numPr>
        <w:pBdr>
          <w:top w:val="nil"/>
          <w:left w:val="nil"/>
          <w:bottom w:val="nil"/>
          <w:right w:val="nil"/>
          <w:between w:val="nil"/>
        </w:pBdr>
        <w:spacing w:after="160" w:line="259" w:lineRule="auto"/>
        <w:jc w:val="both"/>
        <w:rPr>
          <w:rFonts w:ascii="Verdana" w:eastAsia="Arial" w:hAnsi="Verdana" w:cs="Arial"/>
          <w:color w:val="000000"/>
        </w:rPr>
      </w:pPr>
      <w:r w:rsidRPr="00F10EE3">
        <w:rPr>
          <w:rFonts w:ascii="Verdana" w:eastAsia="Arial" w:hAnsi="Verdana" w:cs="Arial"/>
          <w:color w:val="000000"/>
        </w:rPr>
        <w:t xml:space="preserve">Así mismo declaramos que las personas señaladas anteriormente se encuentran vinculadas con una antigüedad igual o mayor a un año </w:t>
      </w:r>
      <w:r w:rsidRPr="00F10EE3">
        <w:rPr>
          <w:rFonts w:ascii="Verdana" w:eastAsia="Arial" w:hAnsi="Verdana" w:cs="Arial"/>
          <w:color w:val="000000"/>
          <w:highlight w:val="white"/>
        </w:rPr>
        <w:t>contado a partir de la fecha del cierre del presente proceso de selección</w:t>
      </w:r>
      <w:r w:rsidRPr="00F10EE3">
        <w:rPr>
          <w:rFonts w:ascii="Verdana" w:eastAsia="Arial" w:hAnsi="Verdana" w:cs="Arial"/>
          <w:color w:val="000000"/>
        </w:rPr>
        <w:t>. [Para los casos de constitución inferior a un año se tendrá que indicar que las personas señaladas se encuentran vinculadas desde el momento de constitución de la misma].</w:t>
      </w:r>
    </w:p>
    <w:p w14:paraId="6237BA2C"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En constancia, se firma en ______________, a los ____ días del mes de _____ de 20__</w:t>
      </w:r>
    </w:p>
    <w:p w14:paraId="0EEE0999" w14:textId="77777777" w:rsidR="00856F9E" w:rsidRPr="00F10EE3" w:rsidRDefault="00856F9E" w:rsidP="00856F9E">
      <w:pPr>
        <w:rPr>
          <w:rFonts w:ascii="Verdana" w:eastAsia="Arial" w:hAnsi="Verdana" w:cs="Arial"/>
          <w:b/>
        </w:rPr>
      </w:pPr>
      <w:r w:rsidRPr="00F10EE3">
        <w:rPr>
          <w:rFonts w:ascii="Verdana" w:eastAsia="Arial" w:hAnsi="Verdana" w:cs="Arial"/>
          <w:b/>
        </w:rPr>
        <w:t>________________________________</w:t>
      </w:r>
    </w:p>
    <w:p w14:paraId="5CF2DD5D" w14:textId="77777777" w:rsidR="00856F9E" w:rsidRPr="00F10EE3" w:rsidRDefault="00856F9E" w:rsidP="00856F9E">
      <w:pPr>
        <w:rPr>
          <w:rFonts w:ascii="Verdana" w:eastAsia="Arial" w:hAnsi="Verdana" w:cs="Arial"/>
        </w:rPr>
      </w:pPr>
      <w:r w:rsidRPr="00F10EE3">
        <w:rPr>
          <w:rFonts w:ascii="Verdana" w:eastAsia="Arial" w:hAnsi="Verdana" w:cs="Arial"/>
        </w:rPr>
        <w:t xml:space="preserve">[Nombre y firma de la </w:t>
      </w:r>
      <w:r w:rsidRPr="00F10EE3">
        <w:rPr>
          <w:rFonts w:ascii="Verdana" w:eastAsia="Arial" w:hAnsi="Verdana" w:cs="Arial"/>
          <w:highlight w:val="white"/>
        </w:rPr>
        <w:t>persona natural, el representante legal de la persona jurídica o el revisor fiscal, según corresponda, o el representante del proponente plural</w:t>
      </w:r>
      <w:r w:rsidRPr="00F10EE3">
        <w:rPr>
          <w:rFonts w:ascii="Verdana" w:eastAsia="Arial" w:hAnsi="Verdana" w:cs="Arial"/>
        </w:rPr>
        <w:t>]</w:t>
      </w:r>
    </w:p>
    <w:p w14:paraId="3E701A73" w14:textId="5303097A" w:rsidR="00856F9E" w:rsidRPr="00F10EE3" w:rsidRDefault="00856F9E" w:rsidP="00805BA0">
      <w:pPr>
        <w:pStyle w:val="Ttulo2"/>
        <w:jc w:val="center"/>
        <w:rPr>
          <w:rFonts w:ascii="Verdana" w:eastAsia="Arial" w:hAnsi="Verdana" w:cs="Arial"/>
          <w:b/>
          <w:color w:val="000000" w:themeColor="text1"/>
          <w:sz w:val="20"/>
          <w:szCs w:val="20"/>
        </w:rPr>
      </w:pPr>
      <w:bookmarkStart w:id="78" w:name="_Toc233798646"/>
      <w:r w:rsidRPr="00F10EE3">
        <w:rPr>
          <w:rFonts w:ascii="Verdana" w:eastAsia="Arial" w:hAnsi="Verdana" w:cs="Arial"/>
          <w:b/>
          <w:color w:val="000000" w:themeColor="text1"/>
          <w:sz w:val="20"/>
          <w:szCs w:val="20"/>
        </w:rPr>
        <w:lastRenderedPageBreak/>
        <w:t xml:space="preserve">FORMATO </w:t>
      </w:r>
      <w:r w:rsidR="00725D29" w:rsidRPr="00F10EE3">
        <w:rPr>
          <w:rFonts w:ascii="Verdana" w:eastAsia="Arial" w:hAnsi="Verdana" w:cs="Arial"/>
          <w:b/>
          <w:color w:val="000000" w:themeColor="text1"/>
          <w:sz w:val="20"/>
          <w:szCs w:val="20"/>
        </w:rPr>
        <w:t>1</w:t>
      </w:r>
      <w:r w:rsidR="002B4A5E">
        <w:rPr>
          <w:rFonts w:ascii="Verdana" w:eastAsia="Arial" w:hAnsi="Verdana" w:cs="Arial"/>
          <w:b/>
          <w:color w:val="000000" w:themeColor="text1"/>
          <w:sz w:val="20"/>
          <w:szCs w:val="20"/>
        </w:rPr>
        <w:t>4</w:t>
      </w:r>
      <w:r w:rsidR="00725D29" w:rsidRPr="00F10EE3">
        <w:rPr>
          <w:rFonts w:ascii="Verdana" w:eastAsia="Arial" w:hAnsi="Verdana" w:cs="Arial"/>
          <w:b/>
          <w:color w:val="000000" w:themeColor="text1"/>
          <w:sz w:val="20"/>
          <w:szCs w:val="20"/>
        </w:rPr>
        <w:t>.</w:t>
      </w:r>
      <w:r w:rsidRPr="00F10EE3">
        <w:rPr>
          <w:rFonts w:ascii="Verdana" w:eastAsia="Arial" w:hAnsi="Verdana" w:cs="Arial"/>
          <w:b/>
          <w:color w:val="000000" w:themeColor="text1"/>
          <w:sz w:val="20"/>
          <w:szCs w:val="20"/>
        </w:rPr>
        <w:t>6</w:t>
      </w:r>
      <w:bookmarkEnd w:id="78"/>
    </w:p>
    <w:p w14:paraId="6DB37302" w14:textId="77777777" w:rsidR="00856F9E" w:rsidRPr="00F10EE3" w:rsidRDefault="00856F9E" w:rsidP="00805BA0">
      <w:pPr>
        <w:pStyle w:val="Ttulo3"/>
        <w:jc w:val="center"/>
        <w:rPr>
          <w:rFonts w:ascii="Verdana" w:eastAsia="Arial" w:hAnsi="Verdana" w:cs="Arial"/>
          <w:bCs/>
          <w:color w:val="000000" w:themeColor="text1"/>
          <w:sz w:val="20"/>
          <w:szCs w:val="20"/>
        </w:rPr>
      </w:pPr>
      <w:bookmarkStart w:id="79" w:name="_Toc233798647"/>
      <w:r w:rsidRPr="00F10EE3">
        <w:rPr>
          <w:rFonts w:ascii="Verdana" w:eastAsia="Arial" w:hAnsi="Verdana" w:cs="Arial"/>
          <w:bCs/>
          <w:color w:val="000000" w:themeColor="text1"/>
          <w:sz w:val="20"/>
          <w:szCs w:val="20"/>
        </w:rPr>
        <w:t>PARTICIPACIÓN MAYORITARIA DE PERSONAS EN PROCESO DE REINCORPORACIÓN EN PROCESO DE REINCORPORACIÓN Y/O REINTEGRACIÓN (PERSONAS JURÍDICAS)</w:t>
      </w:r>
      <w:bookmarkEnd w:id="79"/>
    </w:p>
    <w:p w14:paraId="18500DA3" w14:textId="77777777" w:rsidR="00856F9E" w:rsidRPr="00F10EE3" w:rsidRDefault="00856F9E" w:rsidP="00805BA0">
      <w:pPr>
        <w:jc w:val="center"/>
        <w:rPr>
          <w:rFonts w:ascii="Verdana" w:eastAsia="Arial" w:hAnsi="Verdana" w:cs="Arial"/>
          <w:color w:val="000000" w:themeColor="text1"/>
        </w:rPr>
      </w:pPr>
    </w:p>
    <w:p w14:paraId="5227EE12" w14:textId="77777777" w:rsidR="00856F9E" w:rsidRPr="00F10EE3" w:rsidRDefault="00856F9E" w:rsidP="00856F9E">
      <w:pPr>
        <w:tabs>
          <w:tab w:val="left" w:pos="-142"/>
        </w:tabs>
        <w:jc w:val="both"/>
        <w:rPr>
          <w:rFonts w:ascii="Verdana" w:eastAsia="Arial" w:hAnsi="Verdana" w:cs="Arial"/>
        </w:rPr>
      </w:pPr>
      <w:bookmarkStart w:id="80" w:name="_heading=h.4j1wb8b2s3mz" w:colFirst="0" w:colLast="0"/>
      <w:bookmarkEnd w:id="80"/>
      <w:r w:rsidRPr="00F10EE3">
        <w:rPr>
          <w:rFonts w:ascii="Verdana" w:eastAsia="Arial" w:hAnsi="Verdana"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0E509CB" w14:textId="77777777" w:rsidR="00856F9E" w:rsidRPr="00F10EE3" w:rsidRDefault="00856F9E" w:rsidP="00856F9E">
      <w:pPr>
        <w:tabs>
          <w:tab w:val="left" w:pos="-142"/>
        </w:tabs>
        <w:jc w:val="both"/>
        <w:rPr>
          <w:rFonts w:ascii="Verdana" w:eastAsia="Arial" w:hAnsi="Verdana" w:cs="Arial"/>
        </w:rPr>
      </w:pPr>
    </w:p>
    <w:p w14:paraId="4DB5A81B" w14:textId="77777777" w:rsidR="00856F9E" w:rsidRPr="00F10EE3" w:rsidRDefault="00856F9E" w:rsidP="00856F9E">
      <w:pPr>
        <w:tabs>
          <w:tab w:val="left" w:pos="-142"/>
        </w:tabs>
        <w:jc w:val="both"/>
        <w:rPr>
          <w:rFonts w:ascii="Verdana" w:eastAsia="Arial" w:hAnsi="Verdana" w:cs="Arial"/>
        </w:rPr>
      </w:pPr>
      <w:bookmarkStart w:id="81" w:name="_heading=h.5qlidv8c0njo" w:colFirst="0" w:colLast="0"/>
      <w:bookmarkEnd w:id="81"/>
      <w:r w:rsidRPr="00F10EE3">
        <w:rPr>
          <w:rFonts w:ascii="Verdana" w:eastAsia="Arial" w:hAnsi="Verdana" w:cs="Arial"/>
        </w:rPr>
        <w:t>Señores</w:t>
      </w:r>
    </w:p>
    <w:p w14:paraId="4CFEFB36" w14:textId="77777777" w:rsidR="00856F9E" w:rsidRPr="00F10EE3" w:rsidRDefault="00856F9E" w:rsidP="00856F9E">
      <w:pPr>
        <w:tabs>
          <w:tab w:val="left" w:pos="-142"/>
        </w:tabs>
        <w:jc w:val="both"/>
        <w:rPr>
          <w:rFonts w:ascii="Verdana" w:eastAsia="Arial" w:hAnsi="Verdana" w:cs="Arial"/>
          <w:b/>
        </w:rPr>
      </w:pPr>
      <w:bookmarkStart w:id="82" w:name="_heading=h.kwn7381f53af" w:colFirst="0" w:colLast="0"/>
      <w:bookmarkEnd w:id="82"/>
      <w:r w:rsidRPr="00F10EE3">
        <w:rPr>
          <w:rFonts w:ascii="Verdana" w:eastAsia="Arial" w:hAnsi="Verdana" w:cs="Arial"/>
          <w:b/>
        </w:rPr>
        <w:t xml:space="preserve">[NOMBRE DE LA ENTIDAD] </w:t>
      </w:r>
    </w:p>
    <w:p w14:paraId="7D98448A" w14:textId="3142D00D" w:rsidR="00856F9E" w:rsidRPr="00F10EE3" w:rsidRDefault="00856F9E" w:rsidP="00470177">
      <w:pPr>
        <w:tabs>
          <w:tab w:val="left" w:pos="-142"/>
        </w:tabs>
        <w:jc w:val="both"/>
        <w:rPr>
          <w:rFonts w:ascii="Verdana" w:eastAsia="Arial" w:hAnsi="Verdana" w:cs="Arial"/>
        </w:rPr>
      </w:pPr>
      <w:bookmarkStart w:id="83" w:name="_heading=h.ppsu56p52ia0" w:colFirst="0" w:colLast="0"/>
      <w:bookmarkEnd w:id="83"/>
      <w:r w:rsidRPr="00F10EE3">
        <w:rPr>
          <w:rFonts w:ascii="Verdana" w:eastAsia="Arial" w:hAnsi="Verdana" w:cs="Arial"/>
        </w:rPr>
        <w:t xml:space="preserve">[Ciudad] </w:t>
      </w:r>
    </w:p>
    <w:p w14:paraId="558A6302" w14:textId="77777777" w:rsidR="00856F9E" w:rsidRPr="00F10EE3" w:rsidRDefault="00856F9E" w:rsidP="00856F9E">
      <w:pPr>
        <w:tabs>
          <w:tab w:val="left" w:pos="-142"/>
        </w:tabs>
        <w:spacing w:before="120" w:after="240"/>
        <w:jc w:val="both"/>
        <w:rPr>
          <w:rFonts w:ascii="Verdana" w:eastAsia="Arial" w:hAnsi="Verdana" w:cs="Arial"/>
        </w:rPr>
      </w:pPr>
      <w:bookmarkStart w:id="84" w:name="_heading=h.2j4br8oaoni4" w:colFirst="0" w:colLast="0"/>
      <w:bookmarkEnd w:id="84"/>
      <w:r w:rsidRPr="00F10EE3">
        <w:rPr>
          <w:rFonts w:ascii="Verdana" w:eastAsia="Arial" w:hAnsi="Verdana" w:cs="Arial"/>
          <w:b/>
        </w:rPr>
        <w:t>REFERENCIA:</w:t>
      </w:r>
      <w:r w:rsidRPr="00F10EE3">
        <w:rPr>
          <w:rFonts w:ascii="Verdana" w:eastAsia="Arial" w:hAnsi="Verdana" w:cs="Arial"/>
        </w:rPr>
        <w:tab/>
        <w:t xml:space="preserve">Proceso de Contratación [Incluir número del Proceso de Contratación]  </w:t>
      </w:r>
    </w:p>
    <w:p w14:paraId="39052DC0" w14:textId="77777777" w:rsidR="00856F9E" w:rsidRPr="00F10EE3" w:rsidRDefault="00856F9E" w:rsidP="00856F9E">
      <w:pPr>
        <w:tabs>
          <w:tab w:val="left" w:pos="-142"/>
        </w:tabs>
        <w:rPr>
          <w:rFonts w:ascii="Verdana" w:eastAsia="Arial" w:hAnsi="Verdana" w:cs="Arial"/>
        </w:rPr>
      </w:pPr>
      <w:bookmarkStart w:id="85" w:name="_heading=h.pe6t604swpru" w:colFirst="0" w:colLast="0"/>
      <w:bookmarkEnd w:id="85"/>
      <w:r w:rsidRPr="00F10EE3">
        <w:rPr>
          <w:rFonts w:ascii="Verdana" w:eastAsia="Arial" w:hAnsi="Verdana" w:cs="Arial"/>
        </w:rPr>
        <w:t>Objeto: Incluir el objeto del proceso de selección definido por la Entidad.].]</w:t>
      </w:r>
    </w:p>
    <w:p w14:paraId="16B8F96B" w14:textId="77777777" w:rsidR="00856F9E" w:rsidRPr="00F10EE3" w:rsidRDefault="00856F9E" w:rsidP="00856F9E">
      <w:pPr>
        <w:tabs>
          <w:tab w:val="left" w:pos="-142"/>
        </w:tabs>
        <w:rPr>
          <w:rFonts w:ascii="Verdana" w:eastAsia="Arial" w:hAnsi="Verdana" w:cs="Arial"/>
        </w:rPr>
      </w:pPr>
    </w:p>
    <w:p w14:paraId="5145291B"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Estimados señores:</w:t>
      </w:r>
    </w:p>
    <w:p w14:paraId="6546C33A" w14:textId="77777777" w:rsidR="00856F9E" w:rsidRPr="00F10EE3" w:rsidRDefault="00856F9E" w:rsidP="00856F9E">
      <w:pPr>
        <w:jc w:val="both"/>
        <w:rPr>
          <w:rFonts w:ascii="Verdana" w:eastAsia="Arial" w:hAnsi="Verdana" w:cs="Arial"/>
        </w:rPr>
      </w:pPr>
      <w:r w:rsidRPr="00F10EE3">
        <w:rPr>
          <w:rFonts w:ascii="Verdana" w:eastAsia="Arial" w:hAnsi="Verdana"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6BC80C7" w14:textId="77777777" w:rsidR="00856F9E" w:rsidRPr="00F10EE3" w:rsidRDefault="00856F9E" w:rsidP="00856F9E">
      <w:pPr>
        <w:jc w:val="both"/>
        <w:rPr>
          <w:rFonts w:ascii="Verdana" w:eastAsia="Arial" w:hAnsi="Verdana" w:cs="Arial"/>
        </w:rPr>
      </w:pPr>
    </w:p>
    <w:p w14:paraId="68A54408" w14:textId="77777777" w:rsidR="00856F9E" w:rsidRPr="00F10EE3" w:rsidRDefault="00856F9E" w:rsidP="00856F9E">
      <w:pPr>
        <w:jc w:val="both"/>
        <w:rPr>
          <w:rFonts w:ascii="Verdana" w:eastAsia="Arial" w:hAnsi="Verdana" w:cs="Arial"/>
        </w:rPr>
      </w:pPr>
      <w:r w:rsidRPr="00F10EE3">
        <w:rPr>
          <w:rFonts w:ascii="Verdana" w:eastAsia="Arial" w:hAnsi="Verdana" w:cs="Arial"/>
        </w:rPr>
        <w:t xml:space="preserve">En el siguiente cuadro señalo las personas en proceso de reincorporación o reintegración que participan mayoritariamente en la persona jurídica, junto con su respectivo porcentaje de participación:  </w:t>
      </w:r>
    </w:p>
    <w:p w14:paraId="272FDCC5" w14:textId="77777777" w:rsidR="00856F9E" w:rsidRPr="00F10EE3" w:rsidRDefault="00856F9E" w:rsidP="00856F9E">
      <w:pPr>
        <w:jc w:val="both"/>
        <w:rPr>
          <w:rFonts w:ascii="Verdana" w:eastAsia="Arial" w:hAnsi="Verdana"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856F9E" w:rsidRPr="00F10EE3" w14:paraId="0B9B633E" w14:textId="77777777" w:rsidTr="0030729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3540B0" w14:textId="77777777" w:rsidR="00856F9E" w:rsidRPr="00F10EE3" w:rsidRDefault="00856F9E" w:rsidP="00307290">
            <w:pPr>
              <w:jc w:val="center"/>
              <w:rPr>
                <w:rFonts w:ascii="Verdana" w:eastAsia="Arial" w:hAnsi="Verdana" w:cs="Arial"/>
                <w:b/>
              </w:rPr>
            </w:pPr>
            <w:r w:rsidRPr="00F10EE3">
              <w:rPr>
                <w:rFonts w:ascii="Verdana" w:eastAsia="Arial" w:hAnsi="Verdana"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FF98F1" w14:textId="77777777" w:rsidR="00856F9E" w:rsidRPr="00F10EE3" w:rsidRDefault="00856F9E" w:rsidP="00307290">
            <w:pPr>
              <w:jc w:val="center"/>
              <w:rPr>
                <w:rFonts w:ascii="Verdana" w:eastAsia="Arial" w:hAnsi="Verdana" w:cs="Arial"/>
                <w:b/>
              </w:rPr>
            </w:pPr>
            <w:r w:rsidRPr="00F10EE3">
              <w:rPr>
                <w:rFonts w:ascii="Verdana" w:eastAsia="Arial" w:hAnsi="Verdana" w:cs="Arial"/>
                <w:b/>
              </w:rPr>
              <w:t>Número de cuotas sociales, acciones que poseen o el alcance o condición de su participación en el caso de las personas jurídicas sin ánimo de lucro</w:t>
            </w:r>
          </w:p>
        </w:tc>
      </w:tr>
      <w:tr w:rsidR="00856F9E" w:rsidRPr="00F10EE3" w14:paraId="65367EC2" w14:textId="77777777" w:rsidTr="0030729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3B0794" w14:textId="77777777" w:rsidR="00856F9E" w:rsidRPr="00F10EE3" w:rsidRDefault="00856F9E" w:rsidP="00307290">
            <w:pPr>
              <w:rPr>
                <w:rFonts w:ascii="Verdana" w:eastAsia="Arial"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9EB299" w14:textId="77777777" w:rsidR="00856F9E" w:rsidRPr="00F10EE3" w:rsidRDefault="00856F9E" w:rsidP="00307290">
            <w:pPr>
              <w:rPr>
                <w:rFonts w:ascii="Verdana" w:eastAsia="Arial" w:hAnsi="Verdana" w:cs="Arial"/>
                <w:color w:val="3B3838"/>
              </w:rPr>
            </w:pPr>
          </w:p>
        </w:tc>
      </w:tr>
    </w:tbl>
    <w:p w14:paraId="76A9B6E2" w14:textId="77777777" w:rsidR="00856F9E" w:rsidRPr="00F10EE3" w:rsidRDefault="00856F9E" w:rsidP="00856F9E">
      <w:pPr>
        <w:spacing w:before="120" w:after="120"/>
        <w:jc w:val="both"/>
        <w:rPr>
          <w:rFonts w:ascii="Verdana" w:eastAsia="Arial" w:hAnsi="Verdana" w:cs="Arial"/>
        </w:rPr>
      </w:pPr>
    </w:p>
    <w:p w14:paraId="2FED96E1" w14:textId="4CAE3579" w:rsidR="00856F9E" w:rsidRPr="00F10EE3" w:rsidRDefault="00856F9E" w:rsidP="00725D29">
      <w:pPr>
        <w:spacing w:before="120" w:after="120"/>
        <w:jc w:val="both"/>
        <w:rPr>
          <w:rFonts w:ascii="Verdana" w:eastAsia="Arial" w:hAnsi="Verdana" w:cs="Arial"/>
        </w:rPr>
      </w:pPr>
      <w:r w:rsidRPr="00F10EE3">
        <w:rPr>
          <w:rFonts w:ascii="Verdana" w:eastAsia="Arial" w:hAnsi="Verdana" w:cs="Arial"/>
        </w:rPr>
        <w:t>En constancia, se firma en ______________, a los ____ días del mes de _____ de 20__.</w:t>
      </w:r>
    </w:p>
    <w:p w14:paraId="48C1FB6C" w14:textId="77777777" w:rsidR="00856F9E" w:rsidRPr="00F10EE3" w:rsidRDefault="00856F9E" w:rsidP="00856F9E">
      <w:pPr>
        <w:jc w:val="center"/>
        <w:rPr>
          <w:rFonts w:ascii="Verdana" w:eastAsia="Arial" w:hAnsi="Verdana" w:cs="Arial"/>
          <w:b/>
        </w:rPr>
      </w:pPr>
      <w:r w:rsidRPr="00F10EE3">
        <w:rPr>
          <w:rFonts w:ascii="Verdana" w:eastAsia="Arial" w:hAnsi="Verdana" w:cs="Arial"/>
          <w:b/>
        </w:rPr>
        <w:t>________________________________________</w:t>
      </w:r>
    </w:p>
    <w:p w14:paraId="54D7353A" w14:textId="77777777" w:rsidR="00856F9E" w:rsidRPr="00F10EE3" w:rsidRDefault="00856F9E" w:rsidP="00856F9E">
      <w:pPr>
        <w:jc w:val="center"/>
        <w:rPr>
          <w:rFonts w:ascii="Verdana" w:eastAsia="Arial" w:hAnsi="Verdana" w:cs="Arial"/>
        </w:rPr>
      </w:pPr>
      <w:r w:rsidRPr="00F10EE3">
        <w:rPr>
          <w:rFonts w:ascii="Verdana" w:eastAsia="Arial" w:hAnsi="Verdana" w:cs="Arial"/>
        </w:rPr>
        <w:t>[Nombre y firma del representante legal de la persona jurídica o revisor fiscal]</w:t>
      </w:r>
    </w:p>
    <w:p w14:paraId="40854444" w14:textId="368F7B04" w:rsidR="00856F9E" w:rsidRPr="00F10EE3" w:rsidRDefault="00856F9E" w:rsidP="00805BA0">
      <w:pPr>
        <w:pStyle w:val="Ttulo2"/>
        <w:jc w:val="center"/>
        <w:rPr>
          <w:rFonts w:ascii="Verdana" w:eastAsia="Arial" w:hAnsi="Verdana" w:cs="Arial"/>
          <w:color w:val="000000" w:themeColor="text1"/>
          <w:sz w:val="20"/>
          <w:szCs w:val="20"/>
        </w:rPr>
      </w:pPr>
      <w:bookmarkStart w:id="86" w:name="_Toc233798648"/>
      <w:r w:rsidRPr="00F10EE3">
        <w:rPr>
          <w:rFonts w:ascii="Verdana" w:eastAsia="Arial" w:hAnsi="Verdana" w:cs="Arial"/>
          <w:b/>
          <w:color w:val="000000" w:themeColor="text1"/>
          <w:sz w:val="20"/>
          <w:szCs w:val="20"/>
        </w:rPr>
        <w:lastRenderedPageBreak/>
        <w:t xml:space="preserve">FORMATO No. </w:t>
      </w:r>
      <w:r w:rsidR="00725D29" w:rsidRPr="00F10EE3">
        <w:rPr>
          <w:rFonts w:ascii="Verdana" w:eastAsia="Arial" w:hAnsi="Verdana" w:cs="Arial"/>
          <w:b/>
          <w:color w:val="000000" w:themeColor="text1"/>
          <w:sz w:val="20"/>
          <w:szCs w:val="20"/>
        </w:rPr>
        <w:t>1</w:t>
      </w:r>
      <w:r w:rsidR="002B4A5E">
        <w:rPr>
          <w:rFonts w:ascii="Verdana" w:eastAsia="Arial" w:hAnsi="Verdana" w:cs="Arial"/>
          <w:b/>
          <w:color w:val="000000" w:themeColor="text1"/>
          <w:sz w:val="20"/>
          <w:szCs w:val="20"/>
        </w:rPr>
        <w:t>4</w:t>
      </w:r>
      <w:r w:rsidR="00725D29" w:rsidRPr="00F10EE3">
        <w:rPr>
          <w:rFonts w:ascii="Verdana" w:eastAsia="Arial" w:hAnsi="Verdana" w:cs="Arial"/>
          <w:b/>
          <w:color w:val="000000" w:themeColor="text1"/>
          <w:sz w:val="20"/>
          <w:szCs w:val="20"/>
        </w:rPr>
        <w:t>.</w:t>
      </w:r>
      <w:r w:rsidRPr="00F10EE3">
        <w:rPr>
          <w:rFonts w:ascii="Verdana" w:eastAsia="Arial" w:hAnsi="Verdana" w:cs="Arial"/>
          <w:b/>
          <w:color w:val="000000" w:themeColor="text1"/>
          <w:sz w:val="20"/>
          <w:szCs w:val="20"/>
        </w:rPr>
        <w:t>7</w:t>
      </w:r>
      <w:bookmarkEnd w:id="86"/>
    </w:p>
    <w:p w14:paraId="5398C330" w14:textId="77777777" w:rsidR="00856F9E" w:rsidRPr="00F10EE3" w:rsidRDefault="00856F9E" w:rsidP="00805BA0">
      <w:pPr>
        <w:pStyle w:val="Ttulo3"/>
        <w:jc w:val="center"/>
        <w:rPr>
          <w:rFonts w:ascii="Verdana" w:eastAsia="Arial" w:hAnsi="Verdana" w:cs="Arial"/>
          <w:bCs/>
          <w:color w:val="000000" w:themeColor="text1"/>
          <w:sz w:val="20"/>
          <w:szCs w:val="20"/>
        </w:rPr>
      </w:pPr>
      <w:bookmarkStart w:id="87" w:name="_Toc233798649"/>
      <w:r w:rsidRPr="00F10EE3">
        <w:rPr>
          <w:rFonts w:ascii="Verdana" w:eastAsia="Arial" w:hAnsi="Verdana" w:cs="Arial"/>
          <w:bCs/>
          <w:color w:val="000000" w:themeColor="text1"/>
          <w:sz w:val="20"/>
          <w:szCs w:val="20"/>
        </w:rPr>
        <w:t>PARTICIPACIÓN MAYORITARIA DE MUJERES CABEZA DE FAMILIA Y/O PERSONAS EN PROCESO DE REINCORPORACIÓN Y/O REINTEGRACIÓN (PERSONAS JURÍDICAS)</w:t>
      </w:r>
      <w:bookmarkEnd w:id="87"/>
    </w:p>
    <w:p w14:paraId="2684E427" w14:textId="77777777" w:rsidR="00856F9E" w:rsidRPr="00F10EE3" w:rsidRDefault="00856F9E" w:rsidP="00856F9E">
      <w:pPr>
        <w:spacing w:line="259" w:lineRule="auto"/>
        <w:jc w:val="center"/>
        <w:rPr>
          <w:rFonts w:ascii="Verdana" w:eastAsia="Arial" w:hAnsi="Verdana" w:cs="Arial"/>
          <w:b/>
        </w:rPr>
      </w:pPr>
    </w:p>
    <w:p w14:paraId="53316C3B" w14:textId="77777777" w:rsidR="00856F9E" w:rsidRPr="00F10EE3" w:rsidRDefault="00856F9E" w:rsidP="00856F9E">
      <w:pPr>
        <w:jc w:val="both"/>
        <w:rPr>
          <w:rFonts w:ascii="Verdana" w:eastAsia="Arial" w:hAnsi="Verdana" w:cs="Arial"/>
        </w:rPr>
      </w:pPr>
      <w:bookmarkStart w:id="88" w:name="_heading=h.34ut9xnz8thx" w:colFirst="0" w:colLast="0"/>
      <w:bookmarkEnd w:id="88"/>
      <w:r w:rsidRPr="00F10EE3">
        <w:rPr>
          <w:rFonts w:ascii="Verdana" w:eastAsia="Arial" w:hAnsi="Verdana"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A11F8E3" w14:textId="77777777" w:rsidR="00856F9E" w:rsidRPr="00F10EE3" w:rsidRDefault="00856F9E" w:rsidP="00856F9E">
      <w:pPr>
        <w:tabs>
          <w:tab w:val="left" w:pos="-142"/>
        </w:tabs>
        <w:jc w:val="both"/>
        <w:rPr>
          <w:rFonts w:ascii="Verdana" w:eastAsia="Arial" w:hAnsi="Verdana" w:cs="Arial"/>
        </w:rPr>
      </w:pPr>
    </w:p>
    <w:p w14:paraId="0E85F40F" w14:textId="77777777" w:rsidR="00856F9E" w:rsidRPr="00F10EE3" w:rsidRDefault="00856F9E" w:rsidP="00856F9E">
      <w:pPr>
        <w:jc w:val="both"/>
        <w:rPr>
          <w:rFonts w:ascii="Verdana" w:eastAsia="Arial" w:hAnsi="Verdana" w:cs="Arial"/>
        </w:rPr>
      </w:pPr>
      <w:bookmarkStart w:id="89" w:name="_heading=h.hmjrfqjgqaxq" w:colFirst="0" w:colLast="0"/>
      <w:bookmarkEnd w:id="89"/>
      <w:r w:rsidRPr="00F10EE3">
        <w:rPr>
          <w:rFonts w:ascii="Verdana" w:eastAsia="Arial" w:hAnsi="Verdana"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3F0A3E3" w14:textId="77777777" w:rsidR="00856F9E" w:rsidRPr="00F10EE3" w:rsidRDefault="00856F9E" w:rsidP="00856F9E">
      <w:pPr>
        <w:tabs>
          <w:tab w:val="left" w:pos="-142"/>
        </w:tabs>
        <w:jc w:val="both"/>
        <w:rPr>
          <w:rFonts w:ascii="Verdana" w:eastAsia="Arial" w:hAnsi="Verdana" w:cs="Arial"/>
        </w:rPr>
      </w:pPr>
    </w:p>
    <w:p w14:paraId="4370A4DF" w14:textId="77777777" w:rsidR="00D52168" w:rsidRPr="00F10EE3" w:rsidRDefault="00D52168" w:rsidP="00856F9E">
      <w:pPr>
        <w:tabs>
          <w:tab w:val="left" w:pos="-142"/>
        </w:tabs>
        <w:jc w:val="both"/>
        <w:rPr>
          <w:rFonts w:ascii="Verdana" w:eastAsia="Arial" w:hAnsi="Verdana" w:cs="Arial"/>
        </w:rPr>
      </w:pPr>
    </w:p>
    <w:p w14:paraId="01CC1D66" w14:textId="77777777" w:rsidR="00856F9E" w:rsidRPr="00F10EE3" w:rsidRDefault="00856F9E" w:rsidP="00856F9E">
      <w:pPr>
        <w:tabs>
          <w:tab w:val="left" w:pos="-142"/>
        </w:tabs>
        <w:jc w:val="both"/>
        <w:rPr>
          <w:rFonts w:ascii="Verdana" w:eastAsia="Arial" w:hAnsi="Verdana" w:cs="Arial"/>
        </w:rPr>
      </w:pPr>
      <w:bookmarkStart w:id="90" w:name="_heading=h.1m3r7kigze9q" w:colFirst="0" w:colLast="0"/>
      <w:bookmarkEnd w:id="90"/>
      <w:r w:rsidRPr="00F10EE3">
        <w:rPr>
          <w:rFonts w:ascii="Verdana" w:eastAsia="Arial" w:hAnsi="Verdana" w:cs="Arial"/>
        </w:rPr>
        <w:t>Señores</w:t>
      </w:r>
    </w:p>
    <w:p w14:paraId="0E90950B" w14:textId="77777777" w:rsidR="00856F9E" w:rsidRPr="00F10EE3" w:rsidRDefault="00856F9E" w:rsidP="00856F9E">
      <w:pPr>
        <w:tabs>
          <w:tab w:val="left" w:pos="-142"/>
        </w:tabs>
        <w:jc w:val="both"/>
        <w:rPr>
          <w:rFonts w:ascii="Verdana" w:eastAsia="Arial" w:hAnsi="Verdana" w:cs="Arial"/>
          <w:b/>
        </w:rPr>
      </w:pPr>
      <w:bookmarkStart w:id="91" w:name="_heading=h.r236hokntqj7" w:colFirst="0" w:colLast="0"/>
      <w:bookmarkEnd w:id="91"/>
      <w:r w:rsidRPr="00F10EE3">
        <w:rPr>
          <w:rFonts w:ascii="Verdana" w:eastAsia="Arial" w:hAnsi="Verdana" w:cs="Arial"/>
          <w:b/>
        </w:rPr>
        <w:t xml:space="preserve">[NOMBRE DE LA ENTIDAD] </w:t>
      </w:r>
    </w:p>
    <w:p w14:paraId="5BB2894F" w14:textId="77777777" w:rsidR="00856F9E" w:rsidRPr="00F10EE3" w:rsidRDefault="00856F9E" w:rsidP="00856F9E">
      <w:pPr>
        <w:tabs>
          <w:tab w:val="left" w:pos="-142"/>
        </w:tabs>
        <w:jc w:val="both"/>
        <w:rPr>
          <w:rFonts w:ascii="Verdana" w:eastAsia="Arial" w:hAnsi="Verdana" w:cs="Arial"/>
        </w:rPr>
      </w:pPr>
      <w:bookmarkStart w:id="92" w:name="_heading=h.tnzgmlmhm0o2" w:colFirst="0" w:colLast="0"/>
      <w:bookmarkEnd w:id="92"/>
      <w:r w:rsidRPr="00F10EE3">
        <w:rPr>
          <w:rFonts w:ascii="Verdana" w:eastAsia="Arial" w:hAnsi="Verdana" w:cs="Arial"/>
        </w:rPr>
        <w:t xml:space="preserve">[Ciudad] </w:t>
      </w:r>
    </w:p>
    <w:p w14:paraId="6B4A8306" w14:textId="77777777" w:rsidR="00856F9E" w:rsidRPr="00F10EE3" w:rsidRDefault="00856F9E" w:rsidP="00856F9E">
      <w:pPr>
        <w:spacing w:before="120" w:after="240"/>
        <w:jc w:val="both"/>
        <w:rPr>
          <w:rFonts w:ascii="Verdana" w:eastAsia="Arial" w:hAnsi="Verdana" w:cs="Arial"/>
        </w:rPr>
      </w:pPr>
      <w:bookmarkStart w:id="93" w:name="_heading=h.3sa1lt28wys5" w:colFirst="0" w:colLast="0"/>
      <w:bookmarkEnd w:id="93"/>
      <w:r w:rsidRPr="00F10EE3">
        <w:rPr>
          <w:rFonts w:ascii="Verdana" w:eastAsia="Arial" w:hAnsi="Verdana" w:cs="Arial"/>
          <w:b/>
        </w:rPr>
        <w:t>REFERENCIA:</w:t>
      </w:r>
      <w:r w:rsidRPr="00F10EE3">
        <w:rPr>
          <w:rFonts w:ascii="Verdana" w:eastAsia="Arial" w:hAnsi="Verdana" w:cs="Arial"/>
        </w:rPr>
        <w:tab/>
        <w:t xml:space="preserve">Proceso de Contratación [Incluir número del Proceso de Contratación]  </w:t>
      </w:r>
    </w:p>
    <w:p w14:paraId="24916987" w14:textId="77777777" w:rsidR="00856F9E" w:rsidRPr="00F10EE3" w:rsidRDefault="00856F9E" w:rsidP="00856F9E">
      <w:pPr>
        <w:tabs>
          <w:tab w:val="left" w:pos="-142"/>
        </w:tabs>
        <w:rPr>
          <w:rFonts w:ascii="Verdana" w:eastAsia="Arial" w:hAnsi="Verdana" w:cs="Arial"/>
        </w:rPr>
      </w:pPr>
      <w:bookmarkStart w:id="94" w:name="_heading=h.apccfpy9t2mv" w:colFirst="0" w:colLast="0"/>
      <w:bookmarkEnd w:id="94"/>
      <w:r w:rsidRPr="00F10EE3">
        <w:rPr>
          <w:rFonts w:ascii="Verdana" w:eastAsia="Arial" w:hAnsi="Verdana" w:cs="Arial"/>
        </w:rPr>
        <w:t>Objeto: Incluir el objeto del proceso de selección definido por la Entidad.]]</w:t>
      </w:r>
    </w:p>
    <w:p w14:paraId="798A2C8B"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Estimados señores:</w:t>
      </w:r>
    </w:p>
    <w:p w14:paraId="44DBBBCB" w14:textId="77777777" w:rsidR="00856F9E" w:rsidRPr="00F10EE3" w:rsidRDefault="00856F9E" w:rsidP="00856F9E">
      <w:pPr>
        <w:spacing w:after="160" w:line="259" w:lineRule="auto"/>
        <w:jc w:val="both"/>
        <w:rPr>
          <w:rFonts w:ascii="Verdana" w:eastAsia="Arial" w:hAnsi="Verdana" w:cs="Arial"/>
        </w:rPr>
      </w:pPr>
      <w:r w:rsidRPr="00F10EE3">
        <w:rPr>
          <w:rFonts w:ascii="Verdana" w:eastAsia="Arial" w:hAnsi="Verdana" w:cs="Arial"/>
        </w:rPr>
        <w:t>[Incluir el nombre d</w:t>
      </w:r>
      <w:r w:rsidRPr="00F10EE3">
        <w:rPr>
          <w:rFonts w:ascii="Verdana" w:eastAsia="Arial" w:hAnsi="Verdana" w:cs="Arial"/>
          <w:highlight w:val="white"/>
        </w:rPr>
        <w:t xml:space="preserve">el representante legal de la persona jurídica o </w:t>
      </w:r>
      <w:r w:rsidRPr="00F10EE3">
        <w:rPr>
          <w:rFonts w:ascii="Verdana" w:eastAsia="Arial" w:hAnsi="Verdana" w:cs="Arial"/>
        </w:rPr>
        <w:t>d</w:t>
      </w:r>
      <w:r w:rsidRPr="00F10EE3">
        <w:rPr>
          <w:rFonts w:ascii="Verdana" w:eastAsia="Arial" w:hAnsi="Verdana" w:cs="Arial"/>
          <w:highlight w:val="white"/>
        </w:rPr>
        <w:t>el revisor fiscal, según corresponda]</w:t>
      </w:r>
      <w:r w:rsidRPr="00F10EE3">
        <w:rPr>
          <w:rFonts w:ascii="Verdana" w:eastAsia="Arial" w:hAnsi="Verdana"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C038C8" w14:textId="77777777" w:rsidR="00856F9E" w:rsidRPr="00F10EE3" w:rsidRDefault="00856F9E" w:rsidP="00856F9E">
      <w:pPr>
        <w:spacing w:after="160" w:line="259" w:lineRule="auto"/>
        <w:jc w:val="both"/>
        <w:rPr>
          <w:rFonts w:ascii="Verdana" w:eastAsia="Arial" w:hAnsi="Verdana" w:cs="Arial"/>
        </w:rPr>
      </w:pPr>
      <w:r w:rsidRPr="00F10EE3">
        <w:rPr>
          <w:rFonts w:ascii="Verdana" w:eastAsia="Arial"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74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563"/>
        <w:gridCol w:w="3878"/>
      </w:tblGrid>
      <w:tr w:rsidR="00856F9E" w:rsidRPr="00F10EE3" w14:paraId="4756FDE2" w14:textId="77777777" w:rsidTr="00307290">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54F28EC" w14:textId="77777777" w:rsidR="00856F9E" w:rsidRPr="00F10EE3" w:rsidRDefault="00856F9E" w:rsidP="00307290">
            <w:pPr>
              <w:spacing w:line="259" w:lineRule="auto"/>
              <w:jc w:val="both"/>
              <w:rPr>
                <w:rFonts w:ascii="Verdana" w:eastAsia="Arial" w:hAnsi="Verdana" w:cs="Arial"/>
                <w:b/>
              </w:rPr>
            </w:pPr>
            <w:r w:rsidRPr="00F10EE3">
              <w:rPr>
                <w:rFonts w:ascii="Verdana" w:eastAsia="Arial" w:hAnsi="Verdana" w:cs="Arial"/>
                <w:b/>
              </w:rPr>
              <w:t xml:space="preserve">Identificación de las madres cabeza de familia o personas en proceso de reincorporación o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E1BE86" w14:textId="77777777" w:rsidR="00856F9E" w:rsidRPr="00F10EE3" w:rsidRDefault="00856F9E" w:rsidP="00307290">
            <w:pPr>
              <w:spacing w:line="259" w:lineRule="auto"/>
              <w:jc w:val="both"/>
              <w:rPr>
                <w:rFonts w:ascii="Verdana" w:eastAsia="Arial" w:hAnsi="Verdana" w:cs="Arial"/>
                <w:b/>
              </w:rPr>
            </w:pPr>
            <w:r w:rsidRPr="00F10EE3">
              <w:rPr>
                <w:rFonts w:ascii="Verdana" w:eastAsia="Arial" w:hAnsi="Verdana" w:cs="Arial"/>
                <w:b/>
              </w:rPr>
              <w:t>Número de cuotas sociales, acciones que poseen o el alcance o condición de su participación en el caso de las personas jurídicas sin ánimo de lucro</w:t>
            </w:r>
          </w:p>
        </w:tc>
      </w:tr>
      <w:tr w:rsidR="00856F9E" w:rsidRPr="00F10EE3" w14:paraId="0BCA138C" w14:textId="77777777" w:rsidTr="00307290">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56B3D2" w14:textId="77777777" w:rsidR="00856F9E" w:rsidRPr="00F10EE3" w:rsidRDefault="00856F9E" w:rsidP="00307290">
            <w:pPr>
              <w:spacing w:line="259" w:lineRule="auto"/>
              <w:jc w:val="both"/>
              <w:rPr>
                <w:rFonts w:ascii="Verdana" w:eastAsia="Arial" w:hAnsi="Verdana" w:cs="Arial"/>
                <w:b/>
                <w:color w:val="3B3838"/>
              </w:rPr>
            </w:pPr>
          </w:p>
        </w:tc>
        <w:tc>
          <w:tcPr>
            <w:tcW w:w="3878" w:type="dxa"/>
            <w:tcBorders>
              <w:top w:val="single" w:sz="4" w:space="0" w:color="BFBFBF"/>
              <w:left w:val="single" w:sz="4" w:space="0" w:color="BFBFBF"/>
              <w:bottom w:val="single" w:sz="4" w:space="0" w:color="BFBFBF"/>
              <w:right w:val="single" w:sz="4" w:space="0" w:color="BFBFBF"/>
            </w:tcBorders>
            <w:vAlign w:val="center"/>
          </w:tcPr>
          <w:p w14:paraId="6C3D6EA1" w14:textId="77777777" w:rsidR="00856F9E" w:rsidRPr="00F10EE3" w:rsidRDefault="00856F9E" w:rsidP="00307290">
            <w:pPr>
              <w:spacing w:line="259" w:lineRule="auto"/>
              <w:jc w:val="both"/>
              <w:rPr>
                <w:rFonts w:ascii="Verdana" w:eastAsia="Arial" w:hAnsi="Verdana" w:cs="Arial"/>
                <w:color w:val="3B3838"/>
              </w:rPr>
            </w:pPr>
          </w:p>
        </w:tc>
      </w:tr>
    </w:tbl>
    <w:p w14:paraId="625C9B7A" w14:textId="77777777" w:rsidR="00856F9E" w:rsidRPr="00F10EE3" w:rsidRDefault="00856F9E" w:rsidP="00856F9E">
      <w:pPr>
        <w:spacing w:after="160" w:line="259" w:lineRule="auto"/>
        <w:jc w:val="both"/>
        <w:rPr>
          <w:rFonts w:ascii="Verdana" w:eastAsia="Arial" w:hAnsi="Verdana" w:cs="Arial"/>
        </w:rPr>
      </w:pPr>
      <w:r w:rsidRPr="00F10EE3">
        <w:rPr>
          <w:rFonts w:ascii="Verdana" w:eastAsia="Arial" w:hAnsi="Verdana" w:cs="Arial"/>
        </w:rPr>
        <w:t xml:space="preserve">[Para la acreditación de desempate establecida en el literal (c), numeral 7, del numeral 4.6 del </w:t>
      </w:r>
      <w:r w:rsidRPr="00F10EE3">
        <w:rPr>
          <w:rFonts w:ascii="Verdana" w:eastAsia="Arial" w:hAnsi="Verdana" w:cs="Arial"/>
        </w:rPr>
        <w:lastRenderedPageBreak/>
        <w:t>documento tipo incluir la siguiente redacción:]</w:t>
      </w:r>
    </w:p>
    <w:p w14:paraId="15C58B50"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7E366E"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En constancia, se firma en ______________, a los ____ días del mes de _____ de 20__.</w:t>
      </w:r>
    </w:p>
    <w:p w14:paraId="42FB06E8" w14:textId="77777777" w:rsidR="00856F9E" w:rsidRPr="00F10EE3" w:rsidRDefault="00856F9E" w:rsidP="00856F9E">
      <w:pPr>
        <w:spacing w:line="259" w:lineRule="auto"/>
        <w:jc w:val="center"/>
        <w:rPr>
          <w:rFonts w:ascii="Verdana" w:eastAsia="Arial" w:hAnsi="Verdana" w:cs="Arial"/>
          <w:b/>
        </w:rPr>
      </w:pPr>
      <w:r w:rsidRPr="00F10EE3">
        <w:rPr>
          <w:rFonts w:ascii="Verdana" w:eastAsia="Arial" w:hAnsi="Verdana" w:cs="Arial"/>
          <w:b/>
        </w:rPr>
        <w:t>________________________________________</w:t>
      </w:r>
    </w:p>
    <w:p w14:paraId="3344D02B" w14:textId="77777777" w:rsidR="00856F9E" w:rsidRPr="00F10EE3" w:rsidRDefault="00856F9E" w:rsidP="00856F9E">
      <w:pPr>
        <w:spacing w:line="259" w:lineRule="auto"/>
        <w:jc w:val="center"/>
        <w:rPr>
          <w:rFonts w:ascii="Verdana" w:eastAsia="Arial" w:hAnsi="Verdana" w:cs="Arial"/>
          <w:b/>
        </w:rPr>
      </w:pPr>
    </w:p>
    <w:p w14:paraId="71F2CBF2" w14:textId="77777777" w:rsidR="00856F9E" w:rsidRPr="00F10EE3" w:rsidRDefault="00856F9E" w:rsidP="00856F9E">
      <w:pPr>
        <w:spacing w:line="259" w:lineRule="auto"/>
        <w:jc w:val="center"/>
        <w:rPr>
          <w:rFonts w:ascii="Verdana" w:eastAsia="Arial" w:hAnsi="Verdana" w:cs="Arial"/>
        </w:rPr>
      </w:pPr>
      <w:r w:rsidRPr="00F10EE3">
        <w:rPr>
          <w:rFonts w:ascii="Verdana" w:eastAsia="Arial" w:hAnsi="Verdana" w:cs="Arial"/>
        </w:rPr>
        <w:t>[Nombre y firma del representante legal de la persona jurídica o revisor fiscal]</w:t>
      </w:r>
    </w:p>
    <w:p w14:paraId="0A870A50" w14:textId="77777777" w:rsidR="00856F9E" w:rsidRPr="00F10EE3" w:rsidRDefault="00856F9E" w:rsidP="00856F9E">
      <w:pPr>
        <w:spacing w:line="259" w:lineRule="auto"/>
        <w:jc w:val="center"/>
        <w:rPr>
          <w:rFonts w:ascii="Verdana" w:eastAsia="Arial" w:hAnsi="Verdana" w:cs="Arial"/>
          <w:b/>
        </w:rPr>
      </w:pPr>
    </w:p>
    <w:p w14:paraId="76D5223E" w14:textId="77777777" w:rsidR="00725D29" w:rsidRPr="00F10EE3" w:rsidRDefault="00725D29" w:rsidP="00856F9E">
      <w:pPr>
        <w:spacing w:line="259" w:lineRule="auto"/>
        <w:jc w:val="center"/>
        <w:rPr>
          <w:rFonts w:ascii="Verdana" w:eastAsia="Arial" w:hAnsi="Verdana" w:cs="Arial"/>
          <w:b/>
        </w:rPr>
      </w:pPr>
    </w:p>
    <w:p w14:paraId="433CCCF2" w14:textId="77777777" w:rsidR="00725D29" w:rsidRPr="00F10EE3" w:rsidRDefault="00725D29" w:rsidP="00856F9E">
      <w:pPr>
        <w:spacing w:line="259" w:lineRule="auto"/>
        <w:jc w:val="center"/>
        <w:rPr>
          <w:rFonts w:ascii="Verdana" w:eastAsia="Arial" w:hAnsi="Verdana" w:cs="Arial"/>
          <w:b/>
        </w:rPr>
      </w:pPr>
    </w:p>
    <w:p w14:paraId="277694FC" w14:textId="77777777" w:rsidR="00725D29" w:rsidRPr="00F10EE3" w:rsidRDefault="00725D29" w:rsidP="00856F9E">
      <w:pPr>
        <w:spacing w:line="259" w:lineRule="auto"/>
        <w:jc w:val="center"/>
        <w:rPr>
          <w:rFonts w:ascii="Verdana" w:eastAsia="Arial" w:hAnsi="Verdana" w:cs="Arial"/>
          <w:b/>
        </w:rPr>
      </w:pPr>
    </w:p>
    <w:p w14:paraId="7219D0EB" w14:textId="77777777" w:rsidR="00725D29" w:rsidRPr="00F10EE3" w:rsidRDefault="00725D29" w:rsidP="00856F9E">
      <w:pPr>
        <w:spacing w:line="259" w:lineRule="auto"/>
        <w:jc w:val="center"/>
        <w:rPr>
          <w:rFonts w:ascii="Verdana" w:eastAsia="Arial" w:hAnsi="Verdana" w:cs="Arial"/>
          <w:b/>
        </w:rPr>
      </w:pPr>
    </w:p>
    <w:p w14:paraId="79C1B745" w14:textId="77777777" w:rsidR="00725D29" w:rsidRPr="00F10EE3" w:rsidRDefault="00725D29" w:rsidP="00856F9E">
      <w:pPr>
        <w:spacing w:line="259" w:lineRule="auto"/>
        <w:jc w:val="center"/>
        <w:rPr>
          <w:rFonts w:ascii="Verdana" w:eastAsia="Arial" w:hAnsi="Verdana" w:cs="Arial"/>
          <w:b/>
        </w:rPr>
      </w:pPr>
    </w:p>
    <w:p w14:paraId="0BF7FD8C" w14:textId="77777777" w:rsidR="00725D29" w:rsidRPr="00F10EE3" w:rsidRDefault="00725D29" w:rsidP="00856F9E">
      <w:pPr>
        <w:spacing w:line="259" w:lineRule="auto"/>
        <w:jc w:val="center"/>
        <w:rPr>
          <w:rFonts w:ascii="Verdana" w:eastAsia="Arial" w:hAnsi="Verdana" w:cs="Arial"/>
          <w:b/>
        </w:rPr>
      </w:pPr>
    </w:p>
    <w:p w14:paraId="37CA8BD5" w14:textId="77777777" w:rsidR="00725D29" w:rsidRPr="00F10EE3" w:rsidRDefault="00725D29" w:rsidP="00856F9E">
      <w:pPr>
        <w:spacing w:line="259" w:lineRule="auto"/>
        <w:jc w:val="center"/>
        <w:rPr>
          <w:rFonts w:ascii="Verdana" w:eastAsia="Arial" w:hAnsi="Verdana" w:cs="Arial"/>
          <w:b/>
        </w:rPr>
      </w:pPr>
    </w:p>
    <w:p w14:paraId="2B56C8DA" w14:textId="77777777" w:rsidR="00725D29" w:rsidRPr="00F10EE3" w:rsidRDefault="00725D29" w:rsidP="00856F9E">
      <w:pPr>
        <w:spacing w:line="259" w:lineRule="auto"/>
        <w:jc w:val="center"/>
        <w:rPr>
          <w:rFonts w:ascii="Verdana" w:eastAsia="Arial" w:hAnsi="Verdana" w:cs="Arial"/>
          <w:b/>
        </w:rPr>
      </w:pPr>
    </w:p>
    <w:p w14:paraId="0D430265" w14:textId="77777777" w:rsidR="00725D29" w:rsidRPr="00F10EE3" w:rsidRDefault="00725D29" w:rsidP="00856F9E">
      <w:pPr>
        <w:spacing w:line="259" w:lineRule="auto"/>
        <w:jc w:val="center"/>
        <w:rPr>
          <w:rFonts w:ascii="Verdana" w:eastAsia="Arial" w:hAnsi="Verdana" w:cs="Arial"/>
          <w:b/>
        </w:rPr>
      </w:pPr>
    </w:p>
    <w:p w14:paraId="744FE735" w14:textId="77777777" w:rsidR="00725D29" w:rsidRPr="00F10EE3" w:rsidRDefault="00725D29" w:rsidP="00856F9E">
      <w:pPr>
        <w:spacing w:line="259" w:lineRule="auto"/>
        <w:jc w:val="center"/>
        <w:rPr>
          <w:rFonts w:ascii="Verdana" w:eastAsia="Arial" w:hAnsi="Verdana" w:cs="Arial"/>
          <w:b/>
        </w:rPr>
      </w:pPr>
    </w:p>
    <w:p w14:paraId="3415654A" w14:textId="77777777" w:rsidR="00725D29" w:rsidRPr="00F10EE3" w:rsidRDefault="00725D29" w:rsidP="00856F9E">
      <w:pPr>
        <w:spacing w:line="259" w:lineRule="auto"/>
        <w:jc w:val="center"/>
        <w:rPr>
          <w:rFonts w:ascii="Verdana" w:eastAsia="Arial" w:hAnsi="Verdana" w:cs="Arial"/>
          <w:b/>
        </w:rPr>
      </w:pPr>
    </w:p>
    <w:p w14:paraId="0B902B1E" w14:textId="77777777" w:rsidR="00725D29" w:rsidRPr="00F10EE3" w:rsidRDefault="00725D29" w:rsidP="00856F9E">
      <w:pPr>
        <w:spacing w:line="259" w:lineRule="auto"/>
        <w:jc w:val="center"/>
        <w:rPr>
          <w:rFonts w:ascii="Verdana" w:eastAsia="Arial" w:hAnsi="Verdana" w:cs="Arial"/>
          <w:b/>
        </w:rPr>
      </w:pPr>
    </w:p>
    <w:p w14:paraId="14D71726" w14:textId="77777777" w:rsidR="00725D29" w:rsidRPr="00F10EE3" w:rsidRDefault="00725D29" w:rsidP="00856F9E">
      <w:pPr>
        <w:spacing w:line="259" w:lineRule="auto"/>
        <w:jc w:val="center"/>
        <w:rPr>
          <w:rFonts w:ascii="Verdana" w:eastAsia="Arial" w:hAnsi="Verdana" w:cs="Arial"/>
          <w:b/>
        </w:rPr>
      </w:pPr>
    </w:p>
    <w:p w14:paraId="7D36009C" w14:textId="77777777" w:rsidR="00725D29" w:rsidRPr="00F10EE3" w:rsidRDefault="00725D29" w:rsidP="00856F9E">
      <w:pPr>
        <w:spacing w:line="259" w:lineRule="auto"/>
        <w:jc w:val="center"/>
        <w:rPr>
          <w:rFonts w:ascii="Verdana" w:eastAsia="Arial" w:hAnsi="Verdana" w:cs="Arial"/>
          <w:b/>
        </w:rPr>
      </w:pPr>
    </w:p>
    <w:p w14:paraId="0AD4A582" w14:textId="77777777" w:rsidR="00725D29" w:rsidRPr="00F10EE3" w:rsidRDefault="00725D29" w:rsidP="00856F9E">
      <w:pPr>
        <w:spacing w:line="259" w:lineRule="auto"/>
        <w:jc w:val="center"/>
        <w:rPr>
          <w:rFonts w:ascii="Verdana" w:eastAsia="Arial" w:hAnsi="Verdana" w:cs="Arial"/>
          <w:b/>
        </w:rPr>
      </w:pPr>
    </w:p>
    <w:p w14:paraId="569E2C1F" w14:textId="77777777" w:rsidR="00725D29" w:rsidRPr="00F10EE3" w:rsidRDefault="00725D29" w:rsidP="00856F9E">
      <w:pPr>
        <w:spacing w:line="259" w:lineRule="auto"/>
        <w:jc w:val="center"/>
        <w:rPr>
          <w:rFonts w:ascii="Verdana" w:eastAsia="Arial" w:hAnsi="Verdana" w:cs="Arial"/>
          <w:b/>
        </w:rPr>
      </w:pPr>
    </w:p>
    <w:p w14:paraId="281D2D29" w14:textId="77777777" w:rsidR="00725D29" w:rsidRPr="00F10EE3" w:rsidRDefault="00725D29" w:rsidP="00856F9E">
      <w:pPr>
        <w:spacing w:line="259" w:lineRule="auto"/>
        <w:jc w:val="center"/>
        <w:rPr>
          <w:rFonts w:ascii="Verdana" w:eastAsia="Arial" w:hAnsi="Verdana" w:cs="Arial"/>
          <w:b/>
        </w:rPr>
      </w:pPr>
    </w:p>
    <w:p w14:paraId="5A9D6A3E" w14:textId="77777777" w:rsidR="00725D29" w:rsidRPr="00F10EE3" w:rsidRDefault="00725D29" w:rsidP="00856F9E">
      <w:pPr>
        <w:spacing w:line="259" w:lineRule="auto"/>
        <w:jc w:val="center"/>
        <w:rPr>
          <w:rFonts w:ascii="Verdana" w:eastAsia="Arial" w:hAnsi="Verdana" w:cs="Arial"/>
          <w:b/>
        </w:rPr>
      </w:pPr>
    </w:p>
    <w:p w14:paraId="2DDC8C06" w14:textId="77777777" w:rsidR="00725D29" w:rsidRPr="00F10EE3" w:rsidRDefault="00725D29" w:rsidP="00856F9E">
      <w:pPr>
        <w:spacing w:line="259" w:lineRule="auto"/>
        <w:jc w:val="center"/>
        <w:rPr>
          <w:rFonts w:ascii="Verdana" w:eastAsia="Arial" w:hAnsi="Verdana" w:cs="Arial"/>
          <w:b/>
        </w:rPr>
      </w:pPr>
    </w:p>
    <w:p w14:paraId="3F74A722" w14:textId="77777777" w:rsidR="00725D29" w:rsidRPr="00F10EE3" w:rsidRDefault="00725D29" w:rsidP="00856F9E">
      <w:pPr>
        <w:spacing w:line="259" w:lineRule="auto"/>
        <w:jc w:val="center"/>
        <w:rPr>
          <w:rFonts w:ascii="Verdana" w:eastAsia="Arial" w:hAnsi="Verdana" w:cs="Arial"/>
          <w:b/>
        </w:rPr>
      </w:pPr>
    </w:p>
    <w:p w14:paraId="22FA59E0" w14:textId="77777777" w:rsidR="00725D29" w:rsidRPr="00F10EE3" w:rsidRDefault="00725D29" w:rsidP="00856F9E">
      <w:pPr>
        <w:spacing w:line="259" w:lineRule="auto"/>
        <w:jc w:val="center"/>
        <w:rPr>
          <w:rFonts w:ascii="Verdana" w:eastAsia="Arial" w:hAnsi="Verdana" w:cs="Arial"/>
          <w:b/>
        </w:rPr>
      </w:pPr>
    </w:p>
    <w:p w14:paraId="0A4212E8" w14:textId="77777777" w:rsidR="00725D29" w:rsidRPr="00F10EE3" w:rsidRDefault="00725D29" w:rsidP="00856F9E">
      <w:pPr>
        <w:spacing w:line="259" w:lineRule="auto"/>
        <w:jc w:val="center"/>
        <w:rPr>
          <w:rFonts w:ascii="Verdana" w:eastAsia="Arial" w:hAnsi="Verdana" w:cs="Arial"/>
          <w:b/>
        </w:rPr>
      </w:pPr>
    </w:p>
    <w:p w14:paraId="495C0B3C" w14:textId="77777777" w:rsidR="00725D29" w:rsidRPr="00F10EE3" w:rsidRDefault="00725D29" w:rsidP="00856F9E">
      <w:pPr>
        <w:spacing w:line="259" w:lineRule="auto"/>
        <w:jc w:val="center"/>
        <w:rPr>
          <w:rFonts w:ascii="Verdana" w:eastAsia="Arial" w:hAnsi="Verdana" w:cs="Arial"/>
          <w:b/>
        </w:rPr>
      </w:pPr>
    </w:p>
    <w:p w14:paraId="747E6492" w14:textId="77777777" w:rsidR="00725D29" w:rsidRPr="00F10EE3" w:rsidRDefault="00725D29" w:rsidP="00856F9E">
      <w:pPr>
        <w:spacing w:line="259" w:lineRule="auto"/>
        <w:jc w:val="center"/>
        <w:rPr>
          <w:rFonts w:ascii="Verdana" w:eastAsia="Arial" w:hAnsi="Verdana" w:cs="Arial"/>
          <w:b/>
        </w:rPr>
      </w:pPr>
    </w:p>
    <w:p w14:paraId="0607AAFC" w14:textId="77777777" w:rsidR="00725D29" w:rsidRPr="00F10EE3" w:rsidRDefault="00725D29" w:rsidP="00856F9E">
      <w:pPr>
        <w:spacing w:line="259" w:lineRule="auto"/>
        <w:jc w:val="center"/>
        <w:rPr>
          <w:rFonts w:ascii="Verdana" w:eastAsia="Arial" w:hAnsi="Verdana" w:cs="Arial"/>
          <w:b/>
        </w:rPr>
      </w:pPr>
    </w:p>
    <w:p w14:paraId="3206EA36" w14:textId="77777777" w:rsidR="00725D29" w:rsidRPr="00F10EE3" w:rsidRDefault="00725D29" w:rsidP="00856F9E">
      <w:pPr>
        <w:spacing w:line="259" w:lineRule="auto"/>
        <w:jc w:val="center"/>
        <w:rPr>
          <w:rFonts w:ascii="Verdana" w:eastAsia="Arial" w:hAnsi="Verdana" w:cs="Arial"/>
          <w:b/>
        </w:rPr>
      </w:pPr>
    </w:p>
    <w:p w14:paraId="0217CA90" w14:textId="77777777" w:rsidR="00725D29" w:rsidRPr="00F10EE3" w:rsidRDefault="00725D29" w:rsidP="00856F9E">
      <w:pPr>
        <w:spacing w:line="259" w:lineRule="auto"/>
        <w:jc w:val="center"/>
        <w:rPr>
          <w:rFonts w:ascii="Verdana" w:eastAsia="Arial" w:hAnsi="Verdana" w:cs="Arial"/>
          <w:b/>
        </w:rPr>
      </w:pPr>
    </w:p>
    <w:p w14:paraId="7A0F2400" w14:textId="77777777" w:rsidR="00725D29" w:rsidRPr="00F10EE3" w:rsidRDefault="00725D29" w:rsidP="00856F9E">
      <w:pPr>
        <w:spacing w:line="259" w:lineRule="auto"/>
        <w:jc w:val="center"/>
        <w:rPr>
          <w:rFonts w:ascii="Verdana" w:eastAsia="Arial" w:hAnsi="Verdana" w:cs="Arial"/>
          <w:b/>
        </w:rPr>
      </w:pPr>
    </w:p>
    <w:p w14:paraId="3A031A8F" w14:textId="77777777" w:rsidR="00725D29" w:rsidRPr="00F10EE3" w:rsidRDefault="00725D29" w:rsidP="00856F9E">
      <w:pPr>
        <w:spacing w:line="259" w:lineRule="auto"/>
        <w:jc w:val="center"/>
        <w:rPr>
          <w:rFonts w:ascii="Verdana" w:eastAsia="Arial" w:hAnsi="Verdana" w:cs="Arial"/>
          <w:b/>
        </w:rPr>
      </w:pPr>
    </w:p>
    <w:p w14:paraId="476047DC" w14:textId="77777777" w:rsidR="00725D29" w:rsidRPr="00F10EE3" w:rsidRDefault="00725D29" w:rsidP="00856F9E">
      <w:pPr>
        <w:spacing w:line="259" w:lineRule="auto"/>
        <w:jc w:val="center"/>
        <w:rPr>
          <w:rFonts w:ascii="Verdana" w:eastAsia="Arial" w:hAnsi="Verdana" w:cs="Arial"/>
          <w:b/>
        </w:rPr>
      </w:pPr>
    </w:p>
    <w:p w14:paraId="605350F3" w14:textId="77777777" w:rsidR="00725D29" w:rsidRPr="00F10EE3" w:rsidRDefault="00725D29" w:rsidP="00856F9E">
      <w:pPr>
        <w:spacing w:line="259" w:lineRule="auto"/>
        <w:jc w:val="center"/>
        <w:rPr>
          <w:rFonts w:ascii="Verdana" w:eastAsia="Arial" w:hAnsi="Verdana" w:cs="Arial"/>
          <w:b/>
        </w:rPr>
      </w:pPr>
    </w:p>
    <w:p w14:paraId="21A81C21" w14:textId="77777777" w:rsidR="00725D29" w:rsidRPr="00F10EE3" w:rsidRDefault="00725D29" w:rsidP="00856F9E">
      <w:pPr>
        <w:spacing w:line="259" w:lineRule="auto"/>
        <w:jc w:val="center"/>
        <w:rPr>
          <w:rFonts w:ascii="Verdana" w:eastAsia="Arial" w:hAnsi="Verdana" w:cs="Arial"/>
          <w:b/>
        </w:rPr>
      </w:pPr>
    </w:p>
    <w:p w14:paraId="00A36662" w14:textId="77777777" w:rsidR="00725D29" w:rsidRPr="00F10EE3" w:rsidRDefault="00725D29" w:rsidP="00856F9E">
      <w:pPr>
        <w:spacing w:line="259" w:lineRule="auto"/>
        <w:jc w:val="center"/>
        <w:rPr>
          <w:rFonts w:ascii="Verdana" w:eastAsia="Arial" w:hAnsi="Verdana" w:cs="Arial"/>
          <w:b/>
        </w:rPr>
      </w:pPr>
    </w:p>
    <w:p w14:paraId="4250924D" w14:textId="77777777" w:rsidR="00725D29" w:rsidRPr="00F10EE3" w:rsidRDefault="00725D29" w:rsidP="00856F9E">
      <w:pPr>
        <w:spacing w:line="259" w:lineRule="auto"/>
        <w:jc w:val="center"/>
        <w:rPr>
          <w:rFonts w:ascii="Verdana" w:eastAsia="Arial" w:hAnsi="Verdana" w:cs="Arial"/>
          <w:b/>
        </w:rPr>
      </w:pPr>
    </w:p>
    <w:p w14:paraId="79A35B3A" w14:textId="396F1F4C" w:rsidR="00856F9E" w:rsidRPr="00F10EE3" w:rsidRDefault="00856F9E" w:rsidP="00200C88">
      <w:pPr>
        <w:pStyle w:val="Ttulo2"/>
        <w:jc w:val="center"/>
        <w:rPr>
          <w:rFonts w:ascii="Verdana" w:eastAsia="Arial" w:hAnsi="Verdana" w:cs="Arial"/>
          <w:b/>
          <w:color w:val="000000" w:themeColor="text1"/>
          <w:sz w:val="20"/>
          <w:szCs w:val="20"/>
        </w:rPr>
      </w:pPr>
      <w:bookmarkStart w:id="95" w:name="_Toc233798650"/>
      <w:r w:rsidRPr="00F10EE3">
        <w:rPr>
          <w:rFonts w:ascii="Verdana" w:eastAsia="Arial" w:hAnsi="Verdana" w:cs="Arial"/>
          <w:b/>
          <w:color w:val="000000" w:themeColor="text1"/>
          <w:sz w:val="20"/>
          <w:szCs w:val="20"/>
        </w:rPr>
        <w:lastRenderedPageBreak/>
        <w:t xml:space="preserve">FORMATO </w:t>
      </w:r>
      <w:r w:rsidR="00725D29" w:rsidRPr="00F10EE3">
        <w:rPr>
          <w:rFonts w:ascii="Verdana" w:eastAsia="Arial" w:hAnsi="Verdana" w:cs="Arial"/>
          <w:b/>
          <w:color w:val="000000" w:themeColor="text1"/>
          <w:sz w:val="20"/>
          <w:szCs w:val="20"/>
        </w:rPr>
        <w:t>1</w:t>
      </w:r>
      <w:r w:rsidR="002B4A5E">
        <w:rPr>
          <w:rFonts w:ascii="Verdana" w:eastAsia="Arial" w:hAnsi="Verdana" w:cs="Arial"/>
          <w:b/>
          <w:color w:val="000000" w:themeColor="text1"/>
          <w:sz w:val="20"/>
          <w:szCs w:val="20"/>
        </w:rPr>
        <w:t>4</w:t>
      </w:r>
      <w:r w:rsidR="00725D29" w:rsidRPr="00F10EE3">
        <w:rPr>
          <w:rFonts w:ascii="Verdana" w:eastAsia="Arial" w:hAnsi="Verdana" w:cs="Arial"/>
          <w:b/>
          <w:color w:val="000000" w:themeColor="text1"/>
          <w:sz w:val="20"/>
          <w:szCs w:val="20"/>
        </w:rPr>
        <w:t>.</w:t>
      </w:r>
      <w:r w:rsidRPr="00F10EE3">
        <w:rPr>
          <w:rFonts w:ascii="Verdana" w:eastAsia="Arial" w:hAnsi="Verdana" w:cs="Arial"/>
          <w:b/>
          <w:color w:val="000000" w:themeColor="text1"/>
          <w:sz w:val="20"/>
          <w:szCs w:val="20"/>
        </w:rPr>
        <w:t>8</w:t>
      </w:r>
      <w:bookmarkEnd w:id="95"/>
    </w:p>
    <w:p w14:paraId="0AEFBACE" w14:textId="77777777" w:rsidR="00856F9E" w:rsidRPr="00F10EE3" w:rsidRDefault="00856F9E" w:rsidP="00200C88">
      <w:pPr>
        <w:pStyle w:val="Ttulo3"/>
        <w:jc w:val="center"/>
        <w:rPr>
          <w:rFonts w:ascii="Verdana" w:eastAsia="Arial" w:hAnsi="Verdana" w:cs="Arial"/>
          <w:bCs/>
          <w:color w:val="000000" w:themeColor="text1"/>
          <w:sz w:val="20"/>
          <w:szCs w:val="20"/>
        </w:rPr>
      </w:pPr>
      <w:bookmarkStart w:id="96" w:name="_Toc233798651"/>
      <w:r w:rsidRPr="00F10EE3">
        <w:rPr>
          <w:rFonts w:ascii="Verdana" w:eastAsia="Arial" w:hAnsi="Verdana" w:cs="Arial"/>
          <w:bCs/>
          <w:color w:val="000000" w:themeColor="text1"/>
          <w:sz w:val="20"/>
          <w:szCs w:val="20"/>
        </w:rPr>
        <w:t>ACREDITACIÓN MIPYME</w:t>
      </w:r>
      <w:bookmarkEnd w:id="96"/>
    </w:p>
    <w:p w14:paraId="29DE388B" w14:textId="77777777" w:rsidR="00856F9E" w:rsidRPr="00F10EE3" w:rsidRDefault="00856F9E" w:rsidP="004501D0">
      <w:pPr>
        <w:tabs>
          <w:tab w:val="left" w:pos="-142"/>
        </w:tabs>
        <w:jc w:val="center"/>
        <w:rPr>
          <w:rFonts w:ascii="Verdana" w:eastAsia="Arial" w:hAnsi="Verdana" w:cs="Arial"/>
          <w:color w:val="000000" w:themeColor="text1"/>
        </w:rPr>
      </w:pPr>
    </w:p>
    <w:p w14:paraId="4D2BFFD1" w14:textId="77777777" w:rsidR="00856F9E" w:rsidRPr="00F10EE3" w:rsidRDefault="00856F9E" w:rsidP="00856F9E">
      <w:pPr>
        <w:tabs>
          <w:tab w:val="left" w:pos="-142"/>
        </w:tabs>
        <w:jc w:val="both"/>
        <w:rPr>
          <w:rFonts w:ascii="Verdana" w:eastAsia="Arial" w:hAnsi="Verdana" w:cs="Arial"/>
        </w:rPr>
      </w:pPr>
      <w:bookmarkStart w:id="97" w:name="_heading=h.n5i17xh0rjjf" w:colFirst="0" w:colLast="0"/>
      <w:bookmarkEnd w:id="97"/>
      <w:r w:rsidRPr="00F10EE3">
        <w:rPr>
          <w:rFonts w:ascii="Verdana" w:eastAsia="Arial" w:hAnsi="Verdana" w:cs="Arial"/>
        </w:rPr>
        <w:t>Señores</w:t>
      </w:r>
    </w:p>
    <w:p w14:paraId="2C01CE2B" w14:textId="77777777" w:rsidR="00856F9E" w:rsidRPr="00F10EE3" w:rsidRDefault="00856F9E" w:rsidP="00856F9E">
      <w:pPr>
        <w:tabs>
          <w:tab w:val="left" w:pos="-142"/>
        </w:tabs>
        <w:jc w:val="both"/>
        <w:rPr>
          <w:rFonts w:ascii="Verdana" w:eastAsia="Arial" w:hAnsi="Verdana" w:cs="Arial"/>
          <w:b/>
        </w:rPr>
      </w:pPr>
      <w:bookmarkStart w:id="98" w:name="_heading=h.mox4uwvldyaf" w:colFirst="0" w:colLast="0"/>
      <w:bookmarkEnd w:id="98"/>
      <w:r w:rsidRPr="00F10EE3">
        <w:rPr>
          <w:rFonts w:ascii="Verdana" w:eastAsia="Arial" w:hAnsi="Verdana" w:cs="Arial"/>
          <w:b/>
        </w:rPr>
        <w:t xml:space="preserve">[NOMBRE DE LA ENTIDAD] </w:t>
      </w:r>
    </w:p>
    <w:p w14:paraId="5C4F07E8" w14:textId="77777777" w:rsidR="00856F9E" w:rsidRPr="00F10EE3" w:rsidRDefault="00856F9E" w:rsidP="00856F9E">
      <w:pPr>
        <w:tabs>
          <w:tab w:val="left" w:pos="-142"/>
        </w:tabs>
        <w:jc w:val="both"/>
        <w:rPr>
          <w:rFonts w:ascii="Verdana" w:eastAsia="Arial" w:hAnsi="Verdana" w:cs="Arial"/>
        </w:rPr>
      </w:pPr>
      <w:bookmarkStart w:id="99" w:name="_heading=h.pfv0pkyjbiz9" w:colFirst="0" w:colLast="0"/>
      <w:bookmarkEnd w:id="99"/>
      <w:r w:rsidRPr="00F10EE3">
        <w:rPr>
          <w:rFonts w:ascii="Verdana" w:eastAsia="Arial" w:hAnsi="Verdana" w:cs="Arial"/>
        </w:rPr>
        <w:t xml:space="preserve">[Ciudad] </w:t>
      </w:r>
    </w:p>
    <w:p w14:paraId="5EEF49A3" w14:textId="77777777" w:rsidR="00856F9E" w:rsidRPr="00F10EE3" w:rsidRDefault="00856F9E" w:rsidP="00856F9E">
      <w:pPr>
        <w:spacing w:after="120" w:line="259" w:lineRule="auto"/>
        <w:rPr>
          <w:rFonts w:ascii="Verdana" w:eastAsia="Arial" w:hAnsi="Verdana" w:cs="Arial"/>
        </w:rPr>
      </w:pPr>
    </w:p>
    <w:p w14:paraId="1CE8E3CF" w14:textId="77777777" w:rsidR="00856F9E" w:rsidRPr="00F10EE3" w:rsidRDefault="00856F9E" w:rsidP="00856F9E">
      <w:pPr>
        <w:tabs>
          <w:tab w:val="left" w:pos="-142"/>
        </w:tabs>
        <w:spacing w:before="120" w:after="240"/>
        <w:jc w:val="both"/>
        <w:rPr>
          <w:rFonts w:ascii="Verdana" w:eastAsia="Arial" w:hAnsi="Verdana" w:cs="Arial"/>
        </w:rPr>
      </w:pPr>
      <w:bookmarkStart w:id="100" w:name="_heading=h.9s59c01dqfk8" w:colFirst="0" w:colLast="0"/>
      <w:bookmarkEnd w:id="100"/>
      <w:r w:rsidRPr="00F10EE3">
        <w:rPr>
          <w:rFonts w:ascii="Verdana" w:eastAsia="Arial" w:hAnsi="Verdana" w:cs="Arial"/>
          <w:b/>
        </w:rPr>
        <w:t>REFERENCIA:</w:t>
      </w:r>
      <w:r w:rsidRPr="00F10EE3">
        <w:rPr>
          <w:rFonts w:ascii="Verdana" w:eastAsia="Arial" w:hAnsi="Verdana" w:cs="Arial"/>
        </w:rPr>
        <w:tab/>
        <w:t xml:space="preserve">Proceso de Contratación [Incluir número del Proceso de Contratación]  </w:t>
      </w:r>
    </w:p>
    <w:p w14:paraId="2D783DC3" w14:textId="77777777" w:rsidR="00856F9E" w:rsidRPr="00F10EE3" w:rsidRDefault="00856F9E" w:rsidP="00856F9E">
      <w:pPr>
        <w:tabs>
          <w:tab w:val="left" w:pos="-142"/>
        </w:tabs>
        <w:rPr>
          <w:rFonts w:ascii="Verdana" w:eastAsia="Arial" w:hAnsi="Verdana" w:cs="Arial"/>
        </w:rPr>
      </w:pPr>
      <w:bookmarkStart w:id="101" w:name="_heading=h.dr5g0im6ypda" w:colFirst="0" w:colLast="0"/>
      <w:bookmarkEnd w:id="101"/>
      <w:r w:rsidRPr="00F10EE3">
        <w:rPr>
          <w:rFonts w:ascii="Verdana" w:eastAsia="Arial" w:hAnsi="Verdana" w:cs="Arial"/>
        </w:rPr>
        <w:t>Objeto: Incluir el objeto del proceso de selección definido por la Entidad.]</w:t>
      </w:r>
    </w:p>
    <w:p w14:paraId="78E63934" w14:textId="77777777" w:rsidR="00856F9E" w:rsidRPr="00F10EE3" w:rsidRDefault="00856F9E" w:rsidP="00856F9E">
      <w:pPr>
        <w:tabs>
          <w:tab w:val="left" w:pos="-142"/>
        </w:tabs>
        <w:rPr>
          <w:rFonts w:ascii="Verdana" w:eastAsia="Arial" w:hAnsi="Verdana" w:cs="Arial"/>
        </w:rPr>
      </w:pPr>
    </w:p>
    <w:p w14:paraId="332D7827"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Estimados señores:</w:t>
      </w:r>
    </w:p>
    <w:p w14:paraId="7267382C" w14:textId="77777777" w:rsidR="00856F9E" w:rsidRPr="00F10EE3" w:rsidRDefault="00856F9E" w:rsidP="00856F9E">
      <w:pPr>
        <w:spacing w:after="160" w:line="259" w:lineRule="auto"/>
        <w:jc w:val="both"/>
        <w:rPr>
          <w:rFonts w:ascii="Verdana" w:eastAsia="Arial" w:hAnsi="Verdana" w:cs="Arial"/>
        </w:rPr>
      </w:pPr>
    </w:p>
    <w:p w14:paraId="7CE2DF2D" w14:textId="77777777" w:rsidR="00856F9E" w:rsidRPr="00F10EE3" w:rsidRDefault="00856F9E" w:rsidP="00856F9E">
      <w:pPr>
        <w:spacing w:after="160" w:line="259" w:lineRule="auto"/>
        <w:jc w:val="both"/>
        <w:rPr>
          <w:rFonts w:ascii="Verdana" w:eastAsia="Arial" w:hAnsi="Verdana" w:cs="Arial"/>
        </w:rPr>
      </w:pPr>
      <w:r w:rsidRPr="00F10EE3">
        <w:rPr>
          <w:rFonts w:ascii="Verdana" w:eastAsia="Arial" w:hAnsi="Verdana" w:cs="Arial"/>
        </w:rPr>
        <w:t>[Incluir el nombre o integrante persona natural y contador público o d</w:t>
      </w:r>
      <w:r w:rsidRPr="00F10EE3">
        <w:rPr>
          <w:rFonts w:ascii="Verdana" w:eastAsia="Arial" w:hAnsi="Verdana" w:cs="Arial"/>
          <w:highlight w:val="white"/>
        </w:rPr>
        <w:t>el representante legal de la persona jurídica y el revisor fiscal para las personas obligadas por ley o del representante legal y contador público, según corresponda,]</w:t>
      </w:r>
      <w:r w:rsidRPr="00F10EE3">
        <w:rPr>
          <w:rFonts w:ascii="Verdana" w:eastAsia="Arial" w:hAnsi="Verdana"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698B078" w14:textId="77777777" w:rsidR="00856F9E" w:rsidRPr="00F10EE3" w:rsidRDefault="00856F9E" w:rsidP="00856F9E">
      <w:pPr>
        <w:spacing w:after="160" w:line="259" w:lineRule="auto"/>
        <w:jc w:val="both"/>
        <w:rPr>
          <w:rFonts w:ascii="Verdana" w:eastAsia="Arial" w:hAnsi="Verdana" w:cs="Arial"/>
        </w:rPr>
      </w:pPr>
      <w:r w:rsidRPr="00F10EE3">
        <w:rPr>
          <w:rFonts w:ascii="Verdana" w:eastAsia="Arial" w:hAnsi="Verdana" w:cs="Arial"/>
        </w:rPr>
        <w:t>[Para la acreditación de desempate establecida en el literal (c), literal 10, del numeral 4.6 del documento tipo incluir la siguiente redacción:]</w:t>
      </w:r>
    </w:p>
    <w:p w14:paraId="4AB6AD75"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Adicionalmente, los abajo firmantes certificamos que ni la Mipyme, cooperativa o asociación mutual ni sus accionistas, socios o representantes legales son empleados, socios o accionistas de los miembros del proponente plural.</w:t>
      </w:r>
    </w:p>
    <w:p w14:paraId="5D292E61" w14:textId="77777777" w:rsidR="00856F9E" w:rsidRPr="00F10EE3" w:rsidRDefault="00856F9E" w:rsidP="00856F9E">
      <w:pPr>
        <w:spacing w:before="120" w:after="120"/>
        <w:jc w:val="both"/>
        <w:rPr>
          <w:rFonts w:ascii="Verdana" w:eastAsia="Arial" w:hAnsi="Verdana" w:cs="Arial"/>
        </w:rPr>
      </w:pPr>
    </w:p>
    <w:p w14:paraId="0FE52704" w14:textId="77777777" w:rsidR="00856F9E" w:rsidRPr="00F10EE3" w:rsidRDefault="00856F9E" w:rsidP="00856F9E">
      <w:pPr>
        <w:spacing w:line="259" w:lineRule="auto"/>
        <w:jc w:val="center"/>
        <w:rPr>
          <w:rFonts w:ascii="Verdana" w:eastAsia="Arial" w:hAnsi="Verdana" w:cs="Arial"/>
          <w:b/>
        </w:rPr>
      </w:pPr>
      <w:r w:rsidRPr="00F10EE3">
        <w:rPr>
          <w:rFonts w:ascii="Verdana" w:eastAsia="Arial" w:hAnsi="Verdana" w:cs="Arial"/>
        </w:rPr>
        <w:t>En constancia, se firma en ______________, a los ____ días del mes de _____ de 20__.</w:t>
      </w:r>
    </w:p>
    <w:p w14:paraId="65168DE2" w14:textId="77777777" w:rsidR="00856F9E" w:rsidRPr="00F10EE3" w:rsidRDefault="00856F9E" w:rsidP="00856F9E">
      <w:pPr>
        <w:spacing w:after="160" w:line="259" w:lineRule="auto"/>
        <w:rPr>
          <w:rFonts w:ascii="Verdana" w:eastAsia="Arial" w:hAnsi="Verdana" w:cs="Arial"/>
          <w:color w:val="0078D4"/>
          <w:u w:val="single"/>
        </w:rPr>
      </w:pPr>
    </w:p>
    <w:p w14:paraId="2D4DF13E" w14:textId="77777777" w:rsidR="00856F9E" w:rsidRPr="00F10EE3" w:rsidRDefault="00856F9E" w:rsidP="00856F9E">
      <w:pPr>
        <w:spacing w:after="160" w:line="259" w:lineRule="auto"/>
        <w:rPr>
          <w:rFonts w:ascii="Verdana" w:eastAsia="Arial" w:hAnsi="Verdana" w:cs="Arial"/>
        </w:rPr>
      </w:pPr>
      <w:r w:rsidRPr="00F10EE3">
        <w:rPr>
          <w:rFonts w:ascii="Verdana" w:eastAsia="Arial" w:hAnsi="Verdana" w:cs="Arial"/>
        </w:rPr>
        <w:t>[En el evento que sea un proponente persona natural quien presente la oferta, incluir las firmas de la siguiente manera</w:t>
      </w:r>
      <w:r w:rsidRPr="00F10EE3">
        <w:rPr>
          <w:rFonts w:ascii="Verdana" w:eastAsia="Arial" w:hAnsi="Verdana" w:cs="Arial"/>
          <w:u w:val="single"/>
        </w:rPr>
        <w:t>:]</w:t>
      </w:r>
    </w:p>
    <w:p w14:paraId="222C9EB5" w14:textId="77777777" w:rsidR="00856F9E" w:rsidRPr="00F10EE3" w:rsidRDefault="00856F9E" w:rsidP="00856F9E">
      <w:pPr>
        <w:spacing w:after="160" w:line="259" w:lineRule="auto"/>
        <w:rPr>
          <w:rFonts w:ascii="Verdana" w:eastAsia="Arial" w:hAnsi="Verdana" w:cs="Arial"/>
        </w:rPr>
      </w:pPr>
    </w:p>
    <w:p w14:paraId="24D14EA9" w14:textId="77777777" w:rsidR="00856F9E" w:rsidRPr="00F10EE3" w:rsidRDefault="00856F9E" w:rsidP="00856F9E">
      <w:pPr>
        <w:spacing w:after="160" w:line="259" w:lineRule="auto"/>
        <w:jc w:val="center"/>
        <w:rPr>
          <w:rFonts w:ascii="Verdana" w:eastAsia="Arial" w:hAnsi="Verdana" w:cs="Arial"/>
        </w:rPr>
      </w:pPr>
      <w:r w:rsidRPr="00F10EE3">
        <w:rPr>
          <w:rFonts w:ascii="Verdana" w:eastAsia="Arial" w:hAnsi="Verdana" w:cs="Arial"/>
          <w:b/>
          <w:u w:val="single"/>
        </w:rPr>
        <w:t>__________________________________________________</w:t>
      </w:r>
    </w:p>
    <w:p w14:paraId="0CC3791F" w14:textId="77777777" w:rsidR="00856F9E" w:rsidRPr="00F10EE3" w:rsidRDefault="00856F9E" w:rsidP="00856F9E">
      <w:pPr>
        <w:spacing w:after="160" w:line="259" w:lineRule="auto"/>
        <w:jc w:val="center"/>
        <w:rPr>
          <w:rFonts w:ascii="Verdana" w:eastAsia="Arial" w:hAnsi="Verdana" w:cs="Arial"/>
        </w:rPr>
      </w:pPr>
      <w:r w:rsidRPr="00F10EE3">
        <w:rPr>
          <w:rFonts w:ascii="Verdana" w:eastAsia="Arial" w:hAnsi="Verdana" w:cs="Arial"/>
        </w:rPr>
        <w:t>[Nombre y firma del proponente o integrante persona natural y contador público]</w:t>
      </w:r>
    </w:p>
    <w:p w14:paraId="420A57EE" w14:textId="77777777" w:rsidR="00856F9E" w:rsidRPr="00F10EE3" w:rsidRDefault="00856F9E" w:rsidP="00856F9E">
      <w:pPr>
        <w:jc w:val="center"/>
        <w:rPr>
          <w:rFonts w:ascii="Verdana" w:eastAsia="Arial" w:hAnsi="Verdana" w:cs="Arial"/>
          <w:b/>
        </w:rPr>
      </w:pPr>
    </w:p>
    <w:p w14:paraId="21DC0BBF" w14:textId="77777777" w:rsidR="00856F9E" w:rsidRPr="00F10EE3" w:rsidRDefault="00856F9E" w:rsidP="00856F9E">
      <w:pPr>
        <w:jc w:val="center"/>
        <w:rPr>
          <w:rFonts w:ascii="Verdana" w:eastAsia="Arial" w:hAnsi="Verdana" w:cs="Arial"/>
          <w:b/>
        </w:rPr>
      </w:pPr>
    </w:p>
    <w:p w14:paraId="11BB6067" w14:textId="77777777" w:rsidR="00856F9E" w:rsidRPr="00F10EE3" w:rsidRDefault="00856F9E" w:rsidP="00856F9E">
      <w:pPr>
        <w:jc w:val="center"/>
        <w:rPr>
          <w:rFonts w:ascii="Verdana" w:eastAsia="Arial" w:hAnsi="Verdana" w:cs="Arial"/>
          <w:b/>
        </w:rPr>
      </w:pPr>
    </w:p>
    <w:p w14:paraId="5129BD10" w14:textId="77106E17" w:rsidR="00856F9E" w:rsidRPr="00F10EE3" w:rsidRDefault="00856F9E" w:rsidP="00200C88">
      <w:pPr>
        <w:pStyle w:val="Ttulo2"/>
        <w:jc w:val="center"/>
        <w:rPr>
          <w:rFonts w:ascii="Verdana" w:eastAsia="Arial" w:hAnsi="Verdana" w:cs="Arial"/>
          <w:b/>
          <w:color w:val="000000" w:themeColor="text1"/>
          <w:sz w:val="20"/>
          <w:szCs w:val="20"/>
        </w:rPr>
      </w:pPr>
      <w:bookmarkStart w:id="102" w:name="_Toc233798652"/>
      <w:r w:rsidRPr="00F10EE3">
        <w:rPr>
          <w:rFonts w:ascii="Verdana" w:eastAsia="Arial" w:hAnsi="Verdana" w:cs="Arial"/>
          <w:b/>
          <w:color w:val="000000" w:themeColor="text1"/>
          <w:sz w:val="20"/>
          <w:szCs w:val="20"/>
        </w:rPr>
        <w:lastRenderedPageBreak/>
        <w:t xml:space="preserve">FORMATO </w:t>
      </w:r>
      <w:r w:rsidR="00725D29" w:rsidRPr="00F10EE3">
        <w:rPr>
          <w:rFonts w:ascii="Verdana" w:eastAsia="Arial" w:hAnsi="Verdana" w:cs="Arial"/>
          <w:b/>
          <w:color w:val="000000" w:themeColor="text1"/>
          <w:sz w:val="20"/>
          <w:szCs w:val="20"/>
        </w:rPr>
        <w:t>1</w:t>
      </w:r>
      <w:r w:rsidR="002B4A5E">
        <w:rPr>
          <w:rFonts w:ascii="Verdana" w:eastAsia="Arial" w:hAnsi="Verdana" w:cs="Arial"/>
          <w:b/>
          <w:color w:val="000000" w:themeColor="text1"/>
          <w:sz w:val="20"/>
          <w:szCs w:val="20"/>
        </w:rPr>
        <w:t>4</w:t>
      </w:r>
      <w:r w:rsidR="00725D29" w:rsidRPr="00F10EE3">
        <w:rPr>
          <w:rFonts w:ascii="Verdana" w:eastAsia="Arial" w:hAnsi="Verdana" w:cs="Arial"/>
          <w:b/>
          <w:color w:val="000000" w:themeColor="text1"/>
          <w:sz w:val="20"/>
          <w:szCs w:val="20"/>
        </w:rPr>
        <w:t>.</w:t>
      </w:r>
      <w:r w:rsidRPr="00F10EE3">
        <w:rPr>
          <w:rFonts w:ascii="Verdana" w:eastAsia="Arial" w:hAnsi="Verdana" w:cs="Arial"/>
          <w:b/>
          <w:color w:val="000000" w:themeColor="text1"/>
          <w:sz w:val="20"/>
          <w:szCs w:val="20"/>
        </w:rPr>
        <w:t>9</w:t>
      </w:r>
      <w:bookmarkEnd w:id="102"/>
    </w:p>
    <w:p w14:paraId="4946FAB6" w14:textId="77777777" w:rsidR="00856F9E" w:rsidRPr="00F10EE3" w:rsidRDefault="00856F9E" w:rsidP="00200C88">
      <w:pPr>
        <w:pStyle w:val="Ttulo3"/>
        <w:jc w:val="center"/>
        <w:rPr>
          <w:rFonts w:ascii="Verdana" w:eastAsia="Arial" w:hAnsi="Verdana" w:cs="Arial"/>
          <w:bCs/>
          <w:color w:val="000000" w:themeColor="text1"/>
          <w:sz w:val="20"/>
          <w:szCs w:val="20"/>
        </w:rPr>
      </w:pPr>
      <w:bookmarkStart w:id="103" w:name="_Toc233798653"/>
      <w:r w:rsidRPr="00F10EE3">
        <w:rPr>
          <w:rFonts w:ascii="Verdana" w:eastAsia="Arial" w:hAnsi="Verdana" w:cs="Arial"/>
          <w:bCs/>
          <w:color w:val="000000" w:themeColor="text1"/>
          <w:sz w:val="20"/>
          <w:szCs w:val="20"/>
        </w:rPr>
        <w:t>PAGOS REALIZADOS A MIPYMES, COOPERATIVAS O ASOCIACIONES MUTUALES</w:t>
      </w:r>
      <w:bookmarkEnd w:id="103"/>
    </w:p>
    <w:p w14:paraId="430CE12C" w14:textId="77777777" w:rsidR="00856F9E" w:rsidRPr="00F10EE3" w:rsidRDefault="00856F9E" w:rsidP="00200C88">
      <w:pPr>
        <w:tabs>
          <w:tab w:val="left" w:pos="-142"/>
        </w:tabs>
        <w:jc w:val="center"/>
        <w:rPr>
          <w:rFonts w:ascii="Verdana" w:eastAsia="Arial" w:hAnsi="Verdana" w:cs="Arial"/>
          <w:color w:val="000000" w:themeColor="text1"/>
        </w:rPr>
      </w:pPr>
    </w:p>
    <w:p w14:paraId="602732A5" w14:textId="77777777" w:rsidR="00856F9E" w:rsidRPr="00F10EE3" w:rsidRDefault="00856F9E" w:rsidP="00856F9E">
      <w:pPr>
        <w:tabs>
          <w:tab w:val="left" w:pos="-142"/>
        </w:tabs>
        <w:jc w:val="both"/>
        <w:rPr>
          <w:rFonts w:ascii="Verdana" w:eastAsia="Arial" w:hAnsi="Verdana" w:cs="Arial"/>
        </w:rPr>
      </w:pPr>
    </w:p>
    <w:p w14:paraId="5ACEBFBA" w14:textId="77777777" w:rsidR="00856F9E" w:rsidRPr="00F10EE3" w:rsidRDefault="00856F9E" w:rsidP="00856F9E">
      <w:pPr>
        <w:tabs>
          <w:tab w:val="left" w:pos="-142"/>
        </w:tabs>
        <w:jc w:val="both"/>
        <w:rPr>
          <w:rFonts w:ascii="Verdana" w:eastAsia="Arial" w:hAnsi="Verdana" w:cs="Arial"/>
        </w:rPr>
      </w:pPr>
      <w:bookmarkStart w:id="104" w:name="_heading=h.a22g2l6ma9v4" w:colFirst="0" w:colLast="0"/>
      <w:bookmarkEnd w:id="104"/>
      <w:r w:rsidRPr="00F10EE3">
        <w:rPr>
          <w:rFonts w:ascii="Verdana" w:eastAsia="Arial" w:hAnsi="Verdana" w:cs="Arial"/>
        </w:rPr>
        <w:t>Señores</w:t>
      </w:r>
    </w:p>
    <w:p w14:paraId="489E2FF7" w14:textId="77777777" w:rsidR="00856F9E" w:rsidRPr="00F10EE3" w:rsidRDefault="00856F9E" w:rsidP="00856F9E">
      <w:pPr>
        <w:tabs>
          <w:tab w:val="left" w:pos="-142"/>
        </w:tabs>
        <w:jc w:val="both"/>
        <w:rPr>
          <w:rFonts w:ascii="Verdana" w:eastAsia="Arial" w:hAnsi="Verdana" w:cs="Arial"/>
          <w:b/>
        </w:rPr>
      </w:pPr>
      <w:bookmarkStart w:id="105" w:name="_heading=h.8vz4ygqs4vfh" w:colFirst="0" w:colLast="0"/>
      <w:bookmarkEnd w:id="105"/>
      <w:r w:rsidRPr="00F10EE3">
        <w:rPr>
          <w:rFonts w:ascii="Verdana" w:eastAsia="Arial" w:hAnsi="Verdana" w:cs="Arial"/>
          <w:b/>
        </w:rPr>
        <w:t xml:space="preserve">[NOMBRE DE LA ENTIDAD] </w:t>
      </w:r>
    </w:p>
    <w:p w14:paraId="77A2F80F" w14:textId="77777777" w:rsidR="00856F9E" w:rsidRPr="00F10EE3" w:rsidRDefault="00856F9E" w:rsidP="00856F9E">
      <w:pPr>
        <w:tabs>
          <w:tab w:val="left" w:pos="-142"/>
        </w:tabs>
        <w:jc w:val="both"/>
        <w:rPr>
          <w:rFonts w:ascii="Verdana" w:eastAsia="Arial" w:hAnsi="Verdana" w:cs="Arial"/>
        </w:rPr>
      </w:pPr>
      <w:bookmarkStart w:id="106" w:name="_heading=h.wjty15ruritz" w:colFirst="0" w:colLast="0"/>
      <w:bookmarkEnd w:id="106"/>
      <w:r w:rsidRPr="00F10EE3">
        <w:rPr>
          <w:rFonts w:ascii="Verdana" w:eastAsia="Arial" w:hAnsi="Verdana" w:cs="Arial"/>
        </w:rPr>
        <w:t xml:space="preserve">[Ciudad] </w:t>
      </w:r>
    </w:p>
    <w:p w14:paraId="421355C7" w14:textId="77777777" w:rsidR="00856F9E" w:rsidRPr="00F10EE3" w:rsidRDefault="00856F9E" w:rsidP="00856F9E">
      <w:pPr>
        <w:spacing w:after="120"/>
        <w:rPr>
          <w:rFonts w:ascii="Verdana" w:eastAsia="Arial" w:hAnsi="Verdana" w:cs="Arial"/>
        </w:rPr>
      </w:pPr>
    </w:p>
    <w:p w14:paraId="7ACE9692" w14:textId="77777777" w:rsidR="00856F9E" w:rsidRPr="00F10EE3" w:rsidRDefault="00856F9E" w:rsidP="00856F9E">
      <w:pPr>
        <w:tabs>
          <w:tab w:val="left" w:pos="-142"/>
        </w:tabs>
        <w:spacing w:before="120" w:after="120"/>
        <w:rPr>
          <w:rFonts w:ascii="Verdana" w:eastAsia="Arial" w:hAnsi="Verdana" w:cs="Arial"/>
        </w:rPr>
      </w:pPr>
    </w:p>
    <w:p w14:paraId="627352BA" w14:textId="77777777" w:rsidR="00856F9E" w:rsidRPr="00F10EE3" w:rsidRDefault="00856F9E" w:rsidP="00856F9E">
      <w:pPr>
        <w:tabs>
          <w:tab w:val="left" w:pos="-142"/>
        </w:tabs>
        <w:spacing w:before="120" w:after="240"/>
        <w:jc w:val="both"/>
        <w:rPr>
          <w:rFonts w:ascii="Verdana" w:eastAsia="Arial" w:hAnsi="Verdana" w:cs="Arial"/>
        </w:rPr>
      </w:pPr>
      <w:bookmarkStart w:id="107" w:name="_heading=h.gehgq4lvght9" w:colFirst="0" w:colLast="0"/>
      <w:bookmarkEnd w:id="107"/>
      <w:r w:rsidRPr="00F10EE3">
        <w:rPr>
          <w:rFonts w:ascii="Verdana" w:eastAsia="Arial" w:hAnsi="Verdana" w:cs="Arial"/>
          <w:b/>
        </w:rPr>
        <w:t>REFERENCIA:</w:t>
      </w:r>
      <w:r w:rsidRPr="00F10EE3">
        <w:rPr>
          <w:rFonts w:ascii="Verdana" w:eastAsia="Arial" w:hAnsi="Verdana" w:cs="Arial"/>
        </w:rPr>
        <w:tab/>
        <w:t xml:space="preserve">Proceso de Contratación [Incluir número del Proceso de Contratación]  </w:t>
      </w:r>
    </w:p>
    <w:p w14:paraId="7D3994CA" w14:textId="77777777" w:rsidR="00856F9E" w:rsidRPr="00F10EE3" w:rsidRDefault="00856F9E" w:rsidP="00856F9E">
      <w:pPr>
        <w:tabs>
          <w:tab w:val="left" w:pos="-142"/>
        </w:tabs>
        <w:rPr>
          <w:rFonts w:ascii="Verdana" w:eastAsia="Arial" w:hAnsi="Verdana" w:cs="Arial"/>
        </w:rPr>
      </w:pPr>
      <w:bookmarkStart w:id="108" w:name="_heading=h.fik4va6co3gw" w:colFirst="0" w:colLast="0"/>
      <w:bookmarkEnd w:id="108"/>
      <w:r w:rsidRPr="00F10EE3">
        <w:rPr>
          <w:rFonts w:ascii="Verdana" w:eastAsia="Arial" w:hAnsi="Verdana" w:cs="Arial"/>
        </w:rPr>
        <w:t xml:space="preserve">Objeto: </w:t>
      </w:r>
    </w:p>
    <w:p w14:paraId="250E06D1" w14:textId="77777777" w:rsidR="00856F9E" w:rsidRPr="00F10EE3" w:rsidRDefault="00856F9E" w:rsidP="00856F9E">
      <w:pPr>
        <w:jc w:val="both"/>
        <w:rPr>
          <w:rFonts w:ascii="Verdana" w:eastAsia="Arial" w:hAnsi="Verdana" w:cs="Arial"/>
        </w:rPr>
      </w:pPr>
      <w:r w:rsidRPr="00F10EE3">
        <w:rPr>
          <w:rFonts w:ascii="Verdana" w:eastAsia="Arial" w:hAnsi="Verdana" w:cs="Arial"/>
        </w:rPr>
        <w:t>[Incluir cuando el Proceso de Contratación sea estructurado por lotes o grupos] Lote: [Indicar el lote o lotes a los cuales se presenta oferta.]</w:t>
      </w:r>
    </w:p>
    <w:p w14:paraId="262835F3" w14:textId="77777777" w:rsidR="00856F9E" w:rsidRPr="00F10EE3" w:rsidRDefault="00856F9E" w:rsidP="00856F9E">
      <w:pPr>
        <w:tabs>
          <w:tab w:val="left" w:pos="-142"/>
        </w:tabs>
        <w:rPr>
          <w:rFonts w:ascii="Verdana" w:eastAsia="Arial" w:hAnsi="Verdana" w:cs="Arial"/>
        </w:rPr>
      </w:pPr>
    </w:p>
    <w:p w14:paraId="7B8B0406" w14:textId="443172D5" w:rsidR="00856F9E" w:rsidRPr="00F10EE3" w:rsidRDefault="00856F9E" w:rsidP="00E60BE8">
      <w:pPr>
        <w:spacing w:before="120" w:after="120"/>
        <w:jc w:val="both"/>
        <w:rPr>
          <w:rFonts w:ascii="Verdana" w:eastAsia="Arial" w:hAnsi="Verdana" w:cs="Arial"/>
        </w:rPr>
      </w:pPr>
      <w:r w:rsidRPr="00F10EE3">
        <w:rPr>
          <w:rFonts w:ascii="Verdana" w:eastAsia="Arial" w:hAnsi="Verdana" w:cs="Arial"/>
        </w:rPr>
        <w:t>Estimados señores:</w:t>
      </w:r>
    </w:p>
    <w:p w14:paraId="1F265B95"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[Incluir el nombre d</w:t>
      </w:r>
      <w:r w:rsidRPr="00F10EE3">
        <w:rPr>
          <w:rFonts w:ascii="Verdana" w:eastAsia="Arial" w:hAnsi="Verdana" w:cs="Arial"/>
          <w:highlight w:val="white"/>
        </w:rPr>
        <w:t>el proponente persona natural y contador público, o el representante legal y revisor fiscal para las empresas obligadas por ley, o del representante legal y contador público, según corresponda]</w:t>
      </w:r>
      <w:r w:rsidRPr="00F10EE3">
        <w:rPr>
          <w:rFonts w:ascii="Verdana" w:eastAsia="Arial" w:hAnsi="Verdana"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D943148" w14:textId="77777777" w:rsidR="00856F9E" w:rsidRPr="00F10EE3" w:rsidRDefault="00856F9E" w:rsidP="00856F9E">
      <w:pPr>
        <w:spacing w:before="120" w:after="120"/>
        <w:jc w:val="both"/>
        <w:rPr>
          <w:rFonts w:ascii="Verdana" w:eastAsia="Arial" w:hAnsi="Verdana" w:cs="Arial"/>
        </w:rPr>
      </w:pPr>
    </w:p>
    <w:p w14:paraId="59335BF0" w14:textId="77777777" w:rsidR="00856F9E" w:rsidRPr="00F10EE3" w:rsidRDefault="00856F9E" w:rsidP="00856F9E">
      <w:pPr>
        <w:spacing w:before="120" w:after="120"/>
        <w:jc w:val="both"/>
        <w:rPr>
          <w:rFonts w:ascii="Verdana" w:eastAsia="Arial" w:hAnsi="Verdana" w:cs="Arial"/>
        </w:rPr>
      </w:pPr>
      <w:r w:rsidRPr="00F10EE3">
        <w:rPr>
          <w:rFonts w:ascii="Verdana" w:eastAsia="Arial" w:hAnsi="Verdana" w:cs="Arial"/>
        </w:rPr>
        <w:t>En constancia, se firma en ______________, a los ____ días del mes de _____ de 20__.</w:t>
      </w:r>
    </w:p>
    <w:p w14:paraId="225AFCA7" w14:textId="77777777" w:rsidR="00856F9E" w:rsidRPr="00F10EE3" w:rsidRDefault="00856F9E" w:rsidP="00856F9E">
      <w:pPr>
        <w:rPr>
          <w:rFonts w:ascii="Verdana" w:eastAsia="Arial" w:hAnsi="Verdana" w:cs="Arial"/>
        </w:rPr>
      </w:pPr>
      <w:r w:rsidRPr="00F10EE3">
        <w:rPr>
          <w:rFonts w:ascii="Verdana" w:eastAsia="Arial" w:hAnsi="Verdana" w:cs="Arial"/>
          <w:u w:val="single"/>
        </w:rPr>
        <w:t>[</w:t>
      </w:r>
      <w:r w:rsidRPr="00F10EE3">
        <w:rPr>
          <w:rFonts w:ascii="Verdana" w:eastAsia="Arial" w:hAnsi="Verdana" w:cs="Arial"/>
        </w:rPr>
        <w:t>En el evento que sea un proponente persona natural quien presente la oferta, incluir las firmas de la siguiente manera</w:t>
      </w:r>
      <w:r w:rsidRPr="00F10EE3">
        <w:rPr>
          <w:rFonts w:ascii="Verdana" w:eastAsia="Arial" w:hAnsi="Verdana" w:cs="Arial"/>
          <w:u w:val="single"/>
        </w:rPr>
        <w:t>:]</w:t>
      </w:r>
    </w:p>
    <w:p w14:paraId="179B4CD1" w14:textId="77777777" w:rsidR="00856F9E" w:rsidRPr="00F10EE3" w:rsidRDefault="00856F9E" w:rsidP="00856F9E">
      <w:pPr>
        <w:jc w:val="center"/>
        <w:rPr>
          <w:rFonts w:ascii="Verdana" w:eastAsia="Arial" w:hAnsi="Verdana" w:cs="Arial"/>
        </w:rPr>
      </w:pPr>
    </w:p>
    <w:p w14:paraId="3BDE9F9B" w14:textId="77777777" w:rsidR="00856F9E" w:rsidRPr="00F10EE3" w:rsidRDefault="00856F9E" w:rsidP="00856F9E">
      <w:pPr>
        <w:jc w:val="center"/>
        <w:rPr>
          <w:rFonts w:ascii="Verdana" w:eastAsia="Arial" w:hAnsi="Verdana" w:cs="Arial"/>
        </w:rPr>
      </w:pPr>
    </w:p>
    <w:p w14:paraId="669DC131" w14:textId="77777777" w:rsidR="00856F9E" w:rsidRPr="00F10EE3" w:rsidRDefault="00856F9E" w:rsidP="00856F9E">
      <w:pPr>
        <w:jc w:val="center"/>
        <w:rPr>
          <w:rFonts w:ascii="Verdana" w:eastAsia="Arial" w:hAnsi="Verdana" w:cs="Arial"/>
        </w:rPr>
      </w:pPr>
      <w:r w:rsidRPr="00F10EE3">
        <w:rPr>
          <w:rFonts w:ascii="Verdana" w:eastAsia="Arial" w:hAnsi="Verdana" w:cs="Arial"/>
          <w:b/>
          <w:u w:val="single"/>
        </w:rPr>
        <w:t>_________________________               _________________________</w:t>
      </w:r>
    </w:p>
    <w:p w14:paraId="4D09645E" w14:textId="77777777" w:rsidR="00856F9E" w:rsidRPr="00F10EE3" w:rsidRDefault="00856F9E" w:rsidP="00856F9E">
      <w:pPr>
        <w:jc w:val="center"/>
        <w:rPr>
          <w:rFonts w:ascii="Verdana" w:eastAsia="Arial" w:hAnsi="Verdana" w:cs="Arial"/>
          <w:u w:val="single"/>
        </w:rPr>
      </w:pPr>
      <w:r w:rsidRPr="00F10EE3">
        <w:rPr>
          <w:rFonts w:ascii="Verdana" w:eastAsia="Arial" w:hAnsi="Verdana" w:cs="Arial"/>
          <w:u w:val="single"/>
        </w:rPr>
        <w:t>[</w:t>
      </w:r>
      <w:r w:rsidRPr="00F10EE3">
        <w:rPr>
          <w:rFonts w:ascii="Verdana" w:eastAsia="Arial" w:hAnsi="Verdana" w:cs="Arial"/>
        </w:rPr>
        <w:t>Nombre y firma del proponente o integrante persona natural y contador público</w:t>
      </w:r>
      <w:r w:rsidRPr="00F10EE3">
        <w:rPr>
          <w:rFonts w:ascii="Verdana" w:eastAsia="Arial" w:hAnsi="Verdana" w:cs="Arial"/>
          <w:u w:val="single"/>
        </w:rPr>
        <w:t>]</w:t>
      </w:r>
    </w:p>
    <w:p w14:paraId="7C5C55BE" w14:textId="77777777" w:rsidR="00856F9E" w:rsidRPr="00F10EE3" w:rsidRDefault="00856F9E" w:rsidP="00856F9E">
      <w:pPr>
        <w:jc w:val="center"/>
        <w:rPr>
          <w:rFonts w:ascii="Verdana" w:eastAsia="Arial" w:hAnsi="Verdana" w:cs="Arial"/>
          <w:u w:val="single"/>
        </w:rPr>
      </w:pPr>
    </w:p>
    <w:p w14:paraId="5A6ABFAE" w14:textId="77777777" w:rsidR="00856F9E" w:rsidRPr="00F10EE3" w:rsidRDefault="00856F9E" w:rsidP="00725D29">
      <w:pPr>
        <w:rPr>
          <w:rFonts w:ascii="Verdana" w:eastAsia="Arial" w:hAnsi="Verdana" w:cs="Arial"/>
        </w:rPr>
      </w:pPr>
    </w:p>
    <w:p w14:paraId="4C48578B" w14:textId="77777777" w:rsidR="00856F9E" w:rsidRPr="00F10EE3" w:rsidRDefault="00856F9E" w:rsidP="00856F9E">
      <w:pPr>
        <w:rPr>
          <w:rFonts w:ascii="Verdana" w:eastAsia="Arial" w:hAnsi="Verdana" w:cs="Arial"/>
        </w:rPr>
      </w:pPr>
      <w:r w:rsidRPr="00F10EE3">
        <w:rPr>
          <w:rFonts w:ascii="Verdana" w:eastAsia="Arial" w:hAnsi="Verdana" w:cs="Arial"/>
        </w:rPr>
        <w:t>[En el evento que sea un proponente persona jurídica quien presente la oferta, incluir las firmas de la siguiente manera:]</w:t>
      </w:r>
    </w:p>
    <w:p w14:paraId="2BE95D26" w14:textId="77777777" w:rsidR="00856F9E" w:rsidRPr="00F10EE3" w:rsidRDefault="00856F9E" w:rsidP="00725D29">
      <w:pPr>
        <w:rPr>
          <w:rFonts w:ascii="Verdana" w:eastAsia="Arial" w:hAnsi="Verdana" w:cs="Arial"/>
        </w:rPr>
      </w:pPr>
    </w:p>
    <w:p w14:paraId="32A74822" w14:textId="77777777" w:rsidR="00856F9E" w:rsidRPr="00F10EE3" w:rsidRDefault="00856F9E" w:rsidP="00856F9E">
      <w:pPr>
        <w:jc w:val="center"/>
        <w:rPr>
          <w:rFonts w:ascii="Verdana" w:eastAsia="Arial" w:hAnsi="Verdana" w:cs="Arial"/>
        </w:rPr>
      </w:pPr>
      <w:r w:rsidRPr="00F10EE3">
        <w:rPr>
          <w:rFonts w:ascii="Verdana" w:eastAsia="Arial" w:hAnsi="Verdana" w:cs="Arial"/>
          <w:b/>
          <w:u w:val="single"/>
        </w:rPr>
        <w:t>_________________________               _________________________</w:t>
      </w:r>
    </w:p>
    <w:p w14:paraId="15E32DD4" w14:textId="508F7607" w:rsidR="008332D3" w:rsidRPr="00F10EE3" w:rsidRDefault="00856F9E" w:rsidP="004501D0">
      <w:pPr>
        <w:jc w:val="center"/>
        <w:rPr>
          <w:rFonts w:ascii="Verdana" w:eastAsia="Arial" w:hAnsi="Verdana" w:cs="Arial"/>
        </w:rPr>
      </w:pPr>
      <w:r w:rsidRPr="00F10EE3">
        <w:rPr>
          <w:rFonts w:ascii="Verdana" w:eastAsia="Arial" w:hAnsi="Verdana" w:cs="Arial"/>
          <w:u w:val="single"/>
        </w:rPr>
        <w:t>[</w:t>
      </w:r>
      <w:r w:rsidRPr="00F10EE3">
        <w:rPr>
          <w:rFonts w:ascii="Verdana" w:eastAsia="Arial" w:hAnsi="Verdana" w:cs="Arial"/>
        </w:rPr>
        <w:t>Nombre y firma del representante legal y revisor fiscal para las empresas obligadas por ley o del representante legal y contador público, según corresponda]</w:t>
      </w:r>
    </w:p>
    <w:sectPr w:rsidR="008332D3" w:rsidRPr="00F10EE3" w:rsidSect="00EF1E32">
      <w:pgSz w:w="12240" w:h="15840"/>
      <w:pgMar w:top="2238" w:right="1041" w:bottom="1671" w:left="1276" w:header="283"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12917E" w14:textId="77777777" w:rsidR="00337C58" w:rsidRDefault="00337C58" w:rsidP="00EF1E32">
      <w:r>
        <w:separator/>
      </w:r>
    </w:p>
  </w:endnote>
  <w:endnote w:type="continuationSeparator" w:id="0">
    <w:p w14:paraId="5D9DDA3D" w14:textId="77777777" w:rsidR="00337C58" w:rsidRDefault="00337C58" w:rsidP="00EF1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altName w:val="Calibri"/>
    <w:panose1 w:val="020B0604020202020204"/>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tarSymbol, 'Arial Unicode MS'">
    <w:panose1 w:val="020B0604020202020204"/>
    <w:charset w:val="02"/>
    <w:family w:val="auto"/>
    <w:pitch w:val="default"/>
  </w:font>
  <w:font w:name="OpenSymbol, 'Arial Unicode MS'">
    <w:panose1 w:val="020B0604020202020204"/>
    <w:charset w:val="00"/>
    <w:family w:val="auto"/>
    <w:pitch w:val="default"/>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altName w:val="Arial"/>
    <w:panose1 w:val="020B0004020202020204"/>
    <w:charset w:val="00"/>
    <w:family w:val="swiss"/>
    <w:pitch w:val="variable"/>
    <w:sig w:usb0="20000287" w:usb1="00000003" w:usb2="00000000" w:usb3="00000000" w:csb0="0000019F" w:csb1="00000000"/>
  </w:font>
  <w:font w:name="Lucidasans">
    <w:altName w:val="Times New Roman"/>
    <w:panose1 w:val="020B0604020202020204"/>
    <w:charset w:val="00"/>
    <w:family w:val="auto"/>
    <w:pitch w:val="default"/>
  </w:font>
  <w:font w:name="Mangal">
    <w:panose1 w:val="02040503050203030202"/>
    <w:charset w:val="00"/>
    <w:family w:val="roman"/>
    <w:pitch w:val="variable"/>
    <w:sig w:usb0="00008003" w:usb1="00000000" w:usb2="00000000" w:usb3="00000000" w:csb0="00000001" w:csb1="00000000"/>
  </w:font>
  <w:font w:name="DejaVu Sans">
    <w:altName w:val="Times New Roman"/>
    <w:panose1 w:val="020B0604020202020204"/>
    <w:charset w:val="00"/>
    <w:family w:val="swiss"/>
    <w:pitch w:val="variable"/>
    <w:sig w:usb0="E7002EFF" w:usb1="D200FDFF" w:usb2="0A246029" w:usb3="00000000" w:csb0="000001FF" w:csb1="00000000"/>
  </w:font>
  <w:font w:name="Lohit Hindi">
    <w:altName w:val="MS Mincho"/>
    <w:panose1 w:val="020B0604020202020204"/>
    <w:charset w:val="8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altName w:val="Times New Roman"/>
    <w:panose1 w:val="020B0604020202020204"/>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Mincho">
    <w:altName w:val="明朝"/>
    <w:panose1 w:val="020B06040202020202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panose1 w:val="020B0604020202020204"/>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altName w:val="Arial"/>
    <w:panose1 w:val="020B0604020202020204"/>
    <w:charset w:val="00"/>
    <w:family w:val="swiss"/>
    <w:pitch w:val="variable"/>
  </w:font>
  <w:font w:name="Droid Sans">
    <w:panose1 w:val="020B0604020202020204"/>
    <w:charset w:val="00"/>
    <w:family w:val="auto"/>
    <w:pitch w:val="variable"/>
  </w:font>
  <w:font w:name="FreeSans">
    <w:altName w:val="Arial"/>
    <w:panose1 w:val="020B0604020202020204"/>
    <w:charset w:val="01"/>
    <w:family w:val="swiss"/>
    <w:pitch w:val="default"/>
  </w:font>
  <w:font w:name="Droid Sans Fallback">
    <w:panose1 w:val="020B0604020202020204"/>
    <w:charset w:val="80"/>
    <w:family w:val="auto"/>
    <w:pitch w:val="variable"/>
  </w:font>
  <w:font w:name="Cumberland">
    <w:altName w:val="Yu Gothic"/>
    <w:panose1 w:val="020B0604020202020204"/>
    <w:charset w:val="00"/>
    <w:family w:val="modern"/>
    <w:pitch w:val="default"/>
  </w:font>
  <w:font w:name="ArialMT">
    <w:altName w:val="Arial"/>
    <w:panose1 w:val="020B0604020202020204"/>
    <w:charset w:val="00"/>
    <w:family w:val="auto"/>
    <w:notTrueType/>
    <w:pitch w:val="default"/>
    <w:sig w:usb0="00000003" w:usb1="00000000" w:usb2="00000000" w:usb3="00000000" w:csb0="00000001"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04953B" w14:textId="77777777" w:rsidR="00A7084B" w:rsidRDefault="00A7084B">
    <w:pPr>
      <w:pStyle w:val="Piedepgina"/>
      <w:tabs>
        <w:tab w:val="clear" w:pos="4818"/>
        <w:tab w:val="clear" w:pos="9637"/>
        <w:tab w:val="center" w:pos="-369"/>
        <w:tab w:val="center" w:pos="4364"/>
        <w:tab w:val="right" w:pos="9183"/>
      </w:tabs>
      <w:spacing w:line="0" w:lineRule="atLeast"/>
      <w:ind w:left="-454"/>
      <w:jc w:val="center"/>
      <w:rPr>
        <w:b/>
        <w:bCs/>
        <w:i/>
        <w:iCs/>
        <w:w w:val="200"/>
        <w:sz w:val="14"/>
        <w:szCs w:val="14"/>
        <w:lang w:val="es-CO"/>
      </w:rPr>
    </w:pPr>
  </w:p>
  <w:p w14:paraId="69DDC156" w14:textId="77777777" w:rsidR="00A7084B" w:rsidRDefault="00A7084B">
    <w:pPr>
      <w:pStyle w:val="Piedepgina"/>
      <w:tabs>
        <w:tab w:val="clear" w:pos="4818"/>
        <w:tab w:val="clear" w:pos="9637"/>
        <w:tab w:val="center" w:pos="-369"/>
        <w:tab w:val="center" w:pos="4364"/>
        <w:tab w:val="right" w:pos="9183"/>
      </w:tabs>
      <w:spacing w:line="0" w:lineRule="atLeast"/>
      <w:ind w:left="-454"/>
      <w:jc w:val="center"/>
      <w:rPr>
        <w:b/>
        <w:bCs/>
        <w:i/>
        <w:iCs/>
        <w:w w:val="200"/>
        <w:sz w:val="16"/>
        <w:szCs w:val="16"/>
        <w:lang w:val="es-CO"/>
      </w:rPr>
    </w:pPr>
  </w:p>
  <w:p w14:paraId="7B4EF653" w14:textId="77777777" w:rsidR="00A7084B" w:rsidRDefault="00A7084B">
    <w:pPr>
      <w:pStyle w:val="Piedepgina"/>
      <w:tabs>
        <w:tab w:val="clear" w:pos="4818"/>
        <w:tab w:val="clear" w:pos="9637"/>
        <w:tab w:val="center" w:pos="1398"/>
        <w:tab w:val="center" w:pos="4953"/>
        <w:tab w:val="right" w:pos="9772"/>
      </w:tabs>
      <w:spacing w:line="40" w:lineRule="atLeast"/>
      <w:ind w:left="135"/>
      <w:rPr>
        <w:sz w:val="16"/>
        <w:szCs w:val="16"/>
      </w:rPr>
    </w:pPr>
    <w:r>
      <w:rPr>
        <w:sz w:val="16"/>
        <w:szCs w:val="16"/>
      </w:rPr>
      <w:t>Carrera 18 N.º 84-35 - Bogotá D.C., Colombia   -   código postal: 110221</w:t>
    </w:r>
  </w:p>
  <w:p w14:paraId="1F4CD88C" w14:textId="77777777" w:rsidR="00A7084B" w:rsidRDefault="00A7084B">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NIT: 800.250.984.6</w:t>
    </w:r>
  </w:p>
  <w:p w14:paraId="621C3937" w14:textId="77777777" w:rsidR="00A7084B" w:rsidRDefault="00A7084B">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PBX (1) 691 3005 – Fax (1) 691 3142 - Correo Territorial</w:t>
    </w:r>
  </w:p>
  <w:p w14:paraId="6FCBE252" w14:textId="77777777" w:rsidR="00A7084B" w:rsidRDefault="00A7084B">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Línea de atención (1) 691 3006 Bogotá</w:t>
    </w:r>
  </w:p>
  <w:p w14:paraId="7BB660D7" w14:textId="77777777" w:rsidR="00A7084B" w:rsidRDefault="00A7084B">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Línea gratuita nacional  01 8000 91 03 05</w:t>
    </w:r>
  </w:p>
  <w:p w14:paraId="1EAE1E74" w14:textId="77777777" w:rsidR="00A7084B" w:rsidRDefault="00A7084B">
    <w:pPr>
      <w:pStyle w:val="Piedepgina"/>
      <w:tabs>
        <w:tab w:val="clear" w:pos="4818"/>
        <w:tab w:val="clear" w:pos="9637"/>
        <w:tab w:val="center" w:pos="490"/>
        <w:tab w:val="center" w:pos="4953"/>
        <w:tab w:val="right" w:pos="9772"/>
      </w:tabs>
      <w:spacing w:line="0" w:lineRule="atLeast"/>
      <w:ind w:left="135"/>
      <w:rPr>
        <w:sz w:val="16"/>
        <w:szCs w:val="16"/>
        <w:lang w:val="fr-FR"/>
      </w:rPr>
    </w:pPr>
    <w:r>
      <w:rPr>
        <w:sz w:val="16"/>
        <w:szCs w:val="16"/>
        <w:lang w:val="fr-FR"/>
      </w:rPr>
      <w:t>www.superservicios.gov.co  - sspd@superservicios.gov.co</w:t>
    </w:r>
  </w:p>
  <w:p w14:paraId="18D315D8" w14:textId="77777777" w:rsidR="00A7084B" w:rsidRDefault="00A7084B">
    <w:pPr>
      <w:pStyle w:val="WW-HTMLconformatoprevio"/>
      <w:tabs>
        <w:tab w:val="left" w:pos="102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3AF0F2" w14:textId="77777777" w:rsidR="00337C58" w:rsidRDefault="00337C58" w:rsidP="00EF1E32">
      <w:r>
        <w:separator/>
      </w:r>
    </w:p>
  </w:footnote>
  <w:footnote w:type="continuationSeparator" w:id="0">
    <w:p w14:paraId="04561E5D" w14:textId="77777777" w:rsidR="00337C58" w:rsidRDefault="00337C58" w:rsidP="00EF1E32">
      <w:r>
        <w:continuationSeparator/>
      </w:r>
    </w:p>
  </w:footnote>
  <w:footnote w:id="1">
    <w:p w14:paraId="4458AB6A" w14:textId="77777777" w:rsidR="00A7084B" w:rsidRDefault="00A7084B" w:rsidP="00EF1E32">
      <w:pPr>
        <w:pStyle w:val="Sinespaciado"/>
        <w:jc w:val="both"/>
      </w:pPr>
      <w:r>
        <w:rPr>
          <w:rStyle w:val="Caracteresdenotaalpie"/>
        </w:rPr>
        <w:footnoteRef/>
      </w:r>
      <w:r>
        <w:rPr>
          <w:sz w:val="16"/>
          <w:szCs w:val="16"/>
        </w:rPr>
        <w:tab/>
        <w:t xml:space="preserve"> </w:t>
      </w:r>
      <w:r>
        <w:rPr>
          <w:sz w:val="16"/>
          <w:szCs w:val="16"/>
          <w:lang w:val="es-CO"/>
        </w:rPr>
        <w:t>El total de la columna, es decir la suma de los porcentajes de participación de los integrantes, debe ser igual al 100%</w:t>
      </w:r>
    </w:p>
  </w:footnote>
  <w:footnote w:id="2">
    <w:p w14:paraId="18B4E949" w14:textId="77777777" w:rsidR="00A7084B" w:rsidRDefault="00A7084B" w:rsidP="00EF1E32">
      <w:pPr>
        <w:pStyle w:val="Sinespaciado"/>
        <w:jc w:val="both"/>
      </w:pPr>
      <w:r>
        <w:rPr>
          <w:rStyle w:val="Caracteresdenotaalpie"/>
        </w:rPr>
        <w:footnoteRef/>
      </w:r>
      <w:r>
        <w:rPr>
          <w:sz w:val="16"/>
          <w:szCs w:val="16"/>
        </w:rPr>
        <w:tab/>
        <w:t xml:space="preserve"> </w:t>
      </w:r>
      <w:r>
        <w:rPr>
          <w:sz w:val="16"/>
          <w:szCs w:val="16"/>
          <w:lang w:val="es-CO"/>
        </w:rPr>
        <w:t>La extensión de la participación se indicará en función de las actividades a ejecutar en el proyecto.</w:t>
      </w:r>
    </w:p>
  </w:footnote>
  <w:footnote w:id="3">
    <w:p w14:paraId="6F665EF2" w14:textId="77777777" w:rsidR="00A7084B" w:rsidRDefault="00A7084B" w:rsidP="00EF1E32">
      <w:pPr>
        <w:pStyle w:val="Sinespaciado"/>
        <w:jc w:val="both"/>
      </w:pPr>
      <w:r>
        <w:rPr>
          <w:rStyle w:val="Caracteresdenotaalpie"/>
        </w:rPr>
        <w:footnoteRef/>
      </w:r>
      <w:r>
        <w:rPr>
          <w:sz w:val="16"/>
          <w:szCs w:val="16"/>
        </w:rPr>
        <w:tab/>
        <w:t xml:space="preserve"> </w:t>
      </w:r>
      <w:r>
        <w:rPr>
          <w:sz w:val="16"/>
          <w:szCs w:val="16"/>
          <w:lang w:val="es-CO"/>
        </w:rPr>
        <w:t>El total de la columna, es decir la suma de los porcentajes de compromiso de los proponentes,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556A6B" w14:textId="4DABC8F0" w:rsidR="00A7084B" w:rsidRDefault="00A7084B">
    <w:pPr>
      <w:pStyle w:val="Heading"/>
      <w:jc w:val="right"/>
    </w:pPr>
    <w:r>
      <w:rPr>
        <w:noProof/>
        <w:lang w:val="es-CO" w:eastAsia="es-CO"/>
      </w:rPr>
      <w:drawing>
        <wp:anchor distT="0" distB="0" distL="114300" distR="114300" simplePos="0" relativeHeight="251659264" behindDoc="0" locked="0" layoutInCell="1" hidden="0" allowOverlap="1" wp14:anchorId="53635F3B" wp14:editId="42791238">
          <wp:simplePos x="0" y="0"/>
          <wp:positionH relativeFrom="column">
            <wp:posOffset>1602740</wp:posOffset>
          </wp:positionH>
          <wp:positionV relativeFrom="paragraph">
            <wp:posOffset>23495</wp:posOffset>
          </wp:positionV>
          <wp:extent cx="2856230" cy="1028700"/>
          <wp:effectExtent l="0" t="0" r="1270" b="0"/>
          <wp:wrapNone/>
          <wp:docPr id="2"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1"/>
                  <a:srcRect b="19931"/>
                  <a:stretch>
                    <a:fillRect/>
                  </a:stretch>
                </pic:blipFill>
                <pic:spPr>
                  <a:xfrm>
                    <a:off x="0" y="0"/>
                    <a:ext cx="2861714" cy="1030675"/>
                  </a:xfrm>
                  <a:prstGeom prst="rect">
                    <a:avLst/>
                  </a:prstGeom>
                  <a:ln/>
                </pic:spPr>
              </pic:pic>
            </a:graphicData>
          </a:graphic>
          <wp14:sizeRelV relativeFrom="margin">
            <wp14:pctHeight>0</wp14:pctHeight>
          </wp14:sizeRelV>
        </wp:anchor>
      </w:drawing>
    </w:r>
  </w:p>
  <w:p w14:paraId="78E05220" w14:textId="7E5994BB" w:rsidR="00A7084B" w:rsidRDefault="00A7084B" w:rsidP="00EF1E32">
    <w:pPr>
      <w:pStyle w:val="Heading"/>
      <w:jc w:val="center"/>
      <w:rPr>
        <w:rFonts w:eastAsia="Andale Sans UI" w:cs="Lucidasans"/>
        <w:sz w:val="18"/>
        <w:szCs w:val="18"/>
      </w:rPr>
    </w:pPr>
  </w:p>
  <w:p w14:paraId="5957709C" w14:textId="59750FB2" w:rsidR="00A7084B" w:rsidRDefault="00A7084B">
    <w:pPr>
      <w:pStyle w:val="Heading"/>
      <w:tabs>
        <w:tab w:val="left" w:pos="885"/>
      </w:tabs>
      <w:rPr>
        <w:rFonts w:eastAsia="Andale Sans UI" w:cs="Lucidasans"/>
        <w:sz w:val="18"/>
        <w:szCs w:val="18"/>
      </w:rPr>
    </w:pPr>
  </w:p>
  <w:p w14:paraId="3363B89E" w14:textId="77777777" w:rsidR="00A7084B" w:rsidRDefault="00A7084B">
    <w:pPr>
      <w:pStyle w:val="Heading"/>
      <w:tabs>
        <w:tab w:val="left" w:pos="885"/>
      </w:tabs>
      <w:rPr>
        <w:rFonts w:eastAsia="Andale Sans UI" w:cs="Lucidasans"/>
        <w:sz w:val="18"/>
        <w:szCs w:val="18"/>
      </w:rPr>
    </w:pPr>
  </w:p>
  <w:p w14:paraId="237179DE" w14:textId="77777777" w:rsidR="00A7084B" w:rsidRDefault="00A7084B">
    <w:pPr>
      <w:pStyle w:val="Heading"/>
      <w:tabs>
        <w:tab w:val="left" w:pos="885"/>
      </w:tabs>
      <w:rPr>
        <w:rFonts w:eastAsia="Andale Sans UI" w:cs="Lucidasans"/>
        <w:sz w:val="18"/>
        <w:szCs w:val="18"/>
      </w:rPr>
    </w:pPr>
  </w:p>
  <w:p w14:paraId="33E13E2C" w14:textId="77777777" w:rsidR="00A7084B" w:rsidRDefault="00A7084B">
    <w:pPr>
      <w:pStyle w:val="Heading"/>
      <w:tabs>
        <w:tab w:val="left" w:pos="885"/>
      </w:tabs>
      <w:rPr>
        <w:rFonts w:eastAsia="Andale Sans UI" w:cs="Lucidasans"/>
        <w:sz w:val="18"/>
        <w:szCs w:val="18"/>
      </w:rPr>
    </w:pPr>
  </w:p>
  <w:p w14:paraId="18FED53A" w14:textId="77777777" w:rsidR="00A7084B" w:rsidRDefault="00A7084B">
    <w:pPr>
      <w:pStyle w:val="Heading"/>
      <w:tabs>
        <w:tab w:val="left" w:pos="885"/>
      </w:tabs>
      <w:rPr>
        <w:rFonts w:eastAsia="Andale Sans UI" w:cs="Lucidasans"/>
        <w:sz w:val="18"/>
        <w:szCs w:val="18"/>
      </w:rPr>
    </w:pPr>
  </w:p>
  <w:p w14:paraId="51A46906" w14:textId="77777777" w:rsidR="00A7084B" w:rsidRDefault="00A7084B">
    <w:pPr>
      <w:pStyle w:val="Heading"/>
      <w:tabs>
        <w:tab w:val="left" w:pos="885"/>
      </w:tabs>
      <w:rPr>
        <w:rFonts w:eastAsia="Andale Sans UI" w:cs="Lucidasans"/>
        <w:sz w:val="18"/>
        <w:szCs w:val="18"/>
      </w:rPr>
    </w:pPr>
  </w:p>
  <w:p w14:paraId="4E4FC0A9" w14:textId="1FB1160B" w:rsidR="00A7084B" w:rsidRPr="00E306F1" w:rsidRDefault="00A7084B" w:rsidP="004E35D6">
    <w:pPr>
      <w:pStyle w:val="Heading"/>
      <w:tabs>
        <w:tab w:val="left" w:pos="885"/>
      </w:tabs>
      <w:jc w:val="center"/>
      <w:rPr>
        <w:rFonts w:ascii="Verdana" w:eastAsia="Andale Sans UI" w:hAnsi="Verdana" w:cs="Lucidasans"/>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2"/>
    <w:multiLevelType w:val="singleLevel"/>
    <w:tmpl w:val="00000002"/>
    <w:name w:val="WW8Num3"/>
    <w:lvl w:ilvl="0">
      <w:start w:val="1"/>
      <w:numFmt w:val="decimal"/>
      <w:lvlText w:val="%1."/>
      <w:lvlJc w:val="left"/>
      <w:pPr>
        <w:tabs>
          <w:tab w:val="num" w:pos="0"/>
        </w:tabs>
        <w:ind w:left="360" w:hanging="360"/>
      </w:pPr>
    </w:lvl>
  </w:abstractNum>
  <w:abstractNum w:abstractNumId="1" w15:restartNumberingAfterBreak="0">
    <w:nsid w:val="00000004"/>
    <w:multiLevelType w:val="multilevel"/>
    <w:tmpl w:val="DBC0FEC6"/>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10"/>
    <w:multiLevelType w:val="singleLevel"/>
    <w:tmpl w:val="00000010"/>
    <w:name w:val="WW8Num16"/>
    <w:lvl w:ilvl="0">
      <w:start w:val="1"/>
      <w:numFmt w:val="decimal"/>
      <w:lvlText w:val="%1."/>
      <w:lvlJc w:val="left"/>
      <w:pPr>
        <w:tabs>
          <w:tab w:val="num" w:pos="142"/>
        </w:tabs>
        <w:ind w:left="442" w:hanging="360"/>
      </w:pPr>
      <w:rPr>
        <w:rFonts w:ascii="Arial" w:eastAsia="Times New Roman" w:hAnsi="Arial" w:cs="Arial"/>
        <w:b/>
        <w:sz w:val="18"/>
        <w:szCs w:val="20"/>
      </w:rPr>
    </w:lvl>
  </w:abstractNum>
  <w:abstractNum w:abstractNumId="4" w15:restartNumberingAfterBreak="0">
    <w:nsid w:val="00F2655E"/>
    <w:multiLevelType w:val="multilevel"/>
    <w:tmpl w:val="1EEA3A2C"/>
    <w:lvl w:ilvl="0">
      <w:start w:val="1"/>
      <w:numFmt w:val="bullet"/>
      <w:pStyle w:val="NIVEL3SUBTITULO1"/>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3824A4E"/>
    <w:multiLevelType w:val="multilevel"/>
    <w:tmpl w:val="8CFE5AE8"/>
    <w:styleLink w:val="WWNum8"/>
    <w:lvl w:ilvl="0">
      <w:numFmt w:val="bullet"/>
      <w:lvlText w:val="-"/>
      <w:lvlJc w:val="left"/>
      <w:pPr>
        <w:ind w:left="360" w:hanging="360"/>
      </w:pPr>
      <w:rPr>
        <w:rFonts w:ascii="Arial" w:hAnsi="Arial" w:cs="Arial"/>
        <w:color w:val="00000A"/>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8277791"/>
    <w:multiLevelType w:val="multilevel"/>
    <w:tmpl w:val="747894C6"/>
    <w:styleLink w:val="WW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B6B3D63"/>
    <w:multiLevelType w:val="multilevel"/>
    <w:tmpl w:val="8176187C"/>
    <w:styleLink w:val="Outlin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8" w15:restartNumberingAfterBreak="0">
    <w:nsid w:val="0B7E2084"/>
    <w:multiLevelType w:val="multilevel"/>
    <w:tmpl w:val="13AAAA5A"/>
    <w:lvl w:ilvl="0">
      <w:start w:val="1"/>
      <w:numFmt w:val="decimal"/>
      <w:lvlText w:val="%1."/>
      <w:lvlJc w:val="left"/>
      <w:pPr>
        <w:tabs>
          <w:tab w:val="num" w:pos="-76"/>
        </w:tabs>
        <w:ind w:left="644" w:hanging="360"/>
      </w:pPr>
      <w:rPr>
        <w:rFonts w:ascii="Arial" w:eastAsia="Arial" w:hAnsi="Arial" w:cs="Arial" w:hint="default"/>
        <w:b/>
        <w:bCs/>
        <w:color w:val="auto"/>
        <w:sz w:val="22"/>
        <w:szCs w:val="22"/>
        <w:lang w:val="es-E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rPr>
    </w:lvl>
    <w:lvl w:ilvl="4">
      <w:start w:val="1"/>
      <w:numFmt w:val="lowerLetter"/>
      <w:lvlText w:val="%5."/>
      <w:lvlJc w:val="left"/>
      <w:pPr>
        <w:tabs>
          <w:tab w:val="num" w:pos="0"/>
        </w:tabs>
        <w:ind w:left="3600" w:hanging="360"/>
      </w:pPr>
      <w:rPr>
        <w:b/>
      </w:rPr>
    </w:lvl>
    <w:lvl w:ilvl="5">
      <w:start w:val="1"/>
      <w:numFmt w:val="lowerRoman"/>
      <w:lvlText w:val="%6."/>
      <w:lvlJc w:val="right"/>
      <w:pPr>
        <w:tabs>
          <w:tab w:val="num" w:pos="0"/>
        </w:tabs>
        <w:ind w:left="4320" w:hanging="180"/>
      </w:pPr>
    </w:lvl>
    <w:lvl w:ilvl="6">
      <w:start w:val="1"/>
      <w:numFmt w:val="decimal"/>
      <w:lvlText w:val="%7."/>
      <w:lvlJc w:val="left"/>
      <w:pPr>
        <w:tabs>
          <w:tab w:val="num" w:pos="-4396"/>
        </w:tabs>
        <w:ind w:left="644" w:hanging="360"/>
      </w:pPr>
      <w:rPr>
        <w:b/>
      </w:rPr>
    </w:lvl>
    <w:lvl w:ilvl="7">
      <w:start w:val="1"/>
      <w:numFmt w:val="lowerLetter"/>
      <w:lvlText w:val="%8."/>
      <w:lvlJc w:val="left"/>
      <w:pPr>
        <w:tabs>
          <w:tab w:val="num" w:pos="0"/>
        </w:tabs>
        <w:ind w:left="5760" w:hanging="360"/>
      </w:pPr>
      <w:rPr>
        <w:sz w:val="20"/>
      </w:rPr>
    </w:lvl>
    <w:lvl w:ilvl="8">
      <w:start w:val="1"/>
      <w:numFmt w:val="lowerRoman"/>
      <w:lvlText w:val="%9."/>
      <w:lvlJc w:val="right"/>
      <w:pPr>
        <w:tabs>
          <w:tab w:val="num" w:pos="0"/>
        </w:tabs>
        <w:ind w:left="6480" w:hanging="180"/>
      </w:pPr>
    </w:lvl>
  </w:abstractNum>
  <w:abstractNum w:abstractNumId="9" w15:restartNumberingAfterBreak="0">
    <w:nsid w:val="0CE71C3F"/>
    <w:multiLevelType w:val="multilevel"/>
    <w:tmpl w:val="2C9221F4"/>
    <w:styleLink w:val="Estilo17"/>
    <w:lvl w:ilvl="0">
      <w:start w:val="2"/>
      <w:numFmt w:val="decimal"/>
      <w:lvlText w:val="%1"/>
      <w:lvlJc w:val="left"/>
      <w:pPr>
        <w:ind w:left="360" w:hanging="360"/>
      </w:pPr>
      <w:rPr>
        <w:rFonts w:hint="default"/>
      </w:rPr>
    </w:lvl>
    <w:lvl w:ilvl="1">
      <w:start w:val="1"/>
      <w:numFmt w:val="decimal"/>
      <w:lvlText w:val="%1.%2"/>
      <w:lvlJc w:val="left"/>
      <w:pPr>
        <w:tabs>
          <w:tab w:val="num" w:pos="851"/>
        </w:tabs>
        <w:ind w:left="737" w:hanging="737"/>
      </w:pPr>
      <w:rPr>
        <w:rFonts w:hint="default"/>
      </w:rPr>
    </w:lvl>
    <w:lvl w:ilvl="2">
      <w:start w:val="1"/>
      <w:numFmt w:val="decimal"/>
      <w:lvlText w:val="%1.%2.%3"/>
      <w:lvlJc w:val="left"/>
      <w:pPr>
        <w:tabs>
          <w:tab w:val="num" w:pos="851"/>
        </w:tabs>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3D0D95"/>
    <w:multiLevelType w:val="multilevel"/>
    <w:tmpl w:val="7BCA615E"/>
    <w:styleLink w:val="WWNum6"/>
    <w:lvl w:ilvl="0">
      <w:start w:val="9"/>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120C7EA5"/>
    <w:multiLevelType w:val="hybridMultilevel"/>
    <w:tmpl w:val="86B4209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654375"/>
    <w:multiLevelType w:val="multilevel"/>
    <w:tmpl w:val="209433E8"/>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1DF56E68"/>
    <w:multiLevelType w:val="multilevel"/>
    <w:tmpl w:val="898AF03C"/>
    <w:styleLink w:val="WWOutlineListStyle3"/>
    <w:lvl w:ilvl="0">
      <w:start w:val="1"/>
      <w:numFmt w:val="decimal"/>
      <w:lvlText w:val="%1."/>
      <w:lvlJc w:val="left"/>
      <w:pPr>
        <w:ind w:left="1070"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213068CC"/>
    <w:multiLevelType w:val="multilevel"/>
    <w:tmpl w:val="6EA65BB2"/>
    <w:styleLink w:val="WWNum15"/>
    <w:lvl w:ilvl="0">
      <w:start w:val="1"/>
      <w:numFmt w:val="decimal"/>
      <w:lvlText w:val="%1."/>
      <w:lvlJc w:val="left"/>
      <w:pPr>
        <w:ind w:left="360" w:hanging="360"/>
      </w:pPr>
      <w:rPr>
        <w:sz w:val="21"/>
        <w:szCs w:val="21"/>
      </w:rPr>
    </w:lvl>
    <w:lvl w:ilvl="1">
      <w:start w:val="1"/>
      <w:numFmt w:val="decimal"/>
      <w:lvlText w:val="%1.%2."/>
      <w:lvlJc w:val="left"/>
      <w:pPr>
        <w:ind w:left="720" w:hanging="720"/>
      </w:pPr>
      <w:rPr>
        <w:rFonts w:cs="Arial"/>
        <w:b/>
        <w:i w:val="0"/>
        <w:sz w:val="21"/>
        <w:szCs w:val="21"/>
      </w:rPr>
    </w:lvl>
    <w:lvl w:ilvl="2">
      <w:start w:val="1"/>
      <w:numFmt w:val="decimal"/>
      <w:lvlText w:val="%1.%2.%3."/>
      <w:lvlJc w:val="left"/>
      <w:pPr>
        <w:ind w:left="720" w:hanging="720"/>
      </w:pPr>
      <w:rPr>
        <w:rFonts w:cs="Arial"/>
        <w:b/>
        <w:i w:val="0"/>
        <w:sz w:val="21"/>
        <w:szCs w:val="21"/>
      </w:rPr>
    </w:lvl>
    <w:lvl w:ilvl="3">
      <w:start w:val="1"/>
      <w:numFmt w:val="decimal"/>
      <w:lvlText w:val="%1.%2.%3.%4."/>
      <w:lvlJc w:val="left"/>
      <w:pPr>
        <w:ind w:left="1080" w:hanging="1080"/>
      </w:pPr>
      <w:rPr>
        <w:rFonts w:cs="Arial"/>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24F917B4"/>
    <w:multiLevelType w:val="multilevel"/>
    <w:tmpl w:val="F6C47A5C"/>
    <w:styleLink w:val="WWNum12"/>
    <w:lvl w:ilvl="0">
      <w:numFmt w:val="bullet"/>
      <w:lvlText w:val="-"/>
      <w:lvlJc w:val="left"/>
      <w:pPr>
        <w:ind w:left="360" w:hanging="360"/>
      </w:pPr>
      <w:rPr>
        <w:rFonts w:ascii="Arial" w:hAnsi="Arial"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8E62E28"/>
    <w:multiLevelType w:val="multilevel"/>
    <w:tmpl w:val="B77479FE"/>
    <w:lvl w:ilvl="0">
      <w:start w:val="1"/>
      <w:numFmt w:val="decimal"/>
      <w:lvlText w:val="%1."/>
      <w:lvlJc w:val="left"/>
      <w:pPr>
        <w:ind w:left="720" w:hanging="360"/>
      </w:pPr>
      <w:rPr>
        <w:rFonts w:ascii="Verdana" w:eastAsia="Arial" w:hAnsi="Verdana" w:cs="Arial"/>
        <w:b/>
        <w:bCs/>
        <w:i w:val="0"/>
        <w:iCs/>
        <w:color w:val="000000"/>
        <w:sz w:val="20"/>
        <w:szCs w:val="22"/>
        <w:highlight w:val="whit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2AC27CF6"/>
    <w:multiLevelType w:val="multilevel"/>
    <w:tmpl w:val="9198EAA4"/>
    <w:styleLink w:val="WWNum23"/>
    <w:lvl w:ilvl="0">
      <w:start w:val="1"/>
      <w:numFmt w:val="decimal"/>
      <w:lvlText w:val="%1)"/>
      <w:lvlJc w:val="left"/>
      <w:pPr>
        <w:ind w:left="360" w:hanging="360"/>
      </w:pPr>
      <w:rPr>
        <w:rFonts w:cs="Arial"/>
        <w:b w:val="0"/>
        <w:bCs w:val="0"/>
        <w:i w:val="0"/>
        <w:iCs w:val="0"/>
        <w:color w:val="00000A"/>
        <w:szCs w:val="22"/>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2DE26C21"/>
    <w:multiLevelType w:val="multilevel"/>
    <w:tmpl w:val="E67E0378"/>
    <w:styleLink w:val="WWNum2"/>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C7226DA"/>
    <w:multiLevelType w:val="multilevel"/>
    <w:tmpl w:val="51F82314"/>
    <w:styleLink w:val="WWNum3"/>
    <w:lvl w:ilvl="0">
      <w:start w:val="1"/>
      <w:numFmt w:val="lowerRoman"/>
      <w:lvlText w:val="%1)"/>
      <w:lvlJc w:val="left"/>
      <w:pPr>
        <w:ind w:left="72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E951A37"/>
    <w:multiLevelType w:val="multilevel"/>
    <w:tmpl w:val="D43A7578"/>
    <w:styleLink w:val="WW8Num3"/>
    <w:lvl w:ilvl="0">
      <w:start w:val="1"/>
      <w:numFmt w:val="decimal"/>
      <w:lvlText w:val="%1)"/>
      <w:lvlJc w:val="left"/>
      <w:pPr>
        <w:ind w:left="360" w:hanging="360"/>
      </w:pPr>
      <w:rPr>
        <w:rFonts w:ascii="Arial" w:hAnsi="Arial" w:cs="Arial"/>
        <w:b w:val="0"/>
        <w:bCs w:val="0"/>
        <w:i w:val="0"/>
        <w:iCs w:val="0"/>
        <w:color w:val="00000A"/>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43F311DB"/>
    <w:multiLevelType w:val="multilevel"/>
    <w:tmpl w:val="56348058"/>
    <w:styleLink w:val="WWOutlineListStyle2"/>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671172E"/>
    <w:multiLevelType w:val="multilevel"/>
    <w:tmpl w:val="09ECE7D4"/>
    <w:styleLink w:val="WW8Num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4CB33FDA"/>
    <w:multiLevelType w:val="multilevel"/>
    <w:tmpl w:val="850A6A66"/>
    <w:styleLink w:val="WWNum1"/>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4E1E165C"/>
    <w:multiLevelType w:val="multilevel"/>
    <w:tmpl w:val="E884B742"/>
    <w:styleLink w:val="WWOutlineListStyle1"/>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50C60EC8"/>
    <w:multiLevelType w:val="multilevel"/>
    <w:tmpl w:val="78FE2EE0"/>
    <w:styleLink w:val="WW8Num11"/>
    <w:lvl w:ilvl="0">
      <w:numFmt w:val="bullet"/>
      <w:lvlText w:val=""/>
      <w:lvlJc w:val="left"/>
      <w:rPr>
        <w:rFonts w:ascii="Symbol" w:hAnsi="Symbol" w:cs="StarSymbol, 'Arial Unicode MS'"/>
        <w:sz w:val="22"/>
        <w:szCs w:val="22"/>
      </w:rPr>
    </w:lvl>
    <w:lvl w:ilvl="1">
      <w:numFmt w:val="bullet"/>
      <w:lvlText w:val="◦"/>
      <w:lvlJc w:val="left"/>
      <w:rPr>
        <w:rFonts w:ascii="OpenSymbol, 'Arial Unicode MS'" w:hAnsi="OpenSymbol, 'Arial Unicode MS'" w:cs="StarSymbol, 'Arial Unicode MS'"/>
        <w:sz w:val="18"/>
        <w:szCs w:val="18"/>
      </w:rPr>
    </w:lvl>
    <w:lvl w:ilvl="2">
      <w:numFmt w:val="bullet"/>
      <w:lvlText w:val="▪"/>
      <w:lvlJc w:val="left"/>
      <w:rPr>
        <w:rFonts w:ascii="OpenSymbol, 'Arial Unicode MS'" w:hAnsi="OpenSymbol, 'Arial Unicode MS'" w:cs="StarSymbol, 'Arial Unicode MS'"/>
        <w:sz w:val="18"/>
        <w:szCs w:val="18"/>
      </w:rPr>
    </w:lvl>
    <w:lvl w:ilvl="3">
      <w:numFmt w:val="bullet"/>
      <w:lvlText w:val=""/>
      <w:lvlJc w:val="left"/>
      <w:rPr>
        <w:rFonts w:ascii="Symbol" w:hAnsi="Symbol" w:cs="StarSymbol, 'Arial Unicode MS'"/>
        <w:sz w:val="22"/>
        <w:szCs w:val="22"/>
      </w:rPr>
    </w:lvl>
    <w:lvl w:ilvl="4">
      <w:numFmt w:val="bullet"/>
      <w:lvlText w:val="◦"/>
      <w:lvlJc w:val="left"/>
      <w:rPr>
        <w:rFonts w:ascii="OpenSymbol, 'Arial Unicode MS'" w:hAnsi="OpenSymbol, 'Arial Unicode MS'" w:cs="StarSymbol, 'Arial Unicode MS'"/>
        <w:sz w:val="18"/>
        <w:szCs w:val="18"/>
      </w:rPr>
    </w:lvl>
    <w:lvl w:ilvl="5">
      <w:numFmt w:val="bullet"/>
      <w:lvlText w:val="▪"/>
      <w:lvlJc w:val="left"/>
      <w:rPr>
        <w:rFonts w:ascii="OpenSymbol, 'Arial Unicode MS'" w:hAnsi="OpenSymbol, 'Arial Unicode MS'" w:cs="StarSymbol, 'Arial Unicode MS'"/>
        <w:sz w:val="18"/>
        <w:szCs w:val="18"/>
      </w:rPr>
    </w:lvl>
    <w:lvl w:ilvl="6">
      <w:numFmt w:val="bullet"/>
      <w:lvlText w:val=""/>
      <w:lvlJc w:val="left"/>
      <w:rPr>
        <w:rFonts w:ascii="Symbol" w:hAnsi="Symbol" w:cs="StarSymbol, 'Arial Unicode MS'"/>
        <w:sz w:val="22"/>
        <w:szCs w:val="22"/>
      </w:rPr>
    </w:lvl>
    <w:lvl w:ilvl="7">
      <w:numFmt w:val="bullet"/>
      <w:lvlText w:val="◦"/>
      <w:lvlJc w:val="left"/>
      <w:rPr>
        <w:rFonts w:ascii="OpenSymbol, 'Arial Unicode MS'" w:hAnsi="OpenSymbol, 'Arial Unicode MS'" w:cs="StarSymbol, 'Arial Unicode MS'"/>
        <w:sz w:val="18"/>
        <w:szCs w:val="18"/>
      </w:rPr>
    </w:lvl>
    <w:lvl w:ilvl="8">
      <w:numFmt w:val="bullet"/>
      <w:lvlText w:val="▪"/>
      <w:lvlJc w:val="left"/>
      <w:rPr>
        <w:rFonts w:ascii="OpenSymbol, 'Arial Unicode MS'" w:hAnsi="OpenSymbol, 'Arial Unicode MS'" w:cs="StarSymbol, 'Arial Unicode MS'"/>
        <w:sz w:val="18"/>
        <w:szCs w:val="18"/>
      </w:rPr>
    </w:lvl>
  </w:abstractNum>
  <w:abstractNum w:abstractNumId="26" w15:restartNumberingAfterBreak="0">
    <w:nsid w:val="51A1412C"/>
    <w:multiLevelType w:val="multilevel"/>
    <w:tmpl w:val="02ACDE56"/>
    <w:styleLink w:val="WWNum11"/>
    <w:lvl w:ilvl="0">
      <w:start w:val="1"/>
      <w:numFmt w:val="decimal"/>
      <w:lvlText w:val="%1)"/>
      <w:lvlJc w:val="left"/>
      <w:pPr>
        <w:ind w:left="360" w:hanging="360"/>
      </w:pPr>
      <w:rPr>
        <w:rFonts w:cs="Times New Roman"/>
        <w:sz w:val="21"/>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2B07167"/>
    <w:multiLevelType w:val="multilevel"/>
    <w:tmpl w:val="81B813F2"/>
    <w:styleLink w:val="WWNum17"/>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AD307A6"/>
    <w:multiLevelType w:val="hybridMultilevel"/>
    <w:tmpl w:val="6248F060"/>
    <w:lvl w:ilvl="0" w:tplc="3EC20D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DA067A"/>
    <w:multiLevelType w:val="multilevel"/>
    <w:tmpl w:val="6458F6E8"/>
    <w:styleLink w:val="WWNum13"/>
    <w:lvl w:ilvl="0">
      <w:start w:val="1"/>
      <w:numFmt w:val="decimal"/>
      <w:lvlText w:val="%1."/>
      <w:lvlJc w:val="left"/>
      <w:pPr>
        <w:ind w:left="720" w:hanging="360"/>
      </w:pPr>
    </w:lvl>
    <w:lvl w:ilvl="1">
      <w:start w:val="14"/>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60C76BC2"/>
    <w:multiLevelType w:val="multilevel"/>
    <w:tmpl w:val="788AE4F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7597BD3"/>
    <w:multiLevelType w:val="multilevel"/>
    <w:tmpl w:val="5BA2CC8C"/>
    <w:styleLink w:val="WWNum1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81670EC"/>
    <w:multiLevelType w:val="multilevel"/>
    <w:tmpl w:val="AE9E81BA"/>
    <w:styleLink w:val="WWNum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33" w15:restartNumberingAfterBreak="0">
    <w:nsid w:val="6CCE6CF9"/>
    <w:multiLevelType w:val="multilevel"/>
    <w:tmpl w:val="2132D504"/>
    <w:styleLink w:val="Estilo4"/>
    <w:lvl w:ilvl="0">
      <w:start w:val="2"/>
      <w:numFmt w:val="decimal"/>
      <w:lvlText w:val="%1"/>
      <w:lvlJc w:val="left"/>
      <w:pPr>
        <w:ind w:left="360" w:hanging="360"/>
      </w:pPr>
      <w:rPr>
        <w:rFonts w:hint="default"/>
      </w:rPr>
    </w:lvl>
    <w:lvl w:ilvl="1">
      <w:start w:val="2"/>
      <w:numFmt w:val="decimal"/>
      <w:lvlRestart w:val="0"/>
      <w:isLgl/>
      <w:lvlText w:val="%1.%2"/>
      <w:lvlJc w:val="left"/>
      <w:pPr>
        <w:tabs>
          <w:tab w:val="num" w:pos="851"/>
        </w:tabs>
        <w:ind w:left="737" w:hanging="737"/>
      </w:pPr>
      <w:rPr>
        <w:rFonts w:hint="default"/>
      </w:rPr>
    </w:lvl>
    <w:lvl w:ilvl="2">
      <w:start w:val="1"/>
      <w:numFmt w:val="decimal"/>
      <w:lvlRestart w:val="0"/>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2308E3"/>
    <w:multiLevelType w:val="hybridMultilevel"/>
    <w:tmpl w:val="B5FC3096"/>
    <w:lvl w:ilvl="0" w:tplc="0C0A0017">
      <w:start w:val="1"/>
      <w:numFmt w:val="lowerLetter"/>
      <w:lvlText w:val="%1)"/>
      <w:lvlJc w:val="left"/>
      <w:pPr>
        <w:tabs>
          <w:tab w:val="num" w:pos="717"/>
        </w:tabs>
        <w:ind w:left="717" w:hanging="360"/>
      </w:pPr>
      <w:rPr>
        <w:rFonts w:hint="default"/>
        <w:b w:val="0"/>
        <w:i w:val="0"/>
        <w:sz w:val="22"/>
        <w:szCs w:val="22"/>
      </w:rPr>
    </w:lvl>
    <w:lvl w:ilvl="1" w:tplc="0C0A0019">
      <w:start w:val="1"/>
      <w:numFmt w:val="lowerLetter"/>
      <w:lvlText w:val="%2."/>
      <w:lvlJc w:val="left"/>
      <w:pPr>
        <w:tabs>
          <w:tab w:val="num" w:pos="1797"/>
        </w:tabs>
        <w:ind w:left="1797" w:hanging="360"/>
      </w:pPr>
      <w:rPr>
        <w:rFonts w:cs="Times New Roman"/>
      </w:rPr>
    </w:lvl>
    <w:lvl w:ilvl="2" w:tplc="0C0A001B">
      <w:start w:val="1"/>
      <w:numFmt w:val="lowerRoman"/>
      <w:lvlText w:val="%3."/>
      <w:lvlJc w:val="right"/>
      <w:pPr>
        <w:tabs>
          <w:tab w:val="num" w:pos="2517"/>
        </w:tabs>
        <w:ind w:left="2517" w:hanging="180"/>
      </w:pPr>
      <w:rPr>
        <w:rFonts w:cs="Times New Roman"/>
      </w:rPr>
    </w:lvl>
    <w:lvl w:ilvl="3" w:tplc="2FDA4C14">
      <w:start w:val="1"/>
      <w:numFmt w:val="decimal"/>
      <w:lvlText w:val="%4."/>
      <w:lvlJc w:val="left"/>
      <w:pPr>
        <w:tabs>
          <w:tab w:val="num" w:pos="3237"/>
        </w:tabs>
        <w:ind w:left="3237" w:hanging="360"/>
      </w:pPr>
      <w:rPr>
        <w:rFonts w:cs="Times New Roman"/>
        <w:b/>
      </w:rPr>
    </w:lvl>
    <w:lvl w:ilvl="4" w:tplc="0C0A0019">
      <w:start w:val="1"/>
      <w:numFmt w:val="lowerLetter"/>
      <w:lvlText w:val="%5."/>
      <w:lvlJc w:val="left"/>
      <w:pPr>
        <w:tabs>
          <w:tab w:val="num" w:pos="3957"/>
        </w:tabs>
        <w:ind w:left="3957" w:hanging="360"/>
      </w:pPr>
      <w:rPr>
        <w:rFonts w:cs="Times New Roman"/>
      </w:rPr>
    </w:lvl>
    <w:lvl w:ilvl="5" w:tplc="0C0A001B">
      <w:start w:val="1"/>
      <w:numFmt w:val="lowerRoman"/>
      <w:lvlText w:val="%6."/>
      <w:lvlJc w:val="right"/>
      <w:pPr>
        <w:tabs>
          <w:tab w:val="num" w:pos="4677"/>
        </w:tabs>
        <w:ind w:left="4677" w:hanging="180"/>
      </w:pPr>
      <w:rPr>
        <w:rFonts w:cs="Times New Roman"/>
      </w:rPr>
    </w:lvl>
    <w:lvl w:ilvl="6" w:tplc="0C0A000F">
      <w:start w:val="1"/>
      <w:numFmt w:val="decimal"/>
      <w:lvlText w:val="%7."/>
      <w:lvlJc w:val="left"/>
      <w:pPr>
        <w:tabs>
          <w:tab w:val="num" w:pos="5397"/>
        </w:tabs>
        <w:ind w:left="5397" w:hanging="360"/>
      </w:pPr>
      <w:rPr>
        <w:rFonts w:cs="Times New Roman"/>
      </w:rPr>
    </w:lvl>
    <w:lvl w:ilvl="7" w:tplc="0C0A0019">
      <w:start w:val="1"/>
      <w:numFmt w:val="lowerLetter"/>
      <w:lvlText w:val="%8."/>
      <w:lvlJc w:val="left"/>
      <w:pPr>
        <w:tabs>
          <w:tab w:val="num" w:pos="6117"/>
        </w:tabs>
        <w:ind w:left="6117" w:hanging="360"/>
      </w:pPr>
      <w:rPr>
        <w:rFonts w:cs="Times New Roman"/>
      </w:rPr>
    </w:lvl>
    <w:lvl w:ilvl="8" w:tplc="0C0A001B">
      <w:start w:val="1"/>
      <w:numFmt w:val="lowerRoman"/>
      <w:lvlText w:val="%9."/>
      <w:lvlJc w:val="right"/>
      <w:pPr>
        <w:tabs>
          <w:tab w:val="num" w:pos="6837"/>
        </w:tabs>
        <w:ind w:left="6837" w:hanging="180"/>
      </w:pPr>
      <w:rPr>
        <w:rFonts w:cs="Times New Roman"/>
      </w:rPr>
    </w:lvl>
  </w:abstractNum>
  <w:abstractNum w:abstractNumId="35" w15:restartNumberingAfterBreak="0">
    <w:nsid w:val="72782E07"/>
    <w:multiLevelType w:val="multilevel"/>
    <w:tmpl w:val="EE3291FC"/>
    <w:styleLink w:val="WWNum7"/>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7519074D"/>
    <w:multiLevelType w:val="multilevel"/>
    <w:tmpl w:val="A59A7BD8"/>
    <w:styleLink w:val="WWOutlineListStyl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77431296"/>
    <w:multiLevelType w:val="hybridMultilevel"/>
    <w:tmpl w:val="8CDA06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732DE7"/>
    <w:multiLevelType w:val="multilevel"/>
    <w:tmpl w:val="61021D48"/>
    <w:styleLink w:val="WWNum9"/>
    <w:lvl w:ilvl="0">
      <w:numFmt w:val="bullet"/>
      <w:lvlText w:val="-"/>
      <w:lvlJc w:val="left"/>
      <w:pPr>
        <w:ind w:left="720" w:hanging="360"/>
      </w:pPr>
      <w:rPr>
        <w:rFonts w:ascii="Arial" w:hAnsi="Arial"/>
        <w:b/>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7FA52AA6"/>
    <w:multiLevelType w:val="multilevel"/>
    <w:tmpl w:val="A896352A"/>
    <w:styleLink w:val="WWNum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207836863">
    <w:abstractNumId w:val="21"/>
  </w:num>
  <w:num w:numId="2" w16cid:durableId="1052272546">
    <w:abstractNumId w:val="7"/>
  </w:num>
  <w:num w:numId="3" w16cid:durableId="2062439417">
    <w:abstractNumId w:val="24"/>
  </w:num>
  <w:num w:numId="4" w16cid:durableId="778842185">
    <w:abstractNumId w:val="36"/>
  </w:num>
  <w:num w:numId="5" w16cid:durableId="225798237">
    <w:abstractNumId w:val="23"/>
  </w:num>
  <w:num w:numId="6" w16cid:durableId="1910572326">
    <w:abstractNumId w:val="18"/>
  </w:num>
  <w:num w:numId="7" w16cid:durableId="1097362891">
    <w:abstractNumId w:val="19"/>
  </w:num>
  <w:num w:numId="8" w16cid:durableId="2113821097">
    <w:abstractNumId w:val="39"/>
  </w:num>
  <w:num w:numId="9" w16cid:durableId="930158952">
    <w:abstractNumId w:val="6"/>
  </w:num>
  <w:num w:numId="10" w16cid:durableId="2111076948">
    <w:abstractNumId w:val="10"/>
  </w:num>
  <w:num w:numId="11" w16cid:durableId="218518926">
    <w:abstractNumId w:val="35"/>
  </w:num>
  <w:num w:numId="12" w16cid:durableId="1552154748">
    <w:abstractNumId w:val="5"/>
  </w:num>
  <w:num w:numId="13" w16cid:durableId="1184635465">
    <w:abstractNumId w:val="38"/>
  </w:num>
  <w:num w:numId="14" w16cid:durableId="1848784292">
    <w:abstractNumId w:val="31"/>
  </w:num>
  <w:num w:numId="15" w16cid:durableId="492330236">
    <w:abstractNumId w:val="26"/>
  </w:num>
  <w:num w:numId="16" w16cid:durableId="1143159100">
    <w:abstractNumId w:val="15"/>
  </w:num>
  <w:num w:numId="17" w16cid:durableId="782765396">
    <w:abstractNumId w:val="29"/>
  </w:num>
  <w:num w:numId="18" w16cid:durableId="222765504">
    <w:abstractNumId w:val="32"/>
  </w:num>
  <w:num w:numId="19" w16cid:durableId="419301489">
    <w:abstractNumId w:val="14"/>
  </w:num>
  <w:num w:numId="20" w16cid:durableId="766119262">
    <w:abstractNumId w:val="12"/>
  </w:num>
  <w:num w:numId="21" w16cid:durableId="1113280970">
    <w:abstractNumId w:val="27"/>
  </w:num>
  <w:num w:numId="22" w16cid:durableId="1273124935">
    <w:abstractNumId w:val="20"/>
  </w:num>
  <w:num w:numId="23" w16cid:durableId="1205215009">
    <w:abstractNumId w:val="17"/>
  </w:num>
  <w:num w:numId="24" w16cid:durableId="882332516">
    <w:abstractNumId w:val="2"/>
  </w:num>
  <w:num w:numId="25" w16cid:durableId="2012027639">
    <w:abstractNumId w:val="0"/>
  </w:num>
  <w:num w:numId="26" w16cid:durableId="265624079">
    <w:abstractNumId w:val="22"/>
  </w:num>
  <w:num w:numId="27" w16cid:durableId="627128794">
    <w:abstractNumId w:val="25"/>
  </w:num>
  <w:num w:numId="28" w16cid:durableId="118233262">
    <w:abstractNumId w:val="13"/>
  </w:num>
  <w:num w:numId="29" w16cid:durableId="1084255215">
    <w:abstractNumId w:val="33"/>
  </w:num>
  <w:num w:numId="30" w16cid:durableId="1085880115">
    <w:abstractNumId w:val="9"/>
  </w:num>
  <w:num w:numId="31" w16cid:durableId="236478593">
    <w:abstractNumId w:val="37"/>
  </w:num>
  <w:num w:numId="32" w16cid:durableId="607204006">
    <w:abstractNumId w:val="4"/>
  </w:num>
  <w:num w:numId="33" w16cid:durableId="2006590390">
    <w:abstractNumId w:val="11"/>
  </w:num>
  <w:num w:numId="34" w16cid:durableId="1414938521">
    <w:abstractNumId w:val="3"/>
  </w:num>
  <w:num w:numId="35" w16cid:durableId="1934169233">
    <w:abstractNumId w:val="30"/>
  </w:num>
  <w:num w:numId="36" w16cid:durableId="1534071757">
    <w:abstractNumId w:val="34"/>
  </w:num>
  <w:num w:numId="37" w16cid:durableId="332151678">
    <w:abstractNumId w:val="28"/>
  </w:num>
  <w:num w:numId="38" w16cid:durableId="1868330595">
    <w:abstractNumId w:val="16"/>
  </w:num>
  <w:num w:numId="39" w16cid:durableId="642737445">
    <w:abstractNumId w:val="8"/>
  </w:num>
  <w:numIdMacAtCleanup w:val="3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E32"/>
    <w:rsid w:val="00003453"/>
    <w:rsid w:val="00010CC7"/>
    <w:rsid w:val="00040E62"/>
    <w:rsid w:val="00057FCB"/>
    <w:rsid w:val="0006708C"/>
    <w:rsid w:val="000B155A"/>
    <w:rsid w:val="000B522C"/>
    <w:rsid w:val="000F38E3"/>
    <w:rsid w:val="00103766"/>
    <w:rsid w:val="00126E99"/>
    <w:rsid w:val="00150CFB"/>
    <w:rsid w:val="00166CD0"/>
    <w:rsid w:val="00167562"/>
    <w:rsid w:val="00170D6D"/>
    <w:rsid w:val="00190196"/>
    <w:rsid w:val="001F781E"/>
    <w:rsid w:val="00200C88"/>
    <w:rsid w:val="002010D6"/>
    <w:rsid w:val="0023561A"/>
    <w:rsid w:val="00242CE7"/>
    <w:rsid w:val="002623EA"/>
    <w:rsid w:val="00283ABA"/>
    <w:rsid w:val="00292FB4"/>
    <w:rsid w:val="002A3477"/>
    <w:rsid w:val="002B0E81"/>
    <w:rsid w:val="002B4A5E"/>
    <w:rsid w:val="002C149B"/>
    <w:rsid w:val="002C235C"/>
    <w:rsid w:val="002F435C"/>
    <w:rsid w:val="003026FB"/>
    <w:rsid w:val="0030288A"/>
    <w:rsid w:val="00307290"/>
    <w:rsid w:val="00333DE0"/>
    <w:rsid w:val="00337C58"/>
    <w:rsid w:val="003613DF"/>
    <w:rsid w:val="00392E74"/>
    <w:rsid w:val="003F14CA"/>
    <w:rsid w:val="004501D0"/>
    <w:rsid w:val="004612E9"/>
    <w:rsid w:val="00466607"/>
    <w:rsid w:val="00470177"/>
    <w:rsid w:val="00477F20"/>
    <w:rsid w:val="00490EAD"/>
    <w:rsid w:val="004A33A3"/>
    <w:rsid w:val="004B4408"/>
    <w:rsid w:val="004E35D6"/>
    <w:rsid w:val="004E4515"/>
    <w:rsid w:val="00537A91"/>
    <w:rsid w:val="00556800"/>
    <w:rsid w:val="00556EDF"/>
    <w:rsid w:val="00563112"/>
    <w:rsid w:val="00584B1E"/>
    <w:rsid w:val="005D275B"/>
    <w:rsid w:val="00600DA1"/>
    <w:rsid w:val="006343FE"/>
    <w:rsid w:val="0064686E"/>
    <w:rsid w:val="006841F7"/>
    <w:rsid w:val="00686156"/>
    <w:rsid w:val="00692F90"/>
    <w:rsid w:val="006A1AAF"/>
    <w:rsid w:val="006C3189"/>
    <w:rsid w:val="007254D8"/>
    <w:rsid w:val="00725D29"/>
    <w:rsid w:val="00745DCD"/>
    <w:rsid w:val="00746C88"/>
    <w:rsid w:val="007A49FA"/>
    <w:rsid w:val="007B38E0"/>
    <w:rsid w:val="007D02AB"/>
    <w:rsid w:val="007E468C"/>
    <w:rsid w:val="007E57AC"/>
    <w:rsid w:val="007F5AFC"/>
    <w:rsid w:val="007F5DCC"/>
    <w:rsid w:val="00805BA0"/>
    <w:rsid w:val="00812084"/>
    <w:rsid w:val="0081292A"/>
    <w:rsid w:val="00826BE8"/>
    <w:rsid w:val="008332D3"/>
    <w:rsid w:val="008341DF"/>
    <w:rsid w:val="00856F9E"/>
    <w:rsid w:val="008654BE"/>
    <w:rsid w:val="00872F2F"/>
    <w:rsid w:val="00875598"/>
    <w:rsid w:val="008A58C3"/>
    <w:rsid w:val="008A6767"/>
    <w:rsid w:val="008B20E0"/>
    <w:rsid w:val="008C1986"/>
    <w:rsid w:val="008D2643"/>
    <w:rsid w:val="008F5513"/>
    <w:rsid w:val="00920B74"/>
    <w:rsid w:val="009422E4"/>
    <w:rsid w:val="00943A56"/>
    <w:rsid w:val="00950895"/>
    <w:rsid w:val="00963C38"/>
    <w:rsid w:val="00967406"/>
    <w:rsid w:val="009B7291"/>
    <w:rsid w:val="009B7DAA"/>
    <w:rsid w:val="009C36CA"/>
    <w:rsid w:val="009C65B6"/>
    <w:rsid w:val="009C7B4F"/>
    <w:rsid w:val="009E1236"/>
    <w:rsid w:val="00A0079A"/>
    <w:rsid w:val="00A26437"/>
    <w:rsid w:val="00A54042"/>
    <w:rsid w:val="00A55911"/>
    <w:rsid w:val="00A7084B"/>
    <w:rsid w:val="00A71039"/>
    <w:rsid w:val="00A8041F"/>
    <w:rsid w:val="00A812CB"/>
    <w:rsid w:val="00AD6691"/>
    <w:rsid w:val="00AE0481"/>
    <w:rsid w:val="00B11A12"/>
    <w:rsid w:val="00B23B2B"/>
    <w:rsid w:val="00B301EA"/>
    <w:rsid w:val="00B31F39"/>
    <w:rsid w:val="00B67FF4"/>
    <w:rsid w:val="00B71BD1"/>
    <w:rsid w:val="00B74ED7"/>
    <w:rsid w:val="00B85F0E"/>
    <w:rsid w:val="00BC3E90"/>
    <w:rsid w:val="00C03F86"/>
    <w:rsid w:val="00C86C14"/>
    <w:rsid w:val="00C933EC"/>
    <w:rsid w:val="00CE5093"/>
    <w:rsid w:val="00D42213"/>
    <w:rsid w:val="00D4696D"/>
    <w:rsid w:val="00D52168"/>
    <w:rsid w:val="00D811EC"/>
    <w:rsid w:val="00DB4256"/>
    <w:rsid w:val="00DC7021"/>
    <w:rsid w:val="00DE17FA"/>
    <w:rsid w:val="00E00AA1"/>
    <w:rsid w:val="00E12C83"/>
    <w:rsid w:val="00E263EC"/>
    <w:rsid w:val="00E306F1"/>
    <w:rsid w:val="00E413B9"/>
    <w:rsid w:val="00E559A6"/>
    <w:rsid w:val="00E602B3"/>
    <w:rsid w:val="00E60BE8"/>
    <w:rsid w:val="00E65765"/>
    <w:rsid w:val="00E66680"/>
    <w:rsid w:val="00E80727"/>
    <w:rsid w:val="00EF1C49"/>
    <w:rsid w:val="00EF1E32"/>
    <w:rsid w:val="00F10EE3"/>
    <w:rsid w:val="00F15F46"/>
    <w:rsid w:val="00F24F7E"/>
    <w:rsid w:val="00F43A08"/>
    <w:rsid w:val="00F50D32"/>
    <w:rsid w:val="00F67EC4"/>
    <w:rsid w:val="00F85BA8"/>
    <w:rsid w:val="00F86550"/>
    <w:rsid w:val="00FE1AD6"/>
    <w:rsid w:val="00FE56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02767"/>
  <w15:chartTrackingRefBased/>
  <w15:docId w15:val="{954A0654-0C26-4359-9BC4-F49CB7E8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0"/>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1E3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es-CO"/>
      <w14:ligatures w14:val="none"/>
    </w:rPr>
  </w:style>
  <w:style w:type="paragraph" w:styleId="Ttulo1">
    <w:name w:val="heading 1"/>
    <w:basedOn w:val="Normal"/>
    <w:next w:val="Normal"/>
    <w:link w:val="Ttulo1Car"/>
    <w:qFormat/>
    <w:rsid w:val="00EF1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EF1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EF1E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EF1E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EF1E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F1E3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F1E3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F1E3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F1E3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F1E3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EF1E3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EF1E3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EF1E32"/>
    <w:rPr>
      <w:rFonts w:eastAsiaTheme="majorEastAsia" w:cstheme="majorBidi"/>
      <w:i/>
      <w:iCs/>
      <w:color w:val="0F4761" w:themeColor="accent1" w:themeShade="BF"/>
    </w:rPr>
  </w:style>
  <w:style w:type="character" w:customStyle="1" w:styleId="Ttulo5Car">
    <w:name w:val="Título 5 Car"/>
    <w:basedOn w:val="Fuentedeprrafopredeter"/>
    <w:link w:val="Ttulo5"/>
    <w:rsid w:val="00EF1E32"/>
    <w:rPr>
      <w:rFonts w:eastAsiaTheme="majorEastAsia" w:cstheme="majorBidi"/>
      <w:color w:val="0F4761" w:themeColor="accent1" w:themeShade="BF"/>
    </w:rPr>
  </w:style>
  <w:style w:type="character" w:customStyle="1" w:styleId="Ttulo6Car">
    <w:name w:val="Título 6 Car"/>
    <w:basedOn w:val="Fuentedeprrafopredeter"/>
    <w:link w:val="Ttulo6"/>
    <w:rsid w:val="00EF1E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F1E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F1E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F1E32"/>
    <w:rPr>
      <w:rFonts w:eastAsiaTheme="majorEastAsia" w:cstheme="majorBidi"/>
      <w:color w:val="272727" w:themeColor="text1" w:themeTint="D8"/>
    </w:rPr>
  </w:style>
  <w:style w:type="paragraph" w:styleId="Ttulo">
    <w:name w:val="Title"/>
    <w:basedOn w:val="Normal"/>
    <w:next w:val="Normal"/>
    <w:link w:val="TtuloCar"/>
    <w:qFormat/>
    <w:rsid w:val="00EF1E3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EF1E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F1E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F1E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F1E32"/>
    <w:pPr>
      <w:spacing w:before="160"/>
      <w:jc w:val="center"/>
    </w:pPr>
    <w:rPr>
      <w:i/>
      <w:iCs/>
      <w:color w:val="404040" w:themeColor="text1" w:themeTint="BF"/>
    </w:rPr>
  </w:style>
  <w:style w:type="character" w:customStyle="1" w:styleId="CitaCar">
    <w:name w:val="Cita Car"/>
    <w:basedOn w:val="Fuentedeprrafopredeter"/>
    <w:link w:val="Cita"/>
    <w:uiPriority w:val="29"/>
    <w:rsid w:val="00EF1E32"/>
    <w:rPr>
      <w:i/>
      <w:iCs/>
      <w:color w:val="404040" w:themeColor="text1" w:themeTint="BF"/>
    </w:rPr>
  </w:style>
  <w:style w:type="paragraph" w:styleId="Prrafodelista">
    <w:name w:val="List Paragraph"/>
    <w:aliases w:val="Scitum normal,Cuadrícula media 1 - Énfasis 21,List Paragraph11,HOJA,Bolita,List Paragraph,Párrafo de lista4,BOLADEF,Párrafo de lista3,Párrafo de lista21,BOLA,Nivel 1 OS,Colorful List Accent 1,Colorful List - Accent 11,Ha,titulo 3,列出段落,l"/>
    <w:basedOn w:val="Normal"/>
    <w:link w:val="PrrafodelistaCar"/>
    <w:uiPriority w:val="1"/>
    <w:qFormat/>
    <w:rsid w:val="00EF1E32"/>
    <w:pPr>
      <w:ind w:left="720"/>
      <w:contextualSpacing/>
    </w:pPr>
  </w:style>
  <w:style w:type="character" w:styleId="nfasisintenso">
    <w:name w:val="Intense Emphasis"/>
    <w:basedOn w:val="Fuentedeprrafopredeter"/>
    <w:uiPriority w:val="21"/>
    <w:qFormat/>
    <w:rsid w:val="00EF1E32"/>
    <w:rPr>
      <w:i/>
      <w:iCs/>
      <w:color w:val="0F4761" w:themeColor="accent1" w:themeShade="BF"/>
    </w:rPr>
  </w:style>
  <w:style w:type="paragraph" w:styleId="Citadestacada">
    <w:name w:val="Intense Quote"/>
    <w:basedOn w:val="Normal"/>
    <w:next w:val="Normal"/>
    <w:link w:val="CitadestacadaCar"/>
    <w:uiPriority w:val="30"/>
    <w:qFormat/>
    <w:rsid w:val="00EF1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F1E32"/>
    <w:rPr>
      <w:i/>
      <w:iCs/>
      <w:color w:val="0F4761" w:themeColor="accent1" w:themeShade="BF"/>
    </w:rPr>
  </w:style>
  <w:style w:type="character" w:styleId="Referenciaintensa">
    <w:name w:val="Intense Reference"/>
    <w:basedOn w:val="Fuentedeprrafopredeter"/>
    <w:uiPriority w:val="32"/>
    <w:qFormat/>
    <w:rsid w:val="00EF1E32"/>
    <w:rPr>
      <w:b/>
      <w:bCs/>
      <w:smallCaps/>
      <w:color w:val="0F4761" w:themeColor="accent1" w:themeShade="BF"/>
      <w:spacing w:val="5"/>
    </w:rPr>
  </w:style>
  <w:style w:type="numbering" w:customStyle="1" w:styleId="WWOutlineListStyle3">
    <w:name w:val="WW_OutlineListStyle_3"/>
    <w:basedOn w:val="Sinlista"/>
    <w:rsid w:val="00EF1E32"/>
    <w:pPr>
      <w:numPr>
        <w:numId w:val="28"/>
      </w:numPr>
    </w:pPr>
  </w:style>
  <w:style w:type="paragraph" w:customStyle="1" w:styleId="Standard">
    <w:name w:val="Standard"/>
    <w:rsid w:val="00EF1E32"/>
    <w:pPr>
      <w:widowControl w:val="0"/>
      <w:suppressAutoHyphens/>
      <w:autoSpaceDN w:val="0"/>
      <w:spacing w:after="0" w:line="240" w:lineRule="auto"/>
      <w:textAlignment w:val="baseline"/>
    </w:pPr>
    <w:rPr>
      <w:rFonts w:ascii="Arial" w:eastAsia="Arial" w:hAnsi="Arial" w:cs="Arial"/>
      <w:kern w:val="3"/>
      <w:szCs w:val="24"/>
      <w:lang w:val="es-ES" w:eastAsia="ar-SA"/>
      <w14:ligatures w14:val="none"/>
    </w:rPr>
  </w:style>
  <w:style w:type="paragraph" w:customStyle="1" w:styleId="Heading">
    <w:name w:val="Heading"/>
    <w:basedOn w:val="Standard"/>
    <w:rsid w:val="00EF1E32"/>
    <w:pPr>
      <w:suppressLineNumbers/>
      <w:tabs>
        <w:tab w:val="center" w:pos="4818"/>
        <w:tab w:val="right" w:pos="9637"/>
      </w:tabs>
    </w:pPr>
  </w:style>
  <w:style w:type="paragraph" w:customStyle="1" w:styleId="Textbody">
    <w:name w:val="Text body"/>
    <w:basedOn w:val="Standard"/>
    <w:rsid w:val="00EF1E32"/>
    <w:pPr>
      <w:spacing w:after="120"/>
    </w:pPr>
  </w:style>
  <w:style w:type="paragraph" w:styleId="Lista">
    <w:name w:val="List"/>
    <w:basedOn w:val="Textbody"/>
    <w:rsid w:val="00EF1E32"/>
    <w:rPr>
      <w:rFonts w:cs="Lucidasans"/>
      <w:sz w:val="24"/>
    </w:rPr>
  </w:style>
  <w:style w:type="paragraph" w:styleId="Descripcin">
    <w:name w:val="caption"/>
    <w:basedOn w:val="Standard"/>
    <w:rsid w:val="00EF1E32"/>
    <w:pPr>
      <w:suppressLineNumbers/>
      <w:spacing w:before="120" w:after="120"/>
    </w:pPr>
    <w:rPr>
      <w:rFonts w:cs="Mangal"/>
      <w:i/>
      <w:iCs/>
      <w:sz w:val="24"/>
    </w:rPr>
  </w:style>
  <w:style w:type="paragraph" w:customStyle="1" w:styleId="Index">
    <w:name w:val="Index"/>
    <w:basedOn w:val="Standard"/>
    <w:rsid w:val="00EF1E32"/>
    <w:pPr>
      <w:suppressLineNumbers/>
    </w:pPr>
    <w:rPr>
      <w:rFonts w:eastAsia="DejaVu Sans" w:cs="Lohit Hindi"/>
      <w:lang w:val="es-CO" w:eastAsia="zh-CN"/>
    </w:rPr>
  </w:style>
  <w:style w:type="paragraph" w:customStyle="1" w:styleId="Encabezado6">
    <w:name w:val="Encabezado6"/>
    <w:basedOn w:val="Standard"/>
    <w:rsid w:val="00EF1E32"/>
    <w:pPr>
      <w:keepNext/>
      <w:spacing w:before="240" w:after="120"/>
    </w:pPr>
    <w:rPr>
      <w:rFonts w:eastAsia="Microsoft YaHei" w:cs="Mangal"/>
      <w:sz w:val="28"/>
      <w:szCs w:val="28"/>
    </w:rPr>
  </w:style>
  <w:style w:type="paragraph" w:customStyle="1" w:styleId="Encabezado5">
    <w:name w:val="Encabezado5"/>
    <w:basedOn w:val="Standard"/>
    <w:rsid w:val="00EF1E32"/>
    <w:pPr>
      <w:keepNext/>
      <w:spacing w:before="240" w:after="120"/>
    </w:pPr>
    <w:rPr>
      <w:rFonts w:ascii="Liberation Sans" w:eastAsia="Microsoft YaHei" w:hAnsi="Liberation Sans" w:cs="Mangal"/>
      <w:sz w:val="28"/>
      <w:szCs w:val="28"/>
    </w:rPr>
  </w:style>
  <w:style w:type="paragraph" w:customStyle="1" w:styleId="Encabezado4">
    <w:name w:val="Encabezado4"/>
    <w:basedOn w:val="Standard"/>
    <w:rsid w:val="00EF1E32"/>
    <w:pPr>
      <w:keepNext/>
      <w:spacing w:before="240" w:after="120"/>
    </w:pPr>
    <w:rPr>
      <w:rFonts w:eastAsia="Lucida Sans Unicode" w:cs="Mangal"/>
      <w:sz w:val="28"/>
      <w:szCs w:val="28"/>
    </w:rPr>
  </w:style>
  <w:style w:type="paragraph" w:customStyle="1" w:styleId="Encabezado3">
    <w:name w:val="Encabezado3"/>
    <w:basedOn w:val="Standard"/>
    <w:rsid w:val="00EF1E32"/>
    <w:pPr>
      <w:keepNext/>
      <w:spacing w:before="240" w:after="120"/>
    </w:pPr>
    <w:rPr>
      <w:rFonts w:eastAsia="Arial Unicode MS" w:cs="Lucida Sans"/>
      <w:sz w:val="28"/>
      <w:szCs w:val="28"/>
    </w:rPr>
  </w:style>
  <w:style w:type="paragraph" w:customStyle="1" w:styleId="Encabezado2">
    <w:name w:val="Encabezado2"/>
    <w:basedOn w:val="Standard"/>
    <w:rsid w:val="00EF1E32"/>
    <w:pPr>
      <w:keepNext/>
      <w:spacing w:before="240" w:after="120"/>
    </w:pPr>
    <w:rPr>
      <w:rFonts w:eastAsia="DejaVu Sans" w:cs="DejaVu Sans"/>
      <w:sz w:val="28"/>
      <w:szCs w:val="28"/>
    </w:rPr>
  </w:style>
  <w:style w:type="paragraph" w:customStyle="1" w:styleId="Encabezado1">
    <w:name w:val="Encabezado1"/>
    <w:basedOn w:val="Standard"/>
    <w:rsid w:val="00EF1E32"/>
    <w:pPr>
      <w:keepNext/>
      <w:spacing w:before="240" w:after="120"/>
    </w:pPr>
    <w:rPr>
      <w:rFonts w:eastAsia="Mincho" w:cs="Lucidasans"/>
      <w:sz w:val="28"/>
      <w:szCs w:val="28"/>
    </w:rPr>
  </w:style>
  <w:style w:type="paragraph" w:styleId="Piedepgina">
    <w:name w:val="footer"/>
    <w:basedOn w:val="Standard"/>
    <w:link w:val="PiedepginaCar"/>
    <w:rsid w:val="00EF1E32"/>
    <w:pPr>
      <w:suppressLineNumbers/>
      <w:tabs>
        <w:tab w:val="center" w:pos="4818"/>
        <w:tab w:val="right" w:pos="9637"/>
      </w:tabs>
    </w:pPr>
  </w:style>
  <w:style w:type="character" w:customStyle="1" w:styleId="PiedepginaCar">
    <w:name w:val="Pie de página Car"/>
    <w:basedOn w:val="Fuentedeprrafopredeter"/>
    <w:link w:val="Piedepgina"/>
    <w:rsid w:val="00EF1E32"/>
    <w:rPr>
      <w:rFonts w:ascii="Arial" w:eastAsia="Arial" w:hAnsi="Arial" w:cs="Arial"/>
      <w:kern w:val="3"/>
      <w:szCs w:val="24"/>
      <w:lang w:val="es-ES" w:eastAsia="ar-SA"/>
      <w14:ligatures w14:val="none"/>
    </w:rPr>
  </w:style>
  <w:style w:type="paragraph" w:customStyle="1" w:styleId="WW-HTMLconformatoprevio">
    <w:name w:val="WW-HTML con formato previo"/>
    <w:basedOn w:val="Standard"/>
    <w:rsid w:val="00EF1E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paragraph" w:customStyle="1" w:styleId="TableContents">
    <w:name w:val="Table Contents"/>
    <w:basedOn w:val="Standard"/>
    <w:rsid w:val="00EF1E32"/>
    <w:pPr>
      <w:suppressLineNumbers/>
    </w:pPr>
    <w:rPr>
      <w:rFonts w:eastAsia="DejaVu Sans"/>
      <w:lang w:val="es-CO" w:eastAsia="zh-CN"/>
    </w:rPr>
  </w:style>
  <w:style w:type="paragraph" w:customStyle="1" w:styleId="TableHeading">
    <w:name w:val="Table Heading"/>
    <w:basedOn w:val="TableContents"/>
    <w:rsid w:val="00EF1E32"/>
    <w:pPr>
      <w:jc w:val="center"/>
    </w:pPr>
    <w:rPr>
      <w:b/>
      <w:bCs/>
      <w:i/>
      <w:iCs/>
    </w:rPr>
  </w:style>
  <w:style w:type="paragraph" w:customStyle="1" w:styleId="WW-Contenidodelatabla1111111111111111111111111111111">
    <w:name w:val="WW-Contenido de la tabla1111111111111111111111111111111"/>
    <w:basedOn w:val="Textbody"/>
    <w:rsid w:val="00EF1E32"/>
    <w:pPr>
      <w:suppressLineNumbers/>
    </w:pPr>
    <w:rPr>
      <w:rFonts w:ascii="Times New Roman" w:eastAsia="Arial Unicode MS" w:hAnsi="Times New Roman" w:cs="Times New Roman"/>
      <w:sz w:val="24"/>
    </w:rPr>
  </w:style>
  <w:style w:type="paragraph" w:customStyle="1" w:styleId="WW-Contenidodelatabla11">
    <w:name w:val="WW-Contenido de la tabla11"/>
    <w:basedOn w:val="Textbody"/>
    <w:rsid w:val="00EF1E32"/>
    <w:pPr>
      <w:suppressLineNumbers/>
    </w:pPr>
  </w:style>
  <w:style w:type="paragraph" w:customStyle="1" w:styleId="WW-Encabezadodelatabla11">
    <w:name w:val="WW-Encabezado de la tabla11"/>
    <w:basedOn w:val="WW-Contenidodelatabla11"/>
    <w:rsid w:val="00EF1E32"/>
    <w:pPr>
      <w:jc w:val="center"/>
    </w:pPr>
    <w:rPr>
      <w:b/>
      <w:bCs/>
      <w:i/>
      <w:iCs/>
    </w:rPr>
  </w:style>
  <w:style w:type="paragraph" w:styleId="Textodeglobo">
    <w:name w:val="Balloon Text"/>
    <w:basedOn w:val="Standard"/>
    <w:link w:val="TextodegloboCar"/>
    <w:uiPriority w:val="99"/>
    <w:rsid w:val="00EF1E32"/>
    <w:rPr>
      <w:rFonts w:ascii="Tahoma" w:hAnsi="Tahoma" w:cs="Tahoma"/>
      <w:sz w:val="16"/>
      <w:szCs w:val="16"/>
    </w:rPr>
  </w:style>
  <w:style w:type="character" w:customStyle="1" w:styleId="TextodegloboCar">
    <w:name w:val="Texto de globo Car"/>
    <w:basedOn w:val="Fuentedeprrafopredeter"/>
    <w:link w:val="Textodeglobo"/>
    <w:uiPriority w:val="99"/>
    <w:rsid w:val="00EF1E32"/>
    <w:rPr>
      <w:rFonts w:ascii="Tahoma" w:eastAsia="Arial" w:hAnsi="Tahoma" w:cs="Tahoma"/>
      <w:kern w:val="3"/>
      <w:sz w:val="16"/>
      <w:szCs w:val="16"/>
      <w:lang w:val="es-ES" w:eastAsia="ar-SA"/>
      <w14:ligatures w14:val="none"/>
    </w:rPr>
  </w:style>
  <w:style w:type="paragraph" w:customStyle="1" w:styleId="CommentSubject">
    <w:name w:val="Comment Subject"/>
    <w:basedOn w:val="Standard"/>
    <w:rsid w:val="00EF1E32"/>
    <w:pPr>
      <w:spacing w:before="120" w:after="120" w:line="360" w:lineRule="atLeast"/>
      <w:jc w:val="both"/>
    </w:pPr>
    <w:rPr>
      <w:b/>
      <w:bCs/>
      <w:sz w:val="24"/>
    </w:rPr>
  </w:style>
  <w:style w:type="paragraph" w:styleId="Sinespaciado">
    <w:name w:val="No Spacing"/>
    <w:link w:val="SinespaciadoCar"/>
    <w:qFormat/>
    <w:rsid w:val="00EF1E32"/>
    <w:pPr>
      <w:widowControl w:val="0"/>
      <w:suppressAutoHyphens/>
      <w:autoSpaceDN w:val="0"/>
      <w:spacing w:after="0" w:line="240" w:lineRule="auto"/>
      <w:textAlignment w:val="baseline"/>
    </w:pPr>
    <w:rPr>
      <w:rFonts w:ascii="Arial" w:eastAsia="Bitstream Vera Sans" w:hAnsi="Arial" w:cs="Arial"/>
      <w:kern w:val="3"/>
      <w:szCs w:val="24"/>
      <w:lang w:val="es-ES" w:eastAsia="ar-SA"/>
      <w14:ligatures w14:val="none"/>
    </w:rPr>
  </w:style>
  <w:style w:type="paragraph" w:styleId="Textonotapie">
    <w:name w:val="footnote text"/>
    <w:basedOn w:val="Standard"/>
    <w:link w:val="TextonotapieCar1"/>
    <w:rsid w:val="00EF1E32"/>
    <w:rPr>
      <w:sz w:val="20"/>
      <w:szCs w:val="20"/>
    </w:rPr>
  </w:style>
  <w:style w:type="character" w:customStyle="1" w:styleId="TextonotapieCar">
    <w:name w:val="Texto nota pie Car"/>
    <w:basedOn w:val="Fuentedeprrafopredeter"/>
    <w:rsid w:val="00EF1E32"/>
    <w:rPr>
      <w:rFonts w:ascii="Times New Roman" w:eastAsia="Times New Roman" w:hAnsi="Times New Roman" w:cs="Times New Roman"/>
      <w:kern w:val="3"/>
      <w:sz w:val="20"/>
      <w:szCs w:val="20"/>
      <w:lang w:eastAsia="es-CO"/>
      <w14:ligatures w14:val="none"/>
    </w:rPr>
  </w:style>
  <w:style w:type="paragraph" w:customStyle="1" w:styleId="WW-Textoindependiente2">
    <w:name w:val="WW-Texto independiente 2"/>
    <w:basedOn w:val="Standard"/>
    <w:rsid w:val="00EF1E32"/>
    <w:pPr>
      <w:spacing w:after="120" w:line="480" w:lineRule="auto"/>
    </w:pPr>
  </w:style>
  <w:style w:type="paragraph" w:customStyle="1" w:styleId="Default">
    <w:name w:val="Default"/>
    <w:rsid w:val="00EF1E32"/>
    <w:pPr>
      <w:suppressAutoHyphens/>
      <w:autoSpaceDN w:val="0"/>
      <w:spacing w:after="0" w:line="240" w:lineRule="auto"/>
      <w:textAlignment w:val="baseline"/>
    </w:pPr>
    <w:rPr>
      <w:rFonts w:ascii="Arial" w:eastAsia="Times New Roman" w:hAnsi="Arial" w:cs="Arial"/>
      <w:color w:val="000000"/>
      <w:kern w:val="3"/>
      <w:sz w:val="24"/>
      <w:szCs w:val="24"/>
      <w:lang w:eastAsia="ar-SA"/>
      <w14:ligatures w14:val="none"/>
    </w:rPr>
  </w:style>
  <w:style w:type="paragraph" w:customStyle="1" w:styleId="Style1">
    <w:name w:val="Style 1"/>
    <w:basedOn w:val="Standard"/>
    <w:rsid w:val="00EF1E32"/>
  </w:style>
  <w:style w:type="paragraph" w:customStyle="1" w:styleId="ecxmsonormal">
    <w:name w:val="ecxmsonormal"/>
    <w:basedOn w:val="Standard"/>
    <w:rsid w:val="00EF1E32"/>
    <w:pPr>
      <w:widowControl/>
      <w:spacing w:before="280" w:after="280" w:line="100" w:lineRule="atLeast"/>
    </w:pPr>
    <w:rPr>
      <w:rFonts w:ascii="Times New Roman" w:eastAsia="Times New Roman" w:hAnsi="Times New Roman" w:cs="Times New Roman"/>
      <w:sz w:val="24"/>
    </w:rPr>
  </w:style>
  <w:style w:type="paragraph" w:customStyle="1" w:styleId="Normal3">
    <w:name w:val="Normal3"/>
    <w:rsid w:val="00EF1E32"/>
    <w:pPr>
      <w:suppressAutoHyphens/>
      <w:autoSpaceDN w:val="0"/>
      <w:spacing w:after="0" w:line="240" w:lineRule="auto"/>
      <w:textAlignment w:val="baseline"/>
    </w:pPr>
    <w:rPr>
      <w:rFonts w:ascii="Arial" w:eastAsia="SimSun" w:hAnsi="Arial" w:cs="Arial"/>
      <w:color w:val="000000"/>
      <w:kern w:val="3"/>
      <w:sz w:val="24"/>
      <w:szCs w:val="24"/>
      <w:lang w:eastAsia="ar-SA"/>
      <w14:ligatures w14:val="none"/>
    </w:rPr>
  </w:style>
  <w:style w:type="paragraph" w:customStyle="1" w:styleId="Framecontents">
    <w:name w:val="Frame contents"/>
    <w:basedOn w:val="Textbody"/>
    <w:rsid w:val="00EF1E32"/>
  </w:style>
  <w:style w:type="paragraph" w:customStyle="1" w:styleId="western">
    <w:name w:val="western"/>
    <w:basedOn w:val="Standard"/>
    <w:rsid w:val="00EF1E32"/>
    <w:pPr>
      <w:widowControl/>
      <w:suppressAutoHyphens w:val="0"/>
      <w:spacing w:before="28" w:after="28"/>
    </w:pPr>
    <w:rPr>
      <w:rFonts w:ascii="Times New Roman" w:eastAsia="Times New Roman" w:hAnsi="Times New Roman" w:cs="Times New Roman"/>
      <w:sz w:val="24"/>
      <w:lang w:val="es-CO" w:eastAsia="es-CO"/>
    </w:rPr>
  </w:style>
  <w:style w:type="paragraph" w:styleId="NormalWeb">
    <w:name w:val="Normal (Web)"/>
    <w:basedOn w:val="Standard"/>
    <w:uiPriority w:val="99"/>
    <w:rsid w:val="00EF1E32"/>
    <w:pPr>
      <w:widowControl/>
      <w:suppressAutoHyphens w:val="0"/>
      <w:spacing w:before="100" w:after="100"/>
    </w:pPr>
    <w:rPr>
      <w:rFonts w:ascii="Times New Roman" w:eastAsia="Times New Roman" w:hAnsi="Times New Roman" w:cs="Times New Roman"/>
      <w:sz w:val="24"/>
      <w:lang w:val="es-CO" w:eastAsia="zh-CN"/>
    </w:rPr>
  </w:style>
  <w:style w:type="paragraph" w:customStyle="1" w:styleId="ContentsHeading">
    <w:name w:val="Contents Heading"/>
    <w:basedOn w:val="Ttulo1"/>
    <w:rsid w:val="00EF1E32"/>
    <w:pPr>
      <w:suppressLineNumbers/>
      <w:spacing w:before="480" w:after="0" w:line="276" w:lineRule="auto"/>
    </w:pPr>
    <w:rPr>
      <w:rFonts w:ascii="Cambria" w:eastAsia="Times New Roman" w:hAnsi="Cambria" w:cs="Times New Roman"/>
      <w:b/>
      <w:bCs/>
      <w:color w:val="365F91"/>
      <w:sz w:val="28"/>
      <w:szCs w:val="28"/>
    </w:rPr>
  </w:style>
  <w:style w:type="paragraph" w:customStyle="1" w:styleId="Contents1">
    <w:name w:val="Contents 1"/>
    <w:basedOn w:val="Standard"/>
    <w:rsid w:val="00EF1E32"/>
    <w:pPr>
      <w:tabs>
        <w:tab w:val="left" w:pos="440"/>
        <w:tab w:val="right" w:leader="dot" w:pos="9455"/>
      </w:tabs>
      <w:jc w:val="both"/>
    </w:pPr>
  </w:style>
  <w:style w:type="paragraph" w:customStyle="1" w:styleId="Contents2">
    <w:name w:val="Contents 2"/>
    <w:basedOn w:val="Standard"/>
    <w:rsid w:val="00EF1E32"/>
    <w:pPr>
      <w:tabs>
        <w:tab w:val="right" w:leader="dot" w:pos="9909"/>
      </w:tabs>
      <w:ind w:left="220"/>
    </w:pPr>
  </w:style>
  <w:style w:type="paragraph" w:customStyle="1" w:styleId="Contents3">
    <w:name w:val="Contents 3"/>
    <w:basedOn w:val="Standard"/>
    <w:rsid w:val="00EF1E32"/>
    <w:pPr>
      <w:widowControl/>
      <w:tabs>
        <w:tab w:val="right" w:leader="dot" w:pos="9846"/>
      </w:tabs>
      <w:suppressAutoHyphens w:val="0"/>
      <w:spacing w:after="100" w:line="276" w:lineRule="auto"/>
      <w:ind w:left="440"/>
    </w:pPr>
    <w:rPr>
      <w:rFonts w:ascii="Calibri" w:eastAsia="Times New Roman" w:hAnsi="Calibri" w:cs="Times New Roman"/>
      <w:szCs w:val="22"/>
      <w:lang w:val="es-CO" w:eastAsia="es-CO"/>
    </w:rPr>
  </w:style>
  <w:style w:type="paragraph" w:customStyle="1" w:styleId="Contents4">
    <w:name w:val="Contents 4"/>
    <w:basedOn w:val="Standard"/>
    <w:rsid w:val="00EF1E32"/>
    <w:pPr>
      <w:widowControl/>
      <w:tabs>
        <w:tab w:val="right" w:leader="dot" w:pos="9783"/>
      </w:tabs>
      <w:suppressAutoHyphens w:val="0"/>
      <w:spacing w:after="100" w:line="276" w:lineRule="auto"/>
      <w:ind w:left="660"/>
    </w:pPr>
    <w:rPr>
      <w:rFonts w:ascii="Calibri" w:eastAsia="Times New Roman" w:hAnsi="Calibri" w:cs="Times New Roman"/>
      <w:szCs w:val="22"/>
      <w:lang w:val="es-CO" w:eastAsia="es-CO"/>
    </w:rPr>
  </w:style>
  <w:style w:type="paragraph" w:customStyle="1" w:styleId="Contents5">
    <w:name w:val="Contents 5"/>
    <w:basedOn w:val="Standard"/>
    <w:rsid w:val="00EF1E32"/>
    <w:pPr>
      <w:widowControl/>
      <w:tabs>
        <w:tab w:val="right" w:leader="dot" w:pos="9720"/>
      </w:tabs>
      <w:suppressAutoHyphens w:val="0"/>
      <w:spacing w:after="100" w:line="276" w:lineRule="auto"/>
      <w:ind w:left="880"/>
    </w:pPr>
    <w:rPr>
      <w:rFonts w:ascii="Calibri" w:eastAsia="Times New Roman" w:hAnsi="Calibri" w:cs="Times New Roman"/>
      <w:szCs w:val="22"/>
      <w:lang w:val="es-CO" w:eastAsia="es-CO"/>
    </w:rPr>
  </w:style>
  <w:style w:type="paragraph" w:customStyle="1" w:styleId="Contents6">
    <w:name w:val="Contents 6"/>
    <w:basedOn w:val="Standard"/>
    <w:rsid w:val="00EF1E32"/>
    <w:pPr>
      <w:widowControl/>
      <w:tabs>
        <w:tab w:val="right" w:leader="dot" w:pos="9657"/>
      </w:tabs>
      <w:suppressAutoHyphens w:val="0"/>
      <w:spacing w:after="100" w:line="276" w:lineRule="auto"/>
      <w:ind w:left="1100"/>
    </w:pPr>
    <w:rPr>
      <w:rFonts w:ascii="Calibri" w:eastAsia="Times New Roman" w:hAnsi="Calibri" w:cs="Times New Roman"/>
      <w:szCs w:val="22"/>
      <w:lang w:val="es-CO" w:eastAsia="es-CO"/>
    </w:rPr>
  </w:style>
  <w:style w:type="paragraph" w:customStyle="1" w:styleId="Contents7">
    <w:name w:val="Contents 7"/>
    <w:basedOn w:val="Standard"/>
    <w:rsid w:val="00EF1E32"/>
    <w:pPr>
      <w:widowControl/>
      <w:tabs>
        <w:tab w:val="right" w:leader="dot" w:pos="9594"/>
      </w:tabs>
      <w:suppressAutoHyphens w:val="0"/>
      <w:spacing w:after="100" w:line="276" w:lineRule="auto"/>
      <w:ind w:left="1320"/>
    </w:pPr>
    <w:rPr>
      <w:rFonts w:ascii="Calibri" w:eastAsia="Times New Roman" w:hAnsi="Calibri" w:cs="Times New Roman"/>
      <w:szCs w:val="22"/>
      <w:lang w:val="es-CO" w:eastAsia="es-CO"/>
    </w:rPr>
  </w:style>
  <w:style w:type="paragraph" w:customStyle="1" w:styleId="Contents8">
    <w:name w:val="Contents 8"/>
    <w:basedOn w:val="Standard"/>
    <w:rsid w:val="00EF1E32"/>
    <w:pPr>
      <w:widowControl/>
      <w:tabs>
        <w:tab w:val="right" w:leader="dot" w:pos="9531"/>
      </w:tabs>
      <w:suppressAutoHyphens w:val="0"/>
      <w:spacing w:after="100" w:line="276" w:lineRule="auto"/>
      <w:ind w:left="1540"/>
    </w:pPr>
    <w:rPr>
      <w:rFonts w:ascii="Calibri" w:eastAsia="Times New Roman" w:hAnsi="Calibri" w:cs="Times New Roman"/>
      <w:szCs w:val="22"/>
      <w:lang w:val="es-CO" w:eastAsia="es-CO"/>
    </w:rPr>
  </w:style>
  <w:style w:type="paragraph" w:customStyle="1" w:styleId="Contents9">
    <w:name w:val="Contents 9"/>
    <w:basedOn w:val="Standard"/>
    <w:rsid w:val="00EF1E32"/>
    <w:pPr>
      <w:widowControl/>
      <w:tabs>
        <w:tab w:val="right" w:leader="dot" w:pos="9468"/>
      </w:tabs>
      <w:suppressAutoHyphens w:val="0"/>
      <w:spacing w:after="100" w:line="276" w:lineRule="auto"/>
      <w:ind w:left="1760"/>
    </w:pPr>
    <w:rPr>
      <w:rFonts w:ascii="Calibri" w:eastAsia="Times New Roman" w:hAnsi="Calibri" w:cs="Times New Roman"/>
      <w:szCs w:val="22"/>
      <w:lang w:val="es-CO" w:eastAsia="es-CO"/>
    </w:rPr>
  </w:style>
  <w:style w:type="paragraph" w:customStyle="1" w:styleId="textos">
    <w:name w:val="textos"/>
    <w:qFormat/>
    <w:rsid w:val="00EF1E32"/>
    <w:pPr>
      <w:widowControl w:val="0"/>
      <w:suppressAutoHyphens/>
      <w:autoSpaceDN w:val="0"/>
      <w:spacing w:after="0" w:line="240" w:lineRule="auto"/>
      <w:ind w:firstLine="283"/>
      <w:jc w:val="both"/>
      <w:textAlignment w:val="baseline"/>
    </w:pPr>
    <w:rPr>
      <w:rFonts w:ascii="Arial Narrow" w:eastAsia="Andale Sans UI" w:hAnsi="Arial Narrow" w:cs="Arial Narrow"/>
      <w:kern w:val="3"/>
      <w:sz w:val="24"/>
      <w:szCs w:val="24"/>
      <w:lang w:val="es-ES" w:eastAsia="zh-CN"/>
      <w14:ligatures w14:val="none"/>
    </w:rPr>
  </w:style>
  <w:style w:type="paragraph" w:customStyle="1" w:styleId="Encabezado8">
    <w:name w:val="Encabezado8"/>
    <w:basedOn w:val="Standard"/>
    <w:rsid w:val="00EF1E32"/>
    <w:pPr>
      <w:keepNext/>
      <w:spacing w:before="240" w:after="120"/>
    </w:pPr>
    <w:rPr>
      <w:rFonts w:ascii="Liberation Sans" w:eastAsia="Droid Sans" w:hAnsi="Liberation Sans" w:cs="FreeSans"/>
      <w:sz w:val="28"/>
      <w:szCs w:val="28"/>
      <w:lang w:val="es-CO" w:eastAsia="zh-CN"/>
    </w:rPr>
  </w:style>
  <w:style w:type="paragraph" w:customStyle="1" w:styleId="Encabezado7">
    <w:name w:val="Encabezado7"/>
    <w:basedOn w:val="Standard"/>
    <w:rsid w:val="00EF1E32"/>
    <w:pPr>
      <w:keepNext/>
      <w:spacing w:before="240" w:after="120"/>
    </w:pPr>
    <w:rPr>
      <w:rFonts w:eastAsia="Droid Sans Fallback" w:cs="Lohit Hindi"/>
      <w:sz w:val="28"/>
      <w:szCs w:val="28"/>
      <w:lang w:val="es-CO" w:eastAsia="zh-CN"/>
    </w:rPr>
  </w:style>
  <w:style w:type="paragraph" w:customStyle="1" w:styleId="Epgrafe1">
    <w:name w:val="Epígrafe1"/>
    <w:basedOn w:val="Standard"/>
    <w:rsid w:val="00EF1E32"/>
    <w:pPr>
      <w:suppressLineNumbers/>
      <w:spacing w:before="120" w:after="120"/>
    </w:pPr>
    <w:rPr>
      <w:rFonts w:eastAsia="DejaVu Sans" w:cs="Lohit Hindi"/>
      <w:i/>
      <w:iCs/>
      <w:sz w:val="24"/>
      <w:lang w:val="es-CO" w:eastAsia="zh-CN"/>
    </w:rPr>
  </w:style>
  <w:style w:type="paragraph" w:customStyle="1" w:styleId="Descripcin2">
    <w:name w:val="Descripción2"/>
    <w:basedOn w:val="Standard"/>
    <w:rsid w:val="00EF1E32"/>
    <w:pPr>
      <w:suppressLineNumbers/>
      <w:spacing w:before="120" w:after="120"/>
    </w:pPr>
    <w:rPr>
      <w:rFonts w:eastAsia="DejaVu Sans" w:cs="Lohit Hindi"/>
      <w:i/>
      <w:iCs/>
      <w:sz w:val="24"/>
      <w:lang w:val="es-CO" w:eastAsia="zh-CN"/>
    </w:rPr>
  </w:style>
  <w:style w:type="paragraph" w:customStyle="1" w:styleId="Descripcin1">
    <w:name w:val="Descripción1"/>
    <w:basedOn w:val="Standard"/>
    <w:rsid w:val="00EF1E32"/>
    <w:pPr>
      <w:suppressLineNumbers/>
      <w:spacing w:before="120" w:after="120"/>
    </w:pPr>
    <w:rPr>
      <w:rFonts w:eastAsia="DejaVu Sans"/>
      <w:i/>
      <w:iCs/>
      <w:sz w:val="24"/>
      <w:lang w:val="es-CO" w:eastAsia="zh-CN"/>
    </w:rPr>
  </w:style>
  <w:style w:type="paragraph" w:styleId="Textonotaalfinal">
    <w:name w:val="endnote text"/>
    <w:basedOn w:val="Standard"/>
    <w:link w:val="TextonotaalfinalCar"/>
    <w:rsid w:val="00EF1E32"/>
    <w:pPr>
      <w:suppressLineNumbers/>
      <w:ind w:left="283" w:hanging="283"/>
    </w:pPr>
    <w:rPr>
      <w:rFonts w:eastAsia="DejaVu Sans"/>
      <w:sz w:val="20"/>
      <w:szCs w:val="20"/>
      <w:lang w:val="es-CO" w:eastAsia="zh-CN"/>
    </w:rPr>
  </w:style>
  <w:style w:type="character" w:customStyle="1" w:styleId="TextonotaalfinalCar">
    <w:name w:val="Texto nota al final Car"/>
    <w:basedOn w:val="Fuentedeprrafopredeter"/>
    <w:link w:val="Textonotaalfinal"/>
    <w:rsid w:val="00EF1E32"/>
    <w:rPr>
      <w:rFonts w:ascii="Arial" w:eastAsia="DejaVu Sans" w:hAnsi="Arial" w:cs="Arial"/>
      <w:kern w:val="3"/>
      <w:sz w:val="20"/>
      <w:szCs w:val="20"/>
      <w:lang w:eastAsia="zh-CN"/>
      <w14:ligatures w14:val="none"/>
    </w:rPr>
  </w:style>
  <w:style w:type="paragraph" w:customStyle="1" w:styleId="Normal1">
    <w:name w:val="Normal1"/>
    <w:rsid w:val="00EF1E32"/>
    <w:pPr>
      <w:suppressAutoHyphens/>
      <w:autoSpaceDN w:val="0"/>
      <w:spacing w:after="0" w:line="240" w:lineRule="auto"/>
      <w:textAlignment w:val="baseline"/>
    </w:pPr>
    <w:rPr>
      <w:rFonts w:ascii="Arial" w:eastAsia="SimSun" w:hAnsi="Arial" w:cs="Arial"/>
      <w:color w:val="000000"/>
      <w:kern w:val="3"/>
      <w:sz w:val="24"/>
      <w:szCs w:val="24"/>
      <w:lang w:eastAsia="zh-CN"/>
      <w14:ligatures w14:val="none"/>
    </w:rPr>
  </w:style>
  <w:style w:type="paragraph" w:customStyle="1" w:styleId="Normal4">
    <w:name w:val="Normal4"/>
    <w:rsid w:val="00EF1E32"/>
    <w:pPr>
      <w:suppressAutoHyphens/>
      <w:autoSpaceDN w:val="0"/>
      <w:spacing w:after="0" w:line="240" w:lineRule="auto"/>
      <w:textAlignment w:val="baseline"/>
    </w:pPr>
    <w:rPr>
      <w:rFonts w:ascii="Calibri" w:eastAsia="SimSun" w:hAnsi="Calibri" w:cs="Calibri"/>
      <w:color w:val="000000"/>
      <w:kern w:val="3"/>
      <w:sz w:val="24"/>
      <w:szCs w:val="24"/>
      <w:lang w:eastAsia="zh-CN"/>
      <w14:ligatures w14:val="none"/>
    </w:rPr>
  </w:style>
  <w:style w:type="paragraph" w:customStyle="1" w:styleId="CM42">
    <w:name w:val="CM42"/>
    <w:basedOn w:val="Normal3"/>
    <w:rsid w:val="00EF1E32"/>
    <w:rPr>
      <w:color w:val="00000A"/>
      <w:lang w:eastAsia="zh-CN"/>
    </w:rPr>
  </w:style>
  <w:style w:type="paragraph" w:customStyle="1" w:styleId="Normal2">
    <w:name w:val="Normal2"/>
    <w:rsid w:val="00EF1E32"/>
    <w:pPr>
      <w:suppressAutoHyphens/>
      <w:autoSpaceDN w:val="0"/>
      <w:spacing w:after="0" w:line="240" w:lineRule="auto"/>
      <w:textAlignment w:val="baseline"/>
    </w:pPr>
    <w:rPr>
      <w:rFonts w:ascii="Arial" w:eastAsia="Calibri" w:hAnsi="Arial" w:cs="Arial"/>
      <w:color w:val="000000"/>
      <w:kern w:val="3"/>
      <w:sz w:val="24"/>
      <w:szCs w:val="24"/>
      <w:lang w:eastAsia="zh-CN"/>
      <w14:ligatures w14:val="none"/>
    </w:rPr>
  </w:style>
  <w:style w:type="paragraph" w:customStyle="1" w:styleId="Normal5">
    <w:name w:val="Normal5"/>
    <w:rsid w:val="00EF1E32"/>
    <w:pPr>
      <w:suppressAutoHyphens/>
      <w:autoSpaceDN w:val="0"/>
      <w:spacing w:after="0" w:line="240" w:lineRule="auto"/>
      <w:textAlignment w:val="baseline"/>
    </w:pPr>
    <w:rPr>
      <w:rFonts w:ascii="Arial" w:eastAsia="SimSun" w:hAnsi="Arial" w:cs="Arial"/>
      <w:color w:val="000000"/>
      <w:kern w:val="3"/>
      <w:sz w:val="24"/>
      <w:szCs w:val="24"/>
      <w:lang w:eastAsia="zh-CN"/>
      <w14:ligatures w14:val="none"/>
    </w:rPr>
  </w:style>
  <w:style w:type="paragraph" w:customStyle="1" w:styleId="xl66">
    <w:name w:val="xl66"/>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67">
    <w:name w:val="xl6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68">
    <w:name w:val="xl6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69">
    <w:name w:val="xl6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0">
    <w:name w:val="xl7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1">
    <w:name w:val="xl7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2">
    <w:name w:val="xl72"/>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3">
    <w:name w:val="xl7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4">
    <w:name w:val="xl7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5">
    <w:name w:val="xl7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6">
    <w:name w:val="xl76"/>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7">
    <w:name w:val="xl7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8">
    <w:name w:val="xl7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79">
    <w:name w:val="xl7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0">
    <w:name w:val="xl80"/>
    <w:basedOn w:val="Standard"/>
    <w:rsid w:val="00EF1E32"/>
    <w:pPr>
      <w:widowControl/>
      <w:pBdr>
        <w:top w:val="single" w:sz="4" w:space="0" w:color="00000A"/>
        <w:left w:val="single" w:sz="4" w:space="0" w:color="00000A"/>
        <w:bottom w:val="single" w:sz="4" w:space="0" w:color="00000A"/>
        <w:right w:val="single" w:sz="4" w:space="0" w:color="00000A"/>
      </w:pBdr>
      <w:shd w:val="clear" w:color="auto" w:fill="FFFFFF"/>
      <w:suppressAutoHyphens w:val="0"/>
      <w:spacing w:before="28" w:after="28"/>
    </w:pPr>
    <w:rPr>
      <w:rFonts w:ascii="Times New Roman" w:eastAsia="Times New Roman" w:hAnsi="Times New Roman" w:cs="Times New Roman"/>
      <w:sz w:val="24"/>
      <w:lang w:val="es-CO" w:eastAsia="es-CO"/>
    </w:rPr>
  </w:style>
  <w:style w:type="paragraph" w:customStyle="1" w:styleId="xl81">
    <w:name w:val="xl8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82">
    <w:name w:val="xl82"/>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3">
    <w:name w:val="xl83"/>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84">
    <w:name w:val="xl84"/>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5">
    <w:name w:val="xl8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86">
    <w:name w:val="xl8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7">
    <w:name w:val="xl8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8">
    <w:name w:val="xl88"/>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9">
    <w:name w:val="xl8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90">
    <w:name w:val="xl9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91">
    <w:name w:val="xl9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2">
    <w:name w:val="xl92"/>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93">
    <w:name w:val="xl9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4"/>
      <w:lang w:val="es-CO" w:eastAsia="es-CO"/>
    </w:rPr>
  </w:style>
  <w:style w:type="paragraph" w:customStyle="1" w:styleId="xl94">
    <w:name w:val="xl9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5">
    <w:name w:val="xl9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6">
    <w:name w:val="xl9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7">
    <w:name w:val="xl97"/>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8">
    <w:name w:val="xl98"/>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9">
    <w:name w:val="xl99"/>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0">
    <w:name w:val="xl10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101">
    <w:name w:val="xl10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02">
    <w:name w:val="xl102"/>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3">
    <w:name w:val="xl10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4">
    <w:name w:val="xl10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5">
    <w:name w:val="xl10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6">
    <w:name w:val="xl10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7">
    <w:name w:val="xl10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8">
    <w:name w:val="xl10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109">
    <w:name w:val="xl10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110">
    <w:name w:val="xl11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1">
    <w:name w:val="xl111"/>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2">
    <w:name w:val="xl112"/>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3">
    <w:name w:val="xl113"/>
    <w:basedOn w:val="Standard"/>
    <w:rsid w:val="00EF1E32"/>
    <w:pPr>
      <w:widowControl/>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14">
    <w:name w:val="xl114"/>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5">
    <w:name w:val="xl115"/>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Footnote">
    <w:name w:val="Footnote"/>
    <w:basedOn w:val="Standard"/>
    <w:rsid w:val="00EF1E32"/>
    <w:pPr>
      <w:suppressLineNumbers/>
      <w:ind w:left="283" w:hanging="283"/>
    </w:pPr>
    <w:rPr>
      <w:sz w:val="20"/>
      <w:szCs w:val="20"/>
    </w:rPr>
  </w:style>
  <w:style w:type="paragraph" w:styleId="TDC1">
    <w:name w:val="toc 1"/>
    <w:basedOn w:val="Normal"/>
    <w:next w:val="Normal"/>
    <w:autoRedefine/>
    <w:uiPriority w:val="39"/>
    <w:rsid w:val="00EF1E32"/>
    <w:pPr>
      <w:spacing w:before="120" w:after="120"/>
    </w:pPr>
    <w:rPr>
      <w:rFonts w:asciiTheme="minorHAnsi" w:hAnsiTheme="minorHAnsi"/>
      <w:b/>
      <w:bCs/>
      <w:caps/>
    </w:rPr>
  </w:style>
  <w:style w:type="paragraph" w:styleId="TDC2">
    <w:name w:val="toc 2"/>
    <w:basedOn w:val="Normal"/>
    <w:next w:val="Normal"/>
    <w:autoRedefine/>
    <w:uiPriority w:val="39"/>
    <w:rsid w:val="00EF1E32"/>
    <w:pPr>
      <w:ind w:left="200"/>
    </w:pPr>
    <w:rPr>
      <w:rFonts w:asciiTheme="minorHAnsi" w:hAnsiTheme="minorHAnsi"/>
      <w:smallCaps/>
    </w:rPr>
  </w:style>
  <w:style w:type="paragraph" w:styleId="TDC3">
    <w:name w:val="toc 3"/>
    <w:basedOn w:val="Normal"/>
    <w:next w:val="Normal"/>
    <w:autoRedefine/>
    <w:uiPriority w:val="39"/>
    <w:rsid w:val="00EF1E32"/>
    <w:pPr>
      <w:ind w:left="400"/>
    </w:pPr>
    <w:rPr>
      <w:rFonts w:asciiTheme="minorHAnsi" w:hAnsiTheme="minorHAnsi"/>
      <w:i/>
      <w:iCs/>
    </w:rPr>
  </w:style>
  <w:style w:type="paragraph" w:styleId="TDC4">
    <w:name w:val="toc 4"/>
    <w:basedOn w:val="Normal"/>
    <w:next w:val="Normal"/>
    <w:autoRedefine/>
    <w:uiPriority w:val="39"/>
    <w:rsid w:val="00EF1E32"/>
    <w:pPr>
      <w:ind w:left="600"/>
    </w:pPr>
    <w:rPr>
      <w:rFonts w:asciiTheme="minorHAnsi" w:hAnsiTheme="minorHAnsi"/>
      <w:sz w:val="18"/>
      <w:szCs w:val="18"/>
    </w:rPr>
  </w:style>
  <w:style w:type="paragraph" w:styleId="TDC5">
    <w:name w:val="toc 5"/>
    <w:basedOn w:val="Normal"/>
    <w:next w:val="Normal"/>
    <w:autoRedefine/>
    <w:uiPriority w:val="39"/>
    <w:rsid w:val="00EF1E32"/>
    <w:pPr>
      <w:ind w:left="800"/>
    </w:pPr>
    <w:rPr>
      <w:rFonts w:asciiTheme="minorHAnsi" w:hAnsiTheme="minorHAnsi"/>
      <w:sz w:val="18"/>
      <w:szCs w:val="18"/>
    </w:rPr>
  </w:style>
  <w:style w:type="paragraph" w:styleId="TDC6">
    <w:name w:val="toc 6"/>
    <w:basedOn w:val="Normal"/>
    <w:next w:val="Normal"/>
    <w:autoRedefine/>
    <w:uiPriority w:val="39"/>
    <w:rsid w:val="00EF1E32"/>
    <w:pPr>
      <w:ind w:left="1000"/>
    </w:pPr>
    <w:rPr>
      <w:rFonts w:asciiTheme="minorHAnsi" w:hAnsiTheme="minorHAnsi"/>
      <w:sz w:val="18"/>
      <w:szCs w:val="18"/>
    </w:rPr>
  </w:style>
  <w:style w:type="paragraph" w:styleId="TDC7">
    <w:name w:val="toc 7"/>
    <w:basedOn w:val="Normal"/>
    <w:next w:val="Normal"/>
    <w:autoRedefine/>
    <w:uiPriority w:val="39"/>
    <w:rsid w:val="00EF1E32"/>
    <w:pPr>
      <w:ind w:left="1200"/>
    </w:pPr>
    <w:rPr>
      <w:rFonts w:asciiTheme="minorHAnsi" w:hAnsiTheme="minorHAnsi"/>
      <w:sz w:val="18"/>
      <w:szCs w:val="18"/>
    </w:rPr>
  </w:style>
  <w:style w:type="paragraph" w:styleId="TDC8">
    <w:name w:val="toc 8"/>
    <w:basedOn w:val="Normal"/>
    <w:next w:val="Normal"/>
    <w:autoRedefine/>
    <w:uiPriority w:val="39"/>
    <w:rsid w:val="00EF1E32"/>
    <w:pPr>
      <w:ind w:left="1400"/>
    </w:pPr>
    <w:rPr>
      <w:rFonts w:asciiTheme="minorHAnsi" w:hAnsiTheme="minorHAnsi"/>
      <w:sz w:val="18"/>
      <w:szCs w:val="18"/>
    </w:rPr>
  </w:style>
  <w:style w:type="paragraph" w:styleId="TDC9">
    <w:name w:val="toc 9"/>
    <w:basedOn w:val="Normal"/>
    <w:next w:val="Normal"/>
    <w:autoRedefine/>
    <w:uiPriority w:val="39"/>
    <w:rsid w:val="00EF1E32"/>
    <w:pPr>
      <w:ind w:left="1600"/>
    </w:pPr>
    <w:rPr>
      <w:rFonts w:asciiTheme="minorHAnsi" w:hAnsiTheme="minorHAnsi"/>
      <w:sz w:val="18"/>
      <w:szCs w:val="18"/>
    </w:rPr>
  </w:style>
  <w:style w:type="paragraph" w:styleId="Encabezado">
    <w:name w:val="header"/>
    <w:basedOn w:val="Standard"/>
    <w:link w:val="EncabezadoCar"/>
    <w:rsid w:val="00EF1E32"/>
    <w:pPr>
      <w:suppressLineNumbers/>
      <w:tabs>
        <w:tab w:val="center" w:pos="4986"/>
        <w:tab w:val="right" w:pos="9972"/>
      </w:tabs>
    </w:pPr>
  </w:style>
  <w:style w:type="character" w:customStyle="1" w:styleId="EncabezadoCar">
    <w:name w:val="Encabezado Car"/>
    <w:basedOn w:val="Fuentedeprrafopredeter"/>
    <w:link w:val="Encabezado"/>
    <w:uiPriority w:val="99"/>
    <w:rsid w:val="00EF1E32"/>
    <w:rPr>
      <w:rFonts w:ascii="Arial" w:eastAsia="Arial" w:hAnsi="Arial" w:cs="Arial"/>
      <w:kern w:val="3"/>
      <w:szCs w:val="24"/>
      <w:lang w:val="es-ES" w:eastAsia="ar-SA"/>
      <w14:ligatures w14:val="none"/>
    </w:rPr>
  </w:style>
  <w:style w:type="character" w:customStyle="1" w:styleId="WW8Num2z0">
    <w:name w:val="WW8Num2z0"/>
    <w:rsid w:val="00EF1E32"/>
  </w:style>
  <w:style w:type="character" w:customStyle="1" w:styleId="WW8Num3z1">
    <w:name w:val="WW8Num3z1"/>
    <w:rsid w:val="00EF1E32"/>
    <w:rPr>
      <w:b/>
    </w:rPr>
  </w:style>
  <w:style w:type="character" w:customStyle="1" w:styleId="WW8Num6z1">
    <w:name w:val="WW8Num6z1"/>
    <w:rsid w:val="00EF1E32"/>
    <w:rPr>
      <w:b/>
    </w:rPr>
  </w:style>
  <w:style w:type="character" w:customStyle="1" w:styleId="WW8Num9z1">
    <w:name w:val="WW8Num9z1"/>
    <w:rsid w:val="00EF1E32"/>
    <w:rPr>
      <w:b/>
    </w:rPr>
  </w:style>
  <w:style w:type="character" w:customStyle="1" w:styleId="WW8Num13z0">
    <w:name w:val="WW8Num13z0"/>
    <w:rsid w:val="00EF1E32"/>
    <w:rPr>
      <w:b/>
      <w:sz w:val="22"/>
    </w:rPr>
  </w:style>
  <w:style w:type="character" w:customStyle="1" w:styleId="WW8Num13z1">
    <w:name w:val="WW8Num13z1"/>
    <w:rsid w:val="00EF1E32"/>
    <w:rPr>
      <w:b/>
      <w:sz w:val="21"/>
      <w:szCs w:val="21"/>
    </w:rPr>
  </w:style>
  <w:style w:type="character" w:customStyle="1" w:styleId="WW8Num14z1">
    <w:name w:val="WW8Num14z1"/>
    <w:rsid w:val="00EF1E32"/>
    <w:rPr>
      <w:b/>
    </w:rPr>
  </w:style>
  <w:style w:type="character" w:customStyle="1" w:styleId="WW8Num15z0">
    <w:name w:val="WW8Num15z0"/>
    <w:rsid w:val="00EF1E32"/>
    <w:rPr>
      <w:rFonts w:cs="Times New Roman"/>
      <w:sz w:val="23"/>
    </w:rPr>
  </w:style>
  <w:style w:type="character" w:customStyle="1" w:styleId="WW8Num15z1">
    <w:name w:val="WW8Num15z1"/>
    <w:rsid w:val="00EF1E32"/>
    <w:rPr>
      <w:b/>
    </w:rPr>
  </w:style>
  <w:style w:type="character" w:customStyle="1" w:styleId="WW8Num17z0">
    <w:name w:val="WW8Num17z0"/>
    <w:rsid w:val="00EF1E32"/>
    <w:rPr>
      <w:rFonts w:ascii="Arial" w:hAnsi="Arial" w:cs="Arial"/>
    </w:rPr>
  </w:style>
  <w:style w:type="character" w:customStyle="1" w:styleId="WW8Num19z0">
    <w:name w:val="WW8Num19z0"/>
    <w:rsid w:val="00EF1E32"/>
    <w:rPr>
      <w:b/>
      <w:sz w:val="22"/>
    </w:rPr>
  </w:style>
  <w:style w:type="character" w:customStyle="1" w:styleId="WW8Num21z0">
    <w:name w:val="WW8Num21z0"/>
    <w:rsid w:val="00EF1E32"/>
    <w:rPr>
      <w:rFonts w:cs="Times New Roman"/>
      <w:sz w:val="23"/>
    </w:rPr>
  </w:style>
  <w:style w:type="character" w:customStyle="1" w:styleId="WW8Num22z2">
    <w:name w:val="WW8Num22z2"/>
    <w:rsid w:val="00EF1E32"/>
    <w:rPr>
      <w:b/>
    </w:rPr>
  </w:style>
  <w:style w:type="character" w:customStyle="1" w:styleId="WW8Num23z0">
    <w:name w:val="WW8Num23z0"/>
    <w:rsid w:val="00EF1E32"/>
    <w:rPr>
      <w:rFonts w:ascii="Arial" w:eastAsia="Bitstream Vera Sans" w:hAnsi="Arial" w:cs="Arial"/>
    </w:rPr>
  </w:style>
  <w:style w:type="character" w:customStyle="1" w:styleId="WW8Num24z0">
    <w:name w:val="WW8Num24z0"/>
    <w:rsid w:val="00EF1E32"/>
    <w:rPr>
      <w:rFonts w:cs="Arial"/>
      <w:b/>
      <w:sz w:val="21"/>
    </w:rPr>
  </w:style>
  <w:style w:type="character" w:customStyle="1" w:styleId="WW8Num2z1">
    <w:name w:val="WW8Num2z1"/>
    <w:rsid w:val="00EF1E32"/>
  </w:style>
  <w:style w:type="character" w:customStyle="1" w:styleId="WW8Num5z0">
    <w:name w:val="WW8Num5z0"/>
    <w:rsid w:val="00EF1E32"/>
    <w:rPr>
      <w:rFonts w:ascii="Arial" w:hAnsi="Arial" w:cs="Arial"/>
      <w:b/>
      <w:sz w:val="22"/>
      <w:szCs w:val="24"/>
    </w:rPr>
  </w:style>
  <w:style w:type="character" w:customStyle="1" w:styleId="WW8Num7z0">
    <w:name w:val="WW8Num7z0"/>
    <w:rsid w:val="00EF1E32"/>
    <w:rPr>
      <w:b w:val="0"/>
    </w:rPr>
  </w:style>
  <w:style w:type="character" w:customStyle="1" w:styleId="WW8Num8z1">
    <w:name w:val="WW8Num8z1"/>
    <w:rsid w:val="00EF1E32"/>
    <w:rPr>
      <w:b/>
    </w:rPr>
  </w:style>
  <w:style w:type="character" w:customStyle="1" w:styleId="WW8Num11z1">
    <w:name w:val="WW8Num11z1"/>
    <w:rsid w:val="00EF1E32"/>
    <w:rPr>
      <w:b/>
    </w:rPr>
  </w:style>
  <w:style w:type="character" w:customStyle="1" w:styleId="WW8Num19z1">
    <w:name w:val="WW8Num19z1"/>
    <w:rsid w:val="00EF1E32"/>
    <w:rPr>
      <w:b/>
      <w:sz w:val="21"/>
      <w:szCs w:val="21"/>
    </w:rPr>
  </w:style>
  <w:style w:type="character" w:customStyle="1" w:styleId="WW8Num20z1">
    <w:name w:val="WW8Num20z1"/>
    <w:rsid w:val="00EF1E32"/>
    <w:rPr>
      <w:b/>
    </w:rPr>
  </w:style>
  <w:style w:type="character" w:customStyle="1" w:styleId="WW8Num21z1">
    <w:name w:val="WW8Num21z1"/>
    <w:rsid w:val="00EF1E32"/>
    <w:rPr>
      <w:rFonts w:cs="Times New Roman"/>
      <w:b/>
      <w:sz w:val="23"/>
    </w:rPr>
  </w:style>
  <w:style w:type="character" w:customStyle="1" w:styleId="WW8Num23z1">
    <w:name w:val="WW8Num23z1"/>
    <w:rsid w:val="00EF1E32"/>
    <w:rPr>
      <w:rFonts w:ascii="Courier New" w:hAnsi="Courier New" w:cs="Courier New"/>
    </w:rPr>
  </w:style>
  <w:style w:type="character" w:customStyle="1" w:styleId="WW8Num23z2">
    <w:name w:val="WW8Num23z2"/>
    <w:rsid w:val="00EF1E32"/>
    <w:rPr>
      <w:rFonts w:ascii="Wingdings" w:hAnsi="Wingdings" w:cs="Wingdings"/>
    </w:rPr>
  </w:style>
  <w:style w:type="character" w:customStyle="1" w:styleId="WW8Num23z3">
    <w:name w:val="WW8Num23z3"/>
    <w:rsid w:val="00EF1E32"/>
    <w:rPr>
      <w:rFonts w:ascii="Symbol" w:hAnsi="Symbol" w:cs="Symbol"/>
    </w:rPr>
  </w:style>
  <w:style w:type="character" w:customStyle="1" w:styleId="WW8Num25z0">
    <w:name w:val="WW8Num25z0"/>
    <w:rsid w:val="00EF1E32"/>
    <w:rPr>
      <w:rFonts w:ascii="Arial" w:eastAsia="Bitstream Vera Sans" w:hAnsi="Arial" w:cs="Arial"/>
      <w:color w:val="00000A"/>
    </w:rPr>
  </w:style>
  <w:style w:type="character" w:customStyle="1" w:styleId="WW8Num25z1">
    <w:name w:val="WW8Num25z1"/>
    <w:rsid w:val="00EF1E32"/>
    <w:rPr>
      <w:rFonts w:ascii="Courier New" w:hAnsi="Courier New" w:cs="Courier New"/>
    </w:rPr>
  </w:style>
  <w:style w:type="character" w:customStyle="1" w:styleId="WW8Num25z2">
    <w:name w:val="WW8Num25z2"/>
    <w:rsid w:val="00EF1E32"/>
    <w:rPr>
      <w:rFonts w:ascii="Wingdings" w:hAnsi="Wingdings" w:cs="Wingdings"/>
    </w:rPr>
  </w:style>
  <w:style w:type="character" w:customStyle="1" w:styleId="WW8Num25z3">
    <w:name w:val="WW8Num25z3"/>
    <w:rsid w:val="00EF1E32"/>
    <w:rPr>
      <w:rFonts w:ascii="Symbol" w:hAnsi="Symbol" w:cs="Symbol"/>
    </w:rPr>
  </w:style>
  <w:style w:type="character" w:customStyle="1" w:styleId="WW8Num27z0">
    <w:name w:val="WW8Num27z0"/>
    <w:rsid w:val="00EF1E32"/>
    <w:rPr>
      <w:sz w:val="21"/>
      <w:szCs w:val="21"/>
    </w:rPr>
  </w:style>
  <w:style w:type="character" w:customStyle="1" w:styleId="WW8Num28z2">
    <w:name w:val="WW8Num28z2"/>
    <w:rsid w:val="00EF1E32"/>
    <w:rPr>
      <w:b/>
    </w:rPr>
  </w:style>
  <w:style w:type="character" w:customStyle="1" w:styleId="WW8Num29z0">
    <w:name w:val="WW8Num29z0"/>
    <w:rsid w:val="00EF1E32"/>
    <w:rPr>
      <w:rFonts w:ascii="Arial" w:eastAsia="Bitstream Vera Sans" w:hAnsi="Arial" w:cs="Arial"/>
    </w:rPr>
  </w:style>
  <w:style w:type="character" w:customStyle="1" w:styleId="WW8Num29z1">
    <w:name w:val="WW8Num29z1"/>
    <w:rsid w:val="00EF1E32"/>
    <w:rPr>
      <w:rFonts w:ascii="Courier New" w:hAnsi="Courier New" w:cs="Courier New"/>
    </w:rPr>
  </w:style>
  <w:style w:type="character" w:customStyle="1" w:styleId="WW8Num29z2">
    <w:name w:val="WW8Num29z2"/>
    <w:rsid w:val="00EF1E32"/>
    <w:rPr>
      <w:rFonts w:ascii="Wingdings" w:hAnsi="Wingdings" w:cs="Wingdings"/>
    </w:rPr>
  </w:style>
  <w:style w:type="character" w:customStyle="1" w:styleId="WW8Num29z3">
    <w:name w:val="WW8Num29z3"/>
    <w:rsid w:val="00EF1E32"/>
    <w:rPr>
      <w:rFonts w:ascii="Symbol" w:hAnsi="Symbol" w:cs="Symbol"/>
    </w:rPr>
  </w:style>
  <w:style w:type="character" w:customStyle="1" w:styleId="WW8Num30z0">
    <w:name w:val="WW8Num30z0"/>
    <w:rsid w:val="00EF1E32"/>
    <w:rPr>
      <w:rFonts w:cs="Arial"/>
      <w:b/>
      <w:sz w:val="21"/>
    </w:rPr>
  </w:style>
  <w:style w:type="character" w:customStyle="1" w:styleId="Fuentedeprrafopredeter5">
    <w:name w:val="Fuente de párrafo predeter.5"/>
    <w:rsid w:val="00EF1E32"/>
  </w:style>
  <w:style w:type="character" w:customStyle="1" w:styleId="WW8Num1z0">
    <w:name w:val="WW8Num1z0"/>
    <w:rsid w:val="00EF1E32"/>
  </w:style>
  <w:style w:type="character" w:customStyle="1" w:styleId="WW8Num1z1">
    <w:name w:val="WW8Num1z1"/>
    <w:rsid w:val="00EF1E32"/>
  </w:style>
  <w:style w:type="character" w:customStyle="1" w:styleId="WW8Num1z2">
    <w:name w:val="WW8Num1z2"/>
    <w:rsid w:val="00EF1E32"/>
  </w:style>
  <w:style w:type="character" w:customStyle="1" w:styleId="WW8Num1z3">
    <w:name w:val="WW8Num1z3"/>
    <w:rsid w:val="00EF1E32"/>
  </w:style>
  <w:style w:type="character" w:customStyle="1" w:styleId="WW8Num1z4">
    <w:name w:val="WW8Num1z4"/>
    <w:rsid w:val="00EF1E32"/>
  </w:style>
  <w:style w:type="character" w:customStyle="1" w:styleId="WW8Num1z5">
    <w:name w:val="WW8Num1z5"/>
    <w:rsid w:val="00EF1E32"/>
  </w:style>
  <w:style w:type="character" w:customStyle="1" w:styleId="WW8Num1z6">
    <w:name w:val="WW8Num1z6"/>
    <w:rsid w:val="00EF1E32"/>
  </w:style>
  <w:style w:type="character" w:customStyle="1" w:styleId="WW8Num1z7">
    <w:name w:val="WW8Num1z7"/>
    <w:rsid w:val="00EF1E32"/>
  </w:style>
  <w:style w:type="character" w:customStyle="1" w:styleId="WW8Num1z8">
    <w:name w:val="WW8Num1z8"/>
    <w:rsid w:val="00EF1E32"/>
  </w:style>
  <w:style w:type="character" w:customStyle="1" w:styleId="WW8Num2z2">
    <w:name w:val="WW8Num2z2"/>
    <w:rsid w:val="00EF1E32"/>
  </w:style>
  <w:style w:type="character" w:customStyle="1" w:styleId="WW8Num2z3">
    <w:name w:val="WW8Num2z3"/>
    <w:rsid w:val="00EF1E32"/>
  </w:style>
  <w:style w:type="character" w:customStyle="1" w:styleId="WW8Num2z4">
    <w:name w:val="WW8Num2z4"/>
    <w:rsid w:val="00EF1E32"/>
  </w:style>
  <w:style w:type="character" w:customStyle="1" w:styleId="WW8Num2z5">
    <w:name w:val="WW8Num2z5"/>
    <w:rsid w:val="00EF1E32"/>
  </w:style>
  <w:style w:type="character" w:customStyle="1" w:styleId="WW8Num2z6">
    <w:name w:val="WW8Num2z6"/>
    <w:rsid w:val="00EF1E32"/>
  </w:style>
  <w:style w:type="character" w:customStyle="1" w:styleId="WW8Num2z7">
    <w:name w:val="WW8Num2z7"/>
    <w:rsid w:val="00EF1E32"/>
  </w:style>
  <w:style w:type="character" w:customStyle="1" w:styleId="WW8Num2z8">
    <w:name w:val="WW8Num2z8"/>
    <w:rsid w:val="00EF1E32"/>
  </w:style>
  <w:style w:type="character" w:customStyle="1" w:styleId="Fuentedeprrafopredeter4">
    <w:name w:val="Fuente de párrafo predeter.4"/>
    <w:rsid w:val="00EF1E32"/>
  </w:style>
  <w:style w:type="character" w:customStyle="1" w:styleId="Absatz-Standardschriftart">
    <w:name w:val="Absatz-Standardschriftart"/>
    <w:rsid w:val="00EF1E32"/>
  </w:style>
  <w:style w:type="character" w:customStyle="1" w:styleId="WW-Absatz-Standardschriftart">
    <w:name w:val="WW-Absatz-Standardschriftart"/>
    <w:rsid w:val="00EF1E32"/>
  </w:style>
  <w:style w:type="character" w:customStyle="1" w:styleId="WW-Absatz-Standardschriftart1">
    <w:name w:val="WW-Absatz-Standardschriftart1"/>
    <w:rsid w:val="00EF1E32"/>
  </w:style>
  <w:style w:type="character" w:customStyle="1" w:styleId="WW-Absatz-Standardschriftart11">
    <w:name w:val="WW-Absatz-Standardschriftart11"/>
    <w:rsid w:val="00EF1E32"/>
  </w:style>
  <w:style w:type="character" w:customStyle="1" w:styleId="WW-Absatz-Standardschriftart111">
    <w:name w:val="WW-Absatz-Standardschriftart111"/>
    <w:rsid w:val="00EF1E32"/>
  </w:style>
  <w:style w:type="character" w:customStyle="1" w:styleId="WW-Absatz-Standardschriftart1111">
    <w:name w:val="WW-Absatz-Standardschriftart1111"/>
    <w:rsid w:val="00EF1E32"/>
  </w:style>
  <w:style w:type="character" w:customStyle="1" w:styleId="WW-Absatz-Standardschriftart11111">
    <w:name w:val="WW-Absatz-Standardschriftart11111"/>
    <w:rsid w:val="00EF1E32"/>
  </w:style>
  <w:style w:type="character" w:customStyle="1" w:styleId="WW-Absatz-Standardschriftart111111">
    <w:name w:val="WW-Absatz-Standardschriftart111111"/>
    <w:rsid w:val="00EF1E32"/>
  </w:style>
  <w:style w:type="character" w:customStyle="1" w:styleId="Fuentedeprrafopredeter3">
    <w:name w:val="Fuente de párrafo predeter.3"/>
    <w:rsid w:val="00EF1E32"/>
  </w:style>
  <w:style w:type="character" w:customStyle="1" w:styleId="WW-Absatz-Standardschriftart1111111">
    <w:name w:val="WW-Absatz-Standardschriftart1111111"/>
    <w:rsid w:val="00EF1E32"/>
  </w:style>
  <w:style w:type="character" w:customStyle="1" w:styleId="WW-Absatz-Standardschriftart11111111">
    <w:name w:val="WW-Absatz-Standardschriftart11111111"/>
    <w:rsid w:val="00EF1E32"/>
  </w:style>
  <w:style w:type="character" w:customStyle="1" w:styleId="WW-Absatz-Standardschriftart111111111">
    <w:name w:val="WW-Absatz-Standardschriftart111111111"/>
    <w:rsid w:val="00EF1E32"/>
  </w:style>
  <w:style w:type="character" w:customStyle="1" w:styleId="WW-Absatz-Standardschriftart1111111111">
    <w:name w:val="WW-Absatz-Standardschriftart1111111111"/>
    <w:rsid w:val="00EF1E32"/>
  </w:style>
  <w:style w:type="character" w:customStyle="1" w:styleId="WW-Absatz-Standardschriftart11111111111">
    <w:name w:val="WW-Absatz-Standardschriftart11111111111"/>
    <w:rsid w:val="00EF1E32"/>
  </w:style>
  <w:style w:type="character" w:customStyle="1" w:styleId="WW-Absatz-Standardschriftart111111111111">
    <w:name w:val="WW-Absatz-Standardschriftart111111111111"/>
    <w:rsid w:val="00EF1E32"/>
  </w:style>
  <w:style w:type="character" w:customStyle="1" w:styleId="WW-Absatz-Standardschriftart1111111111111">
    <w:name w:val="WW-Absatz-Standardschriftart1111111111111"/>
    <w:rsid w:val="00EF1E32"/>
  </w:style>
  <w:style w:type="character" w:customStyle="1" w:styleId="WW-Absatz-Standardschriftart11111111111111">
    <w:name w:val="WW-Absatz-Standardschriftart11111111111111"/>
    <w:rsid w:val="00EF1E32"/>
  </w:style>
  <w:style w:type="character" w:customStyle="1" w:styleId="WW-Absatz-Standardschriftart111111111111111">
    <w:name w:val="WW-Absatz-Standardschriftart111111111111111"/>
    <w:rsid w:val="00EF1E32"/>
  </w:style>
  <w:style w:type="character" w:customStyle="1" w:styleId="WW-Absatz-Standardschriftart1111111111111111">
    <w:name w:val="WW-Absatz-Standardschriftart1111111111111111"/>
    <w:rsid w:val="00EF1E32"/>
  </w:style>
  <w:style w:type="character" w:customStyle="1" w:styleId="WW-Absatz-Standardschriftart11111111111111111">
    <w:name w:val="WW-Absatz-Standardschriftart11111111111111111"/>
    <w:rsid w:val="00EF1E32"/>
  </w:style>
  <w:style w:type="character" w:customStyle="1" w:styleId="WW-Absatz-Standardschriftart111111111111111111">
    <w:name w:val="WW-Absatz-Standardschriftart111111111111111111"/>
    <w:rsid w:val="00EF1E32"/>
  </w:style>
  <w:style w:type="character" w:customStyle="1" w:styleId="WW-Absatz-Standardschriftart1111111111111111111">
    <w:name w:val="WW-Absatz-Standardschriftart1111111111111111111"/>
    <w:rsid w:val="00EF1E32"/>
  </w:style>
  <w:style w:type="character" w:customStyle="1" w:styleId="WW-Absatz-Standardschriftart11111111111111111111">
    <w:name w:val="WW-Absatz-Standardschriftart11111111111111111111"/>
    <w:rsid w:val="00EF1E32"/>
  </w:style>
  <w:style w:type="character" w:customStyle="1" w:styleId="WW-Absatz-Standardschriftart111111111111111111111">
    <w:name w:val="WW-Absatz-Standardschriftart111111111111111111111"/>
    <w:rsid w:val="00EF1E32"/>
  </w:style>
  <w:style w:type="character" w:customStyle="1" w:styleId="WW-Absatz-Standardschriftart1111111111111111111111">
    <w:name w:val="WW-Absatz-Standardschriftart1111111111111111111111"/>
    <w:rsid w:val="00EF1E32"/>
  </w:style>
  <w:style w:type="character" w:customStyle="1" w:styleId="WW-Absatz-Standardschriftart11111111111111111111111">
    <w:name w:val="WW-Absatz-Standardschriftart11111111111111111111111"/>
    <w:rsid w:val="00EF1E32"/>
  </w:style>
  <w:style w:type="character" w:customStyle="1" w:styleId="Fuentedeprrafopredeter2">
    <w:name w:val="Fuente de párrafo predeter.2"/>
    <w:rsid w:val="00EF1E32"/>
  </w:style>
  <w:style w:type="character" w:customStyle="1" w:styleId="WW-Absatz-Standardschriftart111111111111111111111111">
    <w:name w:val="WW-Absatz-Standardschriftart111111111111111111111111"/>
    <w:rsid w:val="00EF1E32"/>
  </w:style>
  <w:style w:type="character" w:customStyle="1" w:styleId="WW-Absatz-Standardschriftart1111111111111111111111111">
    <w:name w:val="WW-Absatz-Standardschriftart1111111111111111111111111"/>
    <w:rsid w:val="00EF1E32"/>
  </w:style>
  <w:style w:type="character" w:customStyle="1" w:styleId="WW-Absatz-Standardschriftart11111111111111111111111111">
    <w:name w:val="WW-Absatz-Standardschriftart11111111111111111111111111"/>
    <w:rsid w:val="00EF1E32"/>
  </w:style>
  <w:style w:type="character" w:customStyle="1" w:styleId="WW-Absatz-Standardschriftart111111111111111111111111111">
    <w:name w:val="WW-Absatz-Standardschriftart111111111111111111111111111"/>
    <w:rsid w:val="00EF1E32"/>
  </w:style>
  <w:style w:type="character" w:customStyle="1" w:styleId="WW-Absatz-Standardschriftart1111111111111111111111111111">
    <w:name w:val="WW-Absatz-Standardschriftart1111111111111111111111111111"/>
    <w:rsid w:val="00EF1E32"/>
  </w:style>
  <w:style w:type="character" w:customStyle="1" w:styleId="WW-Absatz-Standardschriftart11111111111111111111111111111">
    <w:name w:val="WW-Absatz-Standardschriftart11111111111111111111111111111"/>
    <w:rsid w:val="00EF1E32"/>
  </w:style>
  <w:style w:type="character" w:customStyle="1" w:styleId="WW-Absatz-Standardschriftart111111111111111111111111111111">
    <w:name w:val="WW-Absatz-Standardschriftart111111111111111111111111111111"/>
    <w:rsid w:val="00EF1E32"/>
  </w:style>
  <w:style w:type="character" w:customStyle="1" w:styleId="WW-Absatz-Standardschriftart1111111111111111111111111111111">
    <w:name w:val="WW-Absatz-Standardschriftart1111111111111111111111111111111"/>
    <w:rsid w:val="00EF1E32"/>
  </w:style>
  <w:style w:type="character" w:customStyle="1" w:styleId="WW-Absatz-Standardschriftart11111111111111111111111111111111">
    <w:name w:val="WW-Absatz-Standardschriftart11111111111111111111111111111111"/>
    <w:rsid w:val="00EF1E32"/>
  </w:style>
  <w:style w:type="character" w:customStyle="1" w:styleId="WW-Absatz-Standardschriftart111111111111111111111111111111111">
    <w:name w:val="WW-Absatz-Standardschriftart111111111111111111111111111111111"/>
    <w:rsid w:val="00EF1E32"/>
  </w:style>
  <w:style w:type="character" w:customStyle="1" w:styleId="WW-Absatz-Standardschriftart1111111111111111111111111111111111">
    <w:name w:val="WW-Absatz-Standardschriftart1111111111111111111111111111111111"/>
    <w:rsid w:val="00EF1E32"/>
  </w:style>
  <w:style w:type="character" w:customStyle="1" w:styleId="WW-Absatz-Standardschriftart11111111111111111111111111111111111">
    <w:name w:val="WW-Absatz-Standardschriftart11111111111111111111111111111111111"/>
    <w:rsid w:val="00EF1E32"/>
  </w:style>
  <w:style w:type="character" w:customStyle="1" w:styleId="WW-Absatz-Standardschriftart111111111111111111111111111111111111">
    <w:name w:val="WW-Absatz-Standardschriftart111111111111111111111111111111111111"/>
    <w:rsid w:val="00EF1E32"/>
  </w:style>
  <w:style w:type="character" w:customStyle="1" w:styleId="WW-Absatz-Standardschriftart1111111111111111111111111111111111111">
    <w:name w:val="WW-Absatz-Standardschriftart1111111111111111111111111111111111111"/>
    <w:rsid w:val="00EF1E32"/>
  </w:style>
  <w:style w:type="character" w:customStyle="1" w:styleId="WW-Absatz-Standardschriftart11111111111111111111111111111111111111">
    <w:name w:val="WW-Absatz-Standardschriftart11111111111111111111111111111111111111"/>
    <w:rsid w:val="00EF1E32"/>
  </w:style>
  <w:style w:type="character" w:customStyle="1" w:styleId="WW-Absatz-Standardschriftart111111111111111111111111111111111111111">
    <w:name w:val="WW-Absatz-Standardschriftart111111111111111111111111111111111111111"/>
    <w:rsid w:val="00EF1E32"/>
  </w:style>
  <w:style w:type="character" w:customStyle="1" w:styleId="WW-Absatz-Standardschriftart1111111111111111111111111111111111111111">
    <w:name w:val="WW-Absatz-Standardschriftart1111111111111111111111111111111111111111"/>
    <w:rsid w:val="00EF1E32"/>
  </w:style>
  <w:style w:type="character" w:customStyle="1" w:styleId="Fuentedeprrafopredeter1">
    <w:name w:val="Fuente de párrafo predeter.1"/>
    <w:rsid w:val="00EF1E32"/>
  </w:style>
  <w:style w:type="character" w:customStyle="1" w:styleId="WW-Absatz-Standardschriftart11111111111111111111111111111111111111111">
    <w:name w:val="WW-Absatz-Standardschriftart11111111111111111111111111111111111111111"/>
    <w:rsid w:val="00EF1E32"/>
  </w:style>
  <w:style w:type="character" w:customStyle="1" w:styleId="WW-Absatz-Standardschriftart111111111111111111111111111111111111111111">
    <w:name w:val="WW-Absatz-Standardschriftart111111111111111111111111111111111111111111"/>
    <w:rsid w:val="00EF1E32"/>
  </w:style>
  <w:style w:type="character" w:customStyle="1" w:styleId="WW-Absatz-Standardschriftart1111111111111111111111111111111111111111111">
    <w:name w:val="WW-Absatz-Standardschriftart1111111111111111111111111111111111111111111"/>
    <w:rsid w:val="00EF1E32"/>
  </w:style>
  <w:style w:type="character" w:customStyle="1" w:styleId="WW-Absatz-Standardschriftart11111111111111111111111111111111111111111111">
    <w:name w:val="WW-Absatz-Standardschriftart11111111111111111111111111111111111111111111"/>
    <w:rsid w:val="00EF1E32"/>
  </w:style>
  <w:style w:type="character" w:customStyle="1" w:styleId="WW-Absatz-Standardschriftart111111111111111111111111111111111111111111111">
    <w:name w:val="WW-Absatz-Standardschriftart111111111111111111111111111111111111111111111"/>
    <w:rsid w:val="00EF1E32"/>
  </w:style>
  <w:style w:type="character" w:customStyle="1" w:styleId="WW-Absatz-Standardschriftart1111111111111111111111111111111111111111111111">
    <w:name w:val="WW-Absatz-Standardschriftart1111111111111111111111111111111111111111111111"/>
    <w:rsid w:val="00EF1E32"/>
  </w:style>
  <w:style w:type="character" w:customStyle="1" w:styleId="WW-Absatz-Standardschriftart11111111111111111111111111111111111111111111111">
    <w:name w:val="WW-Absatz-Standardschriftart11111111111111111111111111111111111111111111111"/>
    <w:rsid w:val="00EF1E32"/>
  </w:style>
  <w:style w:type="character" w:customStyle="1" w:styleId="Internetlink">
    <w:name w:val="Internet link"/>
    <w:rsid w:val="00EF1E32"/>
    <w:rPr>
      <w:color w:val="0000FF"/>
      <w:u w:val="single"/>
    </w:rPr>
  </w:style>
  <w:style w:type="character" w:customStyle="1" w:styleId="Carcterdenumeracin">
    <w:name w:val="Carácter de numeración"/>
    <w:rsid w:val="00EF1E32"/>
  </w:style>
  <w:style w:type="character" w:customStyle="1" w:styleId="WW-Textonoproporcional1111111">
    <w:name w:val="WW-Texto no proporcional1111111"/>
    <w:rsid w:val="00EF1E32"/>
    <w:rPr>
      <w:rFonts w:ascii="Cumberland" w:eastAsia="Cumberland" w:hAnsi="Cumberland" w:cs="Cumberland"/>
    </w:rPr>
  </w:style>
  <w:style w:type="character" w:customStyle="1" w:styleId="WW-Textonoproporcional1111111111111111">
    <w:name w:val="WW-Texto no proporcional1111111111111111"/>
    <w:rsid w:val="00EF1E32"/>
    <w:rPr>
      <w:rFonts w:ascii="Cumberland" w:eastAsia="Cumberland" w:hAnsi="Cumberland" w:cs="Cumberland"/>
    </w:rPr>
  </w:style>
  <w:style w:type="character" w:customStyle="1" w:styleId="Textonoproporcional">
    <w:name w:val="Texto no proporcional"/>
    <w:rsid w:val="00EF1E32"/>
    <w:rPr>
      <w:rFonts w:ascii="Courier New" w:eastAsia="Courier New" w:hAnsi="Courier New" w:cs="Courier New"/>
    </w:rPr>
  </w:style>
  <w:style w:type="character" w:customStyle="1" w:styleId="WW-Textonoproporcional111111111">
    <w:name w:val="WW-Texto no proporcional111111111"/>
    <w:rsid w:val="00EF1E32"/>
    <w:rPr>
      <w:rFonts w:ascii="Cumberland" w:eastAsia="Cumberland" w:hAnsi="Cumberland" w:cs="Cumberland"/>
    </w:rPr>
  </w:style>
  <w:style w:type="character" w:styleId="Hipervnculovisitado">
    <w:name w:val="FollowedHyperlink"/>
    <w:rsid w:val="00EF1E32"/>
    <w:rPr>
      <w:color w:val="800080"/>
      <w:u w:val="single"/>
    </w:rPr>
  </w:style>
  <w:style w:type="character" w:customStyle="1" w:styleId="FootnoteSymbol">
    <w:name w:val="Footnote Symbol"/>
    <w:rsid w:val="00EF1E32"/>
    <w:rPr>
      <w:position w:val="0"/>
      <w:vertAlign w:val="superscript"/>
    </w:rPr>
  </w:style>
  <w:style w:type="character" w:customStyle="1" w:styleId="WW-DefaultParagraphFont">
    <w:name w:val="WW-Default Paragraph Font"/>
    <w:rsid w:val="00EF1E32"/>
    <w:rPr>
      <w:rFonts w:ascii="Times New Roman" w:eastAsia="Times New Roman" w:hAnsi="Times New Roman" w:cs="Times New Roman"/>
      <w:color w:val="00000A"/>
      <w:sz w:val="20"/>
      <w:szCs w:val="20"/>
      <w:lang w:val="en-US"/>
    </w:rPr>
  </w:style>
  <w:style w:type="character" w:customStyle="1" w:styleId="WW-Textonoproporcional111111111111111111111111111111111">
    <w:name w:val="WW-Texto no proporcional111111111111111111111111111111111"/>
    <w:rsid w:val="00EF1E32"/>
    <w:rPr>
      <w:rFonts w:ascii="Cumberland" w:eastAsia="Cumberland" w:hAnsi="Cumberland" w:cs="Cumberland"/>
    </w:rPr>
  </w:style>
  <w:style w:type="character" w:customStyle="1" w:styleId="WW-Textonoproporcional111111111111111111111111111111111111111111111">
    <w:name w:val="WW-Texto no proporcional111111111111111111111111111111111111111111111"/>
    <w:rsid w:val="00EF1E32"/>
    <w:rPr>
      <w:rFonts w:ascii="Cumberland" w:eastAsia="Cumberland" w:hAnsi="Cumberland" w:cs="Cumberland"/>
    </w:rPr>
  </w:style>
  <w:style w:type="character" w:customStyle="1" w:styleId="WW-Textonoproporcional112111111111111111">
    <w:name w:val="WW-Texto no proporcional112111111111111111"/>
    <w:rsid w:val="00EF1E32"/>
    <w:rPr>
      <w:rFonts w:ascii="Cumberland" w:eastAsia="Cumberland" w:hAnsi="Cumberland" w:cs="Cumberland"/>
    </w:rPr>
  </w:style>
  <w:style w:type="character" w:styleId="Refdenotaalpie">
    <w:name w:val="footnote reference"/>
    <w:rsid w:val="00EF1E32"/>
    <w:rPr>
      <w:position w:val="0"/>
      <w:vertAlign w:val="superscript"/>
    </w:rPr>
  </w:style>
  <w:style w:type="character" w:customStyle="1" w:styleId="EndnoteSymbol">
    <w:name w:val="Endnote Symbol"/>
    <w:rsid w:val="00EF1E32"/>
    <w:rPr>
      <w:position w:val="0"/>
      <w:vertAlign w:val="superscript"/>
    </w:rPr>
  </w:style>
  <w:style w:type="character" w:customStyle="1" w:styleId="WW-Caracteresdenotafinal">
    <w:name w:val="WW-Caracteres de nota final"/>
    <w:rsid w:val="00EF1E32"/>
  </w:style>
  <w:style w:type="character" w:styleId="Refdenotaalfinal">
    <w:name w:val="endnote reference"/>
    <w:rsid w:val="00EF1E32"/>
    <w:rPr>
      <w:position w:val="0"/>
      <w:vertAlign w:val="superscript"/>
    </w:rPr>
  </w:style>
  <w:style w:type="character" w:customStyle="1" w:styleId="st">
    <w:name w:val="st"/>
    <w:rsid w:val="00EF1E32"/>
  </w:style>
  <w:style w:type="character" w:customStyle="1" w:styleId="WW8Num3z0">
    <w:name w:val="WW8Num3z0"/>
    <w:rsid w:val="00EF1E32"/>
    <w:rPr>
      <w:rFonts w:ascii="Arial" w:hAnsi="Arial" w:cs="Arial"/>
      <w:b w:val="0"/>
      <w:bCs w:val="0"/>
      <w:i w:val="0"/>
      <w:iCs w:val="0"/>
      <w:color w:val="00000A"/>
      <w:szCs w:val="22"/>
    </w:rPr>
  </w:style>
  <w:style w:type="character" w:customStyle="1" w:styleId="WW8Num3z2">
    <w:name w:val="WW8Num3z2"/>
    <w:rsid w:val="00EF1E32"/>
  </w:style>
  <w:style w:type="character" w:customStyle="1" w:styleId="WW8Num3z3">
    <w:name w:val="WW8Num3z3"/>
    <w:rsid w:val="00EF1E32"/>
  </w:style>
  <w:style w:type="character" w:customStyle="1" w:styleId="WW8Num3z4">
    <w:name w:val="WW8Num3z4"/>
    <w:rsid w:val="00EF1E32"/>
  </w:style>
  <w:style w:type="character" w:customStyle="1" w:styleId="WW8Num3z5">
    <w:name w:val="WW8Num3z5"/>
    <w:rsid w:val="00EF1E32"/>
  </w:style>
  <w:style w:type="character" w:customStyle="1" w:styleId="WW8Num3z6">
    <w:name w:val="WW8Num3z6"/>
    <w:rsid w:val="00EF1E32"/>
  </w:style>
  <w:style w:type="character" w:customStyle="1" w:styleId="WW8Num3z7">
    <w:name w:val="WW8Num3z7"/>
    <w:rsid w:val="00EF1E32"/>
  </w:style>
  <w:style w:type="character" w:customStyle="1" w:styleId="WW8Num3z8">
    <w:name w:val="WW8Num3z8"/>
    <w:rsid w:val="00EF1E32"/>
  </w:style>
  <w:style w:type="character" w:customStyle="1" w:styleId="WW8Num4z0">
    <w:name w:val="WW8Num4z0"/>
    <w:rsid w:val="00EF1E32"/>
    <w:rPr>
      <w:rFonts w:ascii="Symbol" w:eastAsia="Times New Roman" w:hAnsi="Symbol" w:cs="Symbol"/>
      <w:b/>
      <w:kern w:val="3"/>
      <w:szCs w:val="22"/>
      <w:lang w:eastAsia="es-CO"/>
    </w:rPr>
  </w:style>
  <w:style w:type="character" w:customStyle="1" w:styleId="WW8Num4z1">
    <w:name w:val="WW8Num4z1"/>
    <w:rsid w:val="00EF1E32"/>
    <w:rPr>
      <w:rFonts w:ascii="OpenSymbol" w:hAnsi="OpenSymbol" w:cs="OpenSymbol"/>
    </w:rPr>
  </w:style>
  <w:style w:type="character" w:customStyle="1" w:styleId="WW8Num5z1">
    <w:name w:val="WW8Num5z1"/>
    <w:rsid w:val="00EF1E32"/>
    <w:rPr>
      <w:rFonts w:ascii="Courier New" w:hAnsi="Courier New" w:cs="Times New Roman"/>
      <w:sz w:val="20"/>
    </w:rPr>
  </w:style>
  <w:style w:type="character" w:customStyle="1" w:styleId="WW8Num5z2">
    <w:name w:val="WW8Num5z2"/>
    <w:rsid w:val="00EF1E32"/>
    <w:rPr>
      <w:rFonts w:ascii="Wingdings" w:hAnsi="Wingdings" w:cs="Wingdings"/>
      <w:sz w:val="20"/>
    </w:rPr>
  </w:style>
  <w:style w:type="character" w:customStyle="1" w:styleId="WW8Num6z0">
    <w:name w:val="WW8Num6z0"/>
    <w:rsid w:val="00EF1E32"/>
    <w:rPr>
      <w:rFonts w:ascii="Symbol" w:hAnsi="Symbol" w:cs="Symbol"/>
      <w:b/>
      <w:lang w:val="es-ES"/>
    </w:rPr>
  </w:style>
  <w:style w:type="character" w:customStyle="1" w:styleId="WW8Num6z2">
    <w:name w:val="WW8Num6z2"/>
    <w:rsid w:val="00EF1E32"/>
  </w:style>
  <w:style w:type="character" w:customStyle="1" w:styleId="WW8Num6z3">
    <w:name w:val="WW8Num6z3"/>
    <w:rsid w:val="00EF1E32"/>
  </w:style>
  <w:style w:type="character" w:customStyle="1" w:styleId="WW8Num6z4">
    <w:name w:val="WW8Num6z4"/>
    <w:rsid w:val="00EF1E32"/>
  </w:style>
  <w:style w:type="character" w:customStyle="1" w:styleId="WW8Num6z5">
    <w:name w:val="WW8Num6z5"/>
    <w:rsid w:val="00EF1E32"/>
  </w:style>
  <w:style w:type="character" w:customStyle="1" w:styleId="WW8Num6z6">
    <w:name w:val="WW8Num6z6"/>
    <w:rsid w:val="00EF1E32"/>
  </w:style>
  <w:style w:type="character" w:customStyle="1" w:styleId="WW8Num6z7">
    <w:name w:val="WW8Num6z7"/>
    <w:rsid w:val="00EF1E32"/>
  </w:style>
  <w:style w:type="character" w:customStyle="1" w:styleId="WW8Num6z8">
    <w:name w:val="WW8Num6z8"/>
    <w:rsid w:val="00EF1E32"/>
  </w:style>
  <w:style w:type="character" w:customStyle="1" w:styleId="WW8Num8z0">
    <w:name w:val="WW8Num8z0"/>
    <w:rsid w:val="00EF1E32"/>
    <w:rPr>
      <w:szCs w:val="22"/>
    </w:rPr>
  </w:style>
  <w:style w:type="character" w:customStyle="1" w:styleId="WW8Num8z2">
    <w:name w:val="WW8Num8z2"/>
    <w:rsid w:val="00EF1E32"/>
  </w:style>
  <w:style w:type="character" w:customStyle="1" w:styleId="WW8Num8z3">
    <w:name w:val="WW8Num8z3"/>
    <w:rsid w:val="00EF1E32"/>
  </w:style>
  <w:style w:type="character" w:customStyle="1" w:styleId="WW8Num8z4">
    <w:name w:val="WW8Num8z4"/>
    <w:rsid w:val="00EF1E32"/>
  </w:style>
  <w:style w:type="character" w:customStyle="1" w:styleId="WW8Num8z5">
    <w:name w:val="WW8Num8z5"/>
    <w:rsid w:val="00EF1E32"/>
  </w:style>
  <w:style w:type="character" w:customStyle="1" w:styleId="WW8Num8z6">
    <w:name w:val="WW8Num8z6"/>
    <w:rsid w:val="00EF1E32"/>
  </w:style>
  <w:style w:type="character" w:customStyle="1" w:styleId="WW8Num8z7">
    <w:name w:val="WW8Num8z7"/>
    <w:rsid w:val="00EF1E32"/>
  </w:style>
  <w:style w:type="character" w:customStyle="1" w:styleId="WW8Num8z8">
    <w:name w:val="WW8Num8z8"/>
    <w:rsid w:val="00EF1E32"/>
  </w:style>
  <w:style w:type="character" w:customStyle="1" w:styleId="WW8Num9z0">
    <w:name w:val="WW8Num9z0"/>
    <w:rsid w:val="00EF1E32"/>
    <w:rPr>
      <w:rFonts w:ascii="Symbol" w:hAnsi="Symbol" w:cs="Symbol"/>
    </w:rPr>
  </w:style>
  <w:style w:type="character" w:customStyle="1" w:styleId="WW8Num10z0">
    <w:name w:val="WW8Num10z0"/>
    <w:rsid w:val="00EF1E32"/>
  </w:style>
  <w:style w:type="character" w:customStyle="1" w:styleId="WW8Num10z1">
    <w:name w:val="WW8Num10z1"/>
    <w:rsid w:val="00EF1E32"/>
  </w:style>
  <w:style w:type="character" w:customStyle="1" w:styleId="WW8Num10z2">
    <w:name w:val="WW8Num10z2"/>
    <w:rsid w:val="00EF1E32"/>
  </w:style>
  <w:style w:type="character" w:customStyle="1" w:styleId="WW8Num10z3">
    <w:name w:val="WW8Num10z3"/>
    <w:rsid w:val="00EF1E32"/>
  </w:style>
  <w:style w:type="character" w:customStyle="1" w:styleId="WW8Num10z4">
    <w:name w:val="WW8Num10z4"/>
    <w:rsid w:val="00EF1E32"/>
  </w:style>
  <w:style w:type="character" w:customStyle="1" w:styleId="WW8Num10z5">
    <w:name w:val="WW8Num10z5"/>
    <w:rsid w:val="00EF1E32"/>
  </w:style>
  <w:style w:type="character" w:customStyle="1" w:styleId="WW8Num10z6">
    <w:name w:val="WW8Num10z6"/>
    <w:rsid w:val="00EF1E32"/>
  </w:style>
  <w:style w:type="character" w:customStyle="1" w:styleId="WW8Num10z7">
    <w:name w:val="WW8Num10z7"/>
    <w:rsid w:val="00EF1E32"/>
  </w:style>
  <w:style w:type="character" w:customStyle="1" w:styleId="WW8Num10z8">
    <w:name w:val="WW8Num10z8"/>
    <w:rsid w:val="00EF1E32"/>
  </w:style>
  <w:style w:type="character" w:customStyle="1" w:styleId="WW8Num11z0">
    <w:name w:val="WW8Num11z0"/>
    <w:rsid w:val="00EF1E32"/>
  </w:style>
  <w:style w:type="character" w:customStyle="1" w:styleId="WW8Num11z2">
    <w:name w:val="WW8Num11z2"/>
    <w:rsid w:val="00EF1E32"/>
    <w:rPr>
      <w:rFonts w:ascii="Arial" w:eastAsia="Arial" w:hAnsi="Arial" w:cs="Arial"/>
      <w:b/>
      <w:bCs/>
      <w:iCs/>
      <w:color w:val="00000A"/>
      <w:sz w:val="22"/>
      <w:szCs w:val="22"/>
      <w:lang w:val="es-ES"/>
    </w:rPr>
  </w:style>
  <w:style w:type="character" w:customStyle="1" w:styleId="WW8Num11z5">
    <w:name w:val="WW8Num11z5"/>
    <w:rsid w:val="00EF1E32"/>
  </w:style>
  <w:style w:type="character" w:customStyle="1" w:styleId="WW8Num11z6">
    <w:name w:val="WW8Num11z6"/>
    <w:rsid w:val="00EF1E32"/>
  </w:style>
  <w:style w:type="character" w:customStyle="1" w:styleId="WW8Num11z7">
    <w:name w:val="WW8Num11z7"/>
    <w:rsid w:val="00EF1E32"/>
  </w:style>
  <w:style w:type="character" w:customStyle="1" w:styleId="WW8Num11z8">
    <w:name w:val="WW8Num11z8"/>
    <w:rsid w:val="00EF1E32"/>
  </w:style>
  <w:style w:type="character" w:customStyle="1" w:styleId="WW8Num12z0">
    <w:name w:val="WW8Num12z0"/>
    <w:rsid w:val="00EF1E32"/>
    <w:rPr>
      <w:rFonts w:ascii="Calibri" w:eastAsia="Arial" w:hAnsi="Calibri" w:cs="Calibri"/>
      <w:sz w:val="22"/>
      <w:szCs w:val="22"/>
    </w:rPr>
  </w:style>
  <w:style w:type="character" w:customStyle="1" w:styleId="WW8Num13z2">
    <w:name w:val="WW8Num13z2"/>
    <w:rsid w:val="00EF1E32"/>
  </w:style>
  <w:style w:type="character" w:customStyle="1" w:styleId="WW8Num13z3">
    <w:name w:val="WW8Num13z3"/>
    <w:rsid w:val="00EF1E32"/>
  </w:style>
  <w:style w:type="character" w:customStyle="1" w:styleId="WW8Num13z4">
    <w:name w:val="WW8Num13z4"/>
    <w:rsid w:val="00EF1E32"/>
  </w:style>
  <w:style w:type="character" w:customStyle="1" w:styleId="WW8Num13z5">
    <w:name w:val="WW8Num13z5"/>
    <w:rsid w:val="00EF1E32"/>
  </w:style>
  <w:style w:type="character" w:customStyle="1" w:styleId="WW8Num13z6">
    <w:name w:val="WW8Num13z6"/>
    <w:rsid w:val="00EF1E32"/>
  </w:style>
  <w:style w:type="character" w:customStyle="1" w:styleId="WW8Num13z7">
    <w:name w:val="WW8Num13z7"/>
    <w:rsid w:val="00EF1E32"/>
  </w:style>
  <w:style w:type="character" w:customStyle="1" w:styleId="WW8Num13z8">
    <w:name w:val="WW8Num13z8"/>
    <w:rsid w:val="00EF1E32"/>
  </w:style>
  <w:style w:type="character" w:customStyle="1" w:styleId="WW8Num14z0">
    <w:name w:val="WW8Num14z0"/>
    <w:rsid w:val="00EF1E32"/>
  </w:style>
  <w:style w:type="character" w:customStyle="1" w:styleId="WW8Num16z0">
    <w:name w:val="WW8Num16z0"/>
    <w:rsid w:val="00EF1E32"/>
  </w:style>
  <w:style w:type="character" w:customStyle="1" w:styleId="WW8Num16z1">
    <w:name w:val="WW8Num16z1"/>
    <w:rsid w:val="00EF1E32"/>
  </w:style>
  <w:style w:type="character" w:customStyle="1" w:styleId="WW8Num16z2">
    <w:name w:val="WW8Num16z2"/>
    <w:rsid w:val="00EF1E32"/>
  </w:style>
  <w:style w:type="character" w:customStyle="1" w:styleId="WW8Num16z3">
    <w:name w:val="WW8Num16z3"/>
    <w:rsid w:val="00EF1E32"/>
  </w:style>
  <w:style w:type="character" w:customStyle="1" w:styleId="WW8Num16z4">
    <w:name w:val="WW8Num16z4"/>
    <w:rsid w:val="00EF1E32"/>
  </w:style>
  <w:style w:type="character" w:customStyle="1" w:styleId="WW8Num16z5">
    <w:name w:val="WW8Num16z5"/>
    <w:rsid w:val="00EF1E32"/>
  </w:style>
  <w:style w:type="character" w:customStyle="1" w:styleId="WW8Num16z6">
    <w:name w:val="WW8Num16z6"/>
    <w:rsid w:val="00EF1E32"/>
  </w:style>
  <w:style w:type="character" w:customStyle="1" w:styleId="WW8Num16z7">
    <w:name w:val="WW8Num16z7"/>
    <w:rsid w:val="00EF1E32"/>
  </w:style>
  <w:style w:type="character" w:customStyle="1" w:styleId="WW8Num16z8">
    <w:name w:val="WW8Num16z8"/>
    <w:rsid w:val="00EF1E32"/>
  </w:style>
  <w:style w:type="character" w:customStyle="1" w:styleId="WW8Num18z0">
    <w:name w:val="WW8Num18z0"/>
    <w:rsid w:val="00EF1E32"/>
    <w:rPr>
      <w:rFonts w:ascii="Calibri" w:eastAsia="ArialMT" w:hAnsi="Calibri" w:cs="Calibri"/>
      <w:spacing w:val="-3"/>
      <w:sz w:val="22"/>
      <w:szCs w:val="22"/>
      <w:lang w:val="es-MX"/>
    </w:rPr>
  </w:style>
  <w:style w:type="character" w:customStyle="1" w:styleId="WW8Num9z2">
    <w:name w:val="WW8Num9z2"/>
    <w:rsid w:val="00EF1E32"/>
  </w:style>
  <w:style w:type="character" w:customStyle="1" w:styleId="WW8Num9z3">
    <w:name w:val="WW8Num9z3"/>
    <w:rsid w:val="00EF1E32"/>
  </w:style>
  <w:style w:type="character" w:customStyle="1" w:styleId="WW8Num9z4">
    <w:name w:val="WW8Num9z4"/>
    <w:rsid w:val="00EF1E32"/>
  </w:style>
  <w:style w:type="character" w:customStyle="1" w:styleId="WW8Num9z5">
    <w:name w:val="WW8Num9z5"/>
    <w:rsid w:val="00EF1E32"/>
  </w:style>
  <w:style w:type="character" w:customStyle="1" w:styleId="WW8Num9z6">
    <w:name w:val="WW8Num9z6"/>
    <w:rsid w:val="00EF1E32"/>
  </w:style>
  <w:style w:type="character" w:customStyle="1" w:styleId="WW8Num9z7">
    <w:name w:val="WW8Num9z7"/>
    <w:rsid w:val="00EF1E32"/>
  </w:style>
  <w:style w:type="character" w:customStyle="1" w:styleId="WW8Num9z8">
    <w:name w:val="WW8Num9z8"/>
    <w:rsid w:val="00EF1E32"/>
  </w:style>
  <w:style w:type="character" w:customStyle="1" w:styleId="WW8Num12z1">
    <w:name w:val="WW8Num12z1"/>
    <w:rsid w:val="00EF1E32"/>
  </w:style>
  <w:style w:type="character" w:customStyle="1" w:styleId="WW8Num12z2">
    <w:name w:val="WW8Num12z2"/>
    <w:rsid w:val="00EF1E32"/>
  </w:style>
  <w:style w:type="character" w:customStyle="1" w:styleId="WW8Num12z3">
    <w:name w:val="WW8Num12z3"/>
    <w:rsid w:val="00EF1E32"/>
  </w:style>
  <w:style w:type="character" w:customStyle="1" w:styleId="WW8Num12z4">
    <w:name w:val="WW8Num12z4"/>
    <w:rsid w:val="00EF1E32"/>
  </w:style>
  <w:style w:type="character" w:customStyle="1" w:styleId="WW8Num12z5">
    <w:name w:val="WW8Num12z5"/>
    <w:rsid w:val="00EF1E32"/>
  </w:style>
  <w:style w:type="character" w:customStyle="1" w:styleId="WW8Num12z6">
    <w:name w:val="WW8Num12z6"/>
    <w:rsid w:val="00EF1E32"/>
  </w:style>
  <w:style w:type="character" w:customStyle="1" w:styleId="WW8Num12z7">
    <w:name w:val="WW8Num12z7"/>
    <w:rsid w:val="00EF1E32"/>
  </w:style>
  <w:style w:type="character" w:customStyle="1" w:styleId="WW8Num12z8">
    <w:name w:val="WW8Num12z8"/>
    <w:rsid w:val="00EF1E32"/>
  </w:style>
  <w:style w:type="character" w:customStyle="1" w:styleId="WW8Num14z3">
    <w:name w:val="WW8Num14z3"/>
    <w:rsid w:val="00EF1E32"/>
    <w:rPr>
      <w:rFonts w:ascii="Symbol" w:hAnsi="Symbol" w:cs="Symbol"/>
    </w:rPr>
  </w:style>
  <w:style w:type="character" w:customStyle="1" w:styleId="WW8Num15z2">
    <w:name w:val="WW8Num15z2"/>
    <w:rsid w:val="00EF1E32"/>
    <w:rPr>
      <w:rFonts w:ascii="Wingdings" w:hAnsi="Wingdings" w:cs="Wingdings"/>
    </w:rPr>
  </w:style>
  <w:style w:type="character" w:customStyle="1" w:styleId="WW8Num15z3">
    <w:name w:val="WW8Num15z3"/>
    <w:rsid w:val="00EF1E32"/>
    <w:rPr>
      <w:rFonts w:ascii="Symbol" w:hAnsi="Symbol" w:cs="Symbol"/>
    </w:rPr>
  </w:style>
  <w:style w:type="character" w:customStyle="1" w:styleId="WW8Num17z1">
    <w:name w:val="WW8Num17z1"/>
    <w:rsid w:val="00EF1E32"/>
    <w:rPr>
      <w:rFonts w:ascii="Courier New" w:hAnsi="Courier New" w:cs="Courier New"/>
    </w:rPr>
  </w:style>
  <w:style w:type="character" w:customStyle="1" w:styleId="WW8Num17z2">
    <w:name w:val="WW8Num17z2"/>
    <w:rsid w:val="00EF1E32"/>
    <w:rPr>
      <w:rFonts w:ascii="Wingdings" w:hAnsi="Wingdings" w:cs="Wingdings"/>
    </w:rPr>
  </w:style>
  <w:style w:type="character" w:customStyle="1" w:styleId="WW8Num17z3">
    <w:name w:val="WW8Num17z3"/>
    <w:rsid w:val="00EF1E32"/>
    <w:rPr>
      <w:rFonts w:ascii="Symbol" w:hAnsi="Symbol" w:cs="Symbol"/>
    </w:rPr>
  </w:style>
  <w:style w:type="character" w:customStyle="1" w:styleId="WW8Num18z1">
    <w:name w:val="WW8Num18z1"/>
    <w:rsid w:val="00EF1E32"/>
  </w:style>
  <w:style w:type="character" w:customStyle="1" w:styleId="WW8Num18z2">
    <w:name w:val="WW8Num18z2"/>
    <w:rsid w:val="00EF1E32"/>
  </w:style>
  <w:style w:type="character" w:customStyle="1" w:styleId="WW8Num18z3">
    <w:name w:val="WW8Num18z3"/>
    <w:rsid w:val="00EF1E32"/>
  </w:style>
  <w:style w:type="character" w:customStyle="1" w:styleId="WW8Num18z4">
    <w:name w:val="WW8Num18z4"/>
    <w:rsid w:val="00EF1E32"/>
  </w:style>
  <w:style w:type="character" w:customStyle="1" w:styleId="WW8Num18z5">
    <w:name w:val="WW8Num18z5"/>
    <w:rsid w:val="00EF1E32"/>
  </w:style>
  <w:style w:type="character" w:customStyle="1" w:styleId="WW8Num18z6">
    <w:name w:val="WW8Num18z6"/>
    <w:rsid w:val="00EF1E32"/>
  </w:style>
  <w:style w:type="character" w:customStyle="1" w:styleId="WW8Num18z7">
    <w:name w:val="WW8Num18z7"/>
    <w:rsid w:val="00EF1E32"/>
  </w:style>
  <w:style w:type="character" w:customStyle="1" w:styleId="WW8Num18z8">
    <w:name w:val="WW8Num18z8"/>
    <w:rsid w:val="00EF1E32"/>
  </w:style>
  <w:style w:type="character" w:customStyle="1" w:styleId="WW8Num19z2">
    <w:name w:val="WW8Num19z2"/>
    <w:rsid w:val="00EF1E32"/>
  </w:style>
  <w:style w:type="character" w:customStyle="1" w:styleId="WW8Num19z3">
    <w:name w:val="WW8Num19z3"/>
    <w:rsid w:val="00EF1E32"/>
  </w:style>
  <w:style w:type="character" w:customStyle="1" w:styleId="WW8Num19z4">
    <w:name w:val="WW8Num19z4"/>
    <w:rsid w:val="00EF1E32"/>
  </w:style>
  <w:style w:type="character" w:customStyle="1" w:styleId="WW8Num19z5">
    <w:name w:val="WW8Num19z5"/>
    <w:rsid w:val="00EF1E32"/>
  </w:style>
  <w:style w:type="character" w:customStyle="1" w:styleId="WW8Num19z6">
    <w:name w:val="WW8Num19z6"/>
    <w:rsid w:val="00EF1E32"/>
  </w:style>
  <w:style w:type="character" w:customStyle="1" w:styleId="WW8Num19z7">
    <w:name w:val="WW8Num19z7"/>
    <w:rsid w:val="00EF1E32"/>
  </w:style>
  <w:style w:type="character" w:customStyle="1" w:styleId="WW8Num19z8">
    <w:name w:val="WW8Num19z8"/>
    <w:rsid w:val="00EF1E32"/>
  </w:style>
  <w:style w:type="character" w:customStyle="1" w:styleId="WW8Num20z0">
    <w:name w:val="WW8Num20z0"/>
    <w:rsid w:val="00EF1E32"/>
  </w:style>
  <w:style w:type="character" w:customStyle="1" w:styleId="WW8Num20z2">
    <w:name w:val="WW8Num20z2"/>
    <w:rsid w:val="00EF1E32"/>
  </w:style>
  <w:style w:type="character" w:customStyle="1" w:styleId="WW8Num20z3">
    <w:name w:val="WW8Num20z3"/>
    <w:rsid w:val="00EF1E32"/>
  </w:style>
  <w:style w:type="character" w:customStyle="1" w:styleId="WW8Num20z4">
    <w:name w:val="WW8Num20z4"/>
    <w:rsid w:val="00EF1E32"/>
  </w:style>
  <w:style w:type="character" w:customStyle="1" w:styleId="WW8Num20z5">
    <w:name w:val="WW8Num20z5"/>
    <w:rsid w:val="00EF1E32"/>
  </w:style>
  <w:style w:type="character" w:customStyle="1" w:styleId="WW8Num20z6">
    <w:name w:val="WW8Num20z6"/>
    <w:rsid w:val="00EF1E32"/>
  </w:style>
  <w:style w:type="character" w:customStyle="1" w:styleId="WW8Num20z7">
    <w:name w:val="WW8Num20z7"/>
    <w:rsid w:val="00EF1E32"/>
  </w:style>
  <w:style w:type="character" w:customStyle="1" w:styleId="WW8Num20z8">
    <w:name w:val="WW8Num20z8"/>
    <w:rsid w:val="00EF1E32"/>
  </w:style>
  <w:style w:type="character" w:customStyle="1" w:styleId="WW8Num21z2">
    <w:name w:val="WW8Num21z2"/>
    <w:rsid w:val="00EF1E32"/>
  </w:style>
  <w:style w:type="character" w:customStyle="1" w:styleId="WW8Num21z3">
    <w:name w:val="WW8Num21z3"/>
    <w:rsid w:val="00EF1E32"/>
  </w:style>
  <w:style w:type="character" w:customStyle="1" w:styleId="WW8Num21z4">
    <w:name w:val="WW8Num21z4"/>
    <w:rsid w:val="00EF1E32"/>
  </w:style>
  <w:style w:type="character" w:customStyle="1" w:styleId="WW8Num21z5">
    <w:name w:val="WW8Num21z5"/>
    <w:rsid w:val="00EF1E32"/>
  </w:style>
  <w:style w:type="character" w:customStyle="1" w:styleId="WW8Num21z6">
    <w:name w:val="WW8Num21z6"/>
    <w:rsid w:val="00EF1E32"/>
  </w:style>
  <w:style w:type="character" w:customStyle="1" w:styleId="WW8Num21z7">
    <w:name w:val="WW8Num21z7"/>
    <w:rsid w:val="00EF1E32"/>
  </w:style>
  <w:style w:type="character" w:customStyle="1" w:styleId="WW8Num21z8">
    <w:name w:val="WW8Num21z8"/>
    <w:rsid w:val="00EF1E32"/>
  </w:style>
  <w:style w:type="character" w:customStyle="1" w:styleId="WW8Num22z0">
    <w:name w:val="WW8Num22z0"/>
    <w:rsid w:val="00EF1E32"/>
    <w:rPr>
      <w:rFonts w:cs="ArialMT"/>
      <w:b/>
      <w:bCs/>
      <w:szCs w:val="22"/>
    </w:rPr>
  </w:style>
  <w:style w:type="character" w:customStyle="1" w:styleId="WW8Num24z1">
    <w:name w:val="WW8Num24z1"/>
    <w:rsid w:val="00EF1E32"/>
    <w:rPr>
      <w:rFonts w:ascii="Symbol" w:hAnsi="Symbol" w:cs="Symbol"/>
      <w:color w:val="C00000"/>
      <w:szCs w:val="22"/>
    </w:rPr>
  </w:style>
  <w:style w:type="character" w:customStyle="1" w:styleId="WW8Num24z2">
    <w:name w:val="WW8Num24z2"/>
    <w:rsid w:val="00EF1E32"/>
  </w:style>
  <w:style w:type="character" w:customStyle="1" w:styleId="WW8Num24z3">
    <w:name w:val="WW8Num24z3"/>
    <w:rsid w:val="00EF1E32"/>
  </w:style>
  <w:style w:type="character" w:customStyle="1" w:styleId="WW8Num24z4">
    <w:name w:val="WW8Num24z4"/>
    <w:rsid w:val="00EF1E32"/>
  </w:style>
  <w:style w:type="character" w:customStyle="1" w:styleId="WW8Num24z5">
    <w:name w:val="WW8Num24z5"/>
    <w:rsid w:val="00EF1E32"/>
  </w:style>
  <w:style w:type="character" w:customStyle="1" w:styleId="WW8Num24z6">
    <w:name w:val="WW8Num24z6"/>
    <w:rsid w:val="00EF1E32"/>
  </w:style>
  <w:style w:type="character" w:customStyle="1" w:styleId="WW8Num24z7">
    <w:name w:val="WW8Num24z7"/>
    <w:rsid w:val="00EF1E32"/>
  </w:style>
  <w:style w:type="character" w:customStyle="1" w:styleId="WW8Num24z8">
    <w:name w:val="WW8Num24z8"/>
    <w:rsid w:val="00EF1E32"/>
  </w:style>
  <w:style w:type="character" w:customStyle="1" w:styleId="Fuentedeprrafopredeter8">
    <w:name w:val="Fuente de párrafo predeter.8"/>
    <w:rsid w:val="00EF1E32"/>
  </w:style>
  <w:style w:type="character" w:customStyle="1" w:styleId="WW8Num7z1">
    <w:name w:val="WW8Num7z1"/>
    <w:rsid w:val="00EF1E32"/>
    <w:rPr>
      <w:rFonts w:ascii="OpenSymbol" w:hAnsi="OpenSymbol" w:cs="OpenSymbol"/>
    </w:rPr>
  </w:style>
  <w:style w:type="character" w:customStyle="1" w:styleId="Fuentedeprrafopredeter6">
    <w:name w:val="Fuente de párrafo predeter.6"/>
    <w:rsid w:val="00EF1E32"/>
  </w:style>
  <w:style w:type="character" w:customStyle="1" w:styleId="WW8Num5z3">
    <w:name w:val="WW8Num5z3"/>
    <w:rsid w:val="00EF1E32"/>
  </w:style>
  <w:style w:type="character" w:customStyle="1" w:styleId="WW8Num5z4">
    <w:name w:val="WW8Num5z4"/>
    <w:rsid w:val="00EF1E32"/>
  </w:style>
  <w:style w:type="character" w:customStyle="1" w:styleId="WW8Num5z5">
    <w:name w:val="WW8Num5z5"/>
    <w:rsid w:val="00EF1E32"/>
  </w:style>
  <w:style w:type="character" w:customStyle="1" w:styleId="WW8Num5z6">
    <w:name w:val="WW8Num5z6"/>
    <w:rsid w:val="00EF1E32"/>
  </w:style>
  <w:style w:type="character" w:customStyle="1" w:styleId="WW8Num5z7">
    <w:name w:val="WW8Num5z7"/>
    <w:rsid w:val="00EF1E32"/>
  </w:style>
  <w:style w:type="character" w:customStyle="1" w:styleId="WW8Num5z8">
    <w:name w:val="WW8Num5z8"/>
    <w:rsid w:val="00EF1E32"/>
  </w:style>
  <w:style w:type="character" w:customStyle="1" w:styleId="Smbolodenotaalpie">
    <w:name w:val="Símbolo de nota al pie"/>
    <w:rsid w:val="00EF1E32"/>
  </w:style>
  <w:style w:type="character" w:customStyle="1" w:styleId="Smbolodenotafinal">
    <w:name w:val="Símbolo de nota final"/>
    <w:rsid w:val="00EF1E32"/>
  </w:style>
  <w:style w:type="character" w:customStyle="1" w:styleId="Refdenotaalpie1">
    <w:name w:val="Ref. de nota al pie1"/>
    <w:rsid w:val="00EF1E32"/>
    <w:rPr>
      <w:position w:val="0"/>
      <w:vertAlign w:val="superscript"/>
    </w:rPr>
  </w:style>
  <w:style w:type="character" w:customStyle="1" w:styleId="Refdenotaalfinal1">
    <w:name w:val="Ref. de nota al final1"/>
    <w:rsid w:val="00EF1E32"/>
    <w:rPr>
      <w:position w:val="0"/>
      <w:vertAlign w:val="superscript"/>
    </w:rPr>
  </w:style>
  <w:style w:type="character" w:styleId="Nmerodepgina">
    <w:name w:val="page number"/>
    <w:basedOn w:val="Fuentedeprrafopredeter1"/>
    <w:rsid w:val="00EF1E32"/>
  </w:style>
  <w:style w:type="character" w:customStyle="1" w:styleId="Fuentedeprrafopredeter7">
    <w:name w:val="Fuente de párrafo predeter.7"/>
    <w:rsid w:val="00EF1E32"/>
  </w:style>
  <w:style w:type="character" w:customStyle="1" w:styleId="apple-converted-space">
    <w:name w:val="apple-converted-space"/>
    <w:basedOn w:val="Fuentedeprrafopredeter"/>
    <w:rsid w:val="00EF1E32"/>
  </w:style>
  <w:style w:type="character" w:customStyle="1" w:styleId="ListLabel1">
    <w:name w:val="ListLabel 1"/>
    <w:rsid w:val="00EF1E32"/>
    <w:rPr>
      <w:b/>
    </w:rPr>
  </w:style>
  <w:style w:type="character" w:customStyle="1" w:styleId="ListLabel2">
    <w:name w:val="ListLabel 2"/>
    <w:rsid w:val="00EF1E32"/>
    <w:rPr>
      <w:rFonts w:cs="Arial"/>
      <w:color w:val="00000A"/>
    </w:rPr>
  </w:style>
  <w:style w:type="character" w:customStyle="1" w:styleId="ListLabel3">
    <w:name w:val="ListLabel 3"/>
    <w:rsid w:val="00EF1E32"/>
    <w:rPr>
      <w:b/>
      <w:sz w:val="22"/>
      <w:szCs w:val="21"/>
    </w:rPr>
  </w:style>
  <w:style w:type="character" w:customStyle="1" w:styleId="ListLabel4">
    <w:name w:val="ListLabel 4"/>
    <w:rsid w:val="00EF1E32"/>
    <w:rPr>
      <w:rFonts w:cs="Times New Roman"/>
      <w:sz w:val="21"/>
      <w:szCs w:val="21"/>
    </w:rPr>
  </w:style>
  <w:style w:type="character" w:customStyle="1" w:styleId="ListLabel5">
    <w:name w:val="ListLabel 5"/>
    <w:rsid w:val="00EF1E32"/>
    <w:rPr>
      <w:rFonts w:cs="Arial"/>
    </w:rPr>
  </w:style>
  <w:style w:type="character" w:customStyle="1" w:styleId="ListLabel6">
    <w:name w:val="ListLabel 6"/>
    <w:rsid w:val="00EF1E32"/>
    <w:rPr>
      <w:sz w:val="21"/>
      <w:szCs w:val="21"/>
    </w:rPr>
  </w:style>
  <w:style w:type="character" w:customStyle="1" w:styleId="ListLabel7">
    <w:name w:val="ListLabel 7"/>
    <w:rsid w:val="00EF1E32"/>
    <w:rPr>
      <w:rFonts w:cs="Arial"/>
      <w:b/>
      <w:i w:val="0"/>
      <w:sz w:val="21"/>
      <w:szCs w:val="21"/>
    </w:rPr>
  </w:style>
  <w:style w:type="character" w:customStyle="1" w:styleId="ListLabel8">
    <w:name w:val="ListLabel 8"/>
    <w:rsid w:val="00EF1E32"/>
    <w:rPr>
      <w:rFonts w:eastAsia="Times New Roman" w:cs="Arial"/>
    </w:rPr>
  </w:style>
  <w:style w:type="character" w:customStyle="1" w:styleId="ListLabel9">
    <w:name w:val="ListLabel 9"/>
    <w:rsid w:val="00EF1E32"/>
    <w:rPr>
      <w:rFonts w:cs="Courier New"/>
    </w:rPr>
  </w:style>
  <w:style w:type="character" w:customStyle="1" w:styleId="Footnoteanchor">
    <w:name w:val="Footnote anchor"/>
    <w:rsid w:val="00EF1E32"/>
    <w:rPr>
      <w:position w:val="0"/>
      <w:vertAlign w:val="superscript"/>
    </w:rPr>
  </w:style>
  <w:style w:type="character" w:styleId="Hipervnculo">
    <w:name w:val="Hyperlink"/>
    <w:basedOn w:val="Fuentedeprrafopredeter"/>
    <w:uiPriority w:val="99"/>
    <w:rsid w:val="00EF1E32"/>
    <w:rPr>
      <w:color w:val="0563C1"/>
      <w:u w:val="single"/>
    </w:rPr>
  </w:style>
  <w:style w:type="character" w:customStyle="1" w:styleId="CuerpodeltextoNegrita">
    <w:name w:val="Cuerpo del texto + Negrita"/>
    <w:rsid w:val="00EF1E32"/>
    <w:rPr>
      <w:rFonts w:ascii="Arial" w:eastAsia="Arial" w:hAnsi="Arial" w:cs="Arial"/>
      <w:b/>
      <w:bCs/>
      <w:i w:val="0"/>
      <w:iCs w:val="0"/>
      <w:caps w:val="0"/>
      <w:smallCaps w:val="0"/>
      <w:strike w:val="0"/>
      <w:dstrike w:val="0"/>
      <w:spacing w:val="0"/>
      <w:sz w:val="21"/>
      <w:szCs w:val="21"/>
    </w:rPr>
  </w:style>
  <w:style w:type="paragraph" w:customStyle="1" w:styleId="Contenidodelatabla">
    <w:name w:val="Contenido de la tabla"/>
    <w:basedOn w:val="Normal"/>
    <w:rsid w:val="00EF1E32"/>
    <w:pPr>
      <w:suppressLineNumbers/>
      <w:textAlignment w:val="auto"/>
    </w:pPr>
    <w:rPr>
      <w:rFonts w:ascii="Arial" w:eastAsia="DejaVu Sans" w:hAnsi="Arial" w:cs="Arial"/>
      <w:sz w:val="22"/>
      <w:szCs w:val="24"/>
      <w:lang w:eastAsia="zh-CN"/>
    </w:rPr>
  </w:style>
  <w:style w:type="character" w:customStyle="1" w:styleId="NumberingSymbols">
    <w:name w:val="Numbering Symbols"/>
    <w:rsid w:val="00EF1E32"/>
    <w:rPr>
      <w:b/>
      <w:bCs/>
    </w:rPr>
  </w:style>
  <w:style w:type="character" w:customStyle="1" w:styleId="Caracteresdenotaalpie">
    <w:name w:val="Caracteres de nota al pie"/>
    <w:rsid w:val="00EF1E32"/>
    <w:rPr>
      <w:position w:val="0"/>
      <w:vertAlign w:val="superscript"/>
    </w:rPr>
  </w:style>
  <w:style w:type="character" w:customStyle="1" w:styleId="Caracteresdenotafinal">
    <w:name w:val="Caracteres de nota final"/>
    <w:rsid w:val="00EF1E32"/>
    <w:rPr>
      <w:position w:val="0"/>
      <w:vertAlign w:val="superscript"/>
    </w:rPr>
  </w:style>
  <w:style w:type="paragraph" w:styleId="Textoindependiente">
    <w:name w:val="Body Text"/>
    <w:basedOn w:val="Normal"/>
    <w:link w:val="TextoindependienteCar"/>
    <w:rsid w:val="00EF1E32"/>
    <w:pPr>
      <w:spacing w:after="120"/>
      <w:textAlignment w:val="auto"/>
    </w:pPr>
    <w:rPr>
      <w:rFonts w:ascii="Arial" w:eastAsia="DejaVu Sans" w:hAnsi="Arial" w:cs="Arial"/>
      <w:sz w:val="22"/>
      <w:szCs w:val="24"/>
      <w:lang w:eastAsia="zh-CN"/>
    </w:rPr>
  </w:style>
  <w:style w:type="character" w:customStyle="1" w:styleId="TextoindependienteCar">
    <w:name w:val="Texto independiente Car"/>
    <w:basedOn w:val="Fuentedeprrafopredeter"/>
    <w:link w:val="Textoindependiente"/>
    <w:rsid w:val="00EF1E32"/>
    <w:rPr>
      <w:rFonts w:ascii="Arial" w:eastAsia="DejaVu Sans" w:hAnsi="Arial" w:cs="Arial"/>
      <w:kern w:val="3"/>
      <w:szCs w:val="24"/>
      <w:lang w:eastAsia="zh-CN"/>
      <w14:ligatures w14:val="none"/>
    </w:rPr>
  </w:style>
  <w:style w:type="paragraph" w:customStyle="1" w:styleId="ndice">
    <w:name w:val="Índice"/>
    <w:basedOn w:val="Normal"/>
    <w:rsid w:val="00EF1E32"/>
    <w:pPr>
      <w:suppressLineNumbers/>
      <w:textAlignment w:val="auto"/>
    </w:pPr>
    <w:rPr>
      <w:rFonts w:ascii="Arial" w:eastAsia="DejaVu Sans" w:hAnsi="Arial" w:cs="Arial"/>
      <w:sz w:val="22"/>
      <w:szCs w:val="24"/>
      <w:lang w:eastAsia="zh-CN"/>
    </w:rPr>
  </w:style>
  <w:style w:type="paragraph" w:customStyle="1" w:styleId="Encabezadodelatabla">
    <w:name w:val="Encabezado de la tabla"/>
    <w:basedOn w:val="Contenidodelatabla"/>
    <w:rsid w:val="00EF1E32"/>
    <w:pPr>
      <w:jc w:val="center"/>
    </w:pPr>
    <w:rPr>
      <w:b/>
      <w:bCs/>
    </w:rPr>
  </w:style>
  <w:style w:type="numbering" w:customStyle="1" w:styleId="WWOutlineListStyle2">
    <w:name w:val="WW_OutlineListStyle_2"/>
    <w:basedOn w:val="Sinlista"/>
    <w:rsid w:val="00EF1E32"/>
    <w:pPr>
      <w:numPr>
        <w:numId w:val="1"/>
      </w:numPr>
    </w:pPr>
  </w:style>
  <w:style w:type="numbering" w:customStyle="1" w:styleId="Outline">
    <w:name w:val="Outline"/>
    <w:basedOn w:val="Sinlista"/>
    <w:rsid w:val="00EF1E32"/>
    <w:pPr>
      <w:numPr>
        <w:numId w:val="2"/>
      </w:numPr>
    </w:pPr>
  </w:style>
  <w:style w:type="numbering" w:customStyle="1" w:styleId="WWOutlineListStyle1">
    <w:name w:val="WW_OutlineListStyle_1"/>
    <w:basedOn w:val="Sinlista"/>
    <w:rsid w:val="00EF1E32"/>
    <w:pPr>
      <w:numPr>
        <w:numId w:val="3"/>
      </w:numPr>
    </w:pPr>
  </w:style>
  <w:style w:type="numbering" w:customStyle="1" w:styleId="WWOutlineListStyle">
    <w:name w:val="WW_OutlineListStyle"/>
    <w:basedOn w:val="Sinlista"/>
    <w:rsid w:val="00EF1E32"/>
    <w:pPr>
      <w:numPr>
        <w:numId w:val="4"/>
      </w:numPr>
    </w:pPr>
  </w:style>
  <w:style w:type="numbering" w:customStyle="1" w:styleId="WWNum1">
    <w:name w:val="WWNum1"/>
    <w:basedOn w:val="Sinlista"/>
    <w:rsid w:val="00EF1E32"/>
    <w:pPr>
      <w:numPr>
        <w:numId w:val="5"/>
      </w:numPr>
    </w:pPr>
  </w:style>
  <w:style w:type="numbering" w:customStyle="1" w:styleId="WWNum2">
    <w:name w:val="WWNum2"/>
    <w:basedOn w:val="Sinlista"/>
    <w:rsid w:val="00EF1E32"/>
    <w:pPr>
      <w:numPr>
        <w:numId w:val="6"/>
      </w:numPr>
    </w:pPr>
  </w:style>
  <w:style w:type="numbering" w:customStyle="1" w:styleId="WWNum3">
    <w:name w:val="WWNum3"/>
    <w:basedOn w:val="Sinlista"/>
    <w:rsid w:val="00EF1E32"/>
    <w:pPr>
      <w:numPr>
        <w:numId w:val="7"/>
      </w:numPr>
    </w:pPr>
  </w:style>
  <w:style w:type="numbering" w:customStyle="1" w:styleId="WWNum4">
    <w:name w:val="WWNum4"/>
    <w:basedOn w:val="Sinlista"/>
    <w:rsid w:val="00EF1E32"/>
    <w:pPr>
      <w:numPr>
        <w:numId w:val="8"/>
      </w:numPr>
    </w:pPr>
  </w:style>
  <w:style w:type="numbering" w:customStyle="1" w:styleId="WWNum5">
    <w:name w:val="WWNum5"/>
    <w:basedOn w:val="Sinlista"/>
    <w:rsid w:val="00EF1E32"/>
    <w:pPr>
      <w:numPr>
        <w:numId w:val="9"/>
      </w:numPr>
    </w:pPr>
  </w:style>
  <w:style w:type="numbering" w:customStyle="1" w:styleId="WWNum6">
    <w:name w:val="WWNum6"/>
    <w:basedOn w:val="Sinlista"/>
    <w:rsid w:val="00EF1E32"/>
    <w:pPr>
      <w:numPr>
        <w:numId w:val="10"/>
      </w:numPr>
    </w:pPr>
  </w:style>
  <w:style w:type="numbering" w:customStyle="1" w:styleId="WWNum7">
    <w:name w:val="WWNum7"/>
    <w:basedOn w:val="Sinlista"/>
    <w:rsid w:val="00EF1E32"/>
    <w:pPr>
      <w:numPr>
        <w:numId w:val="11"/>
      </w:numPr>
    </w:pPr>
  </w:style>
  <w:style w:type="numbering" w:customStyle="1" w:styleId="WWNum8">
    <w:name w:val="WWNum8"/>
    <w:basedOn w:val="Sinlista"/>
    <w:rsid w:val="00EF1E32"/>
    <w:pPr>
      <w:numPr>
        <w:numId w:val="12"/>
      </w:numPr>
    </w:pPr>
  </w:style>
  <w:style w:type="numbering" w:customStyle="1" w:styleId="WWNum9">
    <w:name w:val="WWNum9"/>
    <w:basedOn w:val="Sinlista"/>
    <w:rsid w:val="00EF1E32"/>
    <w:pPr>
      <w:numPr>
        <w:numId w:val="13"/>
      </w:numPr>
    </w:pPr>
  </w:style>
  <w:style w:type="numbering" w:customStyle="1" w:styleId="WWNum10">
    <w:name w:val="WWNum10"/>
    <w:basedOn w:val="Sinlista"/>
    <w:rsid w:val="00EF1E32"/>
    <w:pPr>
      <w:numPr>
        <w:numId w:val="14"/>
      </w:numPr>
    </w:pPr>
  </w:style>
  <w:style w:type="numbering" w:customStyle="1" w:styleId="WWNum11">
    <w:name w:val="WWNum11"/>
    <w:basedOn w:val="Sinlista"/>
    <w:rsid w:val="00EF1E32"/>
    <w:pPr>
      <w:numPr>
        <w:numId w:val="15"/>
      </w:numPr>
    </w:pPr>
  </w:style>
  <w:style w:type="numbering" w:customStyle="1" w:styleId="WWNum12">
    <w:name w:val="WWNum12"/>
    <w:basedOn w:val="Sinlista"/>
    <w:rsid w:val="00EF1E32"/>
    <w:pPr>
      <w:numPr>
        <w:numId w:val="16"/>
      </w:numPr>
    </w:pPr>
  </w:style>
  <w:style w:type="numbering" w:customStyle="1" w:styleId="WWNum13">
    <w:name w:val="WWNum13"/>
    <w:basedOn w:val="Sinlista"/>
    <w:rsid w:val="00EF1E32"/>
    <w:pPr>
      <w:numPr>
        <w:numId w:val="17"/>
      </w:numPr>
    </w:pPr>
  </w:style>
  <w:style w:type="numbering" w:customStyle="1" w:styleId="WWNum14">
    <w:name w:val="WWNum14"/>
    <w:basedOn w:val="Sinlista"/>
    <w:rsid w:val="00EF1E32"/>
    <w:pPr>
      <w:numPr>
        <w:numId w:val="18"/>
      </w:numPr>
    </w:pPr>
  </w:style>
  <w:style w:type="numbering" w:customStyle="1" w:styleId="WWNum15">
    <w:name w:val="WWNum15"/>
    <w:basedOn w:val="Sinlista"/>
    <w:rsid w:val="00EF1E32"/>
    <w:pPr>
      <w:numPr>
        <w:numId w:val="19"/>
      </w:numPr>
    </w:pPr>
  </w:style>
  <w:style w:type="numbering" w:customStyle="1" w:styleId="WWNum16">
    <w:name w:val="WWNum16"/>
    <w:basedOn w:val="Sinlista"/>
    <w:rsid w:val="00EF1E32"/>
    <w:pPr>
      <w:numPr>
        <w:numId w:val="20"/>
      </w:numPr>
    </w:pPr>
  </w:style>
  <w:style w:type="numbering" w:customStyle="1" w:styleId="WWNum17">
    <w:name w:val="WWNum17"/>
    <w:basedOn w:val="Sinlista"/>
    <w:rsid w:val="00EF1E32"/>
    <w:pPr>
      <w:numPr>
        <w:numId w:val="21"/>
      </w:numPr>
    </w:pPr>
  </w:style>
  <w:style w:type="numbering" w:customStyle="1" w:styleId="WW8Num3">
    <w:name w:val="WW8Num3"/>
    <w:basedOn w:val="Sinlista"/>
    <w:rsid w:val="00EF1E32"/>
    <w:pPr>
      <w:numPr>
        <w:numId w:val="22"/>
      </w:numPr>
    </w:pPr>
  </w:style>
  <w:style w:type="numbering" w:customStyle="1" w:styleId="WWNum23">
    <w:name w:val="WWNum23"/>
    <w:basedOn w:val="Sinlista"/>
    <w:rsid w:val="00EF1E32"/>
    <w:pPr>
      <w:numPr>
        <w:numId w:val="23"/>
      </w:numPr>
    </w:pPr>
  </w:style>
  <w:style w:type="paragraph" w:customStyle="1" w:styleId="Sinespaciado1">
    <w:name w:val="Sin espaciado1"/>
    <w:rsid w:val="00EF1E32"/>
    <w:pPr>
      <w:suppressAutoHyphens/>
      <w:spacing w:after="0" w:line="240" w:lineRule="auto"/>
    </w:pPr>
    <w:rPr>
      <w:rFonts w:ascii="Arial" w:eastAsia="Bitstream Vera Sans" w:hAnsi="Arial" w:cs="Arial"/>
      <w:kern w:val="0"/>
      <w:szCs w:val="24"/>
      <w:lang w:val="es-ES" w:eastAsia="hi-IN" w:bidi="hi-IN"/>
      <w14:ligatures w14:val="none"/>
    </w:rPr>
  </w:style>
  <w:style w:type="character" w:customStyle="1" w:styleId="PrrafodelistaCar">
    <w:name w:val="Párrafo de lista Car"/>
    <w:aliases w:val="Scitum normal Car,Cuadrícula media 1 - Énfasis 21 Car,List Paragraph11 Car,HOJA Car,Bolita Car,List Paragraph Car,Párrafo de lista4 Car,BOLADEF Car,Párrafo de lista3 Car,Párrafo de lista21 Car,BOLA Car,Nivel 1 OS Car,Ha Car,列出段落 Car"/>
    <w:link w:val="Prrafodelista"/>
    <w:uiPriority w:val="34"/>
    <w:qFormat/>
    <w:locked/>
    <w:rsid w:val="00EF1E32"/>
  </w:style>
  <w:style w:type="character" w:customStyle="1" w:styleId="SinespaciadoCar">
    <w:name w:val="Sin espaciado Car"/>
    <w:link w:val="Sinespaciado"/>
    <w:rsid w:val="00EF1E32"/>
    <w:rPr>
      <w:rFonts w:ascii="Arial" w:eastAsia="Bitstream Vera Sans" w:hAnsi="Arial" w:cs="Arial"/>
      <w:kern w:val="3"/>
      <w:szCs w:val="24"/>
      <w:lang w:val="es-ES" w:eastAsia="ar-SA"/>
      <w14:ligatures w14:val="none"/>
    </w:rPr>
  </w:style>
  <w:style w:type="character" w:customStyle="1" w:styleId="Ninguno">
    <w:name w:val="Ninguno"/>
    <w:rsid w:val="00EF1E32"/>
  </w:style>
  <w:style w:type="character" w:customStyle="1" w:styleId="WW8Num22z1">
    <w:name w:val="WW8Num22z1"/>
    <w:rsid w:val="00EF1E32"/>
    <w:rPr>
      <w:b/>
    </w:rPr>
  </w:style>
  <w:style w:type="character" w:customStyle="1" w:styleId="WW8Num28z0">
    <w:name w:val="WW8Num28z0"/>
    <w:rsid w:val="00EF1E32"/>
    <w:rPr>
      <w:rFonts w:ascii="Symbol" w:hAnsi="Symbol" w:cs="Symbol"/>
    </w:rPr>
  </w:style>
  <w:style w:type="character" w:customStyle="1" w:styleId="WW8Num28z1">
    <w:name w:val="WW8Num28z1"/>
    <w:rsid w:val="00EF1E32"/>
    <w:rPr>
      <w:rFonts w:ascii="Courier New" w:hAnsi="Courier New" w:cs="Courier New"/>
    </w:rPr>
  </w:style>
  <w:style w:type="character" w:customStyle="1" w:styleId="WW8Num32z0">
    <w:name w:val="WW8Num32z0"/>
    <w:rsid w:val="00EF1E32"/>
    <w:rPr>
      <w:rFonts w:ascii="Calibri" w:eastAsia="Calibri" w:hAnsi="Calibri" w:cs="Calibri"/>
    </w:rPr>
  </w:style>
  <w:style w:type="character" w:customStyle="1" w:styleId="WW8Num32z1">
    <w:name w:val="WW8Num32z1"/>
    <w:rsid w:val="00EF1E32"/>
    <w:rPr>
      <w:rFonts w:ascii="Courier New" w:hAnsi="Courier New" w:cs="Courier New"/>
    </w:rPr>
  </w:style>
  <w:style w:type="character" w:customStyle="1" w:styleId="WW8Num32z2">
    <w:name w:val="WW8Num32z2"/>
    <w:rsid w:val="00EF1E32"/>
    <w:rPr>
      <w:rFonts w:ascii="Wingdings" w:hAnsi="Wingdings" w:cs="Wingdings"/>
    </w:rPr>
  </w:style>
  <w:style w:type="character" w:customStyle="1" w:styleId="WW8Num32z3">
    <w:name w:val="WW8Num32z3"/>
    <w:rsid w:val="00EF1E32"/>
    <w:rPr>
      <w:rFonts w:ascii="Symbol" w:hAnsi="Symbol" w:cs="Symbol"/>
    </w:rPr>
  </w:style>
  <w:style w:type="character" w:customStyle="1" w:styleId="WW8Num33z0">
    <w:name w:val="WW8Num33z0"/>
    <w:rsid w:val="00EF1E32"/>
    <w:rPr>
      <w:rFonts w:ascii="Arial" w:hAnsi="Arial" w:cs="Arial"/>
      <w:i w:val="0"/>
    </w:rPr>
  </w:style>
  <w:style w:type="character" w:customStyle="1" w:styleId="WW8Num35z0">
    <w:name w:val="WW8Num35z0"/>
    <w:rsid w:val="00EF1E32"/>
    <w:rPr>
      <w:rFonts w:ascii="Calibri" w:hAnsi="Calibri" w:cs="Calibri"/>
      <w:b w:val="0"/>
      <w:color w:val="auto"/>
      <w:sz w:val="22"/>
      <w:szCs w:val="22"/>
    </w:rPr>
  </w:style>
  <w:style w:type="character" w:customStyle="1" w:styleId="WW8Num35z1">
    <w:name w:val="WW8Num35z1"/>
    <w:rsid w:val="00EF1E32"/>
    <w:rPr>
      <w:rFonts w:ascii="Courier New" w:hAnsi="Courier New" w:cs="Courier New"/>
    </w:rPr>
  </w:style>
  <w:style w:type="character" w:customStyle="1" w:styleId="WW8Num35z2">
    <w:name w:val="WW8Num35z2"/>
    <w:rsid w:val="00EF1E32"/>
    <w:rPr>
      <w:rFonts w:ascii="Wingdings" w:hAnsi="Wingdings" w:cs="Wingdings"/>
    </w:rPr>
  </w:style>
  <w:style w:type="character" w:customStyle="1" w:styleId="WW8Num35z3">
    <w:name w:val="WW8Num35z3"/>
    <w:rsid w:val="00EF1E32"/>
    <w:rPr>
      <w:rFonts w:ascii="Symbol" w:hAnsi="Symbol" w:cs="Symbol"/>
    </w:rPr>
  </w:style>
  <w:style w:type="character" w:customStyle="1" w:styleId="WW8Num36z0">
    <w:name w:val="WW8Num36z0"/>
    <w:rsid w:val="00EF1E32"/>
    <w:rPr>
      <w:rFonts w:ascii="Calibri" w:eastAsia="Calibri" w:hAnsi="Calibri" w:cs="Calibri"/>
    </w:rPr>
  </w:style>
  <w:style w:type="character" w:customStyle="1" w:styleId="WW8Num36z1">
    <w:name w:val="WW8Num36z1"/>
    <w:rsid w:val="00EF1E32"/>
    <w:rPr>
      <w:rFonts w:ascii="Wingdings" w:hAnsi="Wingdings" w:cs="Wingdings"/>
    </w:rPr>
  </w:style>
  <w:style w:type="character" w:customStyle="1" w:styleId="WW8Num36z3">
    <w:name w:val="WW8Num36z3"/>
    <w:rsid w:val="00EF1E32"/>
    <w:rPr>
      <w:rFonts w:ascii="Symbol" w:hAnsi="Symbol" w:cs="Symbol"/>
    </w:rPr>
  </w:style>
  <w:style w:type="character" w:customStyle="1" w:styleId="WW8Num36z4">
    <w:name w:val="WW8Num36z4"/>
    <w:rsid w:val="00EF1E32"/>
    <w:rPr>
      <w:rFonts w:ascii="Courier New" w:hAnsi="Courier New" w:cs="Courier New"/>
    </w:rPr>
  </w:style>
  <w:style w:type="character" w:customStyle="1" w:styleId="WW8Num37z0">
    <w:name w:val="WW8Num37z0"/>
    <w:rsid w:val="00EF1E32"/>
    <w:rPr>
      <w:i w:val="0"/>
    </w:rPr>
  </w:style>
  <w:style w:type="character" w:customStyle="1" w:styleId="WW8Num38z0">
    <w:name w:val="WW8Num38z0"/>
    <w:rsid w:val="00EF1E32"/>
    <w:rPr>
      <w:rFonts w:ascii="Calibri" w:eastAsia="Calibri" w:hAnsi="Calibri" w:cs="Calibri"/>
    </w:rPr>
  </w:style>
  <w:style w:type="character" w:customStyle="1" w:styleId="WW8Num38z1">
    <w:name w:val="WW8Num38z1"/>
    <w:rsid w:val="00EF1E32"/>
    <w:rPr>
      <w:rFonts w:ascii="Courier New" w:hAnsi="Courier New" w:cs="Courier New"/>
    </w:rPr>
  </w:style>
  <w:style w:type="character" w:customStyle="1" w:styleId="WW8Num38z2">
    <w:name w:val="WW8Num38z2"/>
    <w:rsid w:val="00EF1E32"/>
    <w:rPr>
      <w:rFonts w:ascii="Wingdings" w:hAnsi="Wingdings" w:cs="Wingdings"/>
    </w:rPr>
  </w:style>
  <w:style w:type="character" w:customStyle="1" w:styleId="WW8Num38z3">
    <w:name w:val="WW8Num38z3"/>
    <w:rsid w:val="00EF1E32"/>
    <w:rPr>
      <w:rFonts w:ascii="Symbol" w:hAnsi="Symbol" w:cs="Symbol"/>
    </w:rPr>
  </w:style>
  <w:style w:type="character" w:customStyle="1" w:styleId="WW8Num30z1">
    <w:name w:val="WW8Num30z1"/>
    <w:rsid w:val="00EF1E32"/>
    <w:rPr>
      <w:rFonts w:ascii="Courier New" w:hAnsi="Courier New" w:cs="Courier New"/>
    </w:rPr>
  </w:style>
  <w:style w:type="character" w:customStyle="1" w:styleId="WW8Num30z2">
    <w:name w:val="WW8Num30z2"/>
    <w:rsid w:val="00EF1E32"/>
    <w:rPr>
      <w:rFonts w:ascii="Wingdings" w:hAnsi="Wingdings" w:cs="Wingdings"/>
    </w:rPr>
  </w:style>
  <w:style w:type="character" w:customStyle="1" w:styleId="WW8Num30z3">
    <w:name w:val="WW8Num30z3"/>
    <w:rsid w:val="00EF1E32"/>
    <w:rPr>
      <w:rFonts w:ascii="Symbol" w:hAnsi="Symbol" w:cs="Symbol"/>
    </w:rPr>
  </w:style>
  <w:style w:type="character" w:customStyle="1" w:styleId="WW8Num31z0">
    <w:name w:val="WW8Num31z0"/>
    <w:rsid w:val="00EF1E32"/>
    <w:rPr>
      <w:sz w:val="21"/>
      <w:szCs w:val="21"/>
    </w:rPr>
  </w:style>
  <w:style w:type="character" w:customStyle="1" w:styleId="WW8Num31z1">
    <w:name w:val="WW8Num31z1"/>
    <w:rsid w:val="00EF1E32"/>
    <w:rPr>
      <w:rFonts w:ascii="Arial" w:hAnsi="Arial" w:cs="Arial"/>
      <w:b/>
      <w:i w:val="0"/>
      <w:sz w:val="21"/>
      <w:szCs w:val="21"/>
    </w:rPr>
  </w:style>
  <w:style w:type="character" w:customStyle="1" w:styleId="WW8Num31z3">
    <w:name w:val="WW8Num31z3"/>
    <w:rsid w:val="00EF1E32"/>
    <w:rPr>
      <w:rFonts w:ascii="Arial" w:hAnsi="Arial" w:cs="Arial"/>
    </w:rPr>
  </w:style>
  <w:style w:type="character" w:customStyle="1" w:styleId="Cuerpodeltexto">
    <w:name w:val="Cuerpo del texto_"/>
    <w:rsid w:val="00EF1E32"/>
    <w:rPr>
      <w:rFonts w:ascii="Arial" w:eastAsia="Arial" w:hAnsi="Arial" w:cs="Arial"/>
      <w:sz w:val="21"/>
      <w:szCs w:val="21"/>
      <w:shd w:val="clear" w:color="auto" w:fill="FFFFFF"/>
    </w:rPr>
  </w:style>
  <w:style w:type="character" w:customStyle="1" w:styleId="Refdecomentario1">
    <w:name w:val="Ref. de comentario1"/>
    <w:rsid w:val="00EF1E32"/>
    <w:rPr>
      <w:sz w:val="16"/>
      <w:szCs w:val="16"/>
    </w:rPr>
  </w:style>
  <w:style w:type="character" w:customStyle="1" w:styleId="TextocomentarioCar">
    <w:name w:val="Texto comentario Car"/>
    <w:uiPriority w:val="99"/>
    <w:rsid w:val="00EF1E32"/>
    <w:rPr>
      <w:rFonts w:ascii="Arial" w:eastAsia="Bitstream Vera Sans" w:hAnsi="Arial" w:cs="Arial"/>
      <w:lang w:val="es-ES_tradnl"/>
    </w:rPr>
  </w:style>
  <w:style w:type="character" w:customStyle="1" w:styleId="AsuntodelcomentarioCar">
    <w:name w:val="Asunto del comentario Car"/>
    <w:rsid w:val="00EF1E32"/>
    <w:rPr>
      <w:rFonts w:ascii="Arial" w:eastAsia="Bitstream Vera Sans" w:hAnsi="Arial" w:cs="Arial"/>
      <w:b/>
      <w:bCs/>
      <w:lang w:val="es-ES_tradnl"/>
    </w:rPr>
  </w:style>
  <w:style w:type="character" w:customStyle="1" w:styleId="Refdenotaalpie2">
    <w:name w:val="Ref. de nota al pie2"/>
    <w:rsid w:val="00EF1E32"/>
    <w:rPr>
      <w:vertAlign w:val="superscript"/>
    </w:rPr>
  </w:style>
  <w:style w:type="character" w:customStyle="1" w:styleId="Refdenotaalfinal2">
    <w:name w:val="Ref. de nota al final2"/>
    <w:rsid w:val="00EF1E32"/>
    <w:rPr>
      <w:vertAlign w:val="superscript"/>
    </w:rPr>
  </w:style>
  <w:style w:type="character" w:customStyle="1" w:styleId="Refdecomentario2">
    <w:name w:val="Ref. de comentario2"/>
    <w:rsid w:val="00EF1E32"/>
    <w:rPr>
      <w:sz w:val="16"/>
      <w:szCs w:val="16"/>
    </w:rPr>
  </w:style>
  <w:style w:type="character" w:customStyle="1" w:styleId="TextocomentarioCar1">
    <w:name w:val="Texto comentario Car1"/>
    <w:rsid w:val="00EF1E32"/>
    <w:rPr>
      <w:rFonts w:ascii="Arial" w:eastAsia="Bitstream Vera Sans" w:hAnsi="Arial" w:cs="Arial"/>
      <w:lang w:val="es-ES_tradnl"/>
    </w:rPr>
  </w:style>
  <w:style w:type="paragraph" w:customStyle="1" w:styleId="Etiqueta">
    <w:name w:val="Etiqueta"/>
    <w:basedOn w:val="Normal"/>
    <w:rsid w:val="00EF1E32"/>
    <w:pPr>
      <w:suppressLineNumbers/>
      <w:autoSpaceDN/>
      <w:spacing w:before="120" w:after="120"/>
      <w:textAlignment w:val="auto"/>
    </w:pPr>
    <w:rPr>
      <w:rFonts w:ascii="Arial" w:eastAsia="Bitstream Vera Sans" w:hAnsi="Arial" w:cs="Lucidasans"/>
      <w:i/>
      <w:iCs/>
      <w:kern w:val="0"/>
      <w:sz w:val="24"/>
      <w:szCs w:val="24"/>
      <w:lang w:val="es-ES_tradnl" w:eastAsia="ar-SA"/>
    </w:rPr>
  </w:style>
  <w:style w:type="paragraph" w:customStyle="1" w:styleId="Contenidodelmarco">
    <w:name w:val="Contenido del marco"/>
    <w:basedOn w:val="Textoindependiente"/>
    <w:rsid w:val="00EF1E32"/>
    <w:pPr>
      <w:autoSpaceDN/>
    </w:pPr>
    <w:rPr>
      <w:rFonts w:eastAsia="Bitstream Vera Sans"/>
      <w:kern w:val="0"/>
      <w:lang w:val="es-ES_tradnl" w:eastAsia="ar-SA"/>
    </w:rPr>
  </w:style>
  <w:style w:type="paragraph" w:styleId="TtuloTDC">
    <w:name w:val="TOC Heading"/>
    <w:basedOn w:val="Ttulo1"/>
    <w:next w:val="Normal"/>
    <w:uiPriority w:val="39"/>
    <w:qFormat/>
    <w:rsid w:val="00EF1E32"/>
    <w:pPr>
      <w:spacing w:before="480" w:after="0" w:line="276" w:lineRule="auto"/>
    </w:pPr>
    <w:rPr>
      <w:rFonts w:ascii="Cambria" w:eastAsia="Times New Roman" w:hAnsi="Cambria" w:cs="Times New Roman"/>
      <w:b/>
      <w:bCs/>
      <w:color w:val="365F91"/>
      <w:kern w:val="0"/>
      <w:sz w:val="28"/>
      <w:szCs w:val="28"/>
      <w:lang w:eastAsia="ar-SA"/>
    </w:rPr>
  </w:style>
  <w:style w:type="paragraph" w:customStyle="1" w:styleId="Cuerpodeltexto0">
    <w:name w:val="Cuerpo del texto"/>
    <w:basedOn w:val="Normal"/>
    <w:rsid w:val="00EF1E32"/>
    <w:pPr>
      <w:widowControl/>
      <w:shd w:val="clear" w:color="auto" w:fill="FFFFFF"/>
      <w:suppressAutoHyphens w:val="0"/>
      <w:autoSpaceDN/>
      <w:spacing w:before="720" w:after="720" w:line="245" w:lineRule="exact"/>
      <w:ind w:hanging="400"/>
      <w:jc w:val="both"/>
      <w:textAlignment w:val="auto"/>
    </w:pPr>
    <w:rPr>
      <w:rFonts w:ascii="Arial" w:eastAsia="Arial" w:hAnsi="Arial" w:cs="Arial"/>
      <w:kern w:val="0"/>
      <w:sz w:val="21"/>
      <w:szCs w:val="21"/>
      <w:lang w:eastAsia="ar-SA"/>
    </w:rPr>
  </w:style>
  <w:style w:type="paragraph" w:customStyle="1" w:styleId="Textocomentario1">
    <w:name w:val="Texto comentario1"/>
    <w:basedOn w:val="Normal"/>
    <w:rsid w:val="00EF1E32"/>
    <w:pPr>
      <w:autoSpaceDN/>
      <w:textAlignment w:val="auto"/>
    </w:pPr>
    <w:rPr>
      <w:rFonts w:ascii="Arial" w:eastAsia="Bitstream Vera Sans" w:hAnsi="Arial" w:cs="Arial"/>
      <w:kern w:val="0"/>
      <w:lang w:val="es-ES_tradnl" w:eastAsia="ar-SA"/>
    </w:rPr>
  </w:style>
  <w:style w:type="paragraph" w:styleId="Textocomentario">
    <w:name w:val="annotation text"/>
    <w:basedOn w:val="Normal"/>
    <w:link w:val="TextocomentarioCar2"/>
    <w:uiPriority w:val="99"/>
    <w:unhideWhenUsed/>
    <w:rsid w:val="00EF1E32"/>
  </w:style>
  <w:style w:type="character" w:customStyle="1" w:styleId="TextocomentarioCar2">
    <w:name w:val="Texto comentario Car2"/>
    <w:basedOn w:val="Fuentedeprrafopredeter"/>
    <w:link w:val="Textocomentario"/>
    <w:uiPriority w:val="99"/>
    <w:rsid w:val="00EF1E32"/>
    <w:rPr>
      <w:rFonts w:ascii="Times New Roman" w:eastAsia="Times New Roman" w:hAnsi="Times New Roman" w:cs="Times New Roman"/>
      <w:kern w:val="3"/>
      <w:sz w:val="20"/>
      <w:szCs w:val="20"/>
      <w:lang w:eastAsia="es-CO"/>
      <w14:ligatures w14:val="none"/>
    </w:rPr>
  </w:style>
  <w:style w:type="paragraph" w:styleId="Asuntodelcomentario">
    <w:name w:val="annotation subject"/>
    <w:basedOn w:val="Textocomentario1"/>
    <w:next w:val="Textocomentario1"/>
    <w:link w:val="AsuntodelcomentarioCar1"/>
    <w:rsid w:val="00EF1E32"/>
    <w:rPr>
      <w:b/>
      <w:bCs/>
    </w:rPr>
  </w:style>
  <w:style w:type="character" w:customStyle="1" w:styleId="AsuntodelcomentarioCar1">
    <w:name w:val="Asunto del comentario Car1"/>
    <w:basedOn w:val="TextocomentarioCar2"/>
    <w:link w:val="Asuntodelcomentario"/>
    <w:rsid w:val="00EF1E32"/>
    <w:rPr>
      <w:rFonts w:ascii="Arial" w:eastAsia="Bitstream Vera Sans" w:hAnsi="Arial" w:cs="Arial"/>
      <w:b/>
      <w:bCs/>
      <w:kern w:val="0"/>
      <w:sz w:val="20"/>
      <w:szCs w:val="20"/>
      <w:lang w:val="es-ES_tradnl" w:eastAsia="ar-SA"/>
      <w14:ligatures w14:val="none"/>
    </w:rPr>
  </w:style>
  <w:style w:type="paragraph" w:customStyle="1" w:styleId="ndicel10">
    <w:name w:val="Índicel 10"/>
    <w:basedOn w:val="ndice"/>
    <w:rsid w:val="00EF1E32"/>
    <w:pPr>
      <w:tabs>
        <w:tab w:val="right" w:leader="dot" w:pos="7425"/>
      </w:tabs>
      <w:autoSpaceDN/>
      <w:ind w:left="2547"/>
    </w:pPr>
    <w:rPr>
      <w:rFonts w:eastAsia="Bitstream Vera Sans" w:cs="Lucidasans"/>
      <w:kern w:val="0"/>
      <w:lang w:val="es-ES_tradnl" w:eastAsia="ar-SA"/>
    </w:rPr>
  </w:style>
  <w:style w:type="paragraph" w:customStyle="1" w:styleId="Sinespaciado2">
    <w:name w:val="Sin espaciado2"/>
    <w:rsid w:val="00EF1E32"/>
    <w:pPr>
      <w:suppressAutoHyphens/>
      <w:spacing w:after="0" w:line="240" w:lineRule="auto"/>
    </w:pPr>
    <w:rPr>
      <w:rFonts w:ascii="Arial" w:eastAsia="Bitstream Vera Sans" w:hAnsi="Arial" w:cs="Arial"/>
      <w:kern w:val="0"/>
      <w:szCs w:val="24"/>
      <w:lang w:val="es-ES" w:eastAsia="hi-IN" w:bidi="hi-IN"/>
      <w14:ligatures w14:val="none"/>
    </w:rPr>
  </w:style>
  <w:style w:type="paragraph" w:customStyle="1" w:styleId="WW-Normal1">
    <w:name w:val="WW-Normal1"/>
    <w:rsid w:val="00EF1E32"/>
    <w:pPr>
      <w:suppressAutoHyphens/>
      <w:spacing w:after="0" w:line="240" w:lineRule="auto"/>
    </w:pPr>
    <w:rPr>
      <w:rFonts w:ascii="Arial" w:eastAsia="Droid Sans Fallback" w:hAnsi="Arial" w:cs="Arial"/>
      <w:color w:val="000000"/>
      <w:kern w:val="0"/>
      <w:sz w:val="24"/>
      <w:szCs w:val="24"/>
      <w:lang w:eastAsia="hi-IN" w:bidi="hi-IN"/>
      <w14:ligatures w14:val="none"/>
    </w:rPr>
  </w:style>
  <w:style w:type="paragraph" w:customStyle="1" w:styleId="Textocomentario2">
    <w:name w:val="Texto comentario2"/>
    <w:basedOn w:val="Normal"/>
    <w:rsid w:val="00EF1E32"/>
    <w:pPr>
      <w:autoSpaceDN/>
      <w:textAlignment w:val="auto"/>
    </w:pPr>
    <w:rPr>
      <w:rFonts w:ascii="Arial" w:eastAsia="Bitstream Vera Sans" w:hAnsi="Arial" w:cs="Arial"/>
      <w:kern w:val="0"/>
      <w:lang w:val="es-ES_tradnl" w:eastAsia="ar-SA"/>
    </w:rPr>
  </w:style>
  <w:style w:type="table" w:styleId="Tablaconcuadrcula">
    <w:name w:val="Table Grid"/>
    <w:basedOn w:val="Tablanormal"/>
    <w:uiPriority w:val="59"/>
    <w:rsid w:val="00EF1E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EF1E32"/>
    <w:pPr>
      <w:suppressAutoHyphens w:val="0"/>
      <w:autoSpaceDN/>
      <w:jc w:val="both"/>
      <w:textAlignment w:val="auto"/>
    </w:pPr>
    <w:rPr>
      <w:rFonts w:ascii="Arial" w:hAnsi="Arial"/>
      <w:b/>
      <w:kern w:val="16"/>
      <w:sz w:val="24"/>
      <w:lang w:val="es-ES_tradnl" w:eastAsia="es-ES"/>
    </w:rPr>
  </w:style>
  <w:style w:type="paragraph" w:styleId="Textoindependiente2">
    <w:name w:val="Body Text 2"/>
    <w:basedOn w:val="Normal"/>
    <w:link w:val="Textoindependiente2Car"/>
    <w:unhideWhenUsed/>
    <w:rsid w:val="00EF1E32"/>
    <w:pPr>
      <w:widowControl/>
      <w:suppressAutoHyphens w:val="0"/>
      <w:autoSpaceDN/>
      <w:spacing w:after="120" w:line="480" w:lineRule="auto"/>
      <w:textAlignment w:val="auto"/>
    </w:pPr>
    <w:rPr>
      <w:kern w:val="0"/>
      <w:sz w:val="24"/>
      <w:szCs w:val="24"/>
      <w:lang w:val="es-ES" w:eastAsia="es-ES"/>
    </w:rPr>
  </w:style>
  <w:style w:type="character" w:customStyle="1" w:styleId="Textoindependiente2Car">
    <w:name w:val="Texto independiente 2 Car"/>
    <w:basedOn w:val="Fuentedeprrafopredeter"/>
    <w:link w:val="Textoindependiente2"/>
    <w:rsid w:val="00EF1E32"/>
    <w:rPr>
      <w:rFonts w:ascii="Times New Roman" w:eastAsia="Times New Roman" w:hAnsi="Times New Roman" w:cs="Times New Roman"/>
      <w:kern w:val="0"/>
      <w:sz w:val="24"/>
      <w:szCs w:val="24"/>
      <w:lang w:val="es-ES" w:eastAsia="es-ES"/>
      <w14:ligatures w14:val="none"/>
    </w:rPr>
  </w:style>
  <w:style w:type="paragraph" w:customStyle="1" w:styleId="Prrafodelista1">
    <w:name w:val="Párrafo de lista1"/>
    <w:basedOn w:val="Normal"/>
    <w:rsid w:val="00EF1E32"/>
    <w:pPr>
      <w:widowControl/>
      <w:suppressAutoHyphens w:val="0"/>
      <w:autoSpaceDN/>
      <w:ind w:left="720"/>
      <w:contextualSpacing/>
      <w:jc w:val="both"/>
      <w:textAlignment w:val="auto"/>
    </w:pPr>
    <w:rPr>
      <w:rFonts w:ascii="Arial" w:hAnsi="Arial"/>
      <w:kern w:val="0"/>
      <w:sz w:val="24"/>
      <w:szCs w:val="22"/>
      <w:lang w:val="es-ES_tradnl" w:eastAsia="en-US"/>
    </w:rPr>
  </w:style>
  <w:style w:type="paragraph" w:styleId="Textosinformato">
    <w:name w:val="Plain Text"/>
    <w:basedOn w:val="Normal"/>
    <w:link w:val="TextosinformatoCar"/>
    <w:rsid w:val="00EF1E32"/>
    <w:pPr>
      <w:widowControl/>
      <w:suppressAutoHyphens w:val="0"/>
      <w:autoSpaceDN/>
      <w:textAlignment w:val="auto"/>
    </w:pPr>
    <w:rPr>
      <w:rFonts w:ascii="Courier New" w:eastAsia="Calibri" w:hAnsi="Courier New" w:cs="Courier New"/>
      <w:kern w:val="0"/>
      <w:lang w:val="es-MX" w:eastAsia="es-MX"/>
    </w:rPr>
  </w:style>
  <w:style w:type="character" w:customStyle="1" w:styleId="TextosinformatoCar">
    <w:name w:val="Texto sin formato Car"/>
    <w:basedOn w:val="Fuentedeprrafopredeter"/>
    <w:link w:val="Textosinformato"/>
    <w:rsid w:val="00EF1E32"/>
    <w:rPr>
      <w:rFonts w:ascii="Courier New" w:eastAsia="Calibri" w:hAnsi="Courier New" w:cs="Courier New"/>
      <w:kern w:val="0"/>
      <w:sz w:val="20"/>
      <w:szCs w:val="20"/>
      <w:lang w:val="es-MX" w:eastAsia="es-MX"/>
      <w14:ligatures w14:val="none"/>
    </w:rPr>
  </w:style>
  <w:style w:type="paragraph" w:customStyle="1" w:styleId="Tcnico4">
    <w:name w:val="Técnico 4"/>
    <w:rsid w:val="00EF1E32"/>
    <w:pPr>
      <w:widowControl w:val="0"/>
      <w:tabs>
        <w:tab w:val="left" w:pos="-720"/>
      </w:tabs>
      <w:suppressAutoHyphens/>
      <w:spacing w:after="0" w:line="240" w:lineRule="auto"/>
    </w:pPr>
    <w:rPr>
      <w:rFonts w:ascii="Courier" w:eastAsia="Calibri" w:hAnsi="Courier" w:cs="Times New Roman"/>
      <w:b/>
      <w:kern w:val="0"/>
      <w:sz w:val="24"/>
      <w:szCs w:val="20"/>
      <w:lang w:val="en-US" w:eastAsia="es-ES"/>
      <w14:ligatures w14:val="none"/>
    </w:rPr>
  </w:style>
  <w:style w:type="paragraph" w:customStyle="1" w:styleId="BodyText21">
    <w:name w:val="Body Text 21"/>
    <w:basedOn w:val="Normal"/>
    <w:rsid w:val="00EF1E32"/>
    <w:pPr>
      <w:widowControl/>
      <w:autoSpaceDN/>
      <w:jc w:val="both"/>
      <w:textAlignment w:val="auto"/>
    </w:pPr>
    <w:rPr>
      <w:rFonts w:ascii="Arial" w:eastAsia="Calibri" w:hAnsi="Arial"/>
      <w:kern w:val="0"/>
      <w:sz w:val="22"/>
      <w:lang w:eastAsia="ar-SA"/>
    </w:rPr>
  </w:style>
  <w:style w:type="paragraph" w:customStyle="1" w:styleId="p0">
    <w:name w:val="p0"/>
    <w:basedOn w:val="Normal"/>
    <w:rsid w:val="00EF1E32"/>
    <w:pPr>
      <w:tabs>
        <w:tab w:val="left" w:pos="720"/>
      </w:tabs>
      <w:suppressAutoHyphens w:val="0"/>
      <w:autoSpaceDN/>
      <w:spacing w:line="240" w:lineRule="atLeast"/>
      <w:jc w:val="both"/>
      <w:textAlignment w:val="auto"/>
    </w:pPr>
    <w:rPr>
      <w:rFonts w:eastAsia="Calibri"/>
      <w:kern w:val="0"/>
      <w:sz w:val="24"/>
      <w:lang w:val="es-ES" w:eastAsia="es-ES"/>
    </w:rPr>
  </w:style>
  <w:style w:type="paragraph" w:customStyle="1" w:styleId="CM37">
    <w:name w:val="CM37"/>
    <w:basedOn w:val="Normal"/>
    <w:next w:val="Normal"/>
    <w:rsid w:val="00EF1E32"/>
    <w:pPr>
      <w:widowControl/>
      <w:suppressAutoHyphens w:val="0"/>
      <w:autoSpaceDE w:val="0"/>
      <w:adjustRightInd w:val="0"/>
      <w:spacing w:after="275"/>
      <w:textAlignment w:val="auto"/>
    </w:pPr>
    <w:rPr>
      <w:rFonts w:ascii="Arial" w:hAnsi="Arial"/>
      <w:kern w:val="0"/>
      <w:sz w:val="24"/>
      <w:szCs w:val="24"/>
      <w:lang w:val="en-US" w:eastAsia="en-US"/>
    </w:rPr>
  </w:style>
  <w:style w:type="paragraph" w:styleId="Sangra2detindependiente">
    <w:name w:val="Body Text Indent 2"/>
    <w:basedOn w:val="Normal"/>
    <w:link w:val="Sangra2detindependienteCar"/>
    <w:uiPriority w:val="99"/>
    <w:semiHidden/>
    <w:unhideWhenUsed/>
    <w:rsid w:val="00EF1E32"/>
    <w:pPr>
      <w:widowControl/>
      <w:suppressAutoHyphens w:val="0"/>
      <w:autoSpaceDN/>
      <w:spacing w:after="120" w:line="480" w:lineRule="auto"/>
      <w:ind w:left="283"/>
      <w:textAlignment w:val="auto"/>
    </w:pPr>
    <w:rPr>
      <w:kern w:val="0"/>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EF1E32"/>
    <w:rPr>
      <w:rFonts w:ascii="Times New Roman" w:eastAsia="Times New Roman" w:hAnsi="Times New Roman" w:cs="Times New Roman"/>
      <w:kern w:val="0"/>
      <w:sz w:val="24"/>
      <w:szCs w:val="24"/>
      <w:lang w:val="es-ES" w:eastAsia="es-ES"/>
      <w14:ligatures w14:val="none"/>
    </w:rPr>
  </w:style>
  <w:style w:type="character" w:customStyle="1" w:styleId="TextoindependienteCar1">
    <w:name w:val="Texto independiente Car1"/>
    <w:aliases w:val="Texto independiente Car Car Car Car Car Car Car Car Car Car,Texto independiente Car Car Car Car Car Car Car Car Car Car Car Car Car,Texto independiente Car Car Car Car Car Car Car,Texto independiente Car Car Car Car Car Car1"/>
    <w:rsid w:val="00EF1E32"/>
    <w:rPr>
      <w:rFonts w:ascii="Times New Roman" w:eastAsia="Times New Roman" w:hAnsi="Times New Roman" w:cs="Times New Roman"/>
      <w:sz w:val="24"/>
      <w:szCs w:val="24"/>
    </w:rPr>
  </w:style>
  <w:style w:type="paragraph" w:customStyle="1" w:styleId="BodyText28">
    <w:name w:val="Body Text 28"/>
    <w:basedOn w:val="Normal"/>
    <w:link w:val="BodyText28Car"/>
    <w:rsid w:val="00EF1E32"/>
    <w:pPr>
      <w:suppressAutoHyphens w:val="0"/>
      <w:overflowPunct w:val="0"/>
      <w:autoSpaceDE w:val="0"/>
      <w:adjustRightInd w:val="0"/>
      <w:jc w:val="both"/>
    </w:pPr>
    <w:rPr>
      <w:rFonts w:ascii="Arial" w:hAnsi="Arial"/>
      <w:kern w:val="0"/>
      <w:sz w:val="22"/>
      <w:lang w:eastAsia="es-ES"/>
    </w:rPr>
  </w:style>
  <w:style w:type="paragraph" w:styleId="Sangradetextonormal">
    <w:name w:val="Body Text Indent"/>
    <w:basedOn w:val="Normal"/>
    <w:link w:val="SangradetextonormalCar"/>
    <w:rsid w:val="00EF1E32"/>
    <w:pPr>
      <w:widowControl/>
      <w:suppressAutoHyphens w:val="0"/>
      <w:autoSpaceDN/>
      <w:spacing w:after="120"/>
      <w:ind w:left="283"/>
      <w:textAlignment w:val="auto"/>
    </w:pPr>
    <w:rPr>
      <w:kern w:val="0"/>
      <w:sz w:val="24"/>
      <w:szCs w:val="24"/>
      <w:lang w:val="es-ES" w:eastAsia="es-ES"/>
    </w:rPr>
  </w:style>
  <w:style w:type="character" w:customStyle="1" w:styleId="SangradetextonormalCar">
    <w:name w:val="Sangría de texto normal Car"/>
    <w:basedOn w:val="Fuentedeprrafopredeter"/>
    <w:link w:val="Sangradetextonormal"/>
    <w:rsid w:val="00EF1E32"/>
    <w:rPr>
      <w:rFonts w:ascii="Times New Roman" w:eastAsia="Times New Roman" w:hAnsi="Times New Roman" w:cs="Times New Roman"/>
      <w:kern w:val="0"/>
      <w:sz w:val="24"/>
      <w:szCs w:val="24"/>
      <w:lang w:val="es-ES" w:eastAsia="es-ES"/>
      <w14:ligatures w14:val="none"/>
    </w:rPr>
  </w:style>
  <w:style w:type="character" w:customStyle="1" w:styleId="BodyText28Car">
    <w:name w:val="Body Text 28 Car"/>
    <w:link w:val="BodyText28"/>
    <w:locked/>
    <w:rsid w:val="00EF1E32"/>
    <w:rPr>
      <w:rFonts w:ascii="Arial" w:eastAsia="Times New Roman" w:hAnsi="Arial" w:cs="Times New Roman"/>
      <w:kern w:val="0"/>
      <w:szCs w:val="20"/>
      <w:lang w:eastAsia="es-ES"/>
      <w14:ligatures w14:val="none"/>
    </w:rPr>
  </w:style>
  <w:style w:type="paragraph" w:customStyle="1" w:styleId="CarCarCarCarCarCarCar">
    <w:name w:val="Car Car Car Car Car Car Car"/>
    <w:basedOn w:val="Normal"/>
    <w:rsid w:val="00EF1E32"/>
    <w:pPr>
      <w:widowControl/>
      <w:suppressAutoHyphens w:val="0"/>
      <w:autoSpaceDN/>
      <w:spacing w:after="160" w:line="240" w:lineRule="exact"/>
      <w:textAlignment w:val="auto"/>
    </w:pPr>
    <w:rPr>
      <w:rFonts w:ascii="Verdana" w:hAnsi="Verdana"/>
      <w:kern w:val="0"/>
      <w:lang w:val="en-US" w:eastAsia="en-US"/>
    </w:rPr>
  </w:style>
  <w:style w:type="paragraph" w:customStyle="1" w:styleId="Textoindependiente21">
    <w:name w:val="Texto independiente 21"/>
    <w:basedOn w:val="Normal"/>
    <w:rsid w:val="00EF1E32"/>
    <w:pPr>
      <w:widowControl/>
      <w:suppressAutoHyphens w:val="0"/>
      <w:autoSpaceDN/>
      <w:jc w:val="both"/>
      <w:textAlignment w:val="auto"/>
    </w:pPr>
    <w:rPr>
      <w:rFonts w:ascii="Arial" w:hAnsi="Arial"/>
      <w:b/>
      <w:color w:val="0000FF"/>
      <w:kern w:val="0"/>
      <w:lang w:eastAsia="es-ES"/>
    </w:rPr>
  </w:style>
  <w:style w:type="paragraph" w:customStyle="1" w:styleId="Titulo2">
    <w:name w:val="Titulo 2"/>
    <w:basedOn w:val="Normal"/>
    <w:autoRedefine/>
    <w:rsid w:val="00EF1E32"/>
    <w:pPr>
      <w:suppressAutoHyphens w:val="0"/>
      <w:overflowPunct w:val="0"/>
      <w:autoSpaceDE w:val="0"/>
      <w:adjustRightInd w:val="0"/>
      <w:spacing w:line="360" w:lineRule="atLeast"/>
      <w:jc w:val="both"/>
    </w:pPr>
    <w:rPr>
      <w:rFonts w:ascii="Arial" w:hAnsi="Arial" w:cs="Arial"/>
      <w:snapToGrid w:val="0"/>
      <w:kern w:val="0"/>
      <w:sz w:val="24"/>
      <w:szCs w:val="24"/>
      <w:lang w:eastAsia="es-ES"/>
    </w:rPr>
  </w:style>
  <w:style w:type="character" w:customStyle="1" w:styleId="WW-Textonoproporcional111">
    <w:name w:val="WW-Texto no proporcional111"/>
    <w:rsid w:val="00EF1E32"/>
    <w:rPr>
      <w:rFonts w:ascii="Arial" w:hAnsi="Arial"/>
      <w:sz w:val="22"/>
    </w:rPr>
  </w:style>
  <w:style w:type="numbering" w:customStyle="1" w:styleId="WW8Num7">
    <w:name w:val="WW8Num7"/>
    <w:basedOn w:val="Sinlista"/>
    <w:rsid w:val="00EF1E32"/>
    <w:pPr>
      <w:numPr>
        <w:numId w:val="26"/>
      </w:numPr>
    </w:pPr>
  </w:style>
  <w:style w:type="numbering" w:customStyle="1" w:styleId="WW8Num11">
    <w:name w:val="WW8Num11"/>
    <w:basedOn w:val="Sinlista"/>
    <w:rsid w:val="00EF1E32"/>
    <w:pPr>
      <w:numPr>
        <w:numId w:val="27"/>
      </w:numPr>
    </w:pPr>
  </w:style>
  <w:style w:type="character" w:customStyle="1" w:styleId="TextonotapieCar1">
    <w:name w:val="Texto nota pie Car1"/>
    <w:link w:val="Textonotapie"/>
    <w:rsid w:val="00EF1E32"/>
    <w:rPr>
      <w:rFonts w:ascii="Arial" w:eastAsia="Arial" w:hAnsi="Arial" w:cs="Arial"/>
      <w:kern w:val="3"/>
      <w:sz w:val="20"/>
      <w:szCs w:val="20"/>
      <w:lang w:val="es-ES" w:eastAsia="ar-SA"/>
      <w14:ligatures w14:val="none"/>
    </w:rPr>
  </w:style>
  <w:style w:type="character" w:styleId="Refdecomentario">
    <w:name w:val="annotation reference"/>
    <w:uiPriority w:val="99"/>
    <w:semiHidden/>
    <w:unhideWhenUsed/>
    <w:rsid w:val="00EF1E32"/>
    <w:rPr>
      <w:sz w:val="16"/>
      <w:szCs w:val="16"/>
    </w:rPr>
  </w:style>
  <w:style w:type="paragraph" w:customStyle="1" w:styleId="centrado">
    <w:name w:val="centrado"/>
    <w:basedOn w:val="Normal"/>
    <w:rsid w:val="00EF1E32"/>
    <w:pPr>
      <w:widowControl/>
      <w:suppressAutoHyphens w:val="0"/>
      <w:autoSpaceDN/>
      <w:spacing w:before="100" w:beforeAutospacing="1" w:after="100" w:afterAutospacing="1"/>
      <w:textAlignment w:val="auto"/>
    </w:pPr>
    <w:rPr>
      <w:kern w:val="0"/>
      <w:sz w:val="24"/>
      <w:szCs w:val="24"/>
    </w:rPr>
  </w:style>
  <w:style w:type="paragraph" w:customStyle="1" w:styleId="NIVEL1CAPITULO">
    <w:name w:val="NIVEL_1_CAPITULO"/>
    <w:rsid w:val="00EF1E32"/>
    <w:pPr>
      <w:widowControl w:val="0"/>
      <w:suppressAutoHyphens/>
      <w:spacing w:after="0" w:line="240" w:lineRule="auto"/>
      <w:jc w:val="center"/>
    </w:pPr>
    <w:rPr>
      <w:rFonts w:ascii="Times New Roman" w:eastAsia="Times New Roman" w:hAnsi="Times New Roman" w:cs="Times New Roman"/>
      <w:kern w:val="1"/>
      <w:sz w:val="20"/>
      <w:szCs w:val="20"/>
      <w:lang w:eastAsia="zh-CN"/>
      <w14:ligatures w14:val="none"/>
    </w:rPr>
  </w:style>
  <w:style w:type="character" w:customStyle="1" w:styleId="Sombreadomedio1-nfasis1Car">
    <w:name w:val="Sombreado medio 1 - Énfasis 1 Car"/>
    <w:link w:val="Sombreadomedio1-nfasis1"/>
    <w:semiHidden/>
    <w:rsid w:val="00EF1E32"/>
    <w:rPr>
      <w:rFonts w:ascii="Arial" w:eastAsia="Bitstream Vera Sans" w:hAnsi="Arial" w:cs="Arial"/>
      <w:kern w:val="3"/>
      <w:sz w:val="22"/>
      <w:szCs w:val="24"/>
      <w:lang w:val="es-ES" w:eastAsia="ar-SA"/>
    </w:rPr>
  </w:style>
  <w:style w:type="table" w:styleId="Sombreadomedio1-nfasis1">
    <w:name w:val="Medium Shading 1 Accent 1"/>
    <w:basedOn w:val="Tablanormal"/>
    <w:link w:val="Sombreadomedio1-nfasis1Car"/>
    <w:semiHidden/>
    <w:unhideWhenUsed/>
    <w:rsid w:val="00EF1E32"/>
    <w:pPr>
      <w:widowControl w:val="0"/>
      <w:autoSpaceDN w:val="0"/>
      <w:spacing w:after="0" w:line="240" w:lineRule="auto"/>
      <w:textAlignment w:val="baseline"/>
    </w:pPr>
    <w:rPr>
      <w:rFonts w:ascii="Arial" w:eastAsia="Bitstream Vera Sans" w:hAnsi="Arial" w:cs="Arial"/>
      <w:kern w:val="3"/>
      <w:szCs w:val="24"/>
      <w:lang w:val="es-ES" w:eastAsia="ar-SA"/>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character" w:customStyle="1" w:styleId="font81">
    <w:name w:val="font81"/>
    <w:rsid w:val="00EF1E32"/>
    <w:rPr>
      <w:rFonts w:ascii="Arial" w:hAnsi="Arial" w:cs="Arial" w:hint="default"/>
      <w:b w:val="0"/>
      <w:bCs w:val="0"/>
      <w:i w:val="0"/>
      <w:iCs w:val="0"/>
      <w:strike w:val="0"/>
      <w:dstrike w:val="0"/>
      <w:color w:val="000000"/>
      <w:sz w:val="18"/>
      <w:szCs w:val="18"/>
      <w:u w:val="none"/>
      <w:effect w:val="none"/>
    </w:rPr>
  </w:style>
  <w:style w:type="table" w:customStyle="1" w:styleId="TableNormal">
    <w:name w:val="Table Normal"/>
    <w:uiPriority w:val="2"/>
    <w:qFormat/>
    <w:rsid w:val="00EF1E32"/>
    <w:pPr>
      <w:widowControl w:val="0"/>
      <w:spacing w:after="0" w:line="240" w:lineRule="auto"/>
    </w:pPr>
    <w:rPr>
      <w:rFonts w:ascii="Times New Roman" w:eastAsia="Times New Roman" w:hAnsi="Times New Roman" w:cs="Times New Roman"/>
      <w:kern w:val="0"/>
      <w:sz w:val="20"/>
      <w:szCs w:val="20"/>
      <w:lang w:eastAsia="es-C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F1E32"/>
    <w:pPr>
      <w:suppressAutoHyphens w:val="0"/>
      <w:autoSpaceDN/>
      <w:textAlignment w:val="auto"/>
    </w:pPr>
    <w:rPr>
      <w:rFonts w:ascii="Calibri" w:eastAsia="Calibri" w:hAnsi="Calibri"/>
      <w:kern w:val="0"/>
      <w:sz w:val="22"/>
      <w:szCs w:val="22"/>
      <w:lang w:val="en-US" w:eastAsia="en-US"/>
    </w:rPr>
  </w:style>
  <w:style w:type="numbering" w:customStyle="1" w:styleId="Estilo4">
    <w:name w:val="Estilo4"/>
    <w:uiPriority w:val="99"/>
    <w:rsid w:val="00EF1E32"/>
    <w:pPr>
      <w:numPr>
        <w:numId w:val="29"/>
      </w:numPr>
    </w:pPr>
  </w:style>
  <w:style w:type="numbering" w:customStyle="1" w:styleId="Estilo17">
    <w:name w:val="Estilo17"/>
    <w:uiPriority w:val="99"/>
    <w:rsid w:val="00EF1E32"/>
    <w:pPr>
      <w:numPr>
        <w:numId w:val="30"/>
      </w:numPr>
    </w:pPr>
  </w:style>
  <w:style w:type="paragraph" w:customStyle="1" w:styleId="NIVEL3SUBTITULO1">
    <w:name w:val="NIVEL_3_SUBTITULO1"/>
    <w:next w:val="Normal"/>
    <w:rsid w:val="00EF1E32"/>
    <w:pPr>
      <w:widowControl w:val="0"/>
      <w:numPr>
        <w:numId w:val="32"/>
      </w:numPr>
      <w:suppressAutoHyphens/>
      <w:spacing w:after="0" w:line="240" w:lineRule="auto"/>
      <w:ind w:left="283" w:right="283" w:firstLine="0"/>
    </w:pPr>
    <w:rPr>
      <w:rFonts w:ascii="Arial Narrow" w:eastAsia="Andale Sans UI" w:hAnsi="Arial Narrow" w:cs="Arial Narrow"/>
      <w:b/>
      <w:caps/>
      <w:kern w:val="1"/>
      <w:sz w:val="24"/>
      <w:szCs w:val="24"/>
      <w:lang w:val="es-ES" w:eastAsia="zh-CN"/>
      <w14:ligatures w14:val="none"/>
    </w:rPr>
  </w:style>
  <w:style w:type="paragraph" w:styleId="Tabladeilustraciones">
    <w:name w:val="table of figures"/>
    <w:basedOn w:val="Normal"/>
    <w:next w:val="Normal"/>
    <w:uiPriority w:val="99"/>
    <w:unhideWhenUsed/>
    <w:rsid w:val="00537A91"/>
  </w:style>
  <w:style w:type="paragraph" w:styleId="Revisin">
    <w:name w:val="Revision"/>
    <w:hidden/>
    <w:uiPriority w:val="99"/>
    <w:semiHidden/>
    <w:rsid w:val="002C235C"/>
    <w:pPr>
      <w:spacing w:after="0" w:line="240" w:lineRule="auto"/>
    </w:pPr>
    <w:rPr>
      <w:rFonts w:ascii="Times New Roman" w:eastAsia="Times New Roman" w:hAnsi="Times New Roman" w:cs="Times New Roman"/>
      <w:kern w:val="3"/>
      <w:sz w:val="20"/>
      <w:szCs w:val="2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uperservicio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spd@superservicios.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superservicio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BB60D20A2FF55439BF6F3CCA4EC9DB3"/>
        <w:category>
          <w:name w:val="General"/>
          <w:gallery w:val="placeholder"/>
        </w:category>
        <w:types>
          <w:type w:val="bbPlcHdr"/>
        </w:types>
        <w:behaviors>
          <w:behavior w:val="content"/>
        </w:behaviors>
        <w:guid w:val="{0185BFBD-EC56-4941-974A-007D0217366D}"/>
      </w:docPartPr>
      <w:docPartBody>
        <w:p w:rsidR="00C0273B" w:rsidRDefault="008736F4" w:rsidP="008736F4">
          <w:pPr>
            <w:pStyle w:val="DBB60D20A2FF55439BF6F3CCA4EC9DB3"/>
          </w:pPr>
          <w:r>
            <w:rPr>
              <w:rStyle w:val="Textodelmarcadordeposicin"/>
            </w:rPr>
            <w:t>[Dirección de la compañía]</w:t>
          </w:r>
        </w:p>
      </w:docPartBody>
    </w:docPart>
    <w:docPart>
      <w:docPartPr>
        <w:name w:val="F4FD4BB6F3053C43B59F9EDF5A36337C"/>
        <w:category>
          <w:name w:val="General"/>
          <w:gallery w:val="placeholder"/>
        </w:category>
        <w:types>
          <w:type w:val="bbPlcHdr"/>
        </w:types>
        <w:behaviors>
          <w:behavior w:val="content"/>
        </w:behaviors>
        <w:guid w:val="{5D8864CA-E5D8-134E-BADB-709513E49506}"/>
      </w:docPartPr>
      <w:docPartBody>
        <w:p w:rsidR="00C0273B" w:rsidRDefault="008736F4" w:rsidP="008736F4">
          <w:pPr>
            <w:pStyle w:val="F4FD4BB6F3053C43B59F9EDF5A36337C"/>
          </w:pPr>
          <w:r>
            <w:rPr>
              <w:rStyle w:val="Textodelmarcadordeposicin"/>
            </w:rPr>
            <w:t>[Teléfono de la compañía]</w:t>
          </w:r>
        </w:p>
      </w:docPartBody>
    </w:docPart>
    <w:docPart>
      <w:docPartPr>
        <w:name w:val="FBA5781EF7C7D8469C71E53EE5E4A65D"/>
        <w:category>
          <w:name w:val="General"/>
          <w:gallery w:val="placeholder"/>
        </w:category>
        <w:types>
          <w:type w:val="bbPlcHdr"/>
        </w:types>
        <w:behaviors>
          <w:behavior w:val="content"/>
        </w:behaviors>
        <w:guid w:val="{CA2933A0-B18E-3E46-9FE0-A778A75E344C}"/>
      </w:docPartPr>
      <w:docPartBody>
        <w:p w:rsidR="00C0273B" w:rsidRDefault="008736F4" w:rsidP="008736F4">
          <w:pPr>
            <w:pStyle w:val="FBA5781EF7C7D8469C71E53EE5E4A65D"/>
          </w:pPr>
          <w:r>
            <w:rPr>
              <w:rStyle w:val="Textodelmarcadordeposicin"/>
            </w:rPr>
            <w:t>[Teléfono de la compañía]</w:t>
          </w:r>
        </w:p>
      </w:docPartBody>
    </w:docPart>
    <w:docPart>
      <w:docPartPr>
        <w:name w:val="ABE2473D4BF609458C288BB1527733EB"/>
        <w:category>
          <w:name w:val="General"/>
          <w:gallery w:val="placeholder"/>
        </w:category>
        <w:types>
          <w:type w:val="bbPlcHdr"/>
        </w:types>
        <w:behaviors>
          <w:behavior w:val="content"/>
        </w:behaviors>
        <w:guid w:val="{F225A06C-770D-7B47-AE88-0134F85F3BD6}"/>
      </w:docPartPr>
      <w:docPartBody>
        <w:p w:rsidR="00C0273B" w:rsidRDefault="008736F4" w:rsidP="008736F4">
          <w:pPr>
            <w:pStyle w:val="ABE2473D4BF609458C288BB1527733E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altName w:val="Calibri"/>
    <w:panose1 w:val="020B0604020202020204"/>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tarSymbol, 'Arial Unicode MS'">
    <w:panose1 w:val="020B0604020202020204"/>
    <w:charset w:val="02"/>
    <w:family w:val="auto"/>
    <w:pitch w:val="default"/>
  </w:font>
  <w:font w:name="OpenSymbol, 'Arial Unicode MS'">
    <w:panose1 w:val="020B0604020202020204"/>
    <w:charset w:val="00"/>
    <w:family w:val="auto"/>
    <w:pitch w:val="default"/>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altName w:val="Arial"/>
    <w:panose1 w:val="020B0004020202020204"/>
    <w:charset w:val="00"/>
    <w:family w:val="swiss"/>
    <w:pitch w:val="variable"/>
    <w:sig w:usb0="20000287" w:usb1="00000003" w:usb2="00000000" w:usb3="00000000" w:csb0="0000019F" w:csb1="00000000"/>
  </w:font>
  <w:font w:name="Lucidasans">
    <w:altName w:val="Times New Roman"/>
    <w:panose1 w:val="020B0604020202020204"/>
    <w:charset w:val="00"/>
    <w:family w:val="auto"/>
    <w:pitch w:val="default"/>
  </w:font>
  <w:font w:name="Mangal">
    <w:panose1 w:val="02040503050203030202"/>
    <w:charset w:val="00"/>
    <w:family w:val="roman"/>
    <w:pitch w:val="variable"/>
    <w:sig w:usb0="00008003" w:usb1="00000000" w:usb2="00000000" w:usb3="00000000" w:csb0="00000001" w:csb1="00000000"/>
  </w:font>
  <w:font w:name="DejaVu Sans">
    <w:altName w:val="Times New Roman"/>
    <w:panose1 w:val="020B0604020202020204"/>
    <w:charset w:val="00"/>
    <w:family w:val="swiss"/>
    <w:pitch w:val="variable"/>
    <w:sig w:usb0="E7002EFF" w:usb1="D200FDFF" w:usb2="0A246029" w:usb3="00000000" w:csb0="000001FF" w:csb1="00000000"/>
  </w:font>
  <w:font w:name="Lohit Hindi">
    <w:altName w:val="MS Mincho"/>
    <w:panose1 w:val="020B0604020202020204"/>
    <w:charset w:val="8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altName w:val="Times New Roman"/>
    <w:panose1 w:val="020B0604020202020204"/>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Mincho">
    <w:altName w:val="明朝"/>
    <w:panose1 w:val="020B06040202020202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panose1 w:val="020B0604020202020204"/>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altName w:val="Arial"/>
    <w:panose1 w:val="020B0604020202020204"/>
    <w:charset w:val="00"/>
    <w:family w:val="swiss"/>
    <w:pitch w:val="variable"/>
  </w:font>
  <w:font w:name="Droid Sans">
    <w:panose1 w:val="020B0604020202020204"/>
    <w:charset w:val="00"/>
    <w:family w:val="auto"/>
    <w:pitch w:val="variable"/>
  </w:font>
  <w:font w:name="FreeSans">
    <w:altName w:val="Arial"/>
    <w:panose1 w:val="020B0604020202020204"/>
    <w:charset w:val="01"/>
    <w:family w:val="swiss"/>
    <w:pitch w:val="default"/>
  </w:font>
  <w:font w:name="Droid Sans Fallback">
    <w:panose1 w:val="020B0604020202020204"/>
    <w:charset w:val="80"/>
    <w:family w:val="auto"/>
    <w:pitch w:val="variable"/>
  </w:font>
  <w:font w:name="Cumberland">
    <w:altName w:val="Yu Gothic"/>
    <w:panose1 w:val="020B0604020202020204"/>
    <w:charset w:val="00"/>
    <w:family w:val="modern"/>
    <w:pitch w:val="default"/>
  </w:font>
  <w:font w:name="ArialMT">
    <w:altName w:val="Arial"/>
    <w:panose1 w:val="020B0604020202020204"/>
    <w:charset w:val="00"/>
    <w:family w:val="auto"/>
    <w:notTrueType/>
    <w:pitch w:val="default"/>
    <w:sig w:usb0="00000003" w:usb1="00000000" w:usb2="00000000" w:usb3="00000000" w:csb0="00000001" w:csb1="00000000"/>
  </w:font>
  <w:font w:name="Courier">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F4"/>
    <w:rsid w:val="0004677E"/>
    <w:rsid w:val="00283ABA"/>
    <w:rsid w:val="002D5DAE"/>
    <w:rsid w:val="002F7E09"/>
    <w:rsid w:val="003C5A10"/>
    <w:rsid w:val="00535DF4"/>
    <w:rsid w:val="005E4B62"/>
    <w:rsid w:val="0064686E"/>
    <w:rsid w:val="00655865"/>
    <w:rsid w:val="006706BB"/>
    <w:rsid w:val="006841F7"/>
    <w:rsid w:val="006D6284"/>
    <w:rsid w:val="0072294D"/>
    <w:rsid w:val="008736F4"/>
    <w:rsid w:val="008D189E"/>
    <w:rsid w:val="00A34FE8"/>
    <w:rsid w:val="00B82F75"/>
    <w:rsid w:val="00C0273B"/>
    <w:rsid w:val="00C30A94"/>
    <w:rsid w:val="00D55E68"/>
    <w:rsid w:val="00DA2B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736F4"/>
  </w:style>
  <w:style w:type="paragraph" w:customStyle="1" w:styleId="DBB60D20A2FF55439BF6F3CCA4EC9DB3">
    <w:name w:val="DBB60D20A2FF55439BF6F3CCA4EC9DB3"/>
    <w:rsid w:val="008736F4"/>
  </w:style>
  <w:style w:type="paragraph" w:customStyle="1" w:styleId="F4FD4BB6F3053C43B59F9EDF5A36337C">
    <w:name w:val="F4FD4BB6F3053C43B59F9EDF5A36337C"/>
    <w:rsid w:val="008736F4"/>
  </w:style>
  <w:style w:type="paragraph" w:customStyle="1" w:styleId="FBA5781EF7C7D8469C71E53EE5E4A65D">
    <w:name w:val="FBA5781EF7C7D8469C71E53EE5E4A65D"/>
    <w:rsid w:val="008736F4"/>
  </w:style>
  <w:style w:type="paragraph" w:customStyle="1" w:styleId="ABE2473D4BF609458C288BB1527733EB">
    <w:name w:val="ABE2473D4BF609458C288BB1527733EB"/>
    <w:rsid w:val="008736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8BEE4-5FB7-484B-9F38-5503C22D7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48</Pages>
  <Words>14997</Words>
  <Characters>82485</Characters>
  <Application>Microsoft Office Word</Application>
  <DocSecurity>0</DocSecurity>
  <Lines>687</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María Muñoz Mejía</dc:creator>
  <cp:keywords/>
  <dc:description/>
  <cp:lastModifiedBy>Carolina Meza Vélez</cp:lastModifiedBy>
  <cp:revision>116</cp:revision>
  <dcterms:created xsi:type="dcterms:W3CDTF">2025-09-30T01:13:00Z</dcterms:created>
  <dcterms:modified xsi:type="dcterms:W3CDTF">2026-07-01T20:40:00Z</dcterms:modified>
</cp:coreProperties>
</file>